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13F54">
      <w:pPr>
        <w:pStyle w:val="a"/>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13F54">
      <w:pPr>
        <w:pStyle w:val="a"/>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13F54">
      <w:pPr>
        <w:pStyle w:val="a"/>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13F54">
      <w:pPr>
        <w:pStyle w:val="a"/>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13F54">
      <w:pPr>
        <w:pStyle w:val="a"/>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13F54">
      <w:pPr>
        <w:pStyle w:val="a"/>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13F54">
      <w:pPr>
        <w:pStyle w:val="a"/>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13F54">
      <w:pPr>
        <w:pStyle w:val="a"/>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13F54">
      <w:pPr>
        <w:pStyle w:val="a"/>
        <w:numPr>
          <w:ilvl w:val="0"/>
          <w:numId w:val="14"/>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13F54">
      <w:pPr>
        <w:pStyle w:val="a"/>
        <w:numPr>
          <w:ilvl w:val="0"/>
          <w:numId w:val="14"/>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13F54">
      <w:pPr>
        <w:pStyle w:val="a"/>
        <w:numPr>
          <w:ilvl w:val="0"/>
          <w:numId w:val="14"/>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13F54">
      <w:pPr>
        <w:pStyle w:val="a"/>
        <w:numPr>
          <w:ilvl w:val="0"/>
          <w:numId w:val="14"/>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13F54">
      <w:pPr>
        <w:pStyle w:val="a"/>
        <w:numPr>
          <w:ilvl w:val="0"/>
          <w:numId w:val="15"/>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F1DB6" w:rsidP="00B13F54">
      <w:pPr>
        <w:pStyle w:val="a"/>
        <w:numPr>
          <w:ilvl w:val="0"/>
          <w:numId w:val="15"/>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B13F54">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13F54">
      <w:pPr>
        <w:pStyle w:val="a"/>
        <w:numPr>
          <w:ilvl w:val="0"/>
          <w:numId w:val="14"/>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13F54">
      <w:pPr>
        <w:pStyle w:val="a"/>
        <w:numPr>
          <w:ilvl w:val="0"/>
          <w:numId w:val="14"/>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13F54">
      <w:pPr>
        <w:pStyle w:val="a"/>
        <w:numPr>
          <w:ilvl w:val="0"/>
          <w:numId w:val="16"/>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13F54">
      <w:pPr>
        <w:pStyle w:val="a"/>
        <w:numPr>
          <w:ilvl w:val="0"/>
          <w:numId w:val="16"/>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13F54">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13F54">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1B4B5ED1" w14:textId="77777777" w:rsidR="008C4C4B" w:rsidRPr="00F82DE9" w:rsidRDefault="008C4C4B" w:rsidP="008C4C4B">
      <w:pPr>
        <w:tabs>
          <w:tab w:val="left" w:pos="360"/>
          <w:tab w:val="left" w:pos="567"/>
        </w:tabs>
        <w:jc w:val="center"/>
        <w:outlineLvl w:val="2"/>
        <w:rPr>
          <w:rFonts w:eastAsia="PMingLiU"/>
          <w:lang w:val="en-US" w:eastAsia="zh-CN"/>
        </w:rPr>
      </w:pPr>
    </w:p>
    <w:p w14:paraId="35812AA7" w14:textId="77777777" w:rsidR="008C4C4B" w:rsidRPr="00F82DE9" w:rsidRDefault="008C4C4B" w:rsidP="008C4C4B">
      <w:pPr>
        <w:spacing w:line="276" w:lineRule="auto"/>
        <w:jc w:val="center"/>
        <w:rPr>
          <w:rFonts w:eastAsia="Calibri"/>
          <w:b/>
          <w:sz w:val="28"/>
          <w:szCs w:val="28"/>
          <w:lang w:val="en-US"/>
        </w:rPr>
      </w:pPr>
      <w:r w:rsidRPr="00F82DE9">
        <w:rPr>
          <w:rFonts w:eastAsia="Calibri"/>
          <w:b/>
          <w:sz w:val="28"/>
          <w:szCs w:val="28"/>
          <w:lang w:val="en-US"/>
        </w:rPr>
        <w:t>ANUNȚ DE INTENȚIE</w:t>
      </w:r>
    </w:p>
    <w:p w14:paraId="374E2162" w14:textId="77777777" w:rsidR="008C4C4B" w:rsidRPr="00F82DE9" w:rsidRDefault="008C4C4B" w:rsidP="008C4C4B">
      <w:pPr>
        <w:spacing w:line="276" w:lineRule="auto"/>
        <w:jc w:val="center"/>
        <w:rPr>
          <w:rFonts w:eastAsia="Calibri"/>
          <w:lang w:val="en-US"/>
        </w:rPr>
      </w:pPr>
      <w:r>
        <w:rPr>
          <w:rFonts w:eastAsia="Calibri"/>
          <w:lang w:val="en-US"/>
        </w:rPr>
        <w:t xml:space="preserve">Nr. 1  din 29.05.2024  </w:t>
      </w:r>
    </w:p>
    <w:p w14:paraId="4B6388D7" w14:textId="77777777" w:rsidR="008C4C4B" w:rsidRPr="00F82DE9" w:rsidRDefault="008C4C4B" w:rsidP="00B13F54">
      <w:pPr>
        <w:numPr>
          <w:ilvl w:val="0"/>
          <w:numId w:val="19"/>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C4C4B" w:rsidRPr="00DC38E6" w14:paraId="14D42A4C" w14:textId="77777777" w:rsidTr="00202735">
        <w:tc>
          <w:tcPr>
            <w:tcW w:w="5949" w:type="dxa"/>
            <w:shd w:val="clear" w:color="auto" w:fill="F2F2F2"/>
          </w:tcPr>
          <w:p w14:paraId="44856A96" w14:textId="77777777" w:rsidR="008C4C4B" w:rsidRPr="00453426" w:rsidRDefault="008C4C4B" w:rsidP="00202735">
            <w:pPr>
              <w:spacing w:line="276" w:lineRule="auto"/>
              <w:jc w:val="both"/>
              <w:rPr>
                <w:rFonts w:eastAsia="Calibri"/>
              </w:rPr>
            </w:pPr>
            <w:r w:rsidRPr="00453426">
              <w:rPr>
                <w:rFonts w:eastAsia="Calibri"/>
              </w:rPr>
              <w:t>Denumirea autorității contractante</w:t>
            </w:r>
          </w:p>
        </w:tc>
        <w:tc>
          <w:tcPr>
            <w:tcW w:w="3969" w:type="dxa"/>
          </w:tcPr>
          <w:p w14:paraId="4D56C519" w14:textId="77777777" w:rsidR="008C4C4B" w:rsidRPr="001C4F71" w:rsidRDefault="008C4C4B" w:rsidP="00202735">
            <w:pPr>
              <w:spacing w:line="276" w:lineRule="auto"/>
              <w:jc w:val="both"/>
              <w:rPr>
                <w:rFonts w:eastAsia="Calibri"/>
                <w:highlight w:val="yellow"/>
              </w:rPr>
            </w:pPr>
            <w:r>
              <w:rPr>
                <w:b/>
              </w:rPr>
              <w:t xml:space="preserve"> gimnaziul com.</w:t>
            </w:r>
            <w:r>
              <w:rPr>
                <w:b/>
                <w:spacing w:val="2"/>
              </w:rPr>
              <w:t xml:space="preserve"> </w:t>
            </w:r>
            <w:r>
              <w:rPr>
                <w:b/>
              </w:rPr>
              <w:t>Dărcăuţi,</w:t>
            </w:r>
            <w:r>
              <w:rPr>
                <w:b/>
                <w:spacing w:val="-3"/>
              </w:rPr>
              <w:t xml:space="preserve"> </w:t>
            </w:r>
            <w:r>
              <w:rPr>
                <w:b/>
              </w:rPr>
              <w:t>r.</w:t>
            </w:r>
            <w:r>
              <w:rPr>
                <w:b/>
                <w:spacing w:val="-4"/>
              </w:rPr>
              <w:t xml:space="preserve"> </w:t>
            </w:r>
            <w:r>
              <w:rPr>
                <w:b/>
              </w:rPr>
              <w:t>Soroca</w:t>
            </w:r>
          </w:p>
        </w:tc>
      </w:tr>
      <w:tr w:rsidR="008C4C4B" w:rsidRPr="00DC38E6" w14:paraId="2D13FE3A" w14:textId="77777777" w:rsidTr="00202735">
        <w:tc>
          <w:tcPr>
            <w:tcW w:w="5949" w:type="dxa"/>
            <w:shd w:val="clear" w:color="auto" w:fill="F2F2F2"/>
          </w:tcPr>
          <w:p w14:paraId="2A6773C3" w14:textId="77777777" w:rsidR="008C4C4B" w:rsidRPr="00453426" w:rsidRDefault="008C4C4B" w:rsidP="00202735">
            <w:pPr>
              <w:spacing w:line="276" w:lineRule="auto"/>
              <w:jc w:val="both"/>
              <w:rPr>
                <w:rFonts w:eastAsia="Calibri"/>
              </w:rPr>
            </w:pPr>
            <w:r w:rsidRPr="00453426">
              <w:rPr>
                <w:rFonts w:eastAsia="Calibri"/>
              </w:rPr>
              <w:t>IDNO</w:t>
            </w:r>
          </w:p>
        </w:tc>
        <w:tc>
          <w:tcPr>
            <w:tcW w:w="3969" w:type="dxa"/>
          </w:tcPr>
          <w:p w14:paraId="5DD0C49F" w14:textId="77777777" w:rsidR="008C4C4B" w:rsidRPr="001C4F71" w:rsidRDefault="008C4C4B" w:rsidP="00202735">
            <w:pPr>
              <w:tabs>
                <w:tab w:val="left" w:pos="284"/>
                <w:tab w:val="right" w:pos="9531"/>
              </w:tabs>
              <w:spacing w:before="120"/>
              <w:rPr>
                <w:rFonts w:eastAsia="Calibri"/>
                <w:b/>
                <w:i/>
                <w:highlight w:val="yellow"/>
              </w:rPr>
            </w:pPr>
            <w:r w:rsidRPr="00DC38E6">
              <w:rPr>
                <w:b/>
                <w:highlight w:val="yellow"/>
              </w:rPr>
              <w:t>1013620010284</w:t>
            </w:r>
          </w:p>
        </w:tc>
      </w:tr>
      <w:tr w:rsidR="008C4C4B" w:rsidRPr="00DC38E6" w14:paraId="559EA123" w14:textId="77777777" w:rsidTr="00202735">
        <w:tc>
          <w:tcPr>
            <w:tcW w:w="5949" w:type="dxa"/>
            <w:shd w:val="clear" w:color="auto" w:fill="F2F2F2"/>
          </w:tcPr>
          <w:p w14:paraId="730CB136" w14:textId="77777777" w:rsidR="008C4C4B" w:rsidRPr="00453426" w:rsidRDefault="008C4C4B" w:rsidP="00202735">
            <w:pPr>
              <w:spacing w:line="276" w:lineRule="auto"/>
              <w:jc w:val="both"/>
              <w:rPr>
                <w:rFonts w:eastAsia="Calibri"/>
              </w:rPr>
            </w:pPr>
            <w:r w:rsidRPr="00453426">
              <w:rPr>
                <w:rFonts w:eastAsia="Calibri"/>
              </w:rPr>
              <w:t>Adresa</w:t>
            </w:r>
          </w:p>
        </w:tc>
        <w:tc>
          <w:tcPr>
            <w:tcW w:w="3969" w:type="dxa"/>
          </w:tcPr>
          <w:p w14:paraId="48F76305" w14:textId="77777777" w:rsidR="008C4C4B" w:rsidRPr="001C4F71" w:rsidRDefault="008C4C4B" w:rsidP="00202735">
            <w:pPr>
              <w:spacing w:line="276" w:lineRule="auto"/>
              <w:jc w:val="both"/>
              <w:rPr>
                <w:rFonts w:eastAsia="Calibri"/>
                <w:highlight w:val="yellow"/>
              </w:rPr>
            </w:pPr>
            <w:r>
              <w:rPr>
                <w:b/>
              </w:rPr>
              <w:t>com.</w:t>
            </w:r>
            <w:r>
              <w:rPr>
                <w:b/>
                <w:spacing w:val="2"/>
              </w:rPr>
              <w:t xml:space="preserve"> </w:t>
            </w:r>
            <w:r>
              <w:rPr>
                <w:b/>
              </w:rPr>
              <w:t>Dărcăuţi,</w:t>
            </w:r>
            <w:r>
              <w:rPr>
                <w:b/>
                <w:spacing w:val="-3"/>
              </w:rPr>
              <w:t xml:space="preserve"> </w:t>
            </w:r>
            <w:r>
              <w:rPr>
                <w:b/>
              </w:rPr>
              <w:t>r.</w:t>
            </w:r>
            <w:r>
              <w:rPr>
                <w:b/>
                <w:spacing w:val="-4"/>
              </w:rPr>
              <w:t xml:space="preserve"> </w:t>
            </w:r>
            <w:r>
              <w:rPr>
                <w:b/>
              </w:rPr>
              <w:t>Soroca</w:t>
            </w:r>
          </w:p>
        </w:tc>
      </w:tr>
      <w:tr w:rsidR="008C4C4B" w:rsidRPr="00453426" w14:paraId="53563B7D" w14:textId="77777777" w:rsidTr="00202735">
        <w:tc>
          <w:tcPr>
            <w:tcW w:w="5949" w:type="dxa"/>
            <w:shd w:val="clear" w:color="auto" w:fill="F2F2F2"/>
          </w:tcPr>
          <w:p w14:paraId="4198B240" w14:textId="77777777" w:rsidR="008C4C4B" w:rsidRPr="00453426" w:rsidRDefault="008C4C4B" w:rsidP="00202735">
            <w:pPr>
              <w:spacing w:line="276" w:lineRule="auto"/>
              <w:jc w:val="both"/>
              <w:rPr>
                <w:rFonts w:eastAsia="Calibri"/>
              </w:rPr>
            </w:pPr>
            <w:r w:rsidRPr="00453426">
              <w:rPr>
                <w:rFonts w:eastAsia="Calibri"/>
              </w:rPr>
              <w:t>Numărul de telefon/fax</w:t>
            </w:r>
          </w:p>
        </w:tc>
        <w:tc>
          <w:tcPr>
            <w:tcW w:w="3969" w:type="dxa"/>
          </w:tcPr>
          <w:p w14:paraId="19FB28BB" w14:textId="77777777" w:rsidR="008C4C4B" w:rsidRPr="001C4F71" w:rsidRDefault="008C4C4B" w:rsidP="00202735">
            <w:pPr>
              <w:spacing w:before="60" w:after="60"/>
              <w:rPr>
                <w:rFonts w:eastAsia="Calibri"/>
                <w:b/>
                <w:i/>
                <w:highlight w:val="yellow"/>
              </w:rPr>
            </w:pPr>
            <w:r>
              <w:rPr>
                <w:color w:val="333333"/>
                <w:highlight w:val="yellow"/>
              </w:rPr>
              <w:t>023072366</w:t>
            </w:r>
          </w:p>
        </w:tc>
      </w:tr>
      <w:tr w:rsidR="008C4C4B" w:rsidRPr="00453426" w14:paraId="2AF4CAA2" w14:textId="77777777" w:rsidTr="00202735">
        <w:tc>
          <w:tcPr>
            <w:tcW w:w="5949" w:type="dxa"/>
            <w:shd w:val="clear" w:color="auto" w:fill="F2F2F2"/>
          </w:tcPr>
          <w:p w14:paraId="2E351509" w14:textId="77777777" w:rsidR="008C4C4B" w:rsidRPr="00453426" w:rsidRDefault="008C4C4B" w:rsidP="00202735">
            <w:pPr>
              <w:spacing w:line="276" w:lineRule="auto"/>
              <w:jc w:val="both"/>
              <w:rPr>
                <w:rFonts w:eastAsia="Calibri"/>
              </w:rPr>
            </w:pPr>
            <w:r w:rsidRPr="00453426">
              <w:rPr>
                <w:rFonts w:eastAsia="Calibri"/>
              </w:rPr>
              <w:t>Adresa de e-mail a autorității contractante</w:t>
            </w:r>
          </w:p>
        </w:tc>
        <w:tc>
          <w:tcPr>
            <w:tcW w:w="3969" w:type="dxa"/>
          </w:tcPr>
          <w:p w14:paraId="4574BFF4" w14:textId="77777777" w:rsidR="008C4C4B" w:rsidRPr="001C4F71" w:rsidRDefault="008C4C4B" w:rsidP="00202735">
            <w:pPr>
              <w:spacing w:line="276" w:lineRule="auto"/>
              <w:jc w:val="both"/>
              <w:rPr>
                <w:rFonts w:eastAsia="Calibri"/>
                <w:highlight w:val="yellow"/>
              </w:rPr>
            </w:pPr>
            <w:r w:rsidRPr="00DC38E6">
              <w:rPr>
                <w:b/>
                <w:highlight w:val="yellow"/>
                <w:shd w:val="clear" w:color="auto" w:fill="FFFF00"/>
                <w:lang w:val="en-US"/>
                <w14:shadow w14:blurRad="50800" w14:dist="38100" w14:dir="2700000" w14:sx="100000" w14:sy="100000" w14:kx="0" w14:ky="0" w14:algn="tl">
                  <w14:srgbClr w14:val="000000">
                    <w14:alpha w14:val="60000"/>
                  </w14:srgbClr>
                </w14:shadow>
              </w:rPr>
              <w:t>ipgimnaziuldarcauti@gmail.com</w:t>
            </w:r>
          </w:p>
        </w:tc>
      </w:tr>
      <w:tr w:rsidR="008C4C4B" w:rsidRPr="00453426" w14:paraId="108A6F4D" w14:textId="77777777" w:rsidTr="00202735">
        <w:tc>
          <w:tcPr>
            <w:tcW w:w="5949" w:type="dxa"/>
            <w:shd w:val="clear" w:color="auto" w:fill="F2F2F2"/>
          </w:tcPr>
          <w:p w14:paraId="0C0E7E46" w14:textId="77777777" w:rsidR="008C4C4B" w:rsidRPr="00453426" w:rsidRDefault="008C4C4B" w:rsidP="00202735">
            <w:pPr>
              <w:spacing w:line="276" w:lineRule="auto"/>
              <w:jc w:val="both"/>
              <w:rPr>
                <w:rFonts w:eastAsia="Calibri"/>
              </w:rPr>
            </w:pPr>
            <w:r w:rsidRPr="00453426">
              <w:rPr>
                <w:rFonts w:eastAsia="Calibri"/>
              </w:rPr>
              <w:t>Pagina web oficială a autorității contractante</w:t>
            </w:r>
          </w:p>
        </w:tc>
        <w:tc>
          <w:tcPr>
            <w:tcW w:w="3969" w:type="dxa"/>
          </w:tcPr>
          <w:p w14:paraId="230EF99B" w14:textId="77777777" w:rsidR="008C4C4B" w:rsidRPr="00453426" w:rsidRDefault="008C4C4B" w:rsidP="00202735">
            <w:pPr>
              <w:spacing w:line="276" w:lineRule="auto"/>
              <w:jc w:val="both"/>
              <w:rPr>
                <w:rFonts w:eastAsia="Calibri"/>
              </w:rPr>
            </w:pPr>
            <w:r>
              <w:rPr>
                <w:b/>
              </w:rPr>
              <w:t>-</w:t>
            </w:r>
          </w:p>
        </w:tc>
      </w:tr>
      <w:tr w:rsidR="008C4C4B" w:rsidRPr="006A62C5" w14:paraId="44818363" w14:textId="77777777" w:rsidTr="00202735">
        <w:tc>
          <w:tcPr>
            <w:tcW w:w="5949" w:type="dxa"/>
            <w:shd w:val="clear" w:color="auto" w:fill="F2F2F2"/>
          </w:tcPr>
          <w:p w14:paraId="29DC9518" w14:textId="77777777" w:rsidR="008C4C4B" w:rsidRPr="00453426" w:rsidRDefault="008C4C4B" w:rsidP="00202735">
            <w:pPr>
              <w:spacing w:line="276" w:lineRule="auto"/>
              <w:jc w:val="both"/>
              <w:rPr>
                <w:rFonts w:eastAsia="Calibri"/>
              </w:rPr>
            </w:pPr>
            <w:r w:rsidRPr="00453426">
              <w:rPr>
                <w:rFonts w:eastAsia="Calibri"/>
              </w:rPr>
              <w:t>Persoana de contact, numărul de telefon/e-mail</w:t>
            </w:r>
          </w:p>
        </w:tc>
        <w:tc>
          <w:tcPr>
            <w:tcW w:w="3969" w:type="dxa"/>
          </w:tcPr>
          <w:p w14:paraId="0E50956F" w14:textId="77777777" w:rsidR="008C4C4B" w:rsidRPr="00453426" w:rsidRDefault="008C4C4B" w:rsidP="00202735">
            <w:pPr>
              <w:spacing w:before="60" w:after="60"/>
              <w:rPr>
                <w:rFonts w:eastAsia="Calibri"/>
              </w:rPr>
            </w:pPr>
            <w:r>
              <w:rPr>
                <w:rFonts w:eastAsia="Calibri"/>
              </w:rPr>
              <w:t>-</w:t>
            </w:r>
          </w:p>
        </w:tc>
      </w:tr>
      <w:tr w:rsidR="008C4C4B" w:rsidRPr="00182F16" w14:paraId="76801D0D" w14:textId="77777777" w:rsidTr="00202735">
        <w:tc>
          <w:tcPr>
            <w:tcW w:w="5949" w:type="dxa"/>
            <w:shd w:val="clear" w:color="auto" w:fill="F2F2F2"/>
          </w:tcPr>
          <w:p w14:paraId="379A526B" w14:textId="77777777" w:rsidR="008C4C4B" w:rsidRPr="00453426" w:rsidRDefault="008C4C4B" w:rsidP="00202735">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3658AA77" w14:textId="77777777" w:rsidR="008C4C4B" w:rsidRPr="00453426" w:rsidRDefault="008C4C4B" w:rsidP="00202735">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29057AC" w14:textId="77777777" w:rsidR="008C4C4B" w:rsidRPr="00453426" w:rsidRDefault="008C4C4B" w:rsidP="00202735">
            <w:pPr>
              <w:spacing w:line="276" w:lineRule="auto"/>
              <w:jc w:val="both"/>
              <w:rPr>
                <w:rFonts w:eastAsia="Calibri"/>
              </w:rPr>
            </w:pPr>
            <w:r w:rsidRPr="00453426">
              <w:rPr>
                <w:b/>
                <w:i/>
                <w:lang w:val="en-US"/>
              </w:rPr>
              <w:t>documentația de atribuire este anexată în cadrul procedurii în SIA RSAP</w:t>
            </w:r>
          </w:p>
        </w:tc>
      </w:tr>
      <w:tr w:rsidR="008C4C4B" w:rsidRPr="00453426" w14:paraId="09A6A7B7" w14:textId="77777777" w:rsidTr="00202735">
        <w:tc>
          <w:tcPr>
            <w:tcW w:w="5949" w:type="dxa"/>
            <w:shd w:val="clear" w:color="auto" w:fill="F2F2F2"/>
          </w:tcPr>
          <w:p w14:paraId="2BE76513" w14:textId="77777777" w:rsidR="008C4C4B" w:rsidRPr="00453426" w:rsidRDefault="008C4C4B" w:rsidP="00202735">
            <w:pPr>
              <w:spacing w:line="276" w:lineRule="auto"/>
              <w:jc w:val="both"/>
              <w:rPr>
                <w:rFonts w:eastAsia="Calibri"/>
              </w:rPr>
            </w:pPr>
            <w:r w:rsidRPr="00453426">
              <w:rPr>
                <w:rFonts w:eastAsia="Calibri"/>
              </w:rPr>
              <w:t>Tipul autorității contractante și obiectul principal de activitate</w:t>
            </w:r>
          </w:p>
          <w:p w14:paraId="671D634A" w14:textId="77777777" w:rsidR="008C4C4B" w:rsidRPr="00453426" w:rsidRDefault="008C4C4B" w:rsidP="00202735">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D770278" w14:textId="77777777" w:rsidR="008C4C4B" w:rsidRPr="003805C6" w:rsidRDefault="008C4C4B" w:rsidP="00202735">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w:t>
            </w:r>
            <w:r>
              <w:rPr>
                <w:b/>
                <w:shd w:val="clear" w:color="auto" w:fill="FFFF00"/>
                <w14:shadow w14:blurRad="50800" w14:dist="38100" w14:dir="2700000" w14:sx="100000" w14:sy="100000" w14:kx="0" w14:ky="0" w14:algn="tl">
                  <w14:srgbClr w14:val="000000">
                    <w14:alpha w14:val="60000"/>
                  </w14:srgbClr>
                </w14:shadow>
              </w:rPr>
              <w:t>P</w:t>
            </w:r>
          </w:p>
        </w:tc>
      </w:tr>
    </w:tbl>
    <w:p w14:paraId="597CBD2B" w14:textId="77777777" w:rsidR="008C4C4B" w:rsidRPr="00453426" w:rsidRDefault="008C4C4B" w:rsidP="00B13F54">
      <w:pPr>
        <w:numPr>
          <w:ilvl w:val="0"/>
          <w:numId w:val="19"/>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134"/>
        <w:gridCol w:w="2551"/>
        <w:gridCol w:w="1276"/>
        <w:gridCol w:w="3260"/>
        <w:gridCol w:w="1418"/>
      </w:tblGrid>
      <w:tr w:rsidR="008C4C4B" w:rsidRPr="00182F16" w14:paraId="66536E7D" w14:textId="77777777" w:rsidTr="00202735">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21720279"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D5AC5B"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7941F513" w14:textId="77777777" w:rsidR="008C4C4B" w:rsidRPr="00171E87" w:rsidRDefault="008C4C4B" w:rsidP="00202735">
            <w:pPr>
              <w:spacing w:line="276" w:lineRule="auto"/>
              <w:jc w:val="center"/>
              <w:rPr>
                <w:rFonts w:eastAsia="Calibri"/>
                <w:sz w:val="18"/>
                <w:szCs w:val="18"/>
                <w:lang w:val="en-US"/>
              </w:rPr>
            </w:pPr>
            <w:r w:rsidRPr="00171E87">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263C7D2"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F5AF1C" w14:textId="77777777" w:rsidR="008C4C4B" w:rsidRPr="00171E87" w:rsidRDefault="008C4C4B" w:rsidP="00202735">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4BADB3" w14:textId="77777777" w:rsidR="008C4C4B" w:rsidRPr="00171E87" w:rsidRDefault="008C4C4B" w:rsidP="00202735">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8C4C4B" w:rsidRPr="00453426" w14:paraId="66580519" w14:textId="77777777" w:rsidTr="00202735">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28FAC" w14:textId="77777777" w:rsidR="008C4C4B" w:rsidRPr="00453426" w:rsidRDefault="008C4C4B" w:rsidP="00202735">
            <w:pPr>
              <w:spacing w:line="276" w:lineRule="auto"/>
              <w:jc w:val="center"/>
              <w:rPr>
                <w:rFonts w:eastAsia="Calibri"/>
              </w:rPr>
            </w:pPr>
            <w:r w:rsidRPr="00453426">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0E804B" w14:textId="77777777" w:rsidR="008C4C4B" w:rsidRPr="008B6D78" w:rsidRDefault="008C4C4B" w:rsidP="00202735">
            <w:pPr>
              <w:spacing w:line="276" w:lineRule="auto"/>
              <w:rPr>
                <w:sz w:val="18"/>
                <w:szCs w:val="18"/>
              </w:rPr>
            </w:pPr>
            <w:r>
              <w:rPr>
                <w:sz w:val="18"/>
                <w:szCs w:val="18"/>
              </w:rPr>
              <w:t>45200000-9</w:t>
            </w:r>
          </w:p>
          <w:p w14:paraId="4F5C89AC" w14:textId="77777777" w:rsidR="008C4C4B" w:rsidRPr="003805C6" w:rsidRDefault="008C4C4B" w:rsidP="00202735">
            <w:pPr>
              <w:spacing w:line="276" w:lineRule="auto"/>
              <w:rPr>
                <w:rFonts w:eastAsia="Calibri"/>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C1A6FD1" w14:textId="77777777" w:rsidR="008C4C4B" w:rsidRPr="00CB1D5A" w:rsidRDefault="008C4C4B" w:rsidP="00202735">
            <w:pPr>
              <w:ind w:right="567"/>
              <w:rPr>
                <w:b/>
                <w:bCs/>
                <w:lang w:val="en-US"/>
              </w:rPr>
            </w:pPr>
            <w:r w:rsidRPr="00CB1D5A">
              <w:rPr>
                <w:b/>
                <w:bCs/>
                <w:lang w:val="en-US"/>
              </w:rPr>
              <w:t>achiziţiionarea lucrarilor  de reparatie a acoperisului Galeriei</w:t>
            </w:r>
          </w:p>
          <w:p w14:paraId="0D4060B9" w14:textId="77777777" w:rsidR="008C4C4B" w:rsidRPr="00CB1D5A" w:rsidRDefault="008C4C4B" w:rsidP="00202735">
            <w:pPr>
              <w:rPr>
                <w:b/>
                <w:bCs/>
                <w:lang w:val="en-US"/>
              </w:rPr>
            </w:pPr>
            <w:r w:rsidRPr="00CB1D5A">
              <w:rPr>
                <w:b/>
                <w:bCs/>
                <w:lang w:val="en-US"/>
              </w:rPr>
              <w:t>inclusiv reparatia acoperisului Blocului A,  Gimnaziul Darcauti r-nul Soroca</w:t>
            </w:r>
          </w:p>
          <w:p w14:paraId="79CB4ABB" w14:textId="77777777" w:rsidR="008C4C4B" w:rsidRPr="00CB1D5A" w:rsidRDefault="008C4C4B" w:rsidP="00202735">
            <w:pPr>
              <w:spacing w:line="276" w:lineRule="auto"/>
              <w:jc w:val="center"/>
              <w:rPr>
                <w:rFonts w:eastAsia="Calibri"/>
                <w:b/>
                <w:bCs/>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FEEA9D" w14:textId="77777777" w:rsidR="008C4C4B" w:rsidRPr="00CB1D5A" w:rsidRDefault="008C4C4B" w:rsidP="00202735">
            <w:pPr>
              <w:spacing w:line="276" w:lineRule="auto"/>
              <w:jc w:val="center"/>
              <w:rPr>
                <w:rFonts w:eastAsia="Calibri"/>
              </w:rPr>
            </w:pPr>
            <w:r w:rsidRPr="00CB1D5A">
              <w:rPr>
                <w:rFonts w:eastAsia="Calibri"/>
              </w:rPr>
              <w:t>Conform cerintelor din caietul de sarcini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B341E" w14:textId="77777777" w:rsidR="008C4C4B" w:rsidRPr="00CB1D5A" w:rsidRDefault="008C4C4B" w:rsidP="00202735">
            <w:pPr>
              <w:ind w:right="567"/>
              <w:rPr>
                <w:b/>
                <w:bCs/>
                <w:lang w:val="en-US"/>
              </w:rPr>
            </w:pPr>
            <w:r w:rsidRPr="00CB1D5A">
              <w:rPr>
                <w:b/>
                <w:bCs/>
                <w:lang w:val="en-US"/>
              </w:rPr>
              <w:t>achiziţiionarea lucrarilor  de reparatie a acoperisului Galeriei</w:t>
            </w:r>
          </w:p>
          <w:p w14:paraId="1D8B4DC0" w14:textId="77777777" w:rsidR="008C4C4B" w:rsidRPr="00CB1D5A" w:rsidRDefault="008C4C4B" w:rsidP="00202735">
            <w:pPr>
              <w:rPr>
                <w:b/>
                <w:bCs/>
                <w:lang w:val="en-US"/>
              </w:rPr>
            </w:pPr>
            <w:r w:rsidRPr="00CB1D5A">
              <w:rPr>
                <w:b/>
                <w:bCs/>
                <w:lang w:val="en-US"/>
              </w:rPr>
              <w:t>inclusiv reparatia acoperisului Blocului A,  Gimnaziul Darcauti r-nul Soroca</w:t>
            </w:r>
            <w:r>
              <w:rPr>
                <w:b/>
                <w:bCs/>
                <w:lang w:val="en-US"/>
              </w:rPr>
              <w:t xml:space="preserve"> – în conformitate cu caietul de sarcini</w:t>
            </w:r>
          </w:p>
          <w:p w14:paraId="04327321" w14:textId="77777777" w:rsidR="008C4C4B" w:rsidRPr="00CB1D5A" w:rsidRDefault="008C4C4B" w:rsidP="00202735">
            <w:pPr>
              <w:spacing w:line="276" w:lineRule="auto"/>
              <w:jc w:val="both"/>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776B31" w14:textId="77777777" w:rsidR="008C4C4B" w:rsidRPr="001C4F71" w:rsidRDefault="008C4C4B" w:rsidP="00202735">
            <w:pPr>
              <w:spacing w:line="276" w:lineRule="auto"/>
              <w:jc w:val="center"/>
              <w:rPr>
                <w:rFonts w:eastAsia="Calibri"/>
                <w:b/>
                <w:bCs/>
                <w:sz w:val="20"/>
                <w:szCs w:val="20"/>
              </w:rPr>
            </w:pPr>
            <w:r>
              <w:rPr>
                <w:rFonts w:eastAsia="Calibri"/>
                <w:b/>
                <w:bCs/>
                <w:sz w:val="20"/>
                <w:szCs w:val="20"/>
              </w:rPr>
              <w:t xml:space="preserve">2 027 </w:t>
            </w:r>
            <w:r w:rsidRPr="001C4F71">
              <w:rPr>
                <w:rFonts w:eastAsia="Calibri"/>
                <w:b/>
                <w:bCs/>
                <w:sz w:val="20"/>
                <w:szCs w:val="20"/>
              </w:rPr>
              <w:t>000,0</w:t>
            </w:r>
          </w:p>
        </w:tc>
      </w:tr>
    </w:tbl>
    <w:p w14:paraId="59C8892A" w14:textId="77777777" w:rsidR="008C4C4B" w:rsidRPr="00F82DE9" w:rsidRDefault="008C4C4B" w:rsidP="00B13F54">
      <w:pPr>
        <w:numPr>
          <w:ilvl w:val="0"/>
          <w:numId w:val="19"/>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8C4C4B" w:rsidRPr="00453426" w14:paraId="2F154CFC" w14:textId="77777777" w:rsidTr="00202735">
        <w:tc>
          <w:tcPr>
            <w:tcW w:w="5954" w:type="dxa"/>
            <w:shd w:val="clear" w:color="auto" w:fill="F2F2F2"/>
          </w:tcPr>
          <w:p w14:paraId="7D42FE79" w14:textId="77777777" w:rsidR="008C4C4B" w:rsidRPr="00453426" w:rsidRDefault="008C4C4B" w:rsidP="00202735">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0E296F95"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66AA51E9"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453426" w14:paraId="259F595B" w14:textId="77777777" w:rsidTr="00202735">
        <w:tc>
          <w:tcPr>
            <w:tcW w:w="5954" w:type="dxa"/>
            <w:shd w:val="clear" w:color="auto" w:fill="F2F2F2"/>
          </w:tcPr>
          <w:p w14:paraId="5F372441" w14:textId="77777777" w:rsidR="008C4C4B" w:rsidRPr="00453426" w:rsidRDefault="008C4C4B" w:rsidP="00202735">
            <w:pPr>
              <w:spacing w:line="276" w:lineRule="auto"/>
              <w:contextualSpacing/>
              <w:jc w:val="both"/>
              <w:rPr>
                <w:rFonts w:eastAsia="Calibri"/>
              </w:rPr>
            </w:pPr>
            <w:r w:rsidRPr="00453426">
              <w:rPr>
                <w:rFonts w:eastAsia="Calibri"/>
              </w:rPr>
              <w:lastRenderedPageBreak/>
              <w:t>Prestarea serviciului este rezervată unei anumite profesii în temeiul unor legi sau al unor acte administrative</w:t>
            </w:r>
          </w:p>
        </w:tc>
        <w:tc>
          <w:tcPr>
            <w:tcW w:w="3969" w:type="dxa"/>
          </w:tcPr>
          <w:p w14:paraId="6176C11B"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23DB0D70"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182F16" w14:paraId="024A20A6" w14:textId="77777777" w:rsidTr="00202735">
        <w:tc>
          <w:tcPr>
            <w:tcW w:w="5954" w:type="dxa"/>
            <w:shd w:val="clear" w:color="auto" w:fill="F2F2F2"/>
          </w:tcPr>
          <w:p w14:paraId="6D33BF76" w14:textId="77777777" w:rsidR="008C4C4B" w:rsidRPr="00453426" w:rsidRDefault="008C4C4B" w:rsidP="00202735">
            <w:pPr>
              <w:spacing w:line="276" w:lineRule="auto"/>
              <w:contextualSpacing/>
              <w:jc w:val="both"/>
              <w:rPr>
                <w:rFonts w:eastAsia="Calibri"/>
              </w:rPr>
            </w:pPr>
            <w:r w:rsidRPr="00453426">
              <w:rPr>
                <w:rFonts w:eastAsia="Calibri"/>
              </w:rPr>
              <w:t>Scurtă descriere a criteriilor de selecție</w:t>
            </w:r>
          </w:p>
        </w:tc>
        <w:tc>
          <w:tcPr>
            <w:tcW w:w="3969" w:type="dxa"/>
          </w:tcPr>
          <w:p w14:paraId="7545160A" w14:textId="77777777" w:rsidR="008C4C4B" w:rsidRPr="00453426" w:rsidRDefault="008C4C4B" w:rsidP="00202735">
            <w:pPr>
              <w:spacing w:line="276" w:lineRule="auto"/>
              <w:contextualSpacing/>
              <w:jc w:val="both"/>
              <w:rPr>
                <w:rFonts w:eastAsia="Calibri"/>
                <w:sz w:val="20"/>
                <w:szCs w:val="20"/>
              </w:rPr>
            </w:pPr>
          </w:p>
          <w:p w14:paraId="766B675B" w14:textId="77777777" w:rsidR="008C4C4B" w:rsidRDefault="008C4C4B" w:rsidP="00202735">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168F34A" w14:textId="77777777" w:rsidR="008C4C4B" w:rsidRPr="003805C6" w:rsidRDefault="008C4C4B" w:rsidP="00202735">
            <w:pPr>
              <w:spacing w:line="276" w:lineRule="auto"/>
              <w:contextualSpacing/>
              <w:jc w:val="both"/>
              <w:rPr>
                <w:rFonts w:eastAsia="Calibri"/>
              </w:rPr>
            </w:pPr>
          </w:p>
        </w:tc>
      </w:tr>
    </w:tbl>
    <w:p w14:paraId="70D32DB5" w14:textId="77777777" w:rsidR="008C4C4B" w:rsidRPr="003805C6" w:rsidRDefault="008C4C4B" w:rsidP="008C4C4B">
      <w:pPr>
        <w:spacing w:before="240" w:line="276" w:lineRule="auto"/>
        <w:ind w:left="1080"/>
        <w:jc w:val="both"/>
        <w:rPr>
          <w:rFonts w:eastAsia="Calibri"/>
          <w:b/>
          <w:lang w:val="en-US"/>
        </w:rPr>
      </w:pPr>
    </w:p>
    <w:p w14:paraId="708D7BCE" w14:textId="77777777" w:rsidR="008C4C4B" w:rsidRPr="00453426" w:rsidRDefault="008C4C4B" w:rsidP="00B13F54">
      <w:pPr>
        <w:numPr>
          <w:ilvl w:val="0"/>
          <w:numId w:val="19"/>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8C4C4B" w:rsidRPr="003805C6" w14:paraId="7926C477" w14:textId="77777777" w:rsidTr="00202735">
        <w:tc>
          <w:tcPr>
            <w:tcW w:w="5812" w:type="dxa"/>
            <w:shd w:val="clear" w:color="auto" w:fill="F2F2F2"/>
          </w:tcPr>
          <w:p w14:paraId="7ED372C3" w14:textId="77777777" w:rsidR="008C4C4B" w:rsidRPr="00453426" w:rsidRDefault="008C4C4B" w:rsidP="00202735">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10E69675" w14:textId="77777777" w:rsidR="008C4C4B" w:rsidRPr="00453426" w:rsidRDefault="008C4C4B" w:rsidP="00202735">
            <w:pPr>
              <w:spacing w:line="276" w:lineRule="auto"/>
              <w:contextualSpacing/>
              <w:jc w:val="both"/>
              <w:rPr>
                <w:rFonts w:eastAsia="Calibri"/>
              </w:rPr>
            </w:pPr>
            <w:r>
              <w:rPr>
                <w:rFonts w:eastAsia="Calibri"/>
              </w:rPr>
              <w:t>12.06.2024</w:t>
            </w:r>
          </w:p>
        </w:tc>
      </w:tr>
      <w:tr w:rsidR="008C4C4B" w:rsidRPr="00F82DE9" w14:paraId="50DD91A1" w14:textId="77777777" w:rsidTr="00202735">
        <w:tc>
          <w:tcPr>
            <w:tcW w:w="5812" w:type="dxa"/>
            <w:shd w:val="clear" w:color="auto" w:fill="F2F2F2"/>
          </w:tcPr>
          <w:p w14:paraId="5F4C11C0" w14:textId="77777777" w:rsidR="008C4C4B" w:rsidRPr="00453426" w:rsidRDefault="008C4C4B" w:rsidP="00202735">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0451CACB" w14:textId="77777777" w:rsidR="008C4C4B" w:rsidRPr="00453426" w:rsidRDefault="008C4C4B" w:rsidP="00202735">
            <w:pPr>
              <w:spacing w:line="276" w:lineRule="auto"/>
              <w:contextualSpacing/>
              <w:jc w:val="both"/>
              <w:rPr>
                <w:rFonts w:eastAsia="Calibri"/>
              </w:rPr>
            </w:pPr>
            <w:r w:rsidRPr="00453426">
              <w:rPr>
                <w:rFonts w:eastAsia="Calibri"/>
              </w:rPr>
              <w:t>Sistem dinamic de achiziție □</w:t>
            </w:r>
          </w:p>
        </w:tc>
      </w:tr>
      <w:tr w:rsidR="008C4C4B" w:rsidRPr="00453426" w14:paraId="228BAF70" w14:textId="77777777" w:rsidTr="00202735">
        <w:tc>
          <w:tcPr>
            <w:tcW w:w="5812" w:type="dxa"/>
            <w:shd w:val="clear" w:color="auto" w:fill="F2F2F2"/>
          </w:tcPr>
          <w:p w14:paraId="5F28BD0E" w14:textId="77777777" w:rsidR="008C4C4B" w:rsidRPr="00453426" w:rsidRDefault="008C4C4B" w:rsidP="00202735">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38E9ADAF" w14:textId="77777777" w:rsidR="008C4C4B" w:rsidRPr="00453426" w:rsidRDefault="008C4C4B" w:rsidP="00202735">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77B8E61E" w14:textId="77777777" w:rsidR="008C4C4B" w:rsidRPr="00453426" w:rsidRDefault="008C4C4B" w:rsidP="00202735">
            <w:pPr>
              <w:spacing w:line="276" w:lineRule="auto"/>
              <w:jc w:val="both"/>
              <w:rPr>
                <w:rFonts w:eastAsia="Calibri"/>
              </w:rPr>
            </w:pPr>
            <w:r w:rsidRPr="00453426">
              <w:rPr>
                <w:rFonts w:eastAsia="Calibri"/>
              </w:rPr>
              <w:t xml:space="preserve">Nu </w:t>
            </w:r>
            <w:r w:rsidRPr="00453426">
              <w:rPr>
                <w:rFonts w:eastAsia="Calibri"/>
                <w:highlight w:val="yellow"/>
              </w:rPr>
              <w:t>□</w:t>
            </w:r>
          </w:p>
          <w:p w14:paraId="0B60FB0C" w14:textId="77777777" w:rsidR="008C4C4B" w:rsidRPr="00453426" w:rsidRDefault="008C4C4B" w:rsidP="00202735">
            <w:pPr>
              <w:spacing w:line="276" w:lineRule="auto"/>
              <w:contextualSpacing/>
              <w:jc w:val="both"/>
              <w:rPr>
                <w:rFonts w:eastAsia="Calibri"/>
              </w:rPr>
            </w:pPr>
            <w:r w:rsidRPr="00453426">
              <w:rPr>
                <w:rFonts w:eastAsia="Calibri"/>
              </w:rPr>
              <w:t>Da □</w:t>
            </w:r>
          </w:p>
        </w:tc>
      </w:tr>
      <w:tr w:rsidR="008C4C4B" w:rsidRPr="00182F16" w14:paraId="53D6F658" w14:textId="77777777" w:rsidTr="00202735">
        <w:tc>
          <w:tcPr>
            <w:tcW w:w="5812" w:type="dxa"/>
            <w:shd w:val="clear" w:color="auto" w:fill="F2F2F2"/>
          </w:tcPr>
          <w:p w14:paraId="63D61861" w14:textId="77777777" w:rsidR="008C4C4B" w:rsidRPr="00453426" w:rsidRDefault="008C4C4B" w:rsidP="00202735">
            <w:pPr>
              <w:spacing w:line="276" w:lineRule="auto"/>
              <w:jc w:val="both"/>
              <w:rPr>
                <w:rFonts w:eastAsia="Calibri"/>
              </w:rPr>
            </w:pPr>
            <w:r w:rsidRPr="00453426">
              <w:rPr>
                <w:rFonts w:eastAsia="Calibri"/>
              </w:rPr>
              <w:t>Agenția Națională pentru Soluționarea Contestațiilor</w:t>
            </w:r>
          </w:p>
          <w:p w14:paraId="27722006" w14:textId="77777777" w:rsidR="008C4C4B" w:rsidRPr="00453426" w:rsidRDefault="008C4C4B" w:rsidP="00202735">
            <w:pPr>
              <w:spacing w:line="276" w:lineRule="auto"/>
              <w:contextualSpacing/>
              <w:jc w:val="both"/>
              <w:rPr>
                <w:lang w:eastAsia="zh-CN"/>
              </w:rPr>
            </w:pPr>
          </w:p>
        </w:tc>
        <w:tc>
          <w:tcPr>
            <w:tcW w:w="4111" w:type="dxa"/>
          </w:tcPr>
          <w:p w14:paraId="60435766" w14:textId="77777777" w:rsidR="008C4C4B" w:rsidRPr="00453426" w:rsidRDefault="008C4C4B" w:rsidP="00202735">
            <w:pPr>
              <w:spacing w:line="276" w:lineRule="auto"/>
              <w:jc w:val="both"/>
              <w:rPr>
                <w:rFonts w:eastAsia="Calibri"/>
              </w:rPr>
            </w:pPr>
            <w:r w:rsidRPr="00453426">
              <w:rPr>
                <w:rFonts w:eastAsia="Calibri"/>
              </w:rPr>
              <w:t>mun. Chișinău, bd. Ștefan cel Mare și Sfânt, 124, MD-2001;</w:t>
            </w:r>
          </w:p>
          <w:p w14:paraId="127CE05D" w14:textId="77777777" w:rsidR="008C4C4B" w:rsidRPr="00453426" w:rsidRDefault="008C4C4B" w:rsidP="00202735">
            <w:pPr>
              <w:spacing w:line="276" w:lineRule="auto"/>
              <w:jc w:val="both"/>
              <w:rPr>
                <w:rFonts w:eastAsia="Calibri"/>
              </w:rPr>
            </w:pPr>
            <w:r w:rsidRPr="00453426">
              <w:rPr>
                <w:rFonts w:eastAsia="Calibri"/>
              </w:rPr>
              <w:t xml:space="preserve">tel/fax: (022) 820 652, 820-651 </w:t>
            </w:r>
          </w:p>
          <w:p w14:paraId="5BB8105F" w14:textId="77777777" w:rsidR="008C4C4B" w:rsidRPr="00453426" w:rsidRDefault="008C4C4B" w:rsidP="00202735">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3F58FC61" w14:textId="77777777" w:rsidR="008C4C4B" w:rsidRPr="00453426" w:rsidRDefault="008C4C4B" w:rsidP="00202735">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8C4C4B" w:rsidRPr="00453426" w14:paraId="5C75E48F" w14:textId="77777777" w:rsidTr="00202735">
        <w:tc>
          <w:tcPr>
            <w:tcW w:w="5812" w:type="dxa"/>
            <w:shd w:val="clear" w:color="auto" w:fill="F2F2F2"/>
          </w:tcPr>
          <w:p w14:paraId="78B57764" w14:textId="77777777" w:rsidR="008C4C4B" w:rsidRPr="00453426" w:rsidRDefault="008C4C4B" w:rsidP="00202735">
            <w:pPr>
              <w:spacing w:line="276" w:lineRule="auto"/>
              <w:contextualSpacing/>
              <w:jc w:val="both"/>
              <w:rPr>
                <w:lang w:eastAsia="zh-CN"/>
              </w:rPr>
            </w:pPr>
            <w:r w:rsidRPr="00453426">
              <w:rPr>
                <w:lang w:eastAsia="zh-CN"/>
              </w:rPr>
              <w:t>Alte informații relevante</w:t>
            </w:r>
          </w:p>
        </w:tc>
        <w:tc>
          <w:tcPr>
            <w:tcW w:w="4111" w:type="dxa"/>
          </w:tcPr>
          <w:p w14:paraId="64B226F8" w14:textId="77777777" w:rsidR="008C4C4B" w:rsidRPr="00453426" w:rsidRDefault="008C4C4B" w:rsidP="00202735">
            <w:pPr>
              <w:spacing w:line="276" w:lineRule="auto"/>
              <w:jc w:val="both"/>
              <w:rPr>
                <w:rFonts w:eastAsia="Calibri"/>
              </w:rPr>
            </w:pPr>
          </w:p>
          <w:p w14:paraId="218DEAD0" w14:textId="77777777" w:rsidR="008C4C4B" w:rsidRPr="00453426" w:rsidRDefault="008C4C4B" w:rsidP="00202735">
            <w:pPr>
              <w:spacing w:line="276" w:lineRule="auto"/>
              <w:jc w:val="both"/>
              <w:rPr>
                <w:rFonts w:eastAsia="Calibri"/>
              </w:rPr>
            </w:pPr>
          </w:p>
        </w:tc>
      </w:tr>
    </w:tbl>
    <w:p w14:paraId="31CE283A" w14:textId="77777777" w:rsidR="008C4C4B" w:rsidRPr="00453426" w:rsidRDefault="008C4C4B" w:rsidP="008C4C4B">
      <w:pPr>
        <w:spacing w:line="276" w:lineRule="auto"/>
        <w:jc w:val="both"/>
        <w:rPr>
          <w:rFonts w:eastAsia="Calibri"/>
        </w:rPr>
      </w:pPr>
    </w:p>
    <w:p w14:paraId="4CEA1096" w14:textId="77777777" w:rsidR="008C4C4B" w:rsidRDefault="008C4C4B" w:rsidP="008C4C4B">
      <w:pPr>
        <w:spacing w:before="120" w:after="120" w:line="276" w:lineRule="auto"/>
        <w:ind w:firstLine="567"/>
      </w:pPr>
      <w:r w:rsidRPr="00453426">
        <w:rPr>
          <w:rFonts w:eastAsia="Calibri"/>
          <w:b/>
        </w:rPr>
        <w:t>Conducătorul grupului de lucru:</w:t>
      </w:r>
      <w:r w:rsidRPr="001C4F71">
        <w:t xml:space="preserve"> </w:t>
      </w:r>
    </w:p>
    <w:p w14:paraId="4A8B2A53" w14:textId="77777777" w:rsidR="008C4C4B" w:rsidRPr="001C4F71" w:rsidRDefault="008C4C4B" w:rsidP="008C4C4B">
      <w:pPr>
        <w:spacing w:before="120" w:after="120" w:line="276" w:lineRule="auto"/>
        <w:ind w:firstLine="567"/>
        <w:rPr>
          <w:rFonts w:eastAsia="Calibri"/>
          <w:b/>
        </w:rPr>
      </w:pPr>
      <w:r w:rsidRPr="001C4F71">
        <w:t xml:space="preserve">director </w:t>
      </w:r>
    </w:p>
    <w:p w14:paraId="57E39834" w14:textId="77777777" w:rsidR="008C4C4B" w:rsidRPr="00453426" w:rsidRDefault="008C4C4B" w:rsidP="008C4C4B">
      <w:pPr>
        <w:spacing w:line="276" w:lineRule="auto"/>
        <w:jc w:val="both"/>
        <w:rPr>
          <w:rFonts w:eastAsia="Calibri"/>
        </w:rPr>
      </w:pPr>
    </w:p>
    <w:p w14:paraId="5152EBDD" w14:textId="77777777" w:rsidR="008C4C4B" w:rsidRPr="00453426" w:rsidRDefault="008C4C4B" w:rsidP="008C4C4B">
      <w:pPr>
        <w:spacing w:line="276" w:lineRule="auto"/>
        <w:jc w:val="both"/>
        <w:rPr>
          <w:rFonts w:eastAsia="Calibri"/>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3A8F3377" w14:textId="77777777" w:rsidR="00F37627" w:rsidRPr="00B50D39" w:rsidRDefault="00F37627" w:rsidP="00F37627">
      <w:pPr>
        <w:spacing w:before="120"/>
        <w:jc w:val="center"/>
        <w:outlineLvl w:val="0"/>
        <w:rPr>
          <w:b/>
          <w:lang w:eastAsia="ru-RU"/>
        </w:rPr>
      </w:pPr>
      <w:r w:rsidRPr="00B50D39">
        <w:rPr>
          <w:b/>
          <w:lang w:eastAsia="ru-RU"/>
        </w:rPr>
        <w:t>ANUNȚ DE PARTICIPARE, INCLUSIV PENTRU PROCEDURILE DE PRESELECȚIE/PROCEDURILE NEGOCIATE</w:t>
      </w:r>
    </w:p>
    <w:p w14:paraId="22B6364C" w14:textId="77777777" w:rsidR="00F37627" w:rsidRPr="00B50D39" w:rsidRDefault="00F37627" w:rsidP="00F37627">
      <w:pPr>
        <w:rPr>
          <w:lang w:eastAsia="ru-RU"/>
        </w:rPr>
      </w:pPr>
    </w:p>
    <w:p w14:paraId="434DC1D3" w14:textId="77777777" w:rsidR="00F37627" w:rsidRPr="00C93ACC" w:rsidRDefault="00F37627" w:rsidP="00F37627">
      <w:pPr>
        <w:pStyle w:val="1"/>
        <w:widowControl w:val="0"/>
        <w:numPr>
          <w:ilvl w:val="0"/>
          <w:numId w:val="0"/>
        </w:numPr>
        <w:autoSpaceDE w:val="0"/>
        <w:autoSpaceDN w:val="0"/>
        <w:spacing w:line="360" w:lineRule="auto"/>
        <w:ind w:right="-427"/>
        <w:rPr>
          <w:bCs/>
          <w:color w:val="000000" w:themeColor="text1"/>
        </w:rPr>
      </w:pPr>
      <w:proofErr w:type="spellStart"/>
      <w:r w:rsidRPr="00C93ACC">
        <w:rPr>
          <w:bCs/>
          <w:u w:val="single"/>
          <w:lang w:eastAsia="ru-RU"/>
        </w:rPr>
        <w:t>privind</w:t>
      </w:r>
      <w:proofErr w:type="spellEnd"/>
      <w:r w:rsidRPr="00C93ACC">
        <w:rPr>
          <w:bCs/>
          <w:u w:val="single"/>
          <w:lang w:eastAsia="ru-RU"/>
        </w:rPr>
        <w:t xml:space="preserve"> </w:t>
      </w:r>
      <w:proofErr w:type="spellStart"/>
      <w:r w:rsidRPr="00C93ACC">
        <w:rPr>
          <w:b w:val="0"/>
          <w:u w:val="single"/>
          <w:lang w:eastAsia="ru-RU"/>
        </w:rPr>
        <w:t>achiziționarea</w:t>
      </w:r>
      <w:proofErr w:type="spellEnd"/>
      <w:r w:rsidRPr="00C93ACC">
        <w:rPr>
          <w:b w:val="0"/>
          <w:u w:val="single"/>
          <w:lang w:eastAsia="ru-RU"/>
        </w:rPr>
        <w:t xml:space="preserve"> </w:t>
      </w:r>
      <w:proofErr w:type="spellStart"/>
      <w:r w:rsidRPr="00C93ACC">
        <w:rPr>
          <w:b w:val="0"/>
          <w:u w:val="single"/>
          <w:lang w:eastAsia="ru-RU"/>
        </w:rPr>
        <w:t>l</w:t>
      </w:r>
      <w:r w:rsidRPr="00C93ACC">
        <w:rPr>
          <w:b w:val="0"/>
          <w:color w:val="000000"/>
          <w:u w:val="single"/>
          <w:lang w:eastAsia="ro-MD"/>
        </w:rPr>
        <w:t>ucrărilor</w:t>
      </w:r>
      <w:proofErr w:type="spellEnd"/>
      <w:r w:rsidRPr="00C93ACC">
        <w:rPr>
          <w:b w:val="0"/>
          <w:color w:val="000000"/>
          <w:u w:val="single"/>
          <w:lang w:eastAsia="ro-MD"/>
        </w:rPr>
        <w:t xml:space="preserve"> de </w:t>
      </w:r>
      <w:proofErr w:type="spellStart"/>
      <w:r w:rsidRPr="00C93ACC">
        <w:rPr>
          <w:b w:val="0"/>
          <w:color w:val="000000"/>
          <w:u w:val="single"/>
          <w:lang w:eastAsia="ro-MD"/>
        </w:rPr>
        <w:t>amenajare</w:t>
      </w:r>
      <w:proofErr w:type="spellEnd"/>
      <w:r w:rsidRPr="00C93ACC">
        <w:rPr>
          <w:b w:val="0"/>
          <w:color w:val="000000"/>
          <w:u w:val="single"/>
          <w:lang w:eastAsia="ro-MD"/>
        </w:rPr>
        <w:t xml:space="preserve"> a </w:t>
      </w:r>
      <w:proofErr w:type="spellStart"/>
      <w:r w:rsidRPr="00C93ACC">
        <w:rPr>
          <w:b w:val="0"/>
          <w:color w:val="000000"/>
          <w:u w:val="single"/>
          <w:lang w:eastAsia="ro-MD"/>
        </w:rPr>
        <w:t>curții</w:t>
      </w:r>
      <w:proofErr w:type="spellEnd"/>
      <w:r w:rsidRPr="00C93ACC">
        <w:rPr>
          <w:b w:val="0"/>
          <w:color w:val="000000"/>
          <w:u w:val="single"/>
          <w:lang w:eastAsia="ro-MD"/>
        </w:rPr>
        <w:t xml:space="preserve"> </w:t>
      </w:r>
      <w:proofErr w:type="spellStart"/>
      <w:r w:rsidRPr="00C93ACC">
        <w:rPr>
          <w:b w:val="0"/>
          <w:color w:val="000000"/>
          <w:u w:val="single"/>
          <w:lang w:eastAsia="ro-MD"/>
        </w:rPr>
        <w:t>gimnaziului</w:t>
      </w:r>
      <w:proofErr w:type="spellEnd"/>
      <w:r w:rsidRPr="00C93ACC">
        <w:rPr>
          <w:b w:val="0"/>
          <w:color w:val="000000"/>
          <w:u w:val="single"/>
          <w:lang w:eastAsia="ro-MD"/>
        </w:rPr>
        <w:t xml:space="preserve"> s</w:t>
      </w:r>
      <w:r w:rsidRPr="00C93ACC">
        <w:rPr>
          <w:b w:val="0"/>
          <w:lang w:eastAsia="ru-RU"/>
        </w:rPr>
        <w:t xml:space="preserve">. </w:t>
      </w:r>
      <w:proofErr w:type="spellStart"/>
      <w:r w:rsidRPr="00C93ACC">
        <w:rPr>
          <w:b w:val="0"/>
          <w:color w:val="000000" w:themeColor="text1"/>
        </w:rPr>
        <w:t>Moscovei</w:t>
      </w:r>
      <w:proofErr w:type="spellEnd"/>
      <w:r w:rsidRPr="00C93ACC">
        <w:rPr>
          <w:b w:val="0"/>
          <w:color w:val="000000" w:themeColor="text1"/>
        </w:rPr>
        <w:t>, r-</w:t>
      </w:r>
      <w:proofErr w:type="spellStart"/>
      <w:r w:rsidRPr="00C93ACC">
        <w:rPr>
          <w:b w:val="0"/>
          <w:color w:val="000000" w:themeColor="text1"/>
        </w:rPr>
        <w:t>nul</w:t>
      </w:r>
      <w:proofErr w:type="spellEnd"/>
      <w:r w:rsidRPr="00C93ACC">
        <w:rPr>
          <w:b w:val="0"/>
          <w:color w:val="000000" w:themeColor="text1"/>
        </w:rPr>
        <w:t xml:space="preserve"> </w:t>
      </w:r>
      <w:proofErr w:type="spellStart"/>
      <w:r w:rsidRPr="00C93ACC">
        <w:rPr>
          <w:b w:val="0"/>
          <w:color w:val="000000" w:themeColor="text1"/>
        </w:rPr>
        <w:t>Cahul</w:t>
      </w:r>
      <w:proofErr w:type="spellEnd"/>
      <w:r w:rsidRPr="00C93ACC">
        <w:rPr>
          <w:b w:val="0"/>
          <w:color w:val="000000" w:themeColor="text1"/>
        </w:rPr>
        <w:t>.</w:t>
      </w:r>
      <w:r w:rsidRPr="00C93ACC">
        <w:rPr>
          <w:bCs/>
          <w:color w:val="000000" w:themeColor="text1"/>
        </w:rPr>
        <w:t xml:space="preserve"> </w:t>
      </w:r>
    </w:p>
    <w:p w14:paraId="191188AE" w14:textId="77777777" w:rsidR="00F37627" w:rsidRPr="00B50D39" w:rsidRDefault="00F37627" w:rsidP="00F37627">
      <w:pPr>
        <w:shd w:val="clear" w:color="auto" w:fill="FFFFFF" w:themeFill="background1"/>
        <w:spacing w:before="120"/>
        <w:rPr>
          <w:b/>
          <w:lang w:eastAsia="ru-RU"/>
        </w:rPr>
      </w:pPr>
      <w:r w:rsidRPr="00B50D39">
        <w:rPr>
          <w:lang w:eastAsia="ru-RU"/>
        </w:rPr>
        <w:t xml:space="preserve">                                                         </w:t>
      </w:r>
      <w:r w:rsidRPr="00B50D39">
        <w:rPr>
          <w:b/>
          <w:lang w:eastAsia="ru-RU"/>
        </w:rPr>
        <w:br/>
        <w:t xml:space="preserve">prin procedura de achiziție: </w:t>
      </w:r>
      <w:r w:rsidRPr="00B50D39">
        <w:rPr>
          <w:b/>
          <w:u w:val="single"/>
          <w:lang w:eastAsia="ru-RU"/>
        </w:rPr>
        <w:t>COP_</w:t>
      </w:r>
      <w:r w:rsidRPr="00B50D39">
        <w:rPr>
          <w:b/>
          <w:lang w:eastAsia="ru-RU"/>
        </w:rPr>
        <w:br/>
      </w:r>
      <w:r w:rsidRPr="00B50D39">
        <w:rPr>
          <w:lang w:eastAsia="ru-RU"/>
        </w:rPr>
        <w:t xml:space="preserve">                                                          </w:t>
      </w:r>
    </w:p>
    <w:p w14:paraId="50B54A8F" w14:textId="77777777" w:rsidR="00F37627" w:rsidRDefault="00F37627" w:rsidP="00F37627">
      <w:pPr>
        <w:tabs>
          <w:tab w:val="left" w:pos="284"/>
          <w:tab w:val="right" w:pos="9531"/>
        </w:tabs>
        <w:spacing w:before="120"/>
        <w:rPr>
          <w:bCs/>
        </w:rPr>
      </w:pPr>
      <w:r w:rsidRPr="000A544A">
        <w:rPr>
          <w:bCs/>
        </w:rPr>
        <w:t>Procedura a fost inclusă în planul de achiziții publice a autorității contractante (Da/Nu):</w:t>
      </w:r>
      <w:r>
        <w:rPr>
          <w:bCs/>
        </w:rPr>
        <w:t xml:space="preserve"> da</w:t>
      </w:r>
    </w:p>
    <w:p w14:paraId="55FA3780" w14:textId="77777777" w:rsidR="00F37627" w:rsidRPr="000A544A" w:rsidRDefault="00F37627" w:rsidP="00F37627">
      <w:pPr>
        <w:tabs>
          <w:tab w:val="left" w:pos="284"/>
          <w:tab w:val="right" w:pos="9531"/>
        </w:tabs>
        <w:spacing w:before="120"/>
        <w:rPr>
          <w:bCs/>
        </w:rPr>
      </w:pPr>
    </w:p>
    <w:p w14:paraId="7B300462" w14:textId="77777777" w:rsidR="00F37627" w:rsidRPr="00796D02" w:rsidRDefault="00F37627" w:rsidP="00F37627">
      <w:pPr>
        <w:pStyle w:val="1"/>
        <w:widowControl w:val="0"/>
        <w:numPr>
          <w:ilvl w:val="0"/>
          <w:numId w:val="38"/>
        </w:numPr>
        <w:tabs>
          <w:tab w:val="clear" w:pos="1134"/>
        </w:tabs>
        <w:autoSpaceDE w:val="0"/>
        <w:autoSpaceDN w:val="0"/>
        <w:spacing w:line="360" w:lineRule="auto"/>
        <w:ind w:right="2345"/>
        <w:jc w:val="left"/>
        <w:rPr>
          <w:b w:val="0"/>
          <w:bCs/>
          <w:color w:val="000000" w:themeColor="text1"/>
        </w:rPr>
      </w:pPr>
      <w:proofErr w:type="spellStart"/>
      <w:r w:rsidRPr="00796D02">
        <w:rPr>
          <w:b w:val="0"/>
          <w:bCs/>
          <w:color w:val="000000" w:themeColor="text1"/>
        </w:rPr>
        <w:t>Denumirea</w:t>
      </w:r>
      <w:proofErr w:type="spellEnd"/>
      <w:r w:rsidRPr="00796D02">
        <w:rPr>
          <w:b w:val="0"/>
          <w:bCs/>
          <w:color w:val="000000" w:themeColor="text1"/>
        </w:rPr>
        <w:t xml:space="preserve"> </w:t>
      </w:r>
      <w:proofErr w:type="spellStart"/>
      <w:r w:rsidRPr="00796D02">
        <w:rPr>
          <w:b w:val="0"/>
          <w:bCs/>
          <w:color w:val="000000" w:themeColor="text1"/>
        </w:rPr>
        <w:t>autorităţii</w:t>
      </w:r>
      <w:proofErr w:type="spellEnd"/>
      <w:r w:rsidRPr="00796D02">
        <w:rPr>
          <w:b w:val="0"/>
          <w:bCs/>
          <w:color w:val="000000" w:themeColor="text1"/>
        </w:rPr>
        <w:t xml:space="preserve"> </w:t>
      </w:r>
      <w:proofErr w:type="spellStart"/>
      <w:proofErr w:type="gramStart"/>
      <w:r w:rsidRPr="00796D02">
        <w:rPr>
          <w:b w:val="0"/>
          <w:bCs/>
          <w:color w:val="000000" w:themeColor="text1"/>
        </w:rPr>
        <w:t>contractante:IP</w:t>
      </w:r>
      <w:proofErr w:type="spellEnd"/>
      <w:proofErr w:type="gramEnd"/>
      <w:r w:rsidRPr="00796D02">
        <w:rPr>
          <w:b w:val="0"/>
          <w:bCs/>
          <w:color w:val="000000" w:themeColor="text1"/>
        </w:rPr>
        <w:t xml:space="preserve"> </w:t>
      </w:r>
      <w:proofErr w:type="spellStart"/>
      <w:r w:rsidRPr="00796D02">
        <w:rPr>
          <w:b w:val="0"/>
          <w:bCs/>
          <w:color w:val="000000" w:themeColor="text1"/>
        </w:rPr>
        <w:t>Gimnaziul</w:t>
      </w:r>
      <w:proofErr w:type="spellEnd"/>
      <w:r w:rsidRPr="00796D02">
        <w:rPr>
          <w:b w:val="0"/>
          <w:bCs/>
          <w:color w:val="000000" w:themeColor="text1"/>
        </w:rPr>
        <w:t xml:space="preserve"> </w:t>
      </w:r>
      <w:proofErr w:type="spellStart"/>
      <w:r w:rsidRPr="00796D02">
        <w:rPr>
          <w:b w:val="0"/>
          <w:bCs/>
          <w:color w:val="000000" w:themeColor="text1"/>
        </w:rPr>
        <w:t>Moscovei</w:t>
      </w:r>
      <w:proofErr w:type="spellEnd"/>
      <w:r w:rsidRPr="00796D02">
        <w:rPr>
          <w:b w:val="0"/>
          <w:bCs/>
          <w:color w:val="000000" w:themeColor="text1"/>
        </w:rPr>
        <w:t>, r-</w:t>
      </w:r>
      <w:proofErr w:type="spellStart"/>
      <w:r w:rsidRPr="00796D02">
        <w:rPr>
          <w:b w:val="0"/>
          <w:bCs/>
          <w:color w:val="000000" w:themeColor="text1"/>
        </w:rPr>
        <w:t>nul</w:t>
      </w:r>
      <w:proofErr w:type="spellEnd"/>
      <w:r w:rsidRPr="00796D02">
        <w:rPr>
          <w:b w:val="0"/>
          <w:bCs/>
          <w:color w:val="000000" w:themeColor="text1"/>
        </w:rPr>
        <w:t xml:space="preserve"> </w:t>
      </w:r>
      <w:proofErr w:type="spellStart"/>
      <w:r w:rsidRPr="00796D02">
        <w:rPr>
          <w:b w:val="0"/>
          <w:bCs/>
          <w:color w:val="000000" w:themeColor="text1"/>
        </w:rPr>
        <w:t>Cahul</w:t>
      </w:r>
      <w:proofErr w:type="spellEnd"/>
      <w:r w:rsidRPr="00796D02">
        <w:rPr>
          <w:b w:val="0"/>
          <w:bCs/>
          <w:color w:val="000000" w:themeColor="text1"/>
        </w:rPr>
        <w:t xml:space="preserve">. </w:t>
      </w:r>
    </w:p>
    <w:p w14:paraId="7C253077" w14:textId="77777777" w:rsidR="00F37627" w:rsidRPr="00796D02" w:rsidRDefault="00F37627" w:rsidP="00F37627">
      <w:pPr>
        <w:pStyle w:val="1"/>
        <w:widowControl w:val="0"/>
        <w:numPr>
          <w:ilvl w:val="0"/>
          <w:numId w:val="38"/>
        </w:numPr>
        <w:tabs>
          <w:tab w:val="clear" w:pos="1134"/>
        </w:tabs>
        <w:autoSpaceDE w:val="0"/>
        <w:autoSpaceDN w:val="0"/>
        <w:spacing w:line="360" w:lineRule="auto"/>
        <w:ind w:right="2345"/>
        <w:jc w:val="left"/>
        <w:rPr>
          <w:b w:val="0"/>
          <w:bCs/>
          <w:color w:val="000000" w:themeColor="text1"/>
        </w:rPr>
      </w:pPr>
      <w:r w:rsidRPr="00796D02">
        <w:rPr>
          <w:b w:val="0"/>
          <w:bCs/>
          <w:color w:val="000000" w:themeColor="text1"/>
        </w:rPr>
        <w:t>IDNO: 1012620010645</w:t>
      </w:r>
    </w:p>
    <w:p w14:paraId="39C131A7" w14:textId="77777777" w:rsidR="00F37627" w:rsidRPr="00796D02" w:rsidRDefault="00F37627" w:rsidP="00F37627">
      <w:pPr>
        <w:pStyle w:val="1"/>
        <w:widowControl w:val="0"/>
        <w:numPr>
          <w:ilvl w:val="0"/>
          <w:numId w:val="37"/>
        </w:numPr>
        <w:tabs>
          <w:tab w:val="clear" w:pos="1134"/>
          <w:tab w:val="left" w:pos="940"/>
          <w:tab w:val="left" w:pos="2105"/>
        </w:tabs>
        <w:autoSpaceDE w:val="0"/>
        <w:autoSpaceDN w:val="0"/>
        <w:spacing w:before="120"/>
        <w:ind w:hanging="361"/>
        <w:jc w:val="left"/>
        <w:rPr>
          <w:b w:val="0"/>
          <w:bCs/>
          <w:color w:val="000000" w:themeColor="text1"/>
        </w:rPr>
      </w:pPr>
      <w:proofErr w:type="spellStart"/>
      <w:r w:rsidRPr="00796D02">
        <w:rPr>
          <w:b w:val="0"/>
          <w:bCs/>
          <w:color w:val="000000" w:themeColor="text1"/>
        </w:rPr>
        <w:t>Adresa:</w:t>
      </w:r>
      <w:proofErr w:type="gramStart"/>
      <w:r w:rsidRPr="00796D02">
        <w:rPr>
          <w:b w:val="0"/>
          <w:bCs/>
          <w:color w:val="000000" w:themeColor="text1"/>
        </w:rPr>
        <w:t>com.Moscovei</w:t>
      </w:r>
      <w:proofErr w:type="spellEnd"/>
      <w:proofErr w:type="gramEnd"/>
      <w:r w:rsidRPr="00796D02">
        <w:rPr>
          <w:b w:val="0"/>
          <w:bCs/>
          <w:color w:val="000000" w:themeColor="text1"/>
        </w:rPr>
        <w:t xml:space="preserve">, str. </w:t>
      </w:r>
      <w:proofErr w:type="spellStart"/>
      <w:r w:rsidRPr="00796D02">
        <w:rPr>
          <w:b w:val="0"/>
          <w:bCs/>
          <w:color w:val="000000" w:themeColor="text1"/>
        </w:rPr>
        <w:t>Drujbi</w:t>
      </w:r>
      <w:proofErr w:type="spellEnd"/>
      <w:r w:rsidRPr="00796D02">
        <w:rPr>
          <w:b w:val="0"/>
          <w:bCs/>
          <w:color w:val="000000" w:themeColor="text1"/>
        </w:rPr>
        <w:t>, r-</w:t>
      </w:r>
      <w:proofErr w:type="spellStart"/>
      <w:r w:rsidRPr="00796D02">
        <w:rPr>
          <w:b w:val="0"/>
          <w:bCs/>
          <w:color w:val="000000" w:themeColor="text1"/>
        </w:rPr>
        <w:t>nul</w:t>
      </w:r>
      <w:proofErr w:type="spellEnd"/>
      <w:r w:rsidRPr="00796D02">
        <w:rPr>
          <w:b w:val="0"/>
          <w:bCs/>
          <w:color w:val="000000" w:themeColor="text1"/>
          <w:spacing w:val="-1"/>
        </w:rPr>
        <w:t xml:space="preserve"> </w:t>
      </w:r>
      <w:proofErr w:type="spellStart"/>
      <w:r w:rsidRPr="00796D02">
        <w:rPr>
          <w:b w:val="0"/>
          <w:bCs/>
          <w:color w:val="000000" w:themeColor="text1"/>
        </w:rPr>
        <w:t>Cahul</w:t>
      </w:r>
      <w:proofErr w:type="spellEnd"/>
    </w:p>
    <w:p w14:paraId="439AA737" w14:textId="77777777" w:rsidR="00F37627" w:rsidRPr="00C93ACC" w:rsidRDefault="00F37627" w:rsidP="00F37627">
      <w:pPr>
        <w:pStyle w:val="a"/>
        <w:spacing w:before="120"/>
        <w:ind w:left="0" w:firstLine="0"/>
        <w:rPr>
          <w:b/>
        </w:rPr>
      </w:pPr>
      <w:r w:rsidRPr="00C93ACC">
        <w:rPr>
          <w:b/>
        </w:rPr>
        <w:t xml:space="preserve">4.  </w:t>
      </w:r>
      <w:proofErr w:type="spellStart"/>
      <w:r w:rsidRPr="00C93ACC">
        <w:rPr>
          <w:b/>
        </w:rPr>
        <w:t>Numărul</w:t>
      </w:r>
      <w:proofErr w:type="spellEnd"/>
      <w:r w:rsidRPr="00C93ACC">
        <w:rPr>
          <w:b/>
          <w:spacing w:val="-2"/>
        </w:rPr>
        <w:t xml:space="preserve"> </w:t>
      </w:r>
      <w:r w:rsidRPr="00C93ACC">
        <w:rPr>
          <w:b/>
        </w:rPr>
        <w:t>de</w:t>
      </w:r>
      <w:r w:rsidRPr="00C93ACC">
        <w:rPr>
          <w:b/>
          <w:spacing w:val="-2"/>
        </w:rPr>
        <w:t xml:space="preserve"> </w:t>
      </w:r>
      <w:proofErr w:type="spellStart"/>
      <w:r w:rsidRPr="00C93ACC">
        <w:rPr>
          <w:b/>
        </w:rPr>
        <w:t>telefon</w:t>
      </w:r>
      <w:proofErr w:type="spellEnd"/>
      <w:r w:rsidRPr="00C93ACC">
        <w:rPr>
          <w:b/>
        </w:rPr>
        <w:t xml:space="preserve">/fax: </w:t>
      </w:r>
      <w:proofErr w:type="gramStart"/>
      <w:r w:rsidRPr="00C93ACC">
        <w:rPr>
          <w:b/>
        </w:rPr>
        <w:t xml:space="preserve">078741095,   </w:t>
      </w:r>
      <w:proofErr w:type="gramEnd"/>
      <w:r w:rsidRPr="00C93ACC">
        <w:rPr>
          <w:b/>
        </w:rPr>
        <w:t xml:space="preserve"> 079952507</w:t>
      </w:r>
    </w:p>
    <w:p w14:paraId="1F0DB0C4" w14:textId="77777777" w:rsidR="00F37627" w:rsidRPr="00C93ACC" w:rsidRDefault="00F37627" w:rsidP="00F37627">
      <w:pPr>
        <w:pStyle w:val="a"/>
        <w:tabs>
          <w:tab w:val="left" w:pos="940"/>
        </w:tabs>
        <w:ind w:left="0" w:firstLine="0"/>
      </w:pPr>
      <w:r w:rsidRPr="00C93ACC">
        <w:rPr>
          <w:b/>
        </w:rPr>
        <w:t>5.</w:t>
      </w:r>
      <w:r>
        <w:rPr>
          <w:b/>
        </w:rPr>
        <w:t xml:space="preserve"> </w:t>
      </w:r>
      <w:proofErr w:type="spellStart"/>
      <w:r w:rsidRPr="00C93ACC">
        <w:rPr>
          <w:b/>
        </w:rPr>
        <w:t>Adresa</w:t>
      </w:r>
      <w:proofErr w:type="spellEnd"/>
      <w:r w:rsidRPr="00C93ACC">
        <w:rPr>
          <w:b/>
        </w:rPr>
        <w:t xml:space="preserve"> de e-mail </w:t>
      </w:r>
      <w:proofErr w:type="spellStart"/>
      <w:r w:rsidRPr="00C93ACC">
        <w:rPr>
          <w:b/>
        </w:rPr>
        <w:t>și</w:t>
      </w:r>
      <w:proofErr w:type="spellEnd"/>
      <w:r w:rsidRPr="00C93ACC">
        <w:rPr>
          <w:b/>
        </w:rPr>
        <w:t xml:space="preserve"> </w:t>
      </w:r>
      <w:proofErr w:type="spellStart"/>
      <w:r w:rsidRPr="00C93ACC">
        <w:rPr>
          <w:b/>
        </w:rPr>
        <w:t>pagina</w:t>
      </w:r>
      <w:proofErr w:type="spellEnd"/>
      <w:r w:rsidRPr="00C93ACC">
        <w:rPr>
          <w:b/>
        </w:rPr>
        <w:t xml:space="preserve"> web </w:t>
      </w:r>
      <w:proofErr w:type="spellStart"/>
      <w:r w:rsidRPr="00C93ACC">
        <w:rPr>
          <w:b/>
        </w:rPr>
        <w:t>oficială</w:t>
      </w:r>
      <w:proofErr w:type="spellEnd"/>
      <w:r w:rsidRPr="00C93ACC">
        <w:rPr>
          <w:b/>
        </w:rPr>
        <w:t xml:space="preserve"> </w:t>
      </w:r>
      <w:proofErr w:type="gramStart"/>
      <w:r w:rsidRPr="00C93ACC">
        <w:rPr>
          <w:b/>
        </w:rPr>
        <w:t>a</w:t>
      </w:r>
      <w:proofErr w:type="gramEnd"/>
      <w:r w:rsidRPr="00C93ACC">
        <w:rPr>
          <w:b/>
        </w:rPr>
        <w:t xml:space="preserve"> </w:t>
      </w:r>
      <w:proofErr w:type="spellStart"/>
      <w:r w:rsidRPr="00C93ACC">
        <w:rPr>
          <w:b/>
        </w:rPr>
        <w:t>autorității</w:t>
      </w:r>
      <w:proofErr w:type="spellEnd"/>
      <w:r w:rsidRPr="00C93ACC">
        <w:rPr>
          <w:b/>
        </w:rPr>
        <w:t xml:space="preserve"> </w:t>
      </w:r>
      <w:proofErr w:type="spellStart"/>
      <w:r w:rsidRPr="00C93ACC">
        <w:rPr>
          <w:b/>
        </w:rPr>
        <w:t>contractante</w:t>
      </w:r>
      <w:proofErr w:type="spellEnd"/>
      <w:r w:rsidRPr="00C93ACC">
        <w:rPr>
          <w:b/>
          <w:color w:val="FF0000"/>
        </w:rPr>
        <w:t xml:space="preserve">: </w:t>
      </w:r>
      <w:r w:rsidRPr="00C93ACC">
        <w:rPr>
          <w:b/>
        </w:rPr>
        <w:t>gimnaziulcorolencomoscovei@gmail.com</w:t>
      </w:r>
      <w:r w:rsidRPr="00C93ACC">
        <w:t xml:space="preserve"> </w:t>
      </w:r>
    </w:p>
    <w:p w14:paraId="6B430320" w14:textId="77777777" w:rsidR="00F37627" w:rsidRPr="00C93ACC" w:rsidRDefault="00F37627" w:rsidP="00F37627">
      <w:pPr>
        <w:pStyle w:val="a"/>
        <w:tabs>
          <w:tab w:val="left" w:pos="940"/>
        </w:tabs>
        <w:ind w:left="0" w:right="408" w:firstLine="0"/>
        <w:rPr>
          <w:bCs/>
          <w:i/>
        </w:rPr>
      </w:pPr>
      <w:r w:rsidRPr="00C93ACC">
        <w:rPr>
          <w:b/>
        </w:rPr>
        <w:t>6.</w:t>
      </w:r>
      <w:r>
        <w:rPr>
          <w:b/>
        </w:rPr>
        <w:t xml:space="preserve"> </w:t>
      </w:r>
      <w:proofErr w:type="spellStart"/>
      <w:r w:rsidRPr="00C93ACC">
        <w:rPr>
          <w:bCs/>
        </w:rPr>
        <w:t>Adresa</w:t>
      </w:r>
      <w:proofErr w:type="spellEnd"/>
      <w:r w:rsidRPr="00C93ACC">
        <w:rPr>
          <w:bCs/>
        </w:rPr>
        <w:t xml:space="preserve"> de e-mail </w:t>
      </w:r>
      <w:proofErr w:type="spellStart"/>
      <w:r w:rsidRPr="00C93ACC">
        <w:rPr>
          <w:bCs/>
        </w:rPr>
        <w:t>sau</w:t>
      </w:r>
      <w:proofErr w:type="spellEnd"/>
      <w:r w:rsidRPr="00C93ACC">
        <w:rPr>
          <w:bCs/>
        </w:rPr>
        <w:t xml:space="preserve"> </w:t>
      </w:r>
      <w:proofErr w:type="spellStart"/>
      <w:r w:rsidRPr="00C93ACC">
        <w:rPr>
          <w:bCs/>
        </w:rPr>
        <w:t>pagina</w:t>
      </w:r>
      <w:proofErr w:type="spellEnd"/>
      <w:r w:rsidRPr="00C93ACC">
        <w:rPr>
          <w:bCs/>
        </w:rPr>
        <w:t xml:space="preserve"> web </w:t>
      </w:r>
      <w:proofErr w:type="spellStart"/>
      <w:r w:rsidRPr="00C93ACC">
        <w:rPr>
          <w:bCs/>
        </w:rPr>
        <w:t>oficială</w:t>
      </w:r>
      <w:proofErr w:type="spellEnd"/>
      <w:r w:rsidRPr="00C93ACC">
        <w:rPr>
          <w:bCs/>
        </w:rPr>
        <w:t xml:space="preserve"> de la care se </w:t>
      </w:r>
      <w:proofErr w:type="spellStart"/>
      <w:r w:rsidRPr="00C93ACC">
        <w:rPr>
          <w:bCs/>
        </w:rPr>
        <w:t>va</w:t>
      </w:r>
      <w:proofErr w:type="spellEnd"/>
      <w:r w:rsidRPr="00C93ACC">
        <w:rPr>
          <w:bCs/>
        </w:rPr>
        <w:t xml:space="preserve"> </w:t>
      </w:r>
      <w:proofErr w:type="spellStart"/>
      <w:r w:rsidRPr="00C93ACC">
        <w:rPr>
          <w:bCs/>
        </w:rPr>
        <w:t>putea</w:t>
      </w:r>
      <w:proofErr w:type="spellEnd"/>
      <w:r w:rsidRPr="00C93ACC">
        <w:rPr>
          <w:bCs/>
        </w:rPr>
        <w:t xml:space="preserve"> </w:t>
      </w:r>
      <w:proofErr w:type="spellStart"/>
      <w:r w:rsidRPr="00C93ACC">
        <w:rPr>
          <w:bCs/>
        </w:rPr>
        <w:t>obține</w:t>
      </w:r>
      <w:proofErr w:type="spellEnd"/>
      <w:r w:rsidRPr="00C93ACC">
        <w:rPr>
          <w:bCs/>
        </w:rPr>
        <w:t xml:space="preserve"> </w:t>
      </w:r>
      <w:proofErr w:type="spellStart"/>
      <w:r w:rsidRPr="00C93ACC">
        <w:rPr>
          <w:bCs/>
        </w:rPr>
        <w:t>accesul</w:t>
      </w:r>
      <w:proofErr w:type="spellEnd"/>
      <w:r w:rsidRPr="00C93ACC">
        <w:rPr>
          <w:bCs/>
        </w:rPr>
        <w:t xml:space="preserve"> la </w:t>
      </w:r>
      <w:proofErr w:type="spellStart"/>
      <w:r w:rsidRPr="00C93ACC">
        <w:rPr>
          <w:bCs/>
        </w:rPr>
        <w:t>documentația</w:t>
      </w:r>
      <w:proofErr w:type="spellEnd"/>
      <w:r w:rsidRPr="00C93ACC">
        <w:rPr>
          <w:bCs/>
        </w:rPr>
        <w:t xml:space="preserve"> de </w:t>
      </w:r>
      <w:proofErr w:type="spellStart"/>
      <w:r w:rsidRPr="00C93ACC">
        <w:rPr>
          <w:bCs/>
        </w:rPr>
        <w:t>atribuire</w:t>
      </w:r>
      <w:proofErr w:type="spellEnd"/>
      <w:r w:rsidRPr="00C93ACC">
        <w:rPr>
          <w:bCs/>
        </w:rPr>
        <w:t xml:space="preserve">: </w:t>
      </w:r>
      <w:proofErr w:type="spellStart"/>
      <w:r w:rsidRPr="00C93ACC">
        <w:rPr>
          <w:bCs/>
          <w:i/>
        </w:rPr>
        <w:t>documentația</w:t>
      </w:r>
      <w:proofErr w:type="spellEnd"/>
      <w:r w:rsidRPr="00C93ACC">
        <w:rPr>
          <w:bCs/>
          <w:i/>
        </w:rPr>
        <w:t xml:space="preserve"> de </w:t>
      </w:r>
      <w:proofErr w:type="spellStart"/>
      <w:r w:rsidRPr="00C93ACC">
        <w:rPr>
          <w:bCs/>
          <w:i/>
        </w:rPr>
        <w:t>atribuire</w:t>
      </w:r>
      <w:proofErr w:type="spellEnd"/>
      <w:r w:rsidRPr="00C93ACC">
        <w:rPr>
          <w:bCs/>
          <w:i/>
        </w:rPr>
        <w:t xml:space="preserve"> </w:t>
      </w:r>
      <w:proofErr w:type="spellStart"/>
      <w:r w:rsidRPr="00C93ACC">
        <w:rPr>
          <w:bCs/>
          <w:i/>
        </w:rPr>
        <w:t>este</w:t>
      </w:r>
      <w:proofErr w:type="spellEnd"/>
      <w:r w:rsidRPr="00C93ACC">
        <w:rPr>
          <w:bCs/>
          <w:i/>
        </w:rPr>
        <w:t xml:space="preserve"> </w:t>
      </w:r>
      <w:proofErr w:type="spellStart"/>
      <w:r w:rsidRPr="00C93ACC">
        <w:rPr>
          <w:bCs/>
          <w:i/>
        </w:rPr>
        <w:t>anexată</w:t>
      </w:r>
      <w:proofErr w:type="spellEnd"/>
      <w:r w:rsidRPr="00C93ACC">
        <w:rPr>
          <w:bCs/>
          <w:i/>
        </w:rPr>
        <w:t xml:space="preserve"> </w:t>
      </w:r>
      <w:proofErr w:type="spellStart"/>
      <w:r w:rsidRPr="00C93ACC">
        <w:rPr>
          <w:bCs/>
          <w:i/>
        </w:rPr>
        <w:t>în</w:t>
      </w:r>
      <w:proofErr w:type="spellEnd"/>
      <w:r w:rsidRPr="00C93ACC">
        <w:rPr>
          <w:bCs/>
          <w:i/>
        </w:rPr>
        <w:t xml:space="preserve"> </w:t>
      </w:r>
      <w:proofErr w:type="spellStart"/>
      <w:r w:rsidRPr="00C93ACC">
        <w:rPr>
          <w:bCs/>
          <w:i/>
        </w:rPr>
        <w:t>cadrul</w:t>
      </w:r>
      <w:proofErr w:type="spellEnd"/>
      <w:r w:rsidRPr="00C93ACC">
        <w:rPr>
          <w:bCs/>
          <w:i/>
        </w:rPr>
        <w:t xml:space="preserve"> </w:t>
      </w:r>
      <w:proofErr w:type="spellStart"/>
      <w:r w:rsidRPr="00C93ACC">
        <w:rPr>
          <w:bCs/>
          <w:i/>
        </w:rPr>
        <w:t>procedurii</w:t>
      </w:r>
      <w:proofErr w:type="spellEnd"/>
      <w:r w:rsidRPr="00C93ACC">
        <w:rPr>
          <w:bCs/>
          <w:i/>
        </w:rPr>
        <w:t xml:space="preserve"> </w:t>
      </w:r>
      <w:proofErr w:type="spellStart"/>
      <w:r w:rsidRPr="00C93ACC">
        <w:rPr>
          <w:bCs/>
          <w:i/>
        </w:rPr>
        <w:t>în</w:t>
      </w:r>
      <w:proofErr w:type="spellEnd"/>
      <w:r w:rsidRPr="00C93ACC">
        <w:rPr>
          <w:bCs/>
          <w:i/>
        </w:rPr>
        <w:t xml:space="preserve"> SIA</w:t>
      </w:r>
      <w:r w:rsidRPr="00C93ACC">
        <w:rPr>
          <w:bCs/>
          <w:i/>
          <w:spacing w:val="-7"/>
        </w:rPr>
        <w:t xml:space="preserve"> </w:t>
      </w:r>
      <w:r w:rsidRPr="00C93ACC">
        <w:rPr>
          <w:bCs/>
          <w:i/>
        </w:rPr>
        <w:t>RSAP</w:t>
      </w:r>
    </w:p>
    <w:p w14:paraId="04DBDE1C" w14:textId="77777777" w:rsidR="00F37627" w:rsidRPr="00C93ACC" w:rsidRDefault="00F37627" w:rsidP="00F37627">
      <w:pPr>
        <w:pStyle w:val="a"/>
        <w:numPr>
          <w:ilvl w:val="0"/>
          <w:numId w:val="39"/>
        </w:numPr>
        <w:shd w:val="clear" w:color="auto" w:fill="FFFFFF" w:themeFill="background1"/>
        <w:tabs>
          <w:tab w:val="clear" w:pos="1134"/>
          <w:tab w:val="left" w:pos="284"/>
          <w:tab w:val="right" w:pos="9531"/>
        </w:tabs>
        <w:spacing w:before="120" w:after="200" w:line="276" w:lineRule="auto"/>
        <w:contextualSpacing/>
        <w:jc w:val="left"/>
        <w:rPr>
          <w:b/>
          <w:lang w:eastAsia="ru-RU"/>
        </w:rPr>
      </w:pPr>
      <w:proofErr w:type="spellStart"/>
      <w:r w:rsidRPr="00C93ACC">
        <w:rPr>
          <w:bCs/>
          <w:lang w:eastAsia="ru-RU"/>
        </w:rPr>
        <w:t>Tipul</w:t>
      </w:r>
      <w:proofErr w:type="spellEnd"/>
      <w:r w:rsidRPr="00C93ACC">
        <w:rPr>
          <w:bCs/>
          <w:lang w:eastAsia="ru-RU"/>
        </w:rPr>
        <w:t xml:space="preserve"> </w:t>
      </w:r>
      <w:proofErr w:type="spellStart"/>
      <w:r w:rsidRPr="00C93ACC">
        <w:rPr>
          <w:bCs/>
          <w:lang w:eastAsia="ru-RU"/>
        </w:rPr>
        <w:t>autorității</w:t>
      </w:r>
      <w:proofErr w:type="spellEnd"/>
      <w:r w:rsidRPr="00C93ACC">
        <w:rPr>
          <w:bCs/>
          <w:lang w:eastAsia="ru-RU"/>
        </w:rPr>
        <w:t xml:space="preserve"> </w:t>
      </w:r>
      <w:proofErr w:type="spellStart"/>
      <w:r w:rsidRPr="00C93ACC">
        <w:rPr>
          <w:bCs/>
          <w:lang w:eastAsia="ru-RU"/>
        </w:rPr>
        <w:t>contractante</w:t>
      </w:r>
      <w:proofErr w:type="spellEnd"/>
      <w:r w:rsidRPr="00C93ACC">
        <w:rPr>
          <w:bCs/>
          <w:lang w:eastAsia="ru-RU"/>
        </w:rPr>
        <w:t xml:space="preserve"> </w:t>
      </w:r>
      <w:proofErr w:type="spellStart"/>
      <w:r w:rsidRPr="00C93ACC">
        <w:rPr>
          <w:bCs/>
          <w:lang w:eastAsia="ru-RU"/>
        </w:rPr>
        <w:t>și</w:t>
      </w:r>
      <w:proofErr w:type="spellEnd"/>
      <w:r w:rsidRPr="00C93ACC">
        <w:rPr>
          <w:bCs/>
          <w:lang w:eastAsia="ru-RU"/>
        </w:rPr>
        <w:t xml:space="preserve"> </w:t>
      </w:r>
      <w:proofErr w:type="spellStart"/>
      <w:r w:rsidRPr="00C93ACC">
        <w:rPr>
          <w:bCs/>
          <w:lang w:eastAsia="ru-RU"/>
        </w:rPr>
        <w:t>obiectul</w:t>
      </w:r>
      <w:proofErr w:type="spellEnd"/>
      <w:r w:rsidRPr="00C93ACC">
        <w:rPr>
          <w:bCs/>
          <w:lang w:eastAsia="ru-RU"/>
        </w:rPr>
        <w:t xml:space="preserve"> principal de </w:t>
      </w:r>
      <w:proofErr w:type="spellStart"/>
      <w:r w:rsidRPr="00C93ACC">
        <w:rPr>
          <w:bCs/>
          <w:lang w:eastAsia="ru-RU"/>
        </w:rPr>
        <w:t>activitate</w:t>
      </w:r>
      <w:proofErr w:type="spellEnd"/>
      <w:r w:rsidRPr="00C93ACC">
        <w:rPr>
          <w:bCs/>
          <w:lang w:eastAsia="ru-RU"/>
        </w:rPr>
        <w:t xml:space="preserve"> (</w:t>
      </w:r>
      <w:proofErr w:type="spellStart"/>
      <w:r w:rsidRPr="00C93ACC">
        <w:rPr>
          <w:bCs/>
          <w:lang w:eastAsia="ru-RU"/>
        </w:rPr>
        <w:t>dacă</w:t>
      </w:r>
      <w:proofErr w:type="spellEnd"/>
      <w:r w:rsidRPr="00C93ACC">
        <w:rPr>
          <w:bCs/>
          <w:lang w:eastAsia="ru-RU"/>
        </w:rPr>
        <w:t xml:space="preserve"> </w:t>
      </w:r>
      <w:proofErr w:type="spellStart"/>
      <w:r w:rsidRPr="00C93ACC">
        <w:rPr>
          <w:bCs/>
          <w:lang w:eastAsia="ru-RU"/>
        </w:rPr>
        <w:t>este</w:t>
      </w:r>
      <w:proofErr w:type="spellEnd"/>
      <w:r w:rsidRPr="00C93ACC">
        <w:rPr>
          <w:bCs/>
          <w:lang w:eastAsia="ru-RU"/>
        </w:rPr>
        <w:t xml:space="preserve"> </w:t>
      </w:r>
      <w:proofErr w:type="spellStart"/>
      <w:r w:rsidRPr="00C93ACC">
        <w:rPr>
          <w:bCs/>
          <w:lang w:eastAsia="ru-RU"/>
        </w:rPr>
        <w:t>cazul</w:t>
      </w:r>
      <w:proofErr w:type="spellEnd"/>
      <w:r w:rsidRPr="00C93ACC">
        <w:rPr>
          <w:bCs/>
          <w:lang w:eastAsia="ru-RU"/>
        </w:rPr>
        <w:t xml:space="preserve">, </w:t>
      </w:r>
      <w:proofErr w:type="spellStart"/>
      <w:r w:rsidRPr="00C93ACC">
        <w:rPr>
          <w:bCs/>
          <w:lang w:eastAsia="ru-RU"/>
        </w:rPr>
        <w:t>mențiunea</w:t>
      </w:r>
      <w:proofErr w:type="spellEnd"/>
      <w:r w:rsidRPr="00C93ACC">
        <w:rPr>
          <w:bCs/>
          <w:lang w:eastAsia="ru-RU"/>
        </w:rPr>
        <w:t xml:space="preserve"> </w:t>
      </w:r>
      <w:proofErr w:type="spellStart"/>
      <w:r w:rsidRPr="00C93ACC">
        <w:rPr>
          <w:bCs/>
          <w:lang w:eastAsia="ru-RU"/>
        </w:rPr>
        <w:t>că</w:t>
      </w:r>
      <w:proofErr w:type="spellEnd"/>
      <w:r w:rsidRPr="00C93ACC">
        <w:rPr>
          <w:bCs/>
          <w:lang w:eastAsia="ru-RU"/>
        </w:rPr>
        <w:t xml:space="preserve"> </w:t>
      </w:r>
      <w:proofErr w:type="spellStart"/>
      <w:r w:rsidRPr="00C93ACC">
        <w:rPr>
          <w:bCs/>
          <w:lang w:eastAsia="ru-RU"/>
        </w:rPr>
        <w:t>autoritatea</w:t>
      </w:r>
      <w:proofErr w:type="spellEnd"/>
      <w:r w:rsidRPr="00C93ACC">
        <w:rPr>
          <w:bCs/>
          <w:lang w:eastAsia="ru-RU"/>
        </w:rPr>
        <w:t xml:space="preserve"> </w:t>
      </w:r>
      <w:proofErr w:type="spellStart"/>
      <w:r w:rsidRPr="00C93ACC">
        <w:rPr>
          <w:bCs/>
          <w:lang w:eastAsia="ru-RU"/>
        </w:rPr>
        <w:t>contractantă</w:t>
      </w:r>
      <w:proofErr w:type="spellEnd"/>
      <w:r w:rsidRPr="00C93ACC">
        <w:rPr>
          <w:bCs/>
          <w:lang w:eastAsia="ru-RU"/>
        </w:rPr>
        <w:t xml:space="preserve"> </w:t>
      </w:r>
      <w:proofErr w:type="spellStart"/>
      <w:r w:rsidRPr="00C93ACC">
        <w:rPr>
          <w:bCs/>
          <w:lang w:eastAsia="ru-RU"/>
        </w:rPr>
        <w:t>este</w:t>
      </w:r>
      <w:proofErr w:type="spellEnd"/>
      <w:r w:rsidRPr="00C93ACC">
        <w:rPr>
          <w:bCs/>
          <w:lang w:eastAsia="ru-RU"/>
        </w:rPr>
        <w:t xml:space="preserve"> o </w:t>
      </w:r>
      <w:proofErr w:type="spellStart"/>
      <w:r w:rsidRPr="00C93ACC">
        <w:rPr>
          <w:bCs/>
          <w:lang w:eastAsia="ru-RU"/>
        </w:rPr>
        <w:t>autoritate</w:t>
      </w:r>
      <w:proofErr w:type="spellEnd"/>
      <w:r w:rsidRPr="00C93ACC">
        <w:rPr>
          <w:bCs/>
          <w:lang w:eastAsia="ru-RU"/>
        </w:rPr>
        <w:t xml:space="preserve"> </w:t>
      </w:r>
      <w:proofErr w:type="spellStart"/>
      <w:r w:rsidRPr="00C93ACC">
        <w:rPr>
          <w:bCs/>
          <w:lang w:eastAsia="ru-RU"/>
        </w:rPr>
        <w:t>centrală</w:t>
      </w:r>
      <w:proofErr w:type="spellEnd"/>
      <w:r w:rsidRPr="00C93ACC">
        <w:rPr>
          <w:bCs/>
          <w:lang w:eastAsia="ru-RU"/>
        </w:rPr>
        <w:t xml:space="preserve"> de </w:t>
      </w:r>
      <w:proofErr w:type="spellStart"/>
      <w:r w:rsidRPr="00C93ACC">
        <w:rPr>
          <w:bCs/>
          <w:lang w:eastAsia="ru-RU"/>
        </w:rPr>
        <w:t>achiziție</w:t>
      </w:r>
      <w:proofErr w:type="spellEnd"/>
      <w:r w:rsidRPr="00C93ACC">
        <w:rPr>
          <w:bCs/>
          <w:lang w:eastAsia="ru-RU"/>
        </w:rPr>
        <w:t xml:space="preserve"> </w:t>
      </w:r>
      <w:proofErr w:type="spellStart"/>
      <w:r w:rsidRPr="00C93ACC">
        <w:rPr>
          <w:bCs/>
          <w:lang w:eastAsia="ru-RU"/>
        </w:rPr>
        <w:t>sau</w:t>
      </w:r>
      <w:proofErr w:type="spellEnd"/>
      <w:r w:rsidRPr="00C93ACC">
        <w:rPr>
          <w:bCs/>
          <w:lang w:eastAsia="ru-RU"/>
        </w:rPr>
        <w:t xml:space="preserve"> </w:t>
      </w:r>
      <w:proofErr w:type="spellStart"/>
      <w:r w:rsidRPr="00C93ACC">
        <w:rPr>
          <w:bCs/>
          <w:lang w:eastAsia="ru-RU"/>
        </w:rPr>
        <w:t>că</w:t>
      </w:r>
      <w:proofErr w:type="spellEnd"/>
      <w:r w:rsidRPr="00C93ACC">
        <w:rPr>
          <w:bCs/>
          <w:lang w:eastAsia="ru-RU"/>
        </w:rPr>
        <w:t xml:space="preserve"> </w:t>
      </w:r>
      <w:proofErr w:type="spellStart"/>
      <w:r w:rsidRPr="00C93ACC">
        <w:rPr>
          <w:bCs/>
          <w:lang w:eastAsia="ru-RU"/>
        </w:rPr>
        <w:t>achiziția</w:t>
      </w:r>
      <w:proofErr w:type="spellEnd"/>
      <w:r w:rsidRPr="00C93ACC">
        <w:rPr>
          <w:bCs/>
          <w:lang w:eastAsia="ru-RU"/>
        </w:rPr>
        <w:t xml:space="preserve"> </w:t>
      </w:r>
      <w:proofErr w:type="spellStart"/>
      <w:r w:rsidRPr="00C93ACC">
        <w:rPr>
          <w:bCs/>
          <w:lang w:eastAsia="ru-RU"/>
        </w:rPr>
        <w:t>implică</w:t>
      </w:r>
      <w:proofErr w:type="spellEnd"/>
      <w:r w:rsidRPr="00C93ACC">
        <w:rPr>
          <w:bCs/>
          <w:lang w:eastAsia="ru-RU"/>
        </w:rPr>
        <w:t xml:space="preserve"> o </w:t>
      </w:r>
      <w:proofErr w:type="spellStart"/>
      <w:r w:rsidRPr="00C93ACC">
        <w:rPr>
          <w:bCs/>
          <w:lang w:eastAsia="ru-RU"/>
        </w:rPr>
        <w:t>altă</w:t>
      </w:r>
      <w:proofErr w:type="spellEnd"/>
      <w:r w:rsidRPr="00C93ACC">
        <w:rPr>
          <w:bCs/>
          <w:lang w:eastAsia="ru-RU"/>
        </w:rPr>
        <w:t xml:space="preserve"> </w:t>
      </w:r>
      <w:proofErr w:type="spellStart"/>
      <w:r w:rsidRPr="00C93ACC">
        <w:rPr>
          <w:bCs/>
          <w:lang w:eastAsia="ru-RU"/>
        </w:rPr>
        <w:t>formă</w:t>
      </w:r>
      <w:proofErr w:type="spellEnd"/>
      <w:r w:rsidRPr="00C93ACC">
        <w:rPr>
          <w:bCs/>
          <w:lang w:eastAsia="ru-RU"/>
        </w:rPr>
        <w:t xml:space="preserve"> de </w:t>
      </w:r>
      <w:proofErr w:type="spellStart"/>
      <w:r w:rsidRPr="00C93ACC">
        <w:rPr>
          <w:bCs/>
          <w:lang w:eastAsia="ru-RU"/>
        </w:rPr>
        <w:t>achiziție</w:t>
      </w:r>
      <w:proofErr w:type="spellEnd"/>
      <w:r w:rsidRPr="00C93ACC">
        <w:rPr>
          <w:bCs/>
          <w:lang w:eastAsia="ru-RU"/>
        </w:rPr>
        <w:t xml:space="preserve"> </w:t>
      </w:r>
      <w:proofErr w:type="spellStart"/>
      <w:r w:rsidRPr="00C93ACC">
        <w:rPr>
          <w:bCs/>
          <w:lang w:eastAsia="ru-RU"/>
        </w:rPr>
        <w:t>comună</w:t>
      </w:r>
      <w:proofErr w:type="spellEnd"/>
      <w:r w:rsidRPr="00C93ACC">
        <w:rPr>
          <w:bCs/>
          <w:lang w:eastAsia="ru-RU"/>
        </w:rPr>
        <w:t>):</w:t>
      </w:r>
      <w:r w:rsidRPr="00C93ACC">
        <w:rPr>
          <w:b/>
          <w:lang w:eastAsia="ru-RU"/>
        </w:rPr>
        <w:t xml:space="preserve"> IP</w:t>
      </w:r>
    </w:p>
    <w:p w14:paraId="01E498D7" w14:textId="77777777" w:rsidR="00F37627" w:rsidRPr="00C93ACC" w:rsidRDefault="00F37627" w:rsidP="00F37627">
      <w:pPr>
        <w:pStyle w:val="a"/>
        <w:numPr>
          <w:ilvl w:val="0"/>
          <w:numId w:val="39"/>
        </w:numPr>
        <w:shd w:val="clear" w:color="auto" w:fill="FFFFFF" w:themeFill="background1"/>
        <w:tabs>
          <w:tab w:val="clear" w:pos="1134"/>
          <w:tab w:val="left" w:pos="284"/>
          <w:tab w:val="right" w:pos="426"/>
        </w:tabs>
        <w:spacing w:before="120" w:after="200" w:line="276" w:lineRule="auto"/>
        <w:contextualSpacing/>
        <w:jc w:val="left"/>
        <w:rPr>
          <w:bCs/>
          <w:lang w:eastAsia="ru-RU"/>
        </w:rPr>
      </w:pPr>
      <w:proofErr w:type="spellStart"/>
      <w:r w:rsidRPr="00C93ACC">
        <w:rPr>
          <w:bCs/>
          <w:lang w:eastAsia="ru-RU"/>
        </w:rPr>
        <w:t>Cumpărătorul</w:t>
      </w:r>
      <w:proofErr w:type="spellEnd"/>
      <w:r w:rsidRPr="00C93ACC">
        <w:rPr>
          <w:bCs/>
          <w:lang w:eastAsia="ru-RU"/>
        </w:rPr>
        <w:t xml:space="preserve"> </w:t>
      </w:r>
      <w:proofErr w:type="spellStart"/>
      <w:r w:rsidRPr="00C93ACC">
        <w:rPr>
          <w:bCs/>
          <w:lang w:eastAsia="ru-RU"/>
        </w:rPr>
        <w:t>invită</w:t>
      </w:r>
      <w:proofErr w:type="spellEnd"/>
      <w:r w:rsidRPr="00C93ACC">
        <w:rPr>
          <w:bCs/>
          <w:lang w:eastAsia="ru-RU"/>
        </w:rPr>
        <w:t xml:space="preserve"> </w:t>
      </w:r>
      <w:proofErr w:type="spellStart"/>
      <w:r w:rsidRPr="00C93ACC">
        <w:rPr>
          <w:bCs/>
          <w:lang w:eastAsia="ru-RU"/>
        </w:rPr>
        <w:t>operatorii</w:t>
      </w:r>
      <w:proofErr w:type="spellEnd"/>
      <w:r w:rsidRPr="00C93ACC">
        <w:rPr>
          <w:bCs/>
          <w:lang w:eastAsia="ru-RU"/>
        </w:rPr>
        <w:t xml:space="preserve"> </w:t>
      </w:r>
      <w:proofErr w:type="spellStart"/>
      <w:r w:rsidRPr="00C93ACC">
        <w:rPr>
          <w:bCs/>
          <w:lang w:eastAsia="ru-RU"/>
        </w:rPr>
        <w:t>economici</w:t>
      </w:r>
      <w:proofErr w:type="spellEnd"/>
      <w:r w:rsidRPr="00C93ACC">
        <w:rPr>
          <w:bCs/>
          <w:lang w:eastAsia="ru-RU"/>
        </w:rPr>
        <w:t xml:space="preserve"> </w:t>
      </w:r>
      <w:proofErr w:type="spellStart"/>
      <w:r w:rsidRPr="00C93ACC">
        <w:rPr>
          <w:bCs/>
          <w:lang w:eastAsia="ru-RU"/>
        </w:rPr>
        <w:t>interesați</w:t>
      </w:r>
      <w:proofErr w:type="spellEnd"/>
      <w:r w:rsidRPr="00C93ACC">
        <w:rPr>
          <w:bCs/>
          <w:lang w:eastAsia="ru-RU"/>
        </w:rPr>
        <w:t xml:space="preserve">, care </w:t>
      </w:r>
      <w:proofErr w:type="spellStart"/>
      <w:r w:rsidRPr="00C93ACC">
        <w:rPr>
          <w:bCs/>
          <w:lang w:eastAsia="ru-RU"/>
        </w:rPr>
        <w:t>îi</w:t>
      </w:r>
      <w:proofErr w:type="spellEnd"/>
      <w:r w:rsidRPr="00C93ACC">
        <w:rPr>
          <w:bCs/>
          <w:lang w:eastAsia="ru-RU"/>
        </w:rPr>
        <w:t xml:space="preserve"> pot </w:t>
      </w:r>
      <w:proofErr w:type="spellStart"/>
      <w:r w:rsidRPr="00C93ACC">
        <w:rPr>
          <w:bCs/>
          <w:lang w:eastAsia="ru-RU"/>
        </w:rPr>
        <w:t>satisface</w:t>
      </w:r>
      <w:proofErr w:type="spellEnd"/>
      <w:r w:rsidRPr="00C93ACC">
        <w:rPr>
          <w:bCs/>
          <w:lang w:eastAsia="ru-RU"/>
        </w:rPr>
        <w:t xml:space="preserve"> </w:t>
      </w:r>
      <w:proofErr w:type="spellStart"/>
      <w:r w:rsidRPr="00C93ACC">
        <w:rPr>
          <w:bCs/>
          <w:lang w:eastAsia="ru-RU"/>
        </w:rPr>
        <w:t>necesitățile</w:t>
      </w:r>
      <w:proofErr w:type="spellEnd"/>
      <w:r w:rsidRPr="00C93ACC">
        <w:rPr>
          <w:bCs/>
          <w:lang w:eastAsia="ru-RU"/>
        </w:rPr>
        <w:t xml:space="preserve">, </w:t>
      </w:r>
      <w:proofErr w:type="spellStart"/>
      <w:r w:rsidRPr="00C93ACC">
        <w:rPr>
          <w:bCs/>
          <w:lang w:eastAsia="ru-RU"/>
        </w:rPr>
        <w:t>să</w:t>
      </w:r>
      <w:proofErr w:type="spellEnd"/>
      <w:r w:rsidRPr="00C93ACC">
        <w:rPr>
          <w:bCs/>
          <w:lang w:eastAsia="ru-RU"/>
        </w:rPr>
        <w:t xml:space="preserve"> </w:t>
      </w:r>
      <w:proofErr w:type="spellStart"/>
      <w:r w:rsidRPr="00C93ACC">
        <w:rPr>
          <w:bCs/>
          <w:lang w:eastAsia="ru-RU"/>
        </w:rPr>
        <w:t>participe</w:t>
      </w:r>
      <w:proofErr w:type="spellEnd"/>
      <w:r w:rsidRPr="00C93ACC">
        <w:rPr>
          <w:bCs/>
          <w:lang w:eastAsia="ru-RU"/>
        </w:rPr>
        <w:t xml:space="preserve"> la </w:t>
      </w:r>
      <w:proofErr w:type="spellStart"/>
      <w:r w:rsidRPr="00C93ACC">
        <w:rPr>
          <w:bCs/>
          <w:lang w:eastAsia="ru-RU"/>
        </w:rPr>
        <w:t>procedura</w:t>
      </w:r>
      <w:proofErr w:type="spellEnd"/>
      <w:r w:rsidRPr="00C93ACC">
        <w:rPr>
          <w:bCs/>
          <w:lang w:eastAsia="ru-RU"/>
        </w:rPr>
        <w:t xml:space="preserve"> de </w:t>
      </w:r>
      <w:proofErr w:type="spellStart"/>
      <w:r w:rsidRPr="00C93ACC">
        <w:rPr>
          <w:bCs/>
          <w:lang w:eastAsia="ru-RU"/>
        </w:rPr>
        <w:t>achiziție</w:t>
      </w:r>
      <w:proofErr w:type="spellEnd"/>
      <w:r w:rsidRPr="00C93ACC">
        <w:rPr>
          <w:bCs/>
          <w:lang w:eastAsia="ru-RU"/>
        </w:rPr>
        <w:t xml:space="preserve"> </w:t>
      </w:r>
      <w:proofErr w:type="spellStart"/>
      <w:r w:rsidRPr="00C93ACC">
        <w:rPr>
          <w:bCs/>
          <w:lang w:eastAsia="ru-RU"/>
        </w:rPr>
        <w:t>privind</w:t>
      </w:r>
      <w:proofErr w:type="spellEnd"/>
      <w:r w:rsidRPr="00C93ACC">
        <w:rPr>
          <w:bCs/>
          <w:lang w:eastAsia="ru-RU"/>
        </w:rPr>
        <w:t xml:space="preserve"> </w:t>
      </w:r>
      <w:proofErr w:type="spellStart"/>
      <w:r w:rsidRPr="00C93ACC">
        <w:rPr>
          <w:bCs/>
          <w:lang w:eastAsia="ru-RU"/>
        </w:rPr>
        <w:t>prestarea</w:t>
      </w:r>
      <w:proofErr w:type="spellEnd"/>
      <w:r w:rsidRPr="00C93ACC">
        <w:rPr>
          <w:bCs/>
          <w:lang w:eastAsia="ru-RU"/>
        </w:rPr>
        <w:t>/</w:t>
      </w:r>
      <w:proofErr w:type="spellStart"/>
      <w:r w:rsidRPr="00C93ACC">
        <w:rPr>
          <w:bCs/>
          <w:lang w:eastAsia="ru-RU"/>
        </w:rPr>
        <w:t>executarea</w:t>
      </w:r>
      <w:proofErr w:type="spellEnd"/>
      <w:r w:rsidRPr="00C93ACC">
        <w:rPr>
          <w:bCs/>
          <w:lang w:eastAsia="ru-RU"/>
        </w:rPr>
        <w:t xml:space="preserve"> </w:t>
      </w:r>
      <w:proofErr w:type="spellStart"/>
      <w:r w:rsidRPr="00C93ACC">
        <w:rPr>
          <w:bCs/>
          <w:lang w:eastAsia="ru-RU"/>
        </w:rPr>
        <w:t>următoarelor</w:t>
      </w:r>
      <w:proofErr w:type="spellEnd"/>
      <w:r w:rsidRPr="00C93ACC">
        <w:rPr>
          <w:bCs/>
          <w:lang w:eastAsia="ru-RU"/>
        </w:rPr>
        <w:t xml:space="preserve"> </w:t>
      </w:r>
      <w:proofErr w:type="spellStart"/>
      <w:r w:rsidRPr="00C93ACC">
        <w:rPr>
          <w:bCs/>
          <w:lang w:eastAsia="ru-RU"/>
        </w:rPr>
        <w:t>servicii</w:t>
      </w:r>
      <w:proofErr w:type="spellEnd"/>
      <w:r w:rsidRPr="00C93ACC">
        <w:rPr>
          <w:bCs/>
          <w:lang w:eastAsia="ru-RU"/>
        </w:rPr>
        <w:t xml:space="preserve"> de </w:t>
      </w:r>
      <w:proofErr w:type="spellStart"/>
      <w:r w:rsidRPr="00C93ACC">
        <w:rPr>
          <w:bCs/>
          <w:lang w:eastAsia="ru-RU"/>
        </w:rPr>
        <w:t>proiectare</w:t>
      </w:r>
      <w:proofErr w:type="spellEnd"/>
      <w:r w:rsidRPr="00C93ACC">
        <w:rPr>
          <w:bCs/>
          <w:lang w:eastAsia="ru-RU"/>
        </w:rPr>
        <w:t>/</w:t>
      </w:r>
      <w:proofErr w:type="spellStart"/>
      <w:r w:rsidRPr="00C93ACC">
        <w:rPr>
          <w:bCs/>
          <w:lang w:eastAsia="ru-RU"/>
        </w:rPr>
        <w:t>lucrări</w:t>
      </w:r>
      <w:proofErr w:type="spellEnd"/>
      <w:r w:rsidRPr="00C93ACC">
        <w:rPr>
          <w:bCs/>
          <w:lang w:eastAsia="ru-RU"/>
        </w:rPr>
        <w:t>:</w:t>
      </w:r>
    </w:p>
    <w:tbl>
      <w:tblPr>
        <w:tblW w:w="10798" w:type="dxa"/>
        <w:tblInd w:w="-455" w:type="dxa"/>
        <w:tblLayout w:type="fixed"/>
        <w:tblLook w:val="04A0" w:firstRow="1" w:lastRow="0" w:firstColumn="1" w:lastColumn="0" w:noHBand="0" w:noVBand="1"/>
      </w:tblPr>
      <w:tblGrid>
        <w:gridCol w:w="537"/>
        <w:gridCol w:w="1331"/>
        <w:gridCol w:w="3685"/>
        <w:gridCol w:w="851"/>
        <w:gridCol w:w="992"/>
        <w:gridCol w:w="1985"/>
        <w:gridCol w:w="1417"/>
      </w:tblGrid>
      <w:tr w:rsidR="00F37627" w:rsidRPr="00B50D39" w14:paraId="2DD0E098" w14:textId="77777777" w:rsidTr="00D6690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C81A37"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CA28CF8"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306E089"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E0A477"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1221A8"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4A1D4E3"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7104C4" w14:textId="77777777" w:rsidR="00F37627" w:rsidRPr="00884149" w:rsidRDefault="00F37627" w:rsidP="00D66907">
            <w:pPr>
              <w:shd w:val="clear" w:color="auto" w:fill="FFFFFF" w:themeFill="background1"/>
              <w:spacing w:before="120"/>
              <w:jc w:val="center"/>
              <w:rPr>
                <w:b/>
                <w:sz w:val="18"/>
                <w:szCs w:val="18"/>
                <w:lang w:eastAsia="ru-RU"/>
              </w:rPr>
            </w:pPr>
            <w:r w:rsidRPr="00884149">
              <w:rPr>
                <w:b/>
                <w:sz w:val="18"/>
                <w:szCs w:val="18"/>
                <w:lang w:eastAsia="ru-RU"/>
              </w:rPr>
              <w:t>Valoarea estimată</w:t>
            </w:r>
            <w:r w:rsidRPr="00884149">
              <w:rPr>
                <w:b/>
                <w:sz w:val="18"/>
                <w:szCs w:val="18"/>
                <w:lang w:eastAsia="ru-RU"/>
              </w:rPr>
              <w:br/>
              <w:t>(se va indica pentru fiecare lot în parte)</w:t>
            </w:r>
            <w:r>
              <w:rPr>
                <w:b/>
                <w:sz w:val="18"/>
                <w:szCs w:val="18"/>
                <w:lang w:eastAsia="ru-RU"/>
              </w:rPr>
              <w:t xml:space="preserve"> fără TVA</w:t>
            </w:r>
          </w:p>
        </w:tc>
      </w:tr>
      <w:tr w:rsidR="00F37627" w:rsidRPr="00B50D39" w14:paraId="6CAE8B91" w14:textId="77777777" w:rsidTr="00D6690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44F7C4" w14:textId="77777777" w:rsidR="00F37627" w:rsidRPr="00B50D39" w:rsidRDefault="00F37627" w:rsidP="00D66907">
            <w:pPr>
              <w:shd w:val="clear" w:color="auto" w:fill="FFFFFF" w:themeFill="background1"/>
              <w:spacing w:before="120"/>
              <w:jc w:val="center"/>
              <w:rPr>
                <w:lang w:eastAsia="ru-RU"/>
              </w:rPr>
            </w:pPr>
            <w:r w:rsidRPr="00B50D39">
              <w:rPr>
                <w:lang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DE1FE29" w14:textId="77777777" w:rsidR="00F37627" w:rsidRPr="00B50D39" w:rsidRDefault="00F37627" w:rsidP="00D66907">
            <w:pPr>
              <w:shd w:val="clear" w:color="auto" w:fill="FFFFFF" w:themeFill="background1"/>
              <w:spacing w:before="120"/>
              <w:rPr>
                <w:lang w:eastAsia="ru-RU"/>
              </w:rPr>
            </w:pPr>
            <w:r>
              <w:rPr>
                <w:lang w:eastAsia="ru-RU"/>
              </w:rPr>
              <w:t>45200000-9</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1E02A36" w14:textId="77777777" w:rsidR="00F37627" w:rsidRPr="00C93ACC" w:rsidRDefault="00F37627" w:rsidP="00D66907">
            <w:pPr>
              <w:shd w:val="clear" w:color="auto" w:fill="FFFFFF" w:themeFill="background1"/>
              <w:spacing w:before="120"/>
              <w:rPr>
                <w:bCs/>
                <w:sz w:val="20"/>
                <w:szCs w:val="20"/>
                <w:lang w:eastAsia="ru-RU"/>
              </w:rPr>
            </w:pPr>
            <w:r w:rsidRPr="00C93ACC">
              <w:rPr>
                <w:bCs/>
                <w:lang w:eastAsia="ru-RU"/>
              </w:rPr>
              <w:t>achiziționarea l</w:t>
            </w:r>
            <w:r w:rsidRPr="00C93ACC">
              <w:rPr>
                <w:bCs/>
                <w:color w:val="000000"/>
                <w:lang w:eastAsia="ro-MD"/>
              </w:rPr>
              <w:t>ucrărilor de amenajare a curții gimnaziului s</w:t>
            </w:r>
            <w:r w:rsidRPr="00C93ACC">
              <w:rPr>
                <w:bCs/>
                <w:lang w:eastAsia="ru-RU"/>
              </w:rPr>
              <w:t xml:space="preserve">. </w:t>
            </w:r>
            <w:r w:rsidRPr="00C93ACC">
              <w:rPr>
                <w:bCs/>
                <w:color w:val="000000" w:themeColor="text1"/>
                <w:lang w:val="en-US"/>
              </w:rPr>
              <w:t>Moscovei</w:t>
            </w:r>
            <w:r w:rsidRPr="00C93ACC">
              <w:rPr>
                <w:bCs/>
                <w:color w:val="000000" w:themeColor="text1"/>
              </w:rPr>
              <w:t>, r-nul Cahul.</w:t>
            </w:r>
          </w:p>
        </w:tc>
        <w:tc>
          <w:tcPr>
            <w:tcW w:w="3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1FBF" w14:textId="77777777" w:rsidR="00F37627" w:rsidRPr="00F1072F" w:rsidRDefault="00F37627" w:rsidP="00D66907">
            <w:pPr>
              <w:shd w:val="clear" w:color="auto" w:fill="FFFFFF" w:themeFill="background1"/>
              <w:spacing w:before="120"/>
              <w:jc w:val="center"/>
              <w:rPr>
                <w:b/>
                <w:bCs/>
                <w:lang w:eastAsia="ru-RU"/>
              </w:rPr>
            </w:pPr>
            <w:r w:rsidRPr="00F1072F">
              <w:rPr>
                <w:b/>
                <w:bCs/>
                <w:lang w:eastAsia="ru-RU"/>
              </w:rPr>
              <w:t xml:space="preserve">Conform </w:t>
            </w:r>
            <w:r w:rsidRPr="00F1072F">
              <w:rPr>
                <w:b/>
                <w:bCs/>
                <w:color w:val="000000"/>
                <w:lang w:eastAsia="ro-MD"/>
              </w:rPr>
              <w:t>caietului de sarcini</w:t>
            </w:r>
            <w:r w:rsidRPr="00F1072F">
              <w:rPr>
                <w:b/>
                <w:bCs/>
                <w:lang w:eastAsia="ru-RU"/>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8EE331" w14:textId="77777777" w:rsidR="00F37627" w:rsidRPr="00B04857" w:rsidRDefault="00F37627" w:rsidP="00D66907">
            <w:pPr>
              <w:shd w:val="clear" w:color="auto" w:fill="FFFFFF" w:themeFill="background1"/>
              <w:spacing w:before="120"/>
              <w:jc w:val="center"/>
              <w:rPr>
                <w:b/>
                <w:bCs/>
                <w:lang w:eastAsia="ru-RU"/>
              </w:rPr>
            </w:pPr>
            <w:r w:rsidRPr="00B04857">
              <w:rPr>
                <w:b/>
                <w:bCs/>
                <w:lang w:eastAsia="ru-RU"/>
              </w:rPr>
              <w:t>483 100,00</w:t>
            </w:r>
          </w:p>
        </w:tc>
      </w:tr>
      <w:tr w:rsidR="00F37627" w:rsidRPr="00B50D39" w14:paraId="18DED7F3" w14:textId="77777777" w:rsidTr="00D66907">
        <w:trPr>
          <w:trHeight w:val="397"/>
        </w:trPr>
        <w:tc>
          <w:tcPr>
            <w:tcW w:w="9381" w:type="dxa"/>
            <w:gridSpan w:val="6"/>
            <w:tcBorders>
              <w:top w:val="single" w:sz="4" w:space="0" w:color="auto"/>
              <w:left w:val="single" w:sz="4" w:space="0" w:color="auto"/>
              <w:bottom w:val="single" w:sz="4" w:space="0" w:color="auto"/>
            </w:tcBorders>
            <w:shd w:val="clear" w:color="auto" w:fill="auto"/>
            <w:vAlign w:val="center"/>
          </w:tcPr>
          <w:p w14:paraId="7F2D1F6D" w14:textId="77777777" w:rsidR="00F37627" w:rsidRPr="00B50D39" w:rsidRDefault="00F37627" w:rsidP="00D66907">
            <w:pPr>
              <w:shd w:val="clear" w:color="auto" w:fill="FFFFFF" w:themeFill="background1"/>
              <w:spacing w:before="120"/>
              <w:jc w:val="center"/>
              <w:rPr>
                <w:lang w:eastAsia="ru-RU"/>
              </w:rPr>
            </w:pPr>
            <w:r w:rsidRPr="00B50D39">
              <w:rPr>
                <w:b/>
                <w:lang w:eastAsia="ru-RU"/>
              </w:rPr>
              <w:t xml:space="preserve">Valoarea estimativă totală  - </w:t>
            </w:r>
          </w:p>
        </w:tc>
        <w:tc>
          <w:tcPr>
            <w:tcW w:w="1417" w:type="dxa"/>
            <w:tcBorders>
              <w:top w:val="single" w:sz="4" w:space="0" w:color="auto"/>
              <w:left w:val="nil"/>
              <w:bottom w:val="single" w:sz="4" w:space="0" w:color="auto"/>
              <w:right w:val="single" w:sz="4" w:space="0" w:color="auto"/>
            </w:tcBorders>
            <w:shd w:val="clear" w:color="auto" w:fill="auto"/>
          </w:tcPr>
          <w:p w14:paraId="011B8C37" w14:textId="77777777" w:rsidR="00F37627" w:rsidRPr="00B04857" w:rsidRDefault="00F37627" w:rsidP="00D66907">
            <w:pPr>
              <w:shd w:val="clear" w:color="auto" w:fill="FFFFFF" w:themeFill="background1"/>
              <w:spacing w:before="120"/>
              <w:jc w:val="center"/>
              <w:rPr>
                <w:b/>
                <w:bCs/>
                <w:lang w:eastAsia="ru-RU"/>
              </w:rPr>
            </w:pPr>
            <w:r w:rsidRPr="00B04857">
              <w:rPr>
                <w:b/>
                <w:bCs/>
                <w:lang w:eastAsia="ru-RU"/>
              </w:rPr>
              <w:t>483 100,00</w:t>
            </w:r>
          </w:p>
        </w:tc>
      </w:tr>
    </w:tbl>
    <w:p w14:paraId="380F4112" w14:textId="77777777" w:rsidR="00F37627" w:rsidRPr="00C93ACC" w:rsidRDefault="00F37627" w:rsidP="00F37627">
      <w:pPr>
        <w:pStyle w:val="a"/>
        <w:numPr>
          <w:ilvl w:val="0"/>
          <w:numId w:val="39"/>
        </w:numPr>
        <w:shd w:val="clear" w:color="auto" w:fill="FFFFFF" w:themeFill="background1"/>
        <w:tabs>
          <w:tab w:val="clear" w:pos="1134"/>
          <w:tab w:val="right" w:pos="426"/>
        </w:tabs>
        <w:spacing w:before="120" w:after="200" w:line="276" w:lineRule="auto"/>
        <w:contextualSpacing/>
        <w:jc w:val="left"/>
        <w:rPr>
          <w:b/>
          <w:lang w:eastAsia="ru-RU"/>
        </w:rPr>
      </w:pPr>
      <w:proofErr w:type="spellStart"/>
      <w:r w:rsidRPr="00884149">
        <w:rPr>
          <w:b/>
          <w:lang w:eastAsia="ru-RU"/>
        </w:rPr>
        <w:t>În</w:t>
      </w:r>
      <w:proofErr w:type="spellEnd"/>
      <w:r w:rsidRPr="00884149">
        <w:rPr>
          <w:b/>
          <w:lang w:eastAsia="ru-RU"/>
        </w:rPr>
        <w:t xml:space="preserve"> </w:t>
      </w:r>
      <w:proofErr w:type="spellStart"/>
      <w:r w:rsidRPr="00884149">
        <w:rPr>
          <w:b/>
          <w:lang w:eastAsia="ru-RU"/>
        </w:rPr>
        <w:t>cazul</w:t>
      </w:r>
      <w:proofErr w:type="spellEnd"/>
      <w:r w:rsidRPr="00884149">
        <w:rPr>
          <w:b/>
          <w:lang w:eastAsia="ru-RU"/>
        </w:rPr>
        <w:t xml:space="preserve"> </w:t>
      </w:r>
      <w:proofErr w:type="spellStart"/>
      <w:r w:rsidRPr="00884149">
        <w:rPr>
          <w:b/>
          <w:lang w:eastAsia="ru-RU"/>
        </w:rPr>
        <w:t>procedurilor</w:t>
      </w:r>
      <w:proofErr w:type="spellEnd"/>
      <w:r w:rsidRPr="00884149">
        <w:rPr>
          <w:b/>
          <w:lang w:eastAsia="ru-RU"/>
        </w:rPr>
        <w:t xml:space="preserve"> de </w:t>
      </w:r>
      <w:proofErr w:type="spellStart"/>
      <w:r w:rsidRPr="00884149">
        <w:rPr>
          <w:b/>
          <w:lang w:eastAsia="ru-RU"/>
        </w:rPr>
        <w:t>preselecție</w:t>
      </w:r>
      <w:proofErr w:type="spellEnd"/>
      <w:r w:rsidRPr="00884149">
        <w:rPr>
          <w:b/>
          <w:lang w:eastAsia="ru-RU"/>
        </w:rPr>
        <w:t xml:space="preserve"> se </w:t>
      </w:r>
      <w:proofErr w:type="spellStart"/>
      <w:r w:rsidRPr="00884149">
        <w:rPr>
          <w:b/>
          <w:lang w:eastAsia="ru-RU"/>
        </w:rPr>
        <w:t>indică</w:t>
      </w:r>
      <w:proofErr w:type="spellEnd"/>
      <w:r w:rsidRPr="00884149">
        <w:rPr>
          <w:b/>
          <w:lang w:eastAsia="ru-RU"/>
        </w:rPr>
        <w:t xml:space="preserve"> </w:t>
      </w:r>
      <w:proofErr w:type="spellStart"/>
      <w:r w:rsidRPr="00884149">
        <w:rPr>
          <w:b/>
          <w:lang w:eastAsia="ru-RU"/>
        </w:rPr>
        <w:t>numărul</w:t>
      </w:r>
      <w:proofErr w:type="spellEnd"/>
      <w:r w:rsidRPr="00884149">
        <w:rPr>
          <w:b/>
          <w:lang w:eastAsia="ru-RU"/>
        </w:rPr>
        <w:t xml:space="preserve"> minim al </w:t>
      </w:r>
      <w:proofErr w:type="spellStart"/>
      <w:r w:rsidRPr="00884149">
        <w:rPr>
          <w:b/>
          <w:lang w:eastAsia="ru-RU"/>
        </w:rPr>
        <w:t>candidaţilor</w:t>
      </w:r>
      <w:proofErr w:type="spellEnd"/>
      <w:r w:rsidRPr="00884149">
        <w:rPr>
          <w:b/>
          <w:lang w:eastAsia="ru-RU"/>
        </w:rPr>
        <w:t xml:space="preserve"> </w:t>
      </w:r>
      <w:proofErr w:type="spellStart"/>
      <w:r w:rsidRPr="00884149">
        <w:rPr>
          <w:b/>
          <w:lang w:eastAsia="ru-RU"/>
        </w:rPr>
        <w:t>şi</w:t>
      </w:r>
      <w:proofErr w:type="spellEnd"/>
      <w:r w:rsidRPr="00884149">
        <w:rPr>
          <w:b/>
          <w:lang w:eastAsia="ru-RU"/>
        </w:rPr>
        <w:t xml:space="preserve">, </w:t>
      </w:r>
      <w:proofErr w:type="spellStart"/>
      <w:r w:rsidRPr="00884149">
        <w:rPr>
          <w:b/>
          <w:lang w:eastAsia="ru-RU"/>
        </w:rPr>
        <w:t>dacă</w:t>
      </w:r>
      <w:proofErr w:type="spellEnd"/>
      <w:r w:rsidRPr="00884149">
        <w:rPr>
          <w:b/>
          <w:lang w:eastAsia="ru-RU"/>
        </w:rPr>
        <w:t xml:space="preserve"> </w:t>
      </w:r>
      <w:proofErr w:type="spellStart"/>
      <w:r w:rsidRPr="00884149">
        <w:rPr>
          <w:b/>
          <w:lang w:eastAsia="ru-RU"/>
        </w:rPr>
        <w:t>este</w:t>
      </w:r>
      <w:proofErr w:type="spellEnd"/>
      <w:r w:rsidRPr="00884149">
        <w:rPr>
          <w:b/>
          <w:lang w:eastAsia="ru-RU"/>
        </w:rPr>
        <w:t xml:space="preserve"> </w:t>
      </w:r>
      <w:proofErr w:type="spellStart"/>
      <w:r w:rsidRPr="00884149">
        <w:rPr>
          <w:b/>
          <w:lang w:eastAsia="ru-RU"/>
        </w:rPr>
        <w:t>cazul</w:t>
      </w:r>
      <w:proofErr w:type="spellEnd"/>
      <w:r w:rsidRPr="00884149">
        <w:rPr>
          <w:b/>
          <w:lang w:eastAsia="ru-RU"/>
        </w:rPr>
        <w:t xml:space="preserve">, </w:t>
      </w:r>
      <w:proofErr w:type="spellStart"/>
      <w:r w:rsidRPr="00884149">
        <w:rPr>
          <w:b/>
          <w:lang w:eastAsia="ru-RU"/>
        </w:rPr>
        <w:t>numărul</w:t>
      </w:r>
      <w:proofErr w:type="spellEnd"/>
      <w:r w:rsidRPr="00884149">
        <w:rPr>
          <w:b/>
          <w:lang w:eastAsia="ru-RU"/>
        </w:rPr>
        <w:t xml:space="preserve"> maxim al </w:t>
      </w:r>
      <w:proofErr w:type="spellStart"/>
      <w:r w:rsidRPr="00884149">
        <w:rPr>
          <w:b/>
          <w:lang w:eastAsia="ru-RU"/>
        </w:rPr>
        <w:t>acestora</w:t>
      </w:r>
      <w:proofErr w:type="spellEnd"/>
      <w:r w:rsidRPr="00884149">
        <w:rPr>
          <w:b/>
          <w:lang w:eastAsia="ru-RU"/>
        </w:rPr>
        <w:t xml:space="preserve">.  </w:t>
      </w:r>
      <w:r w:rsidRPr="00C93ACC">
        <w:rPr>
          <w:lang w:eastAsia="ru-RU"/>
        </w:rPr>
        <w:t xml:space="preserve">nu se </w:t>
      </w:r>
      <w:proofErr w:type="spellStart"/>
      <w:r w:rsidRPr="00C93ACC">
        <w:rPr>
          <w:lang w:eastAsia="ru-RU"/>
        </w:rPr>
        <w:t>aplică</w:t>
      </w:r>
      <w:proofErr w:type="spellEnd"/>
    </w:p>
    <w:p w14:paraId="3C4032EF" w14:textId="77777777" w:rsidR="00F37627" w:rsidRPr="00884149" w:rsidRDefault="00F37627" w:rsidP="00F37627">
      <w:pPr>
        <w:numPr>
          <w:ilvl w:val="0"/>
          <w:numId w:val="39"/>
        </w:numPr>
        <w:shd w:val="clear" w:color="auto" w:fill="FFFFFF" w:themeFill="background1"/>
        <w:tabs>
          <w:tab w:val="right" w:pos="426"/>
        </w:tabs>
        <w:ind w:left="357"/>
        <w:rPr>
          <w:b/>
          <w:lang w:eastAsia="ru-RU"/>
        </w:rPr>
      </w:pPr>
      <w:r w:rsidRPr="00884149">
        <w:rPr>
          <w:b/>
          <w:lang w:eastAsia="ru-RU"/>
        </w:rPr>
        <w:t xml:space="preserve">În cazul în care contractul este împărțit pe loturi, un operator economic poate depune </w:t>
      </w:r>
    </w:p>
    <w:p w14:paraId="05EEBF76" w14:textId="77777777" w:rsidR="00F37627" w:rsidRPr="00884149" w:rsidRDefault="00F37627" w:rsidP="00F37627">
      <w:pPr>
        <w:shd w:val="clear" w:color="auto" w:fill="FFFFFF" w:themeFill="background1"/>
        <w:tabs>
          <w:tab w:val="right" w:pos="426"/>
        </w:tabs>
        <w:ind w:left="357"/>
        <w:rPr>
          <w:b/>
          <w:lang w:eastAsia="ru-RU"/>
        </w:rPr>
      </w:pPr>
      <w:r w:rsidRPr="00884149">
        <w:rPr>
          <w:b/>
          <w:lang w:eastAsia="ru-RU"/>
        </w:rPr>
        <w:t xml:space="preserve">oferta (se va selecta): </w:t>
      </w:r>
      <w:r w:rsidRPr="00884149">
        <w:rPr>
          <w:lang w:eastAsia="ru-RU"/>
        </w:rPr>
        <w:t>cel mai scăzut preț</w:t>
      </w:r>
    </w:p>
    <w:p w14:paraId="3333D408" w14:textId="77777777" w:rsidR="00F37627" w:rsidRPr="00884149" w:rsidRDefault="00F37627" w:rsidP="00F37627">
      <w:pPr>
        <w:shd w:val="clear" w:color="auto" w:fill="FFFFFF" w:themeFill="background1"/>
        <w:tabs>
          <w:tab w:val="right" w:pos="426"/>
        </w:tabs>
        <w:ind w:left="357"/>
        <w:rPr>
          <w:b/>
          <w:lang w:eastAsia="ru-RU"/>
        </w:rPr>
      </w:pPr>
    </w:p>
    <w:p w14:paraId="6659F94A" w14:textId="77777777" w:rsidR="00F37627" w:rsidRPr="00884149" w:rsidRDefault="00F37627" w:rsidP="00F37627">
      <w:pPr>
        <w:numPr>
          <w:ilvl w:val="0"/>
          <w:numId w:val="20"/>
        </w:numPr>
        <w:shd w:val="clear" w:color="auto" w:fill="FFFFFF" w:themeFill="background1"/>
        <w:tabs>
          <w:tab w:val="right" w:pos="426"/>
        </w:tabs>
        <w:rPr>
          <w:lang w:eastAsia="ru-RU"/>
        </w:rPr>
      </w:pPr>
      <w:r w:rsidRPr="00884149">
        <w:rPr>
          <w:lang w:eastAsia="ru-RU"/>
        </w:rPr>
        <w:t>Pentru un singur lot;</w:t>
      </w:r>
    </w:p>
    <w:p w14:paraId="24BD898A" w14:textId="77777777" w:rsidR="00F37627" w:rsidRPr="003D292D" w:rsidRDefault="00F37627" w:rsidP="00F37627">
      <w:pPr>
        <w:pStyle w:val="a"/>
        <w:numPr>
          <w:ilvl w:val="0"/>
          <w:numId w:val="39"/>
        </w:numPr>
        <w:shd w:val="clear" w:color="auto" w:fill="FFFFFF" w:themeFill="background1"/>
        <w:tabs>
          <w:tab w:val="clear" w:pos="1134"/>
          <w:tab w:val="right" w:pos="426"/>
        </w:tabs>
        <w:spacing w:before="120" w:after="200" w:line="276" w:lineRule="auto"/>
        <w:contextualSpacing/>
        <w:jc w:val="left"/>
        <w:rPr>
          <w:lang w:eastAsia="ru-RU"/>
        </w:rPr>
      </w:pPr>
      <w:proofErr w:type="spellStart"/>
      <w:r w:rsidRPr="003D292D">
        <w:rPr>
          <w:b/>
          <w:lang w:eastAsia="ru-RU"/>
        </w:rPr>
        <w:t>Admiterea</w:t>
      </w:r>
      <w:proofErr w:type="spellEnd"/>
      <w:r w:rsidRPr="003D292D">
        <w:rPr>
          <w:b/>
          <w:lang w:eastAsia="ru-RU"/>
        </w:rPr>
        <w:t xml:space="preserve"> </w:t>
      </w:r>
      <w:proofErr w:type="spellStart"/>
      <w:r w:rsidRPr="003D292D">
        <w:rPr>
          <w:b/>
          <w:lang w:eastAsia="ru-RU"/>
        </w:rPr>
        <w:t>sau</w:t>
      </w:r>
      <w:proofErr w:type="spellEnd"/>
      <w:r w:rsidRPr="003D292D">
        <w:rPr>
          <w:b/>
          <w:lang w:eastAsia="ru-RU"/>
        </w:rPr>
        <w:t xml:space="preserve"> </w:t>
      </w:r>
      <w:proofErr w:type="spellStart"/>
      <w:r w:rsidRPr="003D292D">
        <w:rPr>
          <w:b/>
          <w:lang w:eastAsia="ru-RU"/>
        </w:rPr>
        <w:t>interzicerea</w:t>
      </w:r>
      <w:proofErr w:type="spellEnd"/>
      <w:r w:rsidRPr="003D292D">
        <w:rPr>
          <w:b/>
          <w:lang w:eastAsia="ru-RU"/>
        </w:rPr>
        <w:t xml:space="preserve"> </w:t>
      </w:r>
      <w:proofErr w:type="spellStart"/>
      <w:r w:rsidRPr="003D292D">
        <w:rPr>
          <w:b/>
          <w:lang w:eastAsia="ru-RU"/>
        </w:rPr>
        <w:t>ofertelor</w:t>
      </w:r>
      <w:proofErr w:type="spellEnd"/>
      <w:r w:rsidRPr="003D292D">
        <w:rPr>
          <w:b/>
          <w:lang w:eastAsia="ru-RU"/>
        </w:rPr>
        <w:t xml:space="preserve"> alternative: </w:t>
      </w:r>
      <w:r w:rsidRPr="003D292D">
        <w:rPr>
          <w:lang w:eastAsia="ru-RU"/>
        </w:rPr>
        <w:t xml:space="preserve">nu se </w:t>
      </w:r>
      <w:proofErr w:type="spellStart"/>
      <w:r w:rsidRPr="003D292D">
        <w:rPr>
          <w:lang w:eastAsia="ru-RU"/>
        </w:rPr>
        <w:t>admite</w:t>
      </w:r>
      <w:proofErr w:type="spellEnd"/>
    </w:p>
    <w:p w14:paraId="16523E10" w14:textId="77777777" w:rsidR="00F37627" w:rsidRPr="00884149" w:rsidRDefault="00F37627" w:rsidP="00F37627">
      <w:pPr>
        <w:numPr>
          <w:ilvl w:val="0"/>
          <w:numId w:val="39"/>
        </w:numPr>
        <w:shd w:val="clear" w:color="auto" w:fill="FFFFFF" w:themeFill="background1"/>
        <w:tabs>
          <w:tab w:val="left" w:pos="0"/>
          <w:tab w:val="left" w:pos="284"/>
          <w:tab w:val="left" w:pos="426"/>
        </w:tabs>
        <w:spacing w:before="120"/>
        <w:ind w:left="284" w:hanging="284"/>
        <w:rPr>
          <w:b/>
          <w:highlight w:val="yellow"/>
          <w:lang w:eastAsia="ru-RU"/>
        </w:rPr>
      </w:pPr>
      <w:r w:rsidRPr="00884149">
        <w:rPr>
          <w:b/>
          <w:lang w:eastAsia="ru-RU"/>
        </w:rPr>
        <w:t xml:space="preserve">Termenii și condițiile de prestare/executare solicitați: </w:t>
      </w:r>
      <w:r w:rsidRPr="00884149">
        <w:rPr>
          <w:lang w:eastAsia="ru-RU"/>
        </w:rPr>
        <w:t xml:space="preserve">perioada de indeplinire a lucrării este de              </w:t>
      </w:r>
      <w:r>
        <w:rPr>
          <w:b/>
          <w:lang w:eastAsia="ru-RU"/>
        </w:rPr>
        <w:t xml:space="preserve">pînă la </w:t>
      </w:r>
      <w:r w:rsidRPr="00884149">
        <w:rPr>
          <w:b/>
          <w:highlight w:val="yellow"/>
          <w:lang w:eastAsia="ru-RU"/>
        </w:rPr>
        <w:t>31.12.2024</w:t>
      </w:r>
      <w:r>
        <w:rPr>
          <w:b/>
          <w:highlight w:val="yellow"/>
          <w:lang w:eastAsia="ru-RU"/>
        </w:rPr>
        <w:t xml:space="preserve">. </w:t>
      </w:r>
    </w:p>
    <w:p w14:paraId="6C23B7DD" w14:textId="77777777" w:rsidR="00F37627" w:rsidRPr="00884149" w:rsidRDefault="00F37627" w:rsidP="00F37627">
      <w:pPr>
        <w:numPr>
          <w:ilvl w:val="0"/>
          <w:numId w:val="39"/>
        </w:numPr>
        <w:shd w:val="clear" w:color="auto" w:fill="FFFFFF" w:themeFill="background1"/>
        <w:tabs>
          <w:tab w:val="left" w:pos="0"/>
          <w:tab w:val="left" w:pos="284"/>
          <w:tab w:val="left" w:pos="426"/>
        </w:tabs>
        <w:spacing w:before="120"/>
        <w:ind w:left="284" w:hanging="284"/>
        <w:rPr>
          <w:b/>
          <w:lang w:eastAsia="ru-RU"/>
        </w:rPr>
      </w:pPr>
      <w:r w:rsidRPr="00884149">
        <w:rPr>
          <w:b/>
          <w:lang w:eastAsia="ru-RU"/>
        </w:rPr>
        <w:lastRenderedPageBreak/>
        <w:t>Termenul de valabilitate a contractului: 31.12.2024</w:t>
      </w:r>
    </w:p>
    <w:p w14:paraId="31518123" w14:textId="77777777" w:rsidR="00F37627" w:rsidRPr="00FF430B" w:rsidRDefault="00F37627" w:rsidP="00F37627">
      <w:pPr>
        <w:numPr>
          <w:ilvl w:val="0"/>
          <w:numId w:val="39"/>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ED3EC44" w14:textId="77777777" w:rsidR="00F37627" w:rsidRPr="00FF430B" w:rsidRDefault="00F37627" w:rsidP="00F37627">
      <w:pPr>
        <w:numPr>
          <w:ilvl w:val="0"/>
          <w:numId w:val="39"/>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31BAA4B" w14:textId="77777777" w:rsidR="00F37627" w:rsidRPr="0028620F" w:rsidRDefault="00F37627" w:rsidP="00F37627">
      <w:pPr>
        <w:numPr>
          <w:ilvl w:val="0"/>
          <w:numId w:val="39"/>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383"/>
      </w:tblGrid>
      <w:tr w:rsidR="00F37627" w:rsidRPr="0019412E" w14:paraId="02C52FD6" w14:textId="77777777" w:rsidTr="00D66907">
        <w:trPr>
          <w:trHeight w:val="700"/>
        </w:trPr>
        <w:tc>
          <w:tcPr>
            <w:tcW w:w="572" w:type="dxa"/>
            <w:shd w:val="clear" w:color="auto" w:fill="D9D9D9"/>
          </w:tcPr>
          <w:p w14:paraId="1760E4ED" w14:textId="77777777" w:rsidR="00F37627" w:rsidRPr="0019412E" w:rsidRDefault="00F37627" w:rsidP="00D66907">
            <w:pPr>
              <w:pStyle w:val="TableParagraph"/>
              <w:spacing w:before="116"/>
              <w:ind w:left="105" w:right="153"/>
              <w:rPr>
                <w:b/>
                <w:sz w:val="18"/>
                <w:szCs w:val="18"/>
              </w:rPr>
            </w:pPr>
            <w:r w:rsidRPr="0019412E">
              <w:rPr>
                <w:b/>
                <w:sz w:val="18"/>
                <w:szCs w:val="18"/>
              </w:rPr>
              <w:t>Nr. d/o</w:t>
            </w:r>
          </w:p>
        </w:tc>
        <w:tc>
          <w:tcPr>
            <w:tcW w:w="3779" w:type="dxa"/>
            <w:shd w:val="clear" w:color="auto" w:fill="D9D9D9"/>
          </w:tcPr>
          <w:p w14:paraId="7B3B1E3A" w14:textId="77777777" w:rsidR="00F37627" w:rsidRPr="0019412E" w:rsidRDefault="00F37627" w:rsidP="00D66907">
            <w:pPr>
              <w:pStyle w:val="TableParagraph"/>
              <w:spacing w:before="116"/>
              <w:ind w:left="623"/>
              <w:rPr>
                <w:b/>
                <w:sz w:val="18"/>
                <w:szCs w:val="18"/>
              </w:rPr>
            </w:pPr>
            <w:r w:rsidRPr="0019412E">
              <w:rPr>
                <w:b/>
                <w:sz w:val="18"/>
                <w:szCs w:val="18"/>
              </w:rPr>
              <w:t>Descrierea criteriului/cerinței</w:t>
            </w:r>
          </w:p>
        </w:tc>
        <w:tc>
          <w:tcPr>
            <w:tcW w:w="4042" w:type="dxa"/>
            <w:gridSpan w:val="2"/>
            <w:shd w:val="clear" w:color="auto" w:fill="D9D9D9"/>
          </w:tcPr>
          <w:p w14:paraId="260397E0" w14:textId="77777777" w:rsidR="00F37627" w:rsidRPr="0019412E" w:rsidRDefault="00F37627" w:rsidP="00D66907">
            <w:pPr>
              <w:pStyle w:val="TableParagraph"/>
              <w:spacing w:before="116"/>
              <w:ind w:left="105" w:right="275"/>
              <w:rPr>
                <w:b/>
                <w:sz w:val="18"/>
                <w:szCs w:val="18"/>
              </w:rPr>
            </w:pPr>
            <w:r w:rsidRPr="0019412E">
              <w:rPr>
                <w:b/>
                <w:sz w:val="18"/>
                <w:szCs w:val="18"/>
              </w:rPr>
              <w:t>Mod de demonstrare a îndeplinirii criteriului/cerinței:</w:t>
            </w:r>
          </w:p>
        </w:tc>
        <w:tc>
          <w:tcPr>
            <w:tcW w:w="1383" w:type="dxa"/>
            <w:shd w:val="clear" w:color="auto" w:fill="D9D9D9"/>
          </w:tcPr>
          <w:p w14:paraId="72E62924" w14:textId="77777777" w:rsidR="00F37627" w:rsidRPr="0019412E" w:rsidRDefault="00F37627" w:rsidP="00D66907">
            <w:pPr>
              <w:pStyle w:val="TableParagraph"/>
              <w:spacing w:before="116"/>
              <w:ind w:left="191" w:right="172"/>
              <w:rPr>
                <w:b/>
                <w:sz w:val="18"/>
                <w:szCs w:val="18"/>
              </w:rPr>
            </w:pPr>
            <w:r w:rsidRPr="0019412E">
              <w:rPr>
                <w:b/>
                <w:sz w:val="18"/>
                <w:szCs w:val="18"/>
              </w:rPr>
              <w:t xml:space="preserve">Nivelul minim/ </w:t>
            </w:r>
            <w:r w:rsidRPr="0019412E">
              <w:rPr>
                <w:b/>
                <w:w w:val="95"/>
                <w:sz w:val="18"/>
                <w:szCs w:val="18"/>
              </w:rPr>
              <w:t>Obligativitatea</w:t>
            </w:r>
          </w:p>
        </w:tc>
      </w:tr>
      <w:tr w:rsidR="00F37627" w:rsidRPr="0019412E" w14:paraId="0C2F02F0" w14:textId="77777777" w:rsidTr="00D66907">
        <w:trPr>
          <w:trHeight w:val="802"/>
        </w:trPr>
        <w:tc>
          <w:tcPr>
            <w:tcW w:w="572" w:type="dxa"/>
            <w:shd w:val="clear" w:color="auto" w:fill="FFFF00"/>
          </w:tcPr>
          <w:p w14:paraId="61C8CBA1" w14:textId="77777777" w:rsidR="00F37627" w:rsidRPr="0019412E" w:rsidRDefault="00F37627" w:rsidP="00D66907">
            <w:pPr>
              <w:pStyle w:val="TableParagraph"/>
              <w:spacing w:before="103"/>
              <w:ind w:left="105"/>
              <w:rPr>
                <w:sz w:val="20"/>
                <w:szCs w:val="20"/>
              </w:rPr>
            </w:pPr>
            <w:r w:rsidRPr="0019412E">
              <w:rPr>
                <w:sz w:val="20"/>
                <w:szCs w:val="20"/>
              </w:rPr>
              <w:t>1</w:t>
            </w:r>
          </w:p>
        </w:tc>
        <w:tc>
          <w:tcPr>
            <w:tcW w:w="3779" w:type="dxa"/>
            <w:shd w:val="clear" w:color="auto" w:fill="FFFF00"/>
          </w:tcPr>
          <w:p w14:paraId="6F38C3BE" w14:textId="77777777" w:rsidR="00F37627" w:rsidRPr="0019412E" w:rsidRDefault="00F37627" w:rsidP="00D66907">
            <w:pPr>
              <w:tabs>
                <w:tab w:val="left" w:pos="612"/>
                <w:tab w:val="left" w:pos="1568"/>
              </w:tabs>
              <w:spacing w:before="120" w:after="120"/>
              <w:rPr>
                <w:iCs/>
                <w:sz w:val="20"/>
                <w:szCs w:val="20"/>
              </w:rPr>
            </w:pPr>
            <w:r w:rsidRPr="0019412E">
              <w:rPr>
                <w:iCs/>
                <w:sz w:val="20"/>
                <w:szCs w:val="20"/>
              </w:rPr>
              <w:t xml:space="preserve">Propunearea financiară </w:t>
            </w:r>
          </w:p>
        </w:tc>
        <w:tc>
          <w:tcPr>
            <w:tcW w:w="4042" w:type="dxa"/>
            <w:gridSpan w:val="2"/>
            <w:shd w:val="clear" w:color="auto" w:fill="FFFF00"/>
          </w:tcPr>
          <w:p w14:paraId="6FBA4236" w14:textId="77777777" w:rsidR="00F37627" w:rsidRPr="0019412E" w:rsidRDefault="00F37627" w:rsidP="00D66907">
            <w:pPr>
              <w:tabs>
                <w:tab w:val="left" w:pos="612"/>
                <w:tab w:val="left" w:pos="1568"/>
              </w:tabs>
              <w:spacing w:before="120" w:after="120"/>
              <w:rPr>
                <w:iCs/>
                <w:sz w:val="20"/>
                <w:szCs w:val="20"/>
              </w:rPr>
            </w:pPr>
            <w:r w:rsidRPr="0019412E">
              <w:rPr>
                <w:iCs/>
                <w:sz w:val="20"/>
                <w:szCs w:val="20"/>
              </w:rPr>
              <w:t xml:space="preserve">Formularul ofertei , </w:t>
            </w:r>
            <w:r w:rsidRPr="0019412E">
              <w:rPr>
                <w:sz w:val="20"/>
                <w:szCs w:val="20"/>
              </w:rPr>
              <w:t>semnat electronic de catre operatorul ecoomic</w:t>
            </w:r>
          </w:p>
        </w:tc>
        <w:tc>
          <w:tcPr>
            <w:tcW w:w="1383" w:type="dxa"/>
            <w:shd w:val="clear" w:color="auto" w:fill="FFFF00"/>
          </w:tcPr>
          <w:p w14:paraId="578B0AED" w14:textId="77777777" w:rsidR="00F37627" w:rsidRPr="0019412E" w:rsidRDefault="00F37627" w:rsidP="00D66907">
            <w:pPr>
              <w:tabs>
                <w:tab w:val="left" w:pos="612"/>
                <w:tab w:val="left" w:pos="1568"/>
              </w:tabs>
              <w:spacing w:before="120" w:after="120"/>
              <w:rPr>
                <w:b/>
                <w:iCs/>
                <w:sz w:val="20"/>
                <w:szCs w:val="20"/>
              </w:rPr>
            </w:pPr>
            <w:r w:rsidRPr="0019412E">
              <w:rPr>
                <w:b/>
                <w:iCs/>
                <w:sz w:val="20"/>
                <w:szCs w:val="20"/>
              </w:rPr>
              <w:t>obligator</w:t>
            </w:r>
          </w:p>
        </w:tc>
      </w:tr>
      <w:tr w:rsidR="00F37627" w:rsidRPr="0019412E" w14:paraId="6162F29E" w14:textId="77777777" w:rsidTr="00D66907">
        <w:trPr>
          <w:trHeight w:val="575"/>
        </w:trPr>
        <w:tc>
          <w:tcPr>
            <w:tcW w:w="572" w:type="dxa"/>
            <w:shd w:val="clear" w:color="auto" w:fill="FFFF00"/>
          </w:tcPr>
          <w:p w14:paraId="029066B1" w14:textId="77777777" w:rsidR="00F37627" w:rsidRPr="0019412E" w:rsidRDefault="00F37627" w:rsidP="00D66907">
            <w:pPr>
              <w:pStyle w:val="TableParagraph"/>
              <w:spacing w:before="103"/>
              <w:ind w:left="105"/>
              <w:rPr>
                <w:sz w:val="20"/>
                <w:szCs w:val="20"/>
              </w:rPr>
            </w:pPr>
            <w:r w:rsidRPr="0019412E">
              <w:rPr>
                <w:sz w:val="20"/>
                <w:szCs w:val="20"/>
              </w:rPr>
              <w:t>2</w:t>
            </w:r>
          </w:p>
        </w:tc>
        <w:tc>
          <w:tcPr>
            <w:tcW w:w="3779" w:type="dxa"/>
            <w:shd w:val="clear" w:color="auto" w:fill="FFFF00"/>
          </w:tcPr>
          <w:p w14:paraId="78C03BEF" w14:textId="77777777" w:rsidR="00F37627" w:rsidRPr="0019412E" w:rsidRDefault="00F37627" w:rsidP="00D66907">
            <w:pPr>
              <w:tabs>
                <w:tab w:val="left" w:pos="612"/>
                <w:tab w:val="left" w:pos="1568"/>
              </w:tabs>
              <w:spacing w:before="120" w:after="120"/>
              <w:rPr>
                <w:iCs/>
                <w:sz w:val="20"/>
                <w:szCs w:val="20"/>
              </w:rPr>
            </w:pPr>
            <w:r w:rsidRPr="0019412E">
              <w:rPr>
                <w:iCs/>
                <w:sz w:val="20"/>
                <w:szCs w:val="20"/>
              </w:rPr>
              <w:t>Propunerea tehnică</w:t>
            </w:r>
          </w:p>
        </w:tc>
        <w:tc>
          <w:tcPr>
            <w:tcW w:w="4042" w:type="dxa"/>
            <w:gridSpan w:val="2"/>
            <w:shd w:val="clear" w:color="auto" w:fill="FFFF00"/>
          </w:tcPr>
          <w:p w14:paraId="01C84368" w14:textId="77777777" w:rsidR="00F37627" w:rsidRPr="0019412E" w:rsidRDefault="00F37627" w:rsidP="00D66907">
            <w:pPr>
              <w:tabs>
                <w:tab w:val="left" w:pos="612"/>
                <w:tab w:val="left" w:pos="1568"/>
              </w:tabs>
              <w:spacing w:before="120" w:after="120"/>
              <w:rPr>
                <w:iCs/>
                <w:sz w:val="20"/>
                <w:szCs w:val="20"/>
              </w:rPr>
            </w:pPr>
            <w:r w:rsidRPr="0019412E">
              <w:rPr>
                <w:iCs/>
                <w:sz w:val="20"/>
                <w:szCs w:val="20"/>
              </w:rPr>
              <w:t xml:space="preserve">Devize de cheltuieli, </w:t>
            </w:r>
            <w:r w:rsidRPr="0019412E">
              <w:rPr>
                <w:sz w:val="20"/>
                <w:szCs w:val="20"/>
              </w:rPr>
              <w:t xml:space="preserve"> semnat electronic de catre operatorul ecoomic</w:t>
            </w:r>
          </w:p>
        </w:tc>
        <w:tc>
          <w:tcPr>
            <w:tcW w:w="1383" w:type="dxa"/>
            <w:shd w:val="clear" w:color="auto" w:fill="FFFF00"/>
          </w:tcPr>
          <w:p w14:paraId="7ACE8F78" w14:textId="77777777" w:rsidR="00F37627" w:rsidRPr="0019412E" w:rsidRDefault="00F37627" w:rsidP="00D66907">
            <w:pPr>
              <w:tabs>
                <w:tab w:val="left" w:pos="1568"/>
              </w:tabs>
              <w:rPr>
                <w:sz w:val="20"/>
                <w:szCs w:val="20"/>
              </w:rPr>
            </w:pPr>
            <w:r w:rsidRPr="0019412E">
              <w:rPr>
                <w:b/>
                <w:iCs/>
                <w:sz w:val="20"/>
                <w:szCs w:val="20"/>
              </w:rPr>
              <w:t>obligator</w:t>
            </w:r>
          </w:p>
        </w:tc>
      </w:tr>
      <w:tr w:rsidR="00F37627" w:rsidRPr="0019412E" w14:paraId="2DDE299E" w14:textId="77777777" w:rsidTr="00D66907">
        <w:trPr>
          <w:trHeight w:val="627"/>
        </w:trPr>
        <w:tc>
          <w:tcPr>
            <w:tcW w:w="572" w:type="dxa"/>
            <w:shd w:val="clear" w:color="auto" w:fill="FFFF00"/>
          </w:tcPr>
          <w:p w14:paraId="2C028A44" w14:textId="77777777" w:rsidR="00F37627" w:rsidRPr="0019412E" w:rsidRDefault="00F37627" w:rsidP="00D66907">
            <w:pPr>
              <w:pStyle w:val="TableParagraph"/>
              <w:spacing w:before="108"/>
              <w:ind w:left="105"/>
              <w:rPr>
                <w:sz w:val="20"/>
                <w:szCs w:val="20"/>
              </w:rPr>
            </w:pPr>
            <w:r w:rsidRPr="0019412E">
              <w:rPr>
                <w:sz w:val="20"/>
                <w:szCs w:val="20"/>
              </w:rPr>
              <w:t>3</w:t>
            </w:r>
          </w:p>
        </w:tc>
        <w:tc>
          <w:tcPr>
            <w:tcW w:w="3779" w:type="dxa"/>
            <w:shd w:val="clear" w:color="auto" w:fill="FFFF00"/>
          </w:tcPr>
          <w:p w14:paraId="787F17A2" w14:textId="77777777" w:rsidR="00F37627" w:rsidRPr="0019412E" w:rsidRDefault="00F37627" w:rsidP="00D66907">
            <w:pPr>
              <w:pStyle w:val="a8"/>
              <w:tabs>
                <w:tab w:val="left" w:pos="567"/>
                <w:tab w:val="left" w:pos="1568"/>
              </w:tabs>
              <w:rPr>
                <w:rFonts w:ascii="Times New Roman" w:hAnsi="Times New Roman"/>
              </w:rPr>
            </w:pPr>
            <w:r w:rsidRPr="0019412E">
              <w:rPr>
                <w:rFonts w:ascii="Times New Roman" w:hAnsi="Times New Roman"/>
              </w:rPr>
              <w:t>CERERE DE PARTICIPARE</w:t>
            </w:r>
          </w:p>
        </w:tc>
        <w:tc>
          <w:tcPr>
            <w:tcW w:w="4042" w:type="dxa"/>
            <w:gridSpan w:val="2"/>
            <w:shd w:val="clear" w:color="auto" w:fill="FFFF00"/>
          </w:tcPr>
          <w:p w14:paraId="3EBAA640" w14:textId="77777777" w:rsidR="00F37627" w:rsidRPr="0019412E" w:rsidRDefault="00F37627" w:rsidP="00D66907">
            <w:pPr>
              <w:tabs>
                <w:tab w:val="left" w:pos="1568"/>
              </w:tabs>
              <w:rPr>
                <w:sz w:val="20"/>
                <w:szCs w:val="20"/>
              </w:rPr>
            </w:pPr>
            <w:r w:rsidRPr="0019412E">
              <w:rPr>
                <w:sz w:val="20"/>
                <w:szCs w:val="20"/>
              </w:rPr>
              <w:t>Anexa nr. 7 Semnat electronic de către operatorul economici</w:t>
            </w:r>
          </w:p>
        </w:tc>
        <w:tc>
          <w:tcPr>
            <w:tcW w:w="1383" w:type="dxa"/>
            <w:shd w:val="clear" w:color="auto" w:fill="FFFF00"/>
          </w:tcPr>
          <w:p w14:paraId="1988BD98" w14:textId="77777777" w:rsidR="00F37627" w:rsidRPr="0019412E" w:rsidRDefault="00F37627" w:rsidP="00D66907">
            <w:pPr>
              <w:tabs>
                <w:tab w:val="left" w:pos="1568"/>
              </w:tabs>
              <w:rPr>
                <w:sz w:val="20"/>
                <w:szCs w:val="20"/>
              </w:rPr>
            </w:pPr>
            <w:r w:rsidRPr="0019412E">
              <w:rPr>
                <w:b/>
                <w:iCs/>
                <w:sz w:val="20"/>
                <w:szCs w:val="20"/>
              </w:rPr>
              <w:t>obligator</w:t>
            </w:r>
          </w:p>
        </w:tc>
      </w:tr>
      <w:tr w:rsidR="00F37627" w:rsidRPr="0019412E" w14:paraId="70ACDADE" w14:textId="77777777" w:rsidTr="00D66907">
        <w:trPr>
          <w:trHeight w:val="627"/>
        </w:trPr>
        <w:tc>
          <w:tcPr>
            <w:tcW w:w="572" w:type="dxa"/>
            <w:shd w:val="clear" w:color="auto" w:fill="FFFF00"/>
          </w:tcPr>
          <w:p w14:paraId="3EEF4B1F" w14:textId="77777777" w:rsidR="00F37627" w:rsidRPr="0019412E" w:rsidRDefault="00F37627" w:rsidP="00D66907">
            <w:pPr>
              <w:pStyle w:val="TableParagraph"/>
              <w:spacing w:before="108"/>
              <w:ind w:left="105"/>
              <w:rPr>
                <w:sz w:val="20"/>
                <w:szCs w:val="20"/>
              </w:rPr>
            </w:pPr>
            <w:r w:rsidRPr="0019412E">
              <w:rPr>
                <w:sz w:val="20"/>
                <w:szCs w:val="20"/>
              </w:rPr>
              <w:t>4</w:t>
            </w:r>
          </w:p>
        </w:tc>
        <w:tc>
          <w:tcPr>
            <w:tcW w:w="3779" w:type="dxa"/>
            <w:shd w:val="clear" w:color="auto" w:fill="FFFF00"/>
          </w:tcPr>
          <w:p w14:paraId="7D21AAFE" w14:textId="77777777" w:rsidR="00F37627" w:rsidRPr="0019412E" w:rsidRDefault="00F37627" w:rsidP="00D66907">
            <w:pPr>
              <w:pStyle w:val="TableParagraph"/>
              <w:tabs>
                <w:tab w:val="left" w:pos="1568"/>
              </w:tabs>
              <w:spacing w:line="270" w:lineRule="exact"/>
              <w:ind w:left="4"/>
              <w:rPr>
                <w:sz w:val="20"/>
                <w:szCs w:val="20"/>
              </w:rPr>
            </w:pPr>
            <w:r w:rsidRPr="0019412E">
              <w:rPr>
                <w:sz w:val="20"/>
                <w:szCs w:val="20"/>
              </w:rPr>
              <w:t>DECLARAŢIE</w:t>
            </w:r>
          </w:p>
          <w:p w14:paraId="0FA9BE19" w14:textId="77777777" w:rsidR="00F37627" w:rsidRPr="0019412E" w:rsidRDefault="00F37627" w:rsidP="00D66907">
            <w:pPr>
              <w:pStyle w:val="TableParagraph"/>
              <w:tabs>
                <w:tab w:val="left" w:pos="1568"/>
              </w:tabs>
              <w:spacing w:before="117"/>
              <w:rPr>
                <w:b/>
                <w:sz w:val="20"/>
                <w:szCs w:val="20"/>
              </w:rPr>
            </w:pPr>
            <w:r w:rsidRPr="0019412E">
              <w:rPr>
                <w:sz w:val="20"/>
                <w:szCs w:val="20"/>
              </w:rPr>
              <w:t>privind valabilitatea ofertei</w:t>
            </w:r>
          </w:p>
        </w:tc>
        <w:tc>
          <w:tcPr>
            <w:tcW w:w="4042" w:type="dxa"/>
            <w:gridSpan w:val="2"/>
            <w:shd w:val="clear" w:color="auto" w:fill="FFFF00"/>
          </w:tcPr>
          <w:p w14:paraId="7DEE873E" w14:textId="77777777" w:rsidR="00F37627" w:rsidRPr="0019412E" w:rsidRDefault="00F37627" w:rsidP="00D66907">
            <w:pPr>
              <w:pStyle w:val="TableParagraph"/>
              <w:tabs>
                <w:tab w:val="left" w:pos="1568"/>
              </w:tabs>
              <w:spacing w:line="237" w:lineRule="auto"/>
              <w:ind w:left="-1" w:right="275"/>
              <w:rPr>
                <w:sz w:val="20"/>
                <w:szCs w:val="20"/>
              </w:rPr>
            </w:pPr>
            <w:r w:rsidRPr="0019412E">
              <w:rPr>
                <w:sz w:val="20"/>
                <w:szCs w:val="20"/>
              </w:rPr>
              <w:t>Anexa nr. 8 Semnat electronic de către operatorul economici</w:t>
            </w:r>
          </w:p>
        </w:tc>
        <w:tc>
          <w:tcPr>
            <w:tcW w:w="1383" w:type="dxa"/>
            <w:shd w:val="clear" w:color="auto" w:fill="FFFF00"/>
          </w:tcPr>
          <w:p w14:paraId="42C73E46" w14:textId="77777777" w:rsidR="00F37627" w:rsidRPr="0019412E" w:rsidRDefault="00F37627" w:rsidP="00D66907">
            <w:pPr>
              <w:tabs>
                <w:tab w:val="left" w:pos="1568"/>
              </w:tabs>
              <w:rPr>
                <w:sz w:val="20"/>
                <w:szCs w:val="20"/>
              </w:rPr>
            </w:pPr>
            <w:r w:rsidRPr="0019412E">
              <w:rPr>
                <w:b/>
                <w:iCs/>
                <w:sz w:val="20"/>
                <w:szCs w:val="20"/>
              </w:rPr>
              <w:t>obligator</w:t>
            </w:r>
          </w:p>
        </w:tc>
      </w:tr>
      <w:tr w:rsidR="00F37627" w:rsidRPr="0019412E" w14:paraId="0399BD49" w14:textId="77777777" w:rsidTr="00D66907">
        <w:trPr>
          <w:trHeight w:val="627"/>
        </w:trPr>
        <w:tc>
          <w:tcPr>
            <w:tcW w:w="572" w:type="dxa"/>
            <w:shd w:val="clear" w:color="auto" w:fill="FFFF00"/>
          </w:tcPr>
          <w:p w14:paraId="325575E1" w14:textId="77777777" w:rsidR="00F37627" w:rsidRPr="0019412E" w:rsidRDefault="00F37627" w:rsidP="00D66907">
            <w:pPr>
              <w:pStyle w:val="TableParagraph"/>
              <w:spacing w:before="108"/>
              <w:ind w:left="105"/>
              <w:rPr>
                <w:sz w:val="20"/>
                <w:szCs w:val="20"/>
              </w:rPr>
            </w:pPr>
            <w:r w:rsidRPr="0019412E">
              <w:rPr>
                <w:sz w:val="20"/>
                <w:szCs w:val="20"/>
              </w:rPr>
              <w:t>5</w:t>
            </w:r>
          </w:p>
        </w:tc>
        <w:tc>
          <w:tcPr>
            <w:tcW w:w="3779" w:type="dxa"/>
            <w:shd w:val="clear" w:color="auto" w:fill="FFFF00"/>
          </w:tcPr>
          <w:p w14:paraId="1397FCB4" w14:textId="77777777" w:rsidR="00F37627" w:rsidRPr="0019412E" w:rsidRDefault="00F37627" w:rsidP="00D66907">
            <w:pPr>
              <w:tabs>
                <w:tab w:val="left" w:pos="612"/>
                <w:tab w:val="left" w:pos="1568"/>
              </w:tabs>
              <w:spacing w:before="120" w:after="120"/>
              <w:rPr>
                <w:iCs/>
                <w:sz w:val="20"/>
                <w:szCs w:val="20"/>
              </w:rPr>
            </w:pPr>
            <w:r w:rsidRPr="0019412E">
              <w:rPr>
                <w:iCs/>
                <w:sz w:val="20"/>
                <w:szCs w:val="20"/>
              </w:rPr>
              <w:t>DUAE</w:t>
            </w:r>
          </w:p>
        </w:tc>
        <w:tc>
          <w:tcPr>
            <w:tcW w:w="4042" w:type="dxa"/>
            <w:gridSpan w:val="2"/>
            <w:shd w:val="clear" w:color="auto" w:fill="FFFF00"/>
          </w:tcPr>
          <w:p w14:paraId="48C62F33" w14:textId="77777777" w:rsidR="00F37627" w:rsidRPr="0019412E" w:rsidRDefault="00F37627" w:rsidP="00D66907">
            <w:pPr>
              <w:tabs>
                <w:tab w:val="left" w:pos="612"/>
                <w:tab w:val="left" w:pos="1568"/>
              </w:tabs>
              <w:spacing w:before="120" w:after="120"/>
              <w:rPr>
                <w:iCs/>
                <w:sz w:val="20"/>
                <w:szCs w:val="20"/>
              </w:rPr>
            </w:pPr>
            <w:r w:rsidRPr="0019412E">
              <w:rPr>
                <w:sz w:val="20"/>
                <w:szCs w:val="20"/>
              </w:rPr>
              <w:t>Semnat electronic de către operatorul economici</w:t>
            </w:r>
          </w:p>
        </w:tc>
        <w:tc>
          <w:tcPr>
            <w:tcW w:w="1383" w:type="dxa"/>
            <w:shd w:val="clear" w:color="auto" w:fill="FFFF00"/>
          </w:tcPr>
          <w:p w14:paraId="760D9F00" w14:textId="77777777" w:rsidR="00F37627" w:rsidRPr="0019412E" w:rsidRDefault="00F37627" w:rsidP="00D66907">
            <w:pPr>
              <w:tabs>
                <w:tab w:val="left" w:pos="1568"/>
              </w:tabs>
              <w:rPr>
                <w:sz w:val="20"/>
                <w:szCs w:val="20"/>
              </w:rPr>
            </w:pPr>
            <w:r w:rsidRPr="0019412E">
              <w:rPr>
                <w:b/>
                <w:iCs/>
                <w:sz w:val="20"/>
                <w:szCs w:val="20"/>
              </w:rPr>
              <w:t>obligator</w:t>
            </w:r>
          </w:p>
        </w:tc>
      </w:tr>
      <w:tr w:rsidR="00F37627" w:rsidRPr="0019412E" w14:paraId="4EBD8757" w14:textId="77777777" w:rsidTr="00D66907">
        <w:trPr>
          <w:trHeight w:val="512"/>
        </w:trPr>
        <w:tc>
          <w:tcPr>
            <w:tcW w:w="9776" w:type="dxa"/>
            <w:gridSpan w:val="5"/>
            <w:shd w:val="clear" w:color="auto" w:fill="FFFF00"/>
          </w:tcPr>
          <w:p w14:paraId="3BFF5DC8" w14:textId="77777777" w:rsidR="00F37627" w:rsidRPr="0019412E" w:rsidRDefault="00F37627" w:rsidP="00D66907">
            <w:pPr>
              <w:pStyle w:val="1"/>
              <w:outlineLvl w:val="0"/>
              <w:rPr>
                <w:sz w:val="22"/>
                <w:szCs w:val="22"/>
              </w:rPr>
            </w:pPr>
            <w:r w:rsidRPr="0019412E">
              <w:rPr>
                <w:sz w:val="22"/>
                <w:szCs w:val="22"/>
              </w:rPr>
              <w:t xml:space="preserve">INCLUSIV – </w:t>
            </w:r>
            <w:proofErr w:type="spellStart"/>
            <w:r w:rsidRPr="0019412E">
              <w:rPr>
                <w:sz w:val="22"/>
                <w:szCs w:val="22"/>
              </w:rPr>
              <w:t>documente</w:t>
            </w:r>
            <w:proofErr w:type="spellEnd"/>
            <w:r w:rsidRPr="0019412E">
              <w:rPr>
                <w:sz w:val="22"/>
                <w:szCs w:val="22"/>
              </w:rPr>
              <w:t xml:space="preserve"> </w:t>
            </w:r>
            <w:proofErr w:type="spellStart"/>
            <w:r w:rsidRPr="0019412E">
              <w:rPr>
                <w:sz w:val="22"/>
                <w:szCs w:val="22"/>
              </w:rPr>
              <w:t>suplimentare</w:t>
            </w:r>
            <w:proofErr w:type="spellEnd"/>
            <w:r w:rsidRPr="0019412E">
              <w:rPr>
                <w:sz w:val="22"/>
                <w:szCs w:val="22"/>
              </w:rPr>
              <w:t xml:space="preserve"> – conform DUAE, </w:t>
            </w:r>
            <w:proofErr w:type="spellStart"/>
            <w:r w:rsidRPr="0019412E">
              <w:rPr>
                <w:sz w:val="22"/>
                <w:szCs w:val="22"/>
              </w:rPr>
              <w:t>Capitolul</w:t>
            </w:r>
            <w:proofErr w:type="spellEnd"/>
            <w:r w:rsidRPr="0019412E">
              <w:rPr>
                <w:sz w:val="22"/>
                <w:szCs w:val="22"/>
              </w:rPr>
              <w:t xml:space="preserve"> V. </w:t>
            </w:r>
            <w:proofErr w:type="spellStart"/>
            <w:r w:rsidRPr="0019412E">
              <w:rPr>
                <w:sz w:val="22"/>
                <w:szCs w:val="22"/>
              </w:rPr>
              <w:t>Indicații</w:t>
            </w:r>
            <w:proofErr w:type="spellEnd"/>
            <w:r w:rsidRPr="0019412E">
              <w:rPr>
                <w:sz w:val="22"/>
                <w:szCs w:val="22"/>
              </w:rPr>
              <w:t xml:space="preserve"> </w:t>
            </w:r>
            <w:proofErr w:type="spellStart"/>
            <w:r w:rsidRPr="0019412E">
              <w:rPr>
                <w:sz w:val="22"/>
                <w:szCs w:val="22"/>
              </w:rPr>
              <w:t>generale</w:t>
            </w:r>
            <w:proofErr w:type="spellEnd"/>
            <w:r w:rsidRPr="0019412E">
              <w:rPr>
                <w:sz w:val="22"/>
                <w:szCs w:val="22"/>
              </w:rPr>
              <w:t xml:space="preserve"> </w:t>
            </w:r>
            <w:proofErr w:type="spellStart"/>
            <w:r w:rsidRPr="0019412E">
              <w:rPr>
                <w:sz w:val="22"/>
                <w:szCs w:val="22"/>
              </w:rPr>
              <w:t>pentru</w:t>
            </w:r>
            <w:proofErr w:type="spellEnd"/>
            <w:r w:rsidRPr="0019412E">
              <w:rPr>
                <w:sz w:val="22"/>
                <w:szCs w:val="22"/>
              </w:rPr>
              <w:t xml:space="preserve"> </w:t>
            </w:r>
            <w:proofErr w:type="spellStart"/>
            <w:r w:rsidRPr="0019412E">
              <w:rPr>
                <w:sz w:val="22"/>
                <w:szCs w:val="22"/>
              </w:rPr>
              <w:t>criteriile</w:t>
            </w:r>
            <w:proofErr w:type="spellEnd"/>
            <w:r w:rsidRPr="0019412E">
              <w:rPr>
                <w:sz w:val="22"/>
                <w:szCs w:val="22"/>
              </w:rPr>
              <w:t xml:space="preserve"> de </w:t>
            </w:r>
            <w:proofErr w:type="spellStart"/>
            <w:r w:rsidRPr="0019412E">
              <w:rPr>
                <w:sz w:val="22"/>
                <w:szCs w:val="22"/>
              </w:rPr>
              <w:t>calificare</w:t>
            </w:r>
            <w:proofErr w:type="spellEnd"/>
            <w:r w:rsidRPr="0019412E">
              <w:rPr>
                <w:sz w:val="22"/>
                <w:szCs w:val="22"/>
              </w:rPr>
              <w:t xml:space="preserve"> </w:t>
            </w:r>
            <w:proofErr w:type="spellStart"/>
            <w:r w:rsidRPr="0019412E">
              <w:rPr>
                <w:sz w:val="22"/>
                <w:szCs w:val="22"/>
              </w:rPr>
              <w:t>și</w:t>
            </w:r>
            <w:proofErr w:type="spellEnd"/>
            <w:r w:rsidRPr="0019412E">
              <w:rPr>
                <w:sz w:val="22"/>
                <w:szCs w:val="22"/>
              </w:rPr>
              <w:t xml:space="preserve"> </w:t>
            </w:r>
            <w:proofErr w:type="spellStart"/>
            <w:r w:rsidRPr="0019412E">
              <w:rPr>
                <w:sz w:val="22"/>
                <w:szCs w:val="22"/>
              </w:rPr>
              <w:t>selecție</w:t>
            </w:r>
            <w:proofErr w:type="spellEnd"/>
            <w:r w:rsidRPr="0019412E">
              <w:rPr>
                <w:sz w:val="22"/>
                <w:szCs w:val="22"/>
              </w:rPr>
              <w:t>, pct. 5A.1</w:t>
            </w:r>
          </w:p>
        </w:tc>
      </w:tr>
      <w:tr w:rsidR="00F37627" w:rsidRPr="0019412E" w14:paraId="5CF3DFBF" w14:textId="77777777" w:rsidTr="00D66907">
        <w:trPr>
          <w:trHeight w:val="559"/>
        </w:trPr>
        <w:tc>
          <w:tcPr>
            <w:tcW w:w="572" w:type="dxa"/>
            <w:shd w:val="clear" w:color="auto" w:fill="FFFF00"/>
          </w:tcPr>
          <w:p w14:paraId="57FDEB99" w14:textId="77777777" w:rsidR="00F37627" w:rsidRPr="0019412E" w:rsidRDefault="00F37627" w:rsidP="00D66907">
            <w:pPr>
              <w:pStyle w:val="TableParagraph"/>
              <w:spacing w:before="103"/>
              <w:ind w:left="105"/>
              <w:rPr>
                <w:sz w:val="20"/>
                <w:szCs w:val="20"/>
              </w:rPr>
            </w:pPr>
            <w:r w:rsidRPr="0019412E">
              <w:rPr>
                <w:sz w:val="20"/>
                <w:szCs w:val="20"/>
              </w:rPr>
              <w:t>7</w:t>
            </w:r>
          </w:p>
        </w:tc>
        <w:tc>
          <w:tcPr>
            <w:tcW w:w="3828" w:type="dxa"/>
            <w:gridSpan w:val="2"/>
            <w:shd w:val="clear" w:color="auto" w:fill="FFFF00"/>
          </w:tcPr>
          <w:p w14:paraId="43442200" w14:textId="77777777" w:rsidR="00F37627" w:rsidRPr="0019412E" w:rsidRDefault="00F37627" w:rsidP="00D66907">
            <w:pPr>
              <w:pStyle w:val="TableParagraph"/>
              <w:spacing w:before="105" w:line="237" w:lineRule="auto"/>
              <w:ind w:left="109" w:right="300"/>
              <w:rPr>
                <w:sz w:val="20"/>
                <w:szCs w:val="20"/>
              </w:rPr>
            </w:pPr>
            <w:r w:rsidRPr="0019412E">
              <w:rPr>
                <w:sz w:val="20"/>
                <w:szCs w:val="20"/>
              </w:rPr>
              <w:t>Formularul informație despre ofertant</w:t>
            </w:r>
          </w:p>
        </w:tc>
        <w:tc>
          <w:tcPr>
            <w:tcW w:w="3993" w:type="dxa"/>
            <w:shd w:val="clear" w:color="auto" w:fill="FFFF00"/>
          </w:tcPr>
          <w:p w14:paraId="27D9368A" w14:textId="77777777" w:rsidR="00F37627" w:rsidRPr="0019412E" w:rsidRDefault="00F37627" w:rsidP="00D66907">
            <w:pPr>
              <w:pStyle w:val="TableParagraph"/>
              <w:spacing w:before="105" w:line="237" w:lineRule="auto"/>
              <w:ind w:left="105" w:right="275"/>
              <w:rPr>
                <w:sz w:val="20"/>
                <w:szCs w:val="20"/>
              </w:rPr>
            </w:pPr>
            <w:r w:rsidRPr="0019412E">
              <w:rPr>
                <w:sz w:val="20"/>
                <w:szCs w:val="20"/>
              </w:rPr>
              <w:t>Semnat electronic de către operatorul economic</w:t>
            </w:r>
          </w:p>
        </w:tc>
        <w:tc>
          <w:tcPr>
            <w:tcW w:w="1383" w:type="dxa"/>
            <w:shd w:val="clear" w:color="auto" w:fill="FFFF00"/>
          </w:tcPr>
          <w:p w14:paraId="530E0C1F" w14:textId="77777777" w:rsidR="00F37627" w:rsidRPr="0019412E" w:rsidRDefault="00F37627" w:rsidP="00D66907">
            <w:pPr>
              <w:pStyle w:val="TableParagraph"/>
              <w:spacing w:before="103"/>
              <w:ind w:left="105"/>
              <w:rPr>
                <w:sz w:val="20"/>
                <w:szCs w:val="20"/>
              </w:rPr>
            </w:pPr>
            <w:r w:rsidRPr="0019412E">
              <w:rPr>
                <w:sz w:val="20"/>
                <w:szCs w:val="20"/>
              </w:rPr>
              <w:t>DA</w:t>
            </w:r>
          </w:p>
        </w:tc>
      </w:tr>
      <w:tr w:rsidR="00F37627" w:rsidRPr="0019412E" w14:paraId="0E751847" w14:textId="77777777" w:rsidTr="00D66907">
        <w:trPr>
          <w:trHeight w:val="764"/>
        </w:trPr>
        <w:tc>
          <w:tcPr>
            <w:tcW w:w="572" w:type="dxa"/>
            <w:shd w:val="clear" w:color="auto" w:fill="FFFF00"/>
          </w:tcPr>
          <w:p w14:paraId="12DB7E1A" w14:textId="77777777" w:rsidR="00F37627" w:rsidRPr="0019412E" w:rsidRDefault="00F37627" w:rsidP="00D66907">
            <w:pPr>
              <w:pStyle w:val="TableParagraph"/>
              <w:spacing w:before="108"/>
              <w:ind w:left="105"/>
              <w:rPr>
                <w:sz w:val="20"/>
                <w:szCs w:val="20"/>
              </w:rPr>
            </w:pPr>
            <w:r w:rsidRPr="0019412E">
              <w:rPr>
                <w:sz w:val="20"/>
                <w:szCs w:val="20"/>
              </w:rPr>
              <w:t>8</w:t>
            </w:r>
          </w:p>
        </w:tc>
        <w:tc>
          <w:tcPr>
            <w:tcW w:w="3828" w:type="dxa"/>
            <w:gridSpan w:val="2"/>
            <w:shd w:val="clear" w:color="auto" w:fill="FFFF00"/>
          </w:tcPr>
          <w:p w14:paraId="09816B83" w14:textId="77777777" w:rsidR="00F37627" w:rsidRPr="0019412E" w:rsidRDefault="00F37627" w:rsidP="00D66907">
            <w:pPr>
              <w:pStyle w:val="TableParagraph"/>
              <w:spacing w:before="110" w:line="237" w:lineRule="auto"/>
              <w:ind w:left="109"/>
              <w:rPr>
                <w:sz w:val="20"/>
                <w:szCs w:val="20"/>
              </w:rPr>
            </w:pPr>
            <w:r w:rsidRPr="0019412E">
              <w:rPr>
                <w:sz w:val="20"/>
                <w:szCs w:val="20"/>
              </w:rPr>
              <w:t>Dovada înregistrării persoanei juridice, în conformitate cu prevederile legale</w:t>
            </w:r>
          </w:p>
        </w:tc>
        <w:tc>
          <w:tcPr>
            <w:tcW w:w="3993" w:type="dxa"/>
            <w:vMerge w:val="restart"/>
            <w:shd w:val="clear" w:color="auto" w:fill="FFFF00"/>
          </w:tcPr>
          <w:p w14:paraId="45063FAE" w14:textId="77777777" w:rsidR="00F37627" w:rsidRPr="0019412E" w:rsidRDefault="00F37627" w:rsidP="00D66907">
            <w:pPr>
              <w:pStyle w:val="TableParagraph"/>
              <w:spacing w:before="108"/>
              <w:ind w:left="105" w:right="210"/>
              <w:rPr>
                <w:sz w:val="20"/>
                <w:szCs w:val="20"/>
              </w:rPr>
            </w:pPr>
            <w:r w:rsidRPr="0019412E">
              <w:rPr>
                <w:sz w:val="20"/>
                <w:szCs w:val="20"/>
              </w:rPr>
              <w:t>copia, Semnat electronic  de către operatorul economi</w:t>
            </w:r>
          </w:p>
        </w:tc>
        <w:tc>
          <w:tcPr>
            <w:tcW w:w="1383" w:type="dxa"/>
            <w:vMerge w:val="restart"/>
            <w:shd w:val="clear" w:color="auto" w:fill="FFFF00"/>
          </w:tcPr>
          <w:p w14:paraId="1BC5CDCE" w14:textId="77777777" w:rsidR="00F37627" w:rsidRPr="0019412E" w:rsidRDefault="00F37627" w:rsidP="00D66907">
            <w:pPr>
              <w:pStyle w:val="TableParagraph"/>
              <w:spacing w:line="269" w:lineRule="exact"/>
              <w:ind w:left="-1"/>
              <w:rPr>
                <w:sz w:val="20"/>
                <w:szCs w:val="20"/>
              </w:rPr>
            </w:pPr>
            <w:r w:rsidRPr="0019412E">
              <w:rPr>
                <w:sz w:val="20"/>
                <w:szCs w:val="20"/>
              </w:rPr>
              <w:t>DA</w:t>
            </w:r>
          </w:p>
        </w:tc>
      </w:tr>
      <w:tr w:rsidR="00F37627" w:rsidRPr="0019412E" w14:paraId="218164E2" w14:textId="77777777" w:rsidTr="00D66907">
        <w:trPr>
          <w:trHeight w:val="696"/>
        </w:trPr>
        <w:tc>
          <w:tcPr>
            <w:tcW w:w="572" w:type="dxa"/>
            <w:shd w:val="clear" w:color="auto" w:fill="FFFF00"/>
          </w:tcPr>
          <w:p w14:paraId="3D31175D" w14:textId="77777777" w:rsidR="00F37627" w:rsidRPr="0019412E" w:rsidRDefault="00F37627" w:rsidP="00D66907">
            <w:pPr>
              <w:pStyle w:val="TableParagraph"/>
              <w:spacing w:before="108"/>
              <w:ind w:left="105"/>
              <w:rPr>
                <w:sz w:val="20"/>
                <w:szCs w:val="20"/>
              </w:rPr>
            </w:pPr>
            <w:r w:rsidRPr="0019412E">
              <w:rPr>
                <w:sz w:val="20"/>
                <w:szCs w:val="20"/>
              </w:rPr>
              <w:t>9</w:t>
            </w:r>
          </w:p>
        </w:tc>
        <w:tc>
          <w:tcPr>
            <w:tcW w:w="3828" w:type="dxa"/>
            <w:gridSpan w:val="2"/>
            <w:shd w:val="clear" w:color="auto" w:fill="FFFF00"/>
          </w:tcPr>
          <w:p w14:paraId="1F5A0DC6" w14:textId="77777777" w:rsidR="00F37627" w:rsidRPr="0019412E" w:rsidRDefault="00F37627" w:rsidP="00D66907">
            <w:pPr>
              <w:pStyle w:val="TableParagraph"/>
              <w:spacing w:before="110" w:line="237" w:lineRule="auto"/>
              <w:ind w:left="109"/>
              <w:rPr>
                <w:sz w:val="20"/>
                <w:szCs w:val="20"/>
              </w:rPr>
            </w:pPr>
            <w:r w:rsidRPr="0019412E">
              <w:rPr>
                <w:sz w:val="20"/>
                <w:szCs w:val="20"/>
              </w:rPr>
              <w:t>Extras din Registrul de stat al persoanei juridice</w:t>
            </w:r>
          </w:p>
        </w:tc>
        <w:tc>
          <w:tcPr>
            <w:tcW w:w="3993" w:type="dxa"/>
            <w:vMerge/>
            <w:shd w:val="clear" w:color="auto" w:fill="FFFF00"/>
          </w:tcPr>
          <w:p w14:paraId="5CCF273D" w14:textId="77777777" w:rsidR="00F37627" w:rsidRPr="0019412E" w:rsidRDefault="00F37627" w:rsidP="00D66907">
            <w:pPr>
              <w:pStyle w:val="TableParagraph"/>
              <w:spacing w:before="108"/>
              <w:ind w:left="105" w:right="210"/>
              <w:rPr>
                <w:sz w:val="20"/>
                <w:szCs w:val="20"/>
              </w:rPr>
            </w:pPr>
          </w:p>
        </w:tc>
        <w:tc>
          <w:tcPr>
            <w:tcW w:w="1383" w:type="dxa"/>
            <w:vMerge/>
            <w:shd w:val="clear" w:color="auto" w:fill="FFFF00"/>
          </w:tcPr>
          <w:p w14:paraId="122145DA" w14:textId="77777777" w:rsidR="00F37627" w:rsidRPr="0019412E" w:rsidRDefault="00F37627" w:rsidP="00D66907">
            <w:pPr>
              <w:pStyle w:val="TableParagraph"/>
              <w:spacing w:line="269" w:lineRule="exact"/>
              <w:ind w:left="-1"/>
              <w:rPr>
                <w:sz w:val="20"/>
                <w:szCs w:val="20"/>
              </w:rPr>
            </w:pPr>
          </w:p>
        </w:tc>
      </w:tr>
      <w:tr w:rsidR="00F37627" w:rsidRPr="0019412E" w14:paraId="37DB6E9A" w14:textId="77777777" w:rsidTr="00D66907">
        <w:trPr>
          <w:trHeight w:val="1144"/>
        </w:trPr>
        <w:tc>
          <w:tcPr>
            <w:tcW w:w="572" w:type="dxa"/>
            <w:shd w:val="clear" w:color="auto" w:fill="FFFF00"/>
          </w:tcPr>
          <w:p w14:paraId="7C07FDC7" w14:textId="77777777" w:rsidR="00F37627" w:rsidRPr="0019412E" w:rsidRDefault="00F37627" w:rsidP="00D66907">
            <w:pPr>
              <w:pStyle w:val="TableParagraph"/>
              <w:spacing w:before="103"/>
              <w:ind w:left="105"/>
              <w:rPr>
                <w:sz w:val="20"/>
                <w:szCs w:val="20"/>
              </w:rPr>
            </w:pPr>
            <w:r w:rsidRPr="0019412E">
              <w:rPr>
                <w:sz w:val="20"/>
                <w:szCs w:val="20"/>
              </w:rPr>
              <w:t>10</w:t>
            </w:r>
          </w:p>
        </w:tc>
        <w:tc>
          <w:tcPr>
            <w:tcW w:w="3828" w:type="dxa"/>
            <w:gridSpan w:val="2"/>
            <w:shd w:val="clear" w:color="auto" w:fill="FFFF00"/>
          </w:tcPr>
          <w:p w14:paraId="599FA6AA" w14:textId="77777777" w:rsidR="00F37627" w:rsidRPr="0019412E" w:rsidRDefault="00F37627" w:rsidP="00D66907">
            <w:pPr>
              <w:pStyle w:val="TableParagraph"/>
              <w:spacing w:before="108"/>
              <w:ind w:left="109" w:right="300"/>
              <w:rPr>
                <w:sz w:val="20"/>
                <w:szCs w:val="20"/>
              </w:rPr>
            </w:pPr>
            <w:r w:rsidRPr="0019412E">
              <w:rPr>
                <w:sz w:val="20"/>
                <w:szCs w:val="20"/>
              </w:rPr>
              <w:t>Declaratie privind dotarile specifice,utilajul și echipamentul necesar pentru îndeplinirea corespunzătoare a contractului</w:t>
            </w:r>
          </w:p>
        </w:tc>
        <w:tc>
          <w:tcPr>
            <w:tcW w:w="3993" w:type="dxa"/>
            <w:shd w:val="clear" w:color="auto" w:fill="FFFF00"/>
          </w:tcPr>
          <w:p w14:paraId="5CC9ACD6" w14:textId="77777777" w:rsidR="00F37627" w:rsidRPr="0019412E" w:rsidRDefault="00F37627" w:rsidP="00D66907">
            <w:pPr>
              <w:pStyle w:val="TableParagraph"/>
              <w:spacing w:line="241" w:lineRule="exact"/>
              <w:ind w:left="-1"/>
              <w:rPr>
                <w:sz w:val="20"/>
                <w:szCs w:val="20"/>
              </w:rPr>
            </w:pPr>
            <w:r w:rsidRPr="0019412E">
              <w:rPr>
                <w:sz w:val="20"/>
                <w:szCs w:val="20"/>
              </w:rPr>
              <w:t>Anexa nr. 14. Semnat electronic de către operatorul economi</w:t>
            </w:r>
          </w:p>
        </w:tc>
        <w:tc>
          <w:tcPr>
            <w:tcW w:w="1383" w:type="dxa"/>
            <w:shd w:val="clear" w:color="auto" w:fill="FFFF00"/>
          </w:tcPr>
          <w:p w14:paraId="3FF868DB" w14:textId="77777777" w:rsidR="00F37627" w:rsidRPr="0019412E" w:rsidRDefault="00F37627" w:rsidP="00D66907">
            <w:pPr>
              <w:pStyle w:val="TableParagraph"/>
              <w:spacing w:line="264" w:lineRule="exact"/>
              <w:ind w:left="-1"/>
              <w:rPr>
                <w:sz w:val="20"/>
                <w:szCs w:val="20"/>
              </w:rPr>
            </w:pPr>
            <w:r w:rsidRPr="0019412E">
              <w:rPr>
                <w:sz w:val="20"/>
                <w:szCs w:val="20"/>
              </w:rPr>
              <w:t>DA</w:t>
            </w:r>
          </w:p>
        </w:tc>
      </w:tr>
      <w:tr w:rsidR="00F37627" w:rsidRPr="0019412E" w14:paraId="664E6250" w14:textId="77777777" w:rsidTr="00D66907">
        <w:trPr>
          <w:trHeight w:val="1086"/>
        </w:trPr>
        <w:tc>
          <w:tcPr>
            <w:tcW w:w="572" w:type="dxa"/>
            <w:shd w:val="clear" w:color="auto" w:fill="FFFF00"/>
          </w:tcPr>
          <w:p w14:paraId="782EEA00" w14:textId="77777777" w:rsidR="00F37627" w:rsidRPr="0019412E" w:rsidRDefault="00F37627" w:rsidP="00D66907">
            <w:pPr>
              <w:pStyle w:val="TableParagraph"/>
              <w:spacing w:before="103"/>
              <w:ind w:left="105"/>
              <w:rPr>
                <w:sz w:val="20"/>
                <w:szCs w:val="20"/>
              </w:rPr>
            </w:pPr>
            <w:r w:rsidRPr="0019412E">
              <w:rPr>
                <w:sz w:val="20"/>
                <w:szCs w:val="20"/>
              </w:rPr>
              <w:t>11</w:t>
            </w:r>
          </w:p>
        </w:tc>
        <w:tc>
          <w:tcPr>
            <w:tcW w:w="3828" w:type="dxa"/>
            <w:gridSpan w:val="2"/>
            <w:shd w:val="clear" w:color="auto" w:fill="FFFF00"/>
          </w:tcPr>
          <w:p w14:paraId="3AD3FCF5" w14:textId="77777777" w:rsidR="00F37627" w:rsidRPr="0019412E" w:rsidRDefault="00F37627" w:rsidP="00D66907">
            <w:pPr>
              <w:spacing w:before="72" w:line="290" w:lineRule="auto"/>
              <w:rPr>
                <w:b/>
                <w:color w:val="000000"/>
                <w:w w:val="90"/>
                <w:sz w:val="20"/>
                <w:szCs w:val="20"/>
              </w:rPr>
            </w:pPr>
            <w:r w:rsidRPr="0019412E">
              <w:rPr>
                <w:b/>
                <w:color w:val="000000"/>
                <w:w w:val="90"/>
                <w:sz w:val="20"/>
                <w:szCs w:val="20"/>
              </w:rPr>
              <w:t xml:space="preserve">AVIZ </w:t>
            </w:r>
            <w:r w:rsidRPr="0019412E">
              <w:rPr>
                <w:rFonts w:eastAsia="PMingLiU"/>
                <w:sz w:val="20"/>
                <w:szCs w:val="20"/>
                <w:lang w:eastAsia="zh-CN"/>
              </w:rPr>
              <w:t>pentru participare la licitațiile publice de lucrări din domeniul construcțiilor și instalațiilor</w:t>
            </w:r>
          </w:p>
        </w:tc>
        <w:tc>
          <w:tcPr>
            <w:tcW w:w="3993" w:type="dxa"/>
            <w:shd w:val="clear" w:color="auto" w:fill="FFFF00"/>
          </w:tcPr>
          <w:p w14:paraId="719C1FB0" w14:textId="77777777" w:rsidR="00F37627" w:rsidRPr="0019412E" w:rsidRDefault="00F37627" w:rsidP="00D66907">
            <w:pPr>
              <w:spacing w:before="120" w:after="120" w:line="276" w:lineRule="auto"/>
              <w:jc w:val="both"/>
              <w:rPr>
                <w:rFonts w:eastAsia="PMingLiU"/>
                <w:sz w:val="20"/>
                <w:szCs w:val="20"/>
                <w:lang w:eastAsia="zh-CN"/>
              </w:rPr>
            </w:pPr>
            <w:r w:rsidRPr="0019412E">
              <w:rPr>
                <w:sz w:val="20"/>
                <w:szCs w:val="20"/>
              </w:rPr>
              <w:t>Anexa nr. 22. Semnat electronic  de către operatorul economi</w:t>
            </w:r>
          </w:p>
        </w:tc>
        <w:tc>
          <w:tcPr>
            <w:tcW w:w="1383" w:type="dxa"/>
            <w:shd w:val="clear" w:color="auto" w:fill="FFFF00"/>
          </w:tcPr>
          <w:p w14:paraId="0D78973B" w14:textId="77777777" w:rsidR="00F37627" w:rsidRPr="0019412E" w:rsidRDefault="00F37627" w:rsidP="00D66907">
            <w:pPr>
              <w:rPr>
                <w:sz w:val="20"/>
                <w:szCs w:val="20"/>
              </w:rPr>
            </w:pPr>
            <w:r w:rsidRPr="0019412E">
              <w:rPr>
                <w:sz w:val="20"/>
                <w:szCs w:val="20"/>
              </w:rPr>
              <w:t>DA</w:t>
            </w:r>
          </w:p>
        </w:tc>
      </w:tr>
      <w:tr w:rsidR="00F37627" w:rsidRPr="0019412E" w14:paraId="00F8DE35" w14:textId="77777777" w:rsidTr="00D66907">
        <w:trPr>
          <w:trHeight w:val="448"/>
        </w:trPr>
        <w:tc>
          <w:tcPr>
            <w:tcW w:w="572" w:type="dxa"/>
            <w:shd w:val="clear" w:color="auto" w:fill="FFFF00"/>
          </w:tcPr>
          <w:p w14:paraId="681E7386" w14:textId="77777777" w:rsidR="00F37627" w:rsidRPr="0019412E" w:rsidRDefault="00F37627" w:rsidP="00D66907">
            <w:pPr>
              <w:pStyle w:val="TableParagraph"/>
              <w:spacing w:before="103"/>
              <w:ind w:left="105"/>
              <w:rPr>
                <w:sz w:val="20"/>
                <w:szCs w:val="20"/>
              </w:rPr>
            </w:pPr>
            <w:r w:rsidRPr="0019412E">
              <w:rPr>
                <w:sz w:val="20"/>
                <w:szCs w:val="20"/>
              </w:rPr>
              <w:t>12</w:t>
            </w:r>
          </w:p>
        </w:tc>
        <w:tc>
          <w:tcPr>
            <w:tcW w:w="3828" w:type="dxa"/>
            <w:gridSpan w:val="2"/>
            <w:shd w:val="clear" w:color="auto" w:fill="FFFF00"/>
          </w:tcPr>
          <w:p w14:paraId="7342BB10" w14:textId="77777777" w:rsidR="00F37627" w:rsidRPr="0019412E" w:rsidRDefault="00F37627" w:rsidP="00D66907">
            <w:pPr>
              <w:pStyle w:val="a8"/>
              <w:tabs>
                <w:tab w:val="left" w:pos="567"/>
              </w:tabs>
              <w:rPr>
                <w:rFonts w:ascii="Times New Roman" w:hAnsi="Times New Roman"/>
                <w:lang w:val="en-US"/>
              </w:rPr>
            </w:pPr>
            <w:r w:rsidRPr="0019412E">
              <w:rPr>
                <w:rFonts w:ascii="Times New Roman" w:hAnsi="Times New Roman"/>
                <w:lang w:val="en-US"/>
              </w:rPr>
              <w:t xml:space="preserve">GRAFIC </w:t>
            </w:r>
            <w:proofErr w:type="gramStart"/>
            <w:r w:rsidRPr="0019412E">
              <w:rPr>
                <w:rFonts w:ascii="Times New Roman" w:hAnsi="Times New Roman"/>
                <w:lang w:val="en-US"/>
              </w:rPr>
              <w:t>DE  EXECUTARE</w:t>
            </w:r>
            <w:proofErr w:type="gramEnd"/>
            <w:r w:rsidRPr="0019412E">
              <w:rPr>
                <w:rFonts w:ascii="Times New Roman" w:hAnsi="Times New Roman"/>
                <w:lang w:val="en-US"/>
              </w:rPr>
              <w:t xml:space="preserve"> A LUCRĂRILOR-</w:t>
            </w:r>
            <w:proofErr w:type="spellStart"/>
            <w:r w:rsidRPr="0019412E">
              <w:rPr>
                <w:rFonts w:ascii="Times New Roman" w:hAnsi="Times New Roman"/>
                <w:lang w:val="en-US"/>
              </w:rPr>
              <w:t>perioada</w:t>
            </w:r>
            <w:proofErr w:type="spellEnd"/>
            <w:r w:rsidRPr="0019412E">
              <w:rPr>
                <w:rFonts w:ascii="Times New Roman" w:hAnsi="Times New Roman"/>
                <w:lang w:val="en-US"/>
              </w:rPr>
              <w:t xml:space="preserve"> de </w:t>
            </w:r>
            <w:proofErr w:type="spellStart"/>
            <w:r w:rsidRPr="0019412E">
              <w:rPr>
                <w:rFonts w:ascii="Times New Roman" w:hAnsi="Times New Roman"/>
                <w:lang w:val="en-US"/>
              </w:rPr>
              <w:t>execuție</w:t>
            </w:r>
            <w:proofErr w:type="spellEnd"/>
          </w:p>
        </w:tc>
        <w:tc>
          <w:tcPr>
            <w:tcW w:w="3993" w:type="dxa"/>
            <w:shd w:val="clear" w:color="auto" w:fill="FFFF00"/>
          </w:tcPr>
          <w:p w14:paraId="620F376B" w14:textId="77777777" w:rsidR="00F37627" w:rsidRPr="0019412E" w:rsidRDefault="00F37627" w:rsidP="00D66907">
            <w:pPr>
              <w:rPr>
                <w:sz w:val="20"/>
                <w:szCs w:val="20"/>
              </w:rPr>
            </w:pPr>
            <w:r w:rsidRPr="0019412E">
              <w:rPr>
                <w:sz w:val="20"/>
                <w:szCs w:val="20"/>
              </w:rPr>
              <w:t>Anexa nr. 10 Semnat electronic de către operatorul economi</w:t>
            </w:r>
          </w:p>
        </w:tc>
        <w:tc>
          <w:tcPr>
            <w:tcW w:w="1383" w:type="dxa"/>
            <w:shd w:val="clear" w:color="auto" w:fill="FFFF00"/>
          </w:tcPr>
          <w:p w14:paraId="7CCDDF35" w14:textId="77777777" w:rsidR="00F37627" w:rsidRPr="0019412E" w:rsidRDefault="00F37627" w:rsidP="00D66907">
            <w:pPr>
              <w:rPr>
                <w:sz w:val="20"/>
                <w:szCs w:val="20"/>
              </w:rPr>
            </w:pPr>
            <w:r w:rsidRPr="0019412E">
              <w:rPr>
                <w:sz w:val="20"/>
                <w:szCs w:val="20"/>
              </w:rPr>
              <w:t>DA</w:t>
            </w:r>
          </w:p>
        </w:tc>
      </w:tr>
      <w:tr w:rsidR="00F37627" w:rsidRPr="0019412E" w14:paraId="1066EF9C" w14:textId="77777777" w:rsidTr="00D66907">
        <w:trPr>
          <w:trHeight w:val="525"/>
        </w:trPr>
        <w:tc>
          <w:tcPr>
            <w:tcW w:w="572" w:type="dxa"/>
            <w:shd w:val="clear" w:color="auto" w:fill="FFFF00"/>
          </w:tcPr>
          <w:p w14:paraId="667144BC" w14:textId="77777777" w:rsidR="00F37627" w:rsidRPr="0019412E" w:rsidRDefault="00F37627" w:rsidP="00D66907">
            <w:pPr>
              <w:ind w:left="100"/>
            </w:pPr>
            <w:r w:rsidRPr="0019412E">
              <w:t>13</w:t>
            </w:r>
          </w:p>
        </w:tc>
        <w:tc>
          <w:tcPr>
            <w:tcW w:w="3828" w:type="dxa"/>
            <w:gridSpan w:val="2"/>
            <w:shd w:val="clear" w:color="auto" w:fill="FFFF00"/>
          </w:tcPr>
          <w:p w14:paraId="2266C3F4" w14:textId="77777777" w:rsidR="00F37627" w:rsidRPr="0019412E" w:rsidRDefault="00F37627" w:rsidP="00D66907">
            <w:pPr>
              <w:spacing w:line="110" w:lineRule="exact"/>
              <w:rPr>
                <w:sz w:val="20"/>
                <w:szCs w:val="20"/>
              </w:rPr>
            </w:pPr>
          </w:p>
          <w:p w14:paraId="5B783CE8" w14:textId="77777777" w:rsidR="00F37627" w:rsidRPr="0019412E" w:rsidRDefault="00F37627" w:rsidP="00D66907">
            <w:pPr>
              <w:ind w:left="100" w:right="150"/>
              <w:rPr>
                <w:sz w:val="20"/>
                <w:szCs w:val="20"/>
              </w:rPr>
            </w:pPr>
            <w:r w:rsidRPr="0019412E">
              <w:rPr>
                <w:color w:val="000000"/>
                <w:sz w:val="20"/>
                <w:szCs w:val="20"/>
              </w:rPr>
              <w:t>Certificat</w:t>
            </w:r>
            <w:r w:rsidRPr="0019412E">
              <w:rPr>
                <w:spacing w:val="-6"/>
                <w:sz w:val="20"/>
                <w:szCs w:val="20"/>
              </w:rPr>
              <w:t xml:space="preserve"> </w:t>
            </w:r>
            <w:r w:rsidRPr="0019412E">
              <w:rPr>
                <w:color w:val="000000"/>
                <w:sz w:val="20"/>
                <w:szCs w:val="20"/>
              </w:rPr>
              <w:t>privind</w:t>
            </w:r>
            <w:r w:rsidRPr="0019412E">
              <w:rPr>
                <w:spacing w:val="-7"/>
                <w:sz w:val="20"/>
                <w:szCs w:val="20"/>
              </w:rPr>
              <w:t xml:space="preserve"> </w:t>
            </w:r>
            <w:r w:rsidRPr="0019412E">
              <w:rPr>
                <w:color w:val="000000"/>
                <w:sz w:val="20"/>
                <w:szCs w:val="20"/>
              </w:rPr>
              <w:t>lipsa</w:t>
            </w:r>
            <w:r w:rsidRPr="0019412E">
              <w:rPr>
                <w:spacing w:val="-7"/>
                <w:sz w:val="20"/>
                <w:szCs w:val="20"/>
              </w:rPr>
              <w:t xml:space="preserve"> </w:t>
            </w:r>
            <w:r w:rsidRPr="0019412E">
              <w:rPr>
                <w:color w:val="000000"/>
                <w:sz w:val="20"/>
                <w:szCs w:val="20"/>
              </w:rPr>
              <w:t>sau</w:t>
            </w:r>
            <w:r w:rsidRPr="0019412E">
              <w:rPr>
                <w:spacing w:val="-7"/>
                <w:sz w:val="20"/>
                <w:szCs w:val="20"/>
              </w:rPr>
              <w:t xml:space="preserve"> </w:t>
            </w:r>
            <w:r w:rsidRPr="0019412E">
              <w:rPr>
                <w:color w:val="000000"/>
                <w:sz w:val="20"/>
                <w:szCs w:val="20"/>
              </w:rPr>
              <w:t>existența</w:t>
            </w:r>
            <w:r w:rsidRPr="0019412E">
              <w:rPr>
                <w:sz w:val="20"/>
                <w:szCs w:val="20"/>
              </w:rPr>
              <w:t xml:space="preserve"> </w:t>
            </w:r>
            <w:r w:rsidRPr="0019412E">
              <w:rPr>
                <w:color w:val="000000"/>
                <w:sz w:val="20"/>
                <w:szCs w:val="20"/>
              </w:rPr>
              <w:t>restanțelor</w:t>
            </w:r>
            <w:r w:rsidRPr="0019412E">
              <w:rPr>
                <w:sz w:val="20"/>
                <w:szCs w:val="20"/>
              </w:rPr>
              <w:t xml:space="preserve"> </w:t>
            </w:r>
            <w:r w:rsidRPr="0019412E">
              <w:rPr>
                <w:color w:val="000000"/>
                <w:sz w:val="20"/>
                <w:szCs w:val="20"/>
              </w:rPr>
              <w:t>față</w:t>
            </w:r>
            <w:r w:rsidRPr="0019412E">
              <w:rPr>
                <w:sz w:val="20"/>
                <w:szCs w:val="20"/>
              </w:rPr>
              <w:t xml:space="preserve"> </w:t>
            </w:r>
            <w:r w:rsidRPr="0019412E">
              <w:rPr>
                <w:color w:val="000000"/>
                <w:sz w:val="20"/>
                <w:szCs w:val="20"/>
              </w:rPr>
              <w:t>de</w:t>
            </w:r>
            <w:r w:rsidRPr="0019412E">
              <w:rPr>
                <w:sz w:val="20"/>
                <w:szCs w:val="20"/>
              </w:rPr>
              <w:t xml:space="preserve"> </w:t>
            </w:r>
            <w:r w:rsidRPr="0019412E">
              <w:rPr>
                <w:color w:val="000000"/>
                <w:sz w:val="20"/>
                <w:szCs w:val="20"/>
              </w:rPr>
              <w:t>bugetul</w:t>
            </w:r>
            <w:r w:rsidRPr="0019412E">
              <w:rPr>
                <w:spacing w:val="-16"/>
                <w:sz w:val="20"/>
                <w:szCs w:val="20"/>
              </w:rPr>
              <w:t xml:space="preserve"> </w:t>
            </w:r>
            <w:r w:rsidRPr="0019412E">
              <w:rPr>
                <w:color w:val="000000"/>
                <w:sz w:val="20"/>
                <w:szCs w:val="20"/>
              </w:rPr>
              <w:t>public</w:t>
            </w:r>
            <w:r w:rsidRPr="0019412E">
              <w:rPr>
                <w:sz w:val="20"/>
                <w:szCs w:val="20"/>
              </w:rPr>
              <w:t xml:space="preserve"> </w:t>
            </w:r>
            <w:r w:rsidRPr="0019412E">
              <w:rPr>
                <w:color w:val="000000"/>
                <w:sz w:val="20"/>
                <w:szCs w:val="20"/>
              </w:rPr>
              <w:t>national</w:t>
            </w:r>
            <w:r w:rsidRPr="0019412E">
              <w:rPr>
                <w:sz w:val="20"/>
                <w:szCs w:val="20"/>
              </w:rPr>
              <w:t xml:space="preserve"> </w:t>
            </w:r>
            <w:r w:rsidRPr="0019412E">
              <w:rPr>
                <w:color w:val="000000"/>
                <w:sz w:val="20"/>
                <w:szCs w:val="20"/>
              </w:rPr>
              <w:t>(eliberat</w:t>
            </w:r>
            <w:r w:rsidRPr="0019412E">
              <w:rPr>
                <w:sz w:val="20"/>
                <w:szCs w:val="20"/>
              </w:rPr>
              <w:t xml:space="preserve"> </w:t>
            </w:r>
            <w:r w:rsidRPr="0019412E">
              <w:rPr>
                <w:color w:val="000000"/>
                <w:sz w:val="20"/>
                <w:szCs w:val="20"/>
              </w:rPr>
              <w:t>de</w:t>
            </w:r>
            <w:r w:rsidRPr="0019412E">
              <w:rPr>
                <w:spacing w:val="-12"/>
                <w:sz w:val="20"/>
                <w:szCs w:val="20"/>
              </w:rPr>
              <w:t xml:space="preserve"> </w:t>
            </w:r>
            <w:r w:rsidRPr="0019412E">
              <w:rPr>
                <w:color w:val="000000"/>
                <w:sz w:val="20"/>
                <w:szCs w:val="20"/>
              </w:rPr>
              <w:t>FISC)</w:t>
            </w:r>
          </w:p>
        </w:tc>
        <w:tc>
          <w:tcPr>
            <w:tcW w:w="3993" w:type="dxa"/>
            <w:shd w:val="clear" w:color="auto" w:fill="FFFF00"/>
          </w:tcPr>
          <w:p w14:paraId="2EC5853F" w14:textId="77777777" w:rsidR="00F37627" w:rsidRPr="0019412E" w:rsidRDefault="00F37627" w:rsidP="00D66907">
            <w:pPr>
              <w:spacing w:line="108" w:lineRule="exact"/>
              <w:rPr>
                <w:sz w:val="20"/>
                <w:szCs w:val="20"/>
              </w:rPr>
            </w:pPr>
          </w:p>
          <w:p w14:paraId="6A958A1E" w14:textId="77777777" w:rsidR="00F37627" w:rsidRPr="0019412E" w:rsidRDefault="00F37627" w:rsidP="00D66907">
            <w:pPr>
              <w:ind w:left="96" w:right="703"/>
              <w:rPr>
                <w:sz w:val="20"/>
                <w:szCs w:val="20"/>
              </w:rPr>
            </w:pPr>
            <w:r w:rsidRPr="0019412E">
              <w:rPr>
                <w:color w:val="000000"/>
                <w:sz w:val="20"/>
                <w:szCs w:val="20"/>
              </w:rPr>
              <w:t>Semnat</w:t>
            </w:r>
            <w:r w:rsidRPr="0019412E">
              <w:rPr>
                <w:spacing w:val="-5"/>
                <w:sz w:val="20"/>
                <w:szCs w:val="20"/>
              </w:rPr>
              <w:t xml:space="preserve"> electronic </w:t>
            </w:r>
            <w:r w:rsidRPr="0019412E">
              <w:rPr>
                <w:color w:val="000000"/>
                <w:sz w:val="20"/>
                <w:szCs w:val="20"/>
              </w:rPr>
              <w:t>de</w:t>
            </w:r>
            <w:r w:rsidRPr="0019412E">
              <w:rPr>
                <w:spacing w:val="-7"/>
                <w:sz w:val="20"/>
                <w:szCs w:val="20"/>
              </w:rPr>
              <w:t xml:space="preserve"> </w:t>
            </w:r>
            <w:r w:rsidRPr="0019412E">
              <w:rPr>
                <w:color w:val="000000"/>
                <w:sz w:val="20"/>
                <w:szCs w:val="20"/>
              </w:rPr>
              <w:t>către</w:t>
            </w:r>
            <w:r w:rsidRPr="0019412E">
              <w:rPr>
                <w:sz w:val="20"/>
                <w:szCs w:val="20"/>
              </w:rPr>
              <w:t xml:space="preserve"> </w:t>
            </w:r>
            <w:r w:rsidRPr="0019412E">
              <w:rPr>
                <w:color w:val="000000"/>
                <w:sz w:val="20"/>
                <w:szCs w:val="20"/>
              </w:rPr>
              <w:t>operatorul</w:t>
            </w:r>
            <w:r w:rsidRPr="0019412E">
              <w:rPr>
                <w:spacing w:val="-6"/>
                <w:sz w:val="20"/>
                <w:szCs w:val="20"/>
              </w:rPr>
              <w:t xml:space="preserve"> </w:t>
            </w:r>
            <w:r w:rsidRPr="0019412E">
              <w:rPr>
                <w:color w:val="000000"/>
                <w:spacing w:val="-1"/>
                <w:sz w:val="20"/>
                <w:szCs w:val="20"/>
              </w:rPr>
              <w:t>economi</w:t>
            </w:r>
          </w:p>
        </w:tc>
        <w:tc>
          <w:tcPr>
            <w:tcW w:w="1383" w:type="dxa"/>
            <w:shd w:val="clear" w:color="auto" w:fill="FFFF00"/>
          </w:tcPr>
          <w:p w14:paraId="05E07EA3" w14:textId="77777777" w:rsidR="00F37627" w:rsidRPr="0019412E" w:rsidRDefault="00F37627" w:rsidP="00D66907">
            <w:pPr>
              <w:ind w:left="-9"/>
            </w:pPr>
            <w:r w:rsidRPr="0019412E">
              <w:rPr>
                <w:color w:val="000000"/>
                <w:spacing w:val="-7"/>
              </w:rPr>
              <w:t>DA</w:t>
            </w:r>
          </w:p>
        </w:tc>
      </w:tr>
      <w:tr w:rsidR="00F37627" w:rsidRPr="0019412E" w14:paraId="095B1AC8" w14:textId="77777777" w:rsidTr="00D66907">
        <w:trPr>
          <w:trHeight w:val="525"/>
        </w:trPr>
        <w:tc>
          <w:tcPr>
            <w:tcW w:w="572" w:type="dxa"/>
            <w:shd w:val="clear" w:color="auto" w:fill="FFFF00"/>
          </w:tcPr>
          <w:p w14:paraId="5802F695" w14:textId="77777777" w:rsidR="00F37627" w:rsidRPr="0019412E" w:rsidRDefault="00F37627" w:rsidP="00D66907">
            <w:pPr>
              <w:ind w:left="100"/>
            </w:pPr>
            <w:r w:rsidRPr="0019412E">
              <w:t>14</w:t>
            </w:r>
          </w:p>
        </w:tc>
        <w:tc>
          <w:tcPr>
            <w:tcW w:w="3828" w:type="dxa"/>
            <w:gridSpan w:val="2"/>
            <w:shd w:val="clear" w:color="auto" w:fill="FFFF00"/>
          </w:tcPr>
          <w:p w14:paraId="04BA93D7" w14:textId="77777777" w:rsidR="00F37627" w:rsidRPr="0019412E" w:rsidRDefault="00F37627" w:rsidP="00D66907">
            <w:pPr>
              <w:spacing w:line="89" w:lineRule="exact"/>
              <w:rPr>
                <w:sz w:val="20"/>
                <w:szCs w:val="20"/>
              </w:rPr>
            </w:pPr>
          </w:p>
          <w:p w14:paraId="04C64D31" w14:textId="77777777" w:rsidR="00F37627" w:rsidRPr="0019412E" w:rsidRDefault="00F37627" w:rsidP="00D66907">
            <w:pPr>
              <w:spacing w:line="241" w:lineRule="auto"/>
              <w:ind w:left="100" w:right="608"/>
              <w:rPr>
                <w:sz w:val="20"/>
                <w:szCs w:val="20"/>
              </w:rPr>
            </w:pPr>
            <w:r w:rsidRPr="0019412E">
              <w:rPr>
                <w:color w:val="000000"/>
                <w:sz w:val="20"/>
                <w:szCs w:val="20"/>
              </w:rPr>
              <w:t xml:space="preserve">Declarație </w:t>
            </w:r>
            <w:r w:rsidRPr="0019412E">
              <w:rPr>
                <w:spacing w:val="-16"/>
                <w:sz w:val="20"/>
                <w:szCs w:val="20"/>
              </w:rPr>
              <w:t xml:space="preserve"> </w:t>
            </w:r>
            <w:r w:rsidRPr="0019412E">
              <w:rPr>
                <w:color w:val="000000"/>
                <w:sz w:val="20"/>
                <w:szCs w:val="20"/>
              </w:rPr>
              <w:t xml:space="preserve">privind </w:t>
            </w:r>
            <w:r w:rsidRPr="0019412E">
              <w:rPr>
                <w:spacing w:val="-18"/>
                <w:sz w:val="20"/>
                <w:szCs w:val="20"/>
              </w:rPr>
              <w:t xml:space="preserve"> </w:t>
            </w:r>
            <w:r w:rsidRPr="0019412E">
              <w:rPr>
                <w:color w:val="000000"/>
                <w:sz w:val="20"/>
                <w:szCs w:val="20"/>
              </w:rPr>
              <w:t>personalul</w:t>
            </w:r>
            <w:r w:rsidRPr="0019412E">
              <w:rPr>
                <w:sz w:val="20"/>
                <w:szCs w:val="20"/>
              </w:rPr>
              <w:t xml:space="preserve"> </w:t>
            </w:r>
            <w:r w:rsidRPr="0019412E">
              <w:rPr>
                <w:color w:val="000000"/>
                <w:sz w:val="20"/>
                <w:szCs w:val="20"/>
              </w:rPr>
              <w:t>de specialitate</w:t>
            </w:r>
            <w:r w:rsidRPr="0019412E">
              <w:rPr>
                <w:sz w:val="20"/>
                <w:szCs w:val="20"/>
              </w:rPr>
              <w:t xml:space="preserve"> </w:t>
            </w:r>
            <w:r w:rsidRPr="0019412E">
              <w:rPr>
                <w:color w:val="000000"/>
                <w:sz w:val="20"/>
                <w:szCs w:val="20"/>
              </w:rPr>
              <w:t>și/sau</w:t>
            </w:r>
            <w:r w:rsidRPr="0019412E">
              <w:rPr>
                <w:spacing w:val="-5"/>
                <w:sz w:val="20"/>
                <w:szCs w:val="20"/>
              </w:rPr>
              <w:t xml:space="preserve"> </w:t>
            </w:r>
            <w:r w:rsidRPr="0019412E">
              <w:rPr>
                <w:color w:val="000000"/>
                <w:sz w:val="20"/>
                <w:szCs w:val="20"/>
              </w:rPr>
              <w:t>a</w:t>
            </w:r>
            <w:r w:rsidRPr="0019412E">
              <w:rPr>
                <w:sz w:val="20"/>
                <w:szCs w:val="20"/>
              </w:rPr>
              <w:t xml:space="preserve"> </w:t>
            </w:r>
            <w:r w:rsidRPr="0019412E">
              <w:rPr>
                <w:color w:val="000000"/>
                <w:spacing w:val="-2"/>
                <w:sz w:val="20"/>
                <w:szCs w:val="20"/>
              </w:rPr>
              <w:t>ex</w:t>
            </w:r>
            <w:r w:rsidRPr="0019412E">
              <w:rPr>
                <w:color w:val="000000"/>
                <w:spacing w:val="-1"/>
                <w:sz w:val="20"/>
                <w:szCs w:val="20"/>
              </w:rPr>
              <w:t>perților</w:t>
            </w:r>
          </w:p>
        </w:tc>
        <w:tc>
          <w:tcPr>
            <w:tcW w:w="3993" w:type="dxa"/>
            <w:shd w:val="clear" w:color="auto" w:fill="FFFF00"/>
          </w:tcPr>
          <w:p w14:paraId="468BF91D" w14:textId="77777777" w:rsidR="00F37627" w:rsidRPr="0019412E" w:rsidRDefault="00F37627" w:rsidP="00D66907">
            <w:pPr>
              <w:ind w:left="-9"/>
              <w:rPr>
                <w:sz w:val="20"/>
                <w:szCs w:val="20"/>
              </w:rPr>
            </w:pPr>
            <w:r w:rsidRPr="0019412E">
              <w:rPr>
                <w:color w:val="000000"/>
                <w:sz w:val="20"/>
                <w:szCs w:val="20"/>
              </w:rPr>
              <w:t>Anexa</w:t>
            </w:r>
            <w:r w:rsidRPr="0019412E">
              <w:rPr>
                <w:sz w:val="20"/>
                <w:szCs w:val="20"/>
              </w:rPr>
              <w:t xml:space="preserve"> </w:t>
            </w:r>
            <w:r w:rsidRPr="0019412E">
              <w:rPr>
                <w:color w:val="000000"/>
                <w:sz w:val="20"/>
                <w:szCs w:val="20"/>
              </w:rPr>
              <w:t>nr.</w:t>
            </w:r>
            <w:r w:rsidRPr="0019412E">
              <w:rPr>
                <w:spacing w:val="-8"/>
                <w:sz w:val="20"/>
                <w:szCs w:val="20"/>
              </w:rPr>
              <w:t xml:space="preserve"> </w:t>
            </w:r>
            <w:r w:rsidRPr="0019412E">
              <w:rPr>
                <w:color w:val="000000"/>
                <w:sz w:val="20"/>
                <w:szCs w:val="20"/>
              </w:rPr>
              <w:t>15</w:t>
            </w:r>
            <w:r w:rsidRPr="0019412E">
              <w:rPr>
                <w:sz w:val="20"/>
                <w:szCs w:val="20"/>
              </w:rPr>
              <w:t xml:space="preserve">. </w:t>
            </w:r>
            <w:r w:rsidRPr="0019412E">
              <w:rPr>
                <w:color w:val="000000"/>
                <w:sz w:val="20"/>
                <w:szCs w:val="20"/>
              </w:rPr>
              <w:t>Semnat</w:t>
            </w:r>
            <w:r w:rsidRPr="0019412E">
              <w:rPr>
                <w:spacing w:val="16"/>
                <w:sz w:val="20"/>
                <w:szCs w:val="20"/>
              </w:rPr>
              <w:t xml:space="preserve"> </w:t>
            </w:r>
            <w:r w:rsidRPr="0019412E">
              <w:rPr>
                <w:spacing w:val="17"/>
                <w:sz w:val="20"/>
                <w:szCs w:val="20"/>
              </w:rPr>
              <w:t xml:space="preserve">electronic </w:t>
            </w:r>
            <w:r w:rsidRPr="0019412E">
              <w:rPr>
                <w:color w:val="000000"/>
                <w:sz w:val="20"/>
                <w:szCs w:val="20"/>
              </w:rPr>
              <w:t>de</w:t>
            </w:r>
            <w:r w:rsidRPr="0019412E">
              <w:rPr>
                <w:spacing w:val="17"/>
                <w:sz w:val="20"/>
                <w:szCs w:val="20"/>
              </w:rPr>
              <w:t xml:space="preserve"> </w:t>
            </w:r>
            <w:r w:rsidRPr="0019412E">
              <w:rPr>
                <w:color w:val="000000"/>
                <w:sz w:val="20"/>
                <w:szCs w:val="20"/>
              </w:rPr>
              <w:t>către operatorii economici</w:t>
            </w:r>
          </w:p>
        </w:tc>
        <w:tc>
          <w:tcPr>
            <w:tcW w:w="1383" w:type="dxa"/>
            <w:shd w:val="clear" w:color="auto" w:fill="FFFF00"/>
          </w:tcPr>
          <w:p w14:paraId="02E09CBD" w14:textId="77777777" w:rsidR="00F37627" w:rsidRPr="0019412E" w:rsidRDefault="00F37627" w:rsidP="00D66907">
            <w:pPr>
              <w:spacing w:line="105" w:lineRule="exact"/>
              <w:rPr>
                <w:sz w:val="20"/>
                <w:szCs w:val="20"/>
              </w:rPr>
            </w:pPr>
          </w:p>
          <w:p w14:paraId="7DE9B1E8" w14:textId="77777777" w:rsidR="00F37627" w:rsidRPr="0019412E" w:rsidRDefault="00F37627" w:rsidP="00D66907">
            <w:pPr>
              <w:ind w:left="96"/>
              <w:rPr>
                <w:sz w:val="20"/>
                <w:szCs w:val="20"/>
              </w:rPr>
            </w:pPr>
            <w:r w:rsidRPr="0019412E">
              <w:rPr>
                <w:color w:val="000000"/>
                <w:spacing w:val="-7"/>
                <w:sz w:val="20"/>
                <w:szCs w:val="20"/>
              </w:rPr>
              <w:t>DA</w:t>
            </w:r>
          </w:p>
        </w:tc>
      </w:tr>
      <w:tr w:rsidR="00F37627" w:rsidRPr="0019412E" w14:paraId="4A34E37B" w14:textId="77777777" w:rsidTr="00D66907">
        <w:trPr>
          <w:trHeight w:val="525"/>
        </w:trPr>
        <w:tc>
          <w:tcPr>
            <w:tcW w:w="572" w:type="dxa"/>
            <w:shd w:val="clear" w:color="auto" w:fill="FFFF00"/>
          </w:tcPr>
          <w:p w14:paraId="071F1AB0" w14:textId="77777777" w:rsidR="00F37627" w:rsidRPr="0019412E" w:rsidRDefault="00F37627" w:rsidP="00D66907">
            <w:pPr>
              <w:ind w:left="100"/>
            </w:pPr>
            <w:r w:rsidRPr="0019412E">
              <w:t>15</w:t>
            </w:r>
          </w:p>
        </w:tc>
        <w:tc>
          <w:tcPr>
            <w:tcW w:w="3828" w:type="dxa"/>
            <w:gridSpan w:val="2"/>
            <w:shd w:val="clear" w:color="auto" w:fill="FFFF00"/>
          </w:tcPr>
          <w:p w14:paraId="4F4F95F9"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iCs/>
                <w:sz w:val="20"/>
                <w:szCs w:val="20"/>
              </w:rPr>
              <w:t xml:space="preserve">Diriginte de șantier- Agentul economic va prezenta legitimația și certificatul de atestare </w:t>
            </w:r>
            <w:r w:rsidRPr="0019412E">
              <w:rPr>
                <w:iCs/>
                <w:sz w:val="20"/>
                <w:szCs w:val="20"/>
              </w:rPr>
              <w:lastRenderedPageBreak/>
              <w:t>tehnico- profesională valabile pentru perioada executării lucrărilor.</w:t>
            </w:r>
          </w:p>
        </w:tc>
        <w:tc>
          <w:tcPr>
            <w:tcW w:w="3993" w:type="dxa"/>
            <w:shd w:val="clear" w:color="auto" w:fill="FFFF00"/>
          </w:tcPr>
          <w:p w14:paraId="3B394899"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iCs/>
                <w:sz w:val="20"/>
                <w:szCs w:val="20"/>
              </w:rPr>
              <w:lastRenderedPageBreak/>
              <w:t>Cu aplicarea semnăturii electronice a operatorului economic</w:t>
            </w:r>
          </w:p>
        </w:tc>
        <w:tc>
          <w:tcPr>
            <w:tcW w:w="1383" w:type="dxa"/>
            <w:shd w:val="clear" w:color="auto" w:fill="FFFF00"/>
          </w:tcPr>
          <w:p w14:paraId="1FA2F8F0"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iCs/>
                <w:sz w:val="20"/>
                <w:szCs w:val="20"/>
              </w:rPr>
              <w:t xml:space="preserve"> DA</w:t>
            </w:r>
          </w:p>
        </w:tc>
      </w:tr>
      <w:tr w:rsidR="00F37627" w:rsidRPr="0019412E" w14:paraId="342877AC" w14:textId="77777777" w:rsidTr="00D66907">
        <w:trPr>
          <w:trHeight w:val="525"/>
        </w:trPr>
        <w:tc>
          <w:tcPr>
            <w:tcW w:w="572" w:type="dxa"/>
            <w:shd w:val="clear" w:color="auto" w:fill="FFFF00"/>
          </w:tcPr>
          <w:p w14:paraId="6A07CCC8" w14:textId="77777777" w:rsidR="00F37627" w:rsidRPr="0019412E" w:rsidRDefault="00F37627" w:rsidP="00D66907">
            <w:pPr>
              <w:ind w:left="100"/>
            </w:pPr>
            <w:r w:rsidRPr="0019412E">
              <w:t>16</w:t>
            </w:r>
          </w:p>
        </w:tc>
        <w:tc>
          <w:tcPr>
            <w:tcW w:w="3828" w:type="dxa"/>
            <w:gridSpan w:val="2"/>
            <w:shd w:val="clear" w:color="auto" w:fill="FFFF00"/>
          </w:tcPr>
          <w:p w14:paraId="48481276" w14:textId="77777777" w:rsidR="00F37627" w:rsidRPr="0019412E" w:rsidRDefault="00F37627" w:rsidP="00D66907">
            <w:pPr>
              <w:rPr>
                <w:rFonts w:eastAsia="PMingLiU"/>
                <w:b/>
                <w:sz w:val="18"/>
                <w:szCs w:val="18"/>
                <w:lang w:eastAsia="zh-CN"/>
              </w:rPr>
            </w:pPr>
            <w:r w:rsidRPr="0019412E">
              <w:rPr>
                <w:rFonts w:eastAsia="PMingLiU"/>
                <w:b/>
                <w:sz w:val="18"/>
                <w:szCs w:val="18"/>
                <w:lang w:eastAsia="zh-CN"/>
              </w:rPr>
              <w:t>DECLARAȚIE</w:t>
            </w:r>
          </w:p>
          <w:p w14:paraId="0FF911BC" w14:textId="77777777" w:rsidR="00F37627" w:rsidRPr="0019412E" w:rsidRDefault="00F37627" w:rsidP="00D66907">
            <w:pPr>
              <w:pStyle w:val="a8"/>
              <w:tabs>
                <w:tab w:val="left" w:pos="567"/>
              </w:tabs>
              <w:rPr>
                <w:rFonts w:ascii="Times New Roman" w:hAnsi="Times New Roman"/>
                <w:b/>
                <w:sz w:val="18"/>
                <w:szCs w:val="18"/>
                <w:lang w:val="en-US"/>
              </w:rPr>
            </w:pPr>
            <w:proofErr w:type="spellStart"/>
            <w:r w:rsidRPr="0019412E">
              <w:rPr>
                <w:rFonts w:ascii="Times New Roman" w:hAnsi="Times New Roman"/>
                <w:sz w:val="18"/>
                <w:szCs w:val="18"/>
                <w:lang w:val="en-US"/>
              </w:rPr>
              <w:t>privind</w:t>
            </w:r>
            <w:proofErr w:type="spellEnd"/>
            <w:r w:rsidRPr="0019412E">
              <w:rPr>
                <w:rFonts w:ascii="Times New Roman" w:hAnsi="Times New Roman"/>
                <w:sz w:val="18"/>
                <w:szCs w:val="18"/>
                <w:lang w:val="en-US"/>
              </w:rPr>
              <w:t xml:space="preserve"> </w:t>
            </w:r>
            <w:proofErr w:type="spellStart"/>
            <w:r w:rsidRPr="0019412E">
              <w:rPr>
                <w:rFonts w:ascii="Times New Roman" w:hAnsi="Times New Roman"/>
                <w:sz w:val="18"/>
                <w:szCs w:val="18"/>
                <w:lang w:val="en-US"/>
              </w:rPr>
              <w:t>experienţa</w:t>
            </w:r>
            <w:proofErr w:type="spellEnd"/>
            <w:r w:rsidRPr="0019412E">
              <w:rPr>
                <w:rFonts w:ascii="Times New Roman" w:hAnsi="Times New Roman"/>
                <w:sz w:val="18"/>
                <w:szCs w:val="18"/>
                <w:lang w:val="en-US"/>
              </w:rPr>
              <w:t xml:space="preserve"> </w:t>
            </w:r>
            <w:proofErr w:type="spellStart"/>
            <w:r w:rsidRPr="0019412E">
              <w:rPr>
                <w:rFonts w:ascii="Times New Roman" w:hAnsi="Times New Roman"/>
                <w:sz w:val="18"/>
                <w:szCs w:val="18"/>
                <w:lang w:val="en-US"/>
              </w:rPr>
              <w:t>similară</w:t>
            </w:r>
            <w:proofErr w:type="spellEnd"/>
          </w:p>
          <w:p w14:paraId="612A1D1B"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sz w:val="18"/>
                <w:szCs w:val="18"/>
              </w:rPr>
              <w:t>b) valoarea cumulată a tuturor contractelor executate în ultimul an de activitate să fie egală sau mai mare decât valoarea viitorului contract</w:t>
            </w:r>
          </w:p>
        </w:tc>
        <w:tc>
          <w:tcPr>
            <w:tcW w:w="3993" w:type="dxa"/>
            <w:shd w:val="clear" w:color="auto" w:fill="FFFF00"/>
          </w:tcPr>
          <w:p w14:paraId="27AB7D69"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sz w:val="20"/>
                <w:szCs w:val="20"/>
              </w:rPr>
              <w:t>anexa nr.12 din documentația standart, semnat electronic de către operatorul economic , c</w:t>
            </w:r>
            <w:r w:rsidRPr="0019412E">
              <w:rPr>
                <w:iCs/>
                <w:sz w:val="20"/>
                <w:szCs w:val="20"/>
                <w:lang w:eastAsia="ru-RU"/>
              </w:rPr>
              <w:t>u aplicarea semnăturii electronice a operatorului economic</w:t>
            </w:r>
          </w:p>
        </w:tc>
        <w:tc>
          <w:tcPr>
            <w:tcW w:w="1383" w:type="dxa"/>
            <w:shd w:val="clear" w:color="auto" w:fill="FFFF00"/>
          </w:tcPr>
          <w:p w14:paraId="78F6EE7F"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r w:rsidR="00F37627" w:rsidRPr="0019412E" w14:paraId="6836C6CE" w14:textId="77777777" w:rsidTr="00D66907">
        <w:trPr>
          <w:trHeight w:val="525"/>
        </w:trPr>
        <w:tc>
          <w:tcPr>
            <w:tcW w:w="572" w:type="dxa"/>
            <w:shd w:val="clear" w:color="auto" w:fill="FFFF00"/>
          </w:tcPr>
          <w:p w14:paraId="0F83CCF1" w14:textId="77777777" w:rsidR="00F37627" w:rsidRPr="0019412E" w:rsidRDefault="00F37627" w:rsidP="00D66907">
            <w:pPr>
              <w:ind w:left="100"/>
            </w:pPr>
            <w:r w:rsidRPr="0019412E">
              <w:t>17</w:t>
            </w:r>
          </w:p>
        </w:tc>
        <w:tc>
          <w:tcPr>
            <w:tcW w:w="3828" w:type="dxa"/>
            <w:gridSpan w:val="2"/>
            <w:shd w:val="clear" w:color="auto" w:fill="FFFF00"/>
          </w:tcPr>
          <w:p w14:paraId="4E59E9A7" w14:textId="77777777" w:rsidR="00F37627" w:rsidRPr="0019412E" w:rsidRDefault="00F37627" w:rsidP="00D66907">
            <w:pPr>
              <w:pStyle w:val="TableParagraph"/>
              <w:spacing w:before="91"/>
              <w:ind w:left="105"/>
              <w:rPr>
                <w:sz w:val="20"/>
              </w:rPr>
            </w:pPr>
            <w:r w:rsidRPr="0019412E">
              <w:rPr>
                <w:sz w:val="20"/>
              </w:rPr>
              <w:t>Declarație</w:t>
            </w:r>
            <w:r w:rsidRPr="0019412E">
              <w:rPr>
                <w:spacing w:val="-15"/>
                <w:sz w:val="20"/>
              </w:rPr>
              <w:t xml:space="preserve"> </w:t>
            </w:r>
            <w:r w:rsidRPr="0019412E">
              <w:rPr>
                <w:sz w:val="20"/>
              </w:rPr>
              <w:t>privind</w:t>
            </w:r>
            <w:r w:rsidRPr="0019412E">
              <w:rPr>
                <w:spacing w:val="19"/>
                <w:sz w:val="20"/>
              </w:rPr>
              <w:t xml:space="preserve"> </w:t>
            </w:r>
            <w:r w:rsidRPr="0019412E">
              <w:rPr>
                <w:spacing w:val="-4"/>
                <w:sz w:val="20"/>
              </w:rPr>
              <w:t>lista</w:t>
            </w:r>
          </w:p>
          <w:p w14:paraId="6A659D08"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sz w:val="20"/>
              </w:rPr>
              <w:t>principalelor lucrări executate în ultimii</w:t>
            </w:r>
            <w:r w:rsidRPr="0019412E">
              <w:rPr>
                <w:spacing w:val="-13"/>
                <w:sz w:val="20"/>
              </w:rPr>
              <w:t xml:space="preserve"> </w:t>
            </w:r>
            <w:r w:rsidRPr="0019412E">
              <w:rPr>
                <w:sz w:val="20"/>
              </w:rPr>
              <w:t>ani</w:t>
            </w:r>
            <w:r w:rsidRPr="0019412E">
              <w:rPr>
                <w:spacing w:val="-6"/>
                <w:sz w:val="20"/>
              </w:rPr>
              <w:t xml:space="preserve"> </w:t>
            </w:r>
            <w:r w:rsidRPr="0019412E">
              <w:rPr>
                <w:sz w:val="20"/>
              </w:rPr>
              <w:t>(2022-2023)</w:t>
            </w:r>
            <w:r w:rsidRPr="0019412E">
              <w:rPr>
                <w:spacing w:val="-11"/>
                <w:sz w:val="20"/>
              </w:rPr>
              <w:t xml:space="preserve"> </w:t>
            </w:r>
            <w:r w:rsidRPr="0019412E">
              <w:rPr>
                <w:sz w:val="20"/>
              </w:rPr>
              <w:t>de</w:t>
            </w:r>
            <w:r w:rsidRPr="0019412E">
              <w:rPr>
                <w:spacing w:val="-13"/>
                <w:sz w:val="20"/>
              </w:rPr>
              <w:t xml:space="preserve"> </w:t>
            </w:r>
            <w:r w:rsidRPr="0019412E">
              <w:rPr>
                <w:sz w:val="20"/>
              </w:rPr>
              <w:t>activitate,</w:t>
            </w:r>
          </w:p>
        </w:tc>
        <w:tc>
          <w:tcPr>
            <w:tcW w:w="3993" w:type="dxa"/>
            <w:shd w:val="clear" w:color="auto" w:fill="FFFF00"/>
          </w:tcPr>
          <w:p w14:paraId="5746354A"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sz w:val="20"/>
              </w:rPr>
              <w:t>Anexa nr. 13. Semnat electronic</w:t>
            </w:r>
            <w:r w:rsidRPr="0019412E">
              <w:rPr>
                <w:spacing w:val="32"/>
                <w:sz w:val="20"/>
              </w:rPr>
              <w:t xml:space="preserve"> </w:t>
            </w:r>
            <w:r w:rsidRPr="0019412E">
              <w:rPr>
                <w:sz w:val="20"/>
              </w:rPr>
              <w:t xml:space="preserve">de către operatorul </w:t>
            </w:r>
            <w:r w:rsidRPr="0019412E">
              <w:rPr>
                <w:spacing w:val="-2"/>
                <w:sz w:val="20"/>
              </w:rPr>
              <w:t>economi</w:t>
            </w:r>
          </w:p>
        </w:tc>
        <w:tc>
          <w:tcPr>
            <w:tcW w:w="1383" w:type="dxa"/>
            <w:shd w:val="clear" w:color="auto" w:fill="FFFF00"/>
          </w:tcPr>
          <w:p w14:paraId="3B773B9D"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r w:rsidR="00F37627" w:rsidRPr="0019412E" w14:paraId="17BF592E" w14:textId="77777777" w:rsidTr="00D66907">
        <w:trPr>
          <w:trHeight w:val="525"/>
        </w:trPr>
        <w:tc>
          <w:tcPr>
            <w:tcW w:w="572" w:type="dxa"/>
            <w:shd w:val="clear" w:color="auto" w:fill="FFFF00"/>
          </w:tcPr>
          <w:p w14:paraId="1875C5B3" w14:textId="77777777" w:rsidR="00F37627" w:rsidRPr="0019412E" w:rsidRDefault="00F37627" w:rsidP="00D66907">
            <w:pPr>
              <w:ind w:left="100"/>
            </w:pPr>
            <w:r w:rsidRPr="0019412E">
              <w:t>18</w:t>
            </w:r>
          </w:p>
        </w:tc>
        <w:tc>
          <w:tcPr>
            <w:tcW w:w="3828" w:type="dxa"/>
            <w:gridSpan w:val="2"/>
            <w:shd w:val="clear" w:color="auto" w:fill="FFFF00"/>
          </w:tcPr>
          <w:p w14:paraId="792E16FA" w14:textId="77777777" w:rsidR="00F37627" w:rsidRPr="0019412E" w:rsidRDefault="00F37627" w:rsidP="00D66907">
            <w:pPr>
              <w:pStyle w:val="TableParagraph"/>
              <w:spacing w:before="91"/>
              <w:ind w:left="105"/>
              <w:rPr>
                <w:sz w:val="20"/>
              </w:rPr>
            </w:pPr>
            <w:r w:rsidRPr="0019412E">
              <w:rPr>
                <w:sz w:val="20"/>
              </w:rPr>
              <w:t>Declaratie</w:t>
            </w:r>
            <w:r w:rsidRPr="0019412E">
              <w:rPr>
                <w:spacing w:val="-9"/>
                <w:sz w:val="20"/>
              </w:rPr>
              <w:t xml:space="preserve"> </w:t>
            </w:r>
            <w:r w:rsidRPr="0019412E">
              <w:rPr>
                <w:sz w:val="20"/>
              </w:rPr>
              <w:t>de</w:t>
            </w:r>
            <w:r w:rsidRPr="0019412E">
              <w:rPr>
                <w:spacing w:val="48"/>
                <w:sz w:val="20"/>
              </w:rPr>
              <w:t xml:space="preserve"> </w:t>
            </w:r>
            <w:r w:rsidRPr="0019412E">
              <w:rPr>
                <w:sz w:val="20"/>
              </w:rPr>
              <w:t>Garanție</w:t>
            </w:r>
            <w:r w:rsidRPr="0019412E">
              <w:rPr>
                <w:spacing w:val="-8"/>
                <w:sz w:val="20"/>
              </w:rPr>
              <w:t xml:space="preserve"> </w:t>
            </w:r>
            <w:r w:rsidRPr="0019412E">
              <w:rPr>
                <w:sz w:val="20"/>
              </w:rPr>
              <w:t>a</w:t>
            </w:r>
            <w:r w:rsidRPr="0019412E">
              <w:rPr>
                <w:spacing w:val="-3"/>
                <w:sz w:val="20"/>
              </w:rPr>
              <w:t xml:space="preserve"> </w:t>
            </w:r>
            <w:r w:rsidRPr="0019412E">
              <w:rPr>
                <w:spacing w:val="-2"/>
                <w:sz w:val="20"/>
              </w:rPr>
              <w:t>obiectului</w:t>
            </w:r>
          </w:p>
        </w:tc>
        <w:tc>
          <w:tcPr>
            <w:tcW w:w="3993" w:type="dxa"/>
            <w:shd w:val="clear" w:color="auto" w:fill="FFFF00"/>
          </w:tcPr>
          <w:p w14:paraId="78346270" w14:textId="77777777" w:rsidR="00F37627" w:rsidRPr="0019412E" w:rsidRDefault="00F37627" w:rsidP="00D66907">
            <w:pPr>
              <w:pStyle w:val="TableParagraph"/>
              <w:spacing w:before="116"/>
              <w:ind w:left="-1"/>
              <w:jc w:val="both"/>
              <w:rPr>
                <w:sz w:val="20"/>
              </w:rPr>
            </w:pPr>
            <w:r w:rsidRPr="0019412E">
              <w:rPr>
                <w:sz w:val="20"/>
              </w:rPr>
              <w:t>semnat</w:t>
            </w:r>
            <w:r w:rsidRPr="0019412E">
              <w:rPr>
                <w:spacing w:val="-5"/>
                <w:sz w:val="20"/>
              </w:rPr>
              <w:t xml:space="preserve"> </w:t>
            </w:r>
            <w:r w:rsidRPr="0019412E">
              <w:rPr>
                <w:sz w:val="20"/>
              </w:rPr>
              <w:t>electronic</w:t>
            </w:r>
            <w:r w:rsidRPr="0019412E">
              <w:rPr>
                <w:spacing w:val="-5"/>
                <w:sz w:val="20"/>
              </w:rPr>
              <w:t xml:space="preserve"> </w:t>
            </w:r>
            <w:r w:rsidRPr="0019412E">
              <w:rPr>
                <w:sz w:val="20"/>
              </w:rPr>
              <w:t>de</w:t>
            </w:r>
            <w:r w:rsidRPr="0019412E">
              <w:rPr>
                <w:spacing w:val="-5"/>
                <w:sz w:val="20"/>
              </w:rPr>
              <w:t xml:space="preserve"> </w:t>
            </w:r>
            <w:r w:rsidRPr="0019412E">
              <w:rPr>
                <w:sz w:val="20"/>
              </w:rPr>
              <w:t>către</w:t>
            </w:r>
            <w:r w:rsidRPr="0019412E">
              <w:rPr>
                <w:spacing w:val="-5"/>
                <w:sz w:val="20"/>
              </w:rPr>
              <w:t xml:space="preserve"> </w:t>
            </w:r>
            <w:r w:rsidRPr="0019412E">
              <w:rPr>
                <w:spacing w:val="-2"/>
                <w:sz w:val="20"/>
              </w:rPr>
              <w:t>operatorul</w:t>
            </w:r>
          </w:p>
          <w:p w14:paraId="0CB15901" w14:textId="77777777" w:rsidR="00F37627" w:rsidRPr="0019412E" w:rsidRDefault="00F37627" w:rsidP="00D66907">
            <w:pPr>
              <w:pStyle w:val="TableParagraph"/>
              <w:spacing w:before="120"/>
              <w:ind w:left="-1" w:right="521"/>
              <w:jc w:val="both"/>
              <w:rPr>
                <w:sz w:val="20"/>
              </w:rPr>
            </w:pPr>
            <w:r w:rsidRPr="0019412E">
              <w:rPr>
                <w:sz w:val="20"/>
              </w:rPr>
              <w:t>Pe</w:t>
            </w:r>
            <w:r w:rsidRPr="0019412E">
              <w:rPr>
                <w:spacing w:val="-5"/>
                <w:sz w:val="20"/>
              </w:rPr>
              <w:t xml:space="preserve"> </w:t>
            </w:r>
            <w:r w:rsidRPr="0019412E">
              <w:rPr>
                <w:sz w:val="20"/>
              </w:rPr>
              <w:t>o</w:t>
            </w:r>
            <w:r w:rsidRPr="0019412E">
              <w:rPr>
                <w:spacing w:val="-7"/>
                <w:sz w:val="20"/>
              </w:rPr>
              <w:t xml:space="preserve"> </w:t>
            </w:r>
            <w:r w:rsidRPr="0019412E">
              <w:rPr>
                <w:sz w:val="20"/>
              </w:rPr>
              <w:t>perioadă</w:t>
            </w:r>
            <w:r w:rsidRPr="0019412E">
              <w:rPr>
                <w:spacing w:val="-5"/>
                <w:sz w:val="20"/>
              </w:rPr>
              <w:t xml:space="preserve"> </w:t>
            </w:r>
            <w:r w:rsidRPr="0019412E">
              <w:rPr>
                <w:sz w:val="20"/>
              </w:rPr>
              <w:t>de</w:t>
            </w:r>
            <w:r>
              <w:rPr>
                <w:spacing w:val="-5"/>
                <w:sz w:val="20"/>
              </w:rPr>
              <w:t xml:space="preserve"> 5 ani</w:t>
            </w:r>
            <w:r w:rsidRPr="0019412E">
              <w:rPr>
                <w:spacing w:val="-5"/>
                <w:sz w:val="20"/>
              </w:rPr>
              <w:t xml:space="preserve"> </w:t>
            </w:r>
            <w:r w:rsidRPr="0019412E">
              <w:rPr>
                <w:sz w:val="20"/>
              </w:rPr>
              <w:t>de</w:t>
            </w:r>
            <w:r w:rsidRPr="0019412E">
              <w:rPr>
                <w:spacing w:val="-5"/>
                <w:sz w:val="20"/>
              </w:rPr>
              <w:t xml:space="preserve"> </w:t>
            </w:r>
            <w:r w:rsidRPr="0019412E">
              <w:rPr>
                <w:sz w:val="20"/>
              </w:rPr>
              <w:t>la semnarea</w:t>
            </w:r>
            <w:r w:rsidRPr="0019412E">
              <w:rPr>
                <w:spacing w:val="-5"/>
                <w:sz w:val="20"/>
              </w:rPr>
              <w:t xml:space="preserve"> </w:t>
            </w:r>
            <w:r w:rsidRPr="0019412E">
              <w:rPr>
                <w:sz w:val="20"/>
              </w:rPr>
              <w:t>procesului verbal de recepție la terminarea lucrărilor, toate</w:t>
            </w:r>
          </w:p>
          <w:p w14:paraId="0AB027A6" w14:textId="77777777" w:rsidR="00F37627" w:rsidRPr="0019412E" w:rsidRDefault="00F37627" w:rsidP="00D66907">
            <w:pPr>
              <w:shd w:val="clear" w:color="auto" w:fill="FFFFFF" w:themeFill="background1"/>
              <w:tabs>
                <w:tab w:val="left" w:pos="612"/>
              </w:tabs>
              <w:spacing w:before="120" w:after="120"/>
              <w:rPr>
                <w:sz w:val="20"/>
              </w:rPr>
            </w:pPr>
            <w:r w:rsidRPr="0019412E">
              <w:rPr>
                <w:sz w:val="20"/>
              </w:rPr>
              <w:t>defectele</w:t>
            </w:r>
            <w:r w:rsidRPr="0019412E">
              <w:rPr>
                <w:spacing w:val="-4"/>
                <w:sz w:val="20"/>
              </w:rPr>
              <w:t xml:space="preserve"> </w:t>
            </w:r>
            <w:r w:rsidRPr="0019412E">
              <w:rPr>
                <w:sz w:val="20"/>
              </w:rPr>
              <w:t>vor</w:t>
            </w:r>
            <w:r w:rsidRPr="0019412E">
              <w:rPr>
                <w:spacing w:val="-1"/>
                <w:sz w:val="20"/>
              </w:rPr>
              <w:t xml:space="preserve"> </w:t>
            </w:r>
            <w:r w:rsidRPr="0019412E">
              <w:rPr>
                <w:sz w:val="20"/>
              </w:rPr>
              <w:t>fi</w:t>
            </w:r>
            <w:r w:rsidRPr="0019412E">
              <w:rPr>
                <w:spacing w:val="-4"/>
                <w:sz w:val="20"/>
              </w:rPr>
              <w:t xml:space="preserve"> </w:t>
            </w:r>
            <w:r w:rsidRPr="0019412E">
              <w:rPr>
                <w:sz w:val="20"/>
              </w:rPr>
              <w:t>înlăturate</w:t>
            </w:r>
            <w:r w:rsidRPr="0019412E">
              <w:rPr>
                <w:spacing w:val="-8"/>
                <w:sz w:val="20"/>
              </w:rPr>
              <w:t xml:space="preserve"> </w:t>
            </w:r>
            <w:r w:rsidRPr="0019412E">
              <w:rPr>
                <w:sz w:val="20"/>
              </w:rPr>
              <w:t>din</w:t>
            </w:r>
            <w:r w:rsidRPr="0019412E">
              <w:rPr>
                <w:spacing w:val="-6"/>
                <w:sz w:val="20"/>
              </w:rPr>
              <w:t xml:space="preserve"> </w:t>
            </w:r>
            <w:r w:rsidRPr="0019412E">
              <w:rPr>
                <w:sz w:val="20"/>
              </w:rPr>
              <w:t>contul</w:t>
            </w:r>
            <w:r w:rsidRPr="0019412E">
              <w:rPr>
                <w:spacing w:val="-8"/>
                <w:sz w:val="20"/>
              </w:rPr>
              <w:t xml:space="preserve"> </w:t>
            </w:r>
            <w:r w:rsidRPr="0019412E">
              <w:rPr>
                <w:sz w:val="20"/>
              </w:rPr>
              <w:t>antreprenorului</w:t>
            </w:r>
            <w:r w:rsidRPr="0019412E">
              <w:rPr>
                <w:spacing w:val="-5"/>
                <w:sz w:val="20"/>
              </w:rPr>
              <w:t xml:space="preserve"> </w:t>
            </w:r>
            <w:r w:rsidRPr="0019412E">
              <w:rPr>
                <w:sz w:val="20"/>
              </w:rPr>
              <w:t>– executor de</w:t>
            </w:r>
            <w:r w:rsidRPr="0019412E">
              <w:rPr>
                <w:spacing w:val="-2"/>
                <w:sz w:val="20"/>
              </w:rPr>
              <w:t xml:space="preserve"> </w:t>
            </w:r>
            <w:r w:rsidRPr="0019412E">
              <w:rPr>
                <w:sz w:val="20"/>
              </w:rPr>
              <w:t>contract</w:t>
            </w:r>
            <w:r w:rsidRPr="0019412E">
              <w:rPr>
                <w:spacing w:val="-2"/>
                <w:sz w:val="20"/>
              </w:rPr>
              <w:t xml:space="preserve"> </w:t>
            </w:r>
            <w:r w:rsidRPr="0019412E">
              <w:rPr>
                <w:sz w:val="20"/>
              </w:rPr>
              <w:t>cu condiția</w:t>
            </w:r>
            <w:r w:rsidRPr="0019412E">
              <w:rPr>
                <w:spacing w:val="-2"/>
                <w:sz w:val="20"/>
              </w:rPr>
              <w:t xml:space="preserve"> </w:t>
            </w:r>
            <w:r w:rsidRPr="0019412E">
              <w:rPr>
                <w:sz w:val="20"/>
              </w:rPr>
              <w:t>exploatării</w:t>
            </w:r>
            <w:r w:rsidRPr="0019412E">
              <w:rPr>
                <w:spacing w:val="-2"/>
                <w:sz w:val="20"/>
              </w:rPr>
              <w:t xml:space="preserve"> </w:t>
            </w:r>
            <w:r w:rsidRPr="0019412E">
              <w:rPr>
                <w:sz w:val="20"/>
              </w:rPr>
              <w:t>corecte</w:t>
            </w:r>
            <w:r w:rsidRPr="0019412E">
              <w:rPr>
                <w:spacing w:val="-2"/>
                <w:sz w:val="20"/>
              </w:rPr>
              <w:t xml:space="preserve"> </w:t>
            </w:r>
            <w:r w:rsidRPr="0019412E">
              <w:rPr>
                <w:sz w:val="20"/>
              </w:rPr>
              <w:t>și cu excepția cazului de forță majoră</w:t>
            </w:r>
          </w:p>
        </w:tc>
        <w:tc>
          <w:tcPr>
            <w:tcW w:w="1383" w:type="dxa"/>
            <w:shd w:val="clear" w:color="auto" w:fill="FFFF00"/>
          </w:tcPr>
          <w:p w14:paraId="22EDCC32" w14:textId="77777777" w:rsidR="00F37627" w:rsidRPr="0019412E" w:rsidRDefault="00F37627" w:rsidP="00D66907">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bl>
    <w:p w14:paraId="22CD0A56" w14:textId="77777777" w:rsidR="00F37627" w:rsidRPr="0019412E" w:rsidRDefault="00F37627" w:rsidP="00F37627">
      <w:pPr>
        <w:pStyle w:val="a"/>
        <w:numPr>
          <w:ilvl w:val="0"/>
          <w:numId w:val="39"/>
        </w:numPr>
        <w:shd w:val="clear" w:color="auto" w:fill="FFFFFF" w:themeFill="background1"/>
        <w:tabs>
          <w:tab w:val="right" w:pos="426"/>
        </w:tabs>
        <w:spacing w:before="120"/>
        <w:rPr>
          <w:b/>
        </w:rPr>
      </w:pPr>
      <w:proofErr w:type="spellStart"/>
      <w:r w:rsidRPr="0019412E">
        <w:rPr>
          <w:b/>
        </w:rPr>
        <w:t>Scurta</w:t>
      </w:r>
      <w:proofErr w:type="spellEnd"/>
      <w:r w:rsidRPr="0019412E">
        <w:rPr>
          <w:b/>
        </w:rPr>
        <w:t xml:space="preserve"> </w:t>
      </w:r>
      <w:proofErr w:type="spellStart"/>
      <w:r w:rsidRPr="0019412E">
        <w:rPr>
          <w:b/>
        </w:rPr>
        <w:t>descriere</w:t>
      </w:r>
      <w:proofErr w:type="spellEnd"/>
      <w:r w:rsidRPr="0019412E">
        <w:rPr>
          <w:b/>
        </w:rPr>
        <w:t xml:space="preserve"> a </w:t>
      </w:r>
      <w:proofErr w:type="spellStart"/>
      <w:r w:rsidRPr="0019412E">
        <w:rPr>
          <w:b/>
        </w:rPr>
        <w:t>criteriilor</w:t>
      </w:r>
      <w:proofErr w:type="spellEnd"/>
      <w:r w:rsidRPr="0019412E">
        <w:rPr>
          <w:b/>
        </w:rPr>
        <w:t xml:space="preserve"> </w:t>
      </w:r>
      <w:proofErr w:type="spellStart"/>
      <w:r w:rsidRPr="0019412E">
        <w:rPr>
          <w:b/>
        </w:rPr>
        <w:t>privind</w:t>
      </w:r>
      <w:proofErr w:type="spellEnd"/>
      <w:r w:rsidRPr="0019412E">
        <w:rPr>
          <w:b/>
        </w:rPr>
        <w:t xml:space="preserve"> </w:t>
      </w:r>
      <w:proofErr w:type="spellStart"/>
      <w:r w:rsidRPr="0019412E">
        <w:rPr>
          <w:b/>
        </w:rPr>
        <w:t>eligibilitatea</w:t>
      </w:r>
      <w:proofErr w:type="spellEnd"/>
      <w:r w:rsidRPr="0019412E">
        <w:rPr>
          <w:b/>
        </w:rPr>
        <w:t xml:space="preserve"> </w:t>
      </w:r>
      <w:proofErr w:type="spellStart"/>
      <w:r w:rsidRPr="0019412E">
        <w:rPr>
          <w:b/>
        </w:rPr>
        <w:t>operatorilor</w:t>
      </w:r>
      <w:proofErr w:type="spellEnd"/>
      <w:r w:rsidRPr="0019412E">
        <w:rPr>
          <w:b/>
        </w:rPr>
        <w:t xml:space="preserve"> </w:t>
      </w:r>
      <w:proofErr w:type="spellStart"/>
      <w:r w:rsidRPr="0019412E">
        <w:rPr>
          <w:b/>
        </w:rPr>
        <w:t>economici</w:t>
      </w:r>
      <w:proofErr w:type="spellEnd"/>
      <w:r w:rsidRPr="0019412E">
        <w:rPr>
          <w:b/>
        </w:rPr>
        <w:t xml:space="preserve"> care pot </w:t>
      </w:r>
      <w:proofErr w:type="spellStart"/>
      <w:r w:rsidRPr="0019412E">
        <w:rPr>
          <w:b/>
        </w:rPr>
        <w:t>determina</w:t>
      </w:r>
      <w:proofErr w:type="spellEnd"/>
      <w:r w:rsidRPr="0019412E">
        <w:rPr>
          <w:b/>
        </w:rPr>
        <w:t xml:space="preserve"> </w:t>
      </w:r>
      <w:proofErr w:type="spellStart"/>
      <w:r w:rsidRPr="0019412E">
        <w:rPr>
          <w:b/>
        </w:rPr>
        <w:t>eliminarea</w:t>
      </w:r>
      <w:proofErr w:type="spellEnd"/>
      <w:r w:rsidRPr="0019412E">
        <w:rPr>
          <w:b/>
        </w:rPr>
        <w:t xml:space="preserve"> </w:t>
      </w:r>
      <w:proofErr w:type="spellStart"/>
      <w:r w:rsidRPr="0019412E">
        <w:rPr>
          <w:b/>
        </w:rPr>
        <w:t>acestora</w:t>
      </w:r>
      <w:proofErr w:type="spellEnd"/>
      <w:r w:rsidRPr="0019412E">
        <w:rPr>
          <w:b/>
        </w:rPr>
        <w:t xml:space="preserve"> </w:t>
      </w:r>
      <w:proofErr w:type="spellStart"/>
      <w:r w:rsidRPr="0019412E">
        <w:rPr>
          <w:b/>
        </w:rPr>
        <w:t>și</w:t>
      </w:r>
      <w:proofErr w:type="spellEnd"/>
      <w:r w:rsidRPr="0019412E">
        <w:rPr>
          <w:b/>
        </w:rPr>
        <w:t xml:space="preserve"> a </w:t>
      </w:r>
      <w:proofErr w:type="spellStart"/>
      <w:r w:rsidRPr="0019412E">
        <w:rPr>
          <w:b/>
        </w:rPr>
        <w:t>criteriilor</w:t>
      </w:r>
      <w:proofErr w:type="spellEnd"/>
      <w:r w:rsidRPr="0019412E">
        <w:rPr>
          <w:b/>
        </w:rPr>
        <w:t xml:space="preserve"> de </w:t>
      </w:r>
      <w:proofErr w:type="spellStart"/>
      <w:r w:rsidRPr="0019412E">
        <w:rPr>
          <w:b/>
        </w:rPr>
        <w:t>selecție</w:t>
      </w:r>
      <w:proofErr w:type="spellEnd"/>
      <w:r w:rsidRPr="0019412E">
        <w:rPr>
          <w:b/>
        </w:rPr>
        <w:t xml:space="preserve">/de </w:t>
      </w:r>
      <w:proofErr w:type="spellStart"/>
      <w:r w:rsidRPr="0019412E">
        <w:rPr>
          <w:b/>
        </w:rPr>
        <w:t>preselecție</w:t>
      </w:r>
      <w:proofErr w:type="spellEnd"/>
      <w:r w:rsidRPr="0019412E">
        <w:rPr>
          <w:b/>
        </w:rPr>
        <w:t xml:space="preserve">; </w:t>
      </w:r>
      <w:proofErr w:type="spellStart"/>
      <w:r w:rsidRPr="0019412E">
        <w:rPr>
          <w:b/>
        </w:rPr>
        <w:t>nivelul</w:t>
      </w:r>
      <w:proofErr w:type="spellEnd"/>
      <w:r w:rsidRPr="0019412E">
        <w:rPr>
          <w:b/>
        </w:rPr>
        <w:t xml:space="preserve"> minim (</w:t>
      </w:r>
      <w:proofErr w:type="spellStart"/>
      <w:r w:rsidRPr="0019412E">
        <w:rPr>
          <w:b/>
        </w:rPr>
        <w:t>nivelurile</w:t>
      </w:r>
      <w:proofErr w:type="spellEnd"/>
      <w:r w:rsidRPr="0019412E">
        <w:rPr>
          <w:b/>
        </w:rPr>
        <w:t xml:space="preserve"> </w:t>
      </w:r>
      <w:proofErr w:type="spellStart"/>
      <w:r w:rsidRPr="0019412E">
        <w:rPr>
          <w:b/>
        </w:rPr>
        <w:t>minime</w:t>
      </w:r>
      <w:proofErr w:type="spellEnd"/>
      <w:r w:rsidRPr="0019412E">
        <w:rPr>
          <w:b/>
        </w:rPr>
        <w:t xml:space="preserve">) al (ale) </w:t>
      </w:r>
      <w:proofErr w:type="spellStart"/>
      <w:r w:rsidRPr="0019412E">
        <w:rPr>
          <w:b/>
        </w:rPr>
        <w:t>cerințelor</w:t>
      </w:r>
      <w:proofErr w:type="spellEnd"/>
      <w:r w:rsidRPr="0019412E">
        <w:rPr>
          <w:b/>
        </w:rPr>
        <w:t xml:space="preserve"> eventual </w:t>
      </w:r>
      <w:proofErr w:type="spellStart"/>
      <w:r w:rsidRPr="0019412E">
        <w:rPr>
          <w:b/>
        </w:rPr>
        <w:t>impuse</w:t>
      </w:r>
      <w:proofErr w:type="spellEnd"/>
      <w:r w:rsidRPr="0019412E">
        <w:rPr>
          <w:b/>
        </w:rPr>
        <w:t xml:space="preserve">; se </w:t>
      </w:r>
      <w:proofErr w:type="spellStart"/>
      <w:r w:rsidRPr="0019412E">
        <w:rPr>
          <w:b/>
        </w:rPr>
        <w:t>menționeazăinformațiile</w:t>
      </w:r>
      <w:proofErr w:type="spellEnd"/>
      <w:r w:rsidRPr="0019412E">
        <w:rPr>
          <w:b/>
        </w:rPr>
        <w:t xml:space="preserve"> solicitate (DUAE, </w:t>
      </w:r>
      <w:proofErr w:type="spellStart"/>
      <w:r w:rsidRPr="0019412E">
        <w:rPr>
          <w:b/>
        </w:rPr>
        <w:t>documentație</w:t>
      </w:r>
      <w:proofErr w:type="spellEnd"/>
      <w:r w:rsidRPr="0019412E">
        <w:rPr>
          <w:b/>
        </w:rPr>
        <w:t xml:space="preserve">): </w:t>
      </w:r>
    </w:p>
    <w:p w14:paraId="2F1249CE" w14:textId="77777777" w:rsidR="00F37627" w:rsidRPr="0019412E" w:rsidRDefault="00F37627" w:rsidP="00F37627">
      <w:pPr>
        <w:pStyle w:val="a"/>
        <w:numPr>
          <w:ilvl w:val="0"/>
          <w:numId w:val="39"/>
        </w:numPr>
        <w:shd w:val="clear" w:color="auto" w:fill="FFFFFF" w:themeFill="background1"/>
        <w:tabs>
          <w:tab w:val="right" w:pos="426"/>
        </w:tabs>
        <w:spacing w:before="120"/>
      </w:pPr>
      <w:proofErr w:type="spellStart"/>
      <w:r w:rsidRPr="0019412E">
        <w:rPr>
          <w:b/>
        </w:rPr>
        <w:t>Garanția</w:t>
      </w:r>
      <w:proofErr w:type="spellEnd"/>
      <w:r w:rsidRPr="0019412E">
        <w:rPr>
          <w:b/>
        </w:rPr>
        <w:t xml:space="preserve"> </w:t>
      </w:r>
      <w:proofErr w:type="spellStart"/>
      <w:r w:rsidRPr="0019412E">
        <w:rPr>
          <w:b/>
        </w:rPr>
        <w:t>pentru</w:t>
      </w:r>
      <w:proofErr w:type="spellEnd"/>
      <w:r w:rsidRPr="0019412E">
        <w:rPr>
          <w:b/>
        </w:rPr>
        <w:t xml:space="preserve"> </w:t>
      </w:r>
      <w:proofErr w:type="spellStart"/>
      <w:r w:rsidRPr="0019412E">
        <w:rPr>
          <w:b/>
        </w:rPr>
        <w:t>ofertă</w:t>
      </w:r>
      <w:proofErr w:type="spellEnd"/>
      <w:r w:rsidRPr="0019412E">
        <w:rPr>
          <w:b/>
        </w:rPr>
        <w:t xml:space="preserve"> 0% din </w:t>
      </w:r>
      <w:proofErr w:type="spellStart"/>
      <w:r w:rsidRPr="0019412E">
        <w:rPr>
          <w:b/>
        </w:rPr>
        <w:t>valoarea</w:t>
      </w:r>
      <w:proofErr w:type="spellEnd"/>
      <w:r w:rsidRPr="0019412E">
        <w:rPr>
          <w:b/>
        </w:rPr>
        <w:t xml:space="preserve"> </w:t>
      </w:r>
      <w:proofErr w:type="spellStart"/>
      <w:r w:rsidRPr="0019412E">
        <w:rPr>
          <w:b/>
        </w:rPr>
        <w:t>ofertei</w:t>
      </w:r>
      <w:proofErr w:type="spellEnd"/>
      <w:r w:rsidRPr="0019412E">
        <w:rPr>
          <w:b/>
        </w:rPr>
        <w:t xml:space="preserve"> – </w:t>
      </w:r>
      <w:r w:rsidRPr="0019412E">
        <w:t xml:space="preserve">nu se </w:t>
      </w:r>
      <w:proofErr w:type="spellStart"/>
      <w:r w:rsidRPr="0019412E">
        <w:t>cere</w:t>
      </w:r>
      <w:proofErr w:type="spellEnd"/>
    </w:p>
    <w:p w14:paraId="6BA61F07" w14:textId="77777777" w:rsidR="00F37627" w:rsidRPr="0019412E" w:rsidRDefault="00F37627" w:rsidP="00F37627">
      <w:pPr>
        <w:pStyle w:val="a"/>
        <w:numPr>
          <w:ilvl w:val="0"/>
          <w:numId w:val="39"/>
        </w:numPr>
        <w:shd w:val="clear" w:color="auto" w:fill="FFFFFF"/>
        <w:tabs>
          <w:tab w:val="right" w:pos="426"/>
        </w:tabs>
        <w:spacing w:before="120"/>
        <w:ind w:left="284" w:firstLine="142"/>
        <w:rPr>
          <w:color w:val="000000" w:themeColor="text1"/>
          <w:lang w:eastAsia="it-IT"/>
        </w:rPr>
      </w:pPr>
      <w:proofErr w:type="spellStart"/>
      <w:r w:rsidRPr="0019412E">
        <w:rPr>
          <w:b/>
        </w:rPr>
        <w:t>Termenul</w:t>
      </w:r>
      <w:proofErr w:type="spellEnd"/>
      <w:r w:rsidRPr="0019412E">
        <w:rPr>
          <w:b/>
        </w:rPr>
        <w:t xml:space="preserve"> de </w:t>
      </w:r>
      <w:proofErr w:type="spellStart"/>
      <w:r w:rsidRPr="0019412E">
        <w:rPr>
          <w:b/>
        </w:rPr>
        <w:t>garanție</w:t>
      </w:r>
      <w:proofErr w:type="spellEnd"/>
      <w:r w:rsidRPr="0019412E">
        <w:rPr>
          <w:b/>
        </w:rPr>
        <w:t xml:space="preserve"> a </w:t>
      </w:r>
      <w:proofErr w:type="spellStart"/>
      <w:r w:rsidRPr="0019412E">
        <w:rPr>
          <w:b/>
        </w:rPr>
        <w:t>lucrărilor</w:t>
      </w:r>
      <w:proofErr w:type="spellEnd"/>
      <w:r w:rsidRPr="0019412E">
        <w:rPr>
          <w:b/>
        </w:rPr>
        <w:t xml:space="preserve">: </w:t>
      </w:r>
      <w:r w:rsidRPr="0019412E">
        <w:rPr>
          <w:iCs/>
        </w:rPr>
        <w:t xml:space="preserve">Pe o </w:t>
      </w:r>
      <w:proofErr w:type="spellStart"/>
      <w:r w:rsidRPr="0019412E">
        <w:rPr>
          <w:iCs/>
        </w:rPr>
        <w:t>perioadă</w:t>
      </w:r>
      <w:proofErr w:type="spellEnd"/>
      <w:r w:rsidRPr="0019412E">
        <w:rPr>
          <w:iCs/>
        </w:rPr>
        <w:t xml:space="preserve"> de </w:t>
      </w:r>
      <w:r>
        <w:rPr>
          <w:iCs/>
        </w:rPr>
        <w:t>5</w:t>
      </w:r>
      <w:r w:rsidRPr="0019412E">
        <w:rPr>
          <w:iCs/>
        </w:rPr>
        <w:t xml:space="preserve"> ani</w:t>
      </w:r>
    </w:p>
    <w:p w14:paraId="5F013C6A" w14:textId="77777777" w:rsidR="00F37627" w:rsidRPr="0019412E" w:rsidRDefault="00F37627" w:rsidP="00F37627">
      <w:pPr>
        <w:pStyle w:val="a"/>
        <w:numPr>
          <w:ilvl w:val="0"/>
          <w:numId w:val="39"/>
        </w:numPr>
        <w:shd w:val="clear" w:color="auto" w:fill="FFFFFF"/>
        <w:tabs>
          <w:tab w:val="right" w:pos="426"/>
        </w:tabs>
        <w:spacing w:before="120"/>
        <w:ind w:left="284" w:firstLine="142"/>
        <w:rPr>
          <w:color w:val="000000" w:themeColor="text1"/>
          <w:lang w:eastAsia="it-IT"/>
        </w:rPr>
      </w:pPr>
      <w:proofErr w:type="spellStart"/>
      <w:r w:rsidRPr="0019412E">
        <w:rPr>
          <w:b/>
        </w:rPr>
        <w:t>Garanția</w:t>
      </w:r>
      <w:proofErr w:type="spellEnd"/>
      <w:r w:rsidRPr="0019412E">
        <w:rPr>
          <w:b/>
        </w:rPr>
        <w:t xml:space="preserve"> de </w:t>
      </w:r>
      <w:proofErr w:type="spellStart"/>
      <w:r w:rsidRPr="0019412E">
        <w:rPr>
          <w:b/>
        </w:rPr>
        <w:t>bună</w:t>
      </w:r>
      <w:proofErr w:type="spellEnd"/>
      <w:r w:rsidRPr="0019412E">
        <w:rPr>
          <w:b/>
        </w:rPr>
        <w:t xml:space="preserve"> </w:t>
      </w:r>
      <w:proofErr w:type="spellStart"/>
      <w:r w:rsidRPr="0019412E">
        <w:rPr>
          <w:b/>
        </w:rPr>
        <w:t>execuție</w:t>
      </w:r>
      <w:proofErr w:type="spellEnd"/>
      <w:r w:rsidRPr="0019412E">
        <w:rPr>
          <w:b/>
        </w:rPr>
        <w:t xml:space="preserve"> a </w:t>
      </w:r>
      <w:proofErr w:type="spellStart"/>
      <w:r w:rsidRPr="0019412E">
        <w:rPr>
          <w:b/>
        </w:rPr>
        <w:t>contractului</w:t>
      </w:r>
      <w:proofErr w:type="spellEnd"/>
      <w:r w:rsidRPr="0019412E">
        <w:rPr>
          <w:b/>
        </w:rPr>
        <w:t xml:space="preserve">, </w:t>
      </w:r>
      <w:proofErr w:type="spellStart"/>
      <w:r w:rsidRPr="0019412E">
        <w:rPr>
          <w:color w:val="2C2D2E"/>
          <w:shd w:val="clear" w:color="auto" w:fill="FFFFFF"/>
        </w:rPr>
        <w:t>cuantumul</w:t>
      </w:r>
      <w:proofErr w:type="spellEnd"/>
      <w:r w:rsidRPr="0019412E">
        <w:rPr>
          <w:color w:val="2C2D2E"/>
          <w:shd w:val="clear" w:color="auto" w:fill="FFFFFF"/>
        </w:rPr>
        <w:t xml:space="preserve"> 5</w:t>
      </w:r>
      <w:proofErr w:type="gramStart"/>
      <w:r w:rsidRPr="0019412E">
        <w:rPr>
          <w:color w:val="2C2D2E"/>
          <w:shd w:val="clear" w:color="auto" w:fill="FFFFFF"/>
        </w:rPr>
        <w:t>% .</w:t>
      </w:r>
      <w:proofErr w:type="gramEnd"/>
    </w:p>
    <w:p w14:paraId="4D778580" w14:textId="77777777" w:rsidR="00F37627" w:rsidRPr="0019412E" w:rsidRDefault="00F37627" w:rsidP="00F37627">
      <w:pPr>
        <w:pStyle w:val="a"/>
        <w:numPr>
          <w:ilvl w:val="0"/>
          <w:numId w:val="39"/>
        </w:numPr>
        <w:shd w:val="clear" w:color="auto" w:fill="FFFFFF" w:themeFill="background1"/>
        <w:tabs>
          <w:tab w:val="right" w:pos="426"/>
        </w:tabs>
        <w:spacing w:before="120"/>
        <w:rPr>
          <w:b/>
        </w:rPr>
      </w:pPr>
      <w:proofErr w:type="spellStart"/>
      <w:r w:rsidRPr="00884149">
        <w:rPr>
          <w:rStyle w:val="aff0"/>
          <w:color w:val="333333"/>
        </w:rPr>
        <w:t>DECLARAŢIEprivind</w:t>
      </w:r>
      <w:proofErr w:type="spellEnd"/>
      <w:r w:rsidRPr="00884149">
        <w:rPr>
          <w:rStyle w:val="aff0"/>
          <w:color w:val="333333"/>
        </w:rPr>
        <w:t xml:space="preserve"> </w:t>
      </w:r>
      <w:proofErr w:type="spellStart"/>
      <w:r w:rsidRPr="00884149">
        <w:rPr>
          <w:rStyle w:val="aff0"/>
          <w:color w:val="333333"/>
        </w:rPr>
        <w:t>confirmarea</w:t>
      </w:r>
      <w:proofErr w:type="spellEnd"/>
      <w:r w:rsidRPr="00884149">
        <w:rPr>
          <w:rStyle w:val="aff0"/>
          <w:color w:val="333333"/>
        </w:rPr>
        <w:t xml:space="preserve"> </w:t>
      </w:r>
      <w:proofErr w:type="spellStart"/>
      <w:r w:rsidRPr="00884149">
        <w:rPr>
          <w:rStyle w:val="aff0"/>
          <w:color w:val="333333"/>
        </w:rPr>
        <w:t>identității</w:t>
      </w:r>
      <w:proofErr w:type="spellEnd"/>
      <w:r w:rsidRPr="00884149">
        <w:rPr>
          <w:rStyle w:val="aff0"/>
          <w:color w:val="333333"/>
        </w:rPr>
        <w:t xml:space="preserve"> </w:t>
      </w:r>
      <w:proofErr w:type="spellStart"/>
      <w:r w:rsidRPr="00884149">
        <w:rPr>
          <w:rStyle w:val="aff0"/>
          <w:color w:val="333333"/>
        </w:rPr>
        <w:t>beneficiarilor</w:t>
      </w:r>
      <w:proofErr w:type="spellEnd"/>
      <w:r w:rsidRPr="00884149">
        <w:rPr>
          <w:rStyle w:val="aff0"/>
          <w:color w:val="333333"/>
        </w:rPr>
        <w:t xml:space="preserve"> </w:t>
      </w:r>
      <w:proofErr w:type="spellStart"/>
      <w:r w:rsidRPr="00884149">
        <w:rPr>
          <w:rStyle w:val="aff0"/>
          <w:color w:val="333333"/>
        </w:rPr>
        <w:t>efectivi</w:t>
      </w:r>
      <w:proofErr w:type="spellEnd"/>
      <w:r w:rsidRPr="00884149">
        <w:rPr>
          <w:rStyle w:val="aff0"/>
          <w:color w:val="333333"/>
        </w:rPr>
        <w:t xml:space="preserve"> </w:t>
      </w:r>
      <w:proofErr w:type="spellStart"/>
      <w:r w:rsidRPr="00884149">
        <w:rPr>
          <w:rStyle w:val="aff0"/>
          <w:color w:val="333333"/>
        </w:rPr>
        <w:t>și</w:t>
      </w:r>
      <w:proofErr w:type="spellEnd"/>
      <w:r w:rsidRPr="00884149">
        <w:rPr>
          <w:rStyle w:val="aff0"/>
          <w:color w:val="333333"/>
        </w:rPr>
        <w:t xml:space="preserve"> </w:t>
      </w:r>
      <w:proofErr w:type="spellStart"/>
      <w:r w:rsidRPr="00884149">
        <w:rPr>
          <w:rStyle w:val="aff0"/>
          <w:color w:val="333333"/>
        </w:rPr>
        <w:t>neîncadrarea</w:t>
      </w:r>
      <w:proofErr w:type="spellEnd"/>
      <w:r w:rsidRPr="00884149">
        <w:rPr>
          <w:rStyle w:val="aff0"/>
          <w:color w:val="333333"/>
        </w:rPr>
        <w:t xml:space="preserve"> </w:t>
      </w:r>
      <w:proofErr w:type="spellStart"/>
      <w:r w:rsidRPr="00884149">
        <w:rPr>
          <w:rStyle w:val="aff0"/>
          <w:color w:val="333333"/>
        </w:rPr>
        <w:t>acestora</w:t>
      </w:r>
      <w:proofErr w:type="spellEnd"/>
      <w:r w:rsidRPr="00884149">
        <w:rPr>
          <w:rStyle w:val="aff0"/>
          <w:color w:val="333333"/>
        </w:rPr>
        <w:t xml:space="preserve"> </w:t>
      </w:r>
      <w:proofErr w:type="spellStart"/>
      <w:r w:rsidRPr="00884149">
        <w:rPr>
          <w:rStyle w:val="aff0"/>
          <w:color w:val="333333"/>
        </w:rPr>
        <w:t>însituația</w:t>
      </w:r>
      <w:proofErr w:type="spellEnd"/>
      <w:r w:rsidRPr="00884149">
        <w:rPr>
          <w:rStyle w:val="aff0"/>
          <w:color w:val="333333"/>
        </w:rPr>
        <w:t xml:space="preserve"> </w:t>
      </w:r>
      <w:proofErr w:type="spellStart"/>
      <w:proofErr w:type="gramStart"/>
      <w:r w:rsidRPr="00884149">
        <w:rPr>
          <w:rStyle w:val="aff0"/>
          <w:color w:val="333333"/>
        </w:rPr>
        <w:t>condamnării</w:t>
      </w:r>
      <w:proofErr w:type="spellEnd"/>
      <w:r w:rsidRPr="00884149">
        <w:rPr>
          <w:rStyle w:val="aff0"/>
          <w:color w:val="333333"/>
        </w:rPr>
        <w:t xml:space="preserve">  </w:t>
      </w:r>
      <w:proofErr w:type="spellStart"/>
      <w:r w:rsidRPr="00884149">
        <w:rPr>
          <w:rStyle w:val="aff0"/>
          <w:color w:val="333333"/>
        </w:rPr>
        <w:t>pentru</w:t>
      </w:r>
      <w:proofErr w:type="spellEnd"/>
      <w:proofErr w:type="gramEnd"/>
      <w:r w:rsidRPr="00884149">
        <w:rPr>
          <w:rStyle w:val="aff0"/>
          <w:color w:val="333333"/>
        </w:rPr>
        <w:t xml:space="preserve"> </w:t>
      </w:r>
      <w:proofErr w:type="spellStart"/>
      <w:r w:rsidRPr="00884149">
        <w:rPr>
          <w:rStyle w:val="aff0"/>
          <w:color w:val="333333"/>
        </w:rPr>
        <w:t>participarea</w:t>
      </w:r>
      <w:proofErr w:type="spellEnd"/>
      <w:r w:rsidRPr="00884149">
        <w:rPr>
          <w:rStyle w:val="aff0"/>
          <w:color w:val="333333"/>
        </w:rPr>
        <w:t xml:space="preserve"> la </w:t>
      </w:r>
      <w:proofErr w:type="spellStart"/>
      <w:r w:rsidRPr="00884149">
        <w:rPr>
          <w:rStyle w:val="aff0"/>
          <w:color w:val="333333"/>
        </w:rPr>
        <w:t>activităţi</w:t>
      </w:r>
      <w:proofErr w:type="spellEnd"/>
      <w:r w:rsidRPr="00884149">
        <w:rPr>
          <w:rStyle w:val="aff0"/>
          <w:color w:val="333333"/>
        </w:rPr>
        <w:t xml:space="preserve"> ale </w:t>
      </w:r>
      <w:proofErr w:type="spellStart"/>
      <w:r w:rsidRPr="00884149">
        <w:rPr>
          <w:rStyle w:val="aff0"/>
          <w:color w:val="333333"/>
        </w:rPr>
        <w:t>unei</w:t>
      </w:r>
      <w:proofErr w:type="spellEnd"/>
      <w:r w:rsidRPr="00884149">
        <w:rPr>
          <w:rStyle w:val="aff0"/>
          <w:color w:val="333333"/>
        </w:rPr>
        <w:t xml:space="preserve"> </w:t>
      </w:r>
      <w:proofErr w:type="spellStart"/>
      <w:r w:rsidRPr="00884149">
        <w:rPr>
          <w:rStyle w:val="aff0"/>
          <w:color w:val="333333"/>
        </w:rPr>
        <w:t>organizaţii</w:t>
      </w:r>
      <w:proofErr w:type="spellEnd"/>
      <w:r w:rsidRPr="00884149">
        <w:rPr>
          <w:rStyle w:val="aff0"/>
          <w:color w:val="333333"/>
        </w:rPr>
        <w:t xml:space="preserve"> </w:t>
      </w:r>
      <w:proofErr w:type="spellStart"/>
      <w:r w:rsidRPr="00884149">
        <w:rPr>
          <w:rStyle w:val="aff0"/>
          <w:color w:val="333333"/>
        </w:rPr>
        <w:t>sau</w:t>
      </w:r>
      <w:proofErr w:type="spellEnd"/>
      <w:r w:rsidRPr="00884149">
        <w:rPr>
          <w:rStyle w:val="aff0"/>
          <w:color w:val="333333"/>
        </w:rPr>
        <w:t xml:space="preserve"> </w:t>
      </w:r>
      <w:proofErr w:type="spellStart"/>
      <w:r w:rsidRPr="00884149">
        <w:rPr>
          <w:rStyle w:val="aff0"/>
          <w:color w:val="333333"/>
        </w:rPr>
        <w:t>grupări</w:t>
      </w:r>
      <w:proofErr w:type="spellEnd"/>
      <w:r w:rsidRPr="00884149">
        <w:rPr>
          <w:rStyle w:val="aff0"/>
          <w:color w:val="333333"/>
        </w:rPr>
        <w:t xml:space="preserve"> </w:t>
      </w:r>
      <w:proofErr w:type="spellStart"/>
      <w:r w:rsidRPr="00884149">
        <w:rPr>
          <w:rStyle w:val="aff0"/>
          <w:color w:val="333333"/>
        </w:rPr>
        <w:t>criminale,pentru</w:t>
      </w:r>
      <w:proofErr w:type="spellEnd"/>
      <w:r w:rsidRPr="00884149">
        <w:rPr>
          <w:rStyle w:val="aff0"/>
          <w:color w:val="333333"/>
        </w:rPr>
        <w:t xml:space="preserve"> </w:t>
      </w:r>
      <w:proofErr w:type="spellStart"/>
      <w:r w:rsidRPr="00884149">
        <w:rPr>
          <w:rStyle w:val="aff0"/>
          <w:color w:val="333333"/>
        </w:rPr>
        <w:t>corupţie</w:t>
      </w:r>
      <w:proofErr w:type="spellEnd"/>
      <w:r w:rsidRPr="00884149">
        <w:rPr>
          <w:rStyle w:val="aff0"/>
          <w:color w:val="333333"/>
        </w:rPr>
        <w:t xml:space="preserve">, </w:t>
      </w:r>
      <w:proofErr w:type="spellStart"/>
      <w:r w:rsidRPr="00884149">
        <w:rPr>
          <w:rStyle w:val="aff0"/>
          <w:color w:val="333333"/>
        </w:rPr>
        <w:t>fraudă</w:t>
      </w:r>
      <w:proofErr w:type="spellEnd"/>
      <w:r w:rsidRPr="00884149">
        <w:rPr>
          <w:rStyle w:val="aff0"/>
          <w:color w:val="333333"/>
        </w:rPr>
        <w:t xml:space="preserve"> </w:t>
      </w:r>
      <w:proofErr w:type="spellStart"/>
      <w:r w:rsidRPr="00884149">
        <w:rPr>
          <w:rStyle w:val="aff0"/>
          <w:color w:val="333333"/>
        </w:rPr>
        <w:t>şi</w:t>
      </w:r>
      <w:proofErr w:type="spellEnd"/>
      <w:r w:rsidRPr="00884149">
        <w:rPr>
          <w:rStyle w:val="aff0"/>
          <w:color w:val="333333"/>
        </w:rPr>
        <w:t>/</w:t>
      </w:r>
      <w:proofErr w:type="spellStart"/>
      <w:r w:rsidRPr="00884149">
        <w:rPr>
          <w:rStyle w:val="aff0"/>
          <w:color w:val="333333"/>
        </w:rPr>
        <w:t>sau</w:t>
      </w:r>
      <w:proofErr w:type="spellEnd"/>
      <w:r w:rsidRPr="00884149">
        <w:rPr>
          <w:rStyle w:val="aff0"/>
          <w:color w:val="333333"/>
        </w:rPr>
        <w:t xml:space="preserve"> </w:t>
      </w:r>
      <w:proofErr w:type="spellStart"/>
      <w:r w:rsidRPr="00884149">
        <w:rPr>
          <w:rStyle w:val="aff0"/>
          <w:color w:val="333333"/>
        </w:rPr>
        <w:t>spălare</w:t>
      </w:r>
      <w:proofErr w:type="spellEnd"/>
      <w:r w:rsidRPr="00884149">
        <w:rPr>
          <w:rStyle w:val="aff0"/>
          <w:color w:val="333333"/>
        </w:rPr>
        <w:t xml:space="preserve"> de </w:t>
      </w:r>
      <w:proofErr w:type="spellStart"/>
      <w:r w:rsidRPr="00884149">
        <w:rPr>
          <w:rStyle w:val="aff0"/>
          <w:color w:val="333333"/>
        </w:rPr>
        <w:t>bani</w:t>
      </w:r>
      <w:proofErr w:type="spellEnd"/>
      <w:r w:rsidRPr="00884149">
        <w:rPr>
          <w:rStyle w:val="aff0"/>
          <w:color w:val="333333"/>
        </w:rPr>
        <w:t xml:space="preserve">, </w:t>
      </w:r>
      <w:proofErr w:type="spellStart"/>
      <w:r w:rsidRPr="0019412E">
        <w:rPr>
          <w:color w:val="333333"/>
          <w:shd w:val="clear" w:color="auto" w:fill="FFFFFF"/>
        </w:rPr>
        <w:t>În</w:t>
      </w:r>
      <w:proofErr w:type="spellEnd"/>
      <w:r w:rsidRPr="0019412E">
        <w:rPr>
          <w:color w:val="333333"/>
          <w:shd w:val="clear" w:color="auto" w:fill="FFFFFF"/>
        </w:rPr>
        <w:t xml:space="preserve"> </w:t>
      </w:r>
      <w:proofErr w:type="spellStart"/>
      <w:r w:rsidRPr="0019412E">
        <w:rPr>
          <w:color w:val="333333"/>
          <w:shd w:val="clear" w:color="auto" w:fill="FFFFFF"/>
        </w:rPr>
        <w:t>termen</w:t>
      </w:r>
      <w:proofErr w:type="spellEnd"/>
      <w:r w:rsidRPr="0019412E">
        <w:rPr>
          <w:color w:val="333333"/>
          <w:shd w:val="clear" w:color="auto" w:fill="FFFFFF"/>
        </w:rPr>
        <w:t xml:space="preserve"> de 5 </w:t>
      </w:r>
      <w:proofErr w:type="spellStart"/>
      <w:r w:rsidRPr="0019412E">
        <w:rPr>
          <w:color w:val="333333"/>
          <w:shd w:val="clear" w:color="auto" w:fill="FFFFFF"/>
        </w:rPr>
        <w:t>zile</w:t>
      </w:r>
      <w:proofErr w:type="spellEnd"/>
      <w:r w:rsidRPr="0019412E">
        <w:rPr>
          <w:color w:val="333333"/>
          <w:shd w:val="clear" w:color="auto" w:fill="FFFFFF"/>
        </w:rPr>
        <w:t xml:space="preserve"> de la data </w:t>
      </w:r>
      <w:proofErr w:type="spellStart"/>
      <w:r w:rsidRPr="0019412E">
        <w:rPr>
          <w:color w:val="333333"/>
          <w:shd w:val="clear" w:color="auto" w:fill="FFFFFF"/>
        </w:rPr>
        <w:t>comunicării</w:t>
      </w:r>
      <w:proofErr w:type="spellEnd"/>
      <w:r w:rsidRPr="0019412E">
        <w:rPr>
          <w:color w:val="333333"/>
          <w:shd w:val="clear" w:color="auto" w:fill="FFFFFF"/>
        </w:rPr>
        <w:t xml:space="preserve"> </w:t>
      </w:r>
      <w:proofErr w:type="spellStart"/>
      <w:r w:rsidRPr="0019412E">
        <w:rPr>
          <w:color w:val="333333"/>
          <w:shd w:val="clear" w:color="auto" w:fill="FFFFFF"/>
        </w:rPr>
        <w:t>rezultatelor</w:t>
      </w:r>
      <w:proofErr w:type="spellEnd"/>
      <w:r w:rsidRPr="0019412E">
        <w:rPr>
          <w:color w:val="333333"/>
          <w:shd w:val="clear" w:color="auto" w:fill="FFFFFF"/>
        </w:rPr>
        <w:t xml:space="preserve"> </w:t>
      </w:r>
      <w:proofErr w:type="spellStart"/>
      <w:r w:rsidRPr="0019412E">
        <w:rPr>
          <w:color w:val="333333"/>
          <w:shd w:val="clear" w:color="auto" w:fill="FFFFFF"/>
        </w:rPr>
        <w:t>procedurii</w:t>
      </w:r>
      <w:proofErr w:type="spellEnd"/>
      <w:r w:rsidRPr="0019412E">
        <w:rPr>
          <w:color w:val="333333"/>
          <w:shd w:val="clear" w:color="auto" w:fill="FFFFFF"/>
        </w:rPr>
        <w:t xml:space="preserve"> de </w:t>
      </w:r>
      <w:proofErr w:type="spellStart"/>
      <w:r w:rsidRPr="0019412E">
        <w:rPr>
          <w:color w:val="333333"/>
          <w:shd w:val="clear" w:color="auto" w:fill="FFFFFF"/>
        </w:rPr>
        <w:t>achiziție</w:t>
      </w:r>
      <w:proofErr w:type="spellEnd"/>
      <w:r w:rsidRPr="0019412E">
        <w:rPr>
          <w:color w:val="333333"/>
          <w:shd w:val="clear" w:color="auto" w:fill="FFFFFF"/>
        </w:rPr>
        <w:t xml:space="preserve"> </w:t>
      </w:r>
      <w:proofErr w:type="spellStart"/>
      <w:r w:rsidRPr="0019412E">
        <w:rPr>
          <w:color w:val="333333"/>
          <w:shd w:val="clear" w:color="auto" w:fill="FFFFFF"/>
        </w:rPr>
        <w:t>publică</w:t>
      </w:r>
      <w:proofErr w:type="spellEnd"/>
      <w:r w:rsidRPr="0019412E">
        <w:rPr>
          <w:color w:val="333333"/>
          <w:shd w:val="clear" w:color="auto" w:fill="FFFFFF"/>
        </w:rPr>
        <w:t xml:space="preserve">, </w:t>
      </w:r>
      <w:proofErr w:type="spellStart"/>
      <w:r w:rsidRPr="0019412E">
        <w:rPr>
          <w:color w:val="333333"/>
          <w:shd w:val="clear" w:color="auto" w:fill="FFFFFF"/>
        </w:rPr>
        <w:t>ofertantul</w:t>
      </w:r>
      <w:proofErr w:type="spellEnd"/>
      <w:r w:rsidRPr="0019412E">
        <w:rPr>
          <w:color w:val="333333"/>
          <w:shd w:val="clear" w:color="auto" w:fill="FFFFFF"/>
        </w:rPr>
        <w:t>/</w:t>
      </w:r>
      <w:proofErr w:type="spellStart"/>
      <w:r w:rsidRPr="0019412E">
        <w:rPr>
          <w:color w:val="333333"/>
          <w:shd w:val="clear" w:color="auto" w:fill="FFFFFF"/>
        </w:rPr>
        <w:t>ofertantul</w:t>
      </w:r>
      <w:proofErr w:type="spellEnd"/>
      <w:r w:rsidRPr="0019412E">
        <w:rPr>
          <w:color w:val="333333"/>
          <w:shd w:val="clear" w:color="auto" w:fill="FFFFFF"/>
        </w:rPr>
        <w:t xml:space="preserve"> </w:t>
      </w:r>
      <w:proofErr w:type="spellStart"/>
      <w:r w:rsidRPr="0019412E">
        <w:rPr>
          <w:color w:val="333333"/>
          <w:shd w:val="clear" w:color="auto" w:fill="FFFFFF"/>
        </w:rPr>
        <w:t>asociat</w:t>
      </w:r>
      <w:proofErr w:type="spellEnd"/>
      <w:r w:rsidRPr="0019412E">
        <w:rPr>
          <w:color w:val="333333"/>
          <w:shd w:val="clear" w:color="auto" w:fill="FFFFFF"/>
        </w:rPr>
        <w:t xml:space="preserve"> </w:t>
      </w:r>
      <w:proofErr w:type="spellStart"/>
      <w:r w:rsidRPr="0019412E">
        <w:rPr>
          <w:color w:val="333333"/>
          <w:shd w:val="clear" w:color="auto" w:fill="FFFFFF"/>
        </w:rPr>
        <w:t>desemnat</w:t>
      </w:r>
      <w:proofErr w:type="spellEnd"/>
      <w:r w:rsidRPr="0019412E">
        <w:rPr>
          <w:color w:val="333333"/>
          <w:shd w:val="clear" w:color="auto" w:fill="FFFFFF"/>
        </w:rPr>
        <w:t xml:space="preserve"> </w:t>
      </w:r>
      <w:proofErr w:type="spellStart"/>
      <w:r w:rsidRPr="0019412E">
        <w:rPr>
          <w:color w:val="333333"/>
          <w:shd w:val="clear" w:color="auto" w:fill="FFFFFF"/>
        </w:rPr>
        <w:t>câștigător</w:t>
      </w:r>
      <w:proofErr w:type="spellEnd"/>
      <w:r w:rsidRPr="0019412E">
        <w:rPr>
          <w:color w:val="333333"/>
          <w:shd w:val="clear" w:color="auto" w:fill="FFFFFF"/>
        </w:rPr>
        <w:t xml:space="preserve"> </w:t>
      </w:r>
      <w:proofErr w:type="spellStart"/>
      <w:r w:rsidRPr="0019412E">
        <w:rPr>
          <w:color w:val="333333"/>
          <w:shd w:val="clear" w:color="auto" w:fill="FFFFFF"/>
        </w:rPr>
        <w:t>va</w:t>
      </w:r>
      <w:proofErr w:type="spellEnd"/>
      <w:r w:rsidRPr="0019412E">
        <w:rPr>
          <w:color w:val="333333"/>
          <w:shd w:val="clear" w:color="auto" w:fill="FFFFFF"/>
        </w:rPr>
        <w:t xml:space="preserve"> </w:t>
      </w:r>
      <w:proofErr w:type="spellStart"/>
      <w:r w:rsidRPr="0019412E">
        <w:rPr>
          <w:color w:val="333333"/>
          <w:shd w:val="clear" w:color="auto" w:fill="FFFFFF"/>
        </w:rPr>
        <w:t>prezenta</w:t>
      </w:r>
      <w:proofErr w:type="spellEnd"/>
      <w:r w:rsidRPr="0019412E">
        <w:rPr>
          <w:color w:val="333333"/>
          <w:shd w:val="clear" w:color="auto" w:fill="FFFFFF"/>
        </w:rPr>
        <w:t xml:space="preserve"> </w:t>
      </w:r>
      <w:proofErr w:type="spellStart"/>
      <w:r w:rsidRPr="0019412E">
        <w:rPr>
          <w:color w:val="333333"/>
          <w:shd w:val="clear" w:color="auto" w:fill="FFFFFF"/>
        </w:rPr>
        <w:t>Declarația</w:t>
      </w:r>
      <w:proofErr w:type="spellEnd"/>
      <w:r w:rsidRPr="0019412E">
        <w:rPr>
          <w:color w:val="333333"/>
          <w:shd w:val="clear" w:color="auto" w:fill="FFFFFF"/>
        </w:rPr>
        <w:t xml:space="preserve"> </w:t>
      </w:r>
      <w:proofErr w:type="spellStart"/>
      <w:r w:rsidRPr="0019412E">
        <w:rPr>
          <w:color w:val="333333"/>
          <w:shd w:val="clear" w:color="auto" w:fill="FFFFFF"/>
        </w:rPr>
        <w:t>autorității</w:t>
      </w:r>
      <w:proofErr w:type="spellEnd"/>
      <w:r w:rsidRPr="0019412E">
        <w:rPr>
          <w:color w:val="333333"/>
          <w:shd w:val="clear" w:color="auto" w:fill="FFFFFF"/>
        </w:rPr>
        <w:t xml:space="preserve"> </w:t>
      </w:r>
      <w:proofErr w:type="spellStart"/>
      <w:r w:rsidRPr="0019412E">
        <w:rPr>
          <w:color w:val="333333"/>
          <w:shd w:val="clear" w:color="auto" w:fill="FFFFFF"/>
        </w:rPr>
        <w:t>contractante</w:t>
      </w:r>
      <w:proofErr w:type="spellEnd"/>
      <w:r w:rsidRPr="0019412E">
        <w:rPr>
          <w:color w:val="333333"/>
          <w:shd w:val="clear" w:color="auto" w:fill="FFFFFF"/>
        </w:rPr>
        <w:t xml:space="preserve"> </w:t>
      </w:r>
      <w:proofErr w:type="spellStart"/>
      <w:r w:rsidRPr="0019412E">
        <w:rPr>
          <w:color w:val="333333"/>
          <w:shd w:val="clear" w:color="auto" w:fill="FFFFFF"/>
        </w:rPr>
        <w:t>și</w:t>
      </w:r>
      <w:proofErr w:type="spellEnd"/>
      <w:r w:rsidRPr="0019412E">
        <w:rPr>
          <w:color w:val="333333"/>
          <w:shd w:val="clear" w:color="auto" w:fill="FFFFFF"/>
        </w:rPr>
        <w:t xml:space="preserve"> </w:t>
      </w:r>
      <w:proofErr w:type="spellStart"/>
      <w:r w:rsidRPr="0019412E">
        <w:rPr>
          <w:color w:val="333333"/>
          <w:shd w:val="clear" w:color="auto" w:fill="FFFFFF"/>
        </w:rPr>
        <w:t>Agenției</w:t>
      </w:r>
      <w:proofErr w:type="spellEnd"/>
      <w:r w:rsidRPr="0019412E">
        <w:rPr>
          <w:color w:val="333333"/>
          <w:shd w:val="clear" w:color="auto" w:fill="FFFFFF"/>
        </w:rPr>
        <w:t xml:space="preserve"> </w:t>
      </w:r>
      <w:proofErr w:type="spellStart"/>
      <w:r w:rsidRPr="0019412E">
        <w:rPr>
          <w:color w:val="333333"/>
          <w:shd w:val="clear" w:color="auto" w:fill="FFFFFF"/>
        </w:rPr>
        <w:t>Achiziții</w:t>
      </w:r>
      <w:proofErr w:type="spellEnd"/>
      <w:r w:rsidRPr="0019412E">
        <w:rPr>
          <w:color w:val="333333"/>
          <w:shd w:val="clear" w:color="auto" w:fill="FFFFFF"/>
        </w:rPr>
        <w:t xml:space="preserve"> </w:t>
      </w:r>
      <w:proofErr w:type="spellStart"/>
      <w:r w:rsidRPr="0019412E">
        <w:rPr>
          <w:color w:val="333333"/>
          <w:shd w:val="clear" w:color="auto" w:fill="FFFFFF"/>
        </w:rPr>
        <w:t>Publice</w:t>
      </w:r>
      <w:proofErr w:type="spellEnd"/>
    </w:p>
    <w:p w14:paraId="7D4954EA" w14:textId="77777777" w:rsidR="00F37627" w:rsidRPr="0019412E" w:rsidRDefault="00F37627" w:rsidP="00F37627">
      <w:pPr>
        <w:numPr>
          <w:ilvl w:val="0"/>
          <w:numId w:val="39"/>
        </w:numPr>
        <w:shd w:val="clear" w:color="auto" w:fill="FFFFFF" w:themeFill="background1"/>
        <w:tabs>
          <w:tab w:val="right" w:pos="426"/>
        </w:tabs>
        <w:spacing w:before="120"/>
        <w:rPr>
          <w:b/>
          <w:sz w:val="22"/>
          <w:szCs w:val="22"/>
        </w:rPr>
      </w:pPr>
      <w:bookmarkStart w:id="45" w:name="_Hlk104899691"/>
      <w:r w:rsidRPr="0019412E">
        <w:rPr>
          <w:b/>
          <w:sz w:val="22"/>
          <w:szCs w:val="22"/>
        </w:rPr>
        <w:t xml:space="preserve">Motivul recurgerii la procedura accelerată (în cazul licitației deschise, restrânse și a procedurii negociate), COP </w:t>
      </w:r>
      <w:r w:rsidRPr="0019412E">
        <w:rPr>
          <w:sz w:val="22"/>
          <w:szCs w:val="22"/>
        </w:rPr>
        <w:t>deschise conform HG 638/2020, suma depățește</w:t>
      </w:r>
      <w:r w:rsidRPr="0019412E">
        <w:rPr>
          <w:b/>
          <w:sz w:val="22"/>
          <w:szCs w:val="22"/>
        </w:rPr>
        <w:t xml:space="preserve"> </w:t>
      </w:r>
      <w:r w:rsidRPr="0019412E">
        <w:rPr>
          <w:color w:val="333333"/>
          <w:sz w:val="22"/>
          <w:szCs w:val="22"/>
          <w:shd w:val="clear" w:color="auto" w:fill="FFFFFF"/>
        </w:rPr>
        <w:t>valoarea estimată a contractului de achiziție publică de lucrări ce urmează a fi atribuită este egală sau mai mare decât cea prevăzută la art. 2 alin. (3) din Legea nr. 131/2015</w:t>
      </w:r>
    </w:p>
    <w:p w14:paraId="014B97E9" w14:textId="77777777" w:rsidR="00F37627" w:rsidRPr="0019412E" w:rsidRDefault="00F37627" w:rsidP="00F37627">
      <w:pPr>
        <w:numPr>
          <w:ilvl w:val="0"/>
          <w:numId w:val="39"/>
        </w:numPr>
        <w:shd w:val="clear" w:color="auto" w:fill="FFFFFF" w:themeFill="background1"/>
        <w:tabs>
          <w:tab w:val="right" w:pos="426"/>
        </w:tabs>
        <w:spacing w:before="120"/>
        <w:rPr>
          <w:b/>
          <w:sz w:val="22"/>
          <w:szCs w:val="22"/>
        </w:rPr>
      </w:pPr>
      <w:r w:rsidRPr="0019412E">
        <w:rPr>
          <w:b/>
          <w:sz w:val="22"/>
          <w:szCs w:val="22"/>
        </w:rPr>
        <w:t xml:space="preserve">Tehnici și instrumente specifice de atribuire (dacă este cazul specificați dacă se va utiliza acordul-cadru, sistemul dinamic de achiziție sau licitația electronică): </w:t>
      </w:r>
      <w:r w:rsidRPr="0019412E">
        <w:rPr>
          <w:sz w:val="22"/>
          <w:szCs w:val="22"/>
        </w:rPr>
        <w:t>nu sunt</w:t>
      </w:r>
      <w:r w:rsidRPr="0019412E">
        <w:rPr>
          <w:b/>
          <w:sz w:val="22"/>
          <w:szCs w:val="22"/>
        </w:rPr>
        <w:t xml:space="preserve"> </w:t>
      </w:r>
    </w:p>
    <w:p w14:paraId="4C0F85B5" w14:textId="77777777" w:rsidR="00F37627" w:rsidRPr="0019412E" w:rsidRDefault="00F37627" w:rsidP="00F37627">
      <w:pPr>
        <w:numPr>
          <w:ilvl w:val="0"/>
          <w:numId w:val="39"/>
        </w:numPr>
        <w:tabs>
          <w:tab w:val="right" w:pos="426"/>
        </w:tabs>
        <w:spacing w:before="120"/>
        <w:ind w:left="0" w:firstLine="0"/>
        <w:rPr>
          <w:sz w:val="22"/>
          <w:szCs w:val="22"/>
        </w:rPr>
      </w:pPr>
      <w:r w:rsidRPr="0019412E">
        <w:rPr>
          <w:b/>
          <w:sz w:val="22"/>
          <w:szCs w:val="22"/>
        </w:rPr>
        <w:t>Condiții speciale de care depinde îndeplinirea contractului (</w:t>
      </w:r>
      <w:r w:rsidRPr="0019412E">
        <w:rPr>
          <w:sz w:val="22"/>
          <w:szCs w:val="22"/>
        </w:rPr>
        <w:t>indicați după caz</w:t>
      </w:r>
      <w:r w:rsidRPr="0019412E">
        <w:rPr>
          <w:b/>
          <w:sz w:val="22"/>
          <w:szCs w:val="22"/>
        </w:rPr>
        <w:t xml:space="preserve">): </w:t>
      </w:r>
      <w:r w:rsidRPr="0019412E">
        <w:rPr>
          <w:sz w:val="22"/>
          <w:szCs w:val="22"/>
        </w:rPr>
        <w:t>conform caietului de sarcini.</w:t>
      </w:r>
    </w:p>
    <w:p w14:paraId="0A895636" w14:textId="77777777" w:rsidR="00F37627" w:rsidRPr="0019412E" w:rsidRDefault="00F37627" w:rsidP="00F37627">
      <w:pPr>
        <w:numPr>
          <w:ilvl w:val="0"/>
          <w:numId w:val="39"/>
        </w:numPr>
        <w:tabs>
          <w:tab w:val="right" w:pos="426"/>
        </w:tabs>
        <w:spacing w:before="120"/>
        <w:ind w:left="0" w:firstLine="0"/>
        <w:rPr>
          <w:b/>
          <w:sz w:val="22"/>
          <w:szCs w:val="22"/>
        </w:rPr>
      </w:pPr>
      <w:r w:rsidRPr="0019412E">
        <w:rPr>
          <w:b/>
          <w:sz w:val="22"/>
          <w:szCs w:val="22"/>
        </w:rPr>
        <w:t>Ofertele se prezintă în valută md</w:t>
      </w:r>
    </w:p>
    <w:p w14:paraId="51BD124F" w14:textId="77777777" w:rsidR="00F37627" w:rsidRPr="0019412E" w:rsidRDefault="00F37627" w:rsidP="00F37627">
      <w:pPr>
        <w:numPr>
          <w:ilvl w:val="0"/>
          <w:numId w:val="39"/>
        </w:numPr>
        <w:tabs>
          <w:tab w:val="right" w:pos="426"/>
        </w:tabs>
        <w:spacing w:before="120"/>
        <w:ind w:left="0" w:firstLine="0"/>
        <w:rPr>
          <w:sz w:val="22"/>
          <w:szCs w:val="22"/>
        </w:rPr>
      </w:pPr>
      <w:r w:rsidRPr="0019412E">
        <w:rPr>
          <w:b/>
          <w:sz w:val="22"/>
          <w:szCs w:val="22"/>
        </w:rPr>
        <w:t>Criteriul de evaluare aplicat pentru atribuirea contractului:_</w:t>
      </w:r>
      <w:r w:rsidRPr="0019412E">
        <w:rPr>
          <w:sz w:val="22"/>
          <w:szCs w:val="22"/>
        </w:rPr>
        <w:t>cel mai scăzut preț pentru un singur lot</w:t>
      </w:r>
    </w:p>
    <w:p w14:paraId="5D743F7B" w14:textId="77777777" w:rsidR="00F37627" w:rsidRPr="0019412E" w:rsidRDefault="00F37627" w:rsidP="00F37627">
      <w:pPr>
        <w:numPr>
          <w:ilvl w:val="0"/>
          <w:numId w:val="39"/>
        </w:numPr>
        <w:tabs>
          <w:tab w:val="right" w:pos="426"/>
        </w:tabs>
        <w:spacing w:before="120"/>
        <w:ind w:left="0" w:firstLine="0"/>
        <w:rPr>
          <w:b/>
          <w:sz w:val="22"/>
          <w:szCs w:val="22"/>
        </w:rPr>
      </w:pPr>
      <w:r w:rsidRPr="0019412E">
        <w:rPr>
          <w:b/>
          <w:sz w:val="22"/>
          <w:szCs w:val="22"/>
        </w:rPr>
        <w:t xml:space="preserve">Factorii de evaluare a ofertei celei mai avantajoase din punct de vedere economic, precum și ponderile lor: </w:t>
      </w:r>
      <w:r w:rsidRPr="0019412E">
        <w:rPr>
          <w:sz w:val="22"/>
          <w:szCs w:val="22"/>
        </w:rPr>
        <w:t>nu se cere</w:t>
      </w:r>
      <w:r w:rsidRPr="0019412E">
        <w:rPr>
          <w:b/>
          <w:sz w:val="22"/>
          <w:szCs w:val="22"/>
        </w:rPr>
        <w:t xml:space="preserve"> </w:t>
      </w:r>
    </w:p>
    <w:p w14:paraId="4FB44945"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Termenul limită de depunere/deschidere a ofertelor:</w:t>
      </w:r>
    </w:p>
    <w:p w14:paraId="526BB202" w14:textId="77777777" w:rsidR="00F37627" w:rsidRPr="0019412E" w:rsidRDefault="00F37627" w:rsidP="00F37627">
      <w:pPr>
        <w:shd w:val="clear" w:color="auto" w:fill="FFFFFF" w:themeFill="background1"/>
        <w:tabs>
          <w:tab w:val="right" w:pos="426"/>
        </w:tabs>
        <w:spacing w:before="120"/>
        <w:ind w:left="644"/>
        <w:rPr>
          <w:b/>
          <w:sz w:val="22"/>
          <w:szCs w:val="22"/>
        </w:rPr>
      </w:pPr>
      <w:r w:rsidRPr="0019412E">
        <w:rPr>
          <w:b/>
          <w:sz w:val="22"/>
          <w:szCs w:val="22"/>
        </w:rPr>
        <w:t xml:space="preserve">conform SIA RSAP /până la: </w:t>
      </w:r>
      <w:r w:rsidRPr="0019412E">
        <w:rPr>
          <w:b/>
          <w:i/>
          <w:sz w:val="22"/>
          <w:szCs w:val="22"/>
        </w:rPr>
        <w:t xml:space="preserve">[ora exactă], ora indicată in </w:t>
      </w:r>
      <w:r w:rsidRPr="0019412E">
        <w:rPr>
          <w:b/>
          <w:sz w:val="22"/>
          <w:szCs w:val="22"/>
        </w:rPr>
        <w:t>SIA RSAP</w:t>
      </w:r>
    </w:p>
    <w:p w14:paraId="0898DDAF" w14:textId="77777777" w:rsidR="00F37627" w:rsidRPr="0019412E" w:rsidRDefault="00F37627" w:rsidP="00F37627">
      <w:pPr>
        <w:shd w:val="clear" w:color="auto" w:fill="FFFFFF" w:themeFill="background1"/>
        <w:tabs>
          <w:tab w:val="right" w:pos="426"/>
        </w:tabs>
        <w:spacing w:before="120"/>
        <w:ind w:left="644"/>
        <w:rPr>
          <w:b/>
          <w:sz w:val="22"/>
          <w:szCs w:val="22"/>
        </w:rPr>
      </w:pPr>
      <w:r w:rsidRPr="0019412E">
        <w:rPr>
          <w:b/>
          <w:sz w:val="22"/>
          <w:szCs w:val="22"/>
        </w:rPr>
        <w:t xml:space="preserve">pe:  12 zile </w:t>
      </w:r>
      <w:r w:rsidRPr="0019412E">
        <w:rPr>
          <w:b/>
          <w:i/>
          <w:sz w:val="22"/>
          <w:szCs w:val="22"/>
        </w:rPr>
        <w:t xml:space="preserve">[data] indicată in </w:t>
      </w:r>
      <w:r w:rsidRPr="0019412E">
        <w:rPr>
          <w:b/>
          <w:sz w:val="22"/>
          <w:szCs w:val="22"/>
        </w:rPr>
        <w:t>SIA RSAP</w:t>
      </w:r>
    </w:p>
    <w:p w14:paraId="6B7D25B7"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 xml:space="preserve">Adresa la care trebuie transmise ofertele sau cererile de participare: </w:t>
      </w:r>
    </w:p>
    <w:p w14:paraId="3B1CBE97" w14:textId="77777777" w:rsidR="00F37627" w:rsidRPr="0019412E" w:rsidRDefault="00F37627" w:rsidP="00F37627">
      <w:pPr>
        <w:shd w:val="clear" w:color="auto" w:fill="FFFFFF" w:themeFill="background1"/>
        <w:tabs>
          <w:tab w:val="right" w:pos="426"/>
        </w:tabs>
        <w:spacing w:before="120"/>
        <w:ind w:left="450"/>
        <w:rPr>
          <w:b/>
          <w:sz w:val="22"/>
          <w:szCs w:val="22"/>
        </w:rPr>
      </w:pPr>
      <w:r w:rsidRPr="0019412E">
        <w:rPr>
          <w:b/>
          <w:i/>
          <w:sz w:val="22"/>
          <w:szCs w:val="22"/>
        </w:rPr>
        <w:t>Ofertele sau cererile de participare vor fi depuse electronic prin intermediul SIA RSAP</w:t>
      </w:r>
    </w:p>
    <w:p w14:paraId="58C869EA" w14:textId="77777777" w:rsidR="00F37627" w:rsidRPr="0019412E" w:rsidRDefault="00F37627" w:rsidP="00F37627">
      <w:pPr>
        <w:numPr>
          <w:ilvl w:val="0"/>
          <w:numId w:val="39"/>
        </w:numPr>
        <w:tabs>
          <w:tab w:val="right" w:pos="426"/>
        </w:tabs>
        <w:spacing w:before="120"/>
        <w:ind w:left="0" w:firstLine="0"/>
        <w:rPr>
          <w:b/>
          <w:sz w:val="22"/>
          <w:szCs w:val="22"/>
        </w:rPr>
      </w:pPr>
      <w:r w:rsidRPr="0019412E">
        <w:rPr>
          <w:b/>
          <w:sz w:val="22"/>
          <w:szCs w:val="22"/>
        </w:rPr>
        <w:lastRenderedPageBreak/>
        <w:t xml:space="preserve">Termenul de valabilitate a ofertelor: </w:t>
      </w:r>
      <w:r w:rsidRPr="0019412E">
        <w:rPr>
          <w:sz w:val="22"/>
          <w:szCs w:val="22"/>
        </w:rPr>
        <w:t>60 zile</w:t>
      </w:r>
    </w:p>
    <w:p w14:paraId="1B9425A7" w14:textId="77777777" w:rsidR="00F37627" w:rsidRPr="0019412E" w:rsidRDefault="00F37627" w:rsidP="00F37627">
      <w:pPr>
        <w:pStyle w:val="a"/>
        <w:numPr>
          <w:ilvl w:val="0"/>
          <w:numId w:val="39"/>
        </w:numPr>
        <w:spacing w:before="106" w:line="235" w:lineRule="auto"/>
        <w:ind w:right="384"/>
      </w:pPr>
      <w:proofErr w:type="spellStart"/>
      <w:r w:rsidRPr="0019412E">
        <w:rPr>
          <w:b/>
        </w:rPr>
        <w:t>Locul</w:t>
      </w:r>
      <w:proofErr w:type="spellEnd"/>
      <w:r w:rsidRPr="0019412E">
        <w:rPr>
          <w:b/>
        </w:rPr>
        <w:t xml:space="preserve"> </w:t>
      </w:r>
      <w:proofErr w:type="spellStart"/>
      <w:r w:rsidRPr="0019412E">
        <w:rPr>
          <w:b/>
        </w:rPr>
        <w:t>deschiderii</w:t>
      </w:r>
      <w:proofErr w:type="spellEnd"/>
      <w:r w:rsidRPr="0019412E">
        <w:rPr>
          <w:b/>
        </w:rPr>
        <w:t xml:space="preserve"> </w:t>
      </w:r>
      <w:proofErr w:type="spellStart"/>
      <w:r w:rsidRPr="0019412E">
        <w:rPr>
          <w:b/>
        </w:rPr>
        <w:t>ofertelor</w:t>
      </w:r>
      <w:proofErr w:type="spellEnd"/>
      <w:r w:rsidRPr="0019412E">
        <w:rPr>
          <w:b/>
        </w:rPr>
        <w:t xml:space="preserve">: </w:t>
      </w:r>
      <w:r w:rsidRPr="0019412E">
        <w:rPr>
          <w:i/>
        </w:rPr>
        <w:t xml:space="preserve">Conform </w:t>
      </w:r>
      <w:proofErr w:type="spellStart"/>
      <w:r w:rsidRPr="0019412E">
        <w:rPr>
          <w:i/>
        </w:rPr>
        <w:t>publicării</w:t>
      </w:r>
      <w:proofErr w:type="spellEnd"/>
      <w:r w:rsidRPr="0019412E">
        <w:rPr>
          <w:i/>
        </w:rPr>
        <w:t xml:space="preserve"> din SIA RSAP M-Tender </w:t>
      </w:r>
      <w:r w:rsidRPr="0019412E">
        <w:t xml:space="preserve">(SIA RSAP </w:t>
      </w:r>
      <w:proofErr w:type="spellStart"/>
      <w:r w:rsidRPr="0019412E">
        <w:t>sau</w:t>
      </w:r>
      <w:proofErr w:type="spellEnd"/>
      <w:r w:rsidRPr="0019412E">
        <w:t xml:space="preserve"> </w:t>
      </w:r>
      <w:proofErr w:type="spellStart"/>
      <w:r w:rsidRPr="0019412E">
        <w:t>adresa</w:t>
      </w:r>
      <w:proofErr w:type="spellEnd"/>
      <w:r w:rsidRPr="0019412E">
        <w:t xml:space="preserve"> </w:t>
      </w:r>
      <w:proofErr w:type="spellStart"/>
      <w:r w:rsidRPr="0019412E">
        <w:t>deschiderii</w:t>
      </w:r>
      <w:proofErr w:type="spellEnd"/>
      <w:r w:rsidRPr="0019412E">
        <w:t>)</w:t>
      </w:r>
    </w:p>
    <w:p w14:paraId="1D7543DF" w14:textId="77777777" w:rsidR="00F37627" w:rsidRPr="0019412E" w:rsidRDefault="00F37627" w:rsidP="00F37627">
      <w:pPr>
        <w:spacing w:before="2"/>
        <w:ind w:left="1040"/>
        <w:rPr>
          <w:b/>
          <w:i/>
          <w:sz w:val="22"/>
          <w:szCs w:val="22"/>
        </w:rPr>
      </w:pPr>
      <w:r w:rsidRPr="0019412E">
        <w:rPr>
          <w:b/>
          <w:i/>
          <w:sz w:val="22"/>
          <w:szCs w:val="22"/>
        </w:rPr>
        <w:t>Ofertele întîrziate vor fi respinse. da</w:t>
      </w:r>
    </w:p>
    <w:p w14:paraId="36B99170" w14:textId="77777777" w:rsidR="00F37627" w:rsidRPr="0019412E" w:rsidRDefault="00F37627" w:rsidP="00F37627">
      <w:pPr>
        <w:numPr>
          <w:ilvl w:val="0"/>
          <w:numId w:val="39"/>
        </w:numPr>
        <w:tabs>
          <w:tab w:val="right" w:pos="426"/>
        </w:tabs>
        <w:spacing w:before="120"/>
        <w:ind w:left="0" w:firstLine="0"/>
        <w:rPr>
          <w:b/>
          <w:sz w:val="22"/>
          <w:szCs w:val="22"/>
        </w:rPr>
      </w:pPr>
      <w:r w:rsidRPr="0019412E">
        <w:rPr>
          <w:b/>
          <w:sz w:val="22"/>
          <w:szCs w:val="22"/>
        </w:rPr>
        <w:t xml:space="preserve">Persoanele autorizate să asiste la deschiderea ofertelor: </w:t>
      </w:r>
      <w:r w:rsidRPr="0019412E">
        <w:rPr>
          <w:b/>
          <w:sz w:val="22"/>
          <w:szCs w:val="22"/>
        </w:rPr>
        <w:br/>
      </w:r>
      <w:r w:rsidRPr="0019412E">
        <w:rPr>
          <w:b/>
          <w:i/>
          <w:sz w:val="22"/>
          <w:szCs w:val="22"/>
        </w:rPr>
        <w:t>Ofertanții sau reprezentanții acestora au dreptul să participe la deschiderea ofertelor, cu excepția cazului când ofertele au fost depuse prin SIA RSAP</w:t>
      </w:r>
      <w:r w:rsidRPr="0019412E">
        <w:rPr>
          <w:b/>
          <w:sz w:val="22"/>
          <w:szCs w:val="22"/>
        </w:rPr>
        <w:t>.</w:t>
      </w:r>
    </w:p>
    <w:p w14:paraId="080D3DD9" w14:textId="77777777" w:rsidR="00F37627" w:rsidRPr="0019412E" w:rsidRDefault="00F37627" w:rsidP="00F37627">
      <w:pPr>
        <w:numPr>
          <w:ilvl w:val="0"/>
          <w:numId w:val="39"/>
        </w:numPr>
        <w:shd w:val="clear" w:color="auto" w:fill="FFFFFF" w:themeFill="background1"/>
        <w:tabs>
          <w:tab w:val="right" w:pos="426"/>
        </w:tabs>
        <w:spacing w:before="120"/>
        <w:ind w:left="450" w:hanging="450"/>
        <w:rPr>
          <w:b/>
          <w:sz w:val="22"/>
          <w:szCs w:val="22"/>
        </w:rPr>
      </w:pPr>
      <w:r w:rsidRPr="0019412E">
        <w:rPr>
          <w:b/>
          <w:sz w:val="22"/>
          <w:szCs w:val="22"/>
        </w:rPr>
        <w:t xml:space="preserve">Limba sau limbile în care trebuie redactate ofertele sau cererile de participare: md </w:t>
      </w:r>
    </w:p>
    <w:p w14:paraId="7F0A5E3B" w14:textId="77777777" w:rsidR="00F37627" w:rsidRPr="0019412E" w:rsidRDefault="00F37627" w:rsidP="00F37627">
      <w:pPr>
        <w:numPr>
          <w:ilvl w:val="0"/>
          <w:numId w:val="39"/>
        </w:numPr>
        <w:shd w:val="clear" w:color="auto" w:fill="FFFFFF" w:themeFill="background1"/>
        <w:tabs>
          <w:tab w:val="right" w:pos="284"/>
        </w:tabs>
        <w:spacing w:before="120"/>
        <w:ind w:left="567" w:hanging="567"/>
        <w:contextualSpacing/>
        <w:rPr>
          <w:sz w:val="22"/>
          <w:szCs w:val="22"/>
        </w:rPr>
      </w:pPr>
      <w:r w:rsidRPr="0019412E">
        <w:rPr>
          <w:b/>
          <w:sz w:val="22"/>
          <w:szCs w:val="22"/>
        </w:rPr>
        <w:t xml:space="preserve"> Respectivul contract se referă la un proiect și/sau program finanțat din fonduri ale Uniunii Europene: nu este</w:t>
      </w:r>
    </w:p>
    <w:p w14:paraId="4BCE0AAC"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 xml:space="preserve">Denumirea și adresa organismului competent de soluționare a contestațiilor: </w:t>
      </w:r>
    </w:p>
    <w:p w14:paraId="3A7C5176" w14:textId="77777777" w:rsidR="00F37627" w:rsidRPr="0019412E" w:rsidRDefault="00F37627" w:rsidP="00F37627">
      <w:pPr>
        <w:shd w:val="clear" w:color="auto" w:fill="FFFFFF" w:themeFill="background1"/>
        <w:tabs>
          <w:tab w:val="right" w:pos="426"/>
        </w:tabs>
        <w:ind w:left="450"/>
        <w:rPr>
          <w:b/>
          <w:i/>
          <w:sz w:val="22"/>
          <w:szCs w:val="22"/>
        </w:rPr>
      </w:pPr>
      <w:r w:rsidRPr="0019412E">
        <w:rPr>
          <w:b/>
          <w:i/>
          <w:sz w:val="22"/>
          <w:szCs w:val="22"/>
        </w:rPr>
        <w:t>Agenția Națională pentru Soluționarea Contestațiilor</w:t>
      </w:r>
    </w:p>
    <w:p w14:paraId="4E4DE1B3" w14:textId="77777777" w:rsidR="00F37627" w:rsidRPr="0019412E" w:rsidRDefault="00F37627" w:rsidP="00F37627">
      <w:pPr>
        <w:shd w:val="clear" w:color="auto" w:fill="FFFFFF" w:themeFill="background1"/>
        <w:tabs>
          <w:tab w:val="right" w:pos="426"/>
        </w:tabs>
        <w:ind w:left="450"/>
        <w:rPr>
          <w:b/>
          <w:i/>
          <w:sz w:val="22"/>
          <w:szCs w:val="22"/>
        </w:rPr>
      </w:pPr>
      <w:r w:rsidRPr="0019412E">
        <w:rPr>
          <w:b/>
          <w:i/>
          <w:sz w:val="22"/>
          <w:szCs w:val="22"/>
        </w:rPr>
        <w:t>Adresa: mun. Chișinău, bd. Ștefan cel Mare și Sfânt nr.124 (et.4), MD 2001;</w:t>
      </w:r>
    </w:p>
    <w:p w14:paraId="1CD874F5" w14:textId="77777777" w:rsidR="00F37627" w:rsidRPr="0019412E" w:rsidRDefault="00F37627" w:rsidP="00F37627">
      <w:pPr>
        <w:shd w:val="clear" w:color="auto" w:fill="FFFFFF" w:themeFill="background1"/>
        <w:tabs>
          <w:tab w:val="right" w:pos="426"/>
        </w:tabs>
        <w:ind w:left="450"/>
        <w:rPr>
          <w:b/>
          <w:i/>
          <w:sz w:val="22"/>
          <w:szCs w:val="22"/>
        </w:rPr>
      </w:pPr>
      <w:r w:rsidRPr="0019412E">
        <w:rPr>
          <w:b/>
          <w:i/>
          <w:sz w:val="22"/>
          <w:szCs w:val="22"/>
        </w:rPr>
        <w:t>Tel/Fax/email: 022-820 652, 022 820-651, contestatii@ansc.md</w:t>
      </w:r>
    </w:p>
    <w:p w14:paraId="370BA82E" w14:textId="77777777" w:rsidR="00F37627" w:rsidRPr="0019412E" w:rsidRDefault="00F37627" w:rsidP="00F37627">
      <w:pPr>
        <w:numPr>
          <w:ilvl w:val="0"/>
          <w:numId w:val="39"/>
        </w:numPr>
        <w:shd w:val="clear" w:color="auto" w:fill="FFFFFF" w:themeFill="background1"/>
        <w:tabs>
          <w:tab w:val="right" w:pos="426"/>
        </w:tabs>
        <w:spacing w:before="120"/>
        <w:rPr>
          <w:b/>
          <w:sz w:val="22"/>
          <w:szCs w:val="22"/>
        </w:rPr>
      </w:pPr>
      <w:r w:rsidRPr="0019412E">
        <w:rPr>
          <w:b/>
          <w:sz w:val="22"/>
          <w:szCs w:val="22"/>
        </w:rPr>
        <w:t>Data (datele) și referința (referințele) publicărilor anterioare în Jurnalul Oficial al Uniunii Europene privind contractul (contractele) la care se referă anunțul respectiv (dacă este cazul): nu se cere</w:t>
      </w:r>
    </w:p>
    <w:p w14:paraId="553FC9FF" w14:textId="77777777" w:rsidR="00F37627" w:rsidRPr="0019412E" w:rsidRDefault="00F37627" w:rsidP="00F37627">
      <w:pPr>
        <w:numPr>
          <w:ilvl w:val="0"/>
          <w:numId w:val="39"/>
        </w:numPr>
        <w:shd w:val="clear" w:color="auto" w:fill="FFFFFF" w:themeFill="background1"/>
        <w:tabs>
          <w:tab w:val="right" w:pos="426"/>
        </w:tabs>
        <w:spacing w:before="120"/>
        <w:rPr>
          <w:b/>
          <w:sz w:val="22"/>
          <w:szCs w:val="22"/>
        </w:rPr>
      </w:pPr>
      <w:r w:rsidRPr="0019412E">
        <w:rPr>
          <w:b/>
          <w:sz w:val="22"/>
          <w:szCs w:val="22"/>
        </w:rPr>
        <w:t>În cazul achizițiilor periodice, calendarul estimat pentru publicarea anunțurilor viitoare</w:t>
      </w:r>
      <w:r w:rsidRPr="0019412E">
        <w:rPr>
          <w:b/>
          <w:sz w:val="22"/>
          <w:szCs w:val="22"/>
          <w:shd w:val="clear" w:color="auto" w:fill="FFFFFF" w:themeFill="background1"/>
        </w:rPr>
        <w:t xml:space="preserve">: nu este </w:t>
      </w:r>
    </w:p>
    <w:p w14:paraId="0B351AF3" w14:textId="77777777" w:rsidR="00F37627" w:rsidRPr="0019412E" w:rsidRDefault="00F37627" w:rsidP="00F37627">
      <w:pPr>
        <w:numPr>
          <w:ilvl w:val="0"/>
          <w:numId w:val="39"/>
        </w:numPr>
        <w:shd w:val="clear" w:color="auto" w:fill="FFFFFF" w:themeFill="background1"/>
        <w:tabs>
          <w:tab w:val="right" w:pos="426"/>
        </w:tabs>
        <w:spacing w:before="120"/>
        <w:rPr>
          <w:sz w:val="22"/>
          <w:szCs w:val="22"/>
          <w:u w:val="single"/>
        </w:rPr>
      </w:pPr>
      <w:r w:rsidRPr="0019412E">
        <w:rPr>
          <w:b/>
          <w:sz w:val="22"/>
          <w:szCs w:val="22"/>
        </w:rPr>
        <w:t xml:space="preserve">Data publicării anunțului de intenție sau, după caz, precizarea că nu a fost publicat un astfel de </w:t>
      </w:r>
      <w:r w:rsidRPr="0019412E">
        <w:rPr>
          <w:b/>
          <w:sz w:val="22"/>
          <w:szCs w:val="22"/>
          <w:shd w:val="clear" w:color="auto" w:fill="FFFFFF" w:themeFill="background1"/>
        </w:rPr>
        <w:t xml:space="preserve">anunţ, </w:t>
      </w:r>
      <w:r w:rsidRPr="0019412E">
        <w:rPr>
          <w:sz w:val="22"/>
          <w:szCs w:val="22"/>
          <w:u w:val="single"/>
          <w:shd w:val="clear" w:color="auto" w:fill="FFFFFF" w:themeFill="background1"/>
        </w:rPr>
        <w:t>nu este</w:t>
      </w:r>
    </w:p>
    <w:p w14:paraId="0F57918E"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Data transmiterii spre publicare a anunțului de participar</w:t>
      </w:r>
      <w:r w:rsidRPr="0019412E">
        <w:rPr>
          <w:b/>
          <w:sz w:val="22"/>
          <w:szCs w:val="22"/>
          <w:shd w:val="clear" w:color="auto" w:fill="FFFFFF" w:themeFill="background1"/>
        </w:rPr>
        <w:t xml:space="preserve">e: </w:t>
      </w:r>
      <w:r>
        <w:rPr>
          <w:b/>
          <w:sz w:val="22"/>
          <w:szCs w:val="22"/>
          <w:shd w:val="clear" w:color="auto" w:fill="FFFFFF" w:themeFill="background1"/>
        </w:rPr>
        <w:t>09.10</w:t>
      </w:r>
      <w:r w:rsidRPr="0019412E">
        <w:rPr>
          <w:b/>
          <w:sz w:val="22"/>
          <w:szCs w:val="22"/>
          <w:shd w:val="clear" w:color="auto" w:fill="FFFFFF" w:themeFill="background1"/>
        </w:rPr>
        <w:t>.2024</w:t>
      </w:r>
    </w:p>
    <w:p w14:paraId="2D77ADAF"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În cadrul procedurii de achiziție publică se va utiliza/accepta:</w:t>
      </w:r>
    </w:p>
    <w:p w14:paraId="634ED5C8" w14:textId="77777777" w:rsidR="00F37627" w:rsidRPr="0019412E" w:rsidRDefault="00F37627" w:rsidP="00F37627">
      <w:pPr>
        <w:shd w:val="clear" w:color="auto" w:fill="FFFFFF" w:themeFill="background1"/>
        <w:tabs>
          <w:tab w:val="right" w:pos="426"/>
        </w:tabs>
        <w:spacing w:before="120"/>
        <w:rPr>
          <w:b/>
          <w:sz w:val="22"/>
          <w:szCs w:val="22"/>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37627" w:rsidRPr="0019412E" w14:paraId="5EC20C6F" w14:textId="77777777" w:rsidTr="00D66907">
        <w:tc>
          <w:tcPr>
            <w:tcW w:w="5305" w:type="dxa"/>
            <w:shd w:val="clear" w:color="auto" w:fill="FFFFFF"/>
          </w:tcPr>
          <w:p w14:paraId="626C573C" w14:textId="77777777" w:rsidR="00F37627" w:rsidRPr="0019412E" w:rsidRDefault="00F37627" w:rsidP="00D66907">
            <w:pPr>
              <w:shd w:val="clear" w:color="auto" w:fill="FFFFFF" w:themeFill="background1"/>
              <w:tabs>
                <w:tab w:val="right" w:pos="426"/>
              </w:tabs>
              <w:rPr>
                <w:b/>
                <w:sz w:val="22"/>
                <w:szCs w:val="22"/>
              </w:rPr>
            </w:pPr>
            <w:r w:rsidRPr="0019412E">
              <w:rPr>
                <w:b/>
                <w:sz w:val="22"/>
                <w:szCs w:val="22"/>
              </w:rPr>
              <w:t>Denumirea instrumentului electronic</w:t>
            </w:r>
          </w:p>
        </w:tc>
        <w:tc>
          <w:tcPr>
            <w:tcW w:w="3785" w:type="dxa"/>
            <w:shd w:val="clear" w:color="auto" w:fill="FFFFFF"/>
          </w:tcPr>
          <w:p w14:paraId="715B831E" w14:textId="77777777" w:rsidR="00F37627" w:rsidRPr="0019412E" w:rsidRDefault="00F37627" w:rsidP="00D66907">
            <w:pPr>
              <w:shd w:val="clear" w:color="auto" w:fill="FFFFFF" w:themeFill="background1"/>
              <w:tabs>
                <w:tab w:val="right" w:pos="426"/>
              </w:tabs>
              <w:rPr>
                <w:b/>
                <w:sz w:val="22"/>
                <w:szCs w:val="22"/>
                <w:lang w:val="en-US"/>
              </w:rPr>
            </w:pPr>
            <w:r w:rsidRPr="0019412E">
              <w:rPr>
                <w:b/>
                <w:sz w:val="22"/>
                <w:szCs w:val="22"/>
                <w:lang w:val="en-US"/>
              </w:rPr>
              <w:t>Se va utiliza/accepta sau nu</w:t>
            </w:r>
          </w:p>
        </w:tc>
      </w:tr>
      <w:tr w:rsidR="00F37627" w:rsidRPr="0019412E" w14:paraId="73C263BB" w14:textId="77777777" w:rsidTr="00D66907">
        <w:tc>
          <w:tcPr>
            <w:tcW w:w="5305" w:type="dxa"/>
            <w:shd w:val="clear" w:color="auto" w:fill="FFFFFF"/>
          </w:tcPr>
          <w:p w14:paraId="5563E5F3" w14:textId="77777777" w:rsidR="00F37627" w:rsidRPr="0019412E" w:rsidRDefault="00F37627" w:rsidP="00D66907">
            <w:pPr>
              <w:shd w:val="clear" w:color="auto" w:fill="FFFFFF" w:themeFill="background1"/>
              <w:tabs>
                <w:tab w:val="right" w:pos="426"/>
              </w:tabs>
              <w:rPr>
                <w:sz w:val="22"/>
                <w:szCs w:val="22"/>
                <w:lang w:val="en-US"/>
              </w:rPr>
            </w:pPr>
            <w:r w:rsidRPr="0019412E">
              <w:rPr>
                <w:sz w:val="22"/>
                <w:szCs w:val="22"/>
                <w:lang w:val="en-US"/>
              </w:rPr>
              <w:t>depunerea electronică a ofertelor sau a cererilor de participare</w:t>
            </w:r>
          </w:p>
        </w:tc>
        <w:tc>
          <w:tcPr>
            <w:tcW w:w="3785" w:type="dxa"/>
            <w:shd w:val="clear" w:color="auto" w:fill="FFFFFF"/>
          </w:tcPr>
          <w:p w14:paraId="74797D21" w14:textId="77777777" w:rsidR="00F37627" w:rsidRPr="0019412E" w:rsidRDefault="00F37627" w:rsidP="00D66907">
            <w:pPr>
              <w:shd w:val="clear" w:color="auto" w:fill="FFFFFF" w:themeFill="background1"/>
              <w:tabs>
                <w:tab w:val="right" w:pos="426"/>
              </w:tabs>
              <w:rPr>
                <w:sz w:val="22"/>
                <w:szCs w:val="22"/>
              </w:rPr>
            </w:pPr>
            <w:r w:rsidRPr="0019412E">
              <w:rPr>
                <w:sz w:val="22"/>
                <w:szCs w:val="22"/>
              </w:rPr>
              <w:t>Se va utiliza</w:t>
            </w:r>
          </w:p>
        </w:tc>
      </w:tr>
      <w:tr w:rsidR="00F37627" w:rsidRPr="0019412E" w14:paraId="4BDF4C6F" w14:textId="77777777" w:rsidTr="00D66907">
        <w:tc>
          <w:tcPr>
            <w:tcW w:w="5305" w:type="dxa"/>
            <w:shd w:val="clear" w:color="auto" w:fill="FFFFFF"/>
          </w:tcPr>
          <w:p w14:paraId="0378E9CF" w14:textId="77777777" w:rsidR="00F37627" w:rsidRPr="0019412E" w:rsidRDefault="00F37627" w:rsidP="00D66907">
            <w:pPr>
              <w:shd w:val="clear" w:color="auto" w:fill="FFFFFF" w:themeFill="background1"/>
              <w:tabs>
                <w:tab w:val="right" w:pos="426"/>
              </w:tabs>
              <w:rPr>
                <w:sz w:val="22"/>
                <w:szCs w:val="22"/>
              </w:rPr>
            </w:pPr>
            <w:r w:rsidRPr="0019412E">
              <w:rPr>
                <w:sz w:val="22"/>
                <w:szCs w:val="22"/>
              </w:rPr>
              <w:t>sistemul de comenzi electronice</w:t>
            </w:r>
          </w:p>
        </w:tc>
        <w:tc>
          <w:tcPr>
            <w:tcW w:w="3785" w:type="dxa"/>
            <w:shd w:val="clear" w:color="auto" w:fill="FFFFFF"/>
          </w:tcPr>
          <w:p w14:paraId="50AE5AD4" w14:textId="77777777" w:rsidR="00F37627" w:rsidRPr="0019412E" w:rsidRDefault="00F37627" w:rsidP="00D66907">
            <w:pPr>
              <w:shd w:val="clear" w:color="auto" w:fill="FFFFFF" w:themeFill="background1"/>
              <w:tabs>
                <w:tab w:val="right" w:pos="426"/>
              </w:tabs>
              <w:rPr>
                <w:sz w:val="22"/>
                <w:szCs w:val="22"/>
              </w:rPr>
            </w:pPr>
            <w:r w:rsidRPr="0019412E">
              <w:rPr>
                <w:sz w:val="22"/>
                <w:szCs w:val="22"/>
              </w:rPr>
              <w:t>Nu se va utiliza</w:t>
            </w:r>
          </w:p>
        </w:tc>
      </w:tr>
      <w:tr w:rsidR="00F37627" w:rsidRPr="0019412E" w14:paraId="6E9F6BE9" w14:textId="77777777" w:rsidTr="00D66907">
        <w:tc>
          <w:tcPr>
            <w:tcW w:w="5305" w:type="dxa"/>
            <w:shd w:val="clear" w:color="auto" w:fill="FFFFFF"/>
          </w:tcPr>
          <w:p w14:paraId="50841ADC" w14:textId="77777777" w:rsidR="00F37627" w:rsidRPr="0019412E" w:rsidRDefault="00F37627" w:rsidP="00D66907">
            <w:pPr>
              <w:shd w:val="clear" w:color="auto" w:fill="FFFFFF" w:themeFill="background1"/>
              <w:tabs>
                <w:tab w:val="right" w:pos="426"/>
              </w:tabs>
              <w:rPr>
                <w:sz w:val="22"/>
                <w:szCs w:val="22"/>
              </w:rPr>
            </w:pPr>
            <w:r w:rsidRPr="0019412E">
              <w:rPr>
                <w:sz w:val="22"/>
                <w:szCs w:val="22"/>
              </w:rPr>
              <w:t>facturarea electronică</w:t>
            </w:r>
          </w:p>
        </w:tc>
        <w:tc>
          <w:tcPr>
            <w:tcW w:w="3785" w:type="dxa"/>
            <w:shd w:val="clear" w:color="auto" w:fill="FFFFFF"/>
          </w:tcPr>
          <w:p w14:paraId="77075045" w14:textId="77777777" w:rsidR="00F37627" w:rsidRPr="0019412E" w:rsidRDefault="00F37627" w:rsidP="00D66907">
            <w:pPr>
              <w:rPr>
                <w:sz w:val="22"/>
                <w:szCs w:val="22"/>
              </w:rPr>
            </w:pPr>
            <w:r w:rsidRPr="0019412E">
              <w:rPr>
                <w:sz w:val="22"/>
                <w:szCs w:val="22"/>
              </w:rPr>
              <w:t>Se va utiliza</w:t>
            </w:r>
          </w:p>
        </w:tc>
      </w:tr>
      <w:tr w:rsidR="00F37627" w:rsidRPr="0019412E" w14:paraId="1C9BDE5C" w14:textId="77777777" w:rsidTr="00D66907">
        <w:trPr>
          <w:trHeight w:val="77"/>
        </w:trPr>
        <w:tc>
          <w:tcPr>
            <w:tcW w:w="5305" w:type="dxa"/>
            <w:shd w:val="clear" w:color="auto" w:fill="FFFFFF"/>
          </w:tcPr>
          <w:p w14:paraId="74FBCBCB" w14:textId="77777777" w:rsidR="00F37627" w:rsidRPr="0019412E" w:rsidRDefault="00F37627" w:rsidP="00D66907">
            <w:pPr>
              <w:shd w:val="clear" w:color="auto" w:fill="FFFFFF" w:themeFill="background1"/>
              <w:tabs>
                <w:tab w:val="right" w:pos="426"/>
              </w:tabs>
              <w:rPr>
                <w:sz w:val="22"/>
                <w:szCs w:val="22"/>
              </w:rPr>
            </w:pPr>
            <w:r w:rsidRPr="0019412E">
              <w:rPr>
                <w:sz w:val="22"/>
                <w:szCs w:val="22"/>
              </w:rPr>
              <w:t>plățile electronice</w:t>
            </w:r>
          </w:p>
        </w:tc>
        <w:tc>
          <w:tcPr>
            <w:tcW w:w="3785" w:type="dxa"/>
            <w:shd w:val="clear" w:color="auto" w:fill="FFFFFF"/>
          </w:tcPr>
          <w:p w14:paraId="7AC61837" w14:textId="77777777" w:rsidR="00F37627" w:rsidRPr="0019412E" w:rsidRDefault="00F37627" w:rsidP="00D66907">
            <w:pPr>
              <w:rPr>
                <w:sz w:val="22"/>
                <w:szCs w:val="22"/>
              </w:rPr>
            </w:pPr>
            <w:r w:rsidRPr="0019412E">
              <w:rPr>
                <w:sz w:val="22"/>
                <w:szCs w:val="22"/>
              </w:rPr>
              <w:t>Se va utiliza</w:t>
            </w:r>
          </w:p>
        </w:tc>
      </w:tr>
    </w:tbl>
    <w:p w14:paraId="22AE23F3" w14:textId="77777777" w:rsidR="00F37627" w:rsidRPr="0019412E" w:rsidRDefault="00F37627" w:rsidP="00F37627">
      <w:pPr>
        <w:numPr>
          <w:ilvl w:val="0"/>
          <w:numId w:val="39"/>
        </w:numPr>
        <w:shd w:val="clear" w:color="auto" w:fill="FFFFFF" w:themeFill="background1"/>
        <w:tabs>
          <w:tab w:val="right" w:pos="426"/>
        </w:tabs>
        <w:spacing w:before="120"/>
        <w:rPr>
          <w:sz w:val="22"/>
          <w:szCs w:val="22"/>
        </w:rPr>
      </w:pPr>
      <w:r w:rsidRPr="0019412E">
        <w:rPr>
          <w:b/>
          <w:sz w:val="22"/>
          <w:szCs w:val="22"/>
        </w:rPr>
        <w:t>Contractul intră sub incidența Acordului privind achizițiile guvernamentale al Organizației Mondiale a Comerțului (numai în cazul anunțurilor transmise spre publicare în Jurnalul Oficial al Uniunii Europene): nu este</w:t>
      </w:r>
    </w:p>
    <w:p w14:paraId="0DA5E16B" w14:textId="77777777" w:rsidR="00F37627" w:rsidRPr="0019412E" w:rsidRDefault="00F37627" w:rsidP="00F37627">
      <w:pPr>
        <w:numPr>
          <w:ilvl w:val="0"/>
          <w:numId w:val="39"/>
        </w:numPr>
        <w:shd w:val="clear" w:color="auto" w:fill="FFFFFF" w:themeFill="background1"/>
        <w:tabs>
          <w:tab w:val="right" w:pos="426"/>
        </w:tabs>
        <w:spacing w:before="120"/>
        <w:ind w:left="0" w:firstLine="0"/>
        <w:rPr>
          <w:b/>
          <w:sz w:val="22"/>
          <w:szCs w:val="22"/>
        </w:rPr>
      </w:pPr>
      <w:r w:rsidRPr="0019412E">
        <w:rPr>
          <w:b/>
          <w:sz w:val="22"/>
          <w:szCs w:val="22"/>
        </w:rPr>
        <w:t>Alte informații relevante: nu sunt</w:t>
      </w:r>
    </w:p>
    <w:p w14:paraId="2FC58BEE" w14:textId="77777777" w:rsidR="00F37627" w:rsidRPr="0019412E" w:rsidRDefault="00F37627" w:rsidP="00F37627">
      <w:pPr>
        <w:shd w:val="clear" w:color="auto" w:fill="FFFFFF" w:themeFill="background1"/>
        <w:spacing w:before="120" w:after="120"/>
        <w:rPr>
          <w:b/>
        </w:rPr>
      </w:pPr>
    </w:p>
    <w:p w14:paraId="4895FCEE" w14:textId="77777777" w:rsidR="00F37627" w:rsidRPr="0019412E" w:rsidRDefault="00F37627" w:rsidP="00F37627">
      <w:pPr>
        <w:shd w:val="clear" w:color="auto" w:fill="FFFFFF" w:themeFill="background1"/>
        <w:spacing w:before="120" w:after="120"/>
        <w:rPr>
          <w:b/>
        </w:rPr>
      </w:pPr>
    </w:p>
    <w:p w14:paraId="3D151DA3" w14:textId="77777777" w:rsidR="00F37627" w:rsidRPr="0019412E" w:rsidRDefault="00F37627" w:rsidP="00F37627">
      <w:pPr>
        <w:shd w:val="clear" w:color="auto" w:fill="FFFFFF" w:themeFill="background1"/>
        <w:tabs>
          <w:tab w:val="left" w:pos="284"/>
          <w:tab w:val="left" w:pos="426"/>
          <w:tab w:val="decimal" w:pos="8364"/>
        </w:tabs>
        <w:spacing w:line="276" w:lineRule="auto"/>
        <w:ind w:left="-284" w:right="-144" w:firstLine="284"/>
        <w:rPr>
          <w:b/>
          <w:bCs/>
          <w:color w:val="000000"/>
        </w:rPr>
      </w:pPr>
      <w:r w:rsidRPr="0019412E">
        <w:rPr>
          <w:b/>
        </w:rPr>
        <w:t xml:space="preserve">Conducătorul grupului de lucru:  </w:t>
      </w:r>
      <w:r w:rsidRPr="0019412E">
        <w:rPr>
          <w:b/>
          <w:shd w:val="clear" w:color="auto" w:fill="FFFFFF" w:themeFill="background1"/>
        </w:rPr>
        <w:t xml:space="preserve">______________________________   </w:t>
      </w:r>
    </w:p>
    <w:bookmarkEnd w:id="45"/>
    <w:p w14:paraId="6E1ED49F" w14:textId="77777777" w:rsidR="00F37627" w:rsidRPr="0019412E" w:rsidRDefault="00F37627" w:rsidP="00F37627">
      <w:pPr>
        <w:shd w:val="clear" w:color="auto" w:fill="FFFFFF" w:themeFill="background1"/>
        <w:tabs>
          <w:tab w:val="right" w:pos="426"/>
        </w:tabs>
        <w:spacing w:before="120"/>
        <w:ind w:left="360"/>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F13B464" w14:textId="55FB0E7A" w:rsidR="000930AB" w:rsidRPr="00FF430B" w:rsidRDefault="008C4C4B" w:rsidP="002A6E99">
      <w:pPr>
        <w:pStyle w:val="Style3"/>
        <w:tabs>
          <w:tab w:val="left" w:pos="567"/>
        </w:tabs>
        <w:spacing w:before="0" w:beforeAutospacing="0" w:after="0"/>
        <w:ind w:left="0" w:firstLine="0"/>
        <w:jc w:val="center"/>
        <w:rPr>
          <w:rFonts w:eastAsia="PMingLiU"/>
          <w:lang w:val="ro-MD" w:eastAsia="zh-CN"/>
        </w:rPr>
      </w:pPr>
      <w:r>
        <w:rPr>
          <w:rFonts w:eastAsia="PMingLiU"/>
          <w:lang w:val="ro-MD" w:eastAsia="zh-CN"/>
        </w:rPr>
        <w:t>-</w:t>
      </w: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24413E" w14:textId="1B6750F7" w:rsidR="003C4159" w:rsidRPr="00FF430B" w:rsidRDefault="008C4C4B" w:rsidP="00A26B23">
      <w:pPr>
        <w:pStyle w:val="Style3"/>
        <w:tabs>
          <w:tab w:val="left" w:pos="567"/>
        </w:tabs>
        <w:spacing w:before="0" w:beforeAutospacing="0" w:after="0"/>
        <w:ind w:left="0" w:firstLine="0"/>
        <w:rPr>
          <w:rFonts w:eastAsia="PMingLiU"/>
          <w:lang w:val="ro-MD" w:eastAsia="zh-CN"/>
        </w:rPr>
      </w:pPr>
      <w:r>
        <w:rPr>
          <w:rFonts w:eastAsia="PMingLiU"/>
          <w:lang w:val="ro-MD" w:eastAsia="zh-CN"/>
        </w:rPr>
        <w:t>-</w:t>
      </w: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13F54">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13F54">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13F54">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13F54">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13F54">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13F5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13F54">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13F54">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8" w:name="_Toc449692097"/>
      <w:bookmarkEnd w:id="47"/>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8585ED3" w14:textId="2827C337" w:rsidR="008B330F" w:rsidRDefault="008B330F" w:rsidP="00196AB4">
      <w:pPr>
        <w:pStyle w:val="Style3"/>
        <w:tabs>
          <w:tab w:val="left" w:pos="567"/>
        </w:tabs>
        <w:ind w:left="0" w:firstLine="0"/>
        <w:rPr>
          <w:rFonts w:eastAsia="PMingLiU"/>
          <w:lang w:val="ro-MD" w:eastAsia="zh-CN"/>
        </w:rPr>
      </w:pPr>
    </w:p>
    <w:p w14:paraId="1878E382" w14:textId="70BCB37D" w:rsidR="001B406F" w:rsidRDefault="001B406F" w:rsidP="00196AB4">
      <w:pPr>
        <w:pStyle w:val="Style3"/>
        <w:tabs>
          <w:tab w:val="left" w:pos="567"/>
        </w:tabs>
        <w:ind w:left="0" w:firstLine="0"/>
        <w:rPr>
          <w:rFonts w:eastAsia="PMingLiU"/>
          <w:lang w:val="ro-MD" w:eastAsia="zh-CN"/>
        </w:rPr>
      </w:pPr>
    </w:p>
    <w:p w14:paraId="123EA445" w14:textId="0830A73D" w:rsidR="001B406F" w:rsidRDefault="001B406F" w:rsidP="00196AB4">
      <w:pPr>
        <w:pStyle w:val="Style3"/>
        <w:tabs>
          <w:tab w:val="left" w:pos="567"/>
        </w:tabs>
        <w:ind w:left="0" w:firstLine="0"/>
        <w:rPr>
          <w:rFonts w:eastAsia="PMingLiU"/>
          <w:lang w:val="ro-MD" w:eastAsia="zh-CN"/>
        </w:rPr>
      </w:pPr>
    </w:p>
    <w:p w14:paraId="4D8C7D2A" w14:textId="21AAA254" w:rsidR="001B406F" w:rsidRDefault="001B406F" w:rsidP="00196AB4">
      <w:pPr>
        <w:pStyle w:val="Style3"/>
        <w:tabs>
          <w:tab w:val="left" w:pos="567"/>
        </w:tabs>
        <w:ind w:left="0" w:firstLine="0"/>
        <w:rPr>
          <w:rFonts w:eastAsia="PMingLiU"/>
          <w:lang w:val="ro-MD" w:eastAsia="zh-CN"/>
        </w:rPr>
      </w:pPr>
    </w:p>
    <w:p w14:paraId="2A2243D6" w14:textId="7F9141FA" w:rsidR="001B406F" w:rsidRDefault="001B406F" w:rsidP="00196AB4">
      <w:pPr>
        <w:pStyle w:val="Style3"/>
        <w:tabs>
          <w:tab w:val="left" w:pos="567"/>
        </w:tabs>
        <w:ind w:left="0" w:firstLine="0"/>
        <w:rPr>
          <w:rFonts w:eastAsia="PMingLiU"/>
          <w:lang w:val="ro-MD" w:eastAsia="zh-CN"/>
        </w:rPr>
      </w:pPr>
    </w:p>
    <w:p w14:paraId="029D20D7" w14:textId="77777777" w:rsidR="001B406F" w:rsidRPr="00FF430B" w:rsidRDefault="001B406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B13F54">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B13F54">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B13F54">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13F54">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C2A2510" w14:textId="77777777" w:rsidR="005F4D2A" w:rsidRPr="00C93ACC" w:rsidRDefault="005F4D2A" w:rsidP="005F4D2A">
      <w:pPr>
        <w:pStyle w:val="1"/>
        <w:widowControl w:val="0"/>
        <w:numPr>
          <w:ilvl w:val="0"/>
          <w:numId w:val="0"/>
        </w:numPr>
        <w:autoSpaceDE w:val="0"/>
        <w:autoSpaceDN w:val="0"/>
        <w:spacing w:line="360" w:lineRule="auto"/>
        <w:ind w:right="-427"/>
        <w:rPr>
          <w:bCs/>
          <w:color w:val="000000" w:themeColor="text1"/>
        </w:rPr>
      </w:pPr>
      <w:proofErr w:type="spellStart"/>
      <w:r w:rsidRPr="00C93ACC">
        <w:rPr>
          <w:bCs/>
          <w:u w:val="single"/>
          <w:lang w:eastAsia="ru-RU"/>
        </w:rPr>
        <w:t>privind</w:t>
      </w:r>
      <w:proofErr w:type="spellEnd"/>
      <w:r w:rsidRPr="00C93ACC">
        <w:rPr>
          <w:bCs/>
          <w:u w:val="single"/>
          <w:lang w:eastAsia="ru-RU"/>
        </w:rPr>
        <w:t xml:space="preserve"> </w:t>
      </w:r>
      <w:proofErr w:type="spellStart"/>
      <w:r w:rsidRPr="00C93ACC">
        <w:rPr>
          <w:b w:val="0"/>
          <w:u w:val="single"/>
          <w:lang w:eastAsia="ru-RU"/>
        </w:rPr>
        <w:t>achiziționarea</w:t>
      </w:r>
      <w:proofErr w:type="spellEnd"/>
      <w:r w:rsidRPr="00C93ACC">
        <w:rPr>
          <w:b w:val="0"/>
          <w:u w:val="single"/>
          <w:lang w:eastAsia="ru-RU"/>
        </w:rPr>
        <w:t xml:space="preserve"> </w:t>
      </w:r>
      <w:proofErr w:type="spellStart"/>
      <w:r w:rsidRPr="00C93ACC">
        <w:rPr>
          <w:b w:val="0"/>
          <w:u w:val="single"/>
          <w:lang w:eastAsia="ru-RU"/>
        </w:rPr>
        <w:t>l</w:t>
      </w:r>
      <w:r w:rsidRPr="00C93ACC">
        <w:rPr>
          <w:b w:val="0"/>
          <w:color w:val="000000"/>
          <w:u w:val="single"/>
          <w:lang w:eastAsia="ro-MD"/>
        </w:rPr>
        <w:t>ucrărilor</w:t>
      </w:r>
      <w:proofErr w:type="spellEnd"/>
      <w:r w:rsidRPr="00C93ACC">
        <w:rPr>
          <w:b w:val="0"/>
          <w:color w:val="000000"/>
          <w:u w:val="single"/>
          <w:lang w:eastAsia="ro-MD"/>
        </w:rPr>
        <w:t xml:space="preserve"> de </w:t>
      </w:r>
      <w:proofErr w:type="spellStart"/>
      <w:r w:rsidRPr="00C93ACC">
        <w:rPr>
          <w:b w:val="0"/>
          <w:color w:val="000000"/>
          <w:u w:val="single"/>
          <w:lang w:eastAsia="ro-MD"/>
        </w:rPr>
        <w:t>amenajare</w:t>
      </w:r>
      <w:proofErr w:type="spellEnd"/>
      <w:r w:rsidRPr="00C93ACC">
        <w:rPr>
          <w:b w:val="0"/>
          <w:color w:val="000000"/>
          <w:u w:val="single"/>
          <w:lang w:eastAsia="ro-MD"/>
        </w:rPr>
        <w:t xml:space="preserve"> a </w:t>
      </w:r>
      <w:proofErr w:type="spellStart"/>
      <w:r w:rsidRPr="00C93ACC">
        <w:rPr>
          <w:b w:val="0"/>
          <w:color w:val="000000"/>
          <w:u w:val="single"/>
          <w:lang w:eastAsia="ro-MD"/>
        </w:rPr>
        <w:t>curții</w:t>
      </w:r>
      <w:proofErr w:type="spellEnd"/>
      <w:r w:rsidRPr="00C93ACC">
        <w:rPr>
          <w:b w:val="0"/>
          <w:color w:val="000000"/>
          <w:u w:val="single"/>
          <w:lang w:eastAsia="ro-MD"/>
        </w:rPr>
        <w:t xml:space="preserve"> </w:t>
      </w:r>
      <w:proofErr w:type="spellStart"/>
      <w:r w:rsidRPr="00C93ACC">
        <w:rPr>
          <w:b w:val="0"/>
          <w:color w:val="000000"/>
          <w:u w:val="single"/>
          <w:lang w:eastAsia="ro-MD"/>
        </w:rPr>
        <w:t>gimnaziului</w:t>
      </w:r>
      <w:proofErr w:type="spellEnd"/>
      <w:r w:rsidRPr="00C93ACC">
        <w:rPr>
          <w:b w:val="0"/>
          <w:color w:val="000000"/>
          <w:u w:val="single"/>
          <w:lang w:eastAsia="ro-MD"/>
        </w:rPr>
        <w:t xml:space="preserve"> s</w:t>
      </w:r>
      <w:r w:rsidRPr="00C93ACC">
        <w:rPr>
          <w:b w:val="0"/>
          <w:lang w:eastAsia="ru-RU"/>
        </w:rPr>
        <w:t xml:space="preserve">. </w:t>
      </w:r>
      <w:proofErr w:type="spellStart"/>
      <w:r w:rsidRPr="00C93ACC">
        <w:rPr>
          <w:b w:val="0"/>
          <w:color w:val="000000" w:themeColor="text1"/>
        </w:rPr>
        <w:t>Moscovei</w:t>
      </w:r>
      <w:proofErr w:type="spellEnd"/>
      <w:r w:rsidRPr="00C93ACC">
        <w:rPr>
          <w:b w:val="0"/>
          <w:color w:val="000000" w:themeColor="text1"/>
        </w:rPr>
        <w:t>, r-</w:t>
      </w:r>
      <w:proofErr w:type="spellStart"/>
      <w:r w:rsidRPr="00C93ACC">
        <w:rPr>
          <w:b w:val="0"/>
          <w:color w:val="000000" w:themeColor="text1"/>
        </w:rPr>
        <w:t>nul</w:t>
      </w:r>
      <w:proofErr w:type="spellEnd"/>
      <w:r w:rsidRPr="00C93ACC">
        <w:rPr>
          <w:b w:val="0"/>
          <w:color w:val="000000" w:themeColor="text1"/>
        </w:rPr>
        <w:t xml:space="preserve"> </w:t>
      </w:r>
      <w:proofErr w:type="spellStart"/>
      <w:r w:rsidRPr="00C93ACC">
        <w:rPr>
          <w:b w:val="0"/>
          <w:color w:val="000000" w:themeColor="text1"/>
        </w:rPr>
        <w:t>Cahul</w:t>
      </w:r>
      <w:proofErr w:type="spellEnd"/>
      <w:r w:rsidRPr="00C93ACC">
        <w:rPr>
          <w:b w:val="0"/>
          <w:color w:val="000000" w:themeColor="text1"/>
        </w:rPr>
        <w:t>.</w:t>
      </w:r>
      <w:r w:rsidRPr="00C93ACC">
        <w:rPr>
          <w:bCs/>
          <w:color w:val="000000" w:themeColor="text1"/>
        </w:rPr>
        <w:t xml:space="preserve"> </w:t>
      </w:r>
    </w:p>
    <w:p w14:paraId="57DCD0F2" w14:textId="77777777" w:rsidR="005F4D2A" w:rsidRPr="00B50D39" w:rsidRDefault="005F4D2A" w:rsidP="005F4D2A">
      <w:pPr>
        <w:shd w:val="clear" w:color="auto" w:fill="FFFFFF" w:themeFill="background1"/>
        <w:spacing w:before="120"/>
        <w:rPr>
          <w:b/>
          <w:lang w:eastAsia="ru-RU"/>
        </w:rPr>
      </w:pPr>
      <w:r w:rsidRPr="00B50D39">
        <w:rPr>
          <w:lang w:eastAsia="ru-RU"/>
        </w:rPr>
        <w:t xml:space="preserve">                                                         </w:t>
      </w:r>
      <w:r w:rsidRPr="00B50D39">
        <w:rPr>
          <w:b/>
          <w:lang w:eastAsia="ru-RU"/>
        </w:rPr>
        <w:br/>
        <w:t xml:space="preserve">prin procedura de achiziție: </w:t>
      </w:r>
      <w:r w:rsidRPr="00B50D39">
        <w:rPr>
          <w:b/>
          <w:u w:val="single"/>
          <w:lang w:eastAsia="ru-RU"/>
        </w:rPr>
        <w:t>COP_</w:t>
      </w:r>
      <w:r w:rsidRPr="00B50D39">
        <w:rPr>
          <w:b/>
          <w:lang w:eastAsia="ru-RU"/>
        </w:rPr>
        <w:br/>
      </w:r>
      <w:r w:rsidRPr="00B50D39">
        <w:rPr>
          <w:lang w:eastAsia="ru-RU"/>
        </w:rPr>
        <w:t xml:space="preserve">                                                          </w:t>
      </w:r>
    </w:p>
    <w:p w14:paraId="4D48B09A" w14:textId="77777777" w:rsidR="005F4D2A" w:rsidRDefault="005F4D2A" w:rsidP="005F4D2A">
      <w:pPr>
        <w:tabs>
          <w:tab w:val="left" w:pos="284"/>
          <w:tab w:val="right" w:pos="9531"/>
        </w:tabs>
        <w:spacing w:before="120"/>
        <w:rPr>
          <w:bCs/>
        </w:rPr>
      </w:pPr>
      <w:r w:rsidRPr="000A544A">
        <w:rPr>
          <w:bCs/>
        </w:rPr>
        <w:t>Procedura a fost inclusă în planul de achiziții publice a autorității contractante (Da/Nu):</w:t>
      </w:r>
      <w:r>
        <w:rPr>
          <w:bCs/>
        </w:rPr>
        <w:t xml:space="preserve"> da</w:t>
      </w:r>
    </w:p>
    <w:p w14:paraId="78ABD1DE" w14:textId="77777777" w:rsidR="005F4D2A" w:rsidRPr="000A544A" w:rsidRDefault="005F4D2A" w:rsidP="005F4D2A">
      <w:pPr>
        <w:tabs>
          <w:tab w:val="left" w:pos="284"/>
          <w:tab w:val="right" w:pos="9531"/>
        </w:tabs>
        <w:spacing w:before="120"/>
        <w:rPr>
          <w:bCs/>
        </w:rPr>
      </w:pPr>
    </w:p>
    <w:p w14:paraId="729F2E40" w14:textId="77777777" w:rsidR="005F4D2A" w:rsidRPr="00796D02" w:rsidRDefault="005F4D2A" w:rsidP="005F4D2A">
      <w:pPr>
        <w:pStyle w:val="1"/>
        <w:widowControl w:val="0"/>
        <w:numPr>
          <w:ilvl w:val="0"/>
          <w:numId w:val="38"/>
        </w:numPr>
        <w:tabs>
          <w:tab w:val="clear" w:pos="1134"/>
        </w:tabs>
        <w:autoSpaceDE w:val="0"/>
        <w:autoSpaceDN w:val="0"/>
        <w:spacing w:line="360" w:lineRule="auto"/>
        <w:ind w:right="2345"/>
        <w:jc w:val="left"/>
        <w:rPr>
          <w:b w:val="0"/>
          <w:bCs/>
          <w:color w:val="000000" w:themeColor="text1"/>
        </w:rPr>
      </w:pPr>
      <w:proofErr w:type="spellStart"/>
      <w:r w:rsidRPr="00796D02">
        <w:rPr>
          <w:b w:val="0"/>
          <w:bCs/>
          <w:color w:val="000000" w:themeColor="text1"/>
        </w:rPr>
        <w:t>Denumirea</w:t>
      </w:r>
      <w:proofErr w:type="spellEnd"/>
      <w:r w:rsidRPr="00796D02">
        <w:rPr>
          <w:b w:val="0"/>
          <w:bCs/>
          <w:color w:val="000000" w:themeColor="text1"/>
        </w:rPr>
        <w:t xml:space="preserve"> </w:t>
      </w:r>
      <w:proofErr w:type="spellStart"/>
      <w:r w:rsidRPr="00796D02">
        <w:rPr>
          <w:b w:val="0"/>
          <w:bCs/>
          <w:color w:val="000000" w:themeColor="text1"/>
        </w:rPr>
        <w:t>autorităţii</w:t>
      </w:r>
      <w:proofErr w:type="spellEnd"/>
      <w:r w:rsidRPr="00796D02">
        <w:rPr>
          <w:b w:val="0"/>
          <w:bCs/>
          <w:color w:val="000000" w:themeColor="text1"/>
        </w:rPr>
        <w:t xml:space="preserve"> </w:t>
      </w:r>
      <w:proofErr w:type="spellStart"/>
      <w:proofErr w:type="gramStart"/>
      <w:r w:rsidRPr="00796D02">
        <w:rPr>
          <w:b w:val="0"/>
          <w:bCs/>
          <w:color w:val="000000" w:themeColor="text1"/>
        </w:rPr>
        <w:t>contractante:IP</w:t>
      </w:r>
      <w:proofErr w:type="spellEnd"/>
      <w:proofErr w:type="gramEnd"/>
      <w:r w:rsidRPr="00796D02">
        <w:rPr>
          <w:b w:val="0"/>
          <w:bCs/>
          <w:color w:val="000000" w:themeColor="text1"/>
        </w:rPr>
        <w:t xml:space="preserve"> </w:t>
      </w:r>
      <w:proofErr w:type="spellStart"/>
      <w:r w:rsidRPr="00796D02">
        <w:rPr>
          <w:b w:val="0"/>
          <w:bCs/>
          <w:color w:val="000000" w:themeColor="text1"/>
        </w:rPr>
        <w:t>Gimnaziul</w:t>
      </w:r>
      <w:proofErr w:type="spellEnd"/>
      <w:r w:rsidRPr="00796D02">
        <w:rPr>
          <w:b w:val="0"/>
          <w:bCs/>
          <w:color w:val="000000" w:themeColor="text1"/>
        </w:rPr>
        <w:t xml:space="preserve"> </w:t>
      </w:r>
      <w:proofErr w:type="spellStart"/>
      <w:r w:rsidRPr="00796D02">
        <w:rPr>
          <w:b w:val="0"/>
          <w:bCs/>
          <w:color w:val="000000" w:themeColor="text1"/>
        </w:rPr>
        <w:t>Moscovei</w:t>
      </w:r>
      <w:proofErr w:type="spellEnd"/>
      <w:r w:rsidRPr="00796D02">
        <w:rPr>
          <w:b w:val="0"/>
          <w:bCs/>
          <w:color w:val="000000" w:themeColor="text1"/>
        </w:rPr>
        <w:t>, r-</w:t>
      </w:r>
      <w:proofErr w:type="spellStart"/>
      <w:r w:rsidRPr="00796D02">
        <w:rPr>
          <w:b w:val="0"/>
          <w:bCs/>
          <w:color w:val="000000" w:themeColor="text1"/>
        </w:rPr>
        <w:t>nul</w:t>
      </w:r>
      <w:proofErr w:type="spellEnd"/>
      <w:r w:rsidRPr="00796D02">
        <w:rPr>
          <w:b w:val="0"/>
          <w:bCs/>
          <w:color w:val="000000" w:themeColor="text1"/>
        </w:rPr>
        <w:t xml:space="preserve"> </w:t>
      </w:r>
      <w:proofErr w:type="spellStart"/>
      <w:r w:rsidRPr="00796D02">
        <w:rPr>
          <w:b w:val="0"/>
          <w:bCs/>
          <w:color w:val="000000" w:themeColor="text1"/>
        </w:rPr>
        <w:t>Cahul</w:t>
      </w:r>
      <w:proofErr w:type="spellEnd"/>
      <w:r w:rsidRPr="00796D02">
        <w:rPr>
          <w:b w:val="0"/>
          <w:bCs/>
          <w:color w:val="000000" w:themeColor="text1"/>
        </w:rPr>
        <w:t xml:space="preserve">. </w:t>
      </w:r>
    </w:p>
    <w:p w14:paraId="5FBE5026" w14:textId="77777777" w:rsidR="005F4D2A" w:rsidRPr="00796D02" w:rsidRDefault="005F4D2A" w:rsidP="005F4D2A">
      <w:pPr>
        <w:pStyle w:val="1"/>
        <w:widowControl w:val="0"/>
        <w:numPr>
          <w:ilvl w:val="0"/>
          <w:numId w:val="38"/>
        </w:numPr>
        <w:tabs>
          <w:tab w:val="clear" w:pos="1134"/>
        </w:tabs>
        <w:autoSpaceDE w:val="0"/>
        <w:autoSpaceDN w:val="0"/>
        <w:spacing w:line="360" w:lineRule="auto"/>
        <w:ind w:right="2345"/>
        <w:jc w:val="left"/>
        <w:rPr>
          <w:b w:val="0"/>
          <w:bCs/>
          <w:color w:val="000000" w:themeColor="text1"/>
        </w:rPr>
      </w:pPr>
      <w:r w:rsidRPr="00796D02">
        <w:rPr>
          <w:b w:val="0"/>
          <w:bCs/>
          <w:color w:val="000000" w:themeColor="text1"/>
        </w:rPr>
        <w:t>IDNO: 1012620010645</w:t>
      </w:r>
    </w:p>
    <w:p w14:paraId="2315A83C" w14:textId="77777777" w:rsidR="005F4D2A" w:rsidRPr="00796D02" w:rsidRDefault="005F4D2A" w:rsidP="005F4D2A">
      <w:pPr>
        <w:pStyle w:val="1"/>
        <w:widowControl w:val="0"/>
        <w:numPr>
          <w:ilvl w:val="0"/>
          <w:numId w:val="37"/>
        </w:numPr>
        <w:tabs>
          <w:tab w:val="clear" w:pos="1134"/>
          <w:tab w:val="left" w:pos="940"/>
          <w:tab w:val="left" w:pos="2105"/>
        </w:tabs>
        <w:autoSpaceDE w:val="0"/>
        <w:autoSpaceDN w:val="0"/>
        <w:spacing w:before="120"/>
        <w:ind w:hanging="361"/>
        <w:jc w:val="left"/>
        <w:rPr>
          <w:b w:val="0"/>
          <w:bCs/>
          <w:color w:val="000000" w:themeColor="text1"/>
        </w:rPr>
      </w:pPr>
      <w:proofErr w:type="spellStart"/>
      <w:r w:rsidRPr="00796D02">
        <w:rPr>
          <w:b w:val="0"/>
          <w:bCs/>
          <w:color w:val="000000" w:themeColor="text1"/>
        </w:rPr>
        <w:t>Adresa:</w:t>
      </w:r>
      <w:proofErr w:type="gramStart"/>
      <w:r w:rsidRPr="00796D02">
        <w:rPr>
          <w:b w:val="0"/>
          <w:bCs/>
          <w:color w:val="000000" w:themeColor="text1"/>
        </w:rPr>
        <w:t>com.Moscovei</w:t>
      </w:r>
      <w:proofErr w:type="spellEnd"/>
      <w:proofErr w:type="gramEnd"/>
      <w:r w:rsidRPr="00796D02">
        <w:rPr>
          <w:b w:val="0"/>
          <w:bCs/>
          <w:color w:val="000000" w:themeColor="text1"/>
        </w:rPr>
        <w:t xml:space="preserve">, str. </w:t>
      </w:r>
      <w:proofErr w:type="spellStart"/>
      <w:r w:rsidRPr="00796D02">
        <w:rPr>
          <w:b w:val="0"/>
          <w:bCs/>
          <w:color w:val="000000" w:themeColor="text1"/>
        </w:rPr>
        <w:t>Drujbi</w:t>
      </w:r>
      <w:proofErr w:type="spellEnd"/>
      <w:r w:rsidRPr="00796D02">
        <w:rPr>
          <w:b w:val="0"/>
          <w:bCs/>
          <w:color w:val="000000" w:themeColor="text1"/>
        </w:rPr>
        <w:t>, r-</w:t>
      </w:r>
      <w:proofErr w:type="spellStart"/>
      <w:r w:rsidRPr="00796D02">
        <w:rPr>
          <w:b w:val="0"/>
          <w:bCs/>
          <w:color w:val="000000" w:themeColor="text1"/>
        </w:rPr>
        <w:t>nul</w:t>
      </w:r>
      <w:proofErr w:type="spellEnd"/>
      <w:r w:rsidRPr="00796D02">
        <w:rPr>
          <w:b w:val="0"/>
          <w:bCs/>
          <w:color w:val="000000" w:themeColor="text1"/>
          <w:spacing w:val="-1"/>
        </w:rPr>
        <w:t xml:space="preserve"> </w:t>
      </w:r>
      <w:proofErr w:type="spellStart"/>
      <w:r w:rsidRPr="00796D02">
        <w:rPr>
          <w:b w:val="0"/>
          <w:bCs/>
          <w:color w:val="000000" w:themeColor="text1"/>
        </w:rPr>
        <w:t>Cahul</w:t>
      </w:r>
      <w:proofErr w:type="spellEnd"/>
    </w:p>
    <w:p w14:paraId="10E3C4E4" w14:textId="67875805" w:rsidR="005F4D2A" w:rsidRPr="00C93ACC" w:rsidRDefault="005F4D2A" w:rsidP="005F4D2A">
      <w:pPr>
        <w:pStyle w:val="a"/>
        <w:spacing w:before="120"/>
        <w:ind w:left="0" w:firstLine="0"/>
        <w:rPr>
          <w:b/>
        </w:rPr>
      </w:pPr>
      <w:r w:rsidRPr="00C93ACC">
        <w:rPr>
          <w:b/>
        </w:rPr>
        <w:t xml:space="preserve"> </w:t>
      </w:r>
      <w:proofErr w:type="spellStart"/>
      <w:r w:rsidRPr="00C93ACC">
        <w:rPr>
          <w:b/>
        </w:rPr>
        <w:t>Numărul</w:t>
      </w:r>
      <w:proofErr w:type="spellEnd"/>
      <w:r w:rsidRPr="00C93ACC">
        <w:rPr>
          <w:b/>
          <w:spacing w:val="-2"/>
        </w:rPr>
        <w:t xml:space="preserve"> </w:t>
      </w:r>
      <w:r w:rsidRPr="00C93ACC">
        <w:rPr>
          <w:b/>
        </w:rPr>
        <w:t>de</w:t>
      </w:r>
      <w:r w:rsidRPr="00C93ACC">
        <w:rPr>
          <w:b/>
          <w:spacing w:val="-2"/>
        </w:rPr>
        <w:t xml:space="preserve"> </w:t>
      </w:r>
      <w:proofErr w:type="spellStart"/>
      <w:r w:rsidRPr="00C93ACC">
        <w:rPr>
          <w:b/>
        </w:rPr>
        <w:t>telefon</w:t>
      </w:r>
      <w:proofErr w:type="spellEnd"/>
      <w:r w:rsidRPr="00C93ACC">
        <w:rPr>
          <w:b/>
        </w:rPr>
        <w:t xml:space="preserve">/fax: </w:t>
      </w:r>
      <w:proofErr w:type="gramStart"/>
      <w:r w:rsidRPr="00C93ACC">
        <w:rPr>
          <w:b/>
        </w:rPr>
        <w:t xml:space="preserve">078741095,   </w:t>
      </w:r>
      <w:proofErr w:type="gramEnd"/>
      <w:r w:rsidRPr="00C93ACC">
        <w:rPr>
          <w:b/>
        </w:rPr>
        <w:t xml:space="preserve"> 079952507</w:t>
      </w:r>
    </w:p>
    <w:p w14:paraId="0D05100F" w14:textId="59E8298B" w:rsidR="005F4D2A" w:rsidRPr="00C93ACC" w:rsidRDefault="005F4D2A" w:rsidP="005F4D2A">
      <w:pPr>
        <w:pStyle w:val="a"/>
        <w:tabs>
          <w:tab w:val="left" w:pos="940"/>
        </w:tabs>
        <w:ind w:left="0" w:firstLine="0"/>
      </w:pPr>
      <w:proofErr w:type="spellStart"/>
      <w:r w:rsidRPr="00C93ACC">
        <w:rPr>
          <w:b/>
        </w:rPr>
        <w:t>Adresa</w:t>
      </w:r>
      <w:proofErr w:type="spellEnd"/>
      <w:r w:rsidRPr="00C93ACC">
        <w:rPr>
          <w:b/>
        </w:rPr>
        <w:t xml:space="preserve"> de e-mail </w:t>
      </w:r>
      <w:proofErr w:type="spellStart"/>
      <w:r w:rsidRPr="00C93ACC">
        <w:rPr>
          <w:b/>
        </w:rPr>
        <w:t>și</w:t>
      </w:r>
      <w:proofErr w:type="spellEnd"/>
      <w:r w:rsidRPr="00C93ACC">
        <w:rPr>
          <w:b/>
        </w:rPr>
        <w:t xml:space="preserve"> </w:t>
      </w:r>
      <w:proofErr w:type="spellStart"/>
      <w:r w:rsidRPr="00C93ACC">
        <w:rPr>
          <w:b/>
        </w:rPr>
        <w:t>pagina</w:t>
      </w:r>
      <w:proofErr w:type="spellEnd"/>
      <w:r w:rsidRPr="00C93ACC">
        <w:rPr>
          <w:b/>
        </w:rPr>
        <w:t xml:space="preserve"> web </w:t>
      </w:r>
      <w:proofErr w:type="spellStart"/>
      <w:r w:rsidRPr="00C93ACC">
        <w:rPr>
          <w:b/>
        </w:rPr>
        <w:t>oficială</w:t>
      </w:r>
      <w:proofErr w:type="spellEnd"/>
      <w:r w:rsidRPr="00C93ACC">
        <w:rPr>
          <w:b/>
        </w:rPr>
        <w:t xml:space="preserve"> </w:t>
      </w:r>
      <w:proofErr w:type="gramStart"/>
      <w:r w:rsidRPr="00C93ACC">
        <w:rPr>
          <w:b/>
        </w:rPr>
        <w:t>a</w:t>
      </w:r>
      <w:proofErr w:type="gramEnd"/>
      <w:r w:rsidRPr="00C93ACC">
        <w:rPr>
          <w:b/>
        </w:rPr>
        <w:t xml:space="preserve"> </w:t>
      </w:r>
      <w:proofErr w:type="spellStart"/>
      <w:r w:rsidRPr="00C93ACC">
        <w:rPr>
          <w:b/>
        </w:rPr>
        <w:t>autorității</w:t>
      </w:r>
      <w:proofErr w:type="spellEnd"/>
      <w:r w:rsidRPr="00C93ACC">
        <w:rPr>
          <w:b/>
        </w:rPr>
        <w:t xml:space="preserve"> </w:t>
      </w:r>
      <w:proofErr w:type="spellStart"/>
      <w:r w:rsidRPr="00C93ACC">
        <w:rPr>
          <w:b/>
        </w:rPr>
        <w:t>contractante</w:t>
      </w:r>
      <w:proofErr w:type="spellEnd"/>
      <w:r w:rsidRPr="00C93ACC">
        <w:rPr>
          <w:b/>
          <w:color w:val="FF0000"/>
        </w:rPr>
        <w:t xml:space="preserve">: </w:t>
      </w:r>
      <w:r w:rsidRPr="00C93ACC">
        <w:rPr>
          <w:b/>
        </w:rPr>
        <w:t>gimnaziulcorolencomoscovei@gmail.com</w:t>
      </w:r>
      <w:r w:rsidRPr="00C93ACC">
        <w:t xml:space="preserve"> </w:t>
      </w:r>
    </w:p>
    <w:p w14:paraId="5F3D0C63" w14:textId="0AE3E665" w:rsidR="00233538" w:rsidRPr="00FF430B" w:rsidRDefault="0003591A" w:rsidP="008C4C4B">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lastRenderedPageBreak/>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689312AC" w:rsidR="000E4D7D" w:rsidRPr="00FF430B" w:rsidRDefault="00172BDD" w:rsidP="00196AB4">
      <w:pPr>
        <w:ind w:firstLine="709"/>
        <w:jc w:val="both"/>
        <w:rPr>
          <w:lang w:val="ro-MD"/>
        </w:rPr>
      </w:pPr>
      <w:r>
        <w:rPr>
          <w:lang w:val="ro-MD"/>
        </w:rPr>
        <w:t>Conform caietului de sarcini</w:t>
      </w: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22A49DC1" w:rsidR="00460653" w:rsidRPr="00076E7C" w:rsidRDefault="00076E7C" w:rsidP="00076E7C">
            <w:pPr>
              <w:pStyle w:val="1"/>
              <w:widowControl w:val="0"/>
              <w:numPr>
                <w:ilvl w:val="0"/>
                <w:numId w:val="0"/>
              </w:numPr>
              <w:tabs>
                <w:tab w:val="clear" w:pos="1134"/>
              </w:tabs>
              <w:autoSpaceDE w:val="0"/>
              <w:autoSpaceDN w:val="0"/>
              <w:spacing w:line="360" w:lineRule="auto"/>
              <w:ind w:right="2345"/>
              <w:jc w:val="left"/>
              <w:rPr>
                <w:b w:val="0"/>
                <w:bCs/>
                <w:color w:val="000000" w:themeColor="text1"/>
              </w:rPr>
            </w:pPr>
            <w:r w:rsidRPr="00796D02">
              <w:rPr>
                <w:b w:val="0"/>
                <w:bCs/>
                <w:color w:val="000000" w:themeColor="text1"/>
              </w:rPr>
              <w:t xml:space="preserve">IP </w:t>
            </w:r>
            <w:proofErr w:type="spellStart"/>
            <w:r w:rsidRPr="00796D02">
              <w:rPr>
                <w:b w:val="0"/>
                <w:bCs/>
                <w:color w:val="000000" w:themeColor="text1"/>
              </w:rPr>
              <w:t>Gimnaziul</w:t>
            </w:r>
            <w:proofErr w:type="spellEnd"/>
            <w:r w:rsidRPr="00796D02">
              <w:rPr>
                <w:b w:val="0"/>
                <w:bCs/>
                <w:color w:val="000000" w:themeColor="text1"/>
              </w:rPr>
              <w:t xml:space="preserve"> </w:t>
            </w:r>
            <w:proofErr w:type="spellStart"/>
            <w:r w:rsidRPr="00796D02">
              <w:rPr>
                <w:b w:val="0"/>
                <w:bCs/>
                <w:color w:val="000000" w:themeColor="text1"/>
              </w:rPr>
              <w:t>Moscovei</w:t>
            </w:r>
            <w:proofErr w:type="spellEnd"/>
            <w:r w:rsidRPr="00796D02">
              <w:rPr>
                <w:b w:val="0"/>
                <w:bCs/>
                <w:color w:val="000000" w:themeColor="text1"/>
              </w:rPr>
              <w:t>, r-</w:t>
            </w:r>
            <w:proofErr w:type="spellStart"/>
            <w:r w:rsidRPr="00796D02">
              <w:rPr>
                <w:b w:val="0"/>
                <w:bCs/>
                <w:color w:val="000000" w:themeColor="text1"/>
              </w:rPr>
              <w:t>nul</w:t>
            </w:r>
            <w:proofErr w:type="spellEnd"/>
            <w:r w:rsidRPr="00796D02">
              <w:rPr>
                <w:b w:val="0"/>
                <w:bCs/>
                <w:color w:val="000000" w:themeColor="text1"/>
              </w:rPr>
              <w:t xml:space="preserve"> </w:t>
            </w:r>
            <w:proofErr w:type="spellStart"/>
            <w:r w:rsidRPr="00796D02">
              <w:rPr>
                <w:b w:val="0"/>
                <w:bCs/>
                <w:color w:val="000000" w:themeColor="text1"/>
              </w:rPr>
              <w:t>Cahul</w:t>
            </w:r>
            <w:proofErr w:type="spellEnd"/>
            <w:proofErr w:type="gramStart"/>
            <w:r w:rsidRPr="00796D02">
              <w:rPr>
                <w:b w:val="0"/>
                <w:bCs/>
                <w:color w:val="000000" w:themeColor="text1"/>
              </w:rPr>
              <w:t xml:space="preserve">. </w:t>
            </w:r>
            <w:r w:rsidR="00460653" w:rsidRPr="00076E7C">
              <w:rPr>
                <w:lang w:val="ro-MD"/>
              </w:rPr>
              <w:t>,</w:t>
            </w:r>
            <w:proofErr w:type="gramEnd"/>
            <w:r w:rsidR="00460653" w:rsidRPr="00076E7C">
              <w:rPr>
                <w:lang w:val="ro-MD"/>
              </w:rPr>
              <w:t xml:space="preserve"> cu sediul în</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9E4AEDF" w:rsidR="00460653" w:rsidRPr="00076E7C" w:rsidRDefault="00A156C0" w:rsidP="00076E7C">
            <w:pPr>
              <w:pStyle w:val="1"/>
              <w:widowControl w:val="0"/>
              <w:numPr>
                <w:ilvl w:val="0"/>
                <w:numId w:val="0"/>
              </w:numPr>
              <w:autoSpaceDE w:val="0"/>
              <w:autoSpaceDN w:val="0"/>
              <w:spacing w:line="360" w:lineRule="auto"/>
              <w:ind w:right="-427"/>
              <w:jc w:val="left"/>
              <w:rPr>
                <w:b w:val="0"/>
                <w:bCs/>
                <w:color w:val="000000" w:themeColor="text1"/>
              </w:rPr>
            </w:pPr>
            <w:r w:rsidRPr="00FF430B">
              <w:rPr>
                <w:lang w:val="ro-MD"/>
              </w:rPr>
              <w:t xml:space="preserve">1.1. </w:t>
            </w:r>
            <w:r w:rsidR="00460653" w:rsidRPr="00076E7C">
              <w:rPr>
                <w:b w:val="0"/>
                <w:bCs/>
                <w:lang w:val="ro-MD"/>
              </w:rPr>
              <w:t>Antreprenorul se obligă să execut</w:t>
            </w:r>
            <w:r w:rsidR="00A13465" w:rsidRPr="00076E7C">
              <w:rPr>
                <w:b w:val="0"/>
                <w:bCs/>
                <w:lang w:val="ro-MD"/>
              </w:rPr>
              <w:t>area</w:t>
            </w:r>
            <w:r w:rsidR="00460653" w:rsidRPr="00076E7C">
              <w:rPr>
                <w:b w:val="0"/>
                <w:bCs/>
                <w:lang w:val="ro-MD"/>
              </w:rPr>
              <w:t xml:space="preserve"> </w:t>
            </w:r>
            <w:r w:rsidR="00A275F4" w:rsidRPr="00076E7C">
              <w:rPr>
                <w:b w:val="0"/>
                <w:bCs/>
                <w:sz w:val="28"/>
                <w:szCs w:val="28"/>
                <w:lang w:eastAsia="ru-RU"/>
              </w:rPr>
              <w:t xml:space="preserve"> </w:t>
            </w:r>
            <w:proofErr w:type="spellStart"/>
            <w:r w:rsidR="00076E7C" w:rsidRPr="00076E7C">
              <w:rPr>
                <w:b w:val="0"/>
                <w:bCs/>
                <w:lang w:eastAsia="ru-RU"/>
              </w:rPr>
              <w:t>l</w:t>
            </w:r>
            <w:r w:rsidR="00076E7C" w:rsidRPr="00076E7C">
              <w:rPr>
                <w:b w:val="0"/>
                <w:bCs/>
                <w:color w:val="000000"/>
                <w:lang w:eastAsia="ro-MD"/>
              </w:rPr>
              <w:t>ucrărilor</w:t>
            </w:r>
            <w:proofErr w:type="spellEnd"/>
            <w:r w:rsidR="00076E7C" w:rsidRPr="00076E7C">
              <w:rPr>
                <w:b w:val="0"/>
                <w:bCs/>
                <w:color w:val="000000"/>
                <w:lang w:eastAsia="ro-MD"/>
              </w:rPr>
              <w:t xml:space="preserve"> de </w:t>
            </w:r>
            <w:proofErr w:type="spellStart"/>
            <w:r w:rsidR="00076E7C" w:rsidRPr="00076E7C">
              <w:rPr>
                <w:b w:val="0"/>
                <w:bCs/>
                <w:color w:val="000000"/>
                <w:lang w:eastAsia="ro-MD"/>
              </w:rPr>
              <w:t>amenajare</w:t>
            </w:r>
            <w:proofErr w:type="spellEnd"/>
            <w:r w:rsidR="00076E7C" w:rsidRPr="00076E7C">
              <w:rPr>
                <w:b w:val="0"/>
                <w:bCs/>
                <w:color w:val="000000"/>
                <w:lang w:eastAsia="ro-MD"/>
              </w:rPr>
              <w:t xml:space="preserve"> a </w:t>
            </w:r>
            <w:proofErr w:type="spellStart"/>
            <w:r w:rsidR="00076E7C" w:rsidRPr="00076E7C">
              <w:rPr>
                <w:b w:val="0"/>
                <w:bCs/>
                <w:color w:val="000000"/>
                <w:lang w:eastAsia="ro-MD"/>
              </w:rPr>
              <w:t>curții</w:t>
            </w:r>
            <w:proofErr w:type="spellEnd"/>
            <w:r w:rsidR="00076E7C" w:rsidRPr="00076E7C">
              <w:rPr>
                <w:b w:val="0"/>
                <w:bCs/>
                <w:color w:val="000000"/>
                <w:lang w:eastAsia="ro-MD"/>
              </w:rPr>
              <w:t xml:space="preserve"> </w:t>
            </w:r>
            <w:proofErr w:type="spellStart"/>
            <w:r w:rsidR="00076E7C" w:rsidRPr="00076E7C">
              <w:rPr>
                <w:b w:val="0"/>
                <w:bCs/>
                <w:color w:val="000000"/>
                <w:lang w:eastAsia="ro-MD"/>
              </w:rPr>
              <w:t>gimnaziului</w:t>
            </w:r>
            <w:proofErr w:type="spellEnd"/>
            <w:r w:rsidR="00076E7C" w:rsidRPr="00076E7C">
              <w:rPr>
                <w:b w:val="0"/>
                <w:bCs/>
                <w:color w:val="000000"/>
                <w:lang w:eastAsia="ro-MD"/>
              </w:rPr>
              <w:t xml:space="preserve"> s</w:t>
            </w:r>
            <w:r w:rsidR="00076E7C" w:rsidRPr="00076E7C">
              <w:rPr>
                <w:b w:val="0"/>
                <w:bCs/>
                <w:lang w:eastAsia="ru-RU"/>
              </w:rPr>
              <w:t xml:space="preserve">. </w:t>
            </w:r>
            <w:proofErr w:type="spellStart"/>
            <w:r w:rsidR="00076E7C" w:rsidRPr="00076E7C">
              <w:rPr>
                <w:b w:val="0"/>
                <w:bCs/>
                <w:color w:val="000000" w:themeColor="text1"/>
              </w:rPr>
              <w:t>Moscovei</w:t>
            </w:r>
            <w:proofErr w:type="spellEnd"/>
            <w:r w:rsidR="00076E7C" w:rsidRPr="00076E7C">
              <w:rPr>
                <w:b w:val="0"/>
                <w:bCs/>
                <w:color w:val="000000" w:themeColor="text1"/>
              </w:rPr>
              <w:t>, r-</w:t>
            </w:r>
            <w:proofErr w:type="spellStart"/>
            <w:r w:rsidR="00076E7C" w:rsidRPr="00076E7C">
              <w:rPr>
                <w:b w:val="0"/>
                <w:bCs/>
                <w:color w:val="000000" w:themeColor="text1"/>
              </w:rPr>
              <w:t>nul</w:t>
            </w:r>
            <w:proofErr w:type="spellEnd"/>
            <w:r w:rsidR="00076E7C" w:rsidRPr="00076E7C">
              <w:rPr>
                <w:b w:val="0"/>
                <w:bCs/>
                <w:color w:val="000000" w:themeColor="text1"/>
              </w:rPr>
              <w:t xml:space="preserve"> </w:t>
            </w:r>
            <w:proofErr w:type="spellStart"/>
            <w:r w:rsidR="00076E7C" w:rsidRPr="00076E7C">
              <w:rPr>
                <w:b w:val="0"/>
                <w:bCs/>
                <w:color w:val="000000" w:themeColor="text1"/>
              </w:rPr>
              <w:t>Cahul</w:t>
            </w:r>
            <w:proofErr w:type="spellEnd"/>
            <w:r w:rsidR="00076E7C" w:rsidRPr="00076E7C">
              <w:rPr>
                <w:b w:val="0"/>
                <w:bCs/>
                <w:color w:val="000000" w:themeColor="text1"/>
              </w:rPr>
              <w:t xml:space="preserve">, </w:t>
            </w:r>
            <w:r w:rsidR="00460653" w:rsidRPr="00076E7C">
              <w:rPr>
                <w:b w:val="0"/>
                <w:bCs/>
                <w:lang w:val="ro-MD"/>
              </w:rPr>
              <w:t xml:space="preserve">în conformitate cu </w:t>
            </w:r>
            <w:r w:rsidR="00A101F6" w:rsidRPr="00076E7C">
              <w:rPr>
                <w:b w:val="0"/>
                <w:bCs/>
                <w:lang w:val="ro-MD"/>
              </w:rPr>
              <w:t xml:space="preserve">prevederile proiectului tehnic, </w:t>
            </w:r>
            <w:r w:rsidR="00460653" w:rsidRPr="00076E7C">
              <w:rPr>
                <w:b w:val="0"/>
                <w:bCs/>
                <w:lang w:val="ro-MD"/>
              </w:rPr>
              <w:t xml:space="preserve">cu detaliile de execuţie, precum şi </w:t>
            </w:r>
            <w:r w:rsidR="009157BF" w:rsidRPr="00076E7C">
              <w:rPr>
                <w:b w:val="0"/>
                <w:bCs/>
                <w:lang w:val="ro-MD"/>
              </w:rPr>
              <w:t>cu normativele</w:t>
            </w:r>
            <w:r w:rsidR="00460653" w:rsidRPr="00076E7C">
              <w:rPr>
                <w:b w:val="0"/>
                <w:bCs/>
                <w:lang w:val="ro-MD"/>
              </w:rPr>
              <w:t xml:space="preserve">, </w:t>
            </w:r>
            <w:r w:rsidR="009157BF" w:rsidRPr="00076E7C">
              <w:rPr>
                <w:b w:val="0"/>
                <w:bCs/>
                <w:lang w:val="ro-MD"/>
              </w:rPr>
              <w:t>standardele</w:t>
            </w:r>
            <w:r w:rsidR="009E719D" w:rsidRPr="00076E7C">
              <w:rPr>
                <w:b w:val="0"/>
                <w:bCs/>
                <w:lang w:val="ro-MD"/>
              </w:rPr>
              <w:t xml:space="preserve"> </w:t>
            </w:r>
            <w:r w:rsidR="00460653" w:rsidRPr="00076E7C">
              <w:rPr>
                <w:b w:val="0"/>
                <w:bCs/>
                <w:lang w:val="ro-MD"/>
              </w:rPr>
              <w:t>şi</w:t>
            </w:r>
            <w:r w:rsidR="009E719D" w:rsidRPr="00076E7C">
              <w:rPr>
                <w:b w:val="0"/>
                <w:bCs/>
                <w:lang w:val="ro-MD"/>
              </w:rPr>
              <w:t xml:space="preserve"> </w:t>
            </w:r>
            <w:r w:rsidR="009157BF" w:rsidRPr="00076E7C">
              <w:rPr>
                <w:b w:val="0"/>
                <w:bCs/>
                <w:lang w:val="ro-MD"/>
              </w:rPr>
              <w:t>prescripţiile</w:t>
            </w:r>
            <w:r w:rsidR="009E719D" w:rsidRPr="00076E7C">
              <w:rPr>
                <w:b w:val="0"/>
                <w:bCs/>
                <w:lang w:val="ro-MD"/>
              </w:rPr>
              <w:t xml:space="preserve"> </w:t>
            </w:r>
            <w:r w:rsidR="00460653" w:rsidRPr="00076E7C">
              <w:rPr>
                <w:b w:val="0"/>
                <w:bCs/>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B13F54">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B13F54">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B13F54">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B13F54">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13F54">
            <w:pPr>
              <w:pStyle w:val="af3"/>
              <w:numPr>
                <w:ilvl w:val="1"/>
                <w:numId w:val="13"/>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13F54">
            <w:pPr>
              <w:pStyle w:val="af3"/>
              <w:numPr>
                <w:ilvl w:val="1"/>
                <w:numId w:val="13"/>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B13F54">
            <w:pPr>
              <w:pStyle w:val="a"/>
              <w:numPr>
                <w:ilvl w:val="0"/>
                <w:numId w:val="13"/>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13F54">
            <w:pPr>
              <w:pStyle w:val="af3"/>
              <w:numPr>
                <w:ilvl w:val="1"/>
                <w:numId w:val="13"/>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B13F54">
            <w:pPr>
              <w:pStyle w:val="a"/>
              <w:numPr>
                <w:ilvl w:val="0"/>
                <w:numId w:val="13"/>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13F54">
            <w:pPr>
              <w:pStyle w:val="af3"/>
              <w:numPr>
                <w:ilvl w:val="1"/>
                <w:numId w:val="13"/>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13F54">
            <w:pPr>
              <w:pStyle w:val="af3"/>
              <w:numPr>
                <w:ilvl w:val="1"/>
                <w:numId w:val="13"/>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B13F54">
            <w:pPr>
              <w:pStyle w:val="a"/>
              <w:numPr>
                <w:ilvl w:val="0"/>
                <w:numId w:val="13"/>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13F54">
            <w:pPr>
              <w:pStyle w:val="a"/>
              <w:numPr>
                <w:ilvl w:val="1"/>
                <w:numId w:val="13"/>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13F54">
            <w:pPr>
              <w:pStyle w:val="a"/>
              <w:numPr>
                <w:ilvl w:val="0"/>
                <w:numId w:val="13"/>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B13F54">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13F54">
            <w:pPr>
              <w:pStyle w:val="af3"/>
              <w:numPr>
                <w:ilvl w:val="1"/>
                <w:numId w:val="13"/>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B13F54">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B13F54">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B13F54">
            <w:pPr>
              <w:pStyle w:val="a"/>
              <w:numPr>
                <w:ilvl w:val="0"/>
                <w:numId w:val="13"/>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B13F54">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B13F54">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13F54">
            <w:pPr>
              <w:pStyle w:val="af3"/>
              <w:numPr>
                <w:ilvl w:val="1"/>
                <w:numId w:val="13"/>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13F54">
            <w:pPr>
              <w:pStyle w:val="af3"/>
              <w:numPr>
                <w:ilvl w:val="1"/>
                <w:numId w:val="13"/>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13F54">
            <w:pPr>
              <w:pStyle w:val="af3"/>
              <w:numPr>
                <w:ilvl w:val="1"/>
                <w:numId w:val="13"/>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13F54">
            <w:pPr>
              <w:pStyle w:val="a"/>
              <w:numPr>
                <w:ilvl w:val="0"/>
                <w:numId w:val="13"/>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1FF807" w14:textId="77777777" w:rsidR="00344BB0" w:rsidRDefault="00A275F4" w:rsidP="00344BB0">
                  <w:pPr>
                    <w:pStyle w:val="1"/>
                    <w:widowControl w:val="0"/>
                    <w:numPr>
                      <w:ilvl w:val="0"/>
                      <w:numId w:val="0"/>
                    </w:numPr>
                    <w:autoSpaceDE w:val="0"/>
                    <w:autoSpaceDN w:val="0"/>
                    <w:spacing w:line="360" w:lineRule="auto"/>
                    <w:ind w:right="-427"/>
                    <w:jc w:val="left"/>
                    <w:rPr>
                      <w:sz w:val="28"/>
                      <w:szCs w:val="28"/>
                      <w:u w:val="single"/>
                      <w:lang w:eastAsia="ru-RU"/>
                    </w:rPr>
                  </w:pPr>
                  <w:bookmarkStart w:id="62" w:name="_GoBack"/>
                  <w:r w:rsidRPr="00FF430B">
                    <w:rPr>
                      <w:lang w:val="ro-MD"/>
                    </w:rPr>
                    <w:t>execut</w:t>
                  </w:r>
                  <w:r>
                    <w:rPr>
                      <w:lang w:val="ro-MD"/>
                    </w:rPr>
                    <w:t>area</w:t>
                  </w:r>
                  <w:r w:rsidRPr="00FF430B">
                    <w:rPr>
                      <w:lang w:val="ro-MD"/>
                    </w:rPr>
                    <w:t xml:space="preserve"> </w:t>
                  </w:r>
                  <w:r w:rsidRPr="00884149">
                    <w:rPr>
                      <w:sz w:val="28"/>
                      <w:szCs w:val="28"/>
                      <w:u w:val="single"/>
                      <w:lang w:eastAsia="ru-RU"/>
                    </w:rPr>
                    <w:t xml:space="preserve"> </w:t>
                  </w:r>
                </w:p>
                <w:p w14:paraId="76835B39" w14:textId="693E8FCF" w:rsidR="00344BB0" w:rsidRPr="00344BB0" w:rsidRDefault="00344BB0" w:rsidP="00344BB0">
                  <w:pPr>
                    <w:pStyle w:val="1"/>
                    <w:widowControl w:val="0"/>
                    <w:numPr>
                      <w:ilvl w:val="0"/>
                      <w:numId w:val="0"/>
                    </w:numPr>
                    <w:autoSpaceDE w:val="0"/>
                    <w:autoSpaceDN w:val="0"/>
                    <w:spacing w:line="360" w:lineRule="auto"/>
                    <w:ind w:right="-427"/>
                    <w:jc w:val="left"/>
                    <w:rPr>
                      <w:sz w:val="28"/>
                      <w:szCs w:val="28"/>
                      <w:u w:val="single"/>
                      <w:lang w:eastAsia="ru-RU"/>
                    </w:rPr>
                  </w:pPr>
                  <w:proofErr w:type="spellStart"/>
                  <w:r w:rsidRPr="00C93ACC">
                    <w:rPr>
                      <w:b w:val="0"/>
                      <w:u w:val="single"/>
                      <w:lang w:eastAsia="ru-RU"/>
                    </w:rPr>
                    <w:t>l</w:t>
                  </w:r>
                  <w:r w:rsidRPr="00C93ACC">
                    <w:rPr>
                      <w:b w:val="0"/>
                      <w:color w:val="000000"/>
                      <w:u w:val="single"/>
                      <w:lang w:eastAsia="ro-MD"/>
                    </w:rPr>
                    <w:t>ucrărilor</w:t>
                  </w:r>
                  <w:proofErr w:type="spellEnd"/>
                  <w:r w:rsidRPr="00C93ACC">
                    <w:rPr>
                      <w:b w:val="0"/>
                      <w:color w:val="000000"/>
                      <w:u w:val="single"/>
                      <w:lang w:eastAsia="ro-MD"/>
                    </w:rPr>
                    <w:t xml:space="preserve"> de </w:t>
                  </w:r>
                  <w:proofErr w:type="spellStart"/>
                  <w:r w:rsidRPr="00C93ACC">
                    <w:rPr>
                      <w:b w:val="0"/>
                      <w:color w:val="000000"/>
                      <w:u w:val="single"/>
                      <w:lang w:eastAsia="ro-MD"/>
                    </w:rPr>
                    <w:t>amenajare</w:t>
                  </w:r>
                  <w:proofErr w:type="spellEnd"/>
                  <w:r w:rsidRPr="00C93ACC">
                    <w:rPr>
                      <w:b w:val="0"/>
                      <w:color w:val="000000"/>
                      <w:u w:val="single"/>
                      <w:lang w:eastAsia="ro-MD"/>
                    </w:rPr>
                    <w:t xml:space="preserve"> a </w:t>
                  </w:r>
                </w:p>
                <w:p w14:paraId="59CB8F4A" w14:textId="77777777" w:rsidR="00344BB0" w:rsidRDefault="00344BB0" w:rsidP="00344BB0">
                  <w:pPr>
                    <w:pStyle w:val="1"/>
                    <w:widowControl w:val="0"/>
                    <w:numPr>
                      <w:ilvl w:val="0"/>
                      <w:numId w:val="0"/>
                    </w:numPr>
                    <w:autoSpaceDE w:val="0"/>
                    <w:autoSpaceDN w:val="0"/>
                    <w:spacing w:line="360" w:lineRule="auto"/>
                    <w:ind w:right="-427"/>
                    <w:jc w:val="left"/>
                    <w:rPr>
                      <w:b w:val="0"/>
                      <w:color w:val="000000"/>
                      <w:u w:val="single"/>
                      <w:lang w:eastAsia="ro-MD"/>
                    </w:rPr>
                  </w:pPr>
                  <w:proofErr w:type="spellStart"/>
                  <w:r w:rsidRPr="00C93ACC">
                    <w:rPr>
                      <w:b w:val="0"/>
                      <w:color w:val="000000"/>
                      <w:u w:val="single"/>
                      <w:lang w:eastAsia="ro-MD"/>
                    </w:rPr>
                    <w:t>curții</w:t>
                  </w:r>
                  <w:proofErr w:type="spellEnd"/>
                  <w:r w:rsidRPr="00C93ACC">
                    <w:rPr>
                      <w:b w:val="0"/>
                      <w:color w:val="000000"/>
                      <w:u w:val="single"/>
                      <w:lang w:eastAsia="ro-MD"/>
                    </w:rPr>
                    <w:t xml:space="preserve"> </w:t>
                  </w:r>
                </w:p>
                <w:p w14:paraId="2BDFB9FF" w14:textId="057AF9BE" w:rsidR="00344BB0" w:rsidRPr="00C93ACC" w:rsidRDefault="00344BB0" w:rsidP="00344BB0">
                  <w:pPr>
                    <w:pStyle w:val="1"/>
                    <w:widowControl w:val="0"/>
                    <w:numPr>
                      <w:ilvl w:val="0"/>
                      <w:numId w:val="0"/>
                    </w:numPr>
                    <w:autoSpaceDE w:val="0"/>
                    <w:autoSpaceDN w:val="0"/>
                    <w:spacing w:line="360" w:lineRule="auto"/>
                    <w:ind w:right="-427"/>
                    <w:jc w:val="left"/>
                    <w:rPr>
                      <w:bCs/>
                      <w:color w:val="000000" w:themeColor="text1"/>
                    </w:rPr>
                  </w:pPr>
                  <w:proofErr w:type="spellStart"/>
                  <w:r w:rsidRPr="00C93ACC">
                    <w:rPr>
                      <w:b w:val="0"/>
                      <w:color w:val="000000"/>
                      <w:u w:val="single"/>
                      <w:lang w:eastAsia="ro-MD"/>
                    </w:rPr>
                    <w:t>gimnaziului</w:t>
                  </w:r>
                  <w:proofErr w:type="spellEnd"/>
                  <w:r w:rsidRPr="00C93ACC">
                    <w:rPr>
                      <w:b w:val="0"/>
                      <w:color w:val="000000"/>
                      <w:u w:val="single"/>
                      <w:lang w:eastAsia="ro-MD"/>
                    </w:rPr>
                    <w:t xml:space="preserve"> s</w:t>
                  </w:r>
                  <w:r w:rsidRPr="00C93ACC">
                    <w:rPr>
                      <w:b w:val="0"/>
                      <w:lang w:eastAsia="ru-RU"/>
                    </w:rPr>
                    <w:t xml:space="preserve">. </w:t>
                  </w:r>
                  <w:proofErr w:type="spellStart"/>
                  <w:r w:rsidRPr="00C93ACC">
                    <w:rPr>
                      <w:b w:val="0"/>
                      <w:color w:val="000000" w:themeColor="text1"/>
                    </w:rPr>
                    <w:t>Moscovei</w:t>
                  </w:r>
                  <w:proofErr w:type="spellEnd"/>
                  <w:r w:rsidRPr="00C93ACC">
                    <w:rPr>
                      <w:b w:val="0"/>
                      <w:color w:val="000000" w:themeColor="text1"/>
                    </w:rPr>
                    <w:t>, r-</w:t>
                  </w:r>
                  <w:proofErr w:type="spellStart"/>
                  <w:r w:rsidRPr="00C93ACC">
                    <w:rPr>
                      <w:b w:val="0"/>
                      <w:color w:val="000000" w:themeColor="text1"/>
                    </w:rPr>
                    <w:t>nul</w:t>
                  </w:r>
                  <w:proofErr w:type="spellEnd"/>
                  <w:r w:rsidRPr="00C93ACC">
                    <w:rPr>
                      <w:b w:val="0"/>
                      <w:color w:val="000000" w:themeColor="text1"/>
                    </w:rPr>
                    <w:t xml:space="preserve"> </w:t>
                  </w:r>
                  <w:proofErr w:type="spellStart"/>
                  <w:r w:rsidRPr="00C93ACC">
                    <w:rPr>
                      <w:b w:val="0"/>
                      <w:color w:val="000000" w:themeColor="text1"/>
                    </w:rPr>
                    <w:t>Cahul</w:t>
                  </w:r>
                  <w:proofErr w:type="spellEnd"/>
                  <w:r w:rsidRPr="00C93ACC">
                    <w:rPr>
                      <w:b w:val="0"/>
                      <w:color w:val="000000" w:themeColor="text1"/>
                    </w:rPr>
                    <w:t>.</w:t>
                  </w:r>
                  <w:r w:rsidRPr="00C93ACC">
                    <w:rPr>
                      <w:bCs/>
                      <w:color w:val="000000" w:themeColor="text1"/>
                    </w:rPr>
                    <w:t xml:space="preserve"> </w:t>
                  </w:r>
                </w:p>
                <w:bookmarkEnd w:id="62"/>
                <w:p w14:paraId="0F06ED7C" w14:textId="74E90E8A" w:rsidR="007E709D" w:rsidRPr="003E65DC" w:rsidRDefault="007E709D"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131F9C0" w:rsidR="00803E7E" w:rsidRPr="003E65DC" w:rsidRDefault="003E65DC" w:rsidP="004D7C86">
                  <w:pPr>
                    <w:keepNext/>
                    <w:keepLines/>
                    <w:spacing w:before="200"/>
                    <w:jc w:val="both"/>
                    <w:outlineLvl w:val="2"/>
                    <w:rPr>
                      <w:noProof w:val="0"/>
                      <w:lang w:val="en-US"/>
                    </w:rPr>
                  </w:pPr>
                  <w:r w:rsidRPr="00FF430B">
                    <w:rPr>
                      <w:lang w:val="ro-MD"/>
                    </w:rPr>
                    <w:t>execut</w:t>
                  </w:r>
                  <w:r>
                    <w:rPr>
                      <w:lang w:val="ro-MD"/>
                    </w:rPr>
                    <w:t>area</w:t>
                  </w:r>
                  <w:r w:rsidRPr="00FF430B">
                    <w:rPr>
                      <w:lang w:val="ro-MD"/>
                    </w:rPr>
                    <w:t xml:space="preserve"> </w:t>
                  </w:r>
                  <w:r w:rsidR="00A275F4" w:rsidRPr="00FF430B">
                    <w:rPr>
                      <w:lang w:val="ro-MD"/>
                    </w:rPr>
                    <w:t>execut</w:t>
                  </w:r>
                  <w:r w:rsidR="00A275F4">
                    <w:rPr>
                      <w:lang w:val="ro-MD"/>
                    </w:rPr>
                    <w:t>area</w:t>
                  </w:r>
                  <w:r w:rsidR="00A275F4" w:rsidRPr="00FF430B">
                    <w:rPr>
                      <w:lang w:val="ro-MD"/>
                    </w:rPr>
                    <w:t xml:space="preserve"> </w:t>
                  </w:r>
                  <w:r w:rsidR="00A275F4" w:rsidRPr="00884149">
                    <w:rPr>
                      <w:b/>
                      <w:sz w:val="28"/>
                      <w:szCs w:val="28"/>
                      <w:u w:val="single"/>
                      <w:lang w:eastAsia="ru-RU"/>
                    </w:rPr>
                    <w:t xml:space="preserve"> </w:t>
                  </w:r>
                  <w:r w:rsidR="00A275F4">
                    <w:rPr>
                      <w:b/>
                      <w:sz w:val="28"/>
                      <w:szCs w:val="28"/>
                      <w:u w:val="single"/>
                      <w:lang w:eastAsia="ru-RU"/>
                    </w:rPr>
                    <w:t>l</w:t>
                  </w:r>
                  <w:r w:rsidR="00A275F4" w:rsidRPr="00884149">
                    <w:rPr>
                      <w:b/>
                      <w:color w:val="000000"/>
                      <w:sz w:val="28"/>
                      <w:szCs w:val="28"/>
                      <w:u w:val="single"/>
                      <w:lang w:eastAsia="ro-MD"/>
                    </w:rPr>
                    <w:t>ucrărilor de reparație a sistemei de încălzire a Gimnaziul Ion Cojocaru Țîganca raionul CANTEMIR</w:t>
                  </w:r>
                  <w:r w:rsidR="00A275F4">
                    <w:rPr>
                      <w:b/>
                      <w:bCs/>
                      <w:sz w:val="28"/>
                      <w:szCs w:val="28"/>
                      <w:lang w:val="en-US"/>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13F54">
            <w:pPr>
              <w:pStyle w:val="a"/>
              <w:numPr>
                <w:ilvl w:val="0"/>
                <w:numId w:val="29"/>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13F54">
            <w:pPr>
              <w:numPr>
                <w:ilvl w:val="0"/>
                <w:numId w:val="24"/>
              </w:numPr>
              <w:suppressAutoHyphens/>
              <w:ind w:left="0" w:firstLine="720"/>
              <w:jc w:val="both"/>
              <w:rPr>
                <w:lang w:val="ro-MD"/>
              </w:rPr>
            </w:pPr>
            <w:r w:rsidRPr="00FF430B">
              <w:rPr>
                <w:lang w:val="ro-MD"/>
              </w:rPr>
              <w:t>Formularul Contractului;</w:t>
            </w:r>
          </w:p>
          <w:p w14:paraId="62BECD35" w14:textId="77777777" w:rsidR="00AD32DD" w:rsidRPr="00FF430B" w:rsidRDefault="004C7DFB" w:rsidP="00B13F54">
            <w:pPr>
              <w:numPr>
                <w:ilvl w:val="0"/>
                <w:numId w:val="24"/>
              </w:numPr>
              <w:suppressAutoHyphens/>
              <w:ind w:left="0" w:firstLine="720"/>
              <w:jc w:val="both"/>
              <w:rPr>
                <w:i/>
                <w:lang w:val="ro-MD"/>
              </w:rPr>
            </w:pPr>
            <w:r w:rsidRPr="00FF430B">
              <w:rPr>
                <w:lang w:val="ro-MD"/>
              </w:rPr>
              <w:t>Formularul ofertei;</w:t>
            </w:r>
          </w:p>
          <w:p w14:paraId="4CD35ADF" w14:textId="77777777" w:rsidR="00AD32DD" w:rsidRPr="00FF430B" w:rsidRDefault="004C7DFB" w:rsidP="00B13F54">
            <w:pPr>
              <w:numPr>
                <w:ilvl w:val="0"/>
                <w:numId w:val="24"/>
              </w:numPr>
              <w:suppressAutoHyphens/>
              <w:ind w:left="0" w:firstLine="720"/>
              <w:jc w:val="both"/>
              <w:rPr>
                <w:i/>
                <w:lang w:val="ro-MD"/>
              </w:rPr>
            </w:pPr>
            <w:r w:rsidRPr="00FF430B">
              <w:rPr>
                <w:lang w:val="ro-MD"/>
              </w:rPr>
              <w:t>Caietul de sarcini;</w:t>
            </w:r>
          </w:p>
          <w:p w14:paraId="6351F713" w14:textId="77777777" w:rsidR="00AD32DD" w:rsidRPr="00FF430B" w:rsidRDefault="004C7DFB" w:rsidP="00B13F54">
            <w:pPr>
              <w:numPr>
                <w:ilvl w:val="0"/>
                <w:numId w:val="24"/>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13F54">
            <w:pPr>
              <w:numPr>
                <w:ilvl w:val="0"/>
                <w:numId w:val="25"/>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13F54">
            <w:pPr>
              <w:numPr>
                <w:ilvl w:val="0"/>
                <w:numId w:val="25"/>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13F54">
            <w:pPr>
              <w:numPr>
                <w:ilvl w:val="0"/>
                <w:numId w:val="26"/>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13F54">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13F54">
            <w:pPr>
              <w:numPr>
                <w:ilvl w:val="0"/>
                <w:numId w:val="28"/>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13F54">
            <w:pPr>
              <w:numPr>
                <w:ilvl w:val="0"/>
                <w:numId w:val="28"/>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13F54">
            <w:pPr>
              <w:pStyle w:val="af3"/>
              <w:numPr>
                <w:ilvl w:val="0"/>
                <w:numId w:val="28"/>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13F54">
            <w:pPr>
              <w:pStyle w:val="af3"/>
              <w:numPr>
                <w:ilvl w:val="0"/>
                <w:numId w:val="28"/>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13F54">
            <w:pPr>
              <w:pStyle w:val="a"/>
              <w:numPr>
                <w:ilvl w:val="0"/>
                <w:numId w:val="29"/>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13F54">
            <w:pPr>
              <w:pStyle w:val="a"/>
              <w:numPr>
                <w:ilvl w:val="0"/>
                <w:numId w:val="13"/>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13F54">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13F54">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13F54">
            <w:pPr>
              <w:pStyle w:val="a"/>
              <w:numPr>
                <w:ilvl w:val="0"/>
                <w:numId w:val="31"/>
              </w:numPr>
              <w:rPr>
                <w:lang w:val="ro-MD"/>
              </w:rPr>
            </w:pPr>
            <w:r w:rsidRPr="00FF430B">
              <w:rPr>
                <w:lang w:val="ro-MD"/>
              </w:rPr>
              <w:t>prin acordul de voinţă al părţilor ;</w:t>
            </w:r>
          </w:p>
          <w:p w14:paraId="0472106D" w14:textId="77777777" w:rsidR="0063773E" w:rsidRPr="00FF430B" w:rsidRDefault="0063773E" w:rsidP="00B13F54">
            <w:pPr>
              <w:pStyle w:val="a"/>
              <w:numPr>
                <w:ilvl w:val="0"/>
                <w:numId w:val="31"/>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13F54">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2CDA5" w14:textId="77777777" w:rsidR="004F1DB6" w:rsidRDefault="004F1DB6" w:rsidP="00A20ACF">
      <w:r>
        <w:separator/>
      </w:r>
    </w:p>
  </w:endnote>
  <w:endnote w:type="continuationSeparator" w:id="0">
    <w:p w14:paraId="432132CD" w14:textId="77777777" w:rsidR="004F1DB6" w:rsidRDefault="004F1D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4C9D4" w14:textId="77777777" w:rsidR="004F1DB6" w:rsidRDefault="004F1DB6" w:rsidP="00A20ACF">
      <w:r>
        <w:separator/>
      </w:r>
    </w:p>
  </w:footnote>
  <w:footnote w:type="continuationSeparator" w:id="0">
    <w:p w14:paraId="767F6E92" w14:textId="77777777" w:rsidR="004F1DB6" w:rsidRDefault="004F1D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3871F1"/>
    <w:multiLevelType w:val="hybridMultilevel"/>
    <w:tmpl w:val="E1123202"/>
    <w:lvl w:ilvl="0" w:tplc="23A60714">
      <w:start w:val="1"/>
      <w:numFmt w:val="decimal"/>
      <w:lvlText w:val="%1."/>
      <w:lvlJc w:val="left"/>
      <w:pPr>
        <w:ind w:left="939" w:hanging="360"/>
      </w:pPr>
      <w:rPr>
        <w:rFonts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0C66FA"/>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BD3958"/>
    <w:multiLevelType w:val="hybridMultilevel"/>
    <w:tmpl w:val="E1123202"/>
    <w:lvl w:ilvl="0" w:tplc="23A60714">
      <w:start w:val="1"/>
      <w:numFmt w:val="decimal"/>
      <w:lvlText w:val="%1."/>
      <w:lvlJc w:val="left"/>
      <w:pPr>
        <w:ind w:left="939" w:hanging="360"/>
      </w:pPr>
      <w:rPr>
        <w:rFonts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D56618"/>
    <w:multiLevelType w:val="hybridMultilevel"/>
    <w:tmpl w:val="A68E18EC"/>
    <w:lvl w:ilvl="0" w:tplc="73B2DFA0">
      <w:start w:val="7"/>
      <w:numFmt w:val="decimal"/>
      <w:lvlText w:val="%1."/>
      <w:lvlJc w:val="left"/>
      <w:pPr>
        <w:ind w:left="648" w:hanging="360"/>
      </w:pPr>
      <w:rPr>
        <w:rFonts w:hint="default"/>
        <w:b w:val="0"/>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A95F94"/>
    <w:multiLevelType w:val="hybridMultilevel"/>
    <w:tmpl w:val="FC109DF8"/>
    <w:lvl w:ilvl="0" w:tplc="A59830A4">
      <w:start w:val="3"/>
      <w:numFmt w:val="decimal"/>
      <w:lvlText w:val="%1."/>
      <w:lvlJc w:val="left"/>
      <w:pPr>
        <w:ind w:left="939" w:hanging="360"/>
        <w:jc w:val="right"/>
      </w:pPr>
      <w:rPr>
        <w:rFonts w:hint="default"/>
        <w:b/>
        <w:bCs/>
        <w:w w:val="100"/>
        <w:lang w:val="ro-RO" w:eastAsia="en-US" w:bidi="ar-SA"/>
      </w:rPr>
    </w:lvl>
    <w:lvl w:ilvl="1" w:tplc="5C4ADE30">
      <w:start w:val="1"/>
      <w:numFmt w:val="decimal"/>
      <w:lvlText w:val="%2)"/>
      <w:lvlJc w:val="left"/>
      <w:pPr>
        <w:ind w:left="939" w:hanging="360"/>
      </w:pPr>
      <w:rPr>
        <w:rFonts w:hint="default"/>
        <w:b/>
        <w:bCs/>
        <w:w w:val="100"/>
        <w:lang w:val="ro-RO" w:eastAsia="en-US" w:bidi="ar-SA"/>
      </w:rPr>
    </w:lvl>
    <w:lvl w:ilvl="2" w:tplc="7660E56C">
      <w:numFmt w:val="bullet"/>
      <w:lvlText w:val="•"/>
      <w:lvlJc w:val="left"/>
      <w:pPr>
        <w:ind w:left="3004" w:hanging="360"/>
      </w:pPr>
      <w:rPr>
        <w:rFonts w:hint="default"/>
        <w:lang w:val="ro-RO" w:eastAsia="en-US" w:bidi="ar-SA"/>
      </w:rPr>
    </w:lvl>
    <w:lvl w:ilvl="3" w:tplc="0936C344">
      <w:numFmt w:val="bullet"/>
      <w:lvlText w:val="•"/>
      <w:lvlJc w:val="left"/>
      <w:pPr>
        <w:ind w:left="4036" w:hanging="360"/>
      </w:pPr>
      <w:rPr>
        <w:rFonts w:hint="default"/>
        <w:lang w:val="ro-RO" w:eastAsia="en-US" w:bidi="ar-SA"/>
      </w:rPr>
    </w:lvl>
    <w:lvl w:ilvl="4" w:tplc="930CAB76">
      <w:numFmt w:val="bullet"/>
      <w:lvlText w:val="•"/>
      <w:lvlJc w:val="left"/>
      <w:pPr>
        <w:ind w:left="5068" w:hanging="360"/>
      </w:pPr>
      <w:rPr>
        <w:rFonts w:hint="default"/>
        <w:lang w:val="ro-RO" w:eastAsia="en-US" w:bidi="ar-SA"/>
      </w:rPr>
    </w:lvl>
    <w:lvl w:ilvl="5" w:tplc="4A68FFF4">
      <w:numFmt w:val="bullet"/>
      <w:lvlText w:val="•"/>
      <w:lvlJc w:val="left"/>
      <w:pPr>
        <w:ind w:left="6100" w:hanging="360"/>
      </w:pPr>
      <w:rPr>
        <w:rFonts w:hint="default"/>
        <w:lang w:val="ro-RO" w:eastAsia="en-US" w:bidi="ar-SA"/>
      </w:rPr>
    </w:lvl>
    <w:lvl w:ilvl="6" w:tplc="BBA8AD5E">
      <w:numFmt w:val="bullet"/>
      <w:lvlText w:val="•"/>
      <w:lvlJc w:val="left"/>
      <w:pPr>
        <w:ind w:left="7132" w:hanging="360"/>
      </w:pPr>
      <w:rPr>
        <w:rFonts w:hint="default"/>
        <w:lang w:val="ro-RO" w:eastAsia="en-US" w:bidi="ar-SA"/>
      </w:rPr>
    </w:lvl>
    <w:lvl w:ilvl="7" w:tplc="7B90C5F6">
      <w:numFmt w:val="bullet"/>
      <w:lvlText w:val="•"/>
      <w:lvlJc w:val="left"/>
      <w:pPr>
        <w:ind w:left="8164" w:hanging="360"/>
      </w:pPr>
      <w:rPr>
        <w:rFonts w:hint="default"/>
        <w:lang w:val="ro-RO" w:eastAsia="en-US" w:bidi="ar-SA"/>
      </w:rPr>
    </w:lvl>
    <w:lvl w:ilvl="8" w:tplc="020845FC">
      <w:numFmt w:val="bullet"/>
      <w:lvlText w:val="•"/>
      <w:lvlJc w:val="left"/>
      <w:pPr>
        <w:ind w:left="9196" w:hanging="360"/>
      </w:pPr>
      <w:rPr>
        <w:rFonts w:hint="default"/>
        <w:lang w:val="ro-RO" w:eastAsia="en-US" w:bidi="ar-SA"/>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7"/>
  </w:num>
  <w:num w:numId="4">
    <w:abstractNumId w:val="26"/>
  </w:num>
  <w:num w:numId="5">
    <w:abstractNumId w:val="12"/>
  </w:num>
  <w:num w:numId="6">
    <w:abstractNumId w:val="5"/>
  </w:num>
  <w:num w:numId="7">
    <w:abstractNumId w:val="25"/>
  </w:num>
  <w:num w:numId="8">
    <w:abstractNumId w:val="9"/>
  </w:num>
  <w:num w:numId="9">
    <w:abstractNumId w:val="19"/>
  </w:num>
  <w:num w:numId="10">
    <w:abstractNumId w:val="20"/>
  </w:num>
  <w:num w:numId="11">
    <w:abstractNumId w:val="34"/>
  </w:num>
  <w:num w:numId="12">
    <w:abstractNumId w:val="24"/>
  </w:num>
  <w:num w:numId="13">
    <w:abstractNumId w:val="22"/>
  </w:num>
  <w:num w:numId="14">
    <w:abstractNumId w:val="7"/>
  </w:num>
  <w:num w:numId="15">
    <w:abstractNumId w:val="35"/>
  </w:num>
  <w:num w:numId="16">
    <w:abstractNumId w:val="29"/>
  </w:num>
  <w:num w:numId="17">
    <w:abstractNumId w:val="8"/>
  </w:num>
  <w:num w:numId="18">
    <w:abstractNumId w:val="28"/>
  </w:num>
  <w:num w:numId="19">
    <w:abstractNumId w:val="15"/>
  </w:num>
  <w:num w:numId="20">
    <w:abstractNumId w:val="17"/>
  </w:num>
  <w:num w:numId="21">
    <w:abstractNumId w:val="10"/>
  </w:num>
  <w:num w:numId="22">
    <w:abstractNumId w:val="6"/>
  </w:num>
  <w:num w:numId="23">
    <w:abstractNumId w:val="16"/>
  </w:num>
  <w:num w:numId="24">
    <w:abstractNumId w:val="3"/>
  </w:num>
  <w:num w:numId="25">
    <w:abstractNumId w:val="0"/>
  </w:num>
  <w:num w:numId="26">
    <w:abstractNumId w:val="2"/>
  </w:num>
  <w:num w:numId="27">
    <w:abstractNumId w:val="4"/>
  </w:num>
  <w:num w:numId="28">
    <w:abstractNumId w:val="1"/>
  </w:num>
  <w:num w:numId="29">
    <w:abstractNumId w:val="33"/>
  </w:num>
  <w:num w:numId="30">
    <w:abstractNumId w:val="13"/>
  </w:num>
  <w:num w:numId="31">
    <w:abstractNumId w:val="37"/>
  </w:num>
  <w:num w:numId="32">
    <w:abstractNumId w:val="30"/>
  </w:num>
  <w:num w:numId="33">
    <w:abstractNumId w:val="11"/>
  </w:num>
  <w:num w:numId="34">
    <w:abstractNumId w:val="31"/>
  </w:num>
  <w:num w:numId="35">
    <w:abstractNumId w:val="23"/>
  </w:num>
  <w:num w:numId="36">
    <w:abstractNumId w:val="18"/>
  </w:num>
  <w:num w:numId="37">
    <w:abstractNumId w:val="38"/>
  </w:num>
  <w:num w:numId="38">
    <w:abstractNumId w:val="21"/>
  </w:num>
  <w:num w:numId="39">
    <w:abstractNumId w:val="36"/>
  </w:num>
  <w:num w:numId="40">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E7C"/>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D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06F"/>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BB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B81"/>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5D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D9B"/>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DB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D2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86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C4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CEE"/>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65"/>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5F4"/>
    <w:rsid w:val="00A27B5D"/>
    <w:rsid w:val="00A30B00"/>
    <w:rsid w:val="00A3296C"/>
    <w:rsid w:val="00A33F25"/>
    <w:rsid w:val="00A366B8"/>
    <w:rsid w:val="00A3681E"/>
    <w:rsid w:val="00A42299"/>
    <w:rsid w:val="00A43B95"/>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5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2C"/>
    <w:rsid w:val="00E71F7B"/>
    <w:rsid w:val="00E73079"/>
    <w:rsid w:val="00E80759"/>
    <w:rsid w:val="00E80C5F"/>
    <w:rsid w:val="00E81A3E"/>
    <w:rsid w:val="00E8202C"/>
    <w:rsid w:val="00E828BB"/>
    <w:rsid w:val="00E836D3"/>
    <w:rsid w:val="00E838F8"/>
    <w:rsid w:val="00E83AB7"/>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62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480"/>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8C4C4B"/>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8C4C4B"/>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8C4C4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8C4C4B"/>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CE61F-FC26-420B-9A99-FEB43DB29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21064</Words>
  <Characters>120066</Characters>
  <Application>Microsoft Office Word</Application>
  <DocSecurity>0</DocSecurity>
  <Lines>1000</Lines>
  <Paragraphs>281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7</cp:revision>
  <cp:lastPrinted>2021-06-01T11:52:00Z</cp:lastPrinted>
  <dcterms:created xsi:type="dcterms:W3CDTF">2024-10-08T12:55:00Z</dcterms:created>
  <dcterms:modified xsi:type="dcterms:W3CDTF">2024-10-08T12:59:00Z</dcterms:modified>
</cp:coreProperties>
</file>