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7A26B547" w14:textId="404B370F" w:rsidR="00BE362C" w:rsidRDefault="00BE362C" w:rsidP="002B73CC">
      <w:pPr>
        <w:pStyle w:val="aff2"/>
        <w:jc w:val="center"/>
        <w:rPr>
          <w:b/>
          <w:i/>
          <w:u w:val="single"/>
        </w:rPr>
      </w:pPr>
      <w:r w:rsidRPr="008B4263">
        <w:rPr>
          <w:lang w:val="ro-MD" w:eastAsia="ru-RU"/>
        </w:rPr>
        <w:t>privind achiziționarea</w:t>
      </w:r>
      <w:r w:rsidRPr="00FF430B">
        <w:rPr>
          <w:lang w:val="ro-MD" w:eastAsia="ru-RU"/>
        </w:rPr>
        <w:t xml:space="preserve"> </w:t>
      </w:r>
      <w:r w:rsidR="00073565" w:rsidRPr="002B73CC">
        <w:rPr>
          <w:b/>
          <w:i/>
          <w:u w:val="single"/>
          <w:shd w:val="clear" w:color="auto" w:fill="FFFFFF" w:themeFill="background1"/>
          <w:lang w:val="ro-MD" w:eastAsia="ru-RU"/>
        </w:rPr>
        <w:t>l</w:t>
      </w:r>
      <w:r w:rsidR="009B4B2A" w:rsidRPr="002B73CC">
        <w:rPr>
          <w:b/>
          <w:i/>
          <w:u w:val="single"/>
          <w:shd w:val="clear" w:color="auto" w:fill="FFFFFF" w:themeFill="background1"/>
          <w:lang w:val="ro-MD" w:eastAsia="ru-RU"/>
        </w:rPr>
        <w:t>ucrărilor</w:t>
      </w:r>
      <w:r w:rsidR="00674522" w:rsidRPr="002B73CC">
        <w:rPr>
          <w:b/>
          <w:i/>
          <w:u w:val="single"/>
          <w:shd w:val="clear" w:color="auto" w:fill="FFFFFF" w:themeFill="background1"/>
          <w:lang w:val="ro-MD" w:eastAsia="ru-RU"/>
        </w:rPr>
        <w:t xml:space="preserve"> </w:t>
      </w:r>
      <w:r w:rsidR="00073565" w:rsidRPr="002B73CC">
        <w:rPr>
          <w:b/>
          <w:i/>
          <w:u w:val="single"/>
          <w:shd w:val="clear" w:color="auto" w:fill="FFFFFF" w:themeFill="background1"/>
          <w:lang w:eastAsia="ru-RU"/>
        </w:rPr>
        <w:t xml:space="preserve">de </w:t>
      </w:r>
      <w:r w:rsidR="008E4E38">
        <w:rPr>
          <w:b/>
          <w:i/>
          <w:u w:val="single"/>
          <w:shd w:val="clear" w:color="auto" w:fill="FFFFFF" w:themeFill="background1"/>
          <w:lang w:eastAsia="ru-RU"/>
        </w:rPr>
        <w:t>reparație și reconstrucție ale bunului imobil situat în or. Ocnița, s. Clocușna, str. Emil Loteanu, nr. 13, inclusiv construcția garajului tip, din construcții metalice, cu 2 boxe, pentru PAMU Clocușna</w:t>
      </w:r>
      <w:r w:rsidRPr="00674522">
        <w:rPr>
          <w:sz w:val="20"/>
          <w:lang w:val="ro-MD" w:eastAsia="ru-RU"/>
        </w:rPr>
        <w:br/>
      </w:r>
      <w:r w:rsidRPr="008B4263">
        <w:rPr>
          <w:lang w:val="ro-MD" w:eastAsia="ru-RU"/>
        </w:rPr>
        <w:t xml:space="preserve">prin procedura de </w:t>
      </w:r>
      <w:r w:rsidR="001A1A16" w:rsidRPr="008B4263">
        <w:rPr>
          <w:lang w:val="ro-MD" w:eastAsia="ru-RU"/>
        </w:rPr>
        <w:t>a</w:t>
      </w:r>
      <w:r w:rsidRPr="008B4263">
        <w:rPr>
          <w:lang w:val="ro-MD" w:eastAsia="ru-RU"/>
        </w:rPr>
        <w:t>chiziție</w:t>
      </w:r>
      <w:r w:rsidR="00346B48">
        <w:rPr>
          <w:lang w:val="ro-MD" w:eastAsia="ru-RU"/>
        </w:rPr>
        <w:t xml:space="preserve"> </w:t>
      </w:r>
      <w:r w:rsidR="00073565" w:rsidRPr="002B73CC">
        <w:rPr>
          <w:b/>
          <w:i/>
          <w:u w:val="single"/>
          <w:lang w:val="ro-MD"/>
        </w:rPr>
        <w:t>licita</w:t>
      </w:r>
      <w:r w:rsidR="00073565" w:rsidRPr="002B73CC">
        <w:rPr>
          <w:b/>
          <w:i/>
          <w:u w:val="single"/>
        </w:rPr>
        <w:t>ție deschisă</w:t>
      </w:r>
    </w:p>
    <w:p w14:paraId="550B5C43" w14:textId="77777777" w:rsidR="00087B46" w:rsidRDefault="00087B46" w:rsidP="002B73CC">
      <w:pPr>
        <w:pStyle w:val="aff2"/>
        <w:jc w:val="center"/>
        <w:rPr>
          <w:lang w:val="ro-MD" w:eastAsia="ru-RU"/>
        </w:rPr>
      </w:pPr>
    </w:p>
    <w:p w14:paraId="60094A6C" w14:textId="77777777" w:rsidR="005B29D2" w:rsidRPr="000B5727" w:rsidRDefault="005B29D2" w:rsidP="005B29D2">
      <w:pPr>
        <w:tabs>
          <w:tab w:val="left" w:pos="284"/>
          <w:tab w:val="right" w:pos="9531"/>
        </w:tabs>
        <w:spacing w:before="120"/>
        <w:ind w:left="-142"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5F7909B8" w14:textId="77777777" w:rsidR="005B29D2" w:rsidRPr="00A67305" w:rsidRDefault="005B29D2" w:rsidP="005B29D2">
      <w:pPr>
        <w:tabs>
          <w:tab w:val="left" w:pos="284"/>
          <w:tab w:val="right" w:pos="426"/>
        </w:tabs>
        <w:spacing w:before="120"/>
        <w:ind w:left="-142"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Pr>
          <w:b/>
          <w:i/>
          <w:u w:val="single"/>
          <w:lang w:val="en-US"/>
        </w:rPr>
        <w:t>ambulanta</w:t>
      </w:r>
      <w:r w:rsidRPr="000B5727">
        <w:rPr>
          <w:b/>
          <w:i/>
          <w:u w:val="single"/>
          <w:lang w:val="en-US"/>
        </w:rPr>
        <w:t>.md</w:t>
      </w:r>
    </w:p>
    <w:p w14:paraId="3A055449" w14:textId="0C47E834" w:rsidR="00BE362C" w:rsidRPr="008B4263"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IDNO: </w:t>
      </w:r>
      <w:r w:rsidR="00632B4A" w:rsidRPr="002B73CC">
        <w:rPr>
          <w:b/>
          <w:bCs/>
          <w:i/>
          <w:color w:val="000000"/>
          <w:szCs w:val="22"/>
          <w:u w:val="single"/>
          <w:shd w:val="clear" w:color="auto" w:fill="FFFFFF"/>
        </w:rPr>
        <w:t>1015600032824</w:t>
      </w:r>
    </w:p>
    <w:p w14:paraId="258BDE79" w14:textId="2608FCC4" w:rsidR="00BE362C" w:rsidRPr="00632B4A"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2B73CC"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632B4A" w:rsidRPr="002B73CC">
          <w:rPr>
            <w:rStyle w:val="af3"/>
            <w:b/>
            <w:i/>
            <w:lang w:val="ro-MD"/>
          </w:rPr>
          <w:t>cnamup@ambulanta.md</w:t>
        </w:r>
      </w:hyperlink>
      <w:r w:rsidR="00632B4A" w:rsidRPr="002B73CC">
        <w:rPr>
          <w:b/>
          <w:i/>
          <w:u w:val="single"/>
          <w:lang w:val="ro-MD"/>
        </w:rPr>
        <w:t xml:space="preserve"> / </w:t>
      </w:r>
      <w:hyperlink r:id="rId9" w:history="1">
        <w:r w:rsidR="00632B4A" w:rsidRPr="002B73CC">
          <w:rPr>
            <w:rStyle w:val="af3"/>
            <w:b/>
            <w:i/>
            <w:lang w:val="ro-MD"/>
          </w:rPr>
          <w:t>www.ambulanta.md</w:t>
        </w:r>
      </w:hyperlink>
      <w:r w:rsidR="00632B4A" w:rsidRPr="002B73CC">
        <w:rPr>
          <w:b/>
          <w:i/>
          <w:lang w:val="ro-MD"/>
        </w:rPr>
        <w:t xml:space="preserve"> </w:t>
      </w:r>
    </w:p>
    <w:p w14:paraId="3A5044BA" w14:textId="58C547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B73CC">
        <w:rPr>
          <w:b/>
          <w:i/>
          <w:noProof w:val="0"/>
          <w:u w:val="single"/>
          <w:lang w:val="ro-MD" w:eastAsia="ru-RU"/>
        </w:rPr>
        <w:t>documentația de atribuire este anexată în SIA RSAP</w:t>
      </w:r>
    </w:p>
    <w:p w14:paraId="34696A1D" w14:textId="52CF63E8" w:rsidR="00BE362C" w:rsidRPr="002B73CC"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2B73CC">
        <w:rPr>
          <w:b/>
          <w:i/>
          <w:szCs w:val="32"/>
          <w:u w:val="single"/>
        </w:rPr>
        <w:t>I</w:t>
      </w:r>
      <w:r w:rsidR="00837893" w:rsidRPr="002B73CC">
        <w:rPr>
          <w:b/>
          <w:i/>
          <w:szCs w:val="32"/>
          <w:u w:val="single"/>
        </w:rPr>
        <w:t xml:space="preserve">nstituție </w:t>
      </w:r>
      <w:r w:rsidR="00632B4A" w:rsidRPr="002B73CC">
        <w:rPr>
          <w:b/>
          <w:i/>
          <w:szCs w:val="32"/>
          <w:u w:val="single"/>
        </w:rPr>
        <w:t>M</w:t>
      </w:r>
      <w:r w:rsidR="00837893" w:rsidRPr="002B73CC">
        <w:rPr>
          <w:b/>
          <w:i/>
          <w:szCs w:val="32"/>
          <w:u w:val="single"/>
        </w:rPr>
        <w:t xml:space="preserve">edico </w:t>
      </w:r>
      <w:r w:rsidR="00632B4A" w:rsidRPr="002B73CC">
        <w:rPr>
          <w:b/>
          <w:i/>
          <w:szCs w:val="32"/>
          <w:u w:val="single"/>
        </w:rPr>
        <w:t>S</w:t>
      </w:r>
      <w:r w:rsidR="00837893" w:rsidRPr="002B73CC">
        <w:rPr>
          <w:b/>
          <w:i/>
          <w:szCs w:val="32"/>
          <w:u w:val="single"/>
        </w:rPr>
        <w:t xml:space="preserve">anitară </w:t>
      </w:r>
      <w:r w:rsidR="00632B4A" w:rsidRPr="002B73CC">
        <w:rPr>
          <w:b/>
          <w:i/>
          <w:szCs w:val="32"/>
          <w:u w:val="single"/>
        </w:rPr>
        <w:t>P</w:t>
      </w:r>
      <w:r w:rsidR="00837893" w:rsidRPr="002B73CC">
        <w:rPr>
          <w:b/>
          <w:i/>
          <w:szCs w:val="32"/>
          <w:u w:val="single"/>
        </w:rPr>
        <w:t>ublică, prestări servicii medicale urgente</w:t>
      </w:r>
      <w:r w:rsidR="00632B4A" w:rsidRPr="002B73CC">
        <w:rPr>
          <w:b/>
          <w:i/>
          <w:szCs w:val="32"/>
          <w:u w:val="single"/>
        </w:rPr>
        <w:t xml:space="preserve"> </w:t>
      </w:r>
    </w:p>
    <w:p w14:paraId="4B18AC82" w14:textId="56168A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005B29D2">
        <w:rPr>
          <w:b/>
          <w:noProof w:val="0"/>
          <w:lang w:val="ro-MD" w:eastAsia="ru-RU"/>
        </w:rPr>
        <w:t>e</w:t>
      </w:r>
      <w:r w:rsidRPr="00FF430B">
        <w:rPr>
          <w:b/>
          <w:noProof w:val="0"/>
          <w:lang w:val="ro-MD" w:eastAsia="ru-RU"/>
        </w:rPr>
        <w:t>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BE362C" w:rsidRPr="00EC30C2" w14:paraId="5EA3946E" w14:textId="77777777" w:rsidTr="00747EA2">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aff2"/>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aff2"/>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EB194D" w:rsidRDefault="00BE362C" w:rsidP="00EB194D">
            <w:pPr>
              <w:pStyle w:val="aff2"/>
              <w:jc w:val="center"/>
              <w:rPr>
                <w:b/>
                <w:sz w:val="20"/>
                <w:lang w:val="ro-MD" w:eastAsia="ru-RU"/>
              </w:rPr>
            </w:pPr>
            <w:r w:rsidRPr="00EB194D">
              <w:rPr>
                <w:b/>
                <w:sz w:val="20"/>
                <w:lang w:val="ro-MD" w:eastAsia="ru-RU"/>
              </w:rPr>
              <w:t xml:space="preserve">Denumirea </w:t>
            </w:r>
            <w:r w:rsidR="00093AE5" w:rsidRPr="00EB194D">
              <w:rPr>
                <w:b/>
                <w:sz w:val="20"/>
                <w:lang w:val="ro-MD" w:eastAsia="ru-RU"/>
              </w:rPr>
              <w:t>serviciilor de proiectare sau de lucrări</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aff2"/>
              <w:jc w:val="center"/>
              <w:rPr>
                <w:b/>
                <w:sz w:val="20"/>
                <w:lang w:val="ro-MD" w:eastAsia="ru-RU"/>
              </w:rPr>
            </w:pPr>
            <w:r w:rsidRPr="00EB194D">
              <w:rPr>
                <w:b/>
                <w:sz w:val="20"/>
                <w:lang w:val="ro-MD" w:eastAsia="ru-RU"/>
              </w:rPr>
              <w:t>U</w:t>
            </w:r>
            <w:r w:rsidR="00D77998" w:rsidRPr="00EB194D">
              <w:rPr>
                <w:b/>
                <w:sz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aff2"/>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aff2"/>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EB194D" w:rsidRDefault="00BE362C" w:rsidP="005B29D2">
            <w:pPr>
              <w:pStyle w:val="aff2"/>
              <w:jc w:val="center"/>
              <w:rPr>
                <w:b/>
                <w:sz w:val="20"/>
                <w:lang w:val="ro-MD" w:eastAsia="ru-RU"/>
              </w:rPr>
            </w:pPr>
            <w:r w:rsidRPr="00EB194D">
              <w:rPr>
                <w:b/>
                <w:sz w:val="20"/>
                <w:lang w:val="ro-MD" w:eastAsia="ru-RU"/>
              </w:rPr>
              <w:t>Valoarea estimată</w:t>
            </w:r>
            <w:r w:rsidR="005B29D2">
              <w:rPr>
                <w:b/>
                <w:sz w:val="20"/>
                <w:lang w:val="ro-MD" w:eastAsia="ru-RU"/>
              </w:rPr>
              <w:t xml:space="preserve"> </w:t>
            </w:r>
            <w:r w:rsidR="00F72906" w:rsidRPr="00EB194D">
              <w:rPr>
                <w:b/>
                <w:sz w:val="20"/>
                <w:lang w:val="ro-MD" w:eastAsia="ru-RU"/>
              </w:rPr>
              <w:t>lei fără TVA</w:t>
            </w:r>
          </w:p>
        </w:tc>
      </w:tr>
      <w:tr w:rsidR="00BE362C" w:rsidRPr="00EC30C2" w14:paraId="695490BD" w14:textId="77777777" w:rsidTr="00260321">
        <w:trPr>
          <w:cantSplit/>
          <w:trHeight w:val="77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46129166" w:rsidR="00BE362C" w:rsidRPr="00260321" w:rsidRDefault="000F1E35" w:rsidP="00260321">
            <w:pPr>
              <w:pStyle w:val="aff2"/>
              <w:rPr>
                <w:sz w:val="22"/>
                <w:lang w:val="ro-MD" w:eastAsia="ru-RU"/>
              </w:rPr>
            </w:pPr>
            <w:r w:rsidRPr="00260321">
              <w:rPr>
                <w:sz w:val="22"/>
                <w:shd w:val="clear" w:color="auto" w:fill="FFFFFF" w:themeFill="background1"/>
                <w:lang w:val="ro-MD" w:eastAsia="ru-RU"/>
              </w:rPr>
              <w:t>Lucrări</w:t>
            </w:r>
            <w:r w:rsidR="00C547D9" w:rsidRPr="00260321">
              <w:rPr>
                <w:sz w:val="22"/>
                <w:shd w:val="clear" w:color="auto" w:fill="FFFFFF" w:themeFill="background1"/>
                <w:lang w:val="ro-MD" w:eastAsia="ru-RU"/>
              </w:rPr>
              <w:t xml:space="preserve"> </w:t>
            </w:r>
            <w:r w:rsidR="00260321" w:rsidRPr="00260321">
              <w:rPr>
                <w:sz w:val="22"/>
                <w:shd w:val="clear" w:color="auto" w:fill="FFFFFF" w:themeFill="background1"/>
                <w:lang w:val="ro-MD" w:eastAsia="ru-RU"/>
              </w:rPr>
              <w:t>de reparație și reconstrucție ale bunului imobil situat în or. Ocnița, s. Clocușna, str. Emil Loteanu, nr. 13, inclusiv construcția garajului tip, din construcții metalice, cu 2 boxe, pentru PAMU Clocușna</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0355532C" w14:textId="77777777" w:rsidR="0070703A" w:rsidRDefault="002F1A40" w:rsidP="0070703A">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w:t>
            </w:r>
            <w:r w:rsidR="00EB194D" w:rsidRPr="002B73CC">
              <w:rPr>
                <w:rFonts w:eastAsia="Calibri"/>
                <w:i/>
                <w:noProof w:val="0"/>
                <w:sz w:val="20"/>
                <w:szCs w:val="20"/>
                <w:lang w:val="ro-MD"/>
              </w:rPr>
              <w:t xml:space="preserve">- </w:t>
            </w:r>
            <w:r w:rsidRPr="002B73CC">
              <w:rPr>
                <w:rFonts w:eastAsia="Calibri"/>
                <w:b/>
                <w:i/>
                <w:noProof w:val="0"/>
                <w:sz w:val="20"/>
                <w:szCs w:val="20"/>
                <w:lang w:val="ro-MD"/>
              </w:rPr>
              <w:t>Lista cu cantitățile de lucrări</w:t>
            </w:r>
          </w:p>
          <w:p w14:paraId="4E1105B1" w14:textId="6D5A037F" w:rsidR="00BE362C" w:rsidRPr="002B73CC" w:rsidRDefault="0070703A" w:rsidP="0070703A">
            <w:pPr>
              <w:shd w:val="clear" w:color="auto" w:fill="FFFFFF" w:themeFill="background1"/>
              <w:spacing w:before="120"/>
              <w:jc w:val="center"/>
              <w:rPr>
                <w:i/>
                <w:noProof w:val="0"/>
                <w:sz w:val="20"/>
                <w:szCs w:val="20"/>
                <w:lang w:val="ro-MD" w:eastAsia="ru-RU"/>
              </w:rPr>
            </w:pPr>
            <w:r>
              <w:rPr>
                <w:rFonts w:eastAsia="Calibri"/>
                <w:b/>
                <w:i/>
                <w:noProof w:val="0"/>
                <w:sz w:val="20"/>
                <w:szCs w:val="20"/>
                <w:lang w:val="ro-MD"/>
              </w:rPr>
              <w:t>(se anexează)</w:t>
            </w:r>
            <w:r w:rsidR="002F1A40" w:rsidRPr="002B73CC">
              <w:rPr>
                <w:i/>
                <w:noProof w:val="0"/>
                <w:sz w:val="20"/>
                <w:szCs w:val="20"/>
                <w:lang w:val="ro-MD"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07ED348D" w:rsidR="00BE362C" w:rsidRPr="00260321" w:rsidRDefault="00260321" w:rsidP="00260321">
            <w:pPr>
              <w:shd w:val="clear" w:color="auto" w:fill="FFFFFF" w:themeFill="background1"/>
              <w:spacing w:before="120"/>
              <w:jc w:val="center"/>
              <w:rPr>
                <w:noProof w:val="0"/>
                <w:sz w:val="22"/>
                <w:szCs w:val="22"/>
                <w:lang w:val="ro-MD" w:eastAsia="ru-RU"/>
              </w:rPr>
            </w:pPr>
            <w:r w:rsidRPr="00260321">
              <w:rPr>
                <w:noProof w:val="0"/>
                <w:sz w:val="22"/>
                <w:szCs w:val="22"/>
                <w:lang w:val="ro-MD" w:eastAsia="ru-RU"/>
              </w:rPr>
              <w:t>4 583 850</w:t>
            </w:r>
            <w:r w:rsidR="00F72906" w:rsidRPr="00260321">
              <w:rPr>
                <w:noProof w:val="0"/>
                <w:sz w:val="22"/>
                <w:szCs w:val="22"/>
                <w:lang w:val="ro-MD" w:eastAsia="ru-RU"/>
              </w:rPr>
              <w:t>,00</w:t>
            </w:r>
          </w:p>
        </w:tc>
      </w:tr>
      <w:tr w:rsidR="005B29D2" w:rsidRPr="00EC30C2" w14:paraId="4EC02ADB" w14:textId="77777777"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5B29D2" w:rsidRPr="00073565" w:rsidRDefault="005B29D2" w:rsidP="005B29D2">
            <w:pPr>
              <w:pStyle w:val="aff2"/>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4479C4A7" w:rsidR="005B29D2" w:rsidRPr="00073565" w:rsidRDefault="00260321" w:rsidP="005B29D2">
            <w:pPr>
              <w:pStyle w:val="aff2"/>
              <w:jc w:val="center"/>
              <w:rPr>
                <w:b/>
                <w:sz w:val="22"/>
                <w:szCs w:val="22"/>
                <w:lang w:val="ro-MD" w:eastAsia="ru-RU"/>
              </w:rPr>
            </w:pPr>
            <w:r w:rsidRPr="00260321">
              <w:rPr>
                <w:b/>
                <w:noProof w:val="0"/>
                <w:sz w:val="22"/>
                <w:szCs w:val="22"/>
                <w:lang w:val="ro-MD" w:eastAsia="ru-RU"/>
              </w:rPr>
              <w:t>4 583 850,00</w:t>
            </w:r>
          </w:p>
        </w:tc>
      </w:tr>
    </w:tbl>
    <w:p w14:paraId="184CEF9D" w14:textId="386EC832" w:rsidR="009C4B02" w:rsidRPr="006B7EA5" w:rsidRDefault="00816026" w:rsidP="005B29D2">
      <w:pPr>
        <w:numPr>
          <w:ilvl w:val="0"/>
          <w:numId w:val="3"/>
        </w:numPr>
        <w:shd w:val="clear" w:color="auto" w:fill="FFFFFF" w:themeFill="background1"/>
        <w:spacing w:before="120"/>
        <w:ind w:left="-142" w:right="-569" w:hanging="284"/>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w:t>
      </w:r>
      <w:proofErr w:type="spellStart"/>
      <w:r w:rsidRPr="009C4B02">
        <w:rPr>
          <w:b/>
          <w:noProof w:val="0"/>
          <w:lang w:val="ro-MD" w:eastAsia="ru-RU"/>
        </w:rPr>
        <w:t>candidaţilor</w:t>
      </w:r>
      <w:proofErr w:type="spellEnd"/>
      <w:r w:rsidRPr="009C4B02">
        <w:rPr>
          <w:b/>
          <w:noProof w:val="0"/>
          <w:lang w:val="ro-MD" w:eastAsia="ru-RU"/>
        </w:rPr>
        <w:t xml:space="preserve"> </w:t>
      </w:r>
      <w:proofErr w:type="spellStart"/>
      <w:r w:rsidRPr="009C4B02">
        <w:rPr>
          <w:b/>
          <w:noProof w:val="0"/>
          <w:lang w:val="ro-MD" w:eastAsia="ru-RU"/>
        </w:rPr>
        <w:t>şi</w:t>
      </w:r>
      <w:proofErr w:type="spellEnd"/>
      <w:r w:rsidRPr="009C4B02">
        <w:rPr>
          <w:b/>
          <w:noProof w:val="0"/>
          <w:lang w:val="ro-MD" w:eastAsia="ru-RU"/>
        </w:rPr>
        <w:t>,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0C045D12" w14:textId="448BB424" w:rsidR="00BE362C" w:rsidRPr="006B7EA5" w:rsidRDefault="00BE362C" w:rsidP="006B7EA5">
      <w:pPr>
        <w:numPr>
          <w:ilvl w:val="0"/>
          <w:numId w:val="3"/>
        </w:numPr>
        <w:shd w:val="clear" w:color="auto" w:fill="FFFFFF" w:themeFill="background1"/>
        <w:spacing w:before="120"/>
        <w:ind w:left="-142" w:right="-569" w:hanging="284"/>
        <w:jc w:val="both"/>
        <w:rPr>
          <w:b/>
          <w:noProof w:val="0"/>
          <w:lang w:val="ro-MD" w:eastAsia="ru-RU"/>
        </w:rPr>
      </w:pPr>
      <w:r w:rsidRPr="006B7EA5">
        <w:rPr>
          <w:b/>
          <w:noProof w:val="0"/>
          <w:lang w:val="ro-MD" w:eastAsia="ru-RU"/>
        </w:rPr>
        <w:t>În cazul în care contractul este împărțit pe loturi</w:t>
      </w:r>
      <w:r w:rsidR="001C439F" w:rsidRPr="006B7EA5">
        <w:rPr>
          <w:b/>
          <w:noProof w:val="0"/>
          <w:lang w:val="ro-MD" w:eastAsia="ru-RU"/>
        </w:rPr>
        <w:t>,</w:t>
      </w:r>
      <w:r w:rsidRPr="006B7EA5">
        <w:rPr>
          <w:b/>
          <w:noProof w:val="0"/>
          <w:lang w:val="ro-MD" w:eastAsia="ru-RU"/>
        </w:rPr>
        <w:t xml:space="preserve"> un operator economic poate depune </w:t>
      </w:r>
      <w:r w:rsidR="00187C0B" w:rsidRPr="006B7EA5">
        <w:rPr>
          <w:b/>
          <w:noProof w:val="0"/>
          <w:lang w:val="ro-MD" w:eastAsia="ru-RU"/>
        </w:rPr>
        <w:t>oferta</w:t>
      </w:r>
      <w:r w:rsidR="00747EA2">
        <w:rPr>
          <w:b/>
          <w:noProof w:val="0"/>
          <w:lang w:val="ro-MD" w:eastAsia="ru-RU"/>
        </w:rPr>
        <w:t xml:space="preserve"> pentru:</w:t>
      </w:r>
      <w:r w:rsidR="00187C0B" w:rsidRPr="006B7EA5">
        <w:rPr>
          <w:b/>
          <w:noProof w:val="0"/>
          <w:lang w:val="ro-MD" w:eastAsia="ru-RU"/>
        </w:rPr>
        <w:t xml:space="preserve"> </w:t>
      </w:r>
      <w:r w:rsidR="00187C0B" w:rsidRPr="006B7EA5">
        <w:rPr>
          <w:b/>
          <w:i/>
          <w:u w:val="single"/>
          <w:lang w:val="ro-MD"/>
        </w:rPr>
        <w:t>nu se aplică</w:t>
      </w:r>
    </w:p>
    <w:p w14:paraId="2A05C8B7" w14:textId="5A5D1CAA" w:rsidR="00BE362C" w:rsidRPr="005B29D2"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5B29D2">
        <w:rPr>
          <w:b/>
          <w:noProof w:val="0"/>
          <w:lang w:val="ro-MD" w:eastAsia="ru-RU"/>
        </w:rPr>
        <w:t xml:space="preserve">Admiterea sau interzicerea </w:t>
      </w:r>
      <w:r w:rsidR="009C4B02" w:rsidRPr="005B29D2">
        <w:rPr>
          <w:b/>
          <w:noProof w:val="0"/>
          <w:lang w:val="ro-MD" w:eastAsia="ru-RU"/>
        </w:rPr>
        <w:t xml:space="preserve">ofertelor alternative: </w:t>
      </w:r>
      <w:r w:rsidR="00187C0B" w:rsidRPr="005B29D2">
        <w:rPr>
          <w:b/>
          <w:i/>
          <w:u w:val="single"/>
          <w:lang w:val="ro-MD"/>
        </w:rPr>
        <w:t>nu se aplică</w:t>
      </w:r>
    </w:p>
    <w:p w14:paraId="3AF1E4BB" w14:textId="2ACF0C4E" w:rsidR="00BE362C" w:rsidRPr="00591E90" w:rsidRDefault="00BE362C" w:rsidP="005B29D2">
      <w:pPr>
        <w:numPr>
          <w:ilvl w:val="0"/>
          <w:numId w:val="3"/>
        </w:numPr>
        <w:tabs>
          <w:tab w:val="left" w:pos="0"/>
          <w:tab w:val="left" w:pos="284"/>
        </w:tabs>
        <w:spacing w:before="120" w:line="276" w:lineRule="auto"/>
        <w:ind w:left="-142" w:right="-569" w:hanging="284"/>
        <w:jc w:val="both"/>
        <w:rPr>
          <w:b/>
          <w:color w:val="FF0000"/>
          <w:u w:val="single"/>
          <w:lang w:val="ro-MD"/>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E277DA">
        <w:rPr>
          <w:b/>
          <w:bCs/>
          <w:i/>
          <w:u w:val="single"/>
        </w:rPr>
        <w:t>6</w:t>
      </w:r>
      <w:r w:rsidR="00BB6250">
        <w:rPr>
          <w:b/>
          <w:bCs/>
          <w:i/>
          <w:u w:val="single"/>
        </w:rPr>
        <w:t xml:space="preserve"> </w:t>
      </w:r>
      <w:r w:rsidR="00073565">
        <w:rPr>
          <w:b/>
          <w:bCs/>
          <w:i/>
          <w:u w:val="single"/>
        </w:rPr>
        <w:t>luni</w:t>
      </w:r>
      <w:r w:rsidR="00E95549" w:rsidRPr="00D74F20">
        <w:rPr>
          <w:b/>
          <w:bCs/>
          <w:i/>
          <w:u w:val="single"/>
        </w:rPr>
        <w:t xml:space="preserve"> din momentul predării de către Beneficiar a obiectului / spațiului către Antreprenor</w:t>
      </w:r>
    </w:p>
    <w:p w14:paraId="6CE0A203" w14:textId="7F55A661" w:rsidR="00BE362C" w:rsidRPr="00FF430B"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91E90">
        <w:rPr>
          <w:b/>
          <w:noProof w:val="0"/>
          <w:lang w:val="ro-MD" w:eastAsia="ru-RU"/>
        </w:rPr>
        <w:t xml:space="preserve"> </w:t>
      </w:r>
      <w:r w:rsidR="00F27214">
        <w:rPr>
          <w:b/>
          <w:i/>
          <w:u w:val="single"/>
          <w:shd w:val="clear" w:color="auto" w:fill="FFFFFF" w:themeFill="background1"/>
          <w:lang w:val="ro-MD"/>
        </w:rPr>
        <w:t>contractul va fi valabil pînă la recepția</w:t>
      </w:r>
      <w:r w:rsidR="00F27214" w:rsidRPr="00F27214">
        <w:rPr>
          <w:b/>
          <w:i/>
          <w:u w:val="single"/>
          <w:shd w:val="clear" w:color="auto" w:fill="FFFFFF" w:themeFill="background1"/>
          <w:lang w:val="ro-MD"/>
        </w:rPr>
        <w:t xml:space="preserve"> finală a lucrărilor</w:t>
      </w:r>
    </w:p>
    <w:p w14:paraId="7B627193" w14:textId="5854CBC2" w:rsidR="00630A5D" w:rsidRPr="00630A5D"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FF430B">
        <w:rPr>
          <w:b/>
          <w:noProof w:val="0"/>
          <w:lang w:val="ro-MD" w:eastAsia="ru-RU"/>
        </w:rPr>
        <w:lastRenderedPageBreak/>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BE362C" w:rsidRPr="00EC30C2" w14:paraId="55FCB16C" w14:textId="77777777" w:rsidTr="00921EB4">
        <w:trPr>
          <w:trHeight w:val="20"/>
        </w:trPr>
        <w:tc>
          <w:tcPr>
            <w:tcW w:w="575" w:type="dxa"/>
            <w:shd w:val="clear" w:color="auto" w:fill="auto"/>
            <w:vAlign w:val="center"/>
          </w:tcPr>
          <w:p w14:paraId="4158577F" w14:textId="77777777" w:rsidR="00BE362C" w:rsidRPr="00EB194D" w:rsidRDefault="00BE362C" w:rsidP="00EB194D">
            <w:pPr>
              <w:pStyle w:val="aff2"/>
              <w:jc w:val="center"/>
              <w:rPr>
                <w:b/>
                <w:sz w:val="20"/>
                <w:lang w:val="ro-MD" w:eastAsia="ru-RU"/>
              </w:rPr>
            </w:pPr>
            <w:r w:rsidRPr="00EB194D">
              <w:rPr>
                <w:b/>
                <w:sz w:val="20"/>
                <w:lang w:val="ro-MD" w:eastAsia="ru-RU"/>
              </w:rPr>
              <w:t>Nr. d/o</w:t>
            </w:r>
          </w:p>
        </w:tc>
        <w:tc>
          <w:tcPr>
            <w:tcW w:w="2822" w:type="dxa"/>
            <w:shd w:val="clear" w:color="auto" w:fill="auto"/>
            <w:vAlign w:val="center"/>
          </w:tcPr>
          <w:p w14:paraId="75217ED9" w14:textId="77777777" w:rsidR="00BE362C" w:rsidRPr="00EB194D" w:rsidRDefault="00BE362C" w:rsidP="00E277DA">
            <w:pPr>
              <w:pStyle w:val="aff2"/>
              <w:rPr>
                <w:b/>
                <w:sz w:val="20"/>
                <w:lang w:val="ro-MD" w:eastAsia="ru-RU"/>
              </w:rPr>
            </w:pPr>
            <w:r w:rsidRPr="00EB194D">
              <w:rPr>
                <w:b/>
                <w:sz w:val="20"/>
                <w:lang w:val="ro-MD" w:eastAsia="ru-RU"/>
              </w:rPr>
              <w:t>Descrierea criteriului/cerinței</w:t>
            </w:r>
          </w:p>
        </w:tc>
        <w:tc>
          <w:tcPr>
            <w:tcW w:w="6101" w:type="dxa"/>
            <w:shd w:val="clear" w:color="auto" w:fill="auto"/>
            <w:vAlign w:val="center"/>
          </w:tcPr>
          <w:p w14:paraId="210C3143" w14:textId="77777777" w:rsidR="00BE362C" w:rsidRPr="00EB194D" w:rsidRDefault="00BE362C" w:rsidP="00EB194D">
            <w:pPr>
              <w:pStyle w:val="aff2"/>
              <w:jc w:val="center"/>
              <w:rPr>
                <w:b/>
                <w:sz w:val="20"/>
                <w:lang w:val="ro-MD" w:eastAsia="ru-RU"/>
              </w:rPr>
            </w:pPr>
            <w:r w:rsidRPr="00EB194D">
              <w:rPr>
                <w:b/>
                <w:sz w:val="20"/>
                <w:lang w:val="ro-MD" w:eastAsia="ru-RU"/>
              </w:rPr>
              <w:t>Mod de demonstrare a îndeplinirii criteriului/cerinței:</w:t>
            </w:r>
          </w:p>
        </w:tc>
        <w:tc>
          <w:tcPr>
            <w:tcW w:w="986" w:type="dxa"/>
            <w:shd w:val="clear" w:color="auto" w:fill="auto"/>
            <w:vAlign w:val="center"/>
          </w:tcPr>
          <w:p w14:paraId="7056B6AF" w14:textId="77777777" w:rsidR="00B3250C" w:rsidRPr="00EB194D" w:rsidRDefault="00BE362C" w:rsidP="00EB194D">
            <w:pPr>
              <w:pStyle w:val="aff2"/>
              <w:jc w:val="center"/>
              <w:rPr>
                <w:b/>
                <w:sz w:val="20"/>
                <w:lang w:val="ro-MD" w:eastAsia="ru-RU"/>
              </w:rPr>
            </w:pPr>
            <w:r w:rsidRPr="00EB194D">
              <w:rPr>
                <w:b/>
                <w:sz w:val="20"/>
                <w:lang w:val="ro-MD" w:eastAsia="ru-RU"/>
              </w:rPr>
              <w:t>Obligati</w:t>
            </w:r>
          </w:p>
          <w:p w14:paraId="6BCA9681" w14:textId="49AB3935" w:rsidR="00BE362C" w:rsidRPr="00EB194D" w:rsidRDefault="00BE362C" w:rsidP="00EB194D">
            <w:pPr>
              <w:pStyle w:val="aff2"/>
              <w:jc w:val="center"/>
              <w:rPr>
                <w:b/>
                <w:sz w:val="20"/>
                <w:lang w:val="ro-MD" w:eastAsia="ru-RU"/>
              </w:rPr>
            </w:pPr>
            <w:r w:rsidRPr="00EB194D">
              <w:rPr>
                <w:b/>
                <w:sz w:val="20"/>
                <w:lang w:val="ro-MD" w:eastAsia="ru-RU"/>
              </w:rPr>
              <w:t>vitatea</w:t>
            </w:r>
          </w:p>
        </w:tc>
      </w:tr>
      <w:tr w:rsidR="00AF4AA8" w:rsidRPr="00EC30C2" w14:paraId="7BE02D7C" w14:textId="77777777" w:rsidTr="00921EB4">
        <w:trPr>
          <w:trHeight w:val="20"/>
        </w:trPr>
        <w:tc>
          <w:tcPr>
            <w:tcW w:w="575" w:type="dxa"/>
            <w:shd w:val="clear" w:color="auto" w:fill="auto"/>
            <w:vAlign w:val="center"/>
          </w:tcPr>
          <w:p w14:paraId="5A2F5F10" w14:textId="414A569F" w:rsidR="00AF4AA8" w:rsidRPr="0057658F" w:rsidRDefault="00AF4AA8" w:rsidP="0057658F">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2822" w:type="dxa"/>
            <w:shd w:val="clear" w:color="auto" w:fill="auto"/>
            <w:vAlign w:val="center"/>
          </w:tcPr>
          <w:p w14:paraId="665ED90E" w14:textId="44D64DA7" w:rsidR="00AF4AA8" w:rsidRPr="002B73CC" w:rsidRDefault="002254BF" w:rsidP="00E277DA">
            <w:pPr>
              <w:shd w:val="clear" w:color="auto" w:fill="FFFFFF" w:themeFill="background1"/>
              <w:tabs>
                <w:tab w:val="left" w:pos="612"/>
              </w:tabs>
              <w:rPr>
                <w:b/>
                <w:iCs/>
                <w:noProof w:val="0"/>
                <w:sz w:val="20"/>
                <w:szCs w:val="20"/>
                <w:lang w:val="ro-MD" w:eastAsia="ru-RU"/>
              </w:rPr>
            </w:pPr>
            <w:r w:rsidRPr="002B73CC">
              <w:rPr>
                <w:b/>
                <w:bCs/>
                <w:sz w:val="20"/>
                <w:szCs w:val="20"/>
                <w:lang w:val="ro-MD"/>
              </w:rPr>
              <w:t>Propunerea tehnică</w:t>
            </w:r>
          </w:p>
        </w:tc>
        <w:tc>
          <w:tcPr>
            <w:tcW w:w="6101" w:type="dxa"/>
            <w:shd w:val="clear" w:color="auto" w:fill="auto"/>
            <w:vAlign w:val="center"/>
          </w:tcPr>
          <w:p w14:paraId="65AAA281" w14:textId="527B3828" w:rsidR="002B73CC" w:rsidRPr="00921EB4" w:rsidRDefault="002254BF" w:rsidP="00921EB4">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E1E84B5" w14:textId="5E2913DD" w:rsidR="00647828" w:rsidRPr="00921EB4" w:rsidRDefault="002254BF" w:rsidP="00921EB4">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C9461ED" w14:textId="23D5F816" w:rsidR="002254BF" w:rsidRPr="00921EB4" w:rsidRDefault="002254BF" w:rsidP="00921EB4">
            <w:pPr>
              <w:tabs>
                <w:tab w:val="left" w:pos="-284"/>
                <w:tab w:val="left" w:pos="426"/>
                <w:tab w:val="left" w:pos="604"/>
                <w:tab w:val="left" w:pos="960"/>
              </w:tabs>
              <w:jc w:val="both"/>
              <w:rPr>
                <w:sz w:val="20"/>
                <w:szCs w:val="20"/>
                <w:lang w:val="ro-MD"/>
              </w:rPr>
            </w:pPr>
            <w:r w:rsidRPr="00921EB4">
              <w:rPr>
                <w:sz w:val="20"/>
                <w:szCs w:val="20"/>
                <w:lang w:val="ro-MD"/>
              </w:rPr>
              <w:t>a) graficul de executare a lucrării (anexa nr. 10);</w:t>
            </w:r>
          </w:p>
          <w:p w14:paraId="5FB9CBAB" w14:textId="7A644F9C" w:rsidR="00AF4AA8" w:rsidRPr="00921EB4" w:rsidRDefault="002254BF" w:rsidP="00921EB4">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r w:rsidR="00F804B3" w:rsidRPr="00921EB4">
              <w:rPr>
                <w:sz w:val="20"/>
                <w:szCs w:val="20"/>
                <w:lang w:val="ro-MD"/>
              </w:rPr>
              <w:t xml:space="preserve"> </w:t>
            </w:r>
            <w:r w:rsidR="00F804B3" w:rsidRPr="00921EB4">
              <w:rPr>
                <w:sz w:val="20"/>
                <w:szCs w:val="20"/>
                <w:lang w:val="en-GB"/>
              </w:rPr>
              <w:t xml:space="preserve">original confirmată prin </w:t>
            </w:r>
            <w:r w:rsidR="00F804B3" w:rsidRPr="00921EB4">
              <w:rPr>
                <w:color w:val="000000"/>
                <w:sz w:val="20"/>
                <w:szCs w:val="20"/>
                <w:lang w:val="en-GB"/>
              </w:rPr>
              <w:t>aplicarea semnăturii electronice</w:t>
            </w:r>
            <w:r w:rsidR="00F27214" w:rsidRPr="00921EB4">
              <w:rPr>
                <w:sz w:val="20"/>
                <w:szCs w:val="20"/>
                <w:lang w:val="ro-MD"/>
              </w:rPr>
              <w:t xml:space="preserve">, </w:t>
            </w:r>
            <w:r w:rsidR="001C1A32" w:rsidRPr="00921EB4">
              <w:rPr>
                <w:sz w:val="20"/>
                <w:szCs w:val="20"/>
                <w:lang w:val="en-GB"/>
              </w:rPr>
              <w:t>o</w:t>
            </w:r>
            <w:r w:rsidR="00F27214" w:rsidRPr="00921EB4">
              <w:rPr>
                <w:sz w:val="20"/>
                <w:szCs w:val="20"/>
                <w:lang w:val="en-GB"/>
              </w:rPr>
              <w:t xml:space="preserve">riginal, confirmat prin aplicarea semnăturii </w:t>
            </w:r>
            <w:r w:rsidR="001C1A32" w:rsidRPr="00921EB4">
              <w:rPr>
                <w:sz w:val="20"/>
                <w:szCs w:val="20"/>
                <w:lang w:val="en-GB"/>
              </w:rPr>
              <w:t xml:space="preserve">electronice a </w:t>
            </w:r>
            <w:r w:rsidR="00F27214" w:rsidRPr="00921EB4">
              <w:rPr>
                <w:sz w:val="20"/>
                <w:szCs w:val="20"/>
                <w:lang w:val="en-GB"/>
              </w:rPr>
              <w:t>ofertantului</w:t>
            </w:r>
          </w:p>
        </w:tc>
        <w:tc>
          <w:tcPr>
            <w:tcW w:w="986" w:type="dxa"/>
            <w:shd w:val="clear" w:color="auto" w:fill="auto"/>
            <w:vAlign w:val="center"/>
          </w:tcPr>
          <w:p w14:paraId="75C75A4D" w14:textId="6F4A4FB2" w:rsidR="00AF4AA8" w:rsidRPr="00FF430B" w:rsidRDefault="00AF4AA8" w:rsidP="00AF4AA8">
            <w:pPr>
              <w:shd w:val="clear" w:color="auto" w:fill="FFFFFF" w:themeFill="background1"/>
              <w:tabs>
                <w:tab w:val="left" w:pos="612"/>
              </w:tabs>
              <w:jc w:val="center"/>
              <w:rPr>
                <w:iCs/>
                <w:noProof w:val="0"/>
                <w:lang w:val="ro-MD" w:eastAsia="ru-RU"/>
              </w:rPr>
            </w:pPr>
            <w:r>
              <w:t>Da</w:t>
            </w:r>
          </w:p>
        </w:tc>
      </w:tr>
      <w:tr w:rsidR="00F94AD7" w:rsidRPr="00EC30C2" w14:paraId="28D02492" w14:textId="77777777" w:rsidTr="00921EB4">
        <w:trPr>
          <w:trHeight w:val="20"/>
        </w:trPr>
        <w:tc>
          <w:tcPr>
            <w:tcW w:w="575" w:type="dxa"/>
            <w:shd w:val="clear" w:color="auto" w:fill="auto"/>
            <w:vAlign w:val="center"/>
          </w:tcPr>
          <w:p w14:paraId="4014FB94" w14:textId="6E639FCB" w:rsidR="00F94AD7" w:rsidRPr="0057658F" w:rsidRDefault="00FB32A7" w:rsidP="0057658F">
            <w:pPr>
              <w:shd w:val="clear" w:color="auto" w:fill="FFFFFF" w:themeFill="background1"/>
              <w:tabs>
                <w:tab w:val="left" w:pos="612"/>
              </w:tabs>
              <w:jc w:val="center"/>
              <w:rPr>
                <w:sz w:val="20"/>
                <w:szCs w:val="20"/>
                <w:lang w:val="en-GB"/>
              </w:rPr>
            </w:pPr>
            <w:r>
              <w:rPr>
                <w:sz w:val="20"/>
                <w:szCs w:val="20"/>
                <w:lang w:val="en-GB"/>
              </w:rPr>
              <w:t>2</w:t>
            </w:r>
          </w:p>
        </w:tc>
        <w:tc>
          <w:tcPr>
            <w:tcW w:w="2822" w:type="dxa"/>
            <w:shd w:val="clear" w:color="auto" w:fill="auto"/>
            <w:vAlign w:val="center"/>
          </w:tcPr>
          <w:p w14:paraId="00042CAE" w14:textId="5417B806" w:rsidR="00F94AD7" w:rsidRPr="002B73CC" w:rsidRDefault="00F94AD7" w:rsidP="00E277DA">
            <w:pPr>
              <w:shd w:val="clear" w:color="auto" w:fill="FFFFFF" w:themeFill="background1"/>
              <w:tabs>
                <w:tab w:val="left" w:pos="612"/>
              </w:tabs>
              <w:rPr>
                <w:b/>
                <w:bCs/>
                <w:sz w:val="20"/>
                <w:szCs w:val="20"/>
                <w:lang w:val="ro-MD"/>
              </w:rPr>
            </w:pPr>
            <w:r w:rsidRPr="002B73CC">
              <w:rPr>
                <w:b/>
                <w:bCs/>
                <w:sz w:val="20"/>
                <w:szCs w:val="20"/>
                <w:lang w:val="ro-MD"/>
              </w:rPr>
              <w:t>Propunerea financiară</w:t>
            </w:r>
          </w:p>
        </w:tc>
        <w:tc>
          <w:tcPr>
            <w:tcW w:w="6101" w:type="dxa"/>
            <w:shd w:val="clear" w:color="auto" w:fill="auto"/>
            <w:vAlign w:val="center"/>
          </w:tcPr>
          <w:p w14:paraId="3B32CB27" w14:textId="219C2B9B" w:rsidR="00F94AD7" w:rsidRPr="00921EB4" w:rsidRDefault="00BC2C39" w:rsidP="00921EB4">
            <w:pPr>
              <w:tabs>
                <w:tab w:val="left" w:pos="-284"/>
                <w:tab w:val="left" w:pos="426"/>
                <w:tab w:val="left" w:pos="604"/>
                <w:tab w:val="left" w:pos="960"/>
              </w:tabs>
              <w:jc w:val="both"/>
              <w:rPr>
                <w:sz w:val="20"/>
                <w:szCs w:val="20"/>
                <w:lang w:val="ro-MD"/>
              </w:rPr>
            </w:pPr>
            <w:r w:rsidRPr="00921EB4">
              <w:rPr>
                <w:bCs/>
                <w:sz w:val="20"/>
                <w:szCs w:val="20"/>
                <w:lang w:val="ro-MD"/>
              </w:rPr>
              <w:t>O</w:t>
            </w:r>
            <w:r w:rsidRPr="00921EB4">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sidRPr="00921EB4">
              <w:rPr>
                <w:sz w:val="20"/>
                <w:szCs w:val="20"/>
                <w:lang w:val="ro-MD"/>
              </w:rPr>
              <w:t>de achiziţie publică de lucrări</w:t>
            </w:r>
            <w:r w:rsidR="001C1A32" w:rsidRPr="00921EB4">
              <w:rPr>
                <w:sz w:val="20"/>
                <w:szCs w:val="20"/>
                <w:lang w:val="ro-MD"/>
              </w:rPr>
              <w:t xml:space="preserve">, </w:t>
            </w:r>
            <w:r w:rsidR="001C1A32" w:rsidRPr="00921EB4">
              <w:rPr>
                <w:sz w:val="20"/>
                <w:szCs w:val="20"/>
                <w:lang w:val="en-GB"/>
              </w:rPr>
              <w:t>original, confirmat prin aplicarea semnăturii electronice a ofertantului</w:t>
            </w:r>
          </w:p>
        </w:tc>
        <w:tc>
          <w:tcPr>
            <w:tcW w:w="986" w:type="dxa"/>
            <w:shd w:val="clear" w:color="auto" w:fill="auto"/>
            <w:vAlign w:val="center"/>
          </w:tcPr>
          <w:p w14:paraId="26A87D00" w14:textId="7C7C8FC4" w:rsidR="00F94AD7" w:rsidRDefault="005902D8" w:rsidP="00AF4AA8">
            <w:pPr>
              <w:shd w:val="clear" w:color="auto" w:fill="FFFFFF" w:themeFill="background1"/>
              <w:tabs>
                <w:tab w:val="left" w:pos="612"/>
              </w:tabs>
              <w:jc w:val="center"/>
            </w:pPr>
            <w:r>
              <w:rPr>
                <w:lang w:val="en-GB"/>
              </w:rPr>
              <w:t>Da</w:t>
            </w:r>
          </w:p>
        </w:tc>
      </w:tr>
      <w:tr w:rsidR="00F804B3" w:rsidRPr="00EC30C2" w14:paraId="37A5ED06" w14:textId="77777777" w:rsidTr="00921EB4">
        <w:trPr>
          <w:trHeight w:val="20"/>
        </w:trPr>
        <w:tc>
          <w:tcPr>
            <w:tcW w:w="575" w:type="dxa"/>
            <w:shd w:val="clear" w:color="auto" w:fill="auto"/>
            <w:vAlign w:val="center"/>
          </w:tcPr>
          <w:p w14:paraId="389CBF82" w14:textId="7EF613BF" w:rsidR="00F804B3" w:rsidRPr="0057658F" w:rsidRDefault="00FB32A7" w:rsidP="00F804B3">
            <w:pPr>
              <w:shd w:val="clear" w:color="auto" w:fill="FFFFFF" w:themeFill="background1"/>
              <w:tabs>
                <w:tab w:val="left" w:pos="612"/>
              </w:tabs>
              <w:jc w:val="center"/>
              <w:rPr>
                <w:sz w:val="20"/>
                <w:szCs w:val="20"/>
                <w:lang w:val="en-GB"/>
              </w:rPr>
            </w:pPr>
            <w:r>
              <w:rPr>
                <w:sz w:val="20"/>
                <w:szCs w:val="20"/>
                <w:lang w:val="en-GB"/>
              </w:rPr>
              <w:t>3</w:t>
            </w:r>
          </w:p>
        </w:tc>
        <w:tc>
          <w:tcPr>
            <w:tcW w:w="2822" w:type="dxa"/>
            <w:shd w:val="clear" w:color="auto" w:fill="auto"/>
            <w:vAlign w:val="center"/>
          </w:tcPr>
          <w:p w14:paraId="706BA2A3" w14:textId="130F7DA6" w:rsidR="00F804B3" w:rsidRPr="002B73CC" w:rsidRDefault="00F804B3" w:rsidP="00E277DA">
            <w:pPr>
              <w:shd w:val="clear" w:color="auto" w:fill="FFFFFF" w:themeFill="background1"/>
              <w:tabs>
                <w:tab w:val="left" w:pos="612"/>
              </w:tabs>
              <w:rPr>
                <w:b/>
                <w:bCs/>
                <w:sz w:val="20"/>
                <w:szCs w:val="20"/>
                <w:lang w:val="ro-MD"/>
              </w:rPr>
            </w:pPr>
            <w:r w:rsidRPr="002B73CC">
              <w:rPr>
                <w:b/>
                <w:sz w:val="20"/>
                <w:szCs w:val="20"/>
                <w:lang w:val="en-GB"/>
              </w:rPr>
              <w:t>DUAE</w:t>
            </w:r>
          </w:p>
        </w:tc>
        <w:tc>
          <w:tcPr>
            <w:tcW w:w="6101" w:type="dxa"/>
            <w:shd w:val="clear" w:color="auto" w:fill="auto"/>
            <w:vAlign w:val="center"/>
          </w:tcPr>
          <w:p w14:paraId="6C4B2938" w14:textId="17AC6477" w:rsidR="00F804B3" w:rsidRPr="00921EB4" w:rsidRDefault="001C1A32" w:rsidP="00921EB4">
            <w:pPr>
              <w:tabs>
                <w:tab w:val="left" w:pos="-284"/>
                <w:tab w:val="left" w:pos="426"/>
                <w:tab w:val="left" w:pos="604"/>
                <w:tab w:val="left" w:pos="960"/>
              </w:tabs>
              <w:jc w:val="both"/>
              <w:rPr>
                <w:bCs/>
                <w:sz w:val="20"/>
                <w:szCs w:val="20"/>
                <w:lang w:val="ro-MD"/>
              </w:rPr>
            </w:pPr>
            <w:r w:rsidRPr="00921EB4">
              <w:rPr>
                <w:sz w:val="20"/>
                <w:szCs w:val="20"/>
                <w:lang w:val="ro-MD"/>
              </w:rPr>
              <w:t>C</w:t>
            </w:r>
            <w:r w:rsidR="00F804B3" w:rsidRPr="00921EB4">
              <w:rPr>
                <w:sz w:val="20"/>
                <w:szCs w:val="20"/>
                <w:lang w:val="en-GB"/>
              </w:rPr>
              <w:t xml:space="preserve">onform Formularului standard al Documentului Unic de Achiziții European, </w:t>
            </w:r>
            <w:r w:rsidR="006B1168" w:rsidRPr="00921EB4">
              <w:rPr>
                <w:sz w:val="20"/>
                <w:szCs w:val="20"/>
                <w:lang w:val="en-GB"/>
              </w:rPr>
              <w:t>original sau copie, confirmat prin aplicarea semnăturii electronice a ofertantului</w:t>
            </w:r>
          </w:p>
        </w:tc>
        <w:tc>
          <w:tcPr>
            <w:tcW w:w="986" w:type="dxa"/>
            <w:shd w:val="clear" w:color="auto" w:fill="auto"/>
            <w:vAlign w:val="center"/>
          </w:tcPr>
          <w:p w14:paraId="1A7939AA" w14:textId="33B0E65E" w:rsidR="00F804B3" w:rsidRDefault="00F804B3" w:rsidP="00F804B3">
            <w:pPr>
              <w:shd w:val="clear" w:color="auto" w:fill="FFFFFF" w:themeFill="background1"/>
              <w:tabs>
                <w:tab w:val="left" w:pos="612"/>
              </w:tabs>
              <w:jc w:val="center"/>
            </w:pPr>
            <w:r>
              <w:rPr>
                <w:lang w:val="en-GB"/>
              </w:rPr>
              <w:t>Da</w:t>
            </w:r>
          </w:p>
        </w:tc>
      </w:tr>
      <w:tr w:rsidR="00F804B3" w:rsidRPr="00EC30C2" w14:paraId="27626451" w14:textId="77777777" w:rsidTr="00921EB4">
        <w:trPr>
          <w:trHeight w:val="20"/>
        </w:trPr>
        <w:tc>
          <w:tcPr>
            <w:tcW w:w="575" w:type="dxa"/>
            <w:shd w:val="clear" w:color="auto" w:fill="auto"/>
            <w:vAlign w:val="center"/>
          </w:tcPr>
          <w:p w14:paraId="623DF571" w14:textId="2E3DAA6F" w:rsidR="00F804B3" w:rsidRPr="0057658F" w:rsidRDefault="00FB32A7" w:rsidP="00F804B3">
            <w:pPr>
              <w:shd w:val="clear" w:color="auto" w:fill="FFFFFF" w:themeFill="background1"/>
              <w:tabs>
                <w:tab w:val="left" w:pos="612"/>
              </w:tabs>
              <w:jc w:val="center"/>
              <w:rPr>
                <w:iCs/>
                <w:noProof w:val="0"/>
                <w:sz w:val="20"/>
                <w:szCs w:val="20"/>
                <w:lang w:val="ro-MD" w:eastAsia="ru-RU"/>
              </w:rPr>
            </w:pPr>
            <w:r>
              <w:rPr>
                <w:sz w:val="20"/>
                <w:szCs w:val="20"/>
                <w:lang w:val="en-GB"/>
              </w:rPr>
              <w:t>4</w:t>
            </w:r>
          </w:p>
        </w:tc>
        <w:tc>
          <w:tcPr>
            <w:tcW w:w="2822" w:type="dxa"/>
            <w:shd w:val="clear" w:color="auto" w:fill="auto"/>
            <w:vAlign w:val="center"/>
          </w:tcPr>
          <w:p w14:paraId="7DFDD294" w14:textId="49E902A8" w:rsidR="00F804B3" w:rsidRPr="002B73CC" w:rsidRDefault="00BF5F41" w:rsidP="00E277DA">
            <w:pPr>
              <w:shd w:val="clear" w:color="auto" w:fill="FFFFFF" w:themeFill="background1"/>
              <w:tabs>
                <w:tab w:val="left" w:pos="612"/>
              </w:tabs>
              <w:rPr>
                <w:b/>
                <w:iCs/>
                <w:noProof w:val="0"/>
                <w:sz w:val="20"/>
                <w:szCs w:val="20"/>
                <w:lang w:val="ro-MD" w:eastAsia="ru-RU"/>
              </w:rPr>
            </w:pPr>
            <w:r w:rsidRPr="002B73CC">
              <w:rPr>
                <w:b/>
                <w:sz w:val="20"/>
                <w:szCs w:val="20"/>
              </w:rPr>
              <w:t>Granția pentru ofertă</w:t>
            </w:r>
            <w:r w:rsidR="00E277DA">
              <w:rPr>
                <w:b/>
                <w:sz w:val="20"/>
                <w:szCs w:val="20"/>
              </w:rPr>
              <w:t xml:space="preserve"> </w:t>
            </w:r>
            <w:r w:rsidR="00E277DA" w:rsidRPr="00E277DA">
              <w:rPr>
                <w:i/>
                <w:sz w:val="20"/>
                <w:szCs w:val="20"/>
              </w:rPr>
              <w:t>(1% din valoarea fără TVA a ofertei prezentate)</w:t>
            </w:r>
          </w:p>
        </w:tc>
        <w:tc>
          <w:tcPr>
            <w:tcW w:w="6101" w:type="dxa"/>
            <w:shd w:val="clear" w:color="auto" w:fill="auto"/>
            <w:vAlign w:val="center"/>
          </w:tcPr>
          <w:p w14:paraId="32130D53" w14:textId="3C76A6B2" w:rsidR="00747EA2" w:rsidRPr="00747EA2" w:rsidRDefault="00747EA2" w:rsidP="00921EB4">
            <w:pPr>
              <w:shd w:val="clear" w:color="auto" w:fill="FFFFFF" w:themeFill="background1"/>
              <w:tabs>
                <w:tab w:val="left" w:pos="612"/>
              </w:tabs>
              <w:jc w:val="both"/>
              <w:rPr>
                <w:bCs/>
                <w:sz w:val="20"/>
                <w:szCs w:val="20"/>
              </w:rPr>
            </w:pPr>
            <w:r>
              <w:rPr>
                <w:bCs/>
                <w:sz w:val="20"/>
                <w:szCs w:val="20"/>
                <w:lang w:val="ro-MD"/>
              </w:rPr>
              <w:t>Se vor accepta următoarele tipuri de garan</w:t>
            </w:r>
            <w:r>
              <w:rPr>
                <w:bCs/>
                <w:sz w:val="20"/>
                <w:szCs w:val="20"/>
              </w:rPr>
              <w:t>ție:</w:t>
            </w:r>
          </w:p>
          <w:p w14:paraId="1EFEFCD7" w14:textId="5C263A1C" w:rsidR="00F27214" w:rsidRPr="00921EB4" w:rsidRDefault="00F804B3" w:rsidP="00921EB4">
            <w:pPr>
              <w:shd w:val="clear" w:color="auto" w:fill="FFFFFF" w:themeFill="background1"/>
              <w:tabs>
                <w:tab w:val="left" w:pos="612"/>
              </w:tabs>
              <w:jc w:val="both"/>
              <w:rPr>
                <w:sz w:val="20"/>
                <w:szCs w:val="20"/>
              </w:rPr>
            </w:pPr>
            <w:r w:rsidRPr="00921EB4">
              <w:rPr>
                <w:bCs/>
                <w:sz w:val="20"/>
                <w:szCs w:val="20"/>
                <w:lang w:val="ro-MD"/>
              </w:rPr>
              <w:t>Scrisoare de</w:t>
            </w:r>
            <w:r w:rsidRPr="00921EB4">
              <w:rPr>
                <w:bCs/>
                <w:sz w:val="20"/>
                <w:szCs w:val="20"/>
              </w:rPr>
              <w:t xml:space="preserve"> garanţie bancară (emisă de o bancă comercială) conform Anexei nr. 9</w:t>
            </w:r>
            <w:r w:rsidR="00F27214" w:rsidRPr="00921EB4">
              <w:rPr>
                <w:bCs/>
                <w:sz w:val="20"/>
                <w:szCs w:val="20"/>
              </w:rPr>
              <w:t xml:space="preserve"> din Documentația standard</w:t>
            </w:r>
            <w:r w:rsidRPr="00921EB4">
              <w:rPr>
                <w:bCs/>
                <w:sz w:val="20"/>
                <w:szCs w:val="20"/>
              </w:rPr>
              <w:t xml:space="preserve">, </w:t>
            </w:r>
            <w:r w:rsidRPr="00921EB4">
              <w:rPr>
                <w:sz w:val="20"/>
                <w:szCs w:val="20"/>
              </w:rPr>
              <w:t>sau</w:t>
            </w:r>
          </w:p>
          <w:p w14:paraId="4B96FA01" w14:textId="77777777" w:rsidR="00F804B3" w:rsidRPr="00921EB4" w:rsidRDefault="00F804B3" w:rsidP="00E277DA">
            <w:pPr>
              <w:shd w:val="clear" w:color="auto" w:fill="FFFFFF" w:themeFill="background1"/>
              <w:tabs>
                <w:tab w:val="left" w:pos="612"/>
              </w:tabs>
              <w:rPr>
                <w:bCs/>
                <w:color w:val="000000" w:themeColor="text1"/>
                <w:sz w:val="20"/>
                <w:szCs w:val="20"/>
              </w:rPr>
            </w:pPr>
            <w:r w:rsidRPr="00921EB4">
              <w:rPr>
                <w:bCs/>
                <w:sz w:val="20"/>
                <w:szCs w:val="20"/>
              </w:rPr>
              <w:t>Garanţia pentru ofertă prin transfer la contul autorităţii contractante</w:t>
            </w:r>
            <w:r w:rsidR="00F61A20" w:rsidRPr="00921EB4">
              <w:rPr>
                <w:bCs/>
                <w:sz w:val="20"/>
                <w:szCs w:val="20"/>
              </w:rPr>
              <w:t xml:space="preserve"> </w:t>
            </w:r>
            <w:r w:rsidR="00F61A20" w:rsidRPr="00921EB4">
              <w:rPr>
                <w:bCs/>
                <w:color w:val="000000" w:themeColor="text1"/>
                <w:sz w:val="20"/>
                <w:szCs w:val="20"/>
              </w:rPr>
              <w:t>conform următoarelor date bancare:</w:t>
            </w:r>
            <w:r w:rsidR="00F61A20" w:rsidRPr="00921EB4">
              <w:rPr>
                <w:color w:val="000000" w:themeColor="text1"/>
                <w:sz w:val="20"/>
                <w:szCs w:val="20"/>
              </w:rPr>
              <w:t> </w:t>
            </w:r>
            <w:r w:rsidR="00F61A20" w:rsidRPr="00921EB4">
              <w:rPr>
                <w:color w:val="000000" w:themeColor="text1"/>
                <w:sz w:val="20"/>
                <w:szCs w:val="20"/>
              </w:rPr>
              <w:br/>
              <w:t>Beneficiarul plăţii: </w:t>
            </w:r>
            <w:r w:rsidR="00F61A20" w:rsidRPr="00921EB4">
              <w:rPr>
                <w:bCs/>
                <w:color w:val="000000" w:themeColor="text1"/>
                <w:sz w:val="20"/>
                <w:szCs w:val="20"/>
              </w:rPr>
              <w:t>I.M.S.P. CENTRUL NAŢIONAL DE ASISTENŢĂ MEDICALĂ URGENTĂ PRESPITALICEASCĂ</w:t>
            </w:r>
            <w:r w:rsidR="00F61A20" w:rsidRPr="00921EB4">
              <w:rPr>
                <w:color w:val="000000" w:themeColor="text1"/>
                <w:sz w:val="20"/>
                <w:szCs w:val="20"/>
              </w:rPr>
              <w:t> </w:t>
            </w:r>
            <w:r w:rsidR="00F61A20" w:rsidRPr="00921EB4">
              <w:rPr>
                <w:color w:val="000000" w:themeColor="text1"/>
                <w:sz w:val="20"/>
                <w:szCs w:val="20"/>
              </w:rPr>
              <w:br/>
              <w:t>Denumirea Băncii: </w:t>
            </w:r>
            <w:r w:rsidR="00F61A20" w:rsidRPr="00921EB4">
              <w:rPr>
                <w:bCs/>
                <w:color w:val="000000" w:themeColor="text1"/>
                <w:sz w:val="20"/>
                <w:szCs w:val="20"/>
              </w:rPr>
              <w:t>BC ”Moldindconbank” S.A. sucursala Testemitanu</w:t>
            </w:r>
            <w:r w:rsidR="00F61A20" w:rsidRPr="00921EB4">
              <w:rPr>
                <w:color w:val="000000" w:themeColor="text1"/>
                <w:sz w:val="20"/>
                <w:szCs w:val="20"/>
              </w:rPr>
              <w:br/>
              <w:t>Codul fiscal: </w:t>
            </w:r>
            <w:r w:rsidR="00F61A20" w:rsidRPr="00921EB4">
              <w:rPr>
                <w:bCs/>
                <w:color w:val="000000" w:themeColor="text1"/>
                <w:sz w:val="20"/>
                <w:szCs w:val="20"/>
              </w:rPr>
              <w:t>1015600032824</w:t>
            </w:r>
            <w:r w:rsidR="00F61A20" w:rsidRPr="00921EB4">
              <w:rPr>
                <w:color w:val="000000" w:themeColor="text1"/>
                <w:sz w:val="20"/>
                <w:szCs w:val="20"/>
              </w:rPr>
              <w:t> </w:t>
            </w:r>
            <w:r w:rsidR="00F61A20" w:rsidRPr="00921EB4">
              <w:rPr>
                <w:color w:val="000000" w:themeColor="text1"/>
                <w:sz w:val="20"/>
                <w:szCs w:val="20"/>
              </w:rPr>
              <w:br/>
              <w:t>IBAN: </w:t>
            </w:r>
            <w:r w:rsidR="00F61A20" w:rsidRPr="00921EB4">
              <w:rPr>
                <w:bCs/>
                <w:color w:val="000000" w:themeColor="text1"/>
                <w:sz w:val="20"/>
                <w:szCs w:val="20"/>
              </w:rPr>
              <w:t>MD30ML000000002251202463 </w:t>
            </w:r>
            <w:r w:rsidR="00F61A20" w:rsidRPr="00921EB4">
              <w:rPr>
                <w:color w:val="000000" w:themeColor="text1"/>
                <w:sz w:val="20"/>
                <w:szCs w:val="20"/>
              </w:rPr>
              <w:br/>
            </w:r>
            <w:r w:rsidR="00F61A20" w:rsidRPr="00921EB4">
              <w:rPr>
                <w:bCs/>
                <w:color w:val="000000" w:themeColor="text1"/>
                <w:sz w:val="20"/>
                <w:szCs w:val="20"/>
              </w:rPr>
              <w:t xml:space="preserve">cu nota “Pentru garanţia </w:t>
            </w:r>
            <w:r w:rsidR="00312078" w:rsidRPr="00921EB4">
              <w:rPr>
                <w:bCs/>
                <w:color w:val="000000" w:themeColor="text1"/>
                <w:sz w:val="20"/>
                <w:szCs w:val="20"/>
              </w:rPr>
              <w:t>pentru ofertă la procedura</w:t>
            </w:r>
            <w:r w:rsidR="00F61A20" w:rsidRPr="00921EB4">
              <w:rPr>
                <w:bCs/>
                <w:color w:val="000000" w:themeColor="text1"/>
                <w:sz w:val="20"/>
                <w:szCs w:val="20"/>
              </w:rPr>
              <w:t xml:space="preserve"> nr. ____ din __</w:t>
            </w:r>
          </w:p>
          <w:p w14:paraId="0D847280" w14:textId="7A01CADB" w:rsidR="006B1168" w:rsidRPr="00921EB4" w:rsidRDefault="006B1168" w:rsidP="00E277DA">
            <w:pPr>
              <w:shd w:val="clear" w:color="auto" w:fill="FFFFFF" w:themeFill="background1"/>
              <w:tabs>
                <w:tab w:val="left" w:pos="612"/>
              </w:tabs>
              <w:rPr>
                <w:iCs/>
                <w:noProof w:val="0"/>
                <w:sz w:val="20"/>
                <w:szCs w:val="20"/>
                <w:lang w:val="ro-MD" w:eastAsia="ru-RU"/>
              </w:rPr>
            </w:pPr>
            <w:r w:rsidRPr="00921EB4">
              <w:rPr>
                <w:sz w:val="20"/>
                <w:szCs w:val="20"/>
                <w:lang w:val="en-GB"/>
              </w:rPr>
              <w:t>original, confirmat prin aplicarea semnăturii electronice a ofertantului</w:t>
            </w:r>
          </w:p>
        </w:tc>
        <w:tc>
          <w:tcPr>
            <w:tcW w:w="986" w:type="dxa"/>
            <w:shd w:val="clear" w:color="auto" w:fill="auto"/>
            <w:vAlign w:val="center"/>
          </w:tcPr>
          <w:p w14:paraId="2D29605C" w14:textId="09D69362" w:rsidR="00F804B3" w:rsidRPr="00FF430B" w:rsidRDefault="00F804B3" w:rsidP="00F804B3">
            <w:pPr>
              <w:shd w:val="clear" w:color="auto" w:fill="FFFFFF" w:themeFill="background1"/>
              <w:tabs>
                <w:tab w:val="left" w:pos="612"/>
              </w:tabs>
              <w:jc w:val="center"/>
              <w:rPr>
                <w:iCs/>
                <w:noProof w:val="0"/>
                <w:lang w:val="ro-MD" w:eastAsia="ru-RU"/>
              </w:rPr>
            </w:pPr>
            <w:r>
              <w:rPr>
                <w:lang w:val="en-GB"/>
              </w:rPr>
              <w:t>Da</w:t>
            </w:r>
          </w:p>
        </w:tc>
      </w:tr>
      <w:tr w:rsidR="00FD4509" w:rsidRPr="00EC30C2" w14:paraId="125CE52B" w14:textId="77777777" w:rsidTr="00921EB4">
        <w:trPr>
          <w:trHeight w:val="20"/>
        </w:trPr>
        <w:tc>
          <w:tcPr>
            <w:tcW w:w="575" w:type="dxa"/>
            <w:shd w:val="clear" w:color="auto" w:fill="auto"/>
            <w:vAlign w:val="center"/>
          </w:tcPr>
          <w:p w14:paraId="4E177E9D" w14:textId="0EC0249E" w:rsidR="00FD4509" w:rsidRPr="0057658F" w:rsidRDefault="00FB32A7" w:rsidP="00FD4509">
            <w:pPr>
              <w:shd w:val="clear" w:color="auto" w:fill="FFFFFF" w:themeFill="background1"/>
              <w:tabs>
                <w:tab w:val="left" w:pos="612"/>
              </w:tabs>
              <w:jc w:val="center"/>
              <w:rPr>
                <w:sz w:val="20"/>
                <w:szCs w:val="20"/>
                <w:lang w:val="en-GB"/>
              </w:rPr>
            </w:pPr>
            <w:r>
              <w:rPr>
                <w:sz w:val="20"/>
                <w:szCs w:val="20"/>
                <w:lang w:val="en-GB"/>
              </w:rPr>
              <w:t>5</w:t>
            </w:r>
          </w:p>
        </w:tc>
        <w:tc>
          <w:tcPr>
            <w:tcW w:w="2822" w:type="dxa"/>
            <w:shd w:val="clear" w:color="auto" w:fill="auto"/>
            <w:vAlign w:val="center"/>
          </w:tcPr>
          <w:p w14:paraId="76612F7D" w14:textId="300D6F47" w:rsidR="00FD4509" w:rsidRPr="002B73CC" w:rsidRDefault="00FD4509" w:rsidP="00E277DA">
            <w:pPr>
              <w:shd w:val="clear" w:color="auto" w:fill="FFFFFF" w:themeFill="background1"/>
              <w:tabs>
                <w:tab w:val="left" w:pos="612"/>
              </w:tabs>
              <w:rPr>
                <w:b/>
                <w:sz w:val="20"/>
                <w:szCs w:val="20"/>
              </w:rPr>
            </w:pPr>
            <w:r w:rsidRPr="002B73CC">
              <w:rPr>
                <w:b/>
                <w:sz w:val="20"/>
                <w:szCs w:val="20"/>
                <w:lang w:eastAsia="ru-RU"/>
              </w:rPr>
              <w:t xml:space="preserve">Declaraţie privind valabilitatea ofertei </w:t>
            </w:r>
          </w:p>
        </w:tc>
        <w:tc>
          <w:tcPr>
            <w:tcW w:w="6101" w:type="dxa"/>
            <w:shd w:val="clear" w:color="auto" w:fill="auto"/>
            <w:vAlign w:val="center"/>
          </w:tcPr>
          <w:p w14:paraId="0967C22E" w14:textId="3AA0F165" w:rsidR="00FD4509" w:rsidRPr="00921EB4" w:rsidRDefault="006B1168" w:rsidP="00921EB4">
            <w:pPr>
              <w:shd w:val="clear" w:color="auto" w:fill="FFFFFF" w:themeFill="background1"/>
              <w:tabs>
                <w:tab w:val="left" w:pos="612"/>
              </w:tabs>
              <w:jc w:val="both"/>
              <w:rPr>
                <w:bCs/>
                <w:sz w:val="20"/>
                <w:szCs w:val="20"/>
                <w:lang w:val="ro-MD"/>
              </w:rPr>
            </w:pPr>
            <w:r w:rsidRPr="00921EB4">
              <w:rPr>
                <w:sz w:val="20"/>
                <w:szCs w:val="20"/>
                <w:lang w:eastAsia="ru-RU"/>
              </w:rPr>
              <w:t xml:space="preserve">Conform anexei nr. 8 din documentația standard. </w:t>
            </w:r>
            <w:r w:rsidR="00FD4509" w:rsidRPr="00921EB4">
              <w:rPr>
                <w:sz w:val="20"/>
                <w:szCs w:val="20"/>
                <w:lang w:eastAsia="ru-RU"/>
              </w:rPr>
              <w:t>Ofertantul are obligația, prin depunerea declarației privind valabilitatea ofertei (anexa nr. 8), de a menține oferta valabilă pe toată perioada de valabilitate prevăzută în documentația de atribuire</w:t>
            </w:r>
            <w:r w:rsidR="00E277DA">
              <w:rPr>
                <w:sz w:val="20"/>
                <w:szCs w:val="20"/>
                <w:lang w:eastAsia="ru-RU"/>
              </w:rPr>
              <w:t xml:space="preserve"> </w:t>
            </w:r>
            <w:r w:rsidR="00E277DA" w:rsidRPr="00E277DA">
              <w:rPr>
                <w:i/>
                <w:sz w:val="20"/>
                <w:szCs w:val="20"/>
                <w:lang w:eastAsia="ru-RU"/>
              </w:rPr>
              <w:t>(pct. 28 al Anunțului de participare)</w:t>
            </w:r>
            <w:r w:rsidR="00FD4509" w:rsidRPr="00921EB4">
              <w:rPr>
                <w:sz w:val="20"/>
                <w:szCs w:val="20"/>
                <w:lang w:eastAsia="ru-RU"/>
              </w:rPr>
              <w:t>. Termenul valabilității ofertei începe să decurgă din momentul termenului limită de depunere a ofertelor. Orice ofertă valabilă pentru o perioadă ma</w:t>
            </w:r>
            <w:r w:rsidR="00357D23" w:rsidRPr="00921EB4">
              <w:rPr>
                <w:sz w:val="20"/>
                <w:szCs w:val="20"/>
                <w:lang w:eastAsia="ru-RU"/>
              </w:rPr>
              <w:t>i mică decât cea prevăzută</w:t>
            </w:r>
            <w:r w:rsidR="00FD4509" w:rsidRPr="00921EB4">
              <w:rPr>
                <w:sz w:val="20"/>
                <w:szCs w:val="20"/>
                <w:lang w:eastAsia="ru-RU"/>
              </w:rPr>
              <w:t xml:space="preserve"> se respinge ca fiind necorespunzătoare.</w:t>
            </w:r>
            <w:r w:rsidR="00FD4509" w:rsidRPr="00921EB4">
              <w:rPr>
                <w:rFonts w:eastAsiaTheme="minorHAnsi"/>
                <w:sz w:val="20"/>
                <w:szCs w:val="20"/>
                <w:lang w:eastAsia="ru-RU"/>
              </w:rPr>
              <w:t xml:space="preserve"> </w:t>
            </w:r>
            <w:r w:rsidRPr="00921EB4">
              <w:rPr>
                <w:rFonts w:eastAsiaTheme="minorHAnsi"/>
                <w:sz w:val="20"/>
                <w:szCs w:val="20"/>
                <w:lang w:eastAsia="ru-RU"/>
              </w:rPr>
              <w:t>O</w:t>
            </w:r>
            <w:r w:rsidRPr="00921EB4">
              <w:rPr>
                <w:sz w:val="20"/>
                <w:szCs w:val="20"/>
                <w:lang w:val="en-GB" w:eastAsia="ru-RU"/>
              </w:rPr>
              <w:t>riginal, confirmat prin aplicarea semnăturii electronice a ofertantului</w:t>
            </w:r>
          </w:p>
        </w:tc>
        <w:tc>
          <w:tcPr>
            <w:tcW w:w="986" w:type="dxa"/>
            <w:shd w:val="clear" w:color="auto" w:fill="auto"/>
            <w:vAlign w:val="center"/>
          </w:tcPr>
          <w:p w14:paraId="6C91043F" w14:textId="0E7850B3" w:rsidR="00FD4509" w:rsidRDefault="00236214" w:rsidP="00FD4509">
            <w:pPr>
              <w:shd w:val="clear" w:color="auto" w:fill="FFFFFF" w:themeFill="background1"/>
              <w:tabs>
                <w:tab w:val="left" w:pos="612"/>
              </w:tabs>
              <w:jc w:val="center"/>
              <w:rPr>
                <w:lang w:val="en-GB"/>
              </w:rPr>
            </w:pPr>
            <w:r>
              <w:rPr>
                <w:lang w:val="en-GB"/>
              </w:rPr>
              <w:t>Da</w:t>
            </w:r>
          </w:p>
        </w:tc>
      </w:tr>
      <w:tr w:rsidR="00FD4509" w:rsidRPr="00EC30C2" w14:paraId="0576B74A" w14:textId="77777777" w:rsidTr="00921EB4">
        <w:trPr>
          <w:trHeight w:val="20"/>
        </w:trPr>
        <w:tc>
          <w:tcPr>
            <w:tcW w:w="575" w:type="dxa"/>
            <w:shd w:val="clear" w:color="auto" w:fill="auto"/>
            <w:vAlign w:val="center"/>
          </w:tcPr>
          <w:p w14:paraId="285C16ED" w14:textId="077EED4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6</w:t>
            </w:r>
          </w:p>
        </w:tc>
        <w:tc>
          <w:tcPr>
            <w:tcW w:w="2822" w:type="dxa"/>
            <w:shd w:val="clear" w:color="auto" w:fill="auto"/>
            <w:vAlign w:val="center"/>
          </w:tcPr>
          <w:p w14:paraId="6FE84455" w14:textId="5FDE8761" w:rsidR="00FD4509" w:rsidRPr="002B73CC" w:rsidRDefault="00E277DA" w:rsidP="00E277DA">
            <w:pPr>
              <w:shd w:val="clear" w:color="auto" w:fill="FFFFFF" w:themeFill="background1"/>
              <w:tabs>
                <w:tab w:val="left" w:pos="612"/>
              </w:tabs>
              <w:rPr>
                <w:b/>
                <w:iCs/>
                <w:noProof w:val="0"/>
                <w:sz w:val="20"/>
                <w:szCs w:val="20"/>
                <w:lang w:val="ro-MD" w:eastAsia="ru-RU"/>
              </w:rPr>
            </w:pPr>
            <w:r w:rsidRPr="00E277DA">
              <w:rPr>
                <w:b/>
                <w:sz w:val="20"/>
                <w:szCs w:val="20"/>
                <w:lang w:val="en-GB"/>
              </w:rPr>
              <w:t xml:space="preserve">Certificat </w:t>
            </w:r>
            <w:r w:rsidRPr="00E277DA">
              <w:rPr>
                <w:b/>
                <w:sz w:val="20"/>
                <w:szCs w:val="20"/>
                <w:lang w:val="ro-MD"/>
              </w:rPr>
              <w:t>privind lipsa sau existența restanțelor  față de bugetul public național</w:t>
            </w:r>
            <w:r>
              <w:rPr>
                <w:b/>
                <w:sz w:val="20"/>
                <w:szCs w:val="20"/>
                <w:lang w:val="ro-MD"/>
              </w:rPr>
              <w:t>,</w:t>
            </w:r>
            <w:r w:rsidRPr="00E277DA">
              <w:rPr>
                <w:b/>
                <w:sz w:val="20"/>
                <w:szCs w:val="20"/>
                <w:lang w:val="en-GB"/>
              </w:rPr>
              <w:t xml:space="preserve"> </w:t>
            </w:r>
            <w:r w:rsidR="00FD4509" w:rsidRPr="002B73CC">
              <w:rPr>
                <w:b/>
                <w:sz w:val="20"/>
                <w:szCs w:val="20"/>
                <w:lang w:val="en-GB"/>
              </w:rPr>
              <w:t>eliberat de Inspectoratul Fiscal</w:t>
            </w:r>
          </w:p>
        </w:tc>
        <w:tc>
          <w:tcPr>
            <w:tcW w:w="6101" w:type="dxa"/>
            <w:shd w:val="clear" w:color="auto" w:fill="auto"/>
            <w:vAlign w:val="center"/>
          </w:tcPr>
          <w:p w14:paraId="3C926099" w14:textId="10CB0570" w:rsidR="00FD4509" w:rsidRPr="00921EB4" w:rsidRDefault="006B1168" w:rsidP="00921EB4">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sidR="00FD4509" w:rsidRPr="00921EB4">
              <w:rPr>
                <w:sz w:val="20"/>
                <w:szCs w:val="20"/>
                <w:lang w:val="en-GB"/>
              </w:rPr>
              <w:t>alabilitatea certificaturlui</w:t>
            </w:r>
            <w:r w:rsidRPr="00921EB4">
              <w:rPr>
                <w:sz w:val="20"/>
                <w:szCs w:val="20"/>
                <w:lang w:val="en-GB"/>
              </w:rPr>
              <w:t xml:space="preserve"> va corespunde</w:t>
            </w:r>
            <w:r w:rsidR="00FD4509" w:rsidRPr="00921EB4">
              <w:rPr>
                <w:sz w:val="20"/>
                <w:szCs w:val="20"/>
                <w:lang w:val="en-GB"/>
              </w:rPr>
              <w:t xml:space="preserve"> prevederil</w:t>
            </w:r>
            <w:r w:rsidRPr="00921EB4">
              <w:rPr>
                <w:sz w:val="20"/>
                <w:szCs w:val="20"/>
                <w:lang w:val="en-GB"/>
              </w:rPr>
              <w:t>or</w:t>
            </w:r>
            <w:r w:rsidR="00FD4509" w:rsidRPr="00921EB4">
              <w:rPr>
                <w:sz w:val="20"/>
                <w:szCs w:val="20"/>
                <w:lang w:val="en-GB"/>
              </w:rPr>
              <w:t xml:space="preserve"> legale în vigoare în RM</w:t>
            </w:r>
            <w:r w:rsidRPr="00921EB4">
              <w:rPr>
                <w:sz w:val="20"/>
                <w:szCs w:val="20"/>
                <w:lang w:val="en-GB"/>
              </w:rPr>
              <w:t>, original sau copie, confirmat prin aplicarea semnăturii electronice a ofertantului</w:t>
            </w:r>
          </w:p>
        </w:tc>
        <w:tc>
          <w:tcPr>
            <w:tcW w:w="986" w:type="dxa"/>
            <w:shd w:val="clear" w:color="auto" w:fill="auto"/>
            <w:vAlign w:val="center"/>
          </w:tcPr>
          <w:p w14:paraId="5690A0D4" w14:textId="258A2634" w:rsidR="00FD4509" w:rsidRPr="00FF430B" w:rsidRDefault="00FD4509" w:rsidP="00FD4509">
            <w:pPr>
              <w:shd w:val="clear" w:color="auto" w:fill="FFFFFF" w:themeFill="background1"/>
              <w:tabs>
                <w:tab w:val="left" w:pos="612"/>
              </w:tabs>
              <w:jc w:val="center"/>
              <w:rPr>
                <w:iCs/>
                <w:noProof w:val="0"/>
                <w:lang w:val="ro-MD" w:eastAsia="ru-RU"/>
              </w:rPr>
            </w:pPr>
            <w:r w:rsidRPr="00DE4B64">
              <w:t>Da</w:t>
            </w:r>
          </w:p>
        </w:tc>
      </w:tr>
      <w:tr w:rsidR="00FD4509" w:rsidRPr="00EC30C2" w14:paraId="15BC70E6" w14:textId="77777777" w:rsidTr="00921EB4">
        <w:trPr>
          <w:trHeight w:val="20"/>
        </w:trPr>
        <w:tc>
          <w:tcPr>
            <w:tcW w:w="575" w:type="dxa"/>
            <w:shd w:val="clear" w:color="auto" w:fill="auto"/>
            <w:vAlign w:val="center"/>
          </w:tcPr>
          <w:p w14:paraId="100E95AD" w14:textId="3FE86551"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7</w:t>
            </w:r>
          </w:p>
        </w:tc>
        <w:tc>
          <w:tcPr>
            <w:tcW w:w="2822" w:type="dxa"/>
            <w:shd w:val="clear" w:color="auto" w:fill="auto"/>
            <w:vAlign w:val="center"/>
          </w:tcPr>
          <w:p w14:paraId="1A90BDE1" w14:textId="5183B8C1"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6101" w:type="dxa"/>
            <w:shd w:val="clear" w:color="auto" w:fill="auto"/>
            <w:vAlign w:val="center"/>
          </w:tcPr>
          <w:p w14:paraId="3DD124C6" w14:textId="74464EF1"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experiența similară, conform anexei 12</w:t>
            </w:r>
            <w:r w:rsidR="006B1168" w:rsidRPr="00921EB4">
              <w:rPr>
                <w:sz w:val="20"/>
                <w:szCs w:val="20"/>
                <w:lang w:val="en-GB"/>
              </w:rPr>
              <w:t xml:space="preserve"> din documentația standard, original sau copie, confirmat prin aplicarea semnăturii electronice a ofertantului</w:t>
            </w:r>
            <w:r w:rsidRPr="00921EB4">
              <w:rPr>
                <w:sz w:val="20"/>
                <w:szCs w:val="20"/>
                <w:lang w:val="en-GB"/>
              </w:rPr>
              <w:t xml:space="preserve">.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 xml:space="preserve">procesul-verbal de recepţie la terminarea lucrărilor/procesul-verbal de recepţie finală la expirarea </w:t>
            </w:r>
            <w:r w:rsidRPr="00921EB4">
              <w:rPr>
                <w:sz w:val="20"/>
                <w:szCs w:val="20"/>
                <w:lang w:val="ro-MD"/>
              </w:rPr>
              <w:lastRenderedPageBreak/>
              <w:t>perioadei de garanţie, însoţit de certificări de bună execuţie pentru cele mai importante lucrări din partea Beneficiarului</w:t>
            </w:r>
          </w:p>
        </w:tc>
        <w:tc>
          <w:tcPr>
            <w:tcW w:w="986" w:type="dxa"/>
            <w:shd w:val="clear" w:color="auto" w:fill="auto"/>
            <w:vAlign w:val="center"/>
          </w:tcPr>
          <w:p w14:paraId="1B7C9713" w14:textId="351E7CF5" w:rsidR="00FD4509" w:rsidRPr="00FF430B" w:rsidRDefault="00FD4509" w:rsidP="00FD4509">
            <w:pPr>
              <w:shd w:val="clear" w:color="auto" w:fill="FFFFFF" w:themeFill="background1"/>
              <w:tabs>
                <w:tab w:val="left" w:pos="612"/>
              </w:tabs>
              <w:jc w:val="center"/>
              <w:rPr>
                <w:iCs/>
                <w:noProof w:val="0"/>
                <w:lang w:val="ro-MD" w:eastAsia="ru-RU"/>
              </w:rPr>
            </w:pPr>
            <w:r>
              <w:lastRenderedPageBreak/>
              <w:t>Da</w:t>
            </w:r>
          </w:p>
        </w:tc>
      </w:tr>
      <w:tr w:rsidR="00FD4509" w:rsidRPr="00EC30C2" w14:paraId="23017AB9" w14:textId="77777777" w:rsidTr="00921EB4">
        <w:trPr>
          <w:trHeight w:val="20"/>
        </w:trPr>
        <w:tc>
          <w:tcPr>
            <w:tcW w:w="575" w:type="dxa"/>
            <w:shd w:val="clear" w:color="auto" w:fill="auto"/>
            <w:vAlign w:val="center"/>
          </w:tcPr>
          <w:p w14:paraId="1FABC517" w14:textId="6DAC9F50"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8</w:t>
            </w:r>
          </w:p>
        </w:tc>
        <w:tc>
          <w:tcPr>
            <w:tcW w:w="2822" w:type="dxa"/>
            <w:shd w:val="clear" w:color="auto" w:fill="auto"/>
            <w:vAlign w:val="center"/>
          </w:tcPr>
          <w:p w14:paraId="1BB4D63B" w14:textId="1268B7E0"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6101" w:type="dxa"/>
            <w:shd w:val="clear" w:color="auto" w:fill="auto"/>
            <w:vAlign w:val="center"/>
          </w:tcPr>
          <w:p w14:paraId="038B44DE" w14:textId="59AD8320" w:rsidR="00FD4509" w:rsidRPr="00921EB4" w:rsidRDefault="00E21916"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986" w:type="dxa"/>
            <w:shd w:val="clear" w:color="auto" w:fill="auto"/>
            <w:vAlign w:val="center"/>
          </w:tcPr>
          <w:p w14:paraId="10DDAB4E" w14:textId="27F64262"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682DA35F" w14:textId="77777777" w:rsidTr="00921EB4">
        <w:trPr>
          <w:trHeight w:val="20"/>
        </w:trPr>
        <w:tc>
          <w:tcPr>
            <w:tcW w:w="575" w:type="dxa"/>
            <w:shd w:val="clear" w:color="auto" w:fill="auto"/>
            <w:vAlign w:val="center"/>
          </w:tcPr>
          <w:p w14:paraId="4741B43D" w14:textId="39E15A77" w:rsidR="00FD4509" w:rsidRPr="0057658F" w:rsidRDefault="00FD4509" w:rsidP="00FD4509">
            <w:pPr>
              <w:shd w:val="clear" w:color="auto" w:fill="FFFFFF" w:themeFill="background1"/>
              <w:tabs>
                <w:tab w:val="left" w:pos="612"/>
              </w:tabs>
              <w:jc w:val="center"/>
              <w:rPr>
                <w:sz w:val="20"/>
                <w:szCs w:val="20"/>
                <w:lang w:val="en-GB"/>
              </w:rPr>
            </w:pPr>
            <w:r>
              <w:rPr>
                <w:sz w:val="20"/>
                <w:szCs w:val="20"/>
                <w:lang w:val="en-GB"/>
              </w:rPr>
              <w:t>9</w:t>
            </w:r>
          </w:p>
        </w:tc>
        <w:tc>
          <w:tcPr>
            <w:tcW w:w="2822" w:type="dxa"/>
            <w:shd w:val="clear" w:color="auto" w:fill="auto"/>
            <w:vAlign w:val="center"/>
          </w:tcPr>
          <w:p w14:paraId="3EAC72DC" w14:textId="402A6A4D" w:rsidR="00FD4509" w:rsidRPr="002B73CC" w:rsidRDefault="00FD4509" w:rsidP="00E277DA">
            <w:pPr>
              <w:pStyle w:val="a7"/>
              <w:tabs>
                <w:tab w:val="left" w:pos="567"/>
              </w:tabs>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6101" w:type="dxa"/>
            <w:shd w:val="clear" w:color="auto" w:fill="auto"/>
            <w:vAlign w:val="center"/>
          </w:tcPr>
          <w:p w14:paraId="01D917A5" w14:textId="77777777" w:rsidR="00FD4509" w:rsidRPr="00921EB4" w:rsidRDefault="00FD4509" w:rsidP="00921EB4">
            <w:pPr>
              <w:pStyle w:val="a7"/>
              <w:tabs>
                <w:tab w:val="left" w:pos="567"/>
              </w:tabs>
              <w:jc w:val="both"/>
              <w:rPr>
                <w:rFonts w:ascii="Times New Roman" w:hAnsi="Times New Roman"/>
                <w:sz w:val="20"/>
                <w:lang w:val="ro-MD"/>
              </w:rPr>
            </w:pPr>
            <w:proofErr w:type="spellStart"/>
            <w:r w:rsidRPr="00921EB4">
              <w:rPr>
                <w:rFonts w:ascii="Times New Roman" w:hAnsi="Times New Roman"/>
                <w:sz w:val="20"/>
                <w:lang w:val="en-GB"/>
              </w:rPr>
              <w:t>Declarație</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privind</w:t>
            </w:r>
            <w:proofErr w:type="spellEnd"/>
            <w:r w:rsidRPr="00921EB4">
              <w:rPr>
                <w:rFonts w:ascii="Times New Roman" w:hAnsi="Times New Roman"/>
                <w:sz w:val="20"/>
                <w:lang w:val="en-GB"/>
              </w:rPr>
              <w:t xml:space="preserve"> </w:t>
            </w:r>
            <w:r w:rsidRPr="00921EB4">
              <w:rPr>
                <w:rFonts w:ascii="Times New Roman" w:hAnsi="Times New Roman"/>
                <w:sz w:val="20"/>
                <w:lang w:val="ro-MD"/>
              </w:rPr>
              <w:t>lista principalelor lucrări executate în ultimul an de</w:t>
            </w:r>
          </w:p>
          <w:p w14:paraId="78BF2E92" w14:textId="41C734A2" w:rsidR="00FD4509" w:rsidRPr="00921EB4" w:rsidRDefault="00FD4509" w:rsidP="00921EB4">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 xml:space="preserve">conform </w:t>
            </w:r>
            <w:proofErr w:type="spellStart"/>
            <w:r w:rsidRPr="00921EB4">
              <w:rPr>
                <w:rFonts w:ascii="Times New Roman" w:hAnsi="Times New Roman"/>
                <w:sz w:val="20"/>
                <w:lang w:val="en-GB"/>
              </w:rPr>
              <w:t>anexei</w:t>
            </w:r>
            <w:proofErr w:type="spellEnd"/>
            <w:r w:rsidRPr="00921EB4">
              <w:rPr>
                <w:rFonts w:ascii="Times New Roman" w:hAnsi="Times New Roman"/>
                <w:sz w:val="20"/>
                <w:lang w:val="en-GB"/>
              </w:rPr>
              <w:t xml:space="preserve"> 13</w:t>
            </w:r>
            <w:r w:rsidR="00E21916" w:rsidRPr="00921EB4">
              <w:rPr>
                <w:rFonts w:ascii="Times New Roman" w:hAnsi="Times New Roman"/>
                <w:sz w:val="20"/>
                <w:lang w:val="en-GB"/>
              </w:rPr>
              <w:t xml:space="preserve"> din </w:t>
            </w:r>
            <w:proofErr w:type="spellStart"/>
            <w:r w:rsidR="00E21916" w:rsidRPr="00921EB4">
              <w:rPr>
                <w:rFonts w:ascii="Times New Roman" w:hAnsi="Times New Roman"/>
                <w:sz w:val="20"/>
                <w:lang w:val="en-GB"/>
              </w:rPr>
              <w:t>documentația</w:t>
            </w:r>
            <w:proofErr w:type="spellEnd"/>
            <w:r w:rsidR="00E21916" w:rsidRPr="00921EB4">
              <w:rPr>
                <w:rFonts w:ascii="Times New Roman" w:hAnsi="Times New Roman"/>
                <w:sz w:val="20"/>
                <w:lang w:val="en-GB"/>
              </w:rPr>
              <w:t xml:space="preserve"> standard</w:t>
            </w:r>
            <w:r w:rsidRPr="00921EB4">
              <w:rPr>
                <w:rFonts w:ascii="Times New Roman" w:hAnsi="Times New Roman"/>
                <w:sz w:val="20"/>
                <w:lang w:val="en-GB"/>
              </w:rPr>
              <w:t xml:space="preserve">, </w:t>
            </w:r>
            <w:r w:rsidR="00E21916" w:rsidRPr="00921EB4">
              <w:rPr>
                <w:rFonts w:ascii="Times New Roman" w:hAnsi="Times New Roman"/>
                <w:sz w:val="20"/>
                <w:lang w:val="en-GB"/>
              </w:rPr>
              <w:t xml:space="preserve">original, </w:t>
            </w:r>
            <w:proofErr w:type="spellStart"/>
            <w:r w:rsidR="00E21916" w:rsidRPr="00921EB4">
              <w:rPr>
                <w:rFonts w:ascii="Times New Roman" w:hAnsi="Times New Roman"/>
                <w:sz w:val="20"/>
                <w:lang w:val="en-GB"/>
              </w:rPr>
              <w:t>confirmat</w:t>
            </w:r>
            <w:proofErr w:type="spellEnd"/>
            <w:r w:rsidR="00E21916" w:rsidRPr="00921EB4">
              <w:rPr>
                <w:rFonts w:ascii="Times New Roman" w:hAnsi="Times New Roman"/>
                <w:sz w:val="20"/>
                <w:lang w:val="en-GB"/>
              </w:rPr>
              <w:t xml:space="preserve"> </w:t>
            </w:r>
            <w:proofErr w:type="spellStart"/>
            <w:r w:rsidR="00E21916" w:rsidRPr="00921EB4">
              <w:rPr>
                <w:rFonts w:ascii="Times New Roman" w:hAnsi="Times New Roman"/>
                <w:sz w:val="20"/>
                <w:lang w:val="en-GB"/>
              </w:rPr>
              <w:t>prin</w:t>
            </w:r>
            <w:proofErr w:type="spellEnd"/>
            <w:r w:rsidR="00E21916" w:rsidRPr="00921EB4">
              <w:rPr>
                <w:rFonts w:ascii="Times New Roman" w:hAnsi="Times New Roman"/>
                <w:sz w:val="20"/>
                <w:lang w:val="en-GB"/>
              </w:rPr>
              <w:t xml:space="preserve"> </w:t>
            </w:r>
            <w:proofErr w:type="spellStart"/>
            <w:r w:rsidR="00E21916" w:rsidRPr="00921EB4">
              <w:rPr>
                <w:rFonts w:ascii="Times New Roman" w:hAnsi="Times New Roman"/>
                <w:sz w:val="20"/>
                <w:lang w:val="en-GB"/>
              </w:rPr>
              <w:t>aplicarea</w:t>
            </w:r>
            <w:proofErr w:type="spellEnd"/>
            <w:r w:rsidR="00E21916" w:rsidRPr="00921EB4">
              <w:rPr>
                <w:rFonts w:ascii="Times New Roman" w:hAnsi="Times New Roman"/>
                <w:sz w:val="20"/>
                <w:lang w:val="en-GB"/>
              </w:rPr>
              <w:t xml:space="preserve"> </w:t>
            </w:r>
            <w:proofErr w:type="spellStart"/>
            <w:r w:rsidR="00E21916" w:rsidRPr="00921EB4">
              <w:rPr>
                <w:rFonts w:ascii="Times New Roman" w:hAnsi="Times New Roman"/>
                <w:sz w:val="20"/>
                <w:lang w:val="en-GB"/>
              </w:rPr>
              <w:t>semnăturii</w:t>
            </w:r>
            <w:proofErr w:type="spellEnd"/>
            <w:r w:rsidR="00E21916" w:rsidRPr="00921EB4">
              <w:rPr>
                <w:rFonts w:ascii="Times New Roman" w:hAnsi="Times New Roman"/>
                <w:sz w:val="20"/>
                <w:lang w:val="en-GB"/>
              </w:rPr>
              <w:t xml:space="preserve"> </w:t>
            </w:r>
            <w:proofErr w:type="spellStart"/>
            <w:r w:rsidR="00E21916" w:rsidRPr="00921EB4">
              <w:rPr>
                <w:rFonts w:ascii="Times New Roman" w:hAnsi="Times New Roman"/>
                <w:sz w:val="20"/>
                <w:lang w:val="en-GB"/>
              </w:rPr>
              <w:t>electronice</w:t>
            </w:r>
            <w:proofErr w:type="spellEnd"/>
            <w:r w:rsidR="00E21916" w:rsidRPr="00921EB4">
              <w:rPr>
                <w:rFonts w:ascii="Times New Roman" w:hAnsi="Times New Roman"/>
                <w:sz w:val="20"/>
                <w:lang w:val="en-GB"/>
              </w:rPr>
              <w:t xml:space="preserve"> a </w:t>
            </w:r>
            <w:proofErr w:type="spellStart"/>
            <w:r w:rsidR="00E21916" w:rsidRPr="00921EB4">
              <w:rPr>
                <w:rFonts w:ascii="Times New Roman" w:hAnsi="Times New Roman"/>
                <w:sz w:val="20"/>
                <w:lang w:val="en-GB"/>
              </w:rPr>
              <w:t>ofertantului</w:t>
            </w:r>
            <w:proofErr w:type="spellEnd"/>
          </w:p>
        </w:tc>
        <w:tc>
          <w:tcPr>
            <w:tcW w:w="986" w:type="dxa"/>
            <w:shd w:val="clear" w:color="auto" w:fill="auto"/>
            <w:vAlign w:val="center"/>
          </w:tcPr>
          <w:p w14:paraId="596A9046" w14:textId="2968B0CE" w:rsidR="00FD4509" w:rsidRDefault="00D12EB3" w:rsidP="00FD4509">
            <w:pPr>
              <w:shd w:val="clear" w:color="auto" w:fill="FFFFFF" w:themeFill="background1"/>
              <w:tabs>
                <w:tab w:val="left" w:pos="612"/>
              </w:tabs>
              <w:jc w:val="center"/>
            </w:pPr>
            <w:r>
              <w:t>Da</w:t>
            </w:r>
          </w:p>
        </w:tc>
      </w:tr>
      <w:tr w:rsidR="00FD4509" w:rsidRPr="00EC30C2" w14:paraId="33C617DA" w14:textId="77777777" w:rsidTr="00921EB4">
        <w:trPr>
          <w:trHeight w:val="20"/>
        </w:trPr>
        <w:tc>
          <w:tcPr>
            <w:tcW w:w="575" w:type="dxa"/>
            <w:shd w:val="clear" w:color="auto" w:fill="auto"/>
            <w:vAlign w:val="center"/>
          </w:tcPr>
          <w:p w14:paraId="5AE6085A" w14:textId="28355123" w:rsidR="00FD4509" w:rsidRPr="0057658F" w:rsidRDefault="00FB32A7" w:rsidP="00FD4509">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2822" w:type="dxa"/>
            <w:shd w:val="clear" w:color="auto" w:fill="auto"/>
            <w:vAlign w:val="center"/>
          </w:tcPr>
          <w:p w14:paraId="45DB48B9" w14:textId="0AEA9D8B"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0881CDDB" w14:textId="187F7D3E"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 conform anexei 14</w:t>
            </w:r>
            <w:r w:rsidR="00E21916" w:rsidRPr="00921EB4">
              <w:rPr>
                <w:sz w:val="20"/>
                <w:szCs w:val="20"/>
                <w:lang w:val="en-GB"/>
              </w:rPr>
              <w:t xml:space="preserve"> din documentația standard</w:t>
            </w:r>
            <w:r w:rsidRPr="00921EB4">
              <w:rPr>
                <w:sz w:val="20"/>
                <w:szCs w:val="20"/>
                <w:lang w:val="en-GB"/>
              </w:rPr>
              <w:t xml:space="preserve">, </w:t>
            </w:r>
            <w:r w:rsidR="00E21916" w:rsidRPr="00921EB4">
              <w:rPr>
                <w:sz w:val="20"/>
                <w:szCs w:val="20"/>
                <w:lang w:val="en-GB"/>
              </w:rPr>
              <w:t>original, confirmat prin aplicarea semnăturii electronice a ofertantului</w:t>
            </w:r>
            <w:r w:rsidRPr="00921EB4">
              <w:rPr>
                <w:sz w:val="20"/>
                <w:szCs w:val="20"/>
                <w:lang w:val="en-GB"/>
              </w:rPr>
              <w:t>.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16EB4092"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1D699958" w14:textId="77777777" w:rsidTr="00921EB4">
        <w:trPr>
          <w:trHeight w:val="20"/>
        </w:trPr>
        <w:tc>
          <w:tcPr>
            <w:tcW w:w="575" w:type="dxa"/>
            <w:shd w:val="clear" w:color="auto" w:fill="auto"/>
            <w:vAlign w:val="center"/>
          </w:tcPr>
          <w:p w14:paraId="7AC0388F" w14:textId="7A4B1428" w:rsidR="00FD4509" w:rsidRPr="0057658F" w:rsidRDefault="00FB32A7" w:rsidP="00FD4509">
            <w:pPr>
              <w:shd w:val="clear" w:color="auto" w:fill="FFFFFF" w:themeFill="background1"/>
              <w:tabs>
                <w:tab w:val="left" w:pos="612"/>
              </w:tabs>
              <w:jc w:val="center"/>
              <w:rPr>
                <w:iCs/>
                <w:noProof w:val="0"/>
                <w:sz w:val="20"/>
                <w:szCs w:val="20"/>
                <w:lang w:val="ro-MD" w:eastAsia="ru-RU"/>
              </w:rPr>
            </w:pPr>
            <w:r>
              <w:rPr>
                <w:sz w:val="20"/>
                <w:szCs w:val="20"/>
                <w:lang w:val="en-GB"/>
              </w:rPr>
              <w:t>11</w:t>
            </w:r>
          </w:p>
        </w:tc>
        <w:tc>
          <w:tcPr>
            <w:tcW w:w="2822" w:type="dxa"/>
            <w:shd w:val="clear" w:color="auto" w:fill="auto"/>
            <w:vAlign w:val="center"/>
          </w:tcPr>
          <w:p w14:paraId="3B46AD6D" w14:textId="087A9CA7"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21780298" w14:textId="5A0A47BA"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w:t>
            </w:r>
            <w:r w:rsidR="00E21916" w:rsidRPr="00921EB4">
              <w:rPr>
                <w:sz w:val="20"/>
                <w:szCs w:val="20"/>
                <w:lang w:val="en-GB"/>
              </w:rPr>
              <w:t xml:space="preserve"> din docuemntația standard</w:t>
            </w:r>
            <w:r w:rsidRPr="00921EB4">
              <w:rPr>
                <w:sz w:val="20"/>
                <w:szCs w:val="20"/>
                <w:lang w:val="en-GB"/>
              </w:rPr>
              <w:t xml:space="preserve">, </w:t>
            </w:r>
            <w:r w:rsidR="00E21916" w:rsidRPr="00921EB4">
              <w:rPr>
                <w:sz w:val="20"/>
                <w:szCs w:val="20"/>
                <w:lang w:val="en-GB"/>
              </w:rPr>
              <w:t>original, confirmat prin aplicarea semnăturii electronice a ofertantului</w:t>
            </w:r>
          </w:p>
        </w:tc>
        <w:tc>
          <w:tcPr>
            <w:tcW w:w="986" w:type="dxa"/>
            <w:shd w:val="clear" w:color="auto" w:fill="auto"/>
            <w:vAlign w:val="center"/>
          </w:tcPr>
          <w:p w14:paraId="14084C73" w14:textId="208065E3"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343A286E" w14:textId="77777777" w:rsidTr="00921EB4">
        <w:trPr>
          <w:trHeight w:val="20"/>
        </w:trPr>
        <w:tc>
          <w:tcPr>
            <w:tcW w:w="575" w:type="dxa"/>
            <w:shd w:val="clear" w:color="auto" w:fill="auto"/>
            <w:vAlign w:val="center"/>
          </w:tcPr>
          <w:p w14:paraId="221A0F51" w14:textId="1BAB1BC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12</w:t>
            </w:r>
          </w:p>
        </w:tc>
        <w:tc>
          <w:tcPr>
            <w:tcW w:w="2822" w:type="dxa"/>
            <w:shd w:val="clear" w:color="auto" w:fill="auto"/>
            <w:vAlign w:val="center"/>
          </w:tcPr>
          <w:p w14:paraId="5CCA62C7" w14:textId="0E557691"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val="en-GB"/>
              </w:rPr>
              <w:t>Certificatul de atestare tehnico-profesională a dirigintelui de șantier</w:t>
            </w:r>
          </w:p>
        </w:tc>
        <w:tc>
          <w:tcPr>
            <w:tcW w:w="6101" w:type="dxa"/>
            <w:shd w:val="clear" w:color="auto" w:fill="auto"/>
            <w:vAlign w:val="center"/>
          </w:tcPr>
          <w:p w14:paraId="5B3C49A7" w14:textId="2F1DBA6E" w:rsidR="00FD4509" w:rsidRPr="00921EB4" w:rsidRDefault="00E21916"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986" w:type="dxa"/>
            <w:shd w:val="clear" w:color="auto" w:fill="auto"/>
            <w:vAlign w:val="center"/>
          </w:tcPr>
          <w:p w14:paraId="32E271F2" w14:textId="7471193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36BC0C15" w14:textId="77777777" w:rsidTr="00921EB4">
        <w:trPr>
          <w:trHeight w:val="20"/>
        </w:trPr>
        <w:tc>
          <w:tcPr>
            <w:tcW w:w="575" w:type="dxa"/>
            <w:shd w:val="clear" w:color="auto" w:fill="auto"/>
            <w:vAlign w:val="center"/>
          </w:tcPr>
          <w:p w14:paraId="68883D48" w14:textId="31E216E6"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13</w:t>
            </w:r>
          </w:p>
        </w:tc>
        <w:tc>
          <w:tcPr>
            <w:tcW w:w="2822" w:type="dxa"/>
            <w:shd w:val="clear" w:color="auto" w:fill="auto"/>
            <w:vAlign w:val="center"/>
          </w:tcPr>
          <w:p w14:paraId="4DA3CFC4" w14:textId="49953206"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6101" w:type="dxa"/>
            <w:shd w:val="clear" w:color="auto" w:fill="auto"/>
            <w:vAlign w:val="center"/>
          </w:tcPr>
          <w:p w14:paraId="20667F87" w14:textId="78B03A8D"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w:t>
            </w:r>
            <w:r w:rsidR="00E21916" w:rsidRPr="00921EB4">
              <w:rPr>
                <w:sz w:val="20"/>
                <w:szCs w:val="20"/>
                <w:lang w:val="en-GB"/>
              </w:rPr>
              <w:t>confirmată prin aplicarea semnăturii electronice a ofertantului</w:t>
            </w:r>
          </w:p>
        </w:tc>
        <w:tc>
          <w:tcPr>
            <w:tcW w:w="986" w:type="dxa"/>
            <w:shd w:val="clear" w:color="auto" w:fill="auto"/>
            <w:vAlign w:val="center"/>
          </w:tcPr>
          <w:p w14:paraId="1737120C" w14:textId="31364F09"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62A515FC" w14:textId="77777777" w:rsidTr="00921EB4">
        <w:trPr>
          <w:trHeight w:val="20"/>
        </w:trPr>
        <w:tc>
          <w:tcPr>
            <w:tcW w:w="575" w:type="dxa"/>
            <w:shd w:val="clear" w:color="auto" w:fill="auto"/>
            <w:vAlign w:val="center"/>
          </w:tcPr>
          <w:p w14:paraId="006790BD" w14:textId="0B82E12B"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14</w:t>
            </w:r>
          </w:p>
        </w:tc>
        <w:tc>
          <w:tcPr>
            <w:tcW w:w="2822" w:type="dxa"/>
            <w:shd w:val="clear" w:color="auto" w:fill="auto"/>
            <w:vAlign w:val="center"/>
          </w:tcPr>
          <w:p w14:paraId="20284EF2" w14:textId="3704DA61"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rPr>
              <w:t>Manualul Calității</w:t>
            </w:r>
          </w:p>
        </w:tc>
        <w:tc>
          <w:tcPr>
            <w:tcW w:w="6101" w:type="dxa"/>
            <w:shd w:val="clear" w:color="auto" w:fill="auto"/>
            <w:vAlign w:val="center"/>
          </w:tcPr>
          <w:p w14:paraId="45695ACE" w14:textId="48158495"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Copie, </w:t>
            </w:r>
            <w:r w:rsidR="00E21916" w:rsidRPr="00921EB4">
              <w:rPr>
                <w:sz w:val="20"/>
                <w:szCs w:val="20"/>
                <w:lang w:val="en-GB"/>
              </w:rPr>
              <w:t>confirmată prin aplicarea semnăturii electronice a ofertantului</w:t>
            </w:r>
          </w:p>
        </w:tc>
        <w:tc>
          <w:tcPr>
            <w:tcW w:w="986" w:type="dxa"/>
            <w:shd w:val="clear" w:color="auto" w:fill="auto"/>
            <w:vAlign w:val="center"/>
          </w:tcPr>
          <w:p w14:paraId="75CD5E3C" w14:textId="72E8ECC3"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43000AFB" w14:textId="77777777" w:rsidTr="00921EB4">
        <w:trPr>
          <w:trHeight w:val="20"/>
        </w:trPr>
        <w:tc>
          <w:tcPr>
            <w:tcW w:w="575" w:type="dxa"/>
            <w:shd w:val="clear" w:color="auto" w:fill="auto"/>
            <w:vAlign w:val="center"/>
          </w:tcPr>
          <w:p w14:paraId="12C76D1C" w14:textId="6CCFE933"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15</w:t>
            </w:r>
          </w:p>
        </w:tc>
        <w:tc>
          <w:tcPr>
            <w:tcW w:w="2822" w:type="dxa"/>
            <w:shd w:val="clear" w:color="auto" w:fill="auto"/>
            <w:vAlign w:val="center"/>
          </w:tcPr>
          <w:p w14:paraId="07B192A8" w14:textId="7F324D2C"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6101" w:type="dxa"/>
            <w:shd w:val="clear" w:color="auto" w:fill="auto"/>
            <w:vAlign w:val="center"/>
          </w:tcPr>
          <w:p w14:paraId="4253F572" w14:textId="3CB04E03" w:rsidR="00FD4509" w:rsidRPr="00921EB4" w:rsidRDefault="00E21916"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C</w:t>
            </w:r>
            <w:r w:rsidR="00FD4509" w:rsidRPr="00921EB4">
              <w:rPr>
                <w:sz w:val="20"/>
                <w:szCs w:val="20"/>
                <w:lang w:val="en-GB"/>
              </w:rPr>
              <w:t xml:space="preserve">onform anexei </w:t>
            </w:r>
            <w:r w:rsidR="00BA038A">
              <w:rPr>
                <w:sz w:val="20"/>
                <w:szCs w:val="20"/>
                <w:lang w:val="en-GB"/>
              </w:rPr>
              <w:t xml:space="preserve">nr. </w:t>
            </w:r>
            <w:r w:rsidR="00FD4509" w:rsidRPr="00921EB4">
              <w:rPr>
                <w:sz w:val="20"/>
                <w:szCs w:val="20"/>
                <w:lang w:val="en-GB"/>
              </w:rPr>
              <w:t>16</w:t>
            </w:r>
            <w:r w:rsidRPr="00921EB4">
              <w:rPr>
                <w:sz w:val="20"/>
                <w:szCs w:val="20"/>
                <w:lang w:val="en-GB"/>
              </w:rPr>
              <w:t xml:space="preserve"> din documentația standard, original,</w:t>
            </w:r>
            <w:r w:rsidR="00FD4509" w:rsidRPr="00921EB4">
              <w:rPr>
                <w:sz w:val="20"/>
                <w:szCs w:val="20"/>
                <w:lang w:val="en-GB"/>
              </w:rPr>
              <w:t xml:space="preserve"> </w:t>
            </w:r>
            <w:r w:rsidRPr="00921EB4">
              <w:rPr>
                <w:sz w:val="20"/>
                <w:szCs w:val="20"/>
                <w:lang w:val="en-GB"/>
              </w:rPr>
              <w:t>confirmat prin aplicarea semnăturii electronice a ofertantului</w:t>
            </w:r>
            <w:r w:rsidR="00AC0244" w:rsidRPr="00921EB4">
              <w:rPr>
                <w:sz w:val="20"/>
                <w:szCs w:val="20"/>
                <w:lang w:val="en-GB"/>
              </w:rPr>
              <w:t>.</w:t>
            </w:r>
            <w:r w:rsidR="00FD4509" w:rsidRPr="00921EB4">
              <w:rPr>
                <w:sz w:val="20"/>
                <w:szCs w:val="20"/>
                <w:lang w:val="en-GB"/>
              </w:rPr>
              <w:t xml:space="preserve"> </w:t>
            </w:r>
            <w:r w:rsidR="00AC0244" w:rsidRPr="00921EB4">
              <w:rPr>
                <w:sz w:val="20"/>
                <w:szCs w:val="20"/>
                <w:lang w:val="en-GB"/>
              </w:rPr>
              <w:t>De asemenea, urmează a fi atașat/atașate la anexa nr.</w:t>
            </w:r>
            <w:r w:rsidR="00BA038A">
              <w:rPr>
                <w:sz w:val="20"/>
                <w:szCs w:val="20"/>
                <w:lang w:val="en-GB"/>
              </w:rPr>
              <w:t xml:space="preserve"> </w:t>
            </w:r>
            <w:r w:rsidR="00AC0244" w:rsidRPr="00921EB4">
              <w:rPr>
                <w:sz w:val="20"/>
                <w:szCs w:val="20"/>
                <w:lang w:val="en-GB"/>
              </w:rPr>
              <w:t>16 și copia/copiile contractului/contractelor încheiat/încheiate cu subatreprenorii.</w:t>
            </w:r>
          </w:p>
        </w:tc>
        <w:tc>
          <w:tcPr>
            <w:tcW w:w="986" w:type="dxa"/>
            <w:shd w:val="clear" w:color="auto" w:fill="auto"/>
            <w:vAlign w:val="center"/>
          </w:tcPr>
          <w:p w14:paraId="29FBFC05" w14:textId="4EEE669D"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4723280F" w14:textId="77777777" w:rsidTr="00921EB4">
        <w:trPr>
          <w:trHeight w:val="20"/>
        </w:trPr>
        <w:tc>
          <w:tcPr>
            <w:tcW w:w="575" w:type="dxa"/>
            <w:shd w:val="clear" w:color="auto" w:fill="auto"/>
            <w:vAlign w:val="center"/>
          </w:tcPr>
          <w:p w14:paraId="3316674E" w14:textId="2AE3775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16</w:t>
            </w:r>
          </w:p>
        </w:tc>
        <w:tc>
          <w:tcPr>
            <w:tcW w:w="2822" w:type="dxa"/>
            <w:shd w:val="clear" w:color="auto" w:fill="auto"/>
            <w:vAlign w:val="center"/>
          </w:tcPr>
          <w:p w14:paraId="7D85ED4E" w14:textId="73662A6E"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rPr>
              <w:t>Informație privind asocierea</w:t>
            </w:r>
          </w:p>
        </w:tc>
        <w:tc>
          <w:tcPr>
            <w:tcW w:w="6101" w:type="dxa"/>
            <w:shd w:val="clear" w:color="auto" w:fill="auto"/>
            <w:vAlign w:val="center"/>
          </w:tcPr>
          <w:p w14:paraId="15EDBE9A" w14:textId="03CBCE27" w:rsidR="00475758" w:rsidRPr="00921EB4" w:rsidRDefault="00AC0244" w:rsidP="00921EB4">
            <w:pPr>
              <w:shd w:val="clear" w:color="auto" w:fill="FFFFFF" w:themeFill="background1"/>
              <w:tabs>
                <w:tab w:val="left" w:pos="612"/>
              </w:tabs>
              <w:jc w:val="both"/>
              <w:rPr>
                <w:sz w:val="20"/>
                <w:szCs w:val="20"/>
                <w:lang w:val="ro-MD"/>
              </w:rPr>
            </w:pPr>
            <w:r w:rsidRPr="00921EB4">
              <w:rPr>
                <w:sz w:val="20"/>
                <w:szCs w:val="20"/>
                <w:lang w:val="ro-MD"/>
              </w:rPr>
              <w:t>C</w:t>
            </w:r>
            <w:r w:rsidR="00FD4509" w:rsidRPr="00921EB4">
              <w:rPr>
                <w:sz w:val="20"/>
                <w:szCs w:val="20"/>
                <w:lang w:val="en-GB"/>
              </w:rPr>
              <w:t xml:space="preserve">onform anexei </w:t>
            </w:r>
            <w:r w:rsidR="00BA038A">
              <w:rPr>
                <w:sz w:val="20"/>
                <w:szCs w:val="20"/>
                <w:lang w:val="en-GB"/>
              </w:rPr>
              <w:t xml:space="preserve">nr. </w:t>
            </w:r>
            <w:r w:rsidR="00FD4509" w:rsidRPr="00921EB4">
              <w:rPr>
                <w:sz w:val="20"/>
                <w:szCs w:val="20"/>
                <w:lang w:val="en-GB"/>
              </w:rPr>
              <w:t xml:space="preserve">17 </w:t>
            </w:r>
            <w:r w:rsidRPr="00921EB4">
              <w:rPr>
                <w:sz w:val="20"/>
                <w:szCs w:val="20"/>
                <w:lang w:val="en-GB"/>
              </w:rPr>
              <w:t xml:space="preserve">din documentația standard </w:t>
            </w:r>
            <w:r w:rsidR="00FD4509" w:rsidRPr="00921EB4">
              <w:rPr>
                <w:sz w:val="20"/>
                <w:szCs w:val="20"/>
                <w:lang w:val="en-GB"/>
              </w:rPr>
              <w:t xml:space="preserve">– </w:t>
            </w:r>
            <w:r w:rsidRPr="00921EB4">
              <w:rPr>
                <w:sz w:val="20"/>
                <w:szCs w:val="20"/>
                <w:lang w:val="en-GB"/>
              </w:rPr>
              <w:t>original, confirmat prin aplicarea semnăt</w:t>
            </w:r>
            <w:r w:rsidR="00475758" w:rsidRPr="00921EB4">
              <w:rPr>
                <w:sz w:val="20"/>
                <w:szCs w:val="20"/>
                <w:lang w:val="en-GB"/>
              </w:rPr>
              <w:t>urii electronice a ofertantului</w:t>
            </w:r>
            <w:r w:rsidR="00FD4509" w:rsidRPr="00921EB4">
              <w:rPr>
                <w:sz w:val="20"/>
                <w:szCs w:val="20"/>
                <w:lang w:val="en-GB"/>
              </w:rPr>
              <w:t>, precum și acordul de asociere în care vor preciza detaliat sarcinile ce revin fiecărui asociat</w:t>
            </w:r>
            <w:r w:rsidR="00475758" w:rsidRPr="00921EB4">
              <w:rPr>
                <w:sz w:val="20"/>
                <w:szCs w:val="20"/>
                <w:lang w:val="en-GB"/>
              </w:rPr>
              <w:t xml:space="preserve">. Totodată </w:t>
            </w:r>
            <w:r w:rsidR="00475758" w:rsidRPr="00921EB4">
              <w:rPr>
                <w:sz w:val="20"/>
                <w:szCs w:val="20"/>
                <w:lang w:val="ro-MD"/>
              </w:rPr>
              <w:t>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CB5D7C2" w14:textId="328CCD0A"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0072A95F" w14:textId="77777777" w:rsidTr="00921EB4">
        <w:trPr>
          <w:trHeight w:val="20"/>
        </w:trPr>
        <w:tc>
          <w:tcPr>
            <w:tcW w:w="575" w:type="dxa"/>
            <w:shd w:val="clear" w:color="auto" w:fill="auto"/>
            <w:vAlign w:val="center"/>
          </w:tcPr>
          <w:p w14:paraId="28C72CA8" w14:textId="5EA2C402"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17</w:t>
            </w:r>
          </w:p>
        </w:tc>
        <w:tc>
          <w:tcPr>
            <w:tcW w:w="2822" w:type="dxa"/>
            <w:shd w:val="clear" w:color="auto" w:fill="auto"/>
          </w:tcPr>
          <w:p w14:paraId="7C08E233" w14:textId="502F4126"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DAAF11" w14:textId="44725D34" w:rsidR="00FD4509" w:rsidRPr="00921EB4" w:rsidRDefault="00475758" w:rsidP="00921EB4">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00FD4509" w:rsidRPr="00921EB4">
              <w:rPr>
                <w:sz w:val="20"/>
                <w:szCs w:val="20"/>
                <w:lang w:val="en-GB"/>
              </w:rPr>
              <w:t xml:space="preserve">onform anexei 22 </w:t>
            </w:r>
            <w:r w:rsidRPr="00921EB4">
              <w:rPr>
                <w:sz w:val="20"/>
                <w:szCs w:val="20"/>
                <w:lang w:val="en-GB"/>
              </w:rPr>
              <w:t xml:space="preserve">din documentația standard </w:t>
            </w:r>
            <w:r w:rsidR="00FD4509" w:rsidRPr="00921EB4">
              <w:rPr>
                <w:sz w:val="20"/>
                <w:szCs w:val="20"/>
                <w:lang w:val="en-GB"/>
              </w:rPr>
              <w:t xml:space="preserve">– </w:t>
            </w:r>
            <w:r w:rsidRPr="00921EB4">
              <w:rPr>
                <w:sz w:val="20"/>
                <w:szCs w:val="20"/>
                <w:lang w:val="en-GB"/>
              </w:rPr>
              <w:t>original sau copie, confirmat prin aplicarea semnăturii electronice a ofertantului.</w:t>
            </w:r>
          </w:p>
        </w:tc>
        <w:tc>
          <w:tcPr>
            <w:tcW w:w="986" w:type="dxa"/>
            <w:shd w:val="clear" w:color="auto" w:fill="auto"/>
            <w:vAlign w:val="center"/>
          </w:tcPr>
          <w:p w14:paraId="0F7B18CA" w14:textId="0CFC68D5"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F4FCA76" w14:textId="77777777" w:rsidTr="00921EB4">
        <w:trPr>
          <w:trHeight w:val="20"/>
        </w:trPr>
        <w:tc>
          <w:tcPr>
            <w:tcW w:w="575" w:type="dxa"/>
            <w:shd w:val="clear" w:color="auto" w:fill="auto"/>
            <w:vAlign w:val="center"/>
          </w:tcPr>
          <w:p w14:paraId="57ADB640" w14:textId="4A4E7444"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18</w:t>
            </w:r>
          </w:p>
        </w:tc>
        <w:tc>
          <w:tcPr>
            <w:tcW w:w="2822" w:type="dxa"/>
            <w:shd w:val="clear" w:color="auto" w:fill="auto"/>
            <w:vAlign w:val="center"/>
          </w:tcPr>
          <w:p w14:paraId="3E35A50B" w14:textId="3ECF3A15" w:rsidR="00FD4509" w:rsidRPr="002B73CC" w:rsidRDefault="00FD4509" w:rsidP="00E277DA">
            <w:pPr>
              <w:shd w:val="clear" w:color="auto" w:fill="FFFFFF" w:themeFill="background1"/>
              <w:tabs>
                <w:tab w:val="left" w:pos="612"/>
              </w:tabs>
              <w:rPr>
                <w:b/>
                <w:iCs/>
                <w:noProof w:val="0"/>
                <w:sz w:val="20"/>
                <w:szCs w:val="20"/>
                <w:lang w:val="ro-MD" w:eastAsia="ru-RU"/>
              </w:rPr>
            </w:pPr>
            <w:r w:rsidRPr="002B73CC">
              <w:rPr>
                <w:b/>
                <w:sz w:val="20"/>
                <w:szCs w:val="20"/>
                <w:lang w:val="en-GB"/>
              </w:rPr>
              <w:t>Perioada de garanție a lucrarilor</w:t>
            </w:r>
          </w:p>
        </w:tc>
        <w:tc>
          <w:tcPr>
            <w:tcW w:w="6101" w:type="dxa"/>
            <w:shd w:val="clear" w:color="auto" w:fill="auto"/>
            <w:vAlign w:val="center"/>
          </w:tcPr>
          <w:p w14:paraId="31AC6518" w14:textId="306A2AA0" w:rsidR="00FD4509" w:rsidRPr="00921EB4" w:rsidRDefault="00FD4509" w:rsidP="00921EB4">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w:t>
            </w:r>
            <w:r w:rsidR="00921EB4" w:rsidRPr="00921EB4">
              <w:rPr>
                <w:sz w:val="20"/>
                <w:szCs w:val="20"/>
                <w:lang w:val="en-GB"/>
              </w:rPr>
              <w:t xml:space="preserve">minim </w:t>
            </w:r>
            <w:r w:rsidR="00475758" w:rsidRPr="00921EB4">
              <w:rPr>
                <w:sz w:val="20"/>
                <w:szCs w:val="20"/>
                <w:lang w:val="en-GB"/>
              </w:rPr>
              <w:t>5</w:t>
            </w:r>
            <w:r w:rsidRPr="00921EB4">
              <w:rPr>
                <w:sz w:val="20"/>
                <w:szCs w:val="20"/>
                <w:lang w:val="en-GB"/>
              </w:rPr>
              <w:t xml:space="preserve"> ani</w:t>
            </w:r>
            <w:r w:rsidR="00921EB4" w:rsidRPr="00921EB4">
              <w:rPr>
                <w:sz w:val="20"/>
                <w:szCs w:val="20"/>
                <w:lang w:val="en-GB"/>
              </w:rPr>
              <w:t xml:space="preserve"> d</w:t>
            </w:r>
            <w:r w:rsidR="00865099">
              <w:rPr>
                <w:sz w:val="20"/>
                <w:szCs w:val="20"/>
                <w:lang w:val="en-GB"/>
              </w:rPr>
              <w:t>in momentul</w:t>
            </w:r>
            <w:r w:rsidR="00921EB4" w:rsidRPr="00921EB4">
              <w:rPr>
                <w:sz w:val="20"/>
                <w:szCs w:val="20"/>
                <w:lang w:val="en-GB"/>
              </w:rPr>
              <w:t xml:space="preserve"> recepți</w:t>
            </w:r>
            <w:r w:rsidR="00865099">
              <w:rPr>
                <w:sz w:val="20"/>
                <w:szCs w:val="20"/>
                <w:lang w:val="en-GB"/>
              </w:rPr>
              <w:t>ei</w:t>
            </w:r>
            <w:r w:rsidR="00921EB4" w:rsidRPr="00921EB4">
              <w:rPr>
                <w:sz w:val="20"/>
                <w:szCs w:val="20"/>
                <w:lang w:val="en-GB"/>
              </w:rPr>
              <w:t xml:space="preserve"> </w:t>
            </w:r>
            <w:bookmarkStart w:id="0" w:name="_GoBack"/>
            <w:bookmarkEnd w:id="0"/>
            <w:r w:rsidR="00921EB4" w:rsidRPr="00921EB4">
              <w:rPr>
                <w:sz w:val="20"/>
                <w:szCs w:val="20"/>
                <w:lang w:val="en-GB"/>
              </w:rPr>
              <w:t>lucrărilor</w:t>
            </w:r>
            <w:r w:rsidRPr="00921EB4">
              <w:rPr>
                <w:sz w:val="20"/>
                <w:szCs w:val="20"/>
                <w:lang w:val="en-GB"/>
              </w:rPr>
              <w:t>.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B097123" w14:textId="1F79EB43" w:rsidR="00921EB4" w:rsidRPr="00921EB4" w:rsidRDefault="00921EB4"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986" w:type="dxa"/>
            <w:shd w:val="clear" w:color="auto" w:fill="auto"/>
            <w:vAlign w:val="center"/>
          </w:tcPr>
          <w:p w14:paraId="244612E6" w14:textId="62ED6A2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7F3658C" w14:textId="77777777" w:rsidTr="00921EB4">
        <w:trPr>
          <w:trHeight w:val="20"/>
        </w:trPr>
        <w:tc>
          <w:tcPr>
            <w:tcW w:w="575" w:type="dxa"/>
            <w:shd w:val="clear" w:color="auto" w:fill="auto"/>
            <w:vAlign w:val="center"/>
          </w:tcPr>
          <w:p w14:paraId="1FC691B3" w14:textId="490EFB8A"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19</w:t>
            </w:r>
          </w:p>
        </w:tc>
        <w:tc>
          <w:tcPr>
            <w:tcW w:w="2822" w:type="dxa"/>
            <w:shd w:val="clear" w:color="auto" w:fill="auto"/>
            <w:vAlign w:val="center"/>
          </w:tcPr>
          <w:p w14:paraId="1FD03993" w14:textId="5ED4CA01" w:rsidR="00FD4509" w:rsidRPr="00D6270D" w:rsidRDefault="00FD4509" w:rsidP="00E277DA">
            <w:pPr>
              <w:shd w:val="clear" w:color="auto" w:fill="FFFFFF" w:themeFill="background1"/>
              <w:tabs>
                <w:tab w:val="left" w:pos="612"/>
              </w:tabs>
              <w:rPr>
                <w:b/>
                <w:iCs/>
                <w:noProof w:val="0"/>
                <w:sz w:val="18"/>
                <w:szCs w:val="20"/>
                <w:lang w:val="ro-MD" w:eastAsia="ru-RU"/>
              </w:rPr>
            </w:pPr>
            <w:r w:rsidRPr="00D6270D">
              <w:rPr>
                <w:b/>
                <w:sz w:val="18"/>
                <w:szCs w:val="20"/>
                <w:lang w:val="en-GB"/>
              </w:rPr>
              <w:t xml:space="preserve">Disponibilitate de bani lichizi </w:t>
            </w:r>
            <w:r w:rsidRPr="00D6270D">
              <w:rPr>
                <w:b/>
                <w:sz w:val="18"/>
                <w:szCs w:val="20"/>
                <w:shd w:val="clear" w:color="auto" w:fill="FFFFFF"/>
                <w:lang w:val="en-GB"/>
              </w:rPr>
              <w:t>si/sau</w:t>
            </w:r>
            <w:r w:rsidRPr="00D6270D">
              <w:rPr>
                <w:b/>
                <w:sz w:val="18"/>
                <w:szCs w:val="20"/>
                <w:lang w:val="en-GB"/>
              </w:rPr>
              <w:t xml:space="preserve"> resurse creditare </w:t>
            </w:r>
            <w:r w:rsidRPr="00D6270D">
              <w:rPr>
                <w:b/>
                <w:sz w:val="18"/>
                <w:szCs w:val="20"/>
                <w:shd w:val="clear" w:color="auto" w:fill="FFFFFF"/>
                <w:lang w:val="en-GB"/>
              </w:rPr>
              <w:t>si/sau mijloace circulante, etc.</w:t>
            </w:r>
            <w:r w:rsidRPr="00D6270D">
              <w:rPr>
                <w:b/>
                <w:sz w:val="18"/>
                <w:szCs w:val="20"/>
                <w:lang w:val="en-GB"/>
              </w:rPr>
              <w:t>, necesar pentru îndeplinirea contractului de achiziție</w:t>
            </w:r>
          </w:p>
        </w:tc>
        <w:tc>
          <w:tcPr>
            <w:tcW w:w="6101" w:type="dxa"/>
            <w:shd w:val="clear" w:color="auto" w:fill="auto"/>
            <w:vAlign w:val="center"/>
          </w:tcPr>
          <w:p w14:paraId="123D8310" w14:textId="28CCF6B3" w:rsidR="00FD4509" w:rsidRPr="00921EB4" w:rsidRDefault="00FD4509" w:rsidP="00BA038A">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Minim </w:t>
            </w:r>
            <w:r w:rsidR="00BA038A">
              <w:rPr>
                <w:sz w:val="20"/>
                <w:szCs w:val="20"/>
                <w:lang w:val="en-GB"/>
              </w:rPr>
              <w:t>3</w:t>
            </w:r>
            <w:r w:rsidRPr="00921EB4">
              <w:rPr>
                <w:sz w:val="20"/>
                <w:szCs w:val="20"/>
                <w:lang w:val="en-GB"/>
              </w:rPr>
              <w:t xml:space="preserve">0 % din valoarea ofertei </w:t>
            </w:r>
            <w:r w:rsidR="004A0256" w:rsidRPr="00921EB4">
              <w:rPr>
                <w:sz w:val="20"/>
                <w:szCs w:val="20"/>
                <w:lang w:val="en-GB"/>
              </w:rPr>
              <w:t>fără TVA</w:t>
            </w:r>
            <w:r w:rsidRPr="00921EB4">
              <w:rPr>
                <w:sz w:val="20"/>
                <w:szCs w:val="20"/>
                <w:lang w:val="en-GB"/>
              </w:rPr>
              <w:t xml:space="preserve">, original sau copie confirmată </w:t>
            </w:r>
            <w:r w:rsidR="00BA038A">
              <w:rPr>
                <w:sz w:val="20"/>
                <w:szCs w:val="20"/>
                <w:lang w:val="en-GB"/>
              </w:rPr>
              <w:t xml:space="preserve">prin </w:t>
            </w:r>
            <w:r w:rsidR="00921EB4" w:rsidRPr="00921EB4">
              <w:rPr>
                <w:sz w:val="20"/>
                <w:szCs w:val="20"/>
                <w:lang w:val="en-GB"/>
              </w:rPr>
              <w:t>aplicarea semnăturii electronice a ofertantului.</w:t>
            </w:r>
          </w:p>
        </w:tc>
        <w:tc>
          <w:tcPr>
            <w:tcW w:w="986" w:type="dxa"/>
            <w:shd w:val="clear" w:color="auto" w:fill="auto"/>
            <w:vAlign w:val="center"/>
          </w:tcPr>
          <w:p w14:paraId="5CD9BB4D" w14:textId="20921B9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051F01D0" w14:textId="77777777" w:rsidTr="00921EB4">
        <w:trPr>
          <w:trHeight w:val="20"/>
        </w:trPr>
        <w:tc>
          <w:tcPr>
            <w:tcW w:w="575" w:type="dxa"/>
            <w:shd w:val="clear" w:color="auto" w:fill="auto"/>
            <w:vAlign w:val="center"/>
          </w:tcPr>
          <w:p w14:paraId="1CA2BFFA" w14:textId="2039E9F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20</w:t>
            </w:r>
          </w:p>
        </w:tc>
        <w:tc>
          <w:tcPr>
            <w:tcW w:w="2822" w:type="dxa"/>
            <w:shd w:val="clear" w:color="auto" w:fill="auto"/>
            <w:vAlign w:val="center"/>
          </w:tcPr>
          <w:p w14:paraId="2AABA653" w14:textId="68D18EB5" w:rsidR="00FD4509" w:rsidRPr="00D6270D" w:rsidRDefault="00FD4509" w:rsidP="00E277DA">
            <w:pPr>
              <w:shd w:val="clear" w:color="auto" w:fill="FFFFFF" w:themeFill="background1"/>
              <w:tabs>
                <w:tab w:val="left" w:pos="612"/>
              </w:tabs>
              <w:rPr>
                <w:b/>
                <w:iCs/>
                <w:noProof w:val="0"/>
                <w:sz w:val="18"/>
                <w:szCs w:val="20"/>
                <w:lang w:val="ro-MD" w:eastAsia="ru-RU"/>
              </w:rPr>
            </w:pPr>
            <w:r w:rsidRPr="00D6270D">
              <w:rPr>
                <w:b/>
                <w:color w:val="000000" w:themeColor="text1"/>
                <w:sz w:val="18"/>
                <w:szCs w:val="20"/>
                <w:lang w:val="en-GB"/>
              </w:rPr>
              <w:t xml:space="preserve">Declarația privind confirmarea identității beneficiarilor efectivi și neîncadrarea acestora în situația condamnării  pentru participarea </w:t>
            </w:r>
            <w:r w:rsidRPr="00D6270D">
              <w:rPr>
                <w:b/>
                <w:color w:val="000000" w:themeColor="text1"/>
                <w:sz w:val="18"/>
                <w:szCs w:val="20"/>
                <w:lang w:val="en-GB"/>
              </w:rPr>
              <w:lastRenderedPageBreak/>
              <w:t>la activități ale unei organizații sau grupări criminale, pentru corupție, fraudă și/sau spălare de bani</w:t>
            </w:r>
          </w:p>
        </w:tc>
        <w:tc>
          <w:tcPr>
            <w:tcW w:w="6101" w:type="dxa"/>
            <w:shd w:val="clear" w:color="auto" w:fill="auto"/>
            <w:vAlign w:val="center"/>
          </w:tcPr>
          <w:p w14:paraId="16188317" w14:textId="4A5C97C3" w:rsidR="00FD4509" w:rsidRPr="00921EB4" w:rsidRDefault="00FD4509" w:rsidP="00921EB4">
            <w:pPr>
              <w:shd w:val="clear" w:color="auto" w:fill="FFFFFF" w:themeFill="background1"/>
              <w:tabs>
                <w:tab w:val="left" w:pos="612"/>
              </w:tabs>
              <w:jc w:val="both"/>
              <w:rPr>
                <w:iCs/>
                <w:noProof w:val="0"/>
                <w:sz w:val="20"/>
                <w:szCs w:val="20"/>
                <w:lang w:val="ro-MD" w:eastAsia="ru-RU"/>
              </w:rPr>
            </w:pPr>
            <w:r w:rsidRPr="00921EB4">
              <w:rPr>
                <w:sz w:val="20"/>
                <w:szCs w:val="20"/>
                <w:lang w:val="en-GB"/>
              </w:rPr>
              <w:lastRenderedPageBreak/>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986" w:type="dxa"/>
            <w:shd w:val="clear" w:color="auto" w:fill="auto"/>
            <w:vAlign w:val="center"/>
          </w:tcPr>
          <w:p w14:paraId="4569C107" w14:textId="5D36DDCB" w:rsidR="00FD4509" w:rsidRPr="00FF430B" w:rsidRDefault="00FD4509" w:rsidP="00FD4509">
            <w:pPr>
              <w:shd w:val="clear" w:color="auto" w:fill="FFFFFF" w:themeFill="background1"/>
              <w:tabs>
                <w:tab w:val="left" w:pos="612"/>
              </w:tabs>
              <w:jc w:val="center"/>
              <w:rPr>
                <w:iCs/>
                <w:noProof w:val="0"/>
                <w:lang w:val="ro-MD" w:eastAsia="ru-RU"/>
              </w:rPr>
            </w:pPr>
            <w:r>
              <w:t>Da</w:t>
            </w:r>
          </w:p>
        </w:tc>
      </w:tr>
    </w:tbl>
    <w:p w14:paraId="04AF486D" w14:textId="12729D32" w:rsidR="0015247E" w:rsidRPr="00FF430B" w:rsidRDefault="00C34C5E" w:rsidP="007506A1">
      <w:pPr>
        <w:numPr>
          <w:ilvl w:val="0"/>
          <w:numId w:val="3"/>
        </w:numPr>
        <w:shd w:val="clear" w:color="auto" w:fill="FFFFFF" w:themeFill="background1"/>
        <w:spacing w:before="120"/>
        <w:ind w:left="-426" w:right="-569" w:firstLine="0"/>
        <w:jc w:val="both"/>
        <w:rPr>
          <w:b/>
          <w:noProof w:val="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1A6921" w:rsidRPr="00B801E2">
        <w:rPr>
          <w:b/>
          <w:i/>
          <w:noProof w:val="0"/>
          <w:u w:val="single"/>
          <w:lang w:val="ro-MD" w:eastAsia="ru-RU"/>
        </w:rPr>
        <w:t>1</w:t>
      </w:r>
      <w:r w:rsidR="00430E32" w:rsidRPr="00B801E2">
        <w:rPr>
          <w:b/>
          <w:i/>
          <w:noProof w:val="0"/>
          <w:u w:val="single"/>
          <w:lang w:val="ro-MD" w:eastAsia="ru-RU"/>
        </w:rPr>
        <w:t>%</w:t>
      </w:r>
      <w:r w:rsidR="001A6921" w:rsidRPr="00B801E2">
        <w:rPr>
          <w:b/>
          <w:i/>
          <w:noProof w:val="0"/>
          <w:u w:val="single"/>
          <w:lang w:val="ro-MD" w:eastAsia="ru-RU"/>
        </w:rPr>
        <w:t xml:space="preserve"> din valoarea ofertei</w:t>
      </w:r>
      <w:r w:rsidR="00430E32" w:rsidRPr="00B801E2">
        <w:rPr>
          <w:b/>
          <w:i/>
          <w:noProof w:val="0"/>
          <w:u w:val="single"/>
          <w:lang w:val="ro-MD" w:eastAsia="ru-RU"/>
        </w:rPr>
        <w:t xml:space="preserve"> fără TVA</w:t>
      </w:r>
    </w:p>
    <w:p w14:paraId="537A3EA2" w14:textId="723F5F5C" w:rsidR="0015247E" w:rsidRDefault="00F6465C" w:rsidP="007506A1">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de garanție a lucrărilor</w:t>
      </w:r>
      <w:r w:rsidR="00D05DE3">
        <w:rPr>
          <w:b/>
          <w:noProof w:val="0"/>
          <w:lang w:val="ro-MD" w:eastAsia="ru-RU"/>
        </w:rPr>
        <w:t xml:space="preserve">: </w:t>
      </w:r>
      <w:r w:rsidR="008435AC" w:rsidRPr="00B801E2">
        <w:rPr>
          <w:b/>
          <w:i/>
          <w:noProof w:val="0"/>
          <w:u w:val="single"/>
          <w:lang w:val="ro-MD" w:eastAsia="ru-RU"/>
        </w:rPr>
        <w:t>minim 5 ani</w:t>
      </w:r>
      <w:r w:rsidR="008A2D73">
        <w:rPr>
          <w:b/>
          <w:i/>
          <w:noProof w:val="0"/>
          <w:u w:val="single"/>
          <w:lang w:val="ro-MD" w:eastAsia="ru-RU"/>
        </w:rPr>
        <w:t xml:space="preserve"> </w:t>
      </w:r>
      <w:r w:rsidR="008A2D73" w:rsidRPr="008A2D73">
        <w:rPr>
          <w:b/>
          <w:i/>
          <w:noProof w:val="0"/>
          <w:u w:val="single"/>
          <w:lang w:val="en-GB" w:eastAsia="ru-RU"/>
        </w:rPr>
        <w:t>d</w:t>
      </w:r>
      <w:r w:rsidR="00BA038A">
        <w:rPr>
          <w:b/>
          <w:i/>
          <w:noProof w:val="0"/>
          <w:u w:val="single"/>
          <w:lang w:val="en-GB" w:eastAsia="ru-RU"/>
        </w:rPr>
        <w:t xml:space="preserve">in </w:t>
      </w:r>
      <w:proofErr w:type="spellStart"/>
      <w:r w:rsidR="00BA038A">
        <w:rPr>
          <w:b/>
          <w:i/>
          <w:noProof w:val="0"/>
          <w:u w:val="single"/>
          <w:lang w:val="en-GB" w:eastAsia="ru-RU"/>
        </w:rPr>
        <w:t>momentul</w:t>
      </w:r>
      <w:proofErr w:type="spellEnd"/>
      <w:r w:rsidR="008A2D73" w:rsidRPr="008A2D73">
        <w:rPr>
          <w:b/>
          <w:i/>
          <w:noProof w:val="0"/>
          <w:u w:val="single"/>
          <w:lang w:val="en-GB" w:eastAsia="ru-RU"/>
        </w:rPr>
        <w:t xml:space="preserve"> </w:t>
      </w:r>
      <w:proofErr w:type="spellStart"/>
      <w:r w:rsidR="008A2D73" w:rsidRPr="008A2D73">
        <w:rPr>
          <w:b/>
          <w:i/>
          <w:noProof w:val="0"/>
          <w:u w:val="single"/>
          <w:lang w:val="en-GB" w:eastAsia="ru-RU"/>
        </w:rPr>
        <w:t>recepți</w:t>
      </w:r>
      <w:r w:rsidR="00BA038A">
        <w:rPr>
          <w:b/>
          <w:i/>
          <w:noProof w:val="0"/>
          <w:u w:val="single"/>
          <w:lang w:val="en-GB" w:eastAsia="ru-RU"/>
        </w:rPr>
        <w:t>ei</w:t>
      </w:r>
      <w:proofErr w:type="spellEnd"/>
      <w:r w:rsidR="008A2D73" w:rsidRPr="008A2D73">
        <w:rPr>
          <w:b/>
          <w:i/>
          <w:noProof w:val="0"/>
          <w:u w:val="single"/>
          <w:lang w:val="en-GB" w:eastAsia="ru-RU"/>
        </w:rPr>
        <w:t xml:space="preserve"> </w:t>
      </w:r>
      <w:proofErr w:type="spellStart"/>
      <w:r w:rsidR="008A2D73" w:rsidRPr="008A2D73">
        <w:rPr>
          <w:b/>
          <w:i/>
          <w:noProof w:val="0"/>
          <w:u w:val="single"/>
          <w:lang w:val="en-GB" w:eastAsia="ru-RU"/>
        </w:rPr>
        <w:t>lucrărilor</w:t>
      </w:r>
      <w:proofErr w:type="spellEnd"/>
    </w:p>
    <w:p w14:paraId="0C73D93B" w14:textId="45FE6B4F" w:rsidR="00B801E2" w:rsidRPr="00B801E2" w:rsidRDefault="00F6465C" w:rsidP="007506A1">
      <w:pPr>
        <w:numPr>
          <w:ilvl w:val="0"/>
          <w:numId w:val="3"/>
        </w:numPr>
        <w:shd w:val="clear" w:color="auto" w:fill="FFFFFF" w:themeFill="background1"/>
        <w:ind w:left="-426" w:right="-569" w:firstLine="0"/>
        <w:jc w:val="both"/>
        <w:rPr>
          <w:b/>
          <w:noProof w:val="0"/>
          <w:lang w:val="ro-MD" w:eastAsia="ru-RU"/>
        </w:rPr>
      </w:pPr>
      <w:r w:rsidRPr="0004344E">
        <w:rPr>
          <w:b/>
          <w:noProof w:val="0"/>
          <w:lang w:val="ro-MD" w:eastAsia="ru-RU"/>
        </w:rPr>
        <w:t>Garanția de bună execuție a cont</w:t>
      </w:r>
      <w:r w:rsidR="0004344E" w:rsidRPr="0004344E">
        <w:rPr>
          <w:b/>
          <w:noProof w:val="0"/>
          <w:lang w:val="ro-MD" w:eastAsia="ru-RU"/>
        </w:rPr>
        <w:t>ractului</w:t>
      </w:r>
      <w:r w:rsidR="0015414C">
        <w:rPr>
          <w:b/>
          <w:noProof w:val="0"/>
          <w:lang w:val="ro-MD" w:eastAsia="ru-RU"/>
        </w:rPr>
        <w:t>:</w:t>
      </w:r>
      <w:r w:rsidR="00C44A3B">
        <w:rPr>
          <w:b/>
          <w:noProof w:val="0"/>
          <w:lang w:val="ro-MD" w:eastAsia="ru-RU"/>
        </w:rPr>
        <w:t xml:space="preserve"> </w:t>
      </w:r>
      <w:r w:rsidR="00C44A3B" w:rsidRPr="00B801E2">
        <w:rPr>
          <w:b/>
          <w:i/>
          <w:noProof w:val="0"/>
          <w:u w:val="single"/>
          <w:lang w:val="ro-MD" w:eastAsia="ru-RU"/>
        </w:rPr>
        <w:t xml:space="preserve">10% din </w:t>
      </w:r>
      <w:r w:rsidR="00056649" w:rsidRPr="00B801E2">
        <w:rPr>
          <w:b/>
          <w:i/>
          <w:noProof w:val="0"/>
          <w:u w:val="single"/>
          <w:lang w:val="ro-MD" w:eastAsia="ru-RU"/>
        </w:rPr>
        <w:t>valoarea</w:t>
      </w:r>
      <w:r w:rsidR="00C44A3B" w:rsidRPr="00B801E2">
        <w:rPr>
          <w:b/>
          <w:i/>
          <w:noProof w:val="0"/>
          <w:u w:val="single"/>
          <w:lang w:val="ro-MD" w:eastAsia="ru-RU"/>
        </w:rPr>
        <w:t xml:space="preserve"> </w:t>
      </w:r>
      <w:r w:rsidR="008F09FB" w:rsidRPr="00B801E2">
        <w:rPr>
          <w:b/>
          <w:i/>
          <w:noProof w:val="0"/>
          <w:u w:val="single"/>
          <w:lang w:val="ro-MD" w:eastAsia="ru-RU"/>
        </w:rPr>
        <w:t xml:space="preserve">totală a </w:t>
      </w:r>
      <w:r w:rsidR="00C44A3B" w:rsidRPr="00B801E2">
        <w:rPr>
          <w:b/>
          <w:i/>
          <w:noProof w:val="0"/>
          <w:u w:val="single"/>
          <w:lang w:val="ro-MD" w:eastAsia="ru-RU"/>
        </w:rPr>
        <w:t>contractului</w:t>
      </w:r>
      <w:r w:rsidR="0004344E" w:rsidRPr="0004344E">
        <w:rPr>
          <w:b/>
          <w:noProof w:val="0"/>
          <w:lang w:val="ro-MD" w:eastAsia="ru-RU"/>
        </w:rPr>
        <w:t>,</w:t>
      </w:r>
      <w:r w:rsidR="00C44A3B">
        <w:rPr>
          <w:b/>
          <w:noProof w:val="0"/>
          <w:lang w:val="ro-MD" w:eastAsia="ru-RU"/>
        </w:rPr>
        <w:t xml:space="preserve"> se poate efectua</w:t>
      </w:r>
      <w:r w:rsidR="00D6270D">
        <w:rPr>
          <w:b/>
          <w:noProof w:val="0"/>
          <w:lang w:val="ro-MD" w:eastAsia="ru-RU"/>
        </w:rPr>
        <w:t xml:space="preserve"> prin</w:t>
      </w:r>
      <w:r w:rsidR="00C44A3B">
        <w:rPr>
          <w:b/>
          <w:noProof w:val="0"/>
          <w:lang w:val="ro-MD" w:eastAsia="ru-RU"/>
        </w:rPr>
        <w:t>:</w:t>
      </w:r>
      <w:r w:rsidR="0004344E" w:rsidRPr="0004344E">
        <w:rPr>
          <w:b/>
          <w:noProof w:val="0"/>
          <w:lang w:val="ro-MD" w:eastAsia="ru-RU"/>
        </w:rPr>
        <w:t xml:space="preserve"> </w:t>
      </w:r>
      <w:r w:rsidR="0004344E" w:rsidRPr="00B8552B">
        <w:rPr>
          <w:b/>
          <w:bCs/>
          <w:i/>
          <w:color w:val="000000" w:themeColor="text1"/>
        </w:rPr>
        <w:t xml:space="preserve"> </w:t>
      </w:r>
    </w:p>
    <w:p w14:paraId="2555B2D7" w14:textId="77777777" w:rsidR="00B801E2" w:rsidRPr="008A2D73" w:rsidRDefault="00B801E2" w:rsidP="00D6270D">
      <w:pPr>
        <w:pStyle w:val="a"/>
        <w:numPr>
          <w:ilvl w:val="0"/>
          <w:numId w:val="5"/>
        </w:numPr>
        <w:shd w:val="clear" w:color="auto" w:fill="FFFFFF" w:themeFill="background1"/>
        <w:tabs>
          <w:tab w:val="clear" w:pos="1134"/>
          <w:tab w:val="left" w:pos="-142"/>
        </w:tabs>
        <w:ind w:left="-426" w:right="-569" w:firstLine="0"/>
        <w:jc w:val="left"/>
        <w:rPr>
          <w:b/>
          <w:sz w:val="20"/>
          <w:lang w:val="ro-MD" w:eastAsia="ru-RU"/>
        </w:rPr>
      </w:pPr>
      <w:r w:rsidRPr="008A2D73">
        <w:rPr>
          <w:b/>
          <w:bCs/>
          <w:i/>
          <w:color w:val="000000" w:themeColor="text1"/>
          <w:sz w:val="20"/>
        </w:rPr>
        <w:t>T</w:t>
      </w:r>
      <w:r w:rsidR="0004344E" w:rsidRPr="008A2D73">
        <w:rPr>
          <w:b/>
          <w:bCs/>
          <w:i/>
          <w:color w:val="000000" w:themeColor="text1"/>
          <w:sz w:val="20"/>
        </w:rPr>
        <w:t xml:space="preserve">ransfer la </w:t>
      </w:r>
      <w:proofErr w:type="spellStart"/>
      <w:r w:rsidR="0004344E" w:rsidRPr="008A2D73">
        <w:rPr>
          <w:b/>
          <w:bCs/>
          <w:i/>
          <w:color w:val="000000" w:themeColor="text1"/>
          <w:sz w:val="20"/>
        </w:rPr>
        <w:t>contul</w:t>
      </w:r>
      <w:proofErr w:type="spellEnd"/>
      <w:r w:rsidR="0004344E" w:rsidRPr="008A2D73">
        <w:rPr>
          <w:b/>
          <w:bCs/>
          <w:i/>
          <w:color w:val="000000" w:themeColor="text1"/>
          <w:sz w:val="20"/>
        </w:rPr>
        <w:t xml:space="preserve"> </w:t>
      </w:r>
      <w:proofErr w:type="spellStart"/>
      <w:r w:rsidR="0004344E" w:rsidRPr="008A2D73">
        <w:rPr>
          <w:b/>
          <w:bCs/>
          <w:i/>
          <w:color w:val="000000" w:themeColor="text1"/>
          <w:sz w:val="20"/>
        </w:rPr>
        <w:t>autorităţii</w:t>
      </w:r>
      <w:proofErr w:type="spellEnd"/>
      <w:r w:rsidR="0004344E" w:rsidRPr="008A2D73">
        <w:rPr>
          <w:b/>
          <w:bCs/>
          <w:i/>
          <w:color w:val="000000" w:themeColor="text1"/>
          <w:sz w:val="20"/>
        </w:rPr>
        <w:t xml:space="preserve"> </w:t>
      </w:r>
      <w:proofErr w:type="spellStart"/>
      <w:r w:rsidR="0004344E" w:rsidRPr="008A2D73">
        <w:rPr>
          <w:b/>
          <w:bCs/>
          <w:i/>
          <w:color w:val="000000" w:themeColor="text1"/>
          <w:sz w:val="20"/>
        </w:rPr>
        <w:t>contractante</w:t>
      </w:r>
      <w:proofErr w:type="spellEnd"/>
      <w:r w:rsidR="0004344E" w:rsidRPr="008A2D73">
        <w:rPr>
          <w:b/>
          <w:bCs/>
          <w:i/>
          <w:color w:val="000000" w:themeColor="text1"/>
          <w:sz w:val="20"/>
        </w:rPr>
        <w:t>, conform următoarelor date bancare:</w:t>
      </w:r>
      <w:r w:rsidR="0004344E" w:rsidRPr="008A2D73">
        <w:rPr>
          <w:b/>
          <w:i/>
          <w:color w:val="000000" w:themeColor="text1"/>
          <w:sz w:val="20"/>
        </w:rPr>
        <w:t> </w:t>
      </w:r>
      <w:r w:rsidR="0004344E" w:rsidRPr="008A2D73">
        <w:rPr>
          <w:b/>
          <w:i/>
          <w:color w:val="000000" w:themeColor="text1"/>
          <w:sz w:val="20"/>
        </w:rPr>
        <w:br/>
        <w:t>Beneficiarul plăţii: </w:t>
      </w:r>
      <w:r w:rsidR="0004344E" w:rsidRPr="008A2D73">
        <w:rPr>
          <w:b/>
          <w:bCs/>
          <w:i/>
          <w:color w:val="000000" w:themeColor="text1"/>
          <w:sz w:val="20"/>
        </w:rPr>
        <w:t>I.M.S.P. CENTRUL NAŢIONAL DE ASISTENŢĂ MEDICALĂ URGENTĂ PRESPITALICEASCĂ</w:t>
      </w:r>
    </w:p>
    <w:p w14:paraId="5C516CCD" w14:textId="77777777" w:rsidR="00B801E2" w:rsidRPr="008A2D73" w:rsidRDefault="0004344E" w:rsidP="008A2D73">
      <w:pPr>
        <w:pStyle w:val="a"/>
        <w:numPr>
          <w:ilvl w:val="0"/>
          <w:numId w:val="0"/>
        </w:numPr>
        <w:shd w:val="clear" w:color="auto" w:fill="FFFFFF" w:themeFill="background1"/>
        <w:tabs>
          <w:tab w:val="clear" w:pos="1134"/>
          <w:tab w:val="left" w:pos="-142"/>
        </w:tabs>
        <w:ind w:left="-426" w:right="-569"/>
        <w:rPr>
          <w:b/>
          <w:bCs/>
          <w:i/>
          <w:color w:val="000000" w:themeColor="text1"/>
          <w:sz w:val="20"/>
        </w:rPr>
      </w:pPr>
      <w:proofErr w:type="spellStart"/>
      <w:r w:rsidRPr="008A2D73">
        <w:rPr>
          <w:b/>
          <w:i/>
          <w:color w:val="000000" w:themeColor="text1"/>
          <w:sz w:val="20"/>
        </w:rPr>
        <w:t>Denumirea</w:t>
      </w:r>
      <w:proofErr w:type="spellEnd"/>
      <w:r w:rsidRPr="008A2D73">
        <w:rPr>
          <w:b/>
          <w:i/>
          <w:color w:val="000000" w:themeColor="text1"/>
          <w:sz w:val="20"/>
        </w:rPr>
        <w:t xml:space="preserve"> </w:t>
      </w:r>
      <w:proofErr w:type="spellStart"/>
      <w:r w:rsidRPr="008A2D73">
        <w:rPr>
          <w:b/>
          <w:i/>
          <w:color w:val="000000" w:themeColor="text1"/>
          <w:sz w:val="20"/>
        </w:rPr>
        <w:t>Băncii</w:t>
      </w:r>
      <w:proofErr w:type="spellEnd"/>
      <w:r w:rsidRPr="008A2D73">
        <w:rPr>
          <w:b/>
          <w:i/>
          <w:color w:val="000000" w:themeColor="text1"/>
          <w:sz w:val="20"/>
        </w:rPr>
        <w:t>:</w:t>
      </w:r>
      <w:r w:rsidR="00B801E2" w:rsidRPr="008A2D73">
        <w:rPr>
          <w:b/>
          <w:i/>
          <w:color w:val="000000" w:themeColor="text1"/>
          <w:sz w:val="20"/>
        </w:rPr>
        <w:t xml:space="preserve"> </w:t>
      </w:r>
      <w:proofErr w:type="gramStart"/>
      <w:r w:rsidR="00C44A3B" w:rsidRPr="008A2D73">
        <w:rPr>
          <w:b/>
          <w:bCs/>
          <w:i/>
          <w:color w:val="000000" w:themeColor="text1"/>
          <w:sz w:val="20"/>
        </w:rPr>
        <w:t>BC ”</w:t>
      </w:r>
      <w:proofErr w:type="spellStart"/>
      <w:proofErr w:type="gramEnd"/>
      <w:r w:rsidR="00C44A3B" w:rsidRPr="008A2D73">
        <w:rPr>
          <w:b/>
          <w:bCs/>
          <w:i/>
          <w:color w:val="000000" w:themeColor="text1"/>
          <w:sz w:val="20"/>
        </w:rPr>
        <w:t>Moldindconbank</w:t>
      </w:r>
      <w:proofErr w:type="spellEnd"/>
      <w:r w:rsidR="00C44A3B" w:rsidRPr="008A2D73">
        <w:rPr>
          <w:b/>
          <w:bCs/>
          <w:i/>
          <w:color w:val="000000" w:themeColor="text1"/>
          <w:sz w:val="20"/>
        </w:rPr>
        <w:t>”</w:t>
      </w:r>
      <w:r w:rsidR="0090328B" w:rsidRPr="008A2D73">
        <w:rPr>
          <w:b/>
          <w:bCs/>
          <w:i/>
          <w:color w:val="000000" w:themeColor="text1"/>
          <w:sz w:val="20"/>
        </w:rPr>
        <w:t xml:space="preserve"> S.A.</w:t>
      </w:r>
      <w:r w:rsidR="00B801E2" w:rsidRPr="008A2D73">
        <w:rPr>
          <w:b/>
          <w:bCs/>
          <w:i/>
          <w:color w:val="000000" w:themeColor="text1"/>
          <w:sz w:val="20"/>
        </w:rPr>
        <w:t>,</w:t>
      </w:r>
      <w:r w:rsidR="0090328B" w:rsidRPr="008A2D73">
        <w:rPr>
          <w:b/>
          <w:bCs/>
          <w:i/>
          <w:color w:val="000000" w:themeColor="text1"/>
          <w:sz w:val="20"/>
        </w:rPr>
        <w:t xml:space="preserve"> </w:t>
      </w:r>
      <w:proofErr w:type="spellStart"/>
      <w:r w:rsidR="00C44A3B" w:rsidRPr="008A2D73">
        <w:rPr>
          <w:b/>
          <w:bCs/>
          <w:i/>
          <w:color w:val="000000" w:themeColor="text1"/>
          <w:sz w:val="20"/>
        </w:rPr>
        <w:t>sucursala</w:t>
      </w:r>
      <w:proofErr w:type="spellEnd"/>
      <w:r w:rsidRPr="008A2D73">
        <w:rPr>
          <w:b/>
          <w:bCs/>
          <w:i/>
          <w:color w:val="000000" w:themeColor="text1"/>
          <w:sz w:val="20"/>
        </w:rPr>
        <w:t xml:space="preserve"> </w:t>
      </w:r>
      <w:proofErr w:type="spellStart"/>
      <w:r w:rsidRPr="008A2D73">
        <w:rPr>
          <w:b/>
          <w:bCs/>
          <w:i/>
          <w:color w:val="000000" w:themeColor="text1"/>
          <w:sz w:val="20"/>
        </w:rPr>
        <w:t>Testemitanu</w:t>
      </w:r>
      <w:proofErr w:type="spellEnd"/>
      <w:r w:rsidR="00B801E2" w:rsidRPr="008A2D73">
        <w:rPr>
          <w:b/>
          <w:bCs/>
          <w:i/>
          <w:color w:val="000000" w:themeColor="text1"/>
          <w:sz w:val="20"/>
        </w:rPr>
        <w:t xml:space="preserve"> </w:t>
      </w:r>
    </w:p>
    <w:p w14:paraId="316F7F2F" w14:textId="77777777" w:rsidR="00B801E2" w:rsidRPr="008A2D73" w:rsidRDefault="0004344E" w:rsidP="008A2D73">
      <w:pPr>
        <w:pStyle w:val="a"/>
        <w:numPr>
          <w:ilvl w:val="0"/>
          <w:numId w:val="0"/>
        </w:numPr>
        <w:shd w:val="clear" w:color="auto" w:fill="FFFFFF" w:themeFill="background1"/>
        <w:tabs>
          <w:tab w:val="clear" w:pos="1134"/>
          <w:tab w:val="left" w:pos="-142"/>
        </w:tabs>
        <w:ind w:left="-426" w:right="-569"/>
        <w:rPr>
          <w:b/>
          <w:bCs/>
          <w:i/>
          <w:color w:val="000000" w:themeColor="text1"/>
          <w:sz w:val="20"/>
        </w:rPr>
      </w:pPr>
      <w:proofErr w:type="spellStart"/>
      <w:r w:rsidRPr="008A2D73">
        <w:rPr>
          <w:b/>
          <w:i/>
          <w:color w:val="000000" w:themeColor="text1"/>
          <w:sz w:val="20"/>
        </w:rPr>
        <w:t>Codul</w:t>
      </w:r>
      <w:proofErr w:type="spellEnd"/>
      <w:r w:rsidRPr="008A2D73">
        <w:rPr>
          <w:b/>
          <w:i/>
          <w:color w:val="000000" w:themeColor="text1"/>
          <w:sz w:val="20"/>
        </w:rPr>
        <w:t xml:space="preserve"> fiscal:</w:t>
      </w:r>
      <w:r w:rsidR="00B801E2" w:rsidRPr="008A2D73">
        <w:rPr>
          <w:b/>
          <w:i/>
          <w:color w:val="000000" w:themeColor="text1"/>
          <w:sz w:val="20"/>
        </w:rPr>
        <w:t xml:space="preserve"> </w:t>
      </w:r>
      <w:r w:rsidRPr="008A2D73">
        <w:rPr>
          <w:b/>
          <w:bCs/>
          <w:i/>
          <w:color w:val="000000" w:themeColor="text1"/>
          <w:sz w:val="20"/>
        </w:rPr>
        <w:t>1015600032824</w:t>
      </w:r>
      <w:r w:rsidR="00B801E2" w:rsidRPr="008A2D73">
        <w:rPr>
          <w:b/>
          <w:bCs/>
          <w:i/>
          <w:color w:val="000000" w:themeColor="text1"/>
          <w:sz w:val="20"/>
        </w:rPr>
        <w:t xml:space="preserve"> </w:t>
      </w:r>
    </w:p>
    <w:p w14:paraId="4B66D357" w14:textId="2604FF9E" w:rsidR="000D7A3F" w:rsidRPr="008A2D73" w:rsidRDefault="0004344E" w:rsidP="008A2D73">
      <w:pPr>
        <w:pStyle w:val="a"/>
        <w:numPr>
          <w:ilvl w:val="0"/>
          <w:numId w:val="0"/>
        </w:numPr>
        <w:shd w:val="clear" w:color="auto" w:fill="FFFFFF" w:themeFill="background1"/>
        <w:tabs>
          <w:tab w:val="clear" w:pos="1134"/>
          <w:tab w:val="left" w:pos="-142"/>
        </w:tabs>
        <w:ind w:left="-426" w:right="-569"/>
        <w:rPr>
          <w:b/>
          <w:sz w:val="20"/>
          <w:lang w:val="ro-MD" w:eastAsia="ru-RU"/>
        </w:rPr>
      </w:pPr>
      <w:r w:rsidRPr="008A2D73">
        <w:rPr>
          <w:b/>
          <w:i/>
          <w:color w:val="000000" w:themeColor="text1"/>
          <w:sz w:val="20"/>
        </w:rPr>
        <w:t>IBAN:</w:t>
      </w:r>
      <w:r w:rsidR="00B801E2" w:rsidRPr="008A2D73">
        <w:rPr>
          <w:b/>
          <w:i/>
          <w:color w:val="000000" w:themeColor="text1"/>
          <w:sz w:val="20"/>
        </w:rPr>
        <w:t xml:space="preserve"> </w:t>
      </w:r>
      <w:r w:rsidRPr="008A2D73">
        <w:rPr>
          <w:b/>
          <w:bCs/>
          <w:i/>
          <w:color w:val="000000" w:themeColor="text1"/>
          <w:sz w:val="20"/>
        </w:rPr>
        <w:t>MD30ML000000002251202463</w:t>
      </w:r>
      <w:r w:rsidR="00B801E2" w:rsidRPr="008A2D73">
        <w:rPr>
          <w:b/>
          <w:bCs/>
          <w:i/>
          <w:color w:val="000000" w:themeColor="text1"/>
          <w:sz w:val="20"/>
        </w:rPr>
        <w:t xml:space="preserve">, </w:t>
      </w:r>
      <w:r w:rsidRPr="008A2D73">
        <w:rPr>
          <w:bCs/>
          <w:i/>
          <w:color w:val="000000" w:themeColor="text1"/>
          <w:sz w:val="20"/>
        </w:rPr>
        <w:t>cu nota “</w:t>
      </w:r>
      <w:proofErr w:type="spellStart"/>
      <w:r w:rsidRPr="008A2D73">
        <w:rPr>
          <w:bCs/>
          <w:i/>
          <w:color w:val="000000" w:themeColor="text1"/>
          <w:sz w:val="20"/>
        </w:rPr>
        <w:t>Pentru</w:t>
      </w:r>
      <w:proofErr w:type="spellEnd"/>
      <w:r w:rsidRPr="008A2D73">
        <w:rPr>
          <w:bCs/>
          <w:i/>
          <w:color w:val="000000" w:themeColor="text1"/>
          <w:sz w:val="20"/>
        </w:rPr>
        <w:t xml:space="preserve"> </w:t>
      </w:r>
      <w:proofErr w:type="spellStart"/>
      <w:r w:rsidRPr="008A2D73">
        <w:rPr>
          <w:bCs/>
          <w:i/>
          <w:color w:val="000000" w:themeColor="text1"/>
          <w:sz w:val="20"/>
        </w:rPr>
        <w:t>garanţia</w:t>
      </w:r>
      <w:proofErr w:type="spellEnd"/>
      <w:r w:rsidRPr="008A2D73">
        <w:rPr>
          <w:bCs/>
          <w:i/>
          <w:color w:val="000000" w:themeColor="text1"/>
          <w:sz w:val="20"/>
        </w:rPr>
        <w:t xml:space="preserve"> de </w:t>
      </w:r>
      <w:proofErr w:type="spellStart"/>
      <w:r w:rsidRPr="008A2D73">
        <w:rPr>
          <w:bCs/>
          <w:i/>
          <w:color w:val="000000" w:themeColor="text1"/>
          <w:sz w:val="20"/>
        </w:rPr>
        <w:t>buna</w:t>
      </w:r>
      <w:proofErr w:type="spellEnd"/>
      <w:r w:rsidRPr="008A2D73">
        <w:rPr>
          <w:bCs/>
          <w:i/>
          <w:color w:val="000000" w:themeColor="text1"/>
          <w:sz w:val="20"/>
        </w:rPr>
        <w:t xml:space="preserve"> execuţie a contract</w:t>
      </w:r>
      <w:r w:rsidR="00B8552B" w:rsidRPr="008A2D73">
        <w:rPr>
          <w:bCs/>
          <w:i/>
          <w:color w:val="000000" w:themeColor="text1"/>
          <w:sz w:val="20"/>
        </w:rPr>
        <w:t xml:space="preserve">ului nr. _________ </w:t>
      </w:r>
      <w:proofErr w:type="gramStart"/>
      <w:r w:rsidR="00B8552B" w:rsidRPr="008A2D73">
        <w:rPr>
          <w:bCs/>
          <w:i/>
          <w:color w:val="000000" w:themeColor="text1"/>
          <w:sz w:val="20"/>
        </w:rPr>
        <w:t>din</w:t>
      </w:r>
      <w:proofErr w:type="gramEnd"/>
      <w:r w:rsidR="00B8552B" w:rsidRPr="008A2D73">
        <w:rPr>
          <w:bCs/>
          <w:i/>
          <w:color w:val="000000" w:themeColor="text1"/>
          <w:sz w:val="20"/>
        </w:rPr>
        <w:t xml:space="preserve"> _______</w:t>
      </w:r>
      <w:r w:rsidRPr="008A2D73">
        <w:rPr>
          <w:bCs/>
          <w:i/>
          <w:color w:val="000000" w:themeColor="text1"/>
          <w:sz w:val="20"/>
        </w:rPr>
        <w:t>____</w:t>
      </w:r>
    </w:p>
    <w:p w14:paraId="5C53D366" w14:textId="42C69CBA" w:rsidR="0004344E" w:rsidRPr="008A2D73" w:rsidRDefault="0004344E" w:rsidP="008A2D73">
      <w:pPr>
        <w:shd w:val="clear" w:color="auto" w:fill="FFFFFF" w:themeFill="background1"/>
        <w:tabs>
          <w:tab w:val="left" w:pos="-142"/>
        </w:tabs>
        <w:ind w:left="-426" w:right="-569"/>
        <w:jc w:val="both"/>
        <w:rPr>
          <w:b/>
          <w:noProof w:val="0"/>
          <w:sz w:val="20"/>
          <w:lang w:val="ro-MD" w:eastAsia="ru-RU"/>
        </w:rPr>
      </w:pPr>
      <w:r w:rsidRPr="008A2D73">
        <w:rPr>
          <w:b/>
          <w:bCs/>
          <w:i/>
          <w:color w:val="000000" w:themeColor="text1"/>
          <w:sz w:val="20"/>
        </w:rPr>
        <w:t>Sau</w:t>
      </w:r>
    </w:p>
    <w:p w14:paraId="13C1C02B" w14:textId="2C01F573" w:rsidR="00F6465C" w:rsidRPr="008A2D73" w:rsidRDefault="0004344E" w:rsidP="008A2D73">
      <w:pPr>
        <w:pStyle w:val="a"/>
        <w:numPr>
          <w:ilvl w:val="0"/>
          <w:numId w:val="5"/>
        </w:numPr>
        <w:shd w:val="clear" w:color="auto" w:fill="FFFFFF" w:themeFill="background1"/>
        <w:tabs>
          <w:tab w:val="clear" w:pos="1134"/>
          <w:tab w:val="left" w:pos="-142"/>
        </w:tabs>
        <w:ind w:left="-426" w:right="-569" w:firstLine="0"/>
        <w:rPr>
          <w:b/>
          <w:sz w:val="20"/>
          <w:lang w:val="ro-MD" w:eastAsia="ru-RU"/>
        </w:rPr>
      </w:pPr>
      <w:proofErr w:type="spellStart"/>
      <w:r w:rsidRPr="008A2D73">
        <w:rPr>
          <w:b/>
          <w:i/>
          <w:color w:val="000000" w:themeColor="text1"/>
          <w:sz w:val="20"/>
        </w:rPr>
        <w:t>Reţineri</w:t>
      </w:r>
      <w:proofErr w:type="spellEnd"/>
      <w:r w:rsidRPr="008A2D73">
        <w:rPr>
          <w:b/>
          <w:i/>
          <w:color w:val="000000" w:themeColor="text1"/>
          <w:sz w:val="20"/>
        </w:rPr>
        <w:t xml:space="preserve"> </w:t>
      </w:r>
      <w:proofErr w:type="spellStart"/>
      <w:r w:rsidRPr="008A2D73">
        <w:rPr>
          <w:b/>
          <w:i/>
          <w:color w:val="000000" w:themeColor="text1"/>
          <w:sz w:val="20"/>
        </w:rPr>
        <w:t>succesive</w:t>
      </w:r>
      <w:proofErr w:type="spellEnd"/>
      <w:r w:rsidRPr="008A2D73">
        <w:rPr>
          <w:b/>
          <w:i/>
          <w:color w:val="000000" w:themeColor="text1"/>
          <w:sz w:val="20"/>
        </w:rPr>
        <w:t xml:space="preserve"> </w:t>
      </w:r>
      <w:proofErr w:type="spellStart"/>
      <w:r w:rsidRPr="008A2D73">
        <w:rPr>
          <w:b/>
          <w:i/>
          <w:color w:val="000000" w:themeColor="text1"/>
          <w:sz w:val="20"/>
        </w:rPr>
        <w:t>directe</w:t>
      </w:r>
      <w:proofErr w:type="spellEnd"/>
      <w:r w:rsidRPr="008A2D73">
        <w:rPr>
          <w:b/>
          <w:i/>
          <w:color w:val="000000" w:themeColor="text1"/>
          <w:sz w:val="20"/>
        </w:rPr>
        <w:t xml:space="preserve"> din plata cuvenită pentru facturile p</w:t>
      </w:r>
      <w:r w:rsidR="00D8655B" w:rsidRPr="008A2D73">
        <w:rPr>
          <w:b/>
          <w:i/>
          <w:color w:val="000000" w:themeColor="text1"/>
          <w:sz w:val="20"/>
        </w:rPr>
        <w:t xml:space="preserve">arţiale, în cuantum de 50 % din </w:t>
      </w:r>
      <w:r w:rsidR="0090328B" w:rsidRPr="008A2D73">
        <w:rPr>
          <w:b/>
          <w:i/>
          <w:color w:val="000000" w:themeColor="text1"/>
          <w:sz w:val="20"/>
        </w:rPr>
        <w:t xml:space="preserve">valoarea lunară </w:t>
      </w:r>
      <w:proofErr w:type="gramStart"/>
      <w:r w:rsidR="0090328B" w:rsidRPr="008A2D73">
        <w:rPr>
          <w:b/>
          <w:i/>
          <w:color w:val="000000" w:themeColor="text1"/>
          <w:sz w:val="20"/>
        </w:rPr>
        <w:t>a</w:t>
      </w:r>
      <w:proofErr w:type="gramEnd"/>
      <w:r w:rsidR="0090328B" w:rsidRPr="008A2D73">
        <w:rPr>
          <w:b/>
          <w:i/>
          <w:color w:val="000000" w:themeColor="text1"/>
          <w:sz w:val="20"/>
        </w:rPr>
        <w:t xml:space="preserve"> acestora pâ</w:t>
      </w:r>
      <w:r w:rsidRPr="008A2D73">
        <w:rPr>
          <w:b/>
          <w:i/>
          <w:color w:val="000000" w:themeColor="text1"/>
          <w:sz w:val="20"/>
        </w:rPr>
        <w:t>n</w:t>
      </w:r>
      <w:r w:rsidR="00AB0F87" w:rsidRPr="008A2D73">
        <w:rPr>
          <w:b/>
          <w:i/>
          <w:color w:val="000000" w:themeColor="text1"/>
          <w:sz w:val="20"/>
        </w:rPr>
        <w:t>ă la atingerea unui procent de 10</w:t>
      </w:r>
      <w:r w:rsidR="00B801E2" w:rsidRPr="008A2D73">
        <w:rPr>
          <w:b/>
          <w:i/>
          <w:color w:val="000000" w:themeColor="text1"/>
          <w:sz w:val="20"/>
        </w:rPr>
        <w:t xml:space="preserve">% din </w:t>
      </w:r>
      <w:proofErr w:type="spellStart"/>
      <w:r w:rsidR="00B801E2" w:rsidRPr="008A2D73">
        <w:rPr>
          <w:b/>
          <w:i/>
          <w:color w:val="000000" w:themeColor="text1"/>
          <w:sz w:val="20"/>
        </w:rPr>
        <w:t>valoarea</w:t>
      </w:r>
      <w:proofErr w:type="spellEnd"/>
      <w:r w:rsidR="00B801E2" w:rsidRPr="008A2D73">
        <w:rPr>
          <w:b/>
          <w:i/>
          <w:color w:val="000000" w:themeColor="text1"/>
          <w:sz w:val="20"/>
        </w:rPr>
        <w:t xml:space="preserve"> </w:t>
      </w:r>
      <w:proofErr w:type="spellStart"/>
      <w:r w:rsidRPr="008A2D73">
        <w:rPr>
          <w:b/>
          <w:i/>
          <w:color w:val="000000" w:themeColor="text1"/>
          <w:sz w:val="20"/>
        </w:rPr>
        <w:t>contractului</w:t>
      </w:r>
      <w:proofErr w:type="spellEnd"/>
      <w:r w:rsidRPr="008A2D73">
        <w:rPr>
          <w:b/>
          <w:i/>
          <w:color w:val="000000" w:themeColor="text1"/>
          <w:sz w:val="20"/>
        </w:rPr>
        <w:t>.</w:t>
      </w:r>
    </w:p>
    <w:p w14:paraId="0AF5FA01" w14:textId="3C962561" w:rsidR="00BE362C" w:rsidRPr="00FF430B" w:rsidRDefault="00BE362C" w:rsidP="007506A1">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B801E2">
        <w:rPr>
          <w:b/>
          <w:noProof w:val="0"/>
          <w:lang w:val="ro-MD" w:eastAsia="ru-RU"/>
        </w:rPr>
        <w:t>:</w:t>
      </w:r>
      <w:r w:rsidR="00ED4A04">
        <w:rPr>
          <w:b/>
          <w:noProof w:val="0"/>
          <w:lang w:val="ro-MD" w:eastAsia="ru-RU"/>
        </w:rPr>
        <w:t xml:space="preserve"> </w:t>
      </w:r>
      <w:r w:rsidR="00B801E2" w:rsidRPr="00B801E2">
        <w:rPr>
          <w:b/>
          <w:i/>
          <w:noProof w:val="0"/>
          <w:u w:val="single"/>
          <w:lang w:val="ro-MD" w:eastAsia="ru-RU"/>
        </w:rPr>
        <w:t>nu se aplică</w:t>
      </w:r>
    </w:p>
    <w:p w14:paraId="1984BDAD" w14:textId="78167A45" w:rsidR="00BE362C" w:rsidRPr="0099147F"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B801E2" w:rsidRPr="00B801E2">
        <w:rPr>
          <w:b/>
          <w:i/>
          <w:noProof w:val="0"/>
          <w:u w:val="single"/>
          <w:lang w:val="ro-MD" w:eastAsia="ru-RU"/>
        </w:rPr>
        <w:t>nu se aplică</w:t>
      </w:r>
    </w:p>
    <w:p w14:paraId="146D4A00" w14:textId="17DE24B3"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7506A1">
      <w:pPr>
        <w:numPr>
          <w:ilvl w:val="0"/>
          <w:numId w:val="3"/>
        </w:numPr>
        <w:tabs>
          <w:tab w:val="right" w:pos="0"/>
        </w:tabs>
        <w:spacing w:before="120"/>
        <w:ind w:left="-426" w:right="-569" w:firstLine="0"/>
        <w:jc w:val="both"/>
        <w:rPr>
          <w:b/>
          <w:noProof w:val="0"/>
          <w:u w:val="single"/>
          <w:lang w:val="ro-MD" w:eastAsia="ru-RU"/>
        </w:rPr>
      </w:pPr>
      <w:bookmarkStart w:id="1" w:name="_Hlk71621175"/>
      <w:r w:rsidRPr="00FF430B">
        <w:rPr>
          <w:b/>
          <w:noProof w:val="0"/>
          <w:lang w:val="ro-MD" w:eastAsia="ru-RU"/>
        </w:rPr>
        <w:t>Ofertele se prezintă în valuta</w:t>
      </w:r>
      <w:bookmarkEnd w:id="1"/>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715B5ABB"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99147F">
        <w:rPr>
          <w:b/>
          <w:noProof w:val="0"/>
          <w:lang w:val="ro-MD" w:eastAsia="ru-RU"/>
        </w:rPr>
        <w:t xml:space="preserve">contractului: </w:t>
      </w:r>
      <w:r w:rsidR="0099147F" w:rsidRPr="0099147F">
        <w:rPr>
          <w:b/>
          <w:i/>
          <w:noProof w:val="0"/>
          <w:u w:val="single"/>
          <w:lang w:val="ro-MD" w:eastAsia="ru-RU"/>
        </w:rPr>
        <w:t>prețul cel mai scăzut</w:t>
      </w:r>
    </w:p>
    <w:p w14:paraId="0EB0540D" w14:textId="7777777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EC30C2" w14:paraId="5894E2AC" w14:textId="77777777" w:rsidTr="00DB34E6">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8214"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01"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DB34E6">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8214"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01"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limită de depunere/deschidere a ofertelor:</w:t>
      </w:r>
    </w:p>
    <w:p w14:paraId="597EEFCB" w14:textId="508676C2"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 xml:space="preserve">până la: </w:t>
      </w:r>
      <w:r w:rsidR="00B801E2" w:rsidRPr="00FF430B">
        <w:rPr>
          <w:b/>
          <w:noProof w:val="0"/>
          <w:lang w:val="ro-MD" w:eastAsia="ru-RU"/>
        </w:rPr>
        <w:t>conform SIA RSAP</w:t>
      </w:r>
    </w:p>
    <w:p w14:paraId="75C232E2" w14:textId="5DF0E55E"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pe:</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DB34E6">
      <w:pPr>
        <w:shd w:val="clear" w:color="auto" w:fill="FFFFFF" w:themeFill="background1"/>
        <w:tabs>
          <w:tab w:val="right" w:pos="426"/>
        </w:tabs>
        <w:spacing w:before="120"/>
        <w:ind w:right="-569"/>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12CA8301" w:rsidR="00BE362C" w:rsidRPr="00FF430B" w:rsidRDefault="00BE362C" w:rsidP="00DB34E6">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Termenul de vala</w:t>
      </w:r>
      <w:r w:rsidR="0040639B">
        <w:rPr>
          <w:b/>
          <w:noProof w:val="0"/>
          <w:lang w:val="ro-MD" w:eastAsia="ru-RU"/>
        </w:rPr>
        <w:t xml:space="preserve">bilitate a ofertelor: </w:t>
      </w:r>
      <w:r w:rsidR="0040639B" w:rsidRPr="0040639B">
        <w:rPr>
          <w:b/>
          <w:i/>
          <w:noProof w:val="0"/>
          <w:u w:val="single"/>
          <w:lang w:val="ro-MD" w:eastAsia="ru-RU"/>
        </w:rPr>
        <w:t>60 zile</w:t>
      </w:r>
    </w:p>
    <w:p w14:paraId="690704E0" w14:textId="7FB46DDD" w:rsidR="00F43DCB" w:rsidRPr="00F43DCB" w:rsidRDefault="00BE362C" w:rsidP="00DB34E6">
      <w:pPr>
        <w:numPr>
          <w:ilvl w:val="0"/>
          <w:numId w:val="3"/>
        </w:numPr>
        <w:tabs>
          <w:tab w:val="right" w:pos="0"/>
        </w:tabs>
        <w:spacing w:before="120"/>
        <w:ind w:left="-426" w:right="-569"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DB34E6">
      <w:pPr>
        <w:tabs>
          <w:tab w:val="right" w:pos="426"/>
        </w:tabs>
        <w:spacing w:before="120"/>
        <w:ind w:right="-569"/>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65BC7882"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D12EB3">
        <w:rPr>
          <w:b/>
          <w:i/>
          <w:noProof w:val="0"/>
          <w:u w:val="single"/>
          <w:lang w:val="ro-MD" w:eastAsia="ru-RU"/>
        </w:rPr>
        <w:t>Limba de stat</w:t>
      </w:r>
    </w:p>
    <w:p w14:paraId="02FF4B48" w14:textId="30C5CF5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B801E2" w:rsidRPr="00B801E2">
        <w:rPr>
          <w:b/>
          <w:i/>
          <w:noProof w:val="0"/>
          <w:u w:val="single"/>
          <w:lang w:val="ro-MD" w:eastAsia="ru-RU"/>
        </w:rPr>
        <w:t>nu se aplică</w:t>
      </w:r>
    </w:p>
    <w:p w14:paraId="16F7BF55"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Agenția Națională pentru Soluționarea Contestațiilor</w:t>
      </w:r>
    </w:p>
    <w:p w14:paraId="2D603D23"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Adresa: mun. Chișinău, bd. Ștefan cel Mare și Sfânt nr.124 (et.4), MD 2001;</w:t>
      </w:r>
    </w:p>
    <w:p w14:paraId="60163A5C" w14:textId="6FD70329"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Tel/Fax/email:</w:t>
      </w:r>
      <w:r w:rsidR="00FE38A6" w:rsidRPr="002B73CC">
        <w:rPr>
          <w:i/>
          <w:noProof w:val="0"/>
          <w:lang w:val="ro-MD" w:eastAsia="ru-RU"/>
        </w:rPr>
        <w:t xml:space="preserve"> </w:t>
      </w:r>
      <w:r w:rsidRPr="002B73CC">
        <w:rPr>
          <w:i/>
          <w:noProof w:val="0"/>
          <w:lang w:val="ro-MD" w:eastAsia="ru-RU"/>
        </w:rPr>
        <w:t>022-820 652, 022 820-651, contestatii@ansc.md</w:t>
      </w:r>
    </w:p>
    <w:p w14:paraId="4FC9C2AC" w14:textId="58B4B3B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(datele) și</w:t>
      </w:r>
      <w:r w:rsidR="00941976">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00B801E2">
        <w:rPr>
          <w:b/>
          <w:noProof w:val="0"/>
          <w:lang w:val="ro-MD" w:eastAsia="ru-RU"/>
        </w:rPr>
        <w:t xml:space="preserve"> </w:t>
      </w:r>
      <w:r w:rsidR="00B801E2" w:rsidRPr="00B801E2">
        <w:rPr>
          <w:b/>
          <w:i/>
          <w:noProof w:val="0"/>
          <w:u w:val="single"/>
          <w:lang w:val="ro-MD" w:eastAsia="ru-RU"/>
        </w:rPr>
        <w:t>nu se aplică</w:t>
      </w:r>
    </w:p>
    <w:p w14:paraId="0A3E25DE" w14:textId="30E64D0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lastRenderedPageBreak/>
        <w:t>În cazul achizițiilor periodice, calendarul estimat pentru publicarea anunțurilor viitoare</w:t>
      </w:r>
      <w:r w:rsidRPr="00FF430B">
        <w:rPr>
          <w:b/>
          <w:noProof w:val="0"/>
          <w:shd w:val="clear" w:color="auto" w:fill="FFFFFF" w:themeFill="background1"/>
          <w:lang w:val="ro-MD" w:eastAsia="ru-RU"/>
        </w:rPr>
        <w:t>:</w:t>
      </w:r>
      <w:r w:rsidR="00B801E2">
        <w:rPr>
          <w:b/>
          <w:noProof w:val="0"/>
          <w:shd w:val="clear" w:color="auto" w:fill="FFFFFF" w:themeFill="background1"/>
          <w:lang w:val="ro-MD" w:eastAsia="ru-RU"/>
        </w:rPr>
        <w:t xml:space="preserve"> </w:t>
      </w:r>
      <w:r w:rsidR="00B801E2" w:rsidRPr="00B801E2">
        <w:rPr>
          <w:b/>
          <w:i/>
          <w:noProof w:val="0"/>
          <w:u w:val="single"/>
          <w:lang w:val="ro-MD" w:eastAsia="ru-RU"/>
        </w:rPr>
        <w:t>nu se aplică</w:t>
      </w:r>
      <w:r w:rsidR="00B801E2" w:rsidRPr="00FF430B">
        <w:rPr>
          <w:b/>
          <w:noProof w:val="0"/>
          <w:shd w:val="clear" w:color="auto" w:fill="FFFFFF" w:themeFill="background1"/>
          <w:lang w:val="ro-MD" w:eastAsia="ru-RU"/>
        </w:rPr>
        <w:t xml:space="preserve"> </w:t>
      </w:r>
    </w:p>
    <w:p w14:paraId="0D3F5FE9" w14:textId="10329E5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nunţ</w:t>
      </w:r>
      <w:proofErr w:type="spellEnd"/>
      <w:r w:rsidR="00F85591">
        <w:rPr>
          <w:b/>
          <w:noProof w:val="0"/>
          <w:shd w:val="clear" w:color="auto" w:fill="FFFFFF" w:themeFill="background1"/>
          <w:lang w:val="ro-MD" w:eastAsia="ru-RU"/>
        </w:rPr>
        <w:t xml:space="preserve">: </w:t>
      </w:r>
      <w:r w:rsidR="00DB34E6">
        <w:rPr>
          <w:b/>
          <w:i/>
          <w:noProof w:val="0"/>
          <w:u w:val="single"/>
          <w:lang w:val="ro-MD" w:eastAsia="ru-RU"/>
        </w:rPr>
        <w:t>n</w:t>
      </w:r>
      <w:r w:rsidR="00F85591" w:rsidRPr="00F85591">
        <w:rPr>
          <w:b/>
          <w:i/>
          <w:noProof w:val="0"/>
          <w:u w:val="single"/>
          <w:lang w:val="ro-MD" w:eastAsia="ru-RU"/>
        </w:rPr>
        <w:t xml:space="preserve">u a fost publicat un astfel de </w:t>
      </w:r>
      <w:proofErr w:type="spellStart"/>
      <w:r w:rsidR="00DB34E6">
        <w:rPr>
          <w:b/>
          <w:i/>
          <w:noProof w:val="0"/>
          <w:u w:val="single"/>
          <w:shd w:val="clear" w:color="auto" w:fill="FFFFFF" w:themeFill="background1"/>
          <w:lang w:val="ro-MD" w:eastAsia="ru-RU"/>
        </w:rPr>
        <w:t>anunţ</w:t>
      </w:r>
      <w:proofErr w:type="spellEnd"/>
    </w:p>
    <w:p w14:paraId="534F3234" w14:textId="54FCA850"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w:t>
      </w:r>
      <w:r w:rsidR="000B4011" w:rsidRPr="007B3BC5">
        <w:rPr>
          <w:b/>
          <w:i/>
          <w:noProof w:val="0"/>
          <w:u w:val="single"/>
          <w:shd w:val="clear" w:color="auto" w:fill="FFFFFF" w:themeFill="background1"/>
          <w:lang w:val="ro-MD" w:eastAsia="ru-RU"/>
        </w:rPr>
        <w:t xml:space="preserve">Conform </w:t>
      </w:r>
      <w:r w:rsidR="000B4011" w:rsidRPr="007B3BC5">
        <w:rPr>
          <w:b/>
          <w:i/>
          <w:noProof w:val="0"/>
          <w:u w:val="single"/>
          <w:lang w:val="ro-MD" w:eastAsia="ru-RU"/>
        </w:rPr>
        <w:t>SIA RSAP</w:t>
      </w:r>
    </w:p>
    <w:p w14:paraId="2045D673"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EC30C2" w14:paraId="7CE1A222" w14:textId="77777777" w:rsidTr="00DB34E6">
        <w:tc>
          <w:tcPr>
            <w:tcW w:w="7089"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402"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DB34E6">
        <w:tc>
          <w:tcPr>
            <w:tcW w:w="7089"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DB34E6">
        <w:tc>
          <w:tcPr>
            <w:tcW w:w="7089"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402" w:type="dxa"/>
            <w:shd w:val="clear" w:color="auto" w:fill="FFFFFF" w:themeFill="background1"/>
          </w:tcPr>
          <w:p w14:paraId="69F696AB" w14:textId="55548D03" w:rsidR="00BE362C" w:rsidRPr="00FF430B" w:rsidRDefault="002B73CC"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DB34E6">
        <w:tc>
          <w:tcPr>
            <w:tcW w:w="7089"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402"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DB34E6">
        <w:trPr>
          <w:trHeight w:val="77"/>
        </w:trPr>
        <w:tc>
          <w:tcPr>
            <w:tcW w:w="7089"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402"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3C7682C5"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7B3BC5">
        <w:rPr>
          <w:b/>
          <w:noProof w:val="0"/>
          <w:lang w:val="ro-MD" w:eastAsia="ru-RU"/>
        </w:rPr>
        <w:t xml:space="preserve"> </w:t>
      </w:r>
      <w:r w:rsidR="007B3BC5" w:rsidRPr="007B3BC5">
        <w:rPr>
          <w:b/>
          <w:i/>
          <w:noProof w:val="0"/>
          <w:u w:val="single"/>
          <w:shd w:val="clear" w:color="auto" w:fill="FFFFFF" w:themeFill="background1"/>
          <w:lang w:val="ro-MD" w:eastAsia="ru-RU"/>
        </w:rPr>
        <w:t>nu se aplică</w:t>
      </w:r>
    </w:p>
    <w:p w14:paraId="387292F9" w14:textId="77777777" w:rsidR="00BE362C" w:rsidRPr="00FF430B" w:rsidRDefault="00BE362C" w:rsidP="00DB34E6">
      <w:pPr>
        <w:numPr>
          <w:ilvl w:val="0"/>
          <w:numId w:val="3"/>
        </w:numPr>
        <w:shd w:val="clear" w:color="auto" w:fill="FFFFFF" w:themeFill="background1"/>
        <w:spacing w:before="120"/>
        <w:ind w:left="-426" w:right="-569"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24E06B36"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sidR="00C66A19">
        <w:rPr>
          <w:b/>
          <w:noProof w:val="0"/>
          <w:lang w:val="ro-MD" w:eastAsia="ru-RU"/>
        </w:rPr>
        <w:t xml:space="preserve">onducătorul grupului de lucru: </w:t>
      </w:r>
      <w:r w:rsidR="00584154">
        <w:rPr>
          <w:b/>
          <w:noProof w:val="0"/>
          <w:lang w:val="ro-MD" w:eastAsia="ru-RU"/>
        </w:rPr>
        <w:t>Anatol Fortuna 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10"/>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FC732" w14:textId="77777777" w:rsidR="004F74F3" w:rsidRDefault="004F74F3" w:rsidP="00A20ACF">
      <w:r>
        <w:separator/>
      </w:r>
    </w:p>
  </w:endnote>
  <w:endnote w:type="continuationSeparator" w:id="0">
    <w:p w14:paraId="4FA922AD" w14:textId="77777777" w:rsidR="004F74F3" w:rsidRDefault="004F74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Calibri"/>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SimSun">
    <w:altName w:val="Ўм-ЎмЎгЎм?Ўм§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865099">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47855" w14:textId="77777777" w:rsidR="004F74F3" w:rsidRDefault="004F74F3" w:rsidP="00A20ACF">
      <w:r>
        <w:separator/>
      </w:r>
    </w:p>
  </w:footnote>
  <w:footnote w:type="continuationSeparator" w:id="0">
    <w:p w14:paraId="6F6B76E5" w14:textId="77777777" w:rsidR="004F74F3" w:rsidRDefault="004F74F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1A32"/>
    <w:rsid w:val="001C32E9"/>
    <w:rsid w:val="001C3DC4"/>
    <w:rsid w:val="001C439F"/>
    <w:rsid w:val="001C4B99"/>
    <w:rsid w:val="001C4DFD"/>
    <w:rsid w:val="001C5A47"/>
    <w:rsid w:val="001C5B7B"/>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0321"/>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4F3"/>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099"/>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4E38"/>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7E1"/>
    <w:rsid w:val="009357DB"/>
    <w:rsid w:val="0093664D"/>
    <w:rsid w:val="00940CEC"/>
    <w:rsid w:val="0094197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038A"/>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7DA"/>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mbula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30AD6-CDA5-4407-81FE-78BBC2613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5</Pages>
  <Words>2396</Words>
  <Characters>13663</Characters>
  <Application>Microsoft Office Word</Application>
  <DocSecurity>0</DocSecurity>
  <Lines>113</Lines>
  <Paragraphs>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23</cp:revision>
  <cp:lastPrinted>2021-06-01T11:52:00Z</cp:lastPrinted>
  <dcterms:created xsi:type="dcterms:W3CDTF">2021-12-16T08:40:00Z</dcterms:created>
  <dcterms:modified xsi:type="dcterms:W3CDTF">2022-09-13T12:24:00Z</dcterms:modified>
</cp:coreProperties>
</file>