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71A5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5D9FFDFE" w:rsidR="00460653" w:rsidRPr="00FF430B" w:rsidRDefault="007D5C2B" w:rsidP="00F26535">
            <w:pPr>
              <w:tabs>
                <w:tab w:val="center" w:pos="-6663"/>
                <w:tab w:val="left" w:pos="567"/>
                <w:tab w:val="right" w:pos="10206"/>
              </w:tabs>
              <w:rPr>
                <w:lang w:val="ro-MD"/>
              </w:rPr>
            </w:pPr>
            <w:r w:rsidRPr="00FF430B">
              <w:rPr>
                <w:lang w:val="ro-MD"/>
              </w:rPr>
              <w:t>„</w:t>
            </w:r>
            <w:r w:rsidR="009B62F8">
              <w:rPr>
                <w:lang w:val="ro-MD"/>
              </w:rPr>
              <w:t>___”_________2025</w:t>
            </w:r>
            <w:r w:rsidR="007B392A" w:rsidRPr="00FF430B">
              <w:rPr>
                <w:lang w:val="ro-MD"/>
              </w:rPr>
              <w:t xml:space="preserve">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513F2D5" w14:textId="77777777" w:rsidR="001E664B" w:rsidRPr="00FF430B" w:rsidRDefault="001E664B" w:rsidP="001E664B">
            <w:pPr>
              <w:pStyle w:val="af2"/>
              <w:tabs>
                <w:tab w:val="left" w:pos="567"/>
                <w:tab w:val="right" w:pos="9531"/>
              </w:tabs>
              <w:ind w:firstLine="0"/>
              <w:rPr>
                <w:lang w:val="ro-MD"/>
              </w:rPr>
            </w:pPr>
            <w:r w:rsidRPr="00FF430B">
              <w:rPr>
                <w:lang w:val="ro-MD"/>
              </w:rPr>
              <w:t>Prezentul contract este încheiat în urma procedurii de achiziție nr. ____________</w:t>
            </w:r>
            <w:r>
              <w:rPr>
                <w:lang w:val="ro-MD"/>
              </w:rPr>
              <w:t>____ din data_________________</w:t>
            </w:r>
            <w:r w:rsidRPr="00FF430B">
              <w:rPr>
                <w:lang w:val="ro-MD"/>
              </w:rPr>
              <w:t xml:space="preserve">, </w:t>
            </w:r>
            <w:r>
              <w:rPr>
                <w:lang w:val="ro-MD"/>
              </w:rPr>
              <w:t>între__</w:t>
            </w:r>
            <w:r w:rsidRPr="00F40ED9">
              <w:rPr>
                <w:u w:val="single"/>
                <w:lang w:val="ro-MD"/>
              </w:rPr>
              <w:t>Primăria s. Elizaveta___,</w:t>
            </w:r>
            <w:r w:rsidRPr="00FF430B">
              <w:rPr>
                <w:lang w:val="ro-MD"/>
              </w:rPr>
              <w:t xml:space="preserve"> cu sediul în</w:t>
            </w:r>
            <w:r>
              <w:rPr>
                <w:lang w:val="ro-MD"/>
              </w:rPr>
              <w:t xml:space="preserve"> satul Elizaveta, mun. Bălți, str. Ștefan cel Mare 22, telefon: 0 (231) 6 83 81, 0 (231) 6 84 29, </w:t>
            </w:r>
            <w:r w:rsidRPr="00FF430B">
              <w:rPr>
                <w:lang w:val="ro-MD"/>
              </w:rPr>
              <w:t>IDNO</w:t>
            </w:r>
            <w:r>
              <w:rPr>
                <w:lang w:val="ro-MD"/>
              </w:rPr>
              <w:t xml:space="preserve"> </w:t>
            </w:r>
            <w:r w:rsidRPr="00F40ED9">
              <w:rPr>
                <w:u w:val="single"/>
                <w:lang w:val="ro-MD"/>
              </w:rPr>
              <w:t>1007601003150</w:t>
            </w:r>
            <w:r w:rsidRPr="00FF430B">
              <w:rPr>
                <w:lang w:val="ro-MD"/>
              </w:rPr>
              <w:t xml:space="preserve"> reprezentat prin </w:t>
            </w:r>
            <w:r>
              <w:rPr>
                <w:lang w:val="ro-MD"/>
              </w:rPr>
              <w:t xml:space="preserve">Primarul satului Elizaveta, mun. Bălți, d-nul Magnet Simion,  </w:t>
            </w:r>
            <w:r w:rsidRPr="00FF430B">
              <w:rPr>
                <w:lang w:val="ro-MD"/>
              </w:rPr>
              <w:t xml:space="preserve">în calitate de Beneficiar, pe de o parte, şi______________________________________________, </w:t>
            </w:r>
          </w:p>
          <w:p w14:paraId="7957AC25" w14:textId="77777777" w:rsidR="001E664B" w:rsidRPr="00FF430B" w:rsidRDefault="001E664B" w:rsidP="001E664B">
            <w:pPr>
              <w:tabs>
                <w:tab w:val="left" w:pos="567"/>
                <w:tab w:val="right" w:pos="10205"/>
              </w:tabs>
              <w:jc w:val="both"/>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(denumirea operatorului economic) </w:t>
            </w:r>
          </w:p>
          <w:p w14:paraId="3373EE52" w14:textId="77777777" w:rsidR="001E664B" w:rsidRPr="00FF430B" w:rsidRDefault="001E664B" w:rsidP="001E664B">
            <w:pPr>
              <w:tabs>
                <w:tab w:val="left" w:pos="567"/>
                <w:tab w:val="right" w:pos="9531"/>
              </w:tabs>
              <w:jc w:val="both"/>
              <w:rPr>
                <w:lang w:val="ro-MD"/>
              </w:rPr>
            </w:pPr>
            <w:r w:rsidRPr="00FF430B">
              <w:rPr>
                <w:lang w:val="ro-MD"/>
              </w:rPr>
              <w:t>cu sediul în _________________________________str._________________________________,</w:t>
            </w:r>
          </w:p>
          <w:p w14:paraId="018A8268" w14:textId="77777777" w:rsidR="001E664B" w:rsidRPr="00FF430B" w:rsidRDefault="001E664B" w:rsidP="001E664B">
            <w:pPr>
              <w:tabs>
                <w:tab w:val="left" w:pos="567"/>
                <w:tab w:val="right" w:pos="10205"/>
              </w:tabs>
              <w:jc w:val="both"/>
              <w:rPr>
                <w:sz w:val="20"/>
                <w:szCs w:val="20"/>
                <w:lang w:val="ro-MD"/>
              </w:rPr>
            </w:pPr>
            <w:r w:rsidRPr="00FF430B">
              <w:rPr>
                <w:sz w:val="20"/>
                <w:szCs w:val="20"/>
                <w:lang w:val="ro-MD"/>
              </w:rPr>
              <w:t xml:space="preserve">                                                    (localitatea) </w:t>
            </w:r>
          </w:p>
          <w:p w14:paraId="39B96F40" w14:textId="77777777" w:rsidR="001E664B" w:rsidRPr="00FF430B" w:rsidRDefault="001E664B" w:rsidP="001E664B">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8C1F3D1" w14:textId="5331F05A" w:rsidR="001A5517" w:rsidRPr="001E664B" w:rsidRDefault="001E664B" w:rsidP="001E664B">
            <w:pPr>
              <w:pStyle w:val="af2"/>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70C631A9" w14:textId="51909FC9" w:rsidR="00460653" w:rsidRPr="00FF430B" w:rsidRDefault="00A156C0" w:rsidP="001E664B">
            <w:pPr>
              <w:spacing w:line="276" w:lineRule="auto"/>
              <w:contextualSpacing/>
              <w:jc w:val="both"/>
              <w:rPr>
                <w:lang w:val="ro-MD"/>
              </w:rPr>
            </w:pPr>
            <w:r w:rsidRPr="00FF430B">
              <w:rPr>
                <w:lang w:val="ro-MD"/>
              </w:rPr>
              <w:t xml:space="preserve">1.1. </w:t>
            </w:r>
            <w:r w:rsidR="00460653" w:rsidRPr="00FF430B">
              <w:rPr>
                <w:lang w:val="ro-MD"/>
              </w:rPr>
              <w:t>Antreprenorul s</w:t>
            </w:r>
            <w:r w:rsidR="001E664B">
              <w:rPr>
                <w:lang w:val="ro-MD"/>
              </w:rPr>
              <w:t>e obligă să execut</w:t>
            </w:r>
            <w:r w:rsidR="00460653" w:rsidRPr="00FF430B">
              <w:rPr>
                <w:i/>
                <w:lang w:val="ro-MD"/>
              </w:rPr>
              <w:t xml:space="preserve"> </w:t>
            </w:r>
            <w:r w:rsidR="001E664B" w:rsidRPr="00235835">
              <w:rPr>
                <w:b/>
                <w:bCs/>
                <w:u w:val="single"/>
                <w:lang w:eastAsia="ru-RU"/>
              </w:rPr>
              <w:t>Lucrări de reparație a Casei de Cultură din satul Elizaveta, mun. Bălți</w:t>
            </w:r>
            <w:r w:rsidR="001E664B"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9CA6D4E"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 lucrărilor contractate este de</w:t>
            </w:r>
            <w:r w:rsidR="00460653" w:rsidRPr="001E664B">
              <w:rPr>
                <w:b/>
                <w:u w:val="single"/>
                <w:lang w:val="ro-MD"/>
              </w:rPr>
              <w:t xml:space="preserve"> </w:t>
            </w:r>
            <w:r w:rsidR="001E664B" w:rsidRPr="001E664B">
              <w:rPr>
                <w:b/>
                <w:u w:val="single"/>
                <w:lang w:val="ro-MD"/>
              </w:rPr>
              <w:t xml:space="preserve">30  </w:t>
            </w:r>
            <w:r w:rsidR="001E664B">
              <w:rPr>
                <w:lang w:val="ro-MD"/>
              </w:rPr>
              <w:t xml:space="preserve">zile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6D9F1224"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1E664B">
              <w:rPr>
                <w:sz w:val="20"/>
                <w:szCs w:val="20"/>
                <w:lang w:val="ro-MD"/>
              </w:rPr>
              <w:t xml:space="preserve">          </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2E5C496D"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9B62F8" w:rsidRPr="009B62F8">
              <w:rPr>
                <w:b/>
                <w:lang w:val="ro-MD"/>
              </w:rPr>
              <w:t>15</w:t>
            </w:r>
            <w:r w:rsidR="00460653" w:rsidRPr="009B62F8">
              <w:rPr>
                <w:b/>
                <w:lang w:val="ro-MD"/>
              </w:rPr>
              <w:t xml:space="preserve"> zile</w:t>
            </w:r>
            <w:r w:rsidR="00460653" w:rsidRPr="00FF430B">
              <w:rPr>
                <w:lang w:val="ro-MD"/>
              </w:rPr>
              <w:t xml:space="preserv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lastRenderedPageBreak/>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w:t>
            </w:r>
            <w:r w:rsidR="00460653" w:rsidRPr="00FF430B">
              <w:rPr>
                <w:lang w:val="ro-MD"/>
              </w:rPr>
              <w:lastRenderedPageBreak/>
              <w:t xml:space="preserve">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w:t>
            </w:r>
            <w:r w:rsidR="00460653" w:rsidRPr="00FF430B">
              <w:rPr>
                <w:lang w:val="ro-MD"/>
              </w:rPr>
              <w:lastRenderedPageBreak/>
              <w:t>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1778F422" w14:textId="0A87E1DF" w:rsidR="00460653"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4613FB61" w14:textId="1E8052E6" w:rsidR="005B666D" w:rsidRPr="00FF430B" w:rsidRDefault="00BE5A1E" w:rsidP="001E664B">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4191B6B" w14:textId="3BF8F1BC" w:rsidR="00684D44"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58CB752B" w14:textId="585E8B44" w:rsidR="00460653" w:rsidRPr="00FF430B" w:rsidRDefault="00BE5A1E" w:rsidP="001E664B">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F7D7213" w14:textId="30162A80" w:rsidR="00460653" w:rsidRPr="001E664B" w:rsidRDefault="00D05A94" w:rsidP="001E664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9B62F8">
              <w:rPr>
                <w:lang w:val="ro-MD"/>
              </w:rPr>
              <w:t>Lucrările încep după</w:t>
            </w:r>
            <w:bookmarkStart w:id="62" w:name="_GoBack"/>
            <w:bookmarkEnd w:id="62"/>
            <w:r w:rsidR="00460653" w:rsidRPr="00FF430B">
              <w:rPr>
                <w:lang w:val="ro-MD"/>
              </w:rPr>
              <w:t xml:space="preserve"> semnarea şi înregistrarea contractului în modul corespunzător şi primirea ordinului de execuţie.</w:t>
            </w: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2CD04D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1E664B">
              <w:rPr>
                <w:lang w:val="ro-MD"/>
              </w:rPr>
              <w:t xml:space="preserve"> </w:t>
            </w:r>
            <w:r w:rsidR="00460653" w:rsidRPr="00FF430B">
              <w:rPr>
                <w:lang w:val="ro-MD"/>
              </w:rPr>
              <w:t xml:space="preserve">este de  </w:t>
            </w:r>
            <w:r w:rsidR="00D379F6" w:rsidRPr="001E664B">
              <w:rPr>
                <w:b/>
                <w:u w:val="single"/>
                <w:lang w:val="ro-MD"/>
              </w:rPr>
              <w:t>_</w:t>
            </w:r>
            <w:r w:rsidR="001E664B" w:rsidRPr="001E664B">
              <w:rPr>
                <w:b/>
                <w:u w:val="single"/>
                <w:lang w:val="ro-MD"/>
              </w:rPr>
              <w:t>5</w:t>
            </w:r>
            <w:r w:rsidR="00D379F6" w:rsidRPr="001E664B">
              <w:rPr>
                <w:b/>
                <w:u w:val="single"/>
                <w:lang w:val="ro-MD"/>
              </w:rPr>
              <w:t>_</w:t>
            </w:r>
            <w:r w:rsidR="00460653" w:rsidRPr="001E664B">
              <w:rPr>
                <w:b/>
                <w:u w:val="single"/>
                <w:lang w:val="ro-MD"/>
              </w:rPr>
              <w:t xml:space="preserve"> ani.</w:t>
            </w:r>
            <w:r w:rsidR="00460653" w:rsidRPr="001E664B">
              <w:rPr>
                <w:lang w:val="ro-MD"/>
              </w:rPr>
              <w:t xml:space="preserve">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515A9A66" w:rsidR="00460653" w:rsidRPr="001E664B" w:rsidRDefault="00D83EE1" w:rsidP="001E664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229C0FE2" w14:textId="1F2FE169" w:rsidR="00460653" w:rsidRPr="001E664B" w:rsidRDefault="00D53233" w:rsidP="001E664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178AC4FA" w14:textId="6DF2EADD" w:rsidR="00460653" w:rsidRPr="001E664B" w:rsidRDefault="00D53233" w:rsidP="00196AB4">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lastRenderedPageBreak/>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4AA7F174" w14:textId="1B290691" w:rsidR="00E22640" w:rsidRPr="00FF430B" w:rsidRDefault="00E22640" w:rsidP="001E664B">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6D035A47" w14:textId="77777777" w:rsidR="001E664B" w:rsidRPr="00463807" w:rsidRDefault="007323B6" w:rsidP="001E664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1E664B" w:rsidRPr="00463807">
              <w:rPr>
                <w:b/>
                <w:u w:val="single"/>
                <w:lang w:val="ro-MD"/>
              </w:rPr>
              <w:t>31.12.202</w:t>
            </w:r>
            <w:r w:rsidR="001E664B">
              <w:rPr>
                <w:b/>
                <w:u w:val="single"/>
                <w:lang w:val="ro-MD"/>
              </w:rPr>
              <w:t>5, cu excepția capitolului 9 din prezentul contract.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2F789DE9" w14:textId="5EA69CF9" w:rsidR="004D7C86" w:rsidRPr="00FF430B" w:rsidRDefault="00877B36" w:rsidP="001E664B">
            <w:pPr>
              <w:jc w:val="center"/>
              <w:rPr>
                <w:lang w:val="ro-MD"/>
              </w:rPr>
            </w:pPr>
            <w:r w:rsidRPr="00FF430B">
              <w:rPr>
                <w:lang w:val="ro-MD"/>
              </w:rPr>
              <w:t xml:space="preserve">             (</w:t>
            </w:r>
            <w:r w:rsidRPr="00FF430B">
              <w:rPr>
                <w:sz w:val="20"/>
                <w:szCs w:val="20"/>
                <w:lang w:val="ro-MD"/>
              </w:rPr>
              <w:t>LA NECESITATE)</w:t>
            </w: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1E664B"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1E664B" w:rsidRPr="00FF430B" w:rsidRDefault="001E664B" w:rsidP="001E664B">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7538ADF" w14:textId="77777777" w:rsidR="001E664B" w:rsidRPr="003F3D72" w:rsidRDefault="001E664B" w:rsidP="001E664B">
                  <w:pPr>
                    <w:tabs>
                      <w:tab w:val="left" w:pos="1134"/>
                      <w:tab w:val="left" w:pos="4680"/>
                      <w:tab w:val="left" w:pos="7020"/>
                    </w:tabs>
                    <w:suppressAutoHyphens/>
                    <w:spacing w:line="252" w:lineRule="auto"/>
                    <w:ind w:left="601"/>
                    <w:jc w:val="both"/>
                  </w:pPr>
                  <w:r w:rsidRPr="00FF430B">
                    <w:rPr>
                      <w:lang w:val="ro-MD"/>
                    </w:rPr>
                    <w:t>Adresa poştală:</w:t>
                  </w:r>
                  <w:r w:rsidRPr="003F3D72">
                    <w:t xml:space="preserve"> mun.Bălți, s.Elizaveta,</w:t>
                  </w:r>
                </w:p>
                <w:p w14:paraId="25428F94" w14:textId="4B036786" w:rsidR="001E664B" w:rsidRPr="00FF430B" w:rsidRDefault="001E664B" w:rsidP="001E664B">
                  <w:pPr>
                    <w:tabs>
                      <w:tab w:val="left" w:pos="1134"/>
                      <w:tab w:val="left" w:pos="4680"/>
                      <w:tab w:val="left" w:pos="7020"/>
                    </w:tabs>
                    <w:suppressAutoHyphens/>
                    <w:ind w:firstLine="567"/>
                    <w:jc w:val="both"/>
                    <w:rPr>
                      <w:lang w:val="ro-MD"/>
                    </w:rPr>
                  </w:pPr>
                  <w:r w:rsidRPr="003F3D72">
                    <w:t>str.Ștefan cel Mare 22</w:t>
                  </w:r>
                </w:p>
              </w:tc>
            </w:tr>
            <w:tr w:rsidR="001E664B"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1E664B" w:rsidRPr="00FF430B" w:rsidRDefault="001E664B" w:rsidP="001E664B">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D8EF90E" w:rsidR="001E664B" w:rsidRPr="00FF430B" w:rsidRDefault="001E664B" w:rsidP="001E664B">
                  <w:pPr>
                    <w:tabs>
                      <w:tab w:val="left" w:pos="1134"/>
                      <w:tab w:val="left" w:pos="4680"/>
                      <w:tab w:val="left" w:pos="7020"/>
                    </w:tabs>
                    <w:suppressAutoHyphens/>
                    <w:ind w:firstLine="567"/>
                    <w:jc w:val="both"/>
                    <w:rPr>
                      <w:lang w:val="ro-MD"/>
                    </w:rPr>
                  </w:pPr>
                  <w:r w:rsidRPr="00FF430B">
                    <w:rPr>
                      <w:lang w:val="ro-MD"/>
                    </w:rPr>
                    <w:t>Telefon:</w:t>
                  </w:r>
                  <w:r>
                    <w:rPr>
                      <w:lang w:val="ro-MD"/>
                    </w:rPr>
                    <w:t xml:space="preserve"> 0 (231) 6 83 81; 0 (231) 6 84 29 </w:t>
                  </w:r>
                </w:p>
              </w:tc>
            </w:tr>
            <w:tr w:rsidR="001E664B"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1E664B" w:rsidRPr="00FF430B" w:rsidRDefault="001E664B" w:rsidP="001E664B">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30648EFF" w:rsidR="001E664B" w:rsidRPr="00FF430B" w:rsidRDefault="001E664B" w:rsidP="001E664B">
                  <w:pPr>
                    <w:tabs>
                      <w:tab w:val="left" w:pos="1134"/>
                      <w:tab w:val="left" w:pos="4680"/>
                      <w:tab w:val="left" w:pos="7020"/>
                    </w:tabs>
                    <w:suppressAutoHyphens/>
                    <w:ind w:firstLine="567"/>
                    <w:jc w:val="both"/>
                    <w:rPr>
                      <w:lang w:val="ro-MD"/>
                    </w:rPr>
                  </w:pPr>
                  <w:r w:rsidRPr="00FF430B">
                    <w:rPr>
                      <w:lang w:val="ro-MD"/>
                    </w:rPr>
                    <w:t>Cod fiscal:</w:t>
                  </w:r>
                  <w:r>
                    <w:rPr>
                      <w:lang w:val="ro-MD"/>
                    </w:rPr>
                    <w:t xml:space="preserve"> </w:t>
                  </w:r>
                  <w:r w:rsidRPr="003F3D72">
                    <w:t>1007601003150</w:t>
                  </w:r>
                </w:p>
              </w:tc>
            </w:tr>
            <w:tr w:rsidR="001E664B"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1E664B" w:rsidRPr="00FF430B" w:rsidRDefault="001E664B" w:rsidP="001E664B">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3DB5F4ED" w:rsidR="001E664B" w:rsidRPr="00FF430B" w:rsidRDefault="001E664B" w:rsidP="001E664B">
                  <w:pPr>
                    <w:tabs>
                      <w:tab w:val="left" w:pos="1134"/>
                      <w:tab w:val="left" w:pos="4680"/>
                      <w:tab w:val="left" w:pos="7020"/>
                    </w:tabs>
                    <w:suppressAutoHyphens/>
                    <w:ind w:firstLine="567"/>
                    <w:jc w:val="both"/>
                    <w:rPr>
                      <w:lang w:val="ro-MD"/>
                    </w:rPr>
                  </w:pPr>
                  <w:r w:rsidRPr="00FF430B">
                    <w:rPr>
                      <w:lang w:val="ro-MD"/>
                    </w:rPr>
                    <w:t>Banca:</w:t>
                  </w:r>
                  <w:r>
                    <w:rPr>
                      <w:lang w:val="ro-MD"/>
                    </w:rPr>
                    <w:t xml:space="preserve"> </w:t>
                  </w:r>
                  <w:r>
                    <w:t xml:space="preserve">MF-TR Nord-Bălți </w:t>
                  </w:r>
                </w:p>
              </w:tc>
            </w:tr>
            <w:tr w:rsidR="001E664B"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1E664B" w:rsidRPr="00FF430B" w:rsidRDefault="001E664B" w:rsidP="001E664B">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D0477B4" w:rsidR="001E664B" w:rsidRPr="00FF430B" w:rsidRDefault="001E664B" w:rsidP="001E664B">
                  <w:pPr>
                    <w:tabs>
                      <w:tab w:val="left" w:pos="1134"/>
                      <w:tab w:val="left" w:pos="4680"/>
                      <w:tab w:val="left" w:pos="7020"/>
                    </w:tabs>
                    <w:suppressAutoHyphens/>
                    <w:ind w:firstLine="567"/>
                    <w:jc w:val="both"/>
                    <w:rPr>
                      <w:lang w:val="ro-MD"/>
                    </w:rPr>
                  </w:pPr>
                  <w:r w:rsidRPr="00FF430B">
                    <w:rPr>
                      <w:lang w:val="ro-MD"/>
                    </w:rPr>
                    <w:t>Cod:</w:t>
                  </w:r>
                  <w:r>
                    <w:rPr>
                      <w:lang w:val="ro-MD"/>
                    </w:rPr>
                    <w:t xml:space="preserve"> </w:t>
                  </w:r>
                  <w:r w:rsidRPr="003F3D72">
                    <w:t>TREZMD2X</w:t>
                  </w:r>
                </w:p>
              </w:tc>
            </w:tr>
            <w:tr w:rsidR="001E664B"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1E664B" w:rsidRPr="00FF430B" w:rsidRDefault="001E664B" w:rsidP="001E664B">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3E78962" w:rsidR="001E664B" w:rsidRPr="00FF430B" w:rsidRDefault="001E664B" w:rsidP="001E664B">
                  <w:pPr>
                    <w:tabs>
                      <w:tab w:val="left" w:pos="1134"/>
                      <w:tab w:val="left" w:pos="4680"/>
                      <w:tab w:val="left" w:pos="7020"/>
                    </w:tabs>
                    <w:suppressAutoHyphens/>
                    <w:ind w:firstLine="567"/>
                    <w:jc w:val="both"/>
                    <w:rPr>
                      <w:lang w:val="ro-MD"/>
                    </w:rPr>
                  </w:pPr>
                  <w:r w:rsidRPr="00FF430B">
                    <w:rPr>
                      <w:lang w:val="ro-MD"/>
                    </w:rPr>
                    <w:t>IBAN</w:t>
                  </w:r>
                  <w:r>
                    <w:rPr>
                      <w:lang w:val="ro-MD"/>
                    </w:rPr>
                    <w:t>:</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24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019"/>
            </w:tblGrid>
            <w:tr w:rsidR="007E709D" w:rsidRPr="00EC30C2" w14:paraId="49F0A33E" w14:textId="77777777" w:rsidTr="006F3E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01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6F3E06">
                  <w:pPr>
                    <w:ind w:right="94"/>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6F3E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01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6F3E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01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6F3E0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698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6F3E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42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5C046FF9" w14:textId="77777777" w:rsidR="002B4D12" w:rsidRPr="00FF430B" w:rsidRDefault="002B4D12" w:rsidP="001E664B">
            <w:pPr>
              <w:keepNext/>
              <w:keepLines/>
              <w:spacing w:before="200"/>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A39755" w14:textId="77777777" w:rsidR="00E71A5A" w:rsidRDefault="00E71A5A" w:rsidP="00A20ACF">
      <w:r>
        <w:separator/>
      </w:r>
    </w:p>
  </w:endnote>
  <w:endnote w:type="continuationSeparator" w:id="0">
    <w:p w14:paraId="59143573" w14:textId="77777777" w:rsidR="00E71A5A" w:rsidRDefault="00E71A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9B62F8">
          <w:t>54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D9C3C2" w14:textId="77777777" w:rsidR="00E71A5A" w:rsidRDefault="00E71A5A" w:rsidP="00A20ACF">
      <w:r>
        <w:separator/>
      </w:r>
    </w:p>
  </w:footnote>
  <w:footnote w:type="continuationSeparator" w:id="0">
    <w:p w14:paraId="040B5D1E" w14:textId="77777777" w:rsidR="00E71A5A" w:rsidRDefault="00E71A5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64B"/>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3E06"/>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B16"/>
    <w:rsid w:val="009A5F8A"/>
    <w:rsid w:val="009A6869"/>
    <w:rsid w:val="009A6B71"/>
    <w:rsid w:val="009A6EF9"/>
    <w:rsid w:val="009A7A2D"/>
    <w:rsid w:val="009A7C84"/>
    <w:rsid w:val="009B12EE"/>
    <w:rsid w:val="009B17F8"/>
    <w:rsid w:val="009B36B8"/>
    <w:rsid w:val="009B3F29"/>
    <w:rsid w:val="009B5D91"/>
    <w:rsid w:val="009B62F8"/>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A5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A2872-8108-4E18-8B58-71F616310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55</Pages>
  <Words>20243</Words>
  <Characters>115389</Characters>
  <Application>Microsoft Office Word</Application>
  <DocSecurity>0</DocSecurity>
  <Lines>961</Lines>
  <Paragraphs>270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6</cp:revision>
  <cp:lastPrinted>2021-06-01T11:52:00Z</cp:lastPrinted>
  <dcterms:created xsi:type="dcterms:W3CDTF">2021-06-14T10:00:00Z</dcterms:created>
  <dcterms:modified xsi:type="dcterms:W3CDTF">2025-08-21T06:44:00Z</dcterms:modified>
</cp:coreProperties>
</file>