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D68D4"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730FD7E5" w14:textId="3004F82E" w:rsidR="00502EFF" w:rsidRPr="001D25CA" w:rsidRDefault="00502EFF" w:rsidP="001D25CA">
      <w:pPr>
        <w:jc w:val="center"/>
        <w:rPr>
          <w:noProof w:val="0"/>
          <w:sz w:val="22"/>
          <w:szCs w:val="22"/>
          <w:lang w:val="ro-MD"/>
        </w:rPr>
      </w:pP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6593E282" w14:textId="77777777" w:rsidR="00BA3647" w:rsidRPr="004507E1" w:rsidRDefault="00BA3647" w:rsidP="00BA3647">
      <w:pPr>
        <w:spacing w:before="120"/>
        <w:jc w:val="center"/>
        <w:outlineLvl w:val="0"/>
        <w:rPr>
          <w:b/>
          <w:sz w:val="28"/>
          <w:szCs w:val="28"/>
          <w:lang w:eastAsia="ru-RU"/>
        </w:rPr>
      </w:pPr>
      <w:r w:rsidRPr="004507E1">
        <w:rPr>
          <w:b/>
          <w:sz w:val="28"/>
          <w:szCs w:val="28"/>
          <w:lang w:eastAsia="ru-RU"/>
        </w:rPr>
        <w:t>ANUNȚ DE PARTICIPARE</w:t>
      </w:r>
    </w:p>
    <w:p w14:paraId="75657A4D" w14:textId="77777777" w:rsidR="00BA3647" w:rsidRPr="004507E1" w:rsidRDefault="00BA3647" w:rsidP="00BA3647">
      <w:pPr>
        <w:rPr>
          <w:sz w:val="20"/>
          <w:szCs w:val="20"/>
          <w:lang w:eastAsia="ru-RU"/>
        </w:rPr>
      </w:pPr>
    </w:p>
    <w:p w14:paraId="5111DD73" w14:textId="77777777" w:rsidR="00BA3647" w:rsidRPr="004507E1" w:rsidRDefault="00BA3647" w:rsidP="00BA3647">
      <w:pPr>
        <w:shd w:val="clear" w:color="auto" w:fill="FFFFFF" w:themeFill="background1"/>
        <w:spacing w:before="120"/>
        <w:rPr>
          <w:sz w:val="20"/>
          <w:lang w:eastAsia="ru-RU"/>
        </w:rPr>
      </w:pPr>
      <w:r w:rsidRPr="004507E1">
        <w:rPr>
          <w:bCs/>
          <w:lang w:eastAsia="ru-RU"/>
        </w:rPr>
        <w:t>privind achiziționarea</w:t>
      </w:r>
      <w:r w:rsidRPr="004507E1">
        <w:rPr>
          <w:b/>
          <w:lang w:eastAsia="ru-RU"/>
        </w:rPr>
        <w:t xml:space="preserve"> </w:t>
      </w:r>
      <w:r w:rsidRPr="004507E1">
        <w:rPr>
          <w:b/>
          <w:u w:val="single"/>
          <w:shd w:val="clear" w:color="auto" w:fill="FFFFFF" w:themeFill="background1"/>
          <w:lang w:eastAsia="ru-RU"/>
        </w:rPr>
        <w:t xml:space="preserve">Termoizolarea fațadelor blocului de studii,a Școlii Profesionale nr.5,din Bălți. </w:t>
      </w:r>
      <w:r w:rsidRPr="004507E1">
        <w:rPr>
          <w:sz w:val="20"/>
          <w:lang w:eastAsia="ru-RU"/>
        </w:rPr>
        <w:t xml:space="preserve">                             (se indică obiectul achiziției)</w:t>
      </w:r>
    </w:p>
    <w:p w14:paraId="356959D2" w14:textId="77777777" w:rsidR="00BA3647" w:rsidRPr="004507E1" w:rsidRDefault="00BA3647" w:rsidP="00BA3647">
      <w:pPr>
        <w:shd w:val="clear" w:color="auto" w:fill="FFFFFF" w:themeFill="background1"/>
        <w:spacing w:before="120"/>
        <w:rPr>
          <w:b/>
          <w:lang w:eastAsia="ru-RU"/>
        </w:rPr>
      </w:pPr>
      <w:r w:rsidRPr="004507E1">
        <w:rPr>
          <w:b/>
          <w:lang w:eastAsia="ru-RU"/>
        </w:rPr>
        <w:br/>
        <w:t>prin procedura de achiziție_</w:t>
      </w:r>
      <w:r w:rsidRPr="004507E1">
        <w:rPr>
          <w:b/>
          <w:u w:val="single"/>
          <w:lang w:eastAsia="ru-RU"/>
        </w:rPr>
        <w:t>Licitație Publică</w:t>
      </w:r>
      <w:r w:rsidRPr="004507E1">
        <w:rPr>
          <w:b/>
          <w:lang w:eastAsia="ru-RU"/>
        </w:rPr>
        <w:t>_________________</w:t>
      </w:r>
      <w:r w:rsidRPr="004507E1">
        <w:rPr>
          <w:b/>
          <w:lang w:eastAsia="ru-RU"/>
        </w:rPr>
        <w:br/>
      </w:r>
      <w:r w:rsidRPr="004507E1">
        <w:rPr>
          <w:sz w:val="20"/>
          <w:lang w:eastAsia="ru-RU"/>
        </w:rPr>
        <w:t xml:space="preserve">                                                          (tipul procedurii de achiziție)</w:t>
      </w:r>
    </w:p>
    <w:p w14:paraId="25A7AD59" w14:textId="77777777" w:rsidR="00BA3647" w:rsidRPr="004507E1" w:rsidRDefault="00BA3647" w:rsidP="00BA3647">
      <w:pPr>
        <w:tabs>
          <w:tab w:val="left" w:pos="284"/>
          <w:tab w:val="right" w:pos="9531"/>
        </w:tabs>
        <w:spacing w:before="120"/>
        <w:rPr>
          <w:b/>
        </w:rPr>
      </w:pPr>
      <w:r w:rsidRPr="004507E1">
        <w:rPr>
          <w:b/>
        </w:rPr>
        <w:t xml:space="preserve">*Procedura a fost inclusă în planul de achiziții publice a autorității contractante (Da/Nu): </w:t>
      </w:r>
      <w:r w:rsidRPr="004507E1">
        <w:rPr>
          <w:b/>
          <w:u w:val="single"/>
        </w:rPr>
        <w:t>DA</w:t>
      </w:r>
    </w:p>
    <w:p w14:paraId="2CB203ED" w14:textId="77777777" w:rsidR="00BA3647" w:rsidRPr="004507E1" w:rsidRDefault="00BA3647" w:rsidP="00BA3647">
      <w:pPr>
        <w:shd w:val="clear" w:color="auto" w:fill="FFFFFF" w:themeFill="background1"/>
        <w:tabs>
          <w:tab w:val="left" w:pos="284"/>
          <w:tab w:val="right" w:pos="426"/>
        </w:tabs>
        <w:spacing w:before="120"/>
        <w:jc w:val="both"/>
        <w:rPr>
          <w:b/>
          <w:highlight w:val="yellow"/>
          <w:u w:val="single"/>
        </w:rPr>
      </w:pPr>
      <w:r w:rsidRPr="004507E1">
        <w:rPr>
          <w:b/>
        </w:rPr>
        <w:t xml:space="preserve">Link-ul către planul de achiziții publice publicat:  </w:t>
      </w:r>
      <w:hyperlink r:id="rId13" w:history="1">
        <w:r w:rsidRPr="00FB5CAB">
          <w:rPr>
            <w:rStyle w:val="af3"/>
            <w:b/>
          </w:rPr>
          <w:t>https://sp5.md/transparenta/</w:t>
        </w:r>
      </w:hyperlink>
      <w:r>
        <w:rPr>
          <w:b/>
          <w:u w:val="single"/>
        </w:rPr>
        <w:t xml:space="preserve">  </w:t>
      </w:r>
    </w:p>
    <w:p w14:paraId="444D77B6" w14:textId="77777777" w:rsidR="00BA3647" w:rsidRPr="004507E1" w:rsidRDefault="00BA3647" w:rsidP="00BA3647">
      <w:pPr>
        <w:numPr>
          <w:ilvl w:val="0"/>
          <w:numId w:val="25"/>
        </w:numPr>
        <w:shd w:val="clear" w:color="auto" w:fill="FFFFFF" w:themeFill="background1"/>
        <w:tabs>
          <w:tab w:val="left" w:pos="284"/>
          <w:tab w:val="right" w:pos="9531"/>
        </w:tabs>
        <w:spacing w:before="120"/>
        <w:ind w:left="284" w:hanging="284"/>
        <w:rPr>
          <w:b/>
          <w:lang w:eastAsia="ru-RU"/>
        </w:rPr>
      </w:pPr>
      <w:r w:rsidRPr="004507E1">
        <w:rPr>
          <w:b/>
          <w:lang w:eastAsia="ru-RU"/>
        </w:rPr>
        <w:t xml:space="preserve">Denumirea autorității contractante: : </w:t>
      </w:r>
      <w:r w:rsidRPr="004507E1">
        <w:rPr>
          <w:b/>
          <w:u w:val="single"/>
          <w:lang w:eastAsia="ru-RU"/>
        </w:rPr>
        <w:t>Școala Profesională nr.5 din Bălți</w:t>
      </w:r>
    </w:p>
    <w:p w14:paraId="6AF64812" w14:textId="77777777" w:rsidR="00BA3647" w:rsidRPr="004507E1" w:rsidRDefault="00BA3647" w:rsidP="00BA3647">
      <w:pPr>
        <w:numPr>
          <w:ilvl w:val="0"/>
          <w:numId w:val="25"/>
        </w:numPr>
        <w:shd w:val="clear" w:color="auto" w:fill="FFFFFF" w:themeFill="background1"/>
        <w:tabs>
          <w:tab w:val="left" w:pos="284"/>
          <w:tab w:val="right" w:pos="9531"/>
        </w:tabs>
        <w:spacing w:before="120"/>
        <w:ind w:left="284" w:hanging="284"/>
        <w:rPr>
          <w:b/>
          <w:lang w:eastAsia="ru-RU"/>
        </w:rPr>
      </w:pPr>
      <w:r w:rsidRPr="004507E1">
        <w:rPr>
          <w:b/>
          <w:lang w:eastAsia="ru-RU"/>
        </w:rPr>
        <w:t xml:space="preserve">IDNO: </w:t>
      </w:r>
      <w:r w:rsidRPr="004507E1">
        <w:rPr>
          <w:b/>
          <w:shd w:val="clear" w:color="auto" w:fill="FFFFFF" w:themeFill="background1"/>
          <w:lang w:eastAsia="ru-RU"/>
        </w:rPr>
        <w:t>_</w:t>
      </w:r>
      <w:r w:rsidRPr="004507E1">
        <w:rPr>
          <w:b/>
          <w:u w:val="single"/>
          <w:shd w:val="clear" w:color="auto" w:fill="FFFFFF" w:themeFill="background1"/>
          <w:lang w:eastAsia="ru-RU"/>
        </w:rPr>
        <w:t>1008602002261</w:t>
      </w:r>
      <w:r w:rsidRPr="004507E1">
        <w:rPr>
          <w:b/>
          <w:shd w:val="clear" w:color="auto" w:fill="FFFFFF" w:themeFill="background1"/>
          <w:lang w:eastAsia="ru-RU"/>
        </w:rPr>
        <w:t>__________________________________________</w:t>
      </w:r>
    </w:p>
    <w:p w14:paraId="0537DB45" w14:textId="77777777" w:rsidR="00BA3647" w:rsidRPr="004507E1" w:rsidRDefault="00BA3647" w:rsidP="00BA3647">
      <w:pPr>
        <w:numPr>
          <w:ilvl w:val="0"/>
          <w:numId w:val="25"/>
        </w:numPr>
        <w:shd w:val="clear" w:color="auto" w:fill="FFFFFF" w:themeFill="background1"/>
        <w:tabs>
          <w:tab w:val="left" w:pos="284"/>
          <w:tab w:val="right" w:pos="9531"/>
        </w:tabs>
        <w:spacing w:before="120"/>
        <w:ind w:left="284" w:hanging="284"/>
        <w:rPr>
          <w:b/>
          <w:lang w:eastAsia="ru-RU"/>
        </w:rPr>
      </w:pPr>
      <w:r w:rsidRPr="004507E1">
        <w:rPr>
          <w:b/>
          <w:lang w:eastAsia="ru-RU"/>
        </w:rPr>
        <w:t>Adresa:</w:t>
      </w:r>
      <w:r w:rsidRPr="004507E1">
        <w:rPr>
          <w:b/>
          <w:shd w:val="clear" w:color="auto" w:fill="FFFFFF" w:themeFill="background1"/>
          <w:lang w:eastAsia="ru-RU"/>
        </w:rPr>
        <w:t>___</w:t>
      </w:r>
      <w:r w:rsidRPr="004507E1">
        <w:rPr>
          <w:b/>
          <w:u w:val="single"/>
          <w:shd w:val="clear" w:color="auto" w:fill="FFFFFF" w:themeFill="background1"/>
          <w:lang w:eastAsia="ru-RU"/>
        </w:rPr>
        <w:t xml:space="preserve"> mun. Bălți,str. I.Franco-15</w:t>
      </w:r>
      <w:r w:rsidRPr="004507E1">
        <w:rPr>
          <w:b/>
          <w:shd w:val="clear" w:color="auto" w:fill="FFFFFF" w:themeFill="background1"/>
          <w:lang w:eastAsia="ru-RU"/>
        </w:rPr>
        <w:t>______________</w:t>
      </w:r>
    </w:p>
    <w:p w14:paraId="4AE39BF1" w14:textId="77777777" w:rsidR="00BA3647" w:rsidRPr="004507E1" w:rsidRDefault="00BA3647" w:rsidP="00BA3647">
      <w:pPr>
        <w:numPr>
          <w:ilvl w:val="0"/>
          <w:numId w:val="25"/>
        </w:numPr>
        <w:shd w:val="clear" w:color="auto" w:fill="FFFFFF" w:themeFill="background1"/>
        <w:tabs>
          <w:tab w:val="left" w:pos="284"/>
          <w:tab w:val="right" w:pos="9531"/>
        </w:tabs>
        <w:spacing w:before="120"/>
        <w:ind w:left="284" w:hanging="284"/>
        <w:rPr>
          <w:b/>
          <w:lang w:eastAsia="ru-RU"/>
        </w:rPr>
      </w:pPr>
      <w:r w:rsidRPr="004507E1">
        <w:rPr>
          <w:b/>
          <w:lang w:eastAsia="ru-RU"/>
        </w:rPr>
        <w:t xml:space="preserve">Numărul de telefon/fax: </w:t>
      </w:r>
      <w:r w:rsidRPr="004507E1">
        <w:rPr>
          <w:b/>
          <w:u w:val="single"/>
          <w:shd w:val="clear" w:color="auto" w:fill="FFFFFF" w:themeFill="background1"/>
          <w:lang w:eastAsia="ru-RU"/>
        </w:rPr>
        <w:t>023172334/023170517</w:t>
      </w:r>
      <w:r w:rsidRPr="004507E1">
        <w:rPr>
          <w:b/>
          <w:shd w:val="clear" w:color="auto" w:fill="FFFFFF" w:themeFill="background1"/>
          <w:lang w:eastAsia="ru-RU"/>
        </w:rPr>
        <w:t>_____________________</w:t>
      </w:r>
    </w:p>
    <w:p w14:paraId="18E23708" w14:textId="77777777" w:rsidR="00BA3647" w:rsidRPr="004507E1" w:rsidRDefault="00BA3647" w:rsidP="00BA3647">
      <w:pPr>
        <w:numPr>
          <w:ilvl w:val="0"/>
          <w:numId w:val="25"/>
        </w:numPr>
        <w:shd w:val="clear" w:color="auto" w:fill="FFFFFF" w:themeFill="background1"/>
        <w:tabs>
          <w:tab w:val="left" w:pos="284"/>
          <w:tab w:val="right" w:pos="9531"/>
        </w:tabs>
        <w:spacing w:before="120"/>
        <w:ind w:left="284" w:hanging="284"/>
        <w:rPr>
          <w:b/>
          <w:lang w:eastAsia="ru-RU"/>
        </w:rPr>
      </w:pPr>
      <w:r w:rsidRPr="004507E1">
        <w:rPr>
          <w:b/>
          <w:lang w:eastAsia="ru-RU"/>
        </w:rPr>
        <w:t xml:space="preserve">Adresa de e-mail și pagina web oficială a autorității contractante: </w:t>
      </w:r>
      <w:r w:rsidRPr="004507E1">
        <w:rPr>
          <w:b/>
          <w:u w:val="single"/>
          <w:shd w:val="clear" w:color="auto" w:fill="FFFFFF" w:themeFill="background1"/>
          <w:lang w:eastAsia="ru-RU"/>
        </w:rPr>
        <w:t>SPP5@mail.ru</w:t>
      </w:r>
      <w:r w:rsidRPr="004507E1">
        <w:rPr>
          <w:b/>
          <w:shd w:val="clear" w:color="auto" w:fill="FFFFFF" w:themeFill="background1"/>
          <w:lang w:eastAsia="ru-RU"/>
        </w:rPr>
        <w:t>_</w:t>
      </w:r>
    </w:p>
    <w:p w14:paraId="3965F683" w14:textId="77777777" w:rsidR="00BA3647" w:rsidRPr="004507E1" w:rsidRDefault="00BA3647" w:rsidP="00BA3647">
      <w:pPr>
        <w:numPr>
          <w:ilvl w:val="0"/>
          <w:numId w:val="25"/>
        </w:numPr>
        <w:shd w:val="clear" w:color="auto" w:fill="FFFFFF" w:themeFill="background1"/>
        <w:tabs>
          <w:tab w:val="left" w:pos="284"/>
          <w:tab w:val="right" w:pos="9531"/>
        </w:tabs>
        <w:spacing w:before="120"/>
        <w:ind w:left="288" w:hanging="288"/>
        <w:rPr>
          <w:b/>
          <w:lang w:eastAsia="ru-RU"/>
        </w:rPr>
      </w:pPr>
      <w:r w:rsidRPr="004507E1">
        <w:rPr>
          <w:b/>
          <w:lang w:eastAsia="ru-RU"/>
        </w:rPr>
        <w:t xml:space="preserve">Adresa de e-mail sau pagina web oficială de la care se va putea obține accesul la documentația de atribuire: </w:t>
      </w:r>
      <w:r w:rsidRPr="004507E1">
        <w:rPr>
          <w:b/>
          <w:i/>
          <w:lang w:eastAsia="ru-RU"/>
        </w:rPr>
        <w:t>documentația de atribuire este anexată în cadrul procedurii în SIA RSAP</w:t>
      </w:r>
    </w:p>
    <w:p w14:paraId="17AED9CE" w14:textId="77777777" w:rsidR="00BA3647" w:rsidRPr="004507E1" w:rsidRDefault="00BA3647" w:rsidP="00BA3647">
      <w:pPr>
        <w:numPr>
          <w:ilvl w:val="0"/>
          <w:numId w:val="25"/>
        </w:numPr>
        <w:shd w:val="clear" w:color="auto" w:fill="FFFFFF" w:themeFill="background1"/>
        <w:tabs>
          <w:tab w:val="left" w:pos="284"/>
          <w:tab w:val="right" w:pos="9531"/>
        </w:tabs>
        <w:spacing w:before="120"/>
        <w:ind w:left="288" w:hanging="288"/>
        <w:rPr>
          <w:b/>
          <w:lang w:eastAsia="ru-RU"/>
        </w:rPr>
      </w:pPr>
      <w:r w:rsidRPr="004507E1">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9E681FD" w14:textId="77777777" w:rsidR="00BA3647" w:rsidRPr="004507E1" w:rsidRDefault="00BA3647" w:rsidP="00BA3647">
      <w:pPr>
        <w:numPr>
          <w:ilvl w:val="0"/>
          <w:numId w:val="25"/>
        </w:numPr>
        <w:shd w:val="clear" w:color="auto" w:fill="FFFFFF" w:themeFill="background1"/>
        <w:tabs>
          <w:tab w:val="left" w:pos="284"/>
          <w:tab w:val="right" w:pos="426"/>
        </w:tabs>
        <w:spacing w:before="120"/>
        <w:ind w:left="284" w:hanging="284"/>
        <w:rPr>
          <w:b/>
          <w:lang w:eastAsia="ru-RU"/>
        </w:rPr>
      </w:pPr>
      <w:r w:rsidRPr="004507E1">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A3647" w:rsidRPr="004507E1" w14:paraId="2B1CCDC4" w14:textId="77777777" w:rsidTr="00435FF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158BB3" w14:textId="77777777" w:rsidR="00BA3647" w:rsidRPr="004507E1" w:rsidRDefault="00BA3647" w:rsidP="00435FF4">
            <w:pPr>
              <w:shd w:val="clear" w:color="auto" w:fill="FFFFFF" w:themeFill="background1"/>
              <w:spacing w:before="120"/>
              <w:jc w:val="center"/>
              <w:rPr>
                <w:b/>
                <w:sz w:val="20"/>
                <w:szCs w:val="20"/>
                <w:lang w:eastAsia="ru-RU"/>
              </w:rPr>
            </w:pPr>
            <w:r w:rsidRPr="004507E1">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9CFBC3" w14:textId="77777777" w:rsidR="00BA3647" w:rsidRPr="004507E1" w:rsidRDefault="00BA3647" w:rsidP="00435FF4">
            <w:pPr>
              <w:shd w:val="clear" w:color="auto" w:fill="FFFFFF" w:themeFill="background1"/>
              <w:spacing w:before="120"/>
              <w:jc w:val="center"/>
              <w:rPr>
                <w:b/>
                <w:sz w:val="20"/>
                <w:szCs w:val="20"/>
                <w:lang w:eastAsia="ru-RU"/>
              </w:rPr>
            </w:pPr>
            <w:r w:rsidRPr="004507E1">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5734859" w14:textId="77777777" w:rsidR="00BA3647" w:rsidRPr="004507E1" w:rsidRDefault="00BA3647" w:rsidP="00435FF4">
            <w:pPr>
              <w:shd w:val="clear" w:color="auto" w:fill="FFFFFF" w:themeFill="background1"/>
              <w:spacing w:before="120"/>
              <w:jc w:val="center"/>
              <w:rPr>
                <w:b/>
                <w:sz w:val="20"/>
                <w:szCs w:val="20"/>
                <w:lang w:eastAsia="ru-RU"/>
              </w:rPr>
            </w:pPr>
            <w:r w:rsidRPr="004507E1">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2AB565F" w14:textId="77777777" w:rsidR="00BA3647" w:rsidRPr="004507E1" w:rsidRDefault="00BA3647" w:rsidP="00435FF4">
            <w:pPr>
              <w:shd w:val="clear" w:color="auto" w:fill="FFFFFF" w:themeFill="background1"/>
              <w:spacing w:before="120"/>
              <w:jc w:val="center"/>
              <w:rPr>
                <w:b/>
                <w:sz w:val="20"/>
                <w:szCs w:val="20"/>
                <w:lang w:eastAsia="ru-RU"/>
              </w:rPr>
            </w:pPr>
            <w:r w:rsidRPr="004507E1">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1D64C3" w14:textId="77777777" w:rsidR="00BA3647" w:rsidRPr="004507E1" w:rsidRDefault="00BA3647" w:rsidP="00435FF4">
            <w:pPr>
              <w:shd w:val="clear" w:color="auto" w:fill="FFFFFF" w:themeFill="background1"/>
              <w:spacing w:before="120"/>
              <w:jc w:val="center"/>
              <w:rPr>
                <w:b/>
                <w:sz w:val="20"/>
                <w:szCs w:val="20"/>
                <w:lang w:eastAsia="ru-RU"/>
              </w:rPr>
            </w:pPr>
            <w:r w:rsidRPr="004507E1">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AF560C" w14:textId="77777777" w:rsidR="00BA3647" w:rsidRPr="004507E1" w:rsidRDefault="00BA3647" w:rsidP="00435FF4">
            <w:pPr>
              <w:shd w:val="clear" w:color="auto" w:fill="FFFFFF" w:themeFill="background1"/>
              <w:spacing w:before="120"/>
              <w:jc w:val="center"/>
              <w:rPr>
                <w:b/>
                <w:sz w:val="20"/>
                <w:szCs w:val="20"/>
                <w:lang w:eastAsia="ru-RU"/>
              </w:rPr>
            </w:pPr>
            <w:r w:rsidRPr="004507E1">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D84CF98" w14:textId="77777777" w:rsidR="00BA3647" w:rsidRPr="004507E1" w:rsidRDefault="00BA3647" w:rsidP="00435FF4">
            <w:pPr>
              <w:shd w:val="clear" w:color="auto" w:fill="FFFFFF" w:themeFill="background1"/>
              <w:spacing w:before="120"/>
              <w:jc w:val="center"/>
              <w:rPr>
                <w:b/>
                <w:sz w:val="20"/>
                <w:szCs w:val="20"/>
                <w:lang w:eastAsia="ru-RU"/>
              </w:rPr>
            </w:pPr>
            <w:r w:rsidRPr="004507E1">
              <w:rPr>
                <w:b/>
                <w:sz w:val="20"/>
                <w:szCs w:val="20"/>
                <w:lang w:eastAsia="ru-RU"/>
              </w:rPr>
              <w:t>Valoarea estimată</w:t>
            </w:r>
            <w:r w:rsidRPr="004507E1">
              <w:rPr>
                <w:b/>
                <w:sz w:val="20"/>
                <w:szCs w:val="20"/>
                <w:lang w:eastAsia="ru-RU"/>
              </w:rPr>
              <w:br/>
              <w:t>(se va indica pentru fiecare lot în parte)</w:t>
            </w:r>
          </w:p>
        </w:tc>
      </w:tr>
      <w:tr w:rsidR="00BA3647" w:rsidRPr="004507E1" w14:paraId="13E0B012" w14:textId="77777777" w:rsidTr="00435F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0E9FFD" w14:textId="77777777" w:rsidR="00BA3647" w:rsidRPr="004507E1" w:rsidRDefault="00BA3647" w:rsidP="00435FF4">
            <w:pPr>
              <w:shd w:val="clear" w:color="auto" w:fill="FFFFFF" w:themeFill="background1"/>
              <w:spacing w:before="120"/>
              <w:jc w:val="center"/>
              <w:rPr>
                <w:sz w:val="20"/>
                <w:szCs w:val="20"/>
                <w:lang w:eastAsia="ru-RU"/>
              </w:rPr>
            </w:pPr>
            <w:r w:rsidRPr="004507E1">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1C60D6" w14:textId="77777777" w:rsidR="00BA3647" w:rsidRPr="004507E1" w:rsidRDefault="00BA3647" w:rsidP="00435FF4">
            <w:pPr>
              <w:shd w:val="clear" w:color="auto" w:fill="FFFFFF" w:themeFill="background1"/>
              <w:spacing w:before="120"/>
              <w:rPr>
                <w:sz w:val="20"/>
                <w:szCs w:val="20"/>
                <w:lang w:eastAsia="ru-RU"/>
              </w:rPr>
            </w:pPr>
            <w:r w:rsidRPr="004507E1">
              <w:rPr>
                <w:sz w:val="20"/>
                <w:szCs w:val="20"/>
                <w:lang w:eastAsia="ru-RU"/>
              </w:rPr>
              <w:t>45321000-3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ABBC6DD" w14:textId="77777777" w:rsidR="00BA3647" w:rsidRPr="004507E1" w:rsidRDefault="00BA3647" w:rsidP="00435FF4">
            <w:pPr>
              <w:shd w:val="clear" w:color="auto" w:fill="FFFFFF" w:themeFill="background1"/>
              <w:spacing w:before="120"/>
              <w:rPr>
                <w:sz w:val="20"/>
                <w:szCs w:val="20"/>
                <w:lang w:eastAsia="ru-RU"/>
              </w:rPr>
            </w:pPr>
            <w:r w:rsidRPr="004507E1">
              <w:rPr>
                <w:bCs/>
                <w:u w:val="single"/>
                <w:shd w:val="clear" w:color="auto" w:fill="FFFFFF" w:themeFill="background1"/>
                <w:lang w:eastAsia="ru-RU"/>
              </w:rPr>
              <w:t>Termoizolarea fațadelor blocului de studii,a Școlii Profesionale nr.5,din Bălți.</w:t>
            </w:r>
            <w:r w:rsidRPr="004507E1">
              <w:rPr>
                <w:bCs/>
                <w:shd w:val="clear" w:color="auto" w:fill="FFFFFF" w:themeFill="background1"/>
                <w:lang w:eastAsia="ru-RU"/>
              </w:rPr>
              <w:t>__</w:t>
            </w:r>
            <w:r w:rsidRPr="004507E1">
              <w:rPr>
                <w:b/>
                <w:shd w:val="clear" w:color="auto" w:fill="FFFFFF" w:themeFill="background1"/>
                <w:lang w:eastAsia="ru-RU"/>
              </w:rPr>
              <w:br/>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C8CCF3" w14:textId="77777777" w:rsidR="00BA3647" w:rsidRPr="004507E1" w:rsidRDefault="00BA3647" w:rsidP="00435FF4">
            <w:pPr>
              <w:shd w:val="clear" w:color="auto" w:fill="FFFFFF" w:themeFill="background1"/>
              <w:spacing w:before="120"/>
              <w:jc w:val="center"/>
              <w:rPr>
                <w:sz w:val="20"/>
                <w:szCs w:val="20"/>
                <w:lang w:eastAsia="ru-RU"/>
              </w:rPr>
            </w:pPr>
            <w:r w:rsidRPr="004507E1">
              <w:rPr>
                <w:sz w:val="20"/>
                <w:szCs w:val="20"/>
                <w:lang w:eastAsia="ru-RU"/>
              </w:rPr>
              <w:t>lot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6B56C1" w14:textId="77777777" w:rsidR="00BA3647" w:rsidRPr="004507E1" w:rsidRDefault="00BA3647" w:rsidP="00435FF4">
            <w:pPr>
              <w:shd w:val="clear" w:color="auto" w:fill="FFFFFF" w:themeFill="background1"/>
              <w:spacing w:before="120"/>
              <w:jc w:val="center"/>
              <w:rPr>
                <w:sz w:val="20"/>
                <w:szCs w:val="20"/>
                <w:lang w:eastAsia="ru-RU"/>
              </w:rPr>
            </w:pPr>
            <w:r w:rsidRPr="004507E1">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AEBE0BD" w14:textId="77777777" w:rsidR="00BA3647" w:rsidRPr="004507E1" w:rsidRDefault="00BA3647" w:rsidP="00435FF4">
            <w:pPr>
              <w:shd w:val="clear" w:color="auto" w:fill="FFFFFF" w:themeFill="background1"/>
              <w:spacing w:before="120"/>
              <w:rPr>
                <w:sz w:val="20"/>
                <w:szCs w:val="20"/>
                <w:lang w:eastAsia="ru-RU"/>
              </w:rPr>
            </w:pPr>
            <w:r w:rsidRPr="004507E1">
              <w:rPr>
                <w:sz w:val="20"/>
                <w:szCs w:val="20"/>
                <w:lang w:eastAsia="ru-RU"/>
              </w:rPr>
              <w:t xml:space="preserve">Conform caietului de </w:t>
            </w:r>
          </w:p>
          <w:p w14:paraId="16197619" w14:textId="77777777" w:rsidR="00BA3647" w:rsidRPr="004507E1" w:rsidRDefault="00BA3647" w:rsidP="00435FF4">
            <w:pPr>
              <w:shd w:val="clear" w:color="auto" w:fill="FFFFFF" w:themeFill="background1"/>
              <w:spacing w:before="120"/>
              <w:jc w:val="center"/>
              <w:rPr>
                <w:sz w:val="20"/>
                <w:szCs w:val="20"/>
                <w:lang w:eastAsia="ru-RU"/>
              </w:rPr>
            </w:pPr>
            <w:r w:rsidRPr="004507E1">
              <w:rPr>
                <w:sz w:val="20"/>
                <w:szCs w:val="20"/>
                <w:lang w:eastAsia="ru-RU"/>
              </w:rPr>
              <w:t>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D462D7" w14:textId="77777777" w:rsidR="00BA3647" w:rsidRPr="004507E1" w:rsidRDefault="00BA3647" w:rsidP="00435FF4">
            <w:pPr>
              <w:shd w:val="clear" w:color="auto" w:fill="FFFFFF" w:themeFill="background1"/>
              <w:spacing w:before="120"/>
              <w:rPr>
                <w:sz w:val="20"/>
                <w:szCs w:val="20"/>
                <w:lang w:eastAsia="ru-RU"/>
              </w:rPr>
            </w:pPr>
            <w:r w:rsidRPr="004507E1">
              <w:rPr>
                <w:sz w:val="20"/>
                <w:szCs w:val="20"/>
                <w:lang w:eastAsia="ru-RU"/>
              </w:rPr>
              <w:t>2856939,68</w:t>
            </w:r>
          </w:p>
        </w:tc>
      </w:tr>
      <w:tr w:rsidR="00BA3647" w:rsidRPr="004507E1" w14:paraId="50827680" w14:textId="77777777" w:rsidTr="00435F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CF4D79" w14:textId="77777777" w:rsidR="00BA3647" w:rsidRPr="004507E1" w:rsidRDefault="00BA3647" w:rsidP="00435FF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4DBF7DF" w14:textId="77777777" w:rsidR="00BA3647" w:rsidRPr="004507E1" w:rsidRDefault="00BA3647" w:rsidP="00435FF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5C0E27C" w14:textId="77777777" w:rsidR="00BA3647" w:rsidRPr="004507E1" w:rsidRDefault="00BA3647" w:rsidP="00435FF4">
            <w:pPr>
              <w:shd w:val="clear" w:color="auto" w:fill="FFFFFF" w:themeFill="background1"/>
              <w:spacing w:before="120"/>
              <w:jc w:val="center"/>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BD5290" w14:textId="77777777" w:rsidR="00BA3647" w:rsidRPr="004507E1" w:rsidRDefault="00BA3647" w:rsidP="00435FF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153BE6" w14:textId="77777777" w:rsidR="00BA3647" w:rsidRPr="004507E1" w:rsidRDefault="00BA3647" w:rsidP="00435FF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A7BB60" w14:textId="77777777" w:rsidR="00BA3647" w:rsidRPr="004507E1" w:rsidRDefault="00BA3647" w:rsidP="00435FF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CC1D08" w14:textId="77777777" w:rsidR="00BA3647" w:rsidRPr="004507E1" w:rsidRDefault="00BA3647" w:rsidP="00435FF4">
            <w:pPr>
              <w:shd w:val="clear" w:color="auto" w:fill="FFFFFF" w:themeFill="background1"/>
              <w:spacing w:before="120"/>
              <w:jc w:val="center"/>
              <w:rPr>
                <w:sz w:val="20"/>
                <w:szCs w:val="20"/>
                <w:lang w:eastAsia="ru-RU"/>
              </w:rPr>
            </w:pPr>
          </w:p>
        </w:tc>
      </w:tr>
    </w:tbl>
    <w:p w14:paraId="3808E7FD" w14:textId="77777777" w:rsidR="00BA3647" w:rsidRPr="004507E1" w:rsidRDefault="00BA3647" w:rsidP="00BA3647">
      <w:pPr>
        <w:numPr>
          <w:ilvl w:val="0"/>
          <w:numId w:val="25"/>
        </w:numPr>
        <w:shd w:val="clear" w:color="auto" w:fill="FFFFFF" w:themeFill="background1"/>
        <w:tabs>
          <w:tab w:val="right" w:pos="426"/>
        </w:tabs>
        <w:spacing w:before="120"/>
        <w:ind w:left="360"/>
        <w:rPr>
          <w:b/>
          <w:lang w:eastAsia="ru-RU"/>
        </w:rPr>
      </w:pPr>
      <w:r w:rsidRPr="004507E1">
        <w:rPr>
          <w:b/>
          <w:lang w:eastAsia="ru-RU"/>
        </w:rPr>
        <w:t>În cazul procedurilor de preselecție se indică numărul minim al candidaţilor şi, dacă este cazul, numărul maxim al acestora._</w:t>
      </w:r>
      <w:r w:rsidRPr="004507E1">
        <w:rPr>
          <w:b/>
          <w:u w:val="single"/>
          <w:lang w:eastAsia="ru-RU"/>
        </w:rPr>
        <w:t>Minim o ofertă</w:t>
      </w:r>
      <w:r w:rsidRPr="004507E1">
        <w:rPr>
          <w:b/>
          <w:lang w:eastAsia="ru-RU"/>
        </w:rPr>
        <w:t>_________________</w:t>
      </w:r>
    </w:p>
    <w:p w14:paraId="48B8A66F" w14:textId="77777777" w:rsidR="00BA3647" w:rsidRPr="004507E1" w:rsidRDefault="00BA3647" w:rsidP="00BA3647">
      <w:pPr>
        <w:numPr>
          <w:ilvl w:val="0"/>
          <w:numId w:val="25"/>
        </w:numPr>
        <w:shd w:val="clear" w:color="auto" w:fill="FFFFFF" w:themeFill="background1"/>
        <w:tabs>
          <w:tab w:val="right" w:pos="426"/>
        </w:tabs>
        <w:ind w:left="357"/>
        <w:rPr>
          <w:b/>
          <w:lang w:eastAsia="ru-RU"/>
        </w:rPr>
      </w:pPr>
      <w:r w:rsidRPr="004507E1">
        <w:rPr>
          <w:b/>
          <w:lang w:eastAsia="ru-RU"/>
        </w:rPr>
        <w:t xml:space="preserve">În cazul în care contractul este împărțit pe loturi, un operator economic poate depune </w:t>
      </w:r>
    </w:p>
    <w:p w14:paraId="6ED5BBC6" w14:textId="77777777" w:rsidR="00BA3647" w:rsidRPr="004507E1" w:rsidRDefault="00BA3647" w:rsidP="00BA3647">
      <w:pPr>
        <w:shd w:val="clear" w:color="auto" w:fill="FFFFFF" w:themeFill="background1"/>
        <w:tabs>
          <w:tab w:val="right" w:pos="426"/>
        </w:tabs>
        <w:ind w:left="357"/>
        <w:rPr>
          <w:b/>
          <w:lang w:eastAsia="ru-RU"/>
        </w:rPr>
      </w:pPr>
      <w:r w:rsidRPr="004507E1">
        <w:rPr>
          <w:b/>
          <w:lang w:eastAsia="ru-RU"/>
        </w:rPr>
        <w:t>oferta (se va selecta):</w:t>
      </w:r>
    </w:p>
    <w:p w14:paraId="189197C3" w14:textId="77777777" w:rsidR="00BA3647" w:rsidRPr="004507E1" w:rsidRDefault="00BA3647" w:rsidP="00BA3647">
      <w:pPr>
        <w:shd w:val="clear" w:color="auto" w:fill="FFFFFF" w:themeFill="background1"/>
        <w:tabs>
          <w:tab w:val="right" w:pos="426"/>
        </w:tabs>
        <w:ind w:left="357"/>
        <w:rPr>
          <w:b/>
          <w:lang w:eastAsia="ru-RU"/>
        </w:rPr>
      </w:pPr>
    </w:p>
    <w:p w14:paraId="2477DEFF" w14:textId="77777777" w:rsidR="00BA3647" w:rsidRPr="004507E1" w:rsidRDefault="00BA3647" w:rsidP="00BA3647">
      <w:pPr>
        <w:numPr>
          <w:ilvl w:val="0"/>
          <w:numId w:val="26"/>
        </w:numPr>
        <w:shd w:val="clear" w:color="auto" w:fill="FFFFFF" w:themeFill="background1"/>
        <w:tabs>
          <w:tab w:val="right" w:pos="426"/>
        </w:tabs>
        <w:rPr>
          <w:b/>
          <w:bCs/>
          <w:u w:val="single"/>
          <w:lang w:eastAsia="ru-RU"/>
        </w:rPr>
      </w:pPr>
      <w:r w:rsidRPr="004507E1">
        <w:rPr>
          <w:b/>
          <w:bCs/>
          <w:u w:val="single"/>
          <w:lang w:eastAsia="ru-RU"/>
        </w:rPr>
        <w:t>Pentru un singur lot;</w:t>
      </w:r>
    </w:p>
    <w:p w14:paraId="25B2973C" w14:textId="77777777" w:rsidR="00BA3647" w:rsidRPr="004507E1" w:rsidRDefault="00BA3647" w:rsidP="00BA3647">
      <w:pPr>
        <w:numPr>
          <w:ilvl w:val="0"/>
          <w:numId w:val="26"/>
        </w:numPr>
        <w:shd w:val="clear" w:color="auto" w:fill="FFFFFF" w:themeFill="background1"/>
        <w:tabs>
          <w:tab w:val="right" w:pos="426"/>
        </w:tabs>
        <w:rPr>
          <w:lang w:eastAsia="ru-RU"/>
        </w:rPr>
      </w:pPr>
      <w:r w:rsidRPr="004507E1">
        <w:rPr>
          <w:lang w:eastAsia="ru-RU"/>
        </w:rPr>
        <w:t>Pentru mai multe loturi;</w:t>
      </w:r>
    </w:p>
    <w:p w14:paraId="4F608DEC" w14:textId="77777777" w:rsidR="00BA3647" w:rsidRPr="004507E1" w:rsidRDefault="00BA3647" w:rsidP="00BA3647">
      <w:pPr>
        <w:numPr>
          <w:ilvl w:val="0"/>
          <w:numId w:val="26"/>
        </w:numPr>
        <w:shd w:val="clear" w:color="auto" w:fill="FFFFFF" w:themeFill="background1"/>
        <w:tabs>
          <w:tab w:val="right" w:pos="426"/>
        </w:tabs>
        <w:rPr>
          <w:lang w:eastAsia="ru-RU"/>
        </w:rPr>
      </w:pPr>
      <w:r w:rsidRPr="004507E1">
        <w:rPr>
          <w:lang w:eastAsia="ru-RU"/>
        </w:rPr>
        <w:t>Pentru toate loturile;</w:t>
      </w:r>
    </w:p>
    <w:p w14:paraId="46316842" w14:textId="77777777" w:rsidR="00BA3647" w:rsidRPr="004507E1" w:rsidRDefault="00BA3647" w:rsidP="00BA3647">
      <w:pPr>
        <w:numPr>
          <w:ilvl w:val="0"/>
          <w:numId w:val="26"/>
        </w:numPr>
        <w:shd w:val="clear" w:color="auto" w:fill="FFFFFF" w:themeFill="background1"/>
        <w:tabs>
          <w:tab w:val="right" w:pos="426"/>
        </w:tabs>
        <w:rPr>
          <w:lang w:eastAsia="ru-RU"/>
        </w:rPr>
      </w:pPr>
      <w:r w:rsidRPr="004507E1">
        <w:rPr>
          <w:lang w:eastAsia="ru-RU"/>
        </w:rPr>
        <w:t>Alte limitări privind numărul de loturi care pot fi atribuite aceluiași ofertant___________</w:t>
      </w:r>
    </w:p>
    <w:p w14:paraId="7079776D" w14:textId="77777777" w:rsidR="00BA3647" w:rsidRPr="004507E1" w:rsidRDefault="00BA3647" w:rsidP="00BA3647">
      <w:pPr>
        <w:numPr>
          <w:ilvl w:val="0"/>
          <w:numId w:val="25"/>
        </w:numPr>
        <w:shd w:val="clear" w:color="auto" w:fill="FFFFFF" w:themeFill="background1"/>
        <w:tabs>
          <w:tab w:val="right" w:pos="426"/>
        </w:tabs>
        <w:spacing w:before="120"/>
        <w:ind w:left="0" w:firstLine="0"/>
        <w:rPr>
          <w:b/>
          <w:lang w:eastAsia="ru-RU"/>
        </w:rPr>
      </w:pPr>
      <w:r w:rsidRPr="004507E1">
        <w:rPr>
          <w:b/>
          <w:lang w:eastAsia="ru-RU"/>
        </w:rPr>
        <w:lastRenderedPageBreak/>
        <w:t xml:space="preserve">Admiterea sau interzicerea ofertelor alternative:      </w:t>
      </w:r>
      <w:r w:rsidRPr="004507E1">
        <w:rPr>
          <w:b/>
          <w:u w:val="single"/>
          <w:lang w:eastAsia="ru-RU"/>
        </w:rPr>
        <w:t>nu se admite</w:t>
      </w:r>
      <w:r w:rsidRPr="004507E1">
        <w:rPr>
          <w:b/>
          <w:lang w:eastAsia="ru-RU"/>
        </w:rPr>
        <w:t xml:space="preserve">__                                                </w:t>
      </w:r>
      <w:r w:rsidRPr="004507E1">
        <w:rPr>
          <w:sz w:val="20"/>
          <w:lang w:eastAsia="ru-RU"/>
        </w:rPr>
        <w:t>(indicați se admite sau nu se admite)</w:t>
      </w:r>
    </w:p>
    <w:p w14:paraId="7EE78D6D" w14:textId="77777777" w:rsidR="00BA3647" w:rsidRPr="004507E1" w:rsidRDefault="00BA3647" w:rsidP="00BA3647">
      <w:pPr>
        <w:numPr>
          <w:ilvl w:val="0"/>
          <w:numId w:val="25"/>
        </w:numPr>
        <w:shd w:val="clear" w:color="auto" w:fill="FFFFFF" w:themeFill="background1"/>
        <w:tabs>
          <w:tab w:val="left" w:pos="0"/>
          <w:tab w:val="left" w:pos="284"/>
          <w:tab w:val="left" w:pos="426"/>
        </w:tabs>
        <w:spacing w:before="120"/>
        <w:ind w:left="284" w:hanging="284"/>
        <w:rPr>
          <w:b/>
          <w:lang w:eastAsia="ru-RU"/>
        </w:rPr>
      </w:pPr>
      <w:r w:rsidRPr="004507E1">
        <w:rPr>
          <w:b/>
          <w:lang w:eastAsia="ru-RU"/>
        </w:rPr>
        <w:t xml:space="preserve">Termenii și condițiile de prestare/executare solicitați:   </w:t>
      </w:r>
      <w:r w:rsidRPr="004507E1">
        <w:rPr>
          <w:b/>
          <w:u w:val="single"/>
          <w:lang w:eastAsia="ru-RU"/>
        </w:rPr>
        <w:t>Din momentul înregistrării contractului pînă la 31 august 2024</w:t>
      </w:r>
      <w:r w:rsidRPr="004507E1">
        <w:rPr>
          <w:b/>
          <w:lang w:eastAsia="ru-RU"/>
        </w:rPr>
        <w:t>_____________</w:t>
      </w:r>
    </w:p>
    <w:p w14:paraId="1429801E" w14:textId="77777777" w:rsidR="00BA3647" w:rsidRPr="004507E1" w:rsidRDefault="00BA3647" w:rsidP="00BA3647">
      <w:pPr>
        <w:shd w:val="clear" w:color="auto" w:fill="FFFFFF" w:themeFill="background1"/>
        <w:tabs>
          <w:tab w:val="left" w:pos="0"/>
          <w:tab w:val="left" w:pos="284"/>
          <w:tab w:val="left" w:pos="426"/>
        </w:tabs>
        <w:spacing w:before="120"/>
        <w:rPr>
          <w:b/>
          <w:lang w:eastAsia="ru-RU"/>
        </w:rPr>
      </w:pPr>
      <w:r w:rsidRPr="004507E1">
        <w:rPr>
          <w:b/>
          <w:lang w:eastAsia="ru-RU"/>
        </w:rPr>
        <w:t xml:space="preserve">                                                                                                                                                                           </w:t>
      </w:r>
    </w:p>
    <w:p w14:paraId="1724B992" w14:textId="77777777" w:rsidR="00BA3647" w:rsidRPr="004507E1" w:rsidRDefault="00BA3647" w:rsidP="00BA3647">
      <w:pPr>
        <w:numPr>
          <w:ilvl w:val="0"/>
          <w:numId w:val="25"/>
        </w:numPr>
        <w:shd w:val="clear" w:color="auto" w:fill="FFFFFF" w:themeFill="background1"/>
        <w:tabs>
          <w:tab w:val="left" w:pos="0"/>
          <w:tab w:val="left" w:pos="284"/>
          <w:tab w:val="left" w:pos="426"/>
        </w:tabs>
        <w:spacing w:before="120"/>
        <w:ind w:left="284" w:hanging="284"/>
        <w:rPr>
          <w:b/>
          <w:lang w:eastAsia="ru-RU"/>
        </w:rPr>
      </w:pPr>
      <w:r w:rsidRPr="004507E1">
        <w:rPr>
          <w:b/>
          <w:lang w:eastAsia="ru-RU"/>
        </w:rPr>
        <w:t>Termenul de valabilitate a contractului:</w:t>
      </w:r>
      <w:r w:rsidRPr="004507E1">
        <w:rPr>
          <w:b/>
          <w:u w:val="single"/>
          <w:lang w:eastAsia="ru-RU"/>
        </w:rPr>
        <w:t>30.09.2024</w:t>
      </w:r>
      <w:r w:rsidRPr="004507E1">
        <w:rPr>
          <w:b/>
          <w:lang w:eastAsia="ru-RU"/>
        </w:rPr>
        <w:t>_____</w:t>
      </w:r>
    </w:p>
    <w:p w14:paraId="76EFD221" w14:textId="77777777" w:rsidR="00BA3647" w:rsidRPr="004507E1" w:rsidRDefault="00BA3647" w:rsidP="00BA3647">
      <w:pPr>
        <w:numPr>
          <w:ilvl w:val="0"/>
          <w:numId w:val="25"/>
        </w:numPr>
        <w:tabs>
          <w:tab w:val="right" w:pos="426"/>
        </w:tabs>
        <w:spacing w:before="120"/>
        <w:ind w:left="360"/>
        <w:rPr>
          <w:b/>
          <w:lang w:eastAsia="ru-RU"/>
        </w:rPr>
      </w:pPr>
      <w:r w:rsidRPr="004507E1">
        <w:rPr>
          <w:b/>
          <w:lang w:eastAsia="ru-RU"/>
        </w:rPr>
        <w:t>Contract de achiziție rezervat atelierelor protejate sau că acesta poate fi executat numai în cadrul unor programe de angajare protejată (după caz): ____________</w:t>
      </w:r>
      <w:r w:rsidRPr="004507E1">
        <w:rPr>
          <w:b/>
          <w:u w:val="single"/>
          <w:lang w:eastAsia="ru-RU"/>
        </w:rPr>
        <w:t>nu</w:t>
      </w:r>
      <w:r w:rsidRPr="004507E1">
        <w:rPr>
          <w:b/>
          <w:lang w:eastAsia="ru-RU"/>
        </w:rPr>
        <w:t>_________</w:t>
      </w:r>
    </w:p>
    <w:p w14:paraId="695D2FC0" w14:textId="77777777" w:rsidR="00BA3647" w:rsidRPr="004507E1" w:rsidRDefault="00BA3647" w:rsidP="00BA3647">
      <w:pPr>
        <w:shd w:val="clear" w:color="auto" w:fill="FFFFFF" w:themeFill="background1"/>
        <w:tabs>
          <w:tab w:val="right" w:pos="426"/>
        </w:tabs>
        <w:ind w:left="7560" w:hanging="630"/>
        <w:contextualSpacing/>
        <w:rPr>
          <w:sz w:val="20"/>
          <w:lang w:eastAsia="ru-RU"/>
        </w:rPr>
      </w:pPr>
      <w:r w:rsidRPr="004507E1">
        <w:rPr>
          <w:sz w:val="20"/>
          <w:lang w:eastAsia="ru-RU"/>
        </w:rPr>
        <w:t>(indicați da sau nu)</w:t>
      </w:r>
    </w:p>
    <w:p w14:paraId="36FDCB04" w14:textId="77777777" w:rsidR="00BA3647" w:rsidRPr="004507E1" w:rsidRDefault="00BA3647" w:rsidP="00BA3647">
      <w:pPr>
        <w:numPr>
          <w:ilvl w:val="0"/>
          <w:numId w:val="25"/>
        </w:numPr>
        <w:shd w:val="clear" w:color="auto" w:fill="FFFFFF" w:themeFill="background1"/>
        <w:tabs>
          <w:tab w:val="right" w:pos="426"/>
        </w:tabs>
        <w:spacing w:before="120"/>
        <w:ind w:left="360"/>
        <w:rPr>
          <w:b/>
          <w:lang w:eastAsia="ru-RU"/>
        </w:rPr>
      </w:pPr>
      <w:r w:rsidRPr="004507E1">
        <w:rPr>
          <w:b/>
          <w:lang w:eastAsia="ru-RU"/>
        </w:rPr>
        <w:t>Prestarea serviciului este rezervată unei anumite profesii în temeiul unor legisau al unor acte administrative (după caz): __________________________________________________________________________</w:t>
      </w:r>
    </w:p>
    <w:p w14:paraId="4162325E" w14:textId="77777777" w:rsidR="00BA3647" w:rsidRPr="004507E1" w:rsidRDefault="00BA3647" w:rsidP="00BA3647">
      <w:pPr>
        <w:shd w:val="clear" w:color="auto" w:fill="FFFFFF" w:themeFill="background1"/>
        <w:tabs>
          <w:tab w:val="right" w:pos="426"/>
        </w:tabs>
        <w:contextualSpacing/>
        <w:jc w:val="center"/>
        <w:rPr>
          <w:sz w:val="20"/>
          <w:lang w:eastAsia="ru-RU"/>
        </w:rPr>
      </w:pPr>
      <w:r w:rsidRPr="004507E1">
        <w:rPr>
          <w:sz w:val="20"/>
          <w:lang w:eastAsia="ru-RU"/>
        </w:rPr>
        <w:t>(se menționează respectivele legi și acte administrative)</w:t>
      </w:r>
    </w:p>
    <w:p w14:paraId="6F3318C9" w14:textId="77777777" w:rsidR="00BA3647" w:rsidRPr="004507E1" w:rsidRDefault="00BA3647" w:rsidP="00BA3647">
      <w:pPr>
        <w:numPr>
          <w:ilvl w:val="0"/>
          <w:numId w:val="25"/>
        </w:numPr>
        <w:shd w:val="clear" w:color="auto" w:fill="FFFFFF" w:themeFill="background1"/>
        <w:tabs>
          <w:tab w:val="right" w:pos="426"/>
        </w:tabs>
        <w:spacing w:before="120"/>
        <w:ind w:left="360"/>
        <w:rPr>
          <w:b/>
          <w:lang w:eastAsia="ru-RU"/>
        </w:rPr>
      </w:pPr>
      <w:r w:rsidRPr="004507E1">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3"/>
        <w:gridCol w:w="3777"/>
        <w:gridCol w:w="3518"/>
        <w:gridCol w:w="1618"/>
      </w:tblGrid>
      <w:tr w:rsidR="00BA3647" w:rsidRPr="004507E1" w14:paraId="3DEB4222" w14:textId="77777777" w:rsidTr="00435FF4">
        <w:tc>
          <w:tcPr>
            <w:tcW w:w="576" w:type="dxa"/>
            <w:shd w:val="clear" w:color="auto" w:fill="auto"/>
          </w:tcPr>
          <w:p w14:paraId="164AD2A7" w14:textId="77777777" w:rsidR="00BA3647" w:rsidRPr="004507E1" w:rsidRDefault="00BA3647" w:rsidP="00435FF4">
            <w:pPr>
              <w:shd w:val="clear" w:color="auto" w:fill="FFFFFF" w:themeFill="background1"/>
              <w:tabs>
                <w:tab w:val="left" w:pos="612"/>
              </w:tabs>
              <w:spacing w:before="120" w:after="120"/>
              <w:rPr>
                <w:b/>
                <w:iCs/>
                <w:sz w:val="20"/>
                <w:szCs w:val="20"/>
                <w:lang w:eastAsia="ru-RU"/>
              </w:rPr>
            </w:pPr>
            <w:r w:rsidRPr="004507E1">
              <w:rPr>
                <w:b/>
                <w:iCs/>
                <w:sz w:val="20"/>
                <w:szCs w:val="20"/>
                <w:lang w:eastAsia="ru-RU"/>
              </w:rPr>
              <w:t>Nr. d/o</w:t>
            </w:r>
          </w:p>
        </w:tc>
        <w:tc>
          <w:tcPr>
            <w:tcW w:w="3810" w:type="dxa"/>
            <w:shd w:val="clear" w:color="auto" w:fill="auto"/>
          </w:tcPr>
          <w:p w14:paraId="4F801F6B" w14:textId="77777777" w:rsidR="00BA3647" w:rsidRPr="004507E1" w:rsidRDefault="00BA3647" w:rsidP="00435FF4">
            <w:pPr>
              <w:shd w:val="clear" w:color="auto" w:fill="FFFFFF" w:themeFill="background1"/>
              <w:tabs>
                <w:tab w:val="left" w:pos="612"/>
              </w:tabs>
              <w:spacing w:before="120" w:after="120"/>
              <w:jc w:val="center"/>
              <w:rPr>
                <w:b/>
                <w:iCs/>
                <w:sz w:val="20"/>
                <w:szCs w:val="20"/>
                <w:lang w:eastAsia="ru-RU"/>
              </w:rPr>
            </w:pPr>
            <w:r w:rsidRPr="004507E1">
              <w:rPr>
                <w:b/>
                <w:iCs/>
                <w:sz w:val="20"/>
                <w:szCs w:val="20"/>
                <w:lang w:eastAsia="ru-RU"/>
              </w:rPr>
              <w:t>Descrierea criteriului/cerinței</w:t>
            </w:r>
          </w:p>
        </w:tc>
        <w:tc>
          <w:tcPr>
            <w:tcW w:w="3563" w:type="dxa"/>
            <w:shd w:val="clear" w:color="auto" w:fill="auto"/>
          </w:tcPr>
          <w:p w14:paraId="0142220B" w14:textId="77777777" w:rsidR="00BA3647" w:rsidRPr="004507E1" w:rsidRDefault="00BA3647" w:rsidP="00435FF4">
            <w:pPr>
              <w:shd w:val="clear" w:color="auto" w:fill="FFFFFF" w:themeFill="background1"/>
              <w:tabs>
                <w:tab w:val="left" w:pos="612"/>
              </w:tabs>
              <w:spacing w:before="120" w:after="120"/>
              <w:rPr>
                <w:b/>
                <w:iCs/>
                <w:sz w:val="20"/>
                <w:szCs w:val="20"/>
                <w:lang w:eastAsia="ru-RU"/>
              </w:rPr>
            </w:pPr>
            <w:r w:rsidRPr="004507E1">
              <w:rPr>
                <w:b/>
                <w:iCs/>
                <w:sz w:val="20"/>
                <w:szCs w:val="20"/>
                <w:lang w:eastAsia="ru-RU"/>
              </w:rPr>
              <w:t>Mod de demonstrare a îndeplinirii criteriului/cerinței:</w:t>
            </w:r>
          </w:p>
        </w:tc>
        <w:tc>
          <w:tcPr>
            <w:tcW w:w="1621" w:type="dxa"/>
            <w:shd w:val="clear" w:color="auto" w:fill="auto"/>
          </w:tcPr>
          <w:p w14:paraId="6120AF20" w14:textId="77777777" w:rsidR="00BA3647" w:rsidRPr="004507E1" w:rsidRDefault="00BA3647" w:rsidP="00435FF4">
            <w:pPr>
              <w:shd w:val="clear" w:color="auto" w:fill="FFFFFF" w:themeFill="background1"/>
              <w:tabs>
                <w:tab w:val="left" w:pos="612"/>
              </w:tabs>
              <w:spacing w:before="120" w:after="120"/>
              <w:jc w:val="center"/>
              <w:rPr>
                <w:b/>
                <w:iCs/>
                <w:sz w:val="20"/>
                <w:szCs w:val="20"/>
                <w:lang w:eastAsia="ru-RU"/>
              </w:rPr>
            </w:pPr>
            <w:r w:rsidRPr="004507E1">
              <w:rPr>
                <w:b/>
                <w:iCs/>
                <w:sz w:val="20"/>
                <w:szCs w:val="20"/>
                <w:lang w:eastAsia="ru-RU"/>
              </w:rPr>
              <w:t>Nivelul minim/</w:t>
            </w:r>
            <w:r w:rsidRPr="004507E1">
              <w:rPr>
                <w:b/>
                <w:iCs/>
                <w:sz w:val="20"/>
                <w:szCs w:val="20"/>
                <w:lang w:eastAsia="ru-RU"/>
              </w:rPr>
              <w:br/>
              <w:t>Obligativitatea</w:t>
            </w:r>
          </w:p>
        </w:tc>
      </w:tr>
      <w:tr w:rsidR="00BA3647" w:rsidRPr="004507E1" w14:paraId="77210DA2" w14:textId="77777777" w:rsidTr="00435FF4">
        <w:tc>
          <w:tcPr>
            <w:tcW w:w="576" w:type="dxa"/>
            <w:shd w:val="clear" w:color="auto" w:fill="auto"/>
          </w:tcPr>
          <w:p w14:paraId="0554D9B0"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lang w:eastAsia="ru-RU"/>
              </w:rPr>
              <w:t>1</w:t>
            </w:r>
          </w:p>
        </w:tc>
        <w:tc>
          <w:tcPr>
            <w:tcW w:w="3810" w:type="dxa"/>
            <w:shd w:val="clear" w:color="auto" w:fill="auto"/>
          </w:tcPr>
          <w:p w14:paraId="232FE56B"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Formularul standart al documentului Unic de Achiziții European</w:t>
            </w:r>
          </w:p>
        </w:tc>
        <w:tc>
          <w:tcPr>
            <w:tcW w:w="3563" w:type="dxa"/>
            <w:shd w:val="clear" w:color="auto" w:fill="auto"/>
          </w:tcPr>
          <w:p w14:paraId="7F810159"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DUAE-confirmat prin semnătura a participantului</w:t>
            </w:r>
          </w:p>
        </w:tc>
        <w:tc>
          <w:tcPr>
            <w:tcW w:w="1621" w:type="dxa"/>
            <w:shd w:val="clear" w:color="auto" w:fill="auto"/>
          </w:tcPr>
          <w:p w14:paraId="131DBE7A"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Obligatoriu</w:t>
            </w:r>
          </w:p>
        </w:tc>
      </w:tr>
      <w:tr w:rsidR="00BA3647" w:rsidRPr="004507E1" w14:paraId="1801BA16" w14:textId="77777777" w:rsidTr="00435FF4">
        <w:tc>
          <w:tcPr>
            <w:tcW w:w="576" w:type="dxa"/>
            <w:shd w:val="clear" w:color="auto" w:fill="auto"/>
          </w:tcPr>
          <w:p w14:paraId="4A14EC59"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lang w:eastAsia="ru-RU"/>
              </w:rPr>
              <w:t>2</w:t>
            </w:r>
          </w:p>
        </w:tc>
        <w:tc>
          <w:tcPr>
            <w:tcW w:w="3810" w:type="dxa"/>
            <w:shd w:val="clear" w:color="auto" w:fill="auto"/>
          </w:tcPr>
          <w:p w14:paraId="1FBBECC6"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Oferta</w:t>
            </w:r>
          </w:p>
        </w:tc>
        <w:tc>
          <w:tcPr>
            <w:tcW w:w="3563" w:type="dxa"/>
            <w:shd w:val="clear" w:color="auto" w:fill="auto"/>
          </w:tcPr>
          <w:p w14:paraId="077724A0"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Formularul ofertei conform (F3.1) confirmat prin semnătura electronică a participantului</w:t>
            </w:r>
          </w:p>
        </w:tc>
        <w:tc>
          <w:tcPr>
            <w:tcW w:w="1621" w:type="dxa"/>
            <w:shd w:val="clear" w:color="auto" w:fill="auto"/>
          </w:tcPr>
          <w:p w14:paraId="00C4C68D"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Obligatoriu</w:t>
            </w:r>
          </w:p>
        </w:tc>
      </w:tr>
      <w:tr w:rsidR="00BA3647" w:rsidRPr="004507E1" w14:paraId="5EF4B19A" w14:textId="77777777" w:rsidTr="00435FF4">
        <w:tc>
          <w:tcPr>
            <w:tcW w:w="576" w:type="dxa"/>
            <w:shd w:val="clear" w:color="auto" w:fill="auto"/>
          </w:tcPr>
          <w:p w14:paraId="154C8D93"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lang w:eastAsia="ru-RU"/>
              </w:rPr>
              <w:t>3</w:t>
            </w:r>
          </w:p>
        </w:tc>
        <w:tc>
          <w:tcPr>
            <w:tcW w:w="3810" w:type="dxa"/>
            <w:shd w:val="clear" w:color="auto" w:fill="auto"/>
          </w:tcPr>
          <w:p w14:paraId="34E00C7E"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Devizele locale aferente ofertei</w:t>
            </w:r>
          </w:p>
        </w:tc>
        <w:tc>
          <w:tcPr>
            <w:tcW w:w="3563" w:type="dxa"/>
            <w:shd w:val="clear" w:color="auto" w:fill="auto"/>
          </w:tcPr>
          <w:p w14:paraId="124C15EE"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Formularul 3,5,7 cu specificația parametrilor tehnici solicitate în caetul de sarcini-confirmat prin semnătura electronică a participantului</w:t>
            </w:r>
          </w:p>
        </w:tc>
        <w:tc>
          <w:tcPr>
            <w:tcW w:w="1621" w:type="dxa"/>
            <w:shd w:val="clear" w:color="auto" w:fill="auto"/>
          </w:tcPr>
          <w:p w14:paraId="0BF2069F"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Obligatoriu</w:t>
            </w:r>
          </w:p>
        </w:tc>
      </w:tr>
      <w:tr w:rsidR="00BA3647" w:rsidRPr="004507E1" w14:paraId="2E70B56A" w14:textId="77777777" w:rsidTr="00435FF4">
        <w:tc>
          <w:tcPr>
            <w:tcW w:w="576" w:type="dxa"/>
            <w:shd w:val="clear" w:color="auto" w:fill="auto"/>
          </w:tcPr>
          <w:p w14:paraId="6C4E4D1A"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lang w:eastAsia="ru-RU"/>
              </w:rPr>
              <w:t>4</w:t>
            </w:r>
          </w:p>
        </w:tc>
        <w:tc>
          <w:tcPr>
            <w:tcW w:w="3810" w:type="dxa"/>
            <w:shd w:val="clear" w:color="auto" w:fill="auto"/>
          </w:tcPr>
          <w:p w14:paraId="12F0D309"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Garanția pentru ofertă</w:t>
            </w:r>
          </w:p>
        </w:tc>
        <w:tc>
          <w:tcPr>
            <w:tcW w:w="3563" w:type="dxa"/>
            <w:shd w:val="clear" w:color="auto" w:fill="auto"/>
          </w:tcPr>
          <w:p w14:paraId="3BDCCC06"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Garanția pentru ofertă1 procent din valorea fără TVA emisă de o bancă comercială conform form.F3.2</w:t>
            </w:r>
          </w:p>
        </w:tc>
        <w:tc>
          <w:tcPr>
            <w:tcW w:w="1621" w:type="dxa"/>
            <w:shd w:val="clear" w:color="auto" w:fill="auto"/>
          </w:tcPr>
          <w:p w14:paraId="208BCE29"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Obligatoriu</w:t>
            </w:r>
          </w:p>
        </w:tc>
      </w:tr>
      <w:tr w:rsidR="00BA3647" w:rsidRPr="004507E1" w14:paraId="54DF77E6" w14:textId="77777777" w:rsidTr="00435FF4">
        <w:tc>
          <w:tcPr>
            <w:tcW w:w="576" w:type="dxa"/>
            <w:shd w:val="clear" w:color="auto" w:fill="auto"/>
          </w:tcPr>
          <w:p w14:paraId="34EC7807"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lang w:eastAsia="ru-RU"/>
              </w:rPr>
              <w:t>5</w:t>
            </w:r>
          </w:p>
        </w:tc>
        <w:tc>
          <w:tcPr>
            <w:tcW w:w="3810" w:type="dxa"/>
            <w:shd w:val="clear" w:color="auto" w:fill="auto"/>
          </w:tcPr>
          <w:p w14:paraId="6EC57A2F"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Certificat/Decizie de înregistrare a întreprinderii/exstras din Registru de Stat al persoanelor juridice</w:t>
            </w:r>
          </w:p>
        </w:tc>
        <w:tc>
          <w:tcPr>
            <w:tcW w:w="3563" w:type="dxa"/>
            <w:shd w:val="clear" w:color="auto" w:fill="auto"/>
          </w:tcPr>
          <w:p w14:paraId="28ED4E84"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Copia originalului confirmat prin semnătura electronică a participantului</w:t>
            </w:r>
          </w:p>
        </w:tc>
        <w:tc>
          <w:tcPr>
            <w:tcW w:w="1621" w:type="dxa"/>
            <w:shd w:val="clear" w:color="auto" w:fill="auto"/>
          </w:tcPr>
          <w:p w14:paraId="32E9F818"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Obligatoriu</w:t>
            </w:r>
          </w:p>
        </w:tc>
      </w:tr>
      <w:tr w:rsidR="00BA3647" w:rsidRPr="004507E1" w14:paraId="2ACE0B8F" w14:textId="77777777" w:rsidTr="00435FF4">
        <w:tc>
          <w:tcPr>
            <w:tcW w:w="576" w:type="dxa"/>
            <w:shd w:val="clear" w:color="auto" w:fill="auto"/>
          </w:tcPr>
          <w:p w14:paraId="1C07A1D3"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lang w:eastAsia="ru-RU"/>
              </w:rPr>
              <w:t>6</w:t>
            </w:r>
          </w:p>
        </w:tc>
        <w:tc>
          <w:tcPr>
            <w:tcW w:w="3810" w:type="dxa"/>
            <w:shd w:val="clear" w:color="auto" w:fill="auto"/>
          </w:tcPr>
          <w:p w14:paraId="6BD7EB60"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Certificat privind lipsa datoriilor la Bugetul Public Național</w:t>
            </w:r>
          </w:p>
        </w:tc>
        <w:tc>
          <w:tcPr>
            <w:tcW w:w="3563" w:type="dxa"/>
            <w:shd w:val="clear" w:color="auto" w:fill="auto"/>
          </w:tcPr>
          <w:p w14:paraId="556DA5E7"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Confirmat prin semnătura electronică a participantului</w:t>
            </w:r>
          </w:p>
        </w:tc>
        <w:tc>
          <w:tcPr>
            <w:tcW w:w="1621" w:type="dxa"/>
            <w:shd w:val="clear" w:color="auto" w:fill="auto"/>
          </w:tcPr>
          <w:p w14:paraId="6A827BA3"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Obligatoriu</w:t>
            </w:r>
          </w:p>
        </w:tc>
      </w:tr>
      <w:tr w:rsidR="00BA3647" w:rsidRPr="004507E1" w14:paraId="34E6E9FC" w14:textId="77777777" w:rsidTr="00435FF4">
        <w:tc>
          <w:tcPr>
            <w:tcW w:w="576" w:type="dxa"/>
            <w:shd w:val="clear" w:color="auto" w:fill="auto"/>
          </w:tcPr>
          <w:p w14:paraId="3D9E43A4"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lang w:eastAsia="ru-RU"/>
              </w:rPr>
              <w:t>7</w:t>
            </w:r>
          </w:p>
        </w:tc>
        <w:tc>
          <w:tcPr>
            <w:tcW w:w="3810" w:type="dxa"/>
            <w:shd w:val="clear" w:color="auto" w:fill="auto"/>
          </w:tcPr>
          <w:p w14:paraId="7B95CA7C"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DECLERAȚIE privind confirmarea identității benificiarelor efectivi și neîncadrarea acestora în activități criminale,corupție,fraudă și spălare de bani.APROBAT prin Ordinul Ministerului Finanțelor nr.145 din 24 noembrie 2020.</w:t>
            </w:r>
          </w:p>
        </w:tc>
        <w:tc>
          <w:tcPr>
            <w:tcW w:w="3563" w:type="dxa"/>
            <w:shd w:val="clear" w:color="auto" w:fill="auto"/>
          </w:tcPr>
          <w:p w14:paraId="3C85E411"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Confirmat prin semnătură electronică</w:t>
            </w:r>
          </w:p>
        </w:tc>
        <w:tc>
          <w:tcPr>
            <w:tcW w:w="1621" w:type="dxa"/>
            <w:shd w:val="clear" w:color="auto" w:fill="auto"/>
          </w:tcPr>
          <w:p w14:paraId="778B451A"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Obligatoriu</w:t>
            </w:r>
          </w:p>
        </w:tc>
      </w:tr>
      <w:tr w:rsidR="00BA3647" w:rsidRPr="004507E1" w14:paraId="00E3B83D" w14:textId="77777777" w:rsidTr="00435FF4">
        <w:tc>
          <w:tcPr>
            <w:tcW w:w="576" w:type="dxa"/>
            <w:shd w:val="clear" w:color="auto" w:fill="auto"/>
          </w:tcPr>
          <w:p w14:paraId="19AB45FC"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lang w:eastAsia="ru-RU"/>
              </w:rPr>
              <w:t>8</w:t>
            </w:r>
          </w:p>
        </w:tc>
        <w:tc>
          <w:tcPr>
            <w:tcW w:w="3810" w:type="dxa"/>
            <w:shd w:val="clear" w:color="auto" w:fill="auto"/>
          </w:tcPr>
          <w:p w14:paraId="5AA89B6E" w14:textId="77777777" w:rsidR="00BA3647" w:rsidRPr="004507E1" w:rsidRDefault="00BA3647" w:rsidP="00435FF4">
            <w:pPr>
              <w:shd w:val="clear" w:color="auto" w:fill="FFFFFF" w:themeFill="background1"/>
              <w:tabs>
                <w:tab w:val="left" w:pos="612"/>
              </w:tabs>
              <w:spacing w:before="120" w:after="120"/>
              <w:rPr>
                <w:iCs/>
                <w:sz w:val="20"/>
                <w:szCs w:val="20"/>
                <w:lang w:eastAsia="ru-RU"/>
              </w:rPr>
            </w:pPr>
            <w:r w:rsidRPr="004507E1">
              <w:rPr>
                <w:iCs/>
                <w:sz w:val="20"/>
                <w:szCs w:val="20"/>
              </w:rPr>
              <w:t>Declarație privind dotările specifice,utilajul și echipamentul necesar pentru îndeplinirea contractului.</w:t>
            </w:r>
          </w:p>
        </w:tc>
        <w:tc>
          <w:tcPr>
            <w:tcW w:w="3563" w:type="dxa"/>
            <w:shd w:val="clear" w:color="auto" w:fill="auto"/>
          </w:tcPr>
          <w:p w14:paraId="115F9E5C"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Formularul (F3.11)-confirmat prin semnătura electronică</w:t>
            </w:r>
          </w:p>
        </w:tc>
        <w:tc>
          <w:tcPr>
            <w:tcW w:w="1621" w:type="dxa"/>
            <w:shd w:val="clear" w:color="auto" w:fill="auto"/>
          </w:tcPr>
          <w:p w14:paraId="1C4AE945"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Obligatoriu</w:t>
            </w:r>
          </w:p>
        </w:tc>
      </w:tr>
      <w:tr w:rsidR="00BA3647" w:rsidRPr="004507E1" w14:paraId="36F5271C" w14:textId="77777777" w:rsidTr="00435FF4">
        <w:tc>
          <w:tcPr>
            <w:tcW w:w="576" w:type="dxa"/>
            <w:shd w:val="clear" w:color="auto" w:fill="auto"/>
          </w:tcPr>
          <w:p w14:paraId="3B1FAA2B"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lang w:eastAsia="ru-RU"/>
              </w:rPr>
              <w:lastRenderedPageBreak/>
              <w:t>9</w:t>
            </w:r>
          </w:p>
        </w:tc>
        <w:tc>
          <w:tcPr>
            <w:tcW w:w="3810" w:type="dxa"/>
            <w:shd w:val="clear" w:color="auto" w:fill="auto"/>
          </w:tcPr>
          <w:p w14:paraId="48CFFB54" w14:textId="77777777" w:rsidR="00BA3647" w:rsidRPr="004507E1" w:rsidRDefault="00BA3647" w:rsidP="00435FF4">
            <w:pPr>
              <w:shd w:val="clear" w:color="auto" w:fill="FFFFFF" w:themeFill="background1"/>
              <w:tabs>
                <w:tab w:val="left" w:pos="612"/>
              </w:tabs>
              <w:spacing w:before="120" w:after="120"/>
              <w:rPr>
                <w:iCs/>
                <w:sz w:val="20"/>
                <w:szCs w:val="20"/>
                <w:lang w:eastAsia="ru-RU"/>
              </w:rPr>
            </w:pPr>
            <w:r w:rsidRPr="004507E1">
              <w:rPr>
                <w:iCs/>
                <w:sz w:val="20"/>
                <w:szCs w:val="20"/>
              </w:rPr>
              <w:t>Declarația privind personalul de specialitate propus pentru îndeplinirea contractului.</w:t>
            </w:r>
          </w:p>
        </w:tc>
        <w:tc>
          <w:tcPr>
            <w:tcW w:w="3563" w:type="dxa"/>
            <w:shd w:val="clear" w:color="auto" w:fill="auto"/>
          </w:tcPr>
          <w:p w14:paraId="6DE9A44C"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Formularul (F3.12)-confirmat prin semnătura electronică</w:t>
            </w:r>
          </w:p>
        </w:tc>
        <w:tc>
          <w:tcPr>
            <w:tcW w:w="1621" w:type="dxa"/>
            <w:shd w:val="clear" w:color="auto" w:fill="auto"/>
          </w:tcPr>
          <w:p w14:paraId="3750EF32"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Obligatoriu</w:t>
            </w:r>
          </w:p>
        </w:tc>
      </w:tr>
      <w:tr w:rsidR="00BA3647" w:rsidRPr="004507E1" w14:paraId="7F1853AF" w14:textId="77777777" w:rsidTr="00435FF4">
        <w:tc>
          <w:tcPr>
            <w:tcW w:w="576" w:type="dxa"/>
            <w:shd w:val="clear" w:color="auto" w:fill="auto"/>
          </w:tcPr>
          <w:p w14:paraId="75EA1DC2"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lang w:eastAsia="ru-RU"/>
              </w:rPr>
              <w:t>10</w:t>
            </w:r>
          </w:p>
        </w:tc>
        <w:tc>
          <w:tcPr>
            <w:tcW w:w="3810" w:type="dxa"/>
            <w:shd w:val="clear" w:color="auto" w:fill="auto"/>
          </w:tcPr>
          <w:p w14:paraId="31848B59" w14:textId="77777777" w:rsidR="00BA3647" w:rsidRPr="004507E1" w:rsidRDefault="00BA3647" w:rsidP="00435FF4">
            <w:pPr>
              <w:shd w:val="clear" w:color="auto" w:fill="FFFFFF" w:themeFill="background1"/>
              <w:tabs>
                <w:tab w:val="left" w:pos="612"/>
              </w:tabs>
              <w:spacing w:before="120" w:after="120"/>
              <w:rPr>
                <w:iCs/>
                <w:sz w:val="20"/>
                <w:szCs w:val="20"/>
                <w:lang w:eastAsia="ru-RU"/>
              </w:rPr>
            </w:pPr>
            <w:r w:rsidRPr="004507E1">
              <w:rPr>
                <w:iCs/>
                <w:sz w:val="20"/>
                <w:szCs w:val="20"/>
              </w:rPr>
              <w:t>Confirmat de atrebuire a contului bancar</w:t>
            </w:r>
          </w:p>
        </w:tc>
        <w:tc>
          <w:tcPr>
            <w:tcW w:w="3563" w:type="dxa"/>
            <w:shd w:val="clear" w:color="auto" w:fill="auto"/>
          </w:tcPr>
          <w:p w14:paraId="44E29027"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Confirmat prin semnătura electronică</w:t>
            </w:r>
          </w:p>
        </w:tc>
        <w:tc>
          <w:tcPr>
            <w:tcW w:w="1621" w:type="dxa"/>
            <w:shd w:val="clear" w:color="auto" w:fill="auto"/>
          </w:tcPr>
          <w:p w14:paraId="42C0F233"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Obligatoriu</w:t>
            </w:r>
          </w:p>
        </w:tc>
      </w:tr>
      <w:tr w:rsidR="00BA3647" w:rsidRPr="004507E1" w14:paraId="39DBD9FF" w14:textId="77777777" w:rsidTr="00435FF4">
        <w:tc>
          <w:tcPr>
            <w:tcW w:w="576" w:type="dxa"/>
            <w:shd w:val="clear" w:color="auto" w:fill="auto"/>
          </w:tcPr>
          <w:p w14:paraId="634F5383"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lang w:eastAsia="ru-RU"/>
              </w:rPr>
              <w:t>11</w:t>
            </w:r>
          </w:p>
        </w:tc>
        <w:tc>
          <w:tcPr>
            <w:tcW w:w="3810" w:type="dxa"/>
            <w:shd w:val="clear" w:color="auto" w:fill="auto"/>
          </w:tcPr>
          <w:p w14:paraId="7543BB01"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Certificat ISO 90001(sistem de manegement al calității),ISO14001(sistem de manegement de mediu),ISO45001(sistem de manegement al sănătății și securității ocupaționale)</w:t>
            </w:r>
          </w:p>
        </w:tc>
        <w:tc>
          <w:tcPr>
            <w:tcW w:w="3563" w:type="dxa"/>
            <w:shd w:val="clear" w:color="auto" w:fill="auto"/>
          </w:tcPr>
          <w:p w14:paraId="4269FD37"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r w:rsidRPr="004507E1">
              <w:rPr>
                <w:iCs/>
                <w:sz w:val="22"/>
                <w:szCs w:val="22"/>
              </w:rPr>
              <w:t>Confirmat prin ORGANISM DE CERTIFICARE și MC(manegement certification)</w:t>
            </w:r>
          </w:p>
        </w:tc>
        <w:tc>
          <w:tcPr>
            <w:tcW w:w="1621" w:type="dxa"/>
            <w:shd w:val="clear" w:color="auto" w:fill="auto"/>
          </w:tcPr>
          <w:p w14:paraId="7723F786" w14:textId="77777777" w:rsidR="00BA3647" w:rsidRPr="004507E1" w:rsidRDefault="00BA3647" w:rsidP="00435FF4">
            <w:pPr>
              <w:shd w:val="clear" w:color="auto" w:fill="FFFFFF" w:themeFill="background1"/>
              <w:tabs>
                <w:tab w:val="left" w:pos="612"/>
              </w:tabs>
              <w:spacing w:before="120" w:after="120"/>
              <w:rPr>
                <w:iCs/>
                <w:sz w:val="22"/>
                <w:szCs w:val="22"/>
                <w:lang w:eastAsia="ru-RU"/>
              </w:rPr>
            </w:pPr>
          </w:p>
        </w:tc>
      </w:tr>
    </w:tbl>
    <w:p w14:paraId="4246F177" w14:textId="77777777" w:rsidR="00BA3647" w:rsidRPr="004507E1" w:rsidRDefault="00BA3647" w:rsidP="00BA3647">
      <w:pPr>
        <w:numPr>
          <w:ilvl w:val="0"/>
          <w:numId w:val="25"/>
        </w:numPr>
        <w:shd w:val="clear" w:color="auto" w:fill="FFFFFF" w:themeFill="background1"/>
        <w:tabs>
          <w:tab w:val="right" w:pos="426"/>
        </w:tabs>
        <w:spacing w:before="120"/>
        <w:ind w:left="360"/>
        <w:rPr>
          <w:b/>
          <w:lang w:eastAsia="ru-RU"/>
        </w:rPr>
      </w:pPr>
      <w:r w:rsidRPr="004507E1">
        <w:rPr>
          <w:b/>
          <w:lang w:eastAsia="ru-RU"/>
        </w:rPr>
        <w:t>Garanția pentru ofertă, după caz _______</w:t>
      </w:r>
      <w:r w:rsidRPr="004507E1">
        <w:rPr>
          <w:b/>
          <w:u w:val="single"/>
          <w:lang w:eastAsia="ru-RU"/>
        </w:rPr>
        <w:t>2%</w:t>
      </w:r>
      <w:r w:rsidRPr="004507E1">
        <w:rPr>
          <w:b/>
          <w:lang w:eastAsia="ru-RU"/>
        </w:rPr>
        <w:t>______</w:t>
      </w:r>
      <w:r w:rsidRPr="004507E1">
        <w:t xml:space="preserve">, </w:t>
      </w:r>
      <w:r w:rsidRPr="004507E1">
        <w:rPr>
          <w:b/>
          <w:lang w:eastAsia="ru-RU"/>
        </w:rPr>
        <w:t>cuantumul___________________.</w:t>
      </w:r>
    </w:p>
    <w:p w14:paraId="36AA364D" w14:textId="77777777" w:rsidR="00BA3647" w:rsidRPr="004507E1" w:rsidRDefault="00BA3647" w:rsidP="00BA3647">
      <w:pPr>
        <w:numPr>
          <w:ilvl w:val="0"/>
          <w:numId w:val="25"/>
        </w:numPr>
        <w:shd w:val="clear" w:color="auto" w:fill="FFFFFF" w:themeFill="background1"/>
        <w:tabs>
          <w:tab w:val="right" w:pos="426"/>
        </w:tabs>
        <w:spacing w:before="120"/>
        <w:ind w:left="360"/>
        <w:rPr>
          <w:b/>
          <w:lang w:eastAsia="ru-RU"/>
        </w:rPr>
      </w:pPr>
      <w:r w:rsidRPr="004507E1">
        <w:rPr>
          <w:b/>
          <w:lang w:eastAsia="ru-RU"/>
        </w:rPr>
        <w:t>Termenul de garanție a lucrărilor sau serviciilor de proiectare și de lucrări__________.</w:t>
      </w:r>
    </w:p>
    <w:p w14:paraId="3AF1FA2B" w14:textId="77777777" w:rsidR="00BA3647" w:rsidRPr="004507E1" w:rsidRDefault="00BA3647" w:rsidP="00BA3647">
      <w:pPr>
        <w:numPr>
          <w:ilvl w:val="0"/>
          <w:numId w:val="25"/>
        </w:numPr>
        <w:shd w:val="clear" w:color="auto" w:fill="FFFFFF" w:themeFill="background1"/>
        <w:tabs>
          <w:tab w:val="right" w:pos="426"/>
        </w:tabs>
        <w:spacing w:before="120"/>
        <w:ind w:left="360"/>
        <w:rPr>
          <w:b/>
          <w:lang w:eastAsia="ru-RU"/>
        </w:rPr>
      </w:pPr>
      <w:r w:rsidRPr="004507E1">
        <w:rPr>
          <w:b/>
          <w:lang w:eastAsia="ru-RU"/>
        </w:rPr>
        <w:t>Garanția de bună execuție a contractului, după caz______________, cuantumul______.</w:t>
      </w:r>
    </w:p>
    <w:p w14:paraId="7017276C" w14:textId="77777777" w:rsidR="00BA3647" w:rsidRPr="004507E1" w:rsidRDefault="00BA3647" w:rsidP="00BA3647">
      <w:pPr>
        <w:numPr>
          <w:ilvl w:val="0"/>
          <w:numId w:val="25"/>
        </w:numPr>
        <w:shd w:val="clear" w:color="auto" w:fill="FFFFFF" w:themeFill="background1"/>
        <w:tabs>
          <w:tab w:val="right" w:pos="426"/>
        </w:tabs>
        <w:spacing w:before="120"/>
        <w:ind w:left="360"/>
        <w:rPr>
          <w:b/>
          <w:lang w:eastAsia="ru-RU"/>
        </w:rPr>
      </w:pPr>
      <w:r w:rsidRPr="004507E1">
        <w:rPr>
          <w:b/>
          <w:lang w:eastAsia="ru-RU"/>
        </w:rPr>
        <w:t>Motivul recurgerii la procedura accelerată (în cazul licitației deschise, restrânse și a procedurii negociate), după caz________________________________________________</w:t>
      </w:r>
    </w:p>
    <w:p w14:paraId="43505857" w14:textId="77777777" w:rsidR="00BA3647" w:rsidRPr="004507E1" w:rsidRDefault="00BA3647" w:rsidP="00BA3647">
      <w:pPr>
        <w:numPr>
          <w:ilvl w:val="0"/>
          <w:numId w:val="25"/>
        </w:numPr>
        <w:shd w:val="clear" w:color="auto" w:fill="FFFFFF" w:themeFill="background1"/>
        <w:tabs>
          <w:tab w:val="right" w:pos="426"/>
        </w:tabs>
        <w:spacing w:before="120"/>
        <w:ind w:left="360"/>
        <w:rPr>
          <w:b/>
          <w:lang w:eastAsia="ru-RU"/>
        </w:rPr>
      </w:pPr>
      <w:r w:rsidRPr="004507E1">
        <w:rPr>
          <w:b/>
          <w:lang w:eastAsia="ru-RU"/>
        </w:rPr>
        <w:t>Tehnici și instrumente specifice de atribuire (dacă este cazul specificați dacă se va utiliza acordul-cadru, sistemul dinamic de achiziție sau licitația electronică):_________</w:t>
      </w:r>
    </w:p>
    <w:p w14:paraId="7C59D00D" w14:textId="77777777" w:rsidR="00BA3647" w:rsidRPr="004507E1" w:rsidRDefault="00BA3647" w:rsidP="00BA3647">
      <w:pPr>
        <w:numPr>
          <w:ilvl w:val="0"/>
          <w:numId w:val="25"/>
        </w:numPr>
        <w:tabs>
          <w:tab w:val="right" w:pos="426"/>
        </w:tabs>
        <w:spacing w:before="120"/>
        <w:ind w:left="0" w:firstLine="0"/>
        <w:rPr>
          <w:b/>
          <w:lang w:eastAsia="ru-RU"/>
        </w:rPr>
      </w:pPr>
      <w:r w:rsidRPr="004507E1">
        <w:rPr>
          <w:b/>
          <w:lang w:eastAsia="ru-RU"/>
        </w:rPr>
        <w:t>Condiții speciale de care depinde îndeplinirea contractului (</w:t>
      </w:r>
      <w:r w:rsidRPr="004507E1">
        <w:rPr>
          <w:lang w:eastAsia="ru-RU"/>
        </w:rPr>
        <w:t>indicați după caz</w:t>
      </w:r>
      <w:r w:rsidRPr="004507E1">
        <w:rPr>
          <w:b/>
          <w:lang w:eastAsia="ru-RU"/>
        </w:rPr>
        <w:t>): _____________________________________________________________________________</w:t>
      </w:r>
    </w:p>
    <w:p w14:paraId="1C8F89BF" w14:textId="77777777" w:rsidR="00BA3647" w:rsidRPr="004507E1" w:rsidRDefault="00BA3647" w:rsidP="00BA3647">
      <w:pPr>
        <w:numPr>
          <w:ilvl w:val="0"/>
          <w:numId w:val="25"/>
        </w:numPr>
        <w:tabs>
          <w:tab w:val="right" w:pos="426"/>
        </w:tabs>
        <w:spacing w:before="120"/>
        <w:ind w:left="0" w:firstLine="0"/>
        <w:rPr>
          <w:b/>
          <w:lang w:eastAsia="ru-RU"/>
        </w:rPr>
      </w:pPr>
      <w:bookmarkStart w:id="45" w:name="_Hlk71621175"/>
      <w:r w:rsidRPr="004507E1">
        <w:rPr>
          <w:b/>
          <w:lang w:eastAsia="ru-RU"/>
        </w:rPr>
        <w:t>Ofertele se prezintă în valută_____</w:t>
      </w:r>
      <w:r w:rsidRPr="004507E1">
        <w:rPr>
          <w:b/>
          <w:u w:val="single"/>
          <w:lang w:eastAsia="ru-RU"/>
        </w:rPr>
        <w:t>MDL</w:t>
      </w:r>
      <w:r w:rsidRPr="004507E1">
        <w:rPr>
          <w:b/>
          <w:lang w:eastAsia="ru-RU"/>
        </w:rPr>
        <w:t>_</w:t>
      </w:r>
      <w:bookmarkEnd w:id="45"/>
      <w:r w:rsidRPr="004507E1">
        <w:rPr>
          <w:b/>
          <w:lang w:eastAsia="ru-RU"/>
        </w:rPr>
        <w:t>_________________________________</w:t>
      </w:r>
    </w:p>
    <w:p w14:paraId="49A42427" w14:textId="77777777" w:rsidR="00BA3647" w:rsidRPr="004507E1" w:rsidRDefault="00BA3647" w:rsidP="00BA3647">
      <w:pPr>
        <w:numPr>
          <w:ilvl w:val="0"/>
          <w:numId w:val="25"/>
        </w:numPr>
        <w:tabs>
          <w:tab w:val="right" w:pos="426"/>
        </w:tabs>
        <w:spacing w:before="120"/>
        <w:ind w:left="0" w:firstLine="0"/>
        <w:rPr>
          <w:b/>
          <w:lang w:eastAsia="ru-RU"/>
        </w:rPr>
      </w:pPr>
      <w:r w:rsidRPr="004507E1">
        <w:rPr>
          <w:b/>
          <w:lang w:eastAsia="ru-RU"/>
        </w:rPr>
        <w:t xml:space="preserve">Criteriul de evaluare aplicat pentru atribuirea contractului:   </w:t>
      </w:r>
      <w:r w:rsidRPr="004507E1">
        <w:rPr>
          <w:b/>
          <w:u w:val="single"/>
          <w:lang w:eastAsia="ru-RU"/>
        </w:rPr>
        <w:t>cel mai mic preț</w:t>
      </w:r>
      <w:r w:rsidRPr="004507E1">
        <w:rPr>
          <w:b/>
          <w:lang w:eastAsia="ru-RU"/>
        </w:rPr>
        <w:t>_</w:t>
      </w:r>
    </w:p>
    <w:p w14:paraId="390BB5C0" w14:textId="77777777" w:rsidR="00BA3647" w:rsidRPr="004507E1" w:rsidRDefault="00BA3647" w:rsidP="00BA3647">
      <w:pPr>
        <w:numPr>
          <w:ilvl w:val="0"/>
          <w:numId w:val="25"/>
        </w:numPr>
        <w:tabs>
          <w:tab w:val="right" w:pos="426"/>
        </w:tabs>
        <w:spacing w:before="120"/>
        <w:ind w:left="0" w:firstLine="0"/>
        <w:rPr>
          <w:b/>
          <w:lang w:eastAsia="ru-RU"/>
        </w:rPr>
      </w:pPr>
      <w:r w:rsidRPr="004507E1">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A3647" w:rsidRPr="004507E1" w14:paraId="42853542" w14:textId="77777777" w:rsidTr="00435FF4">
        <w:tc>
          <w:tcPr>
            <w:tcW w:w="577" w:type="dxa"/>
            <w:shd w:val="clear" w:color="auto" w:fill="auto"/>
          </w:tcPr>
          <w:p w14:paraId="11484877" w14:textId="77777777" w:rsidR="00BA3647" w:rsidRPr="004507E1" w:rsidRDefault="00BA3647" w:rsidP="00435FF4">
            <w:pPr>
              <w:shd w:val="clear" w:color="auto" w:fill="FFFFFF" w:themeFill="background1"/>
              <w:tabs>
                <w:tab w:val="left" w:pos="612"/>
              </w:tabs>
              <w:spacing w:before="120" w:after="120"/>
              <w:rPr>
                <w:b/>
                <w:iCs/>
                <w:sz w:val="20"/>
                <w:szCs w:val="20"/>
                <w:lang w:eastAsia="ru-RU"/>
              </w:rPr>
            </w:pPr>
            <w:r w:rsidRPr="004507E1">
              <w:rPr>
                <w:b/>
                <w:iCs/>
                <w:sz w:val="20"/>
                <w:szCs w:val="20"/>
                <w:lang w:eastAsia="ru-RU"/>
              </w:rPr>
              <w:t>Nr. d/o</w:t>
            </w:r>
          </w:p>
        </w:tc>
        <w:tc>
          <w:tcPr>
            <w:tcW w:w="7248" w:type="dxa"/>
            <w:shd w:val="clear" w:color="auto" w:fill="auto"/>
          </w:tcPr>
          <w:p w14:paraId="1D10BC2C" w14:textId="77777777" w:rsidR="00BA3647" w:rsidRPr="004507E1" w:rsidRDefault="00BA3647" w:rsidP="00435FF4">
            <w:pPr>
              <w:shd w:val="clear" w:color="auto" w:fill="FFFFFF" w:themeFill="background1"/>
              <w:tabs>
                <w:tab w:val="left" w:pos="612"/>
              </w:tabs>
              <w:spacing w:before="120" w:after="120"/>
              <w:jc w:val="center"/>
              <w:rPr>
                <w:b/>
                <w:iCs/>
                <w:sz w:val="20"/>
                <w:szCs w:val="20"/>
                <w:lang w:eastAsia="ru-RU"/>
              </w:rPr>
            </w:pPr>
            <w:r w:rsidRPr="004507E1">
              <w:rPr>
                <w:b/>
                <w:iCs/>
                <w:sz w:val="20"/>
                <w:szCs w:val="20"/>
                <w:lang w:eastAsia="ru-RU"/>
              </w:rPr>
              <w:t>Denumirea factorului de evaluare</w:t>
            </w:r>
          </w:p>
        </w:tc>
        <w:tc>
          <w:tcPr>
            <w:tcW w:w="1800" w:type="dxa"/>
            <w:shd w:val="clear" w:color="auto" w:fill="auto"/>
          </w:tcPr>
          <w:p w14:paraId="260FADA4" w14:textId="77777777" w:rsidR="00BA3647" w:rsidRPr="004507E1" w:rsidRDefault="00BA3647" w:rsidP="00435FF4">
            <w:pPr>
              <w:shd w:val="clear" w:color="auto" w:fill="FFFFFF" w:themeFill="background1"/>
              <w:tabs>
                <w:tab w:val="left" w:pos="612"/>
              </w:tabs>
              <w:spacing w:before="120" w:after="120"/>
              <w:jc w:val="center"/>
              <w:rPr>
                <w:b/>
                <w:iCs/>
                <w:sz w:val="20"/>
                <w:szCs w:val="20"/>
                <w:lang w:eastAsia="ru-RU"/>
              </w:rPr>
            </w:pPr>
            <w:r w:rsidRPr="004507E1">
              <w:rPr>
                <w:b/>
                <w:iCs/>
                <w:sz w:val="20"/>
                <w:szCs w:val="20"/>
                <w:lang w:eastAsia="ru-RU"/>
              </w:rPr>
              <w:t>Ponderea%</w:t>
            </w:r>
          </w:p>
        </w:tc>
      </w:tr>
      <w:tr w:rsidR="00BA3647" w:rsidRPr="004507E1" w14:paraId="2B7731A1" w14:textId="77777777" w:rsidTr="00435FF4">
        <w:tc>
          <w:tcPr>
            <w:tcW w:w="577" w:type="dxa"/>
            <w:shd w:val="clear" w:color="auto" w:fill="auto"/>
          </w:tcPr>
          <w:p w14:paraId="0B590629" w14:textId="77777777" w:rsidR="00BA3647" w:rsidRPr="004507E1" w:rsidRDefault="00BA3647" w:rsidP="00435FF4">
            <w:pPr>
              <w:shd w:val="clear" w:color="auto" w:fill="FFFFFF" w:themeFill="background1"/>
              <w:tabs>
                <w:tab w:val="left" w:pos="612"/>
              </w:tabs>
              <w:spacing w:before="120" w:after="120"/>
              <w:rPr>
                <w:iCs/>
                <w:lang w:eastAsia="ru-RU"/>
              </w:rPr>
            </w:pPr>
          </w:p>
        </w:tc>
        <w:tc>
          <w:tcPr>
            <w:tcW w:w="7248" w:type="dxa"/>
            <w:shd w:val="clear" w:color="auto" w:fill="auto"/>
          </w:tcPr>
          <w:p w14:paraId="714E1CEC" w14:textId="77777777" w:rsidR="00BA3647" w:rsidRPr="004507E1" w:rsidRDefault="00BA3647" w:rsidP="00435FF4">
            <w:pPr>
              <w:shd w:val="clear" w:color="auto" w:fill="FFFFFF" w:themeFill="background1"/>
              <w:tabs>
                <w:tab w:val="left" w:pos="612"/>
              </w:tabs>
              <w:spacing w:before="120" w:after="120"/>
              <w:rPr>
                <w:iCs/>
                <w:lang w:eastAsia="ru-RU"/>
              </w:rPr>
            </w:pPr>
            <w:r w:rsidRPr="004507E1">
              <w:rPr>
                <w:iCs/>
                <w:lang w:eastAsia="ru-RU"/>
              </w:rPr>
              <w:t>Nu se aplică</w:t>
            </w:r>
          </w:p>
        </w:tc>
        <w:tc>
          <w:tcPr>
            <w:tcW w:w="1800" w:type="dxa"/>
            <w:shd w:val="clear" w:color="auto" w:fill="auto"/>
          </w:tcPr>
          <w:p w14:paraId="5CB87541" w14:textId="77777777" w:rsidR="00BA3647" w:rsidRPr="004507E1" w:rsidRDefault="00BA3647" w:rsidP="00435FF4">
            <w:pPr>
              <w:shd w:val="clear" w:color="auto" w:fill="FFFFFF" w:themeFill="background1"/>
              <w:tabs>
                <w:tab w:val="left" w:pos="612"/>
              </w:tabs>
              <w:spacing w:before="120" w:after="120"/>
              <w:rPr>
                <w:iCs/>
                <w:lang w:eastAsia="ru-RU"/>
              </w:rPr>
            </w:pPr>
          </w:p>
        </w:tc>
      </w:tr>
      <w:tr w:rsidR="00BA3647" w:rsidRPr="004507E1" w14:paraId="63009D62" w14:textId="77777777" w:rsidTr="00435FF4">
        <w:tc>
          <w:tcPr>
            <w:tcW w:w="577" w:type="dxa"/>
            <w:shd w:val="clear" w:color="auto" w:fill="auto"/>
          </w:tcPr>
          <w:p w14:paraId="16B7C05D" w14:textId="77777777" w:rsidR="00BA3647" w:rsidRPr="004507E1" w:rsidRDefault="00BA3647" w:rsidP="00435FF4">
            <w:pPr>
              <w:shd w:val="clear" w:color="auto" w:fill="FFFFFF" w:themeFill="background1"/>
              <w:tabs>
                <w:tab w:val="left" w:pos="612"/>
              </w:tabs>
              <w:spacing w:before="120" w:after="120"/>
              <w:rPr>
                <w:iCs/>
                <w:lang w:eastAsia="ru-RU"/>
              </w:rPr>
            </w:pPr>
          </w:p>
        </w:tc>
        <w:tc>
          <w:tcPr>
            <w:tcW w:w="7248" w:type="dxa"/>
            <w:shd w:val="clear" w:color="auto" w:fill="auto"/>
          </w:tcPr>
          <w:p w14:paraId="225B5F38" w14:textId="77777777" w:rsidR="00BA3647" w:rsidRPr="004507E1" w:rsidRDefault="00BA3647" w:rsidP="00435FF4">
            <w:pPr>
              <w:shd w:val="clear" w:color="auto" w:fill="FFFFFF" w:themeFill="background1"/>
              <w:tabs>
                <w:tab w:val="left" w:pos="612"/>
              </w:tabs>
              <w:spacing w:before="120" w:after="120"/>
              <w:rPr>
                <w:iCs/>
                <w:lang w:eastAsia="ru-RU"/>
              </w:rPr>
            </w:pPr>
          </w:p>
        </w:tc>
        <w:tc>
          <w:tcPr>
            <w:tcW w:w="1800" w:type="dxa"/>
            <w:shd w:val="clear" w:color="auto" w:fill="auto"/>
          </w:tcPr>
          <w:p w14:paraId="266099FF" w14:textId="77777777" w:rsidR="00BA3647" w:rsidRPr="004507E1" w:rsidRDefault="00BA3647" w:rsidP="00435FF4">
            <w:pPr>
              <w:shd w:val="clear" w:color="auto" w:fill="FFFFFF" w:themeFill="background1"/>
              <w:tabs>
                <w:tab w:val="left" w:pos="612"/>
              </w:tabs>
              <w:spacing w:before="120" w:after="120"/>
              <w:rPr>
                <w:iCs/>
                <w:lang w:eastAsia="ru-RU"/>
              </w:rPr>
            </w:pPr>
          </w:p>
        </w:tc>
      </w:tr>
    </w:tbl>
    <w:p w14:paraId="29A298F6" w14:textId="77777777" w:rsidR="00BA3647" w:rsidRPr="004507E1" w:rsidRDefault="00BA3647" w:rsidP="00BA3647">
      <w:pPr>
        <w:numPr>
          <w:ilvl w:val="0"/>
          <w:numId w:val="25"/>
        </w:numPr>
        <w:shd w:val="clear" w:color="auto" w:fill="FFFFFF" w:themeFill="background1"/>
        <w:tabs>
          <w:tab w:val="right" w:pos="426"/>
        </w:tabs>
        <w:spacing w:before="120"/>
        <w:ind w:left="0" w:firstLine="0"/>
        <w:rPr>
          <w:b/>
          <w:lang w:eastAsia="ru-RU"/>
        </w:rPr>
      </w:pPr>
      <w:r w:rsidRPr="004507E1">
        <w:rPr>
          <w:b/>
          <w:lang w:eastAsia="ru-RU"/>
        </w:rPr>
        <w:t>Termenul limită de depunere/deschidere a ofertelor:</w:t>
      </w:r>
    </w:p>
    <w:p w14:paraId="5DD2DF78" w14:textId="77777777" w:rsidR="00BA3647" w:rsidRPr="004507E1" w:rsidRDefault="00BA3647" w:rsidP="00BA3647">
      <w:pPr>
        <w:numPr>
          <w:ilvl w:val="0"/>
          <w:numId w:val="27"/>
        </w:numPr>
        <w:shd w:val="clear" w:color="auto" w:fill="FFFFFF" w:themeFill="background1"/>
        <w:tabs>
          <w:tab w:val="right" w:pos="426"/>
        </w:tabs>
        <w:spacing w:before="120"/>
        <w:rPr>
          <w:b/>
          <w:lang w:eastAsia="ru-RU"/>
        </w:rPr>
      </w:pPr>
      <w:r w:rsidRPr="004507E1">
        <w:rPr>
          <w:b/>
          <w:lang w:eastAsia="ru-RU"/>
        </w:rPr>
        <w:t xml:space="preserve">conform SIA RSAP /până la: </w:t>
      </w:r>
      <w:r w:rsidRPr="004507E1">
        <w:rPr>
          <w:b/>
          <w:i/>
          <w:lang w:eastAsia="ru-RU"/>
        </w:rPr>
        <w:t>[ora exactă]</w:t>
      </w:r>
      <w:r w:rsidRPr="004507E1">
        <w:rPr>
          <w:b/>
          <w:lang w:eastAsia="ru-RU"/>
        </w:rPr>
        <w:t>____________________________________</w:t>
      </w:r>
    </w:p>
    <w:p w14:paraId="7DD3F115" w14:textId="77777777" w:rsidR="00BA3647" w:rsidRDefault="00BA3647" w:rsidP="00BA3647">
      <w:pPr>
        <w:numPr>
          <w:ilvl w:val="0"/>
          <w:numId w:val="25"/>
        </w:numPr>
        <w:shd w:val="clear" w:color="auto" w:fill="FFFFFF" w:themeFill="background1"/>
        <w:tabs>
          <w:tab w:val="right" w:pos="426"/>
        </w:tabs>
        <w:spacing w:before="120"/>
        <w:ind w:left="0" w:firstLine="0"/>
        <w:rPr>
          <w:b/>
          <w:lang w:eastAsia="ru-RU"/>
        </w:rPr>
      </w:pPr>
      <w:r w:rsidRPr="004507E1">
        <w:rPr>
          <w:b/>
          <w:lang w:eastAsia="ru-RU"/>
        </w:rPr>
        <w:t xml:space="preserve">pe: </w:t>
      </w:r>
      <w:r w:rsidRPr="004507E1">
        <w:rPr>
          <w:b/>
          <w:i/>
          <w:lang w:eastAsia="ru-RU"/>
        </w:rPr>
        <w:t>[data]</w:t>
      </w:r>
      <w:r w:rsidRPr="004507E1">
        <w:rPr>
          <w:b/>
          <w:lang w:eastAsia="ru-RU"/>
        </w:rPr>
        <w:t xml:space="preserve">_______________________________________________________________ </w:t>
      </w:r>
    </w:p>
    <w:p w14:paraId="46D4A173" w14:textId="77777777" w:rsidR="00BA3647" w:rsidRPr="004507E1" w:rsidRDefault="00BA3647" w:rsidP="00BA3647">
      <w:pPr>
        <w:numPr>
          <w:ilvl w:val="0"/>
          <w:numId w:val="25"/>
        </w:numPr>
        <w:shd w:val="clear" w:color="auto" w:fill="FFFFFF" w:themeFill="background1"/>
        <w:tabs>
          <w:tab w:val="right" w:pos="426"/>
        </w:tabs>
        <w:spacing w:before="120"/>
        <w:ind w:left="0" w:firstLine="0"/>
        <w:rPr>
          <w:b/>
          <w:lang w:eastAsia="ru-RU"/>
        </w:rPr>
      </w:pPr>
      <w:r w:rsidRPr="004507E1">
        <w:rPr>
          <w:b/>
          <w:lang w:eastAsia="ru-RU"/>
        </w:rPr>
        <w:t xml:space="preserve">Adresa la care trebuie transmise ofertele sau cererile de participare: </w:t>
      </w:r>
    </w:p>
    <w:p w14:paraId="66428521" w14:textId="77777777" w:rsidR="00BA3647" w:rsidRPr="004507E1" w:rsidRDefault="00BA3647" w:rsidP="00BA3647">
      <w:pPr>
        <w:shd w:val="clear" w:color="auto" w:fill="FFFFFF" w:themeFill="background1"/>
        <w:tabs>
          <w:tab w:val="right" w:pos="426"/>
        </w:tabs>
        <w:spacing w:before="120"/>
        <w:ind w:left="450"/>
        <w:rPr>
          <w:b/>
          <w:lang w:eastAsia="ru-RU"/>
        </w:rPr>
      </w:pPr>
      <w:r w:rsidRPr="004507E1">
        <w:rPr>
          <w:b/>
          <w:i/>
          <w:lang w:eastAsia="ru-RU"/>
        </w:rPr>
        <w:t>Ofertele sau cererile de participare vor fi depuse electronic prin intermediul SIA RSAP</w:t>
      </w:r>
    </w:p>
    <w:p w14:paraId="20FA205A" w14:textId="77777777" w:rsidR="00BA3647" w:rsidRPr="004507E1" w:rsidRDefault="00BA3647" w:rsidP="00BA3647">
      <w:pPr>
        <w:numPr>
          <w:ilvl w:val="0"/>
          <w:numId w:val="25"/>
        </w:numPr>
        <w:tabs>
          <w:tab w:val="right" w:pos="426"/>
        </w:tabs>
        <w:spacing w:before="120"/>
        <w:ind w:left="0" w:firstLine="0"/>
        <w:rPr>
          <w:b/>
          <w:lang w:eastAsia="ru-RU"/>
        </w:rPr>
      </w:pPr>
      <w:r w:rsidRPr="004507E1">
        <w:rPr>
          <w:b/>
          <w:lang w:eastAsia="ru-RU"/>
        </w:rPr>
        <w:t>Termenul de valabilitate a ofertelor: _____</w:t>
      </w:r>
      <w:r w:rsidRPr="004507E1">
        <w:rPr>
          <w:b/>
          <w:u w:val="single"/>
          <w:lang w:eastAsia="ru-RU"/>
        </w:rPr>
        <w:t>60 de zile</w:t>
      </w:r>
      <w:r w:rsidRPr="004507E1">
        <w:rPr>
          <w:b/>
          <w:lang w:eastAsia="ru-RU"/>
        </w:rPr>
        <w:t>_____________________________</w:t>
      </w:r>
    </w:p>
    <w:p w14:paraId="36B7DC9C" w14:textId="77777777" w:rsidR="00BA3647" w:rsidRPr="004507E1" w:rsidRDefault="00BA3647" w:rsidP="00BA3647">
      <w:pPr>
        <w:numPr>
          <w:ilvl w:val="0"/>
          <w:numId w:val="25"/>
        </w:numPr>
        <w:tabs>
          <w:tab w:val="right" w:pos="426"/>
        </w:tabs>
        <w:spacing w:before="120"/>
        <w:ind w:left="0" w:firstLine="0"/>
        <w:rPr>
          <w:b/>
          <w:lang w:eastAsia="ru-RU"/>
        </w:rPr>
      </w:pPr>
      <w:r w:rsidRPr="004507E1">
        <w:rPr>
          <w:b/>
          <w:lang w:eastAsia="ru-RU"/>
        </w:rPr>
        <w:t>Locul deschiderii ofertelor: _________</w:t>
      </w:r>
      <w:r w:rsidRPr="004507E1">
        <w:rPr>
          <w:b/>
          <w:u w:val="single"/>
          <w:lang w:eastAsia="ru-RU"/>
        </w:rPr>
        <w:t>SIA RSAP</w:t>
      </w:r>
      <w:r w:rsidRPr="004507E1">
        <w:rPr>
          <w:b/>
          <w:lang w:eastAsia="ru-RU"/>
        </w:rPr>
        <w:t>_____________________________</w:t>
      </w:r>
    </w:p>
    <w:p w14:paraId="46972430" w14:textId="77777777" w:rsidR="00BA3647" w:rsidRPr="004507E1" w:rsidRDefault="00BA3647" w:rsidP="00BA3647">
      <w:pPr>
        <w:shd w:val="clear" w:color="auto" w:fill="FFFFFF" w:themeFill="background1"/>
        <w:tabs>
          <w:tab w:val="right" w:pos="426"/>
        </w:tabs>
        <w:ind w:left="3240"/>
        <w:contextualSpacing/>
        <w:jc w:val="center"/>
        <w:rPr>
          <w:sz w:val="20"/>
          <w:lang w:eastAsia="ru-RU"/>
        </w:rPr>
      </w:pPr>
      <w:r w:rsidRPr="004507E1">
        <w:rPr>
          <w:sz w:val="20"/>
          <w:lang w:eastAsia="ru-RU"/>
        </w:rPr>
        <w:t>(SIA RSAP sau adresa deschiderii)</w:t>
      </w:r>
    </w:p>
    <w:p w14:paraId="2F542546" w14:textId="77777777" w:rsidR="00BA3647" w:rsidRPr="004507E1" w:rsidRDefault="00BA3647" w:rsidP="00BA3647">
      <w:pPr>
        <w:shd w:val="clear" w:color="auto" w:fill="FFFFFF" w:themeFill="background1"/>
        <w:tabs>
          <w:tab w:val="left" w:pos="360"/>
          <w:tab w:val="left" w:pos="1800"/>
          <w:tab w:val="left" w:pos="3240"/>
        </w:tabs>
        <w:spacing w:after="120"/>
        <w:ind w:left="360"/>
        <w:rPr>
          <w:b/>
          <w:i/>
          <w:lang w:eastAsia="ru-RU"/>
        </w:rPr>
      </w:pPr>
      <w:r w:rsidRPr="004507E1">
        <w:rPr>
          <w:b/>
          <w:i/>
          <w:lang w:eastAsia="ru-RU"/>
        </w:rPr>
        <w:t xml:space="preserve">Ofertele întârziate vor fi respinse. </w:t>
      </w:r>
    </w:p>
    <w:p w14:paraId="4A26AE1E" w14:textId="77777777" w:rsidR="00BA3647" w:rsidRPr="004507E1" w:rsidRDefault="00BA3647" w:rsidP="00BA3647">
      <w:pPr>
        <w:numPr>
          <w:ilvl w:val="0"/>
          <w:numId w:val="25"/>
        </w:numPr>
        <w:shd w:val="clear" w:color="auto" w:fill="FFFFFF" w:themeFill="background1"/>
        <w:tabs>
          <w:tab w:val="right" w:pos="426"/>
        </w:tabs>
        <w:spacing w:before="120"/>
        <w:ind w:left="450" w:hanging="450"/>
        <w:rPr>
          <w:b/>
          <w:lang w:eastAsia="ru-RU"/>
        </w:rPr>
      </w:pPr>
      <w:r w:rsidRPr="004507E1">
        <w:rPr>
          <w:b/>
          <w:lang w:eastAsia="ru-RU"/>
        </w:rPr>
        <w:t xml:space="preserve">Persoanele autorizate să asiste la deschiderea ofertelor: </w:t>
      </w:r>
      <w:r w:rsidRPr="004507E1">
        <w:rPr>
          <w:b/>
          <w:lang w:eastAsia="ru-RU"/>
        </w:rPr>
        <w:br/>
      </w:r>
      <w:r w:rsidRPr="004507E1">
        <w:rPr>
          <w:b/>
          <w:i/>
          <w:lang w:eastAsia="ru-RU"/>
        </w:rPr>
        <w:t>Ofertanții sau reprezentanții acestora au dreptul să participe la deschiderea ofertelor, cu excepția cazului când ofertele au fost depuse prin SIA RSAP</w:t>
      </w:r>
      <w:r w:rsidRPr="004507E1">
        <w:rPr>
          <w:b/>
          <w:lang w:eastAsia="ru-RU"/>
        </w:rPr>
        <w:t>.</w:t>
      </w:r>
    </w:p>
    <w:p w14:paraId="48F29DDF" w14:textId="77777777" w:rsidR="00BA3647" w:rsidRPr="004507E1" w:rsidRDefault="00BA3647" w:rsidP="00BA3647">
      <w:pPr>
        <w:numPr>
          <w:ilvl w:val="0"/>
          <w:numId w:val="25"/>
        </w:numPr>
        <w:shd w:val="clear" w:color="auto" w:fill="FFFFFF" w:themeFill="background1"/>
        <w:tabs>
          <w:tab w:val="right" w:pos="426"/>
        </w:tabs>
        <w:spacing w:before="120"/>
        <w:ind w:left="450" w:hanging="450"/>
        <w:rPr>
          <w:b/>
          <w:lang w:eastAsia="ru-RU"/>
        </w:rPr>
      </w:pPr>
      <w:r w:rsidRPr="004507E1">
        <w:rPr>
          <w:b/>
          <w:lang w:eastAsia="ru-RU"/>
        </w:rPr>
        <w:t xml:space="preserve">Limba sau limbile în care trebuie redactate ofertele sau cererile de participare: </w:t>
      </w:r>
      <w:r w:rsidRPr="004507E1">
        <w:rPr>
          <w:b/>
          <w:u w:val="single"/>
          <w:lang w:eastAsia="ru-RU"/>
        </w:rPr>
        <w:t>Limba de stat</w:t>
      </w:r>
      <w:r w:rsidRPr="004507E1">
        <w:rPr>
          <w:b/>
          <w:lang w:eastAsia="ru-RU"/>
        </w:rPr>
        <w:t>____________________________________________</w:t>
      </w:r>
    </w:p>
    <w:p w14:paraId="1E9F6036" w14:textId="77777777" w:rsidR="00BA3647" w:rsidRPr="004507E1" w:rsidRDefault="00BA3647" w:rsidP="00BA3647">
      <w:pPr>
        <w:numPr>
          <w:ilvl w:val="0"/>
          <w:numId w:val="25"/>
        </w:numPr>
        <w:shd w:val="clear" w:color="auto" w:fill="FFFFFF" w:themeFill="background1"/>
        <w:tabs>
          <w:tab w:val="right" w:pos="426"/>
        </w:tabs>
        <w:spacing w:before="120"/>
        <w:ind w:left="360"/>
        <w:rPr>
          <w:b/>
          <w:lang w:eastAsia="ru-RU"/>
        </w:rPr>
      </w:pPr>
      <w:r w:rsidRPr="004507E1">
        <w:rPr>
          <w:b/>
          <w:lang w:eastAsia="ru-RU"/>
        </w:rPr>
        <w:lastRenderedPageBreak/>
        <w:t>Respectivul contract se referă la un proiect și/sau program finanțat din fonduri ale Uniunii Europene: __________________________________</w:t>
      </w:r>
      <w:r w:rsidRPr="004507E1">
        <w:rPr>
          <w:b/>
          <w:u w:val="single"/>
          <w:lang w:eastAsia="ru-RU"/>
        </w:rPr>
        <w:t>nu</w:t>
      </w:r>
      <w:r w:rsidRPr="004507E1">
        <w:rPr>
          <w:b/>
          <w:lang w:eastAsia="ru-RU"/>
        </w:rPr>
        <w:t>___________________________________</w:t>
      </w:r>
    </w:p>
    <w:p w14:paraId="633AB62E" w14:textId="77777777" w:rsidR="00BA3647" w:rsidRPr="004507E1" w:rsidRDefault="00BA3647" w:rsidP="00BA3647">
      <w:pPr>
        <w:shd w:val="clear" w:color="auto" w:fill="FFFFFF" w:themeFill="background1"/>
        <w:tabs>
          <w:tab w:val="right" w:pos="426"/>
        </w:tabs>
        <w:ind w:left="1980"/>
        <w:contextualSpacing/>
        <w:jc w:val="center"/>
        <w:rPr>
          <w:sz w:val="20"/>
          <w:lang w:eastAsia="ru-RU"/>
        </w:rPr>
      </w:pPr>
      <w:r w:rsidRPr="004507E1">
        <w:rPr>
          <w:sz w:val="20"/>
          <w:lang w:eastAsia="ru-RU"/>
        </w:rPr>
        <w:t>(se specifică denumireaproiectului și/sau programului)</w:t>
      </w:r>
    </w:p>
    <w:p w14:paraId="5E6BF640" w14:textId="77777777" w:rsidR="00BA3647" w:rsidRPr="004507E1" w:rsidRDefault="00BA3647" w:rsidP="00BA3647">
      <w:pPr>
        <w:numPr>
          <w:ilvl w:val="0"/>
          <w:numId w:val="25"/>
        </w:numPr>
        <w:shd w:val="clear" w:color="auto" w:fill="FFFFFF" w:themeFill="background1"/>
        <w:tabs>
          <w:tab w:val="right" w:pos="426"/>
        </w:tabs>
        <w:spacing w:before="120"/>
        <w:ind w:left="0" w:firstLine="0"/>
        <w:rPr>
          <w:b/>
          <w:lang w:eastAsia="ru-RU"/>
        </w:rPr>
      </w:pPr>
      <w:r w:rsidRPr="004507E1">
        <w:rPr>
          <w:b/>
          <w:lang w:eastAsia="ru-RU"/>
        </w:rPr>
        <w:t xml:space="preserve">Denumirea și adresa organismului competent de soluționare a contestațiilor: </w:t>
      </w:r>
    </w:p>
    <w:p w14:paraId="6ED2D288" w14:textId="77777777" w:rsidR="00BA3647" w:rsidRPr="004507E1" w:rsidRDefault="00BA3647" w:rsidP="00BA3647">
      <w:pPr>
        <w:shd w:val="clear" w:color="auto" w:fill="FFFFFF" w:themeFill="background1"/>
        <w:tabs>
          <w:tab w:val="right" w:pos="426"/>
        </w:tabs>
        <w:ind w:left="450"/>
        <w:rPr>
          <w:b/>
          <w:i/>
          <w:lang w:eastAsia="ru-RU"/>
        </w:rPr>
      </w:pPr>
      <w:r w:rsidRPr="004507E1">
        <w:rPr>
          <w:b/>
          <w:i/>
          <w:lang w:eastAsia="ru-RU"/>
        </w:rPr>
        <w:t>Agenția Națională pentru Soluționarea Contestațiilor</w:t>
      </w:r>
    </w:p>
    <w:p w14:paraId="28E3B114" w14:textId="77777777" w:rsidR="00BA3647" w:rsidRPr="004507E1" w:rsidRDefault="00BA3647" w:rsidP="00BA3647">
      <w:pPr>
        <w:shd w:val="clear" w:color="auto" w:fill="FFFFFF" w:themeFill="background1"/>
        <w:tabs>
          <w:tab w:val="right" w:pos="426"/>
        </w:tabs>
        <w:ind w:left="450"/>
        <w:rPr>
          <w:b/>
          <w:i/>
          <w:lang w:eastAsia="ru-RU"/>
        </w:rPr>
      </w:pPr>
      <w:r w:rsidRPr="004507E1">
        <w:rPr>
          <w:b/>
          <w:i/>
          <w:lang w:eastAsia="ru-RU"/>
        </w:rPr>
        <w:t>Adresa: mun. Chișinău, bd. Ștefan cel Mare și Sfânt nr.124 (et.4), MD 2001;</w:t>
      </w:r>
    </w:p>
    <w:p w14:paraId="420D27E7" w14:textId="77777777" w:rsidR="00BA3647" w:rsidRPr="004507E1" w:rsidRDefault="00BA3647" w:rsidP="00BA3647">
      <w:pPr>
        <w:shd w:val="clear" w:color="auto" w:fill="FFFFFF" w:themeFill="background1"/>
        <w:tabs>
          <w:tab w:val="right" w:pos="426"/>
        </w:tabs>
        <w:ind w:left="450"/>
        <w:rPr>
          <w:b/>
          <w:i/>
          <w:lang w:eastAsia="ru-RU"/>
        </w:rPr>
      </w:pPr>
      <w:r w:rsidRPr="004507E1">
        <w:rPr>
          <w:b/>
          <w:i/>
          <w:lang w:eastAsia="ru-RU"/>
        </w:rPr>
        <w:t>Tel/Fax/email: 022-820 652, 022 820-651, contestatii@ansc.md</w:t>
      </w:r>
    </w:p>
    <w:p w14:paraId="0DC0A861" w14:textId="77777777" w:rsidR="00BA3647" w:rsidRPr="004507E1" w:rsidRDefault="00BA3647" w:rsidP="00BA3647">
      <w:pPr>
        <w:numPr>
          <w:ilvl w:val="0"/>
          <w:numId w:val="25"/>
        </w:numPr>
        <w:shd w:val="clear" w:color="auto" w:fill="FFFFFF" w:themeFill="background1"/>
        <w:tabs>
          <w:tab w:val="right" w:pos="426"/>
        </w:tabs>
        <w:spacing w:before="120"/>
        <w:ind w:left="360"/>
        <w:rPr>
          <w:b/>
          <w:lang w:eastAsia="ru-RU"/>
        </w:rPr>
      </w:pPr>
      <w:r w:rsidRPr="004507E1">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33085473" w14:textId="77777777" w:rsidR="00BA3647" w:rsidRPr="004507E1" w:rsidRDefault="00BA3647" w:rsidP="00BA3647">
      <w:pPr>
        <w:numPr>
          <w:ilvl w:val="0"/>
          <w:numId w:val="25"/>
        </w:numPr>
        <w:shd w:val="clear" w:color="auto" w:fill="FFFFFF" w:themeFill="background1"/>
        <w:tabs>
          <w:tab w:val="right" w:pos="426"/>
        </w:tabs>
        <w:spacing w:before="120"/>
        <w:ind w:left="360"/>
        <w:rPr>
          <w:b/>
          <w:lang w:eastAsia="ru-RU"/>
        </w:rPr>
      </w:pPr>
      <w:r w:rsidRPr="004507E1">
        <w:rPr>
          <w:b/>
          <w:lang w:eastAsia="ru-RU"/>
        </w:rPr>
        <w:t>În cazul achizițiilor periodice, calendarul estimat pentru publicarea anunțurilor viitoare</w:t>
      </w:r>
      <w:r w:rsidRPr="004507E1">
        <w:rPr>
          <w:b/>
          <w:shd w:val="clear" w:color="auto" w:fill="FFFFFF" w:themeFill="background1"/>
          <w:lang w:eastAsia="ru-RU"/>
        </w:rPr>
        <w:t>:___________________________________________________________________</w:t>
      </w:r>
    </w:p>
    <w:p w14:paraId="619C96FE" w14:textId="77777777" w:rsidR="00BA3647" w:rsidRPr="004507E1" w:rsidRDefault="00BA3647" w:rsidP="00BA3647">
      <w:pPr>
        <w:numPr>
          <w:ilvl w:val="0"/>
          <w:numId w:val="25"/>
        </w:numPr>
        <w:shd w:val="clear" w:color="auto" w:fill="FFFFFF" w:themeFill="background1"/>
        <w:tabs>
          <w:tab w:val="right" w:pos="426"/>
        </w:tabs>
        <w:spacing w:before="120"/>
        <w:ind w:left="360"/>
        <w:rPr>
          <w:b/>
          <w:lang w:eastAsia="ru-RU"/>
        </w:rPr>
      </w:pPr>
      <w:r w:rsidRPr="004507E1">
        <w:rPr>
          <w:b/>
          <w:lang w:eastAsia="ru-RU"/>
        </w:rPr>
        <w:t xml:space="preserve">Data publicării anunțului de intenție sau, după caz, precizarea că nu a fost publicat un astfel de </w:t>
      </w:r>
      <w:r w:rsidRPr="004507E1">
        <w:rPr>
          <w:b/>
          <w:shd w:val="clear" w:color="auto" w:fill="FFFFFF" w:themeFill="background1"/>
          <w:lang w:eastAsia="ru-RU"/>
        </w:rPr>
        <w:t>anunţ:_____________________________________________________________</w:t>
      </w:r>
    </w:p>
    <w:p w14:paraId="4F597899" w14:textId="77777777" w:rsidR="00BA3647" w:rsidRPr="004507E1" w:rsidRDefault="00BA3647" w:rsidP="00BA3647">
      <w:pPr>
        <w:numPr>
          <w:ilvl w:val="0"/>
          <w:numId w:val="25"/>
        </w:numPr>
        <w:shd w:val="clear" w:color="auto" w:fill="FFFFFF" w:themeFill="background1"/>
        <w:tabs>
          <w:tab w:val="right" w:pos="426"/>
        </w:tabs>
        <w:spacing w:before="120"/>
        <w:ind w:left="0" w:firstLine="0"/>
        <w:rPr>
          <w:b/>
          <w:lang w:eastAsia="ru-RU"/>
        </w:rPr>
      </w:pPr>
      <w:r w:rsidRPr="004507E1">
        <w:rPr>
          <w:b/>
          <w:lang w:eastAsia="ru-RU"/>
        </w:rPr>
        <w:t>Data transmiterii spre publicare a anunțului de participar</w:t>
      </w:r>
      <w:r w:rsidRPr="004507E1">
        <w:rPr>
          <w:b/>
          <w:shd w:val="clear" w:color="auto" w:fill="FFFFFF" w:themeFill="background1"/>
          <w:lang w:eastAsia="ru-RU"/>
        </w:rPr>
        <w:t>e:_</w:t>
      </w:r>
      <w:r w:rsidRPr="004507E1">
        <w:rPr>
          <w:b/>
          <w:u w:val="single"/>
          <w:shd w:val="clear" w:color="auto" w:fill="FFFFFF" w:themeFill="background1"/>
          <w:lang w:eastAsia="ru-RU"/>
        </w:rPr>
        <w:t>1</w:t>
      </w:r>
      <w:r>
        <w:rPr>
          <w:b/>
          <w:u w:val="single"/>
          <w:shd w:val="clear" w:color="auto" w:fill="FFFFFF" w:themeFill="background1"/>
          <w:lang w:eastAsia="ru-RU"/>
        </w:rPr>
        <w:t>9</w:t>
      </w:r>
      <w:r w:rsidRPr="004507E1">
        <w:rPr>
          <w:b/>
          <w:u w:val="single"/>
          <w:shd w:val="clear" w:color="auto" w:fill="FFFFFF" w:themeFill="background1"/>
          <w:lang w:eastAsia="ru-RU"/>
        </w:rPr>
        <w:t>.03.2024</w:t>
      </w:r>
      <w:r w:rsidRPr="004507E1">
        <w:rPr>
          <w:b/>
          <w:shd w:val="clear" w:color="auto" w:fill="FFFFFF" w:themeFill="background1"/>
          <w:lang w:eastAsia="ru-RU"/>
        </w:rPr>
        <w:t>________</w:t>
      </w:r>
    </w:p>
    <w:p w14:paraId="367455C2" w14:textId="77777777" w:rsidR="00BA3647" w:rsidRPr="004507E1" w:rsidRDefault="00BA3647" w:rsidP="00BA3647">
      <w:pPr>
        <w:numPr>
          <w:ilvl w:val="0"/>
          <w:numId w:val="25"/>
        </w:numPr>
        <w:shd w:val="clear" w:color="auto" w:fill="FFFFFF" w:themeFill="background1"/>
        <w:tabs>
          <w:tab w:val="right" w:pos="426"/>
        </w:tabs>
        <w:spacing w:before="120"/>
        <w:ind w:left="0" w:firstLine="0"/>
        <w:rPr>
          <w:b/>
          <w:lang w:eastAsia="ru-RU"/>
        </w:rPr>
      </w:pPr>
      <w:r w:rsidRPr="004507E1">
        <w:rPr>
          <w:b/>
          <w:lang w:eastAsia="ru-RU"/>
        </w:rPr>
        <w:t>În cadrul procedurii de achiziție publică se va utiliza/accepta:</w:t>
      </w:r>
    </w:p>
    <w:p w14:paraId="280AB497" w14:textId="77777777" w:rsidR="00BA3647" w:rsidRPr="004507E1" w:rsidRDefault="00BA3647" w:rsidP="00BA3647">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BA3647" w:rsidRPr="004507E1" w14:paraId="542E2345" w14:textId="77777777" w:rsidTr="00435FF4">
        <w:tc>
          <w:tcPr>
            <w:tcW w:w="5305" w:type="dxa"/>
            <w:shd w:val="clear" w:color="auto" w:fill="FFFFFF"/>
          </w:tcPr>
          <w:p w14:paraId="3DBED8C7" w14:textId="77777777" w:rsidR="00BA3647" w:rsidRPr="004507E1" w:rsidRDefault="00BA3647" w:rsidP="00435FF4">
            <w:pPr>
              <w:shd w:val="clear" w:color="auto" w:fill="FFFFFF" w:themeFill="background1"/>
              <w:tabs>
                <w:tab w:val="right" w:pos="426"/>
              </w:tabs>
              <w:rPr>
                <w:b/>
                <w:lang w:eastAsia="ru-RU"/>
              </w:rPr>
            </w:pPr>
            <w:r w:rsidRPr="004507E1">
              <w:rPr>
                <w:b/>
                <w:lang w:eastAsia="ru-RU"/>
              </w:rPr>
              <w:t>Denumirea instrumentului electronic</w:t>
            </w:r>
          </w:p>
        </w:tc>
        <w:tc>
          <w:tcPr>
            <w:tcW w:w="3785" w:type="dxa"/>
            <w:shd w:val="clear" w:color="auto" w:fill="FFFFFF"/>
          </w:tcPr>
          <w:p w14:paraId="5D8F0E8D" w14:textId="77777777" w:rsidR="00BA3647" w:rsidRPr="004507E1" w:rsidRDefault="00BA3647" w:rsidP="00435FF4">
            <w:pPr>
              <w:shd w:val="clear" w:color="auto" w:fill="FFFFFF" w:themeFill="background1"/>
              <w:tabs>
                <w:tab w:val="right" w:pos="426"/>
              </w:tabs>
              <w:rPr>
                <w:b/>
                <w:lang w:eastAsia="ru-RU"/>
              </w:rPr>
            </w:pPr>
            <w:r w:rsidRPr="004507E1">
              <w:rPr>
                <w:b/>
                <w:lang w:eastAsia="ru-RU"/>
              </w:rPr>
              <w:t>Se va utiliza/accepta sau nu</w:t>
            </w:r>
          </w:p>
        </w:tc>
      </w:tr>
      <w:tr w:rsidR="00BA3647" w:rsidRPr="004507E1" w14:paraId="6A08322F" w14:textId="77777777" w:rsidTr="00435FF4">
        <w:tc>
          <w:tcPr>
            <w:tcW w:w="5305" w:type="dxa"/>
            <w:shd w:val="clear" w:color="auto" w:fill="FFFFFF"/>
          </w:tcPr>
          <w:p w14:paraId="090BE510" w14:textId="77777777" w:rsidR="00BA3647" w:rsidRPr="004507E1" w:rsidRDefault="00BA3647" w:rsidP="00435FF4">
            <w:pPr>
              <w:shd w:val="clear" w:color="auto" w:fill="FFFFFF" w:themeFill="background1"/>
              <w:tabs>
                <w:tab w:val="right" w:pos="426"/>
              </w:tabs>
              <w:rPr>
                <w:lang w:eastAsia="ru-RU"/>
              </w:rPr>
            </w:pPr>
            <w:r w:rsidRPr="004507E1">
              <w:rPr>
                <w:lang w:eastAsia="ru-RU"/>
              </w:rPr>
              <w:t>depunerea electronică a ofertelor sau a cererilor de participare</w:t>
            </w:r>
          </w:p>
        </w:tc>
        <w:tc>
          <w:tcPr>
            <w:tcW w:w="3785" w:type="dxa"/>
            <w:shd w:val="clear" w:color="auto" w:fill="FFFFFF"/>
          </w:tcPr>
          <w:p w14:paraId="285F45DF" w14:textId="77777777" w:rsidR="00BA3647" w:rsidRPr="004507E1" w:rsidRDefault="00BA3647" w:rsidP="00435FF4">
            <w:pPr>
              <w:shd w:val="clear" w:color="auto" w:fill="FFFFFF" w:themeFill="background1"/>
              <w:tabs>
                <w:tab w:val="right" w:pos="426"/>
              </w:tabs>
              <w:rPr>
                <w:lang w:eastAsia="ru-RU"/>
              </w:rPr>
            </w:pPr>
            <w:r w:rsidRPr="004507E1">
              <w:rPr>
                <w:lang w:eastAsia="ru-RU"/>
              </w:rPr>
              <w:t>Se acceptă</w:t>
            </w:r>
          </w:p>
        </w:tc>
      </w:tr>
      <w:tr w:rsidR="00BA3647" w:rsidRPr="004507E1" w14:paraId="44321857" w14:textId="77777777" w:rsidTr="00435FF4">
        <w:tc>
          <w:tcPr>
            <w:tcW w:w="5305" w:type="dxa"/>
            <w:shd w:val="clear" w:color="auto" w:fill="FFFFFF"/>
          </w:tcPr>
          <w:p w14:paraId="577A1B6D" w14:textId="77777777" w:rsidR="00BA3647" w:rsidRPr="004507E1" w:rsidRDefault="00BA3647" w:rsidP="00435FF4">
            <w:pPr>
              <w:shd w:val="clear" w:color="auto" w:fill="FFFFFF" w:themeFill="background1"/>
              <w:tabs>
                <w:tab w:val="right" w:pos="426"/>
              </w:tabs>
              <w:rPr>
                <w:lang w:eastAsia="ru-RU"/>
              </w:rPr>
            </w:pPr>
            <w:r w:rsidRPr="004507E1">
              <w:rPr>
                <w:lang w:eastAsia="ru-RU"/>
              </w:rPr>
              <w:t>sistemul de comenzi electronice</w:t>
            </w:r>
          </w:p>
        </w:tc>
        <w:tc>
          <w:tcPr>
            <w:tcW w:w="3785" w:type="dxa"/>
            <w:shd w:val="clear" w:color="auto" w:fill="FFFFFF"/>
          </w:tcPr>
          <w:p w14:paraId="027B0316" w14:textId="77777777" w:rsidR="00BA3647" w:rsidRPr="004507E1" w:rsidRDefault="00BA3647" w:rsidP="00435FF4">
            <w:pPr>
              <w:shd w:val="clear" w:color="auto" w:fill="FFFFFF" w:themeFill="background1"/>
              <w:tabs>
                <w:tab w:val="right" w:pos="426"/>
              </w:tabs>
              <w:rPr>
                <w:lang w:eastAsia="ru-RU"/>
              </w:rPr>
            </w:pPr>
            <w:r w:rsidRPr="004507E1">
              <w:rPr>
                <w:lang w:eastAsia="ru-RU"/>
              </w:rPr>
              <w:t>Nu  se acceptă</w:t>
            </w:r>
          </w:p>
        </w:tc>
      </w:tr>
      <w:tr w:rsidR="00BA3647" w:rsidRPr="004507E1" w14:paraId="4783B94F" w14:textId="77777777" w:rsidTr="00435FF4">
        <w:tc>
          <w:tcPr>
            <w:tcW w:w="5305" w:type="dxa"/>
            <w:shd w:val="clear" w:color="auto" w:fill="FFFFFF"/>
          </w:tcPr>
          <w:p w14:paraId="50DCA809" w14:textId="77777777" w:rsidR="00BA3647" w:rsidRPr="004507E1" w:rsidRDefault="00BA3647" w:rsidP="00435FF4">
            <w:pPr>
              <w:shd w:val="clear" w:color="auto" w:fill="FFFFFF" w:themeFill="background1"/>
              <w:tabs>
                <w:tab w:val="right" w:pos="426"/>
              </w:tabs>
              <w:rPr>
                <w:lang w:eastAsia="ru-RU"/>
              </w:rPr>
            </w:pPr>
            <w:r w:rsidRPr="004507E1">
              <w:rPr>
                <w:lang w:eastAsia="ru-RU"/>
              </w:rPr>
              <w:t>facturarea electronică</w:t>
            </w:r>
          </w:p>
        </w:tc>
        <w:tc>
          <w:tcPr>
            <w:tcW w:w="3785" w:type="dxa"/>
            <w:shd w:val="clear" w:color="auto" w:fill="FFFFFF"/>
          </w:tcPr>
          <w:p w14:paraId="3C27375D" w14:textId="77777777" w:rsidR="00BA3647" w:rsidRPr="004507E1" w:rsidRDefault="00BA3647" w:rsidP="00435FF4">
            <w:pPr>
              <w:shd w:val="clear" w:color="auto" w:fill="FFFFFF" w:themeFill="background1"/>
              <w:tabs>
                <w:tab w:val="right" w:pos="426"/>
              </w:tabs>
              <w:rPr>
                <w:lang w:eastAsia="ru-RU"/>
              </w:rPr>
            </w:pPr>
            <w:r w:rsidRPr="004507E1">
              <w:rPr>
                <w:lang w:eastAsia="ru-RU"/>
              </w:rPr>
              <w:t>Se acceptă</w:t>
            </w:r>
          </w:p>
        </w:tc>
      </w:tr>
      <w:tr w:rsidR="00BA3647" w:rsidRPr="004507E1" w14:paraId="4B39C41B" w14:textId="77777777" w:rsidTr="00435FF4">
        <w:trPr>
          <w:trHeight w:val="77"/>
        </w:trPr>
        <w:tc>
          <w:tcPr>
            <w:tcW w:w="5305" w:type="dxa"/>
            <w:shd w:val="clear" w:color="auto" w:fill="FFFFFF"/>
          </w:tcPr>
          <w:p w14:paraId="2368F354" w14:textId="77777777" w:rsidR="00BA3647" w:rsidRPr="004507E1" w:rsidRDefault="00BA3647" w:rsidP="00435FF4">
            <w:pPr>
              <w:shd w:val="clear" w:color="auto" w:fill="FFFFFF" w:themeFill="background1"/>
              <w:tabs>
                <w:tab w:val="right" w:pos="426"/>
              </w:tabs>
              <w:rPr>
                <w:lang w:eastAsia="ru-RU"/>
              </w:rPr>
            </w:pPr>
            <w:r w:rsidRPr="004507E1">
              <w:rPr>
                <w:lang w:eastAsia="ru-RU"/>
              </w:rPr>
              <w:t>plățile electronice</w:t>
            </w:r>
          </w:p>
        </w:tc>
        <w:tc>
          <w:tcPr>
            <w:tcW w:w="3785" w:type="dxa"/>
            <w:shd w:val="clear" w:color="auto" w:fill="FFFFFF"/>
          </w:tcPr>
          <w:p w14:paraId="0C4B9903" w14:textId="77777777" w:rsidR="00BA3647" w:rsidRPr="004507E1" w:rsidRDefault="00BA3647" w:rsidP="00435FF4">
            <w:pPr>
              <w:shd w:val="clear" w:color="auto" w:fill="FFFFFF" w:themeFill="background1"/>
              <w:tabs>
                <w:tab w:val="right" w:pos="426"/>
              </w:tabs>
              <w:rPr>
                <w:lang w:eastAsia="ru-RU"/>
              </w:rPr>
            </w:pPr>
            <w:r w:rsidRPr="004507E1">
              <w:rPr>
                <w:lang w:eastAsia="ru-RU"/>
              </w:rPr>
              <w:t>Se acceptă</w:t>
            </w:r>
          </w:p>
        </w:tc>
      </w:tr>
    </w:tbl>
    <w:p w14:paraId="02252C9C" w14:textId="77777777" w:rsidR="00BA3647" w:rsidRPr="004507E1" w:rsidRDefault="00BA3647" w:rsidP="00BA3647">
      <w:pPr>
        <w:numPr>
          <w:ilvl w:val="0"/>
          <w:numId w:val="25"/>
        </w:numPr>
        <w:shd w:val="clear" w:color="auto" w:fill="FFFFFF" w:themeFill="background1"/>
        <w:tabs>
          <w:tab w:val="right" w:pos="426"/>
        </w:tabs>
        <w:spacing w:before="120"/>
        <w:ind w:left="360"/>
        <w:rPr>
          <w:b/>
          <w:lang w:eastAsia="ru-RU"/>
        </w:rPr>
      </w:pPr>
      <w:r w:rsidRPr="004507E1">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4507E1">
        <w:rPr>
          <w:b/>
          <w:shd w:val="clear" w:color="auto" w:fill="FFFFFF" w:themeFill="background1"/>
          <w:lang w:eastAsia="ru-RU"/>
        </w:rPr>
        <w:t>____________________________________________</w:t>
      </w:r>
      <w:r w:rsidRPr="004507E1">
        <w:rPr>
          <w:b/>
          <w:u w:val="single"/>
          <w:shd w:val="clear" w:color="auto" w:fill="FFFFFF" w:themeFill="background1"/>
          <w:lang w:eastAsia="ru-RU"/>
        </w:rPr>
        <w:t>nu</w:t>
      </w:r>
      <w:r w:rsidRPr="004507E1">
        <w:rPr>
          <w:b/>
          <w:shd w:val="clear" w:color="auto" w:fill="FFFFFF" w:themeFill="background1"/>
          <w:lang w:eastAsia="ru-RU"/>
        </w:rPr>
        <w:t>___________________________</w:t>
      </w:r>
    </w:p>
    <w:p w14:paraId="672D0641" w14:textId="77777777" w:rsidR="00BA3647" w:rsidRPr="004507E1" w:rsidRDefault="00BA3647" w:rsidP="00BA3647">
      <w:pPr>
        <w:shd w:val="clear" w:color="auto" w:fill="FFFFFF" w:themeFill="background1"/>
        <w:tabs>
          <w:tab w:val="right" w:pos="426"/>
        </w:tabs>
        <w:ind w:left="3960"/>
        <w:contextualSpacing/>
        <w:jc w:val="center"/>
        <w:rPr>
          <w:sz w:val="20"/>
          <w:lang w:eastAsia="ru-RU"/>
        </w:rPr>
      </w:pPr>
      <w:r w:rsidRPr="004507E1">
        <w:rPr>
          <w:sz w:val="20"/>
          <w:lang w:eastAsia="ru-RU"/>
        </w:rPr>
        <w:t>(se specifică da sau nu)</w:t>
      </w:r>
    </w:p>
    <w:p w14:paraId="4555E48D" w14:textId="77777777" w:rsidR="00BA3647" w:rsidRPr="004507E1" w:rsidRDefault="00BA3647" w:rsidP="00BA3647">
      <w:pPr>
        <w:numPr>
          <w:ilvl w:val="0"/>
          <w:numId w:val="25"/>
        </w:numPr>
        <w:shd w:val="clear" w:color="auto" w:fill="FFFFFF" w:themeFill="background1"/>
        <w:tabs>
          <w:tab w:val="right" w:pos="426"/>
        </w:tabs>
        <w:spacing w:before="120"/>
        <w:ind w:left="0" w:firstLine="0"/>
        <w:rPr>
          <w:b/>
          <w:lang w:eastAsia="ru-RU"/>
        </w:rPr>
      </w:pPr>
      <w:r w:rsidRPr="004507E1">
        <w:rPr>
          <w:b/>
          <w:lang w:eastAsia="ru-RU"/>
        </w:rPr>
        <w:t xml:space="preserve">Alte informații relevante: </w:t>
      </w:r>
      <w:r w:rsidRPr="004507E1">
        <w:rPr>
          <w:b/>
          <w:shd w:val="clear" w:color="auto" w:fill="FFFFFF" w:themeFill="background1"/>
          <w:lang w:eastAsia="ru-RU"/>
        </w:rPr>
        <w:t>________________</w:t>
      </w:r>
      <w:r w:rsidRPr="004507E1">
        <w:rPr>
          <w:b/>
          <w:u w:val="single"/>
          <w:shd w:val="clear" w:color="auto" w:fill="FFFFFF" w:themeFill="background1"/>
          <w:lang w:eastAsia="ru-RU"/>
        </w:rPr>
        <w:t>nu</w:t>
      </w:r>
      <w:r w:rsidRPr="004507E1">
        <w:rPr>
          <w:b/>
          <w:shd w:val="clear" w:color="auto" w:fill="FFFFFF" w:themeFill="background1"/>
          <w:lang w:eastAsia="ru-RU"/>
        </w:rPr>
        <w:t>_______________________________</w:t>
      </w:r>
    </w:p>
    <w:p w14:paraId="0B2DC626" w14:textId="77777777" w:rsidR="00BA3647" w:rsidRPr="004507E1" w:rsidRDefault="00BA3647" w:rsidP="00BA3647">
      <w:pPr>
        <w:shd w:val="clear" w:color="auto" w:fill="FFFFFF" w:themeFill="background1"/>
        <w:spacing w:before="120" w:after="120"/>
        <w:rPr>
          <w:b/>
          <w:lang w:eastAsia="ru-RU"/>
        </w:rPr>
      </w:pPr>
    </w:p>
    <w:p w14:paraId="761759DF" w14:textId="77777777" w:rsidR="00BA3647" w:rsidRPr="004507E1" w:rsidRDefault="00BA3647" w:rsidP="00BA3647">
      <w:pPr>
        <w:shd w:val="clear" w:color="auto" w:fill="FFFFFF" w:themeFill="background1"/>
        <w:spacing w:before="120" w:after="120"/>
        <w:rPr>
          <w:b/>
          <w:lang w:eastAsia="ru-RU"/>
        </w:rPr>
      </w:pPr>
    </w:p>
    <w:p w14:paraId="57C0C67C" w14:textId="78DFB772" w:rsidR="00507348" w:rsidRPr="00FF430B" w:rsidRDefault="00BA3647" w:rsidP="00BA364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4507E1">
        <w:rPr>
          <w:b/>
          <w:lang w:eastAsia="ru-RU"/>
        </w:rPr>
        <w:t xml:space="preserve">Conducătorul grupului de lucru:  </w:t>
      </w:r>
      <w:r w:rsidRPr="004507E1">
        <w:rPr>
          <w:b/>
          <w:shd w:val="clear" w:color="auto" w:fill="FFFFFF" w:themeFill="background1"/>
          <w:lang w:eastAsia="ru-RU"/>
        </w:rPr>
        <w:t>______________</w:t>
      </w:r>
      <w:r w:rsidRPr="004507E1">
        <w:rPr>
          <w:b/>
          <w:u w:val="single"/>
          <w:shd w:val="clear" w:color="auto" w:fill="FFFFFF" w:themeFill="background1"/>
          <w:lang w:eastAsia="ru-RU"/>
        </w:rPr>
        <w:t>Mihail Gangan</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59905223"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10ABEB19" w14:textId="2E66E484" w:rsidR="007C3220" w:rsidRDefault="007C3220" w:rsidP="002A6E99">
      <w:pPr>
        <w:pStyle w:val="Style3"/>
        <w:tabs>
          <w:tab w:val="left" w:pos="567"/>
        </w:tabs>
        <w:spacing w:before="0" w:beforeAutospacing="0" w:after="0"/>
        <w:ind w:left="0" w:firstLine="0"/>
        <w:jc w:val="center"/>
        <w:rPr>
          <w:rFonts w:eastAsia="PMingLiU"/>
          <w:lang w:val="ro-MD" w:eastAsia="zh-CN"/>
        </w:rPr>
      </w:pPr>
    </w:p>
    <w:p w14:paraId="3C596BE7" w14:textId="4D8D4F7D" w:rsidR="007C3220" w:rsidRDefault="007C3220" w:rsidP="002A6E99">
      <w:pPr>
        <w:pStyle w:val="Style3"/>
        <w:tabs>
          <w:tab w:val="left" w:pos="567"/>
        </w:tabs>
        <w:spacing w:before="0" w:beforeAutospacing="0" w:after="0"/>
        <w:ind w:left="0" w:firstLine="0"/>
        <w:jc w:val="center"/>
        <w:rPr>
          <w:rFonts w:eastAsia="PMingLiU"/>
          <w:lang w:val="ro-MD" w:eastAsia="zh-CN"/>
        </w:rPr>
      </w:pPr>
    </w:p>
    <w:p w14:paraId="412F4EB1" w14:textId="4EEAC5CD" w:rsidR="007C3220" w:rsidRDefault="007C3220" w:rsidP="002A6E99">
      <w:pPr>
        <w:pStyle w:val="Style3"/>
        <w:tabs>
          <w:tab w:val="left" w:pos="567"/>
        </w:tabs>
        <w:spacing w:before="0" w:beforeAutospacing="0" w:after="0"/>
        <w:ind w:left="0" w:firstLine="0"/>
        <w:jc w:val="center"/>
        <w:rPr>
          <w:rFonts w:eastAsia="PMingLiU"/>
          <w:lang w:val="ro-MD" w:eastAsia="zh-CN"/>
        </w:rPr>
      </w:pPr>
    </w:p>
    <w:p w14:paraId="1FB319B9" w14:textId="34EE964A" w:rsidR="007C3220" w:rsidRDefault="007C3220" w:rsidP="002A6E99">
      <w:pPr>
        <w:pStyle w:val="Style3"/>
        <w:tabs>
          <w:tab w:val="left" w:pos="567"/>
        </w:tabs>
        <w:spacing w:before="0" w:beforeAutospacing="0" w:after="0"/>
        <w:ind w:left="0" w:firstLine="0"/>
        <w:jc w:val="center"/>
        <w:rPr>
          <w:rFonts w:eastAsia="PMingLiU"/>
          <w:lang w:val="ro-MD" w:eastAsia="zh-CN"/>
        </w:rPr>
      </w:pPr>
    </w:p>
    <w:p w14:paraId="400864AF" w14:textId="1D0B5236" w:rsidR="007C3220" w:rsidRDefault="007C3220" w:rsidP="002A6E99">
      <w:pPr>
        <w:pStyle w:val="Style3"/>
        <w:tabs>
          <w:tab w:val="left" w:pos="567"/>
        </w:tabs>
        <w:spacing w:before="0" w:beforeAutospacing="0" w:after="0"/>
        <w:ind w:left="0" w:firstLine="0"/>
        <w:jc w:val="center"/>
        <w:rPr>
          <w:rFonts w:eastAsia="PMingLiU"/>
          <w:lang w:val="ro-MD" w:eastAsia="zh-CN"/>
        </w:rPr>
      </w:pPr>
    </w:p>
    <w:p w14:paraId="565DA3C7" w14:textId="6160F20A" w:rsidR="007C3220" w:rsidRDefault="007C3220" w:rsidP="002A6E99">
      <w:pPr>
        <w:pStyle w:val="Style3"/>
        <w:tabs>
          <w:tab w:val="left" w:pos="567"/>
        </w:tabs>
        <w:spacing w:before="0" w:beforeAutospacing="0" w:after="0"/>
        <w:ind w:left="0" w:firstLine="0"/>
        <w:jc w:val="center"/>
        <w:rPr>
          <w:rFonts w:eastAsia="PMingLiU"/>
          <w:lang w:val="ro-MD" w:eastAsia="zh-CN"/>
        </w:rPr>
      </w:pPr>
    </w:p>
    <w:p w14:paraId="5F326749" w14:textId="2BB14CD0" w:rsidR="007C3220" w:rsidRDefault="007C3220" w:rsidP="002A6E99">
      <w:pPr>
        <w:pStyle w:val="Style3"/>
        <w:tabs>
          <w:tab w:val="left" w:pos="567"/>
        </w:tabs>
        <w:spacing w:before="0" w:beforeAutospacing="0" w:after="0"/>
        <w:ind w:left="0" w:firstLine="0"/>
        <w:jc w:val="center"/>
        <w:rPr>
          <w:rFonts w:eastAsia="PMingLiU"/>
          <w:lang w:val="ro-MD" w:eastAsia="zh-CN"/>
        </w:rPr>
      </w:pPr>
    </w:p>
    <w:p w14:paraId="4BDC939D" w14:textId="6817D5E2" w:rsidR="007C3220" w:rsidRDefault="007C3220" w:rsidP="002A6E99">
      <w:pPr>
        <w:pStyle w:val="Style3"/>
        <w:tabs>
          <w:tab w:val="left" w:pos="567"/>
        </w:tabs>
        <w:spacing w:before="0" w:beforeAutospacing="0" w:after="0"/>
        <w:ind w:left="0" w:firstLine="0"/>
        <w:jc w:val="center"/>
        <w:rPr>
          <w:rFonts w:eastAsia="PMingLiU"/>
          <w:lang w:val="ro-MD" w:eastAsia="zh-CN"/>
        </w:rPr>
      </w:pPr>
    </w:p>
    <w:p w14:paraId="757535DC" w14:textId="2CA0354E" w:rsidR="007C3220" w:rsidRDefault="007C3220" w:rsidP="002A6E99">
      <w:pPr>
        <w:pStyle w:val="Style3"/>
        <w:tabs>
          <w:tab w:val="left" w:pos="567"/>
        </w:tabs>
        <w:spacing w:before="0" w:beforeAutospacing="0" w:after="0"/>
        <w:ind w:left="0" w:firstLine="0"/>
        <w:jc w:val="center"/>
        <w:rPr>
          <w:rFonts w:eastAsia="PMingLiU"/>
          <w:lang w:val="ro-MD" w:eastAsia="zh-CN"/>
        </w:rPr>
      </w:pPr>
    </w:p>
    <w:p w14:paraId="1929B8E5" w14:textId="70A6EE93" w:rsidR="007C3220" w:rsidRDefault="007C3220" w:rsidP="002A6E99">
      <w:pPr>
        <w:pStyle w:val="Style3"/>
        <w:tabs>
          <w:tab w:val="left" w:pos="567"/>
        </w:tabs>
        <w:spacing w:before="0" w:beforeAutospacing="0" w:after="0"/>
        <w:ind w:left="0" w:firstLine="0"/>
        <w:jc w:val="center"/>
        <w:rPr>
          <w:rFonts w:eastAsia="PMingLiU"/>
          <w:lang w:val="ro-MD" w:eastAsia="zh-CN"/>
        </w:rPr>
      </w:pPr>
    </w:p>
    <w:p w14:paraId="4F1B5EE2" w14:textId="6813EA14" w:rsidR="007C3220" w:rsidRDefault="007C3220" w:rsidP="002A6E99">
      <w:pPr>
        <w:pStyle w:val="Style3"/>
        <w:tabs>
          <w:tab w:val="left" w:pos="567"/>
        </w:tabs>
        <w:spacing w:before="0" w:beforeAutospacing="0" w:after="0"/>
        <w:ind w:left="0" w:firstLine="0"/>
        <w:jc w:val="center"/>
        <w:rPr>
          <w:rFonts w:eastAsia="PMingLiU"/>
          <w:lang w:val="ro-MD" w:eastAsia="zh-CN"/>
        </w:rPr>
      </w:pPr>
    </w:p>
    <w:p w14:paraId="5F07E345" w14:textId="4CA6BE62" w:rsidR="007C3220" w:rsidRDefault="007C3220" w:rsidP="002A6E99">
      <w:pPr>
        <w:pStyle w:val="Style3"/>
        <w:tabs>
          <w:tab w:val="left" w:pos="567"/>
        </w:tabs>
        <w:spacing w:before="0" w:beforeAutospacing="0" w:after="0"/>
        <w:ind w:left="0" w:firstLine="0"/>
        <w:jc w:val="center"/>
        <w:rPr>
          <w:rFonts w:eastAsia="PMingLiU"/>
          <w:lang w:val="ro-MD" w:eastAsia="zh-CN"/>
        </w:rPr>
      </w:pPr>
    </w:p>
    <w:p w14:paraId="33E29A28" w14:textId="1740C13B" w:rsidR="007C3220" w:rsidRDefault="007C3220" w:rsidP="002A6E99">
      <w:pPr>
        <w:pStyle w:val="Style3"/>
        <w:tabs>
          <w:tab w:val="left" w:pos="567"/>
        </w:tabs>
        <w:spacing w:before="0" w:beforeAutospacing="0" w:after="0"/>
        <w:ind w:left="0" w:firstLine="0"/>
        <w:jc w:val="center"/>
        <w:rPr>
          <w:rFonts w:eastAsia="PMingLiU"/>
          <w:lang w:val="ro-MD" w:eastAsia="zh-CN"/>
        </w:rPr>
      </w:pPr>
    </w:p>
    <w:p w14:paraId="7E860AEC" w14:textId="1532A96B" w:rsidR="00502EFF" w:rsidRDefault="00502EFF" w:rsidP="00502EFF">
      <w:pPr>
        <w:jc w:val="right"/>
        <w:rPr>
          <w:noProof w:val="0"/>
          <w:lang w:val="ro-MD"/>
        </w:rPr>
      </w:pPr>
      <w:bookmarkStart w:id="46" w:name="_GoBack"/>
      <w:bookmarkEnd w:id="46"/>
      <w:r w:rsidRPr="00FF430B">
        <w:rPr>
          <w:noProof w:val="0"/>
          <w:lang w:val="ro-MD"/>
        </w:rPr>
        <w:lastRenderedPageBreak/>
        <w:t>Anexa nr.</w:t>
      </w:r>
      <w:r w:rsidR="00FF430B">
        <w:rPr>
          <w:noProof w:val="0"/>
          <w:lang w:val="ro-MD"/>
        </w:rPr>
        <w:t xml:space="preserve"> </w:t>
      </w:r>
      <w:r w:rsidRPr="00FF430B">
        <w:rPr>
          <w:noProof w:val="0"/>
          <w:lang w:val="ro-MD"/>
        </w:rPr>
        <w:t>3</w:t>
      </w:r>
    </w:p>
    <w:p w14:paraId="539A3055" w14:textId="5D3D0B23" w:rsidR="001D25CA" w:rsidRDefault="001D25CA" w:rsidP="00502EFF">
      <w:pPr>
        <w:jc w:val="right"/>
        <w:rPr>
          <w:noProof w:val="0"/>
          <w:lang w:val="ro-MD"/>
        </w:rPr>
      </w:pPr>
    </w:p>
    <w:p w14:paraId="09E12AE4" w14:textId="1E3712E5" w:rsidR="001D25CA" w:rsidRDefault="001D25CA" w:rsidP="00502EFF">
      <w:pPr>
        <w:jc w:val="right"/>
        <w:rPr>
          <w:noProof w:val="0"/>
          <w:lang w:val="ro-MD"/>
        </w:rPr>
      </w:pPr>
    </w:p>
    <w:p w14:paraId="41DC9928" w14:textId="77777777" w:rsidR="001D25CA" w:rsidRDefault="001D25CA" w:rsidP="00502EFF">
      <w:pPr>
        <w:jc w:val="right"/>
        <w:rPr>
          <w:noProof w:val="0"/>
          <w:lang w:val="ro-MD"/>
        </w:rPr>
      </w:pPr>
    </w:p>
    <w:p w14:paraId="1E2606B4" w14:textId="33DBE030" w:rsidR="001D25CA" w:rsidRDefault="001D25CA" w:rsidP="00502EFF">
      <w:pPr>
        <w:jc w:val="right"/>
        <w:rPr>
          <w:noProof w:val="0"/>
          <w:lang w:val="ro-MD"/>
        </w:rPr>
      </w:pPr>
    </w:p>
    <w:p w14:paraId="15345F24" w14:textId="77777777" w:rsidR="001D25CA" w:rsidRPr="00FF430B" w:rsidRDefault="001D25CA" w:rsidP="00502EFF">
      <w:pPr>
        <w:jc w:val="right"/>
        <w:rPr>
          <w:noProof w:val="0"/>
          <w:sz w:val="22"/>
          <w:szCs w:val="22"/>
          <w:lang w:val="ro-MD"/>
        </w:rPr>
      </w:pP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091994" w14:textId="77777777" w:rsidR="00CD68D4" w:rsidRDefault="00CD68D4" w:rsidP="00A20ACF">
      <w:r>
        <w:separator/>
      </w:r>
    </w:p>
  </w:endnote>
  <w:endnote w:type="continuationSeparator" w:id="0">
    <w:p w14:paraId="74F94481" w14:textId="77777777" w:rsidR="00CD68D4" w:rsidRDefault="00CD68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57FD3A9" w:rsidR="008F1D40" w:rsidRDefault="008F1D40">
        <w:pPr>
          <w:pStyle w:val="a4"/>
          <w:jc w:val="right"/>
        </w:pPr>
        <w:r>
          <w:fldChar w:fldCharType="begin"/>
        </w:r>
        <w:r>
          <w:instrText xml:space="preserve"> PAGE   \* MERGEFORMAT </w:instrText>
        </w:r>
        <w:r>
          <w:fldChar w:fldCharType="separate"/>
        </w:r>
        <w:r w:rsidR="00BA3647">
          <w:t>70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B2BF8E" w14:textId="77777777" w:rsidR="00CD68D4" w:rsidRDefault="00CD68D4" w:rsidP="00A20ACF">
      <w:r>
        <w:separator/>
      </w:r>
    </w:p>
  </w:footnote>
  <w:footnote w:type="continuationSeparator" w:id="0">
    <w:p w14:paraId="5AE1057C" w14:textId="77777777" w:rsidR="00CD68D4" w:rsidRDefault="00CD68D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9BE"/>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DDF"/>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952"/>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25CA"/>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19A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6F8C"/>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648F"/>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0C2"/>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6FD"/>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34A9"/>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EBB"/>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762"/>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47B"/>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3220"/>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FA0"/>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4A21"/>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364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68D4"/>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489"/>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720"/>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AA1"/>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3B6B"/>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0D84"/>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BA364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sp5.md/transparent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DF2F0-8952-4811-A337-9093EC14E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24920</Words>
  <Characters>142050</Characters>
  <Application>Microsoft Office Word</Application>
  <DocSecurity>0</DocSecurity>
  <Lines>1183</Lines>
  <Paragraphs>333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SP5PC</cp:lastModifiedBy>
  <cp:revision>2</cp:revision>
  <cp:lastPrinted>2023-06-29T07:56:00Z</cp:lastPrinted>
  <dcterms:created xsi:type="dcterms:W3CDTF">2024-03-19T07:26:00Z</dcterms:created>
  <dcterms:modified xsi:type="dcterms:W3CDTF">2024-03-19T07:26:00Z</dcterms:modified>
</cp:coreProperties>
</file>