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58BB7" w14:textId="77777777" w:rsidR="005F738E" w:rsidRPr="006F1798" w:rsidRDefault="005F738E" w:rsidP="005F738E">
      <w:pPr>
        <w:tabs>
          <w:tab w:val="left" w:pos="567"/>
        </w:tabs>
        <w:rPr>
          <w:rFonts w:eastAsia="Calibri"/>
        </w:rPr>
      </w:pPr>
      <w:bookmarkStart w:id="0" w:name="_Toc449692096"/>
      <w:r w:rsidRPr="006F1798">
        <w:rPr>
          <w:rFonts w:eastAsia="Calibri"/>
        </w:rPr>
        <w:t xml:space="preserve">Către: </w:t>
      </w:r>
      <w:r w:rsidRPr="006F1798">
        <w:rPr>
          <w:rFonts w:ascii="Baltica RR" w:eastAsia="Calibri" w:hAnsi="Baltica RR"/>
          <w:i/>
          <w:szCs w:val="20"/>
        </w:rPr>
        <w:t xml:space="preserve">IP Compania </w:t>
      </w:r>
      <w:r w:rsidRPr="006F1798">
        <w:rPr>
          <w:rFonts w:ascii="Baltica RR" w:eastAsia="Calibri" w:hAnsi="Baltica RR"/>
          <w:i/>
          <w:szCs w:val="20"/>
          <w:lang w:eastAsia="ru-RU"/>
        </w:rPr>
        <w:t>„Teleradio-Moldova”</w:t>
      </w:r>
    </w:p>
    <w:p w14:paraId="261D8FF9" w14:textId="77777777" w:rsidR="005F738E" w:rsidRPr="006F1798" w:rsidRDefault="005F738E" w:rsidP="005F738E">
      <w:pPr>
        <w:tabs>
          <w:tab w:val="left" w:pos="567"/>
        </w:tabs>
        <w:rPr>
          <w:rFonts w:eastAsia="Calibri"/>
        </w:rPr>
      </w:pPr>
    </w:p>
    <w:p w14:paraId="5729088A" w14:textId="77777777" w:rsidR="005F738E" w:rsidRPr="006F1798" w:rsidRDefault="005F738E" w:rsidP="006F1798">
      <w:pPr>
        <w:tabs>
          <w:tab w:val="left" w:pos="567"/>
        </w:tabs>
        <w:spacing w:line="360" w:lineRule="auto"/>
        <w:jc w:val="center"/>
        <w:rPr>
          <w:rFonts w:eastAsia="Calibri"/>
        </w:rPr>
      </w:pPr>
      <w:r w:rsidRPr="006F1798">
        <w:rPr>
          <w:rFonts w:eastAsia="Calibri"/>
        </w:rPr>
        <w:t>Stimați domni,</w:t>
      </w:r>
    </w:p>
    <w:p w14:paraId="5C39821A" w14:textId="3C6B67A8" w:rsidR="005F738E" w:rsidRPr="006F1798" w:rsidRDefault="005F738E" w:rsidP="005F738E">
      <w:pPr>
        <w:numPr>
          <w:ilvl w:val="0"/>
          <w:numId w:val="19"/>
        </w:numPr>
        <w:tabs>
          <w:tab w:val="left" w:pos="567"/>
        </w:tabs>
        <w:spacing w:after="160" w:line="360" w:lineRule="auto"/>
        <w:ind w:left="0" w:firstLine="0"/>
        <w:jc w:val="both"/>
        <w:rPr>
          <w:rFonts w:eastAsia="Calibri"/>
        </w:rPr>
      </w:pPr>
      <w:r w:rsidRPr="006F1798">
        <w:rPr>
          <w:rFonts w:eastAsia="Calibri"/>
        </w:rPr>
        <w:t xml:space="preserve">Examinând documentația standard pentru elaborarea </w:t>
      </w:r>
      <w:r w:rsidR="006F1798" w:rsidRPr="006F1798">
        <w:rPr>
          <w:rFonts w:eastAsia="Calibri"/>
        </w:rPr>
        <w:t>și</w:t>
      </w:r>
      <w:r w:rsidRPr="006F1798">
        <w:rPr>
          <w:rFonts w:eastAsia="Calibri"/>
        </w:rPr>
        <w:t xml:space="preserve"> prezentarea ofertei, subsemnaţii,_________________________________________________________________</w:t>
      </w:r>
    </w:p>
    <w:p w14:paraId="254115D5" w14:textId="77777777" w:rsidR="005F738E" w:rsidRPr="006F1798" w:rsidRDefault="005F738E" w:rsidP="005F738E">
      <w:pPr>
        <w:tabs>
          <w:tab w:val="left" w:pos="567"/>
        </w:tabs>
        <w:rPr>
          <w:rFonts w:eastAsia="Calibri"/>
        </w:rPr>
      </w:pPr>
      <w:r w:rsidRPr="006F1798">
        <w:rPr>
          <w:rFonts w:eastAsia="Calibri"/>
        </w:rPr>
        <w:t xml:space="preserve">reprezentanți ai ofertantului_____________________________________________________ </w:t>
      </w:r>
    </w:p>
    <w:p w14:paraId="4CEF65EB" w14:textId="77777777" w:rsidR="005F738E" w:rsidRPr="006F1798" w:rsidRDefault="005F738E" w:rsidP="005F738E">
      <w:pPr>
        <w:tabs>
          <w:tab w:val="left" w:pos="567"/>
        </w:tabs>
        <w:jc w:val="center"/>
        <w:rPr>
          <w:rFonts w:eastAsia="Calibri"/>
          <w:i/>
          <w:iCs/>
          <w:sz w:val="20"/>
          <w:szCs w:val="20"/>
        </w:rPr>
      </w:pPr>
      <w:r w:rsidRPr="006F1798">
        <w:rPr>
          <w:rFonts w:eastAsia="Calibri"/>
          <w:i/>
          <w:iCs/>
          <w:sz w:val="20"/>
          <w:szCs w:val="20"/>
        </w:rPr>
        <w:t>(denumirea, numele ofertantului)</w:t>
      </w:r>
    </w:p>
    <w:p w14:paraId="1725C489" w14:textId="77777777" w:rsidR="005F738E" w:rsidRPr="006F1798" w:rsidRDefault="005F738E" w:rsidP="005F738E">
      <w:pPr>
        <w:tabs>
          <w:tab w:val="left" w:pos="567"/>
        </w:tabs>
        <w:spacing w:line="360" w:lineRule="auto"/>
        <w:rPr>
          <w:rFonts w:eastAsia="Calibri"/>
        </w:rPr>
      </w:pPr>
      <w:r w:rsidRPr="006F1798">
        <w:rPr>
          <w:rFonts w:eastAsia="Calibri"/>
        </w:rPr>
        <w:t>___________________________________________________________________________</w:t>
      </w:r>
    </w:p>
    <w:p w14:paraId="1EF17F48" w14:textId="03FB7AD5" w:rsidR="005F738E" w:rsidRPr="006F1798" w:rsidRDefault="005F738E" w:rsidP="005F738E">
      <w:pPr>
        <w:tabs>
          <w:tab w:val="left" w:pos="5103"/>
          <w:tab w:val="left" w:pos="10348"/>
        </w:tabs>
        <w:spacing w:line="360" w:lineRule="auto"/>
        <w:jc w:val="both"/>
        <w:rPr>
          <w:rFonts w:ascii="Calibri" w:eastAsia="Calibri" w:hAnsi="Calibri"/>
          <w:bCs/>
          <w:i/>
          <w:lang w:eastAsia="ru-RU"/>
        </w:rPr>
      </w:pPr>
      <w:r w:rsidRPr="006F1798">
        <w:rPr>
          <w:rFonts w:eastAsia="Calibri"/>
        </w:rPr>
        <w:t xml:space="preserve">ne oferim ca, în conformitate cu prevederile și cerințele cuprinse în documentația  menționată, să executăm </w:t>
      </w:r>
      <w:r w:rsidR="00513101" w:rsidRPr="00513101">
        <w:rPr>
          <w:rFonts w:eastAsia="Calibri"/>
          <w:b/>
          <w:bCs/>
          <w:i/>
          <w:iCs/>
        </w:rPr>
        <w:t>„</w:t>
      </w:r>
      <w:r w:rsidR="00652BFA" w:rsidRPr="00652BFA">
        <w:rPr>
          <w:rFonts w:eastAsia="Calibri"/>
          <w:b/>
          <w:bCs/>
          <w:i/>
          <w:iCs/>
        </w:rPr>
        <w:t>Lucrări</w:t>
      </w:r>
      <w:r w:rsidR="00652BFA">
        <w:rPr>
          <w:rFonts w:eastAsia="Calibri"/>
          <w:b/>
          <w:bCs/>
          <w:i/>
          <w:iCs/>
        </w:rPr>
        <w:t>le</w:t>
      </w:r>
      <w:r w:rsidR="00652BFA" w:rsidRPr="00652BFA">
        <w:rPr>
          <w:rFonts w:eastAsia="Calibri"/>
          <w:b/>
          <w:bCs/>
          <w:i/>
          <w:iCs/>
        </w:rPr>
        <w:t xml:space="preserve"> de reparație intrarea Centrul Tehnic din strada Lech Kaczyński către Studioul 2 al televiziunii</w:t>
      </w:r>
      <w:r w:rsidR="00B74B04" w:rsidRPr="00B74B04">
        <w:rPr>
          <w:rFonts w:eastAsia="Calibri"/>
          <w:b/>
          <w:bCs/>
          <w:i/>
          <w:iCs/>
        </w:rPr>
        <w:t>"</w:t>
      </w:r>
      <w:r w:rsidR="00B74B04">
        <w:rPr>
          <w:rFonts w:eastAsia="Calibri"/>
          <w:b/>
          <w:bCs/>
          <w:i/>
          <w:iCs/>
        </w:rPr>
        <w:t xml:space="preserve">, </w:t>
      </w:r>
      <w:r w:rsidRPr="006F1798">
        <w:rPr>
          <w:rFonts w:eastAsia="Calibri"/>
        </w:rPr>
        <w:t xml:space="preserve">pentru suma fără TVA de______________________________________________________________________lei, </w:t>
      </w:r>
    </w:p>
    <w:p w14:paraId="31ACB9E2" w14:textId="77777777" w:rsidR="005F738E" w:rsidRPr="006F1798" w:rsidRDefault="005F738E" w:rsidP="005F738E">
      <w:pPr>
        <w:tabs>
          <w:tab w:val="left" w:pos="5103"/>
          <w:tab w:val="left" w:pos="10348"/>
        </w:tabs>
        <w:spacing w:line="360" w:lineRule="auto"/>
        <w:jc w:val="center"/>
        <w:rPr>
          <w:rFonts w:ascii="Calibri" w:eastAsia="Calibri" w:hAnsi="Calibri"/>
          <w:bCs/>
          <w:i/>
          <w:sz w:val="20"/>
          <w:szCs w:val="20"/>
          <w:lang w:eastAsia="ru-RU"/>
        </w:rPr>
      </w:pPr>
      <w:r w:rsidRPr="006F1798">
        <w:rPr>
          <w:rFonts w:eastAsia="Calibri"/>
          <w:i/>
          <w:iCs/>
          <w:sz w:val="20"/>
          <w:szCs w:val="20"/>
        </w:rPr>
        <w:t>(suma în litere și în cifre)</w:t>
      </w:r>
    </w:p>
    <w:p w14:paraId="4A63ECF1" w14:textId="77777777" w:rsidR="005F738E" w:rsidRPr="006F1798" w:rsidRDefault="005F738E" w:rsidP="005F738E">
      <w:pPr>
        <w:tabs>
          <w:tab w:val="left" w:pos="567"/>
        </w:tabs>
        <w:spacing w:line="360" w:lineRule="auto"/>
        <w:jc w:val="both"/>
        <w:rPr>
          <w:rFonts w:eastAsia="Calibri"/>
        </w:rPr>
      </w:pPr>
      <w:r w:rsidRPr="006F1798">
        <w:rPr>
          <w:rFonts w:eastAsia="Calibri"/>
        </w:rPr>
        <w:t>la care se adaugă taxa pe valoarea adăugată în cuantum de ________________________________________________________________________ lei,</w:t>
      </w:r>
    </w:p>
    <w:p w14:paraId="7685AB38" w14:textId="77777777" w:rsidR="005F738E" w:rsidRPr="006F1798" w:rsidRDefault="005F738E" w:rsidP="005F738E">
      <w:pPr>
        <w:tabs>
          <w:tab w:val="left" w:pos="567"/>
        </w:tabs>
        <w:spacing w:line="360" w:lineRule="auto"/>
        <w:jc w:val="center"/>
        <w:rPr>
          <w:rFonts w:eastAsia="Calibri"/>
          <w:i/>
          <w:iCs/>
          <w:sz w:val="20"/>
          <w:szCs w:val="20"/>
        </w:rPr>
      </w:pPr>
      <w:r w:rsidRPr="006F1798">
        <w:rPr>
          <w:rFonts w:eastAsia="Calibri"/>
          <w:i/>
          <w:iCs/>
          <w:sz w:val="20"/>
          <w:szCs w:val="20"/>
        </w:rPr>
        <w:t>(suma în litere și în cifre)</w:t>
      </w:r>
      <w:bookmarkStart w:id="1" w:name="_GoBack"/>
      <w:bookmarkEnd w:id="1"/>
    </w:p>
    <w:p w14:paraId="0106831A" w14:textId="71B62354" w:rsidR="005F738E" w:rsidRPr="006F1798" w:rsidRDefault="005F738E" w:rsidP="005F738E">
      <w:pPr>
        <w:tabs>
          <w:tab w:val="left" w:pos="567"/>
        </w:tabs>
        <w:spacing w:line="360" w:lineRule="auto"/>
        <w:jc w:val="both"/>
        <w:rPr>
          <w:rFonts w:eastAsia="Calibri"/>
          <w:i/>
          <w:iCs/>
          <w:sz w:val="20"/>
          <w:szCs w:val="20"/>
        </w:rPr>
      </w:pPr>
      <w:r w:rsidRPr="006F1798">
        <w:rPr>
          <w:rFonts w:eastAsia="Calibri"/>
          <w:b/>
          <w:bCs/>
          <w:i/>
          <w:iCs/>
        </w:rPr>
        <w:t xml:space="preserve">cu executarea lucrărilor </w:t>
      </w:r>
      <w:r w:rsidR="00B74B04">
        <w:rPr>
          <w:rFonts w:eastAsia="Calibri"/>
          <w:b/>
          <w:bCs/>
          <w:i/>
          <w:iCs/>
        </w:rPr>
        <w:t xml:space="preserve">pîna </w:t>
      </w:r>
      <w:r w:rsidR="00B74B04" w:rsidRPr="00AE10B6">
        <w:rPr>
          <w:rFonts w:eastAsia="Calibri"/>
          <w:b/>
          <w:bCs/>
          <w:i/>
          <w:iCs/>
        </w:rPr>
        <w:t>la data</w:t>
      </w:r>
      <w:r w:rsidRPr="00AE10B6">
        <w:rPr>
          <w:rFonts w:eastAsia="Calibri"/>
          <w:b/>
          <w:bCs/>
          <w:i/>
          <w:iCs/>
        </w:rPr>
        <w:t xml:space="preserve"> de </w:t>
      </w:r>
      <w:r w:rsidR="00B74B04" w:rsidRPr="00AE10B6">
        <w:rPr>
          <w:rFonts w:eastAsia="Calibri"/>
          <w:b/>
          <w:bCs/>
          <w:i/>
          <w:iCs/>
        </w:rPr>
        <w:t>15.09.2025.</w:t>
      </w:r>
    </w:p>
    <w:p w14:paraId="71E02461" w14:textId="77777777" w:rsidR="005F738E" w:rsidRPr="006F1798" w:rsidRDefault="005F738E" w:rsidP="005F738E">
      <w:pPr>
        <w:tabs>
          <w:tab w:val="left" w:pos="567"/>
        </w:tabs>
        <w:spacing w:line="360" w:lineRule="auto"/>
        <w:rPr>
          <w:rFonts w:eastAsia="Calibri"/>
        </w:rPr>
      </w:pPr>
    </w:p>
    <w:p w14:paraId="3EE09653" w14:textId="77777777" w:rsidR="005F738E" w:rsidRPr="006F1798" w:rsidRDefault="005F738E" w:rsidP="005F738E">
      <w:pPr>
        <w:tabs>
          <w:tab w:val="left" w:pos="567"/>
        </w:tabs>
        <w:spacing w:line="360" w:lineRule="auto"/>
        <w:rPr>
          <w:rFonts w:eastAsia="Calibri"/>
        </w:rPr>
      </w:pPr>
    </w:p>
    <w:p w14:paraId="48F3C18C" w14:textId="77777777" w:rsidR="005F738E" w:rsidRPr="006F1798" w:rsidRDefault="005F738E" w:rsidP="005F738E">
      <w:pPr>
        <w:tabs>
          <w:tab w:val="left" w:pos="567"/>
        </w:tabs>
        <w:spacing w:line="360" w:lineRule="auto"/>
        <w:rPr>
          <w:rFonts w:eastAsia="Calibri"/>
        </w:rPr>
      </w:pPr>
    </w:p>
    <w:p w14:paraId="4A54F811" w14:textId="77777777" w:rsidR="005F738E" w:rsidRPr="006F1798" w:rsidRDefault="005F738E" w:rsidP="005F738E">
      <w:pPr>
        <w:tabs>
          <w:tab w:val="left" w:pos="567"/>
        </w:tabs>
        <w:spacing w:line="360" w:lineRule="auto"/>
        <w:rPr>
          <w:rFonts w:eastAsia="Calibri"/>
        </w:rPr>
      </w:pPr>
      <w:r w:rsidRPr="006F1798">
        <w:rPr>
          <w:rFonts w:eastAsia="Calibri"/>
        </w:rPr>
        <w:t>Data____________/__________/___________</w:t>
      </w:r>
    </w:p>
    <w:p w14:paraId="38BD86B5" w14:textId="77777777" w:rsidR="005F738E" w:rsidRPr="006F1798" w:rsidRDefault="005F738E" w:rsidP="005F738E">
      <w:pPr>
        <w:tabs>
          <w:tab w:val="left" w:pos="567"/>
        </w:tabs>
        <w:jc w:val="both"/>
        <w:rPr>
          <w:rFonts w:eastAsia="Calibri"/>
        </w:rPr>
      </w:pPr>
      <w:r w:rsidRPr="006F1798">
        <w:rPr>
          <w:rFonts w:eastAsia="Calibri"/>
        </w:rPr>
        <w:t>______________________________________, în calitate de________________________________, legal autorizat să semnez oferta pentru și în numele                    ___________________________________________________________________________</w:t>
      </w:r>
    </w:p>
    <w:p w14:paraId="59E5A21F" w14:textId="77777777" w:rsidR="005F738E" w:rsidRPr="006F1798" w:rsidRDefault="005F738E" w:rsidP="005F738E">
      <w:pPr>
        <w:tabs>
          <w:tab w:val="left" w:pos="567"/>
        </w:tabs>
        <w:spacing w:line="360" w:lineRule="auto"/>
        <w:jc w:val="center"/>
        <w:rPr>
          <w:rFonts w:eastAsia="Calibri"/>
          <w:i/>
          <w:iCs/>
          <w:sz w:val="20"/>
          <w:szCs w:val="20"/>
        </w:rPr>
      </w:pPr>
      <w:r w:rsidRPr="006F1798">
        <w:rPr>
          <w:rFonts w:eastAsia="Calibri"/>
          <w:i/>
          <w:iCs/>
          <w:sz w:val="20"/>
          <w:szCs w:val="20"/>
        </w:rPr>
        <w:t>(denumirea/numele ofertantului)</w:t>
      </w:r>
    </w:p>
    <w:p w14:paraId="59896D55" w14:textId="77777777" w:rsidR="005F738E" w:rsidRPr="006F1798" w:rsidRDefault="005F738E" w:rsidP="005F738E">
      <w:pPr>
        <w:spacing w:after="160" w:line="259" w:lineRule="auto"/>
        <w:rPr>
          <w:rFonts w:ascii="Calibri" w:eastAsia="Calibri" w:hAnsi="Calibri"/>
          <w:sz w:val="22"/>
          <w:szCs w:val="22"/>
        </w:rPr>
      </w:pPr>
    </w:p>
    <w:p w14:paraId="08342934" w14:textId="77777777" w:rsidR="005F738E" w:rsidRPr="006F1798" w:rsidRDefault="005F738E" w:rsidP="005F738E">
      <w:pPr>
        <w:tabs>
          <w:tab w:val="left" w:pos="5103"/>
          <w:tab w:val="left" w:pos="10348"/>
        </w:tabs>
        <w:jc w:val="right"/>
        <w:rPr>
          <w:lang w:eastAsia="ru-RU"/>
        </w:rPr>
      </w:pPr>
    </w:p>
    <w:p w14:paraId="541D62C4" w14:textId="77777777" w:rsidR="005F738E" w:rsidRPr="006F1798" w:rsidRDefault="005F738E" w:rsidP="005F738E">
      <w:pPr>
        <w:tabs>
          <w:tab w:val="left" w:pos="5103"/>
          <w:tab w:val="left" w:pos="10348"/>
        </w:tabs>
        <w:jc w:val="right"/>
        <w:rPr>
          <w:lang w:eastAsia="ru-RU"/>
        </w:rPr>
      </w:pPr>
    </w:p>
    <w:p w14:paraId="0662DFDC" w14:textId="77777777" w:rsidR="005F738E" w:rsidRPr="006F1798" w:rsidRDefault="005F738E" w:rsidP="005F738E">
      <w:pPr>
        <w:tabs>
          <w:tab w:val="left" w:pos="5103"/>
          <w:tab w:val="left" w:pos="10348"/>
        </w:tabs>
        <w:jc w:val="right"/>
        <w:rPr>
          <w:lang w:eastAsia="ru-RU"/>
        </w:rPr>
      </w:pPr>
    </w:p>
    <w:p w14:paraId="1A32A88E" w14:textId="77777777" w:rsidR="005F738E" w:rsidRPr="006F1798" w:rsidRDefault="005F738E" w:rsidP="005F738E">
      <w:pPr>
        <w:tabs>
          <w:tab w:val="left" w:pos="5103"/>
          <w:tab w:val="left" w:pos="10348"/>
        </w:tabs>
        <w:jc w:val="right"/>
        <w:rPr>
          <w:lang w:eastAsia="ru-RU"/>
        </w:rPr>
      </w:pPr>
    </w:p>
    <w:p w14:paraId="24791AD1" w14:textId="77777777" w:rsidR="005F738E" w:rsidRPr="006F1798" w:rsidRDefault="005F738E" w:rsidP="005F738E">
      <w:pPr>
        <w:tabs>
          <w:tab w:val="left" w:pos="5103"/>
          <w:tab w:val="left" w:pos="10348"/>
        </w:tabs>
        <w:jc w:val="right"/>
        <w:rPr>
          <w:lang w:eastAsia="ru-RU"/>
        </w:rPr>
      </w:pPr>
    </w:p>
    <w:p w14:paraId="5506857D" w14:textId="77777777" w:rsidR="005F738E" w:rsidRPr="006F1798" w:rsidRDefault="005F738E" w:rsidP="005F738E">
      <w:pPr>
        <w:tabs>
          <w:tab w:val="left" w:pos="5103"/>
          <w:tab w:val="left" w:pos="10348"/>
        </w:tabs>
        <w:jc w:val="right"/>
        <w:rPr>
          <w:lang w:eastAsia="ru-RU"/>
        </w:rPr>
      </w:pPr>
    </w:p>
    <w:p w14:paraId="763BE3C6" w14:textId="77777777" w:rsidR="005F738E" w:rsidRPr="006F1798" w:rsidRDefault="005F738E" w:rsidP="005F738E">
      <w:pPr>
        <w:tabs>
          <w:tab w:val="left" w:pos="5103"/>
          <w:tab w:val="left" w:pos="10348"/>
        </w:tabs>
        <w:jc w:val="right"/>
        <w:rPr>
          <w:lang w:eastAsia="ru-RU"/>
        </w:rPr>
      </w:pPr>
    </w:p>
    <w:p w14:paraId="729E1B30" w14:textId="77777777" w:rsidR="005F738E" w:rsidRPr="006F1798" w:rsidRDefault="005F738E" w:rsidP="005F738E">
      <w:pPr>
        <w:tabs>
          <w:tab w:val="left" w:pos="5103"/>
          <w:tab w:val="left" w:pos="10348"/>
        </w:tabs>
        <w:jc w:val="right"/>
        <w:rPr>
          <w:lang w:eastAsia="ru-RU"/>
        </w:rPr>
      </w:pPr>
    </w:p>
    <w:p w14:paraId="3685EECF" w14:textId="77777777" w:rsidR="005F738E" w:rsidRPr="006F1798" w:rsidRDefault="005F738E" w:rsidP="005F738E">
      <w:pPr>
        <w:tabs>
          <w:tab w:val="left" w:pos="5103"/>
          <w:tab w:val="left" w:pos="10348"/>
        </w:tabs>
        <w:jc w:val="right"/>
        <w:rPr>
          <w:lang w:eastAsia="ru-RU"/>
        </w:rPr>
      </w:pPr>
    </w:p>
    <w:p w14:paraId="4B27441B" w14:textId="77777777" w:rsidR="005F738E" w:rsidRPr="006F1798" w:rsidRDefault="005F738E" w:rsidP="005F738E">
      <w:pPr>
        <w:tabs>
          <w:tab w:val="left" w:pos="5103"/>
          <w:tab w:val="left" w:pos="10348"/>
        </w:tabs>
        <w:jc w:val="right"/>
        <w:rPr>
          <w:lang w:eastAsia="ru-RU"/>
        </w:rPr>
      </w:pPr>
    </w:p>
    <w:p w14:paraId="3C6C8F88" w14:textId="77777777" w:rsidR="005F738E" w:rsidRPr="006F1798" w:rsidRDefault="005F738E" w:rsidP="005F738E">
      <w:pPr>
        <w:tabs>
          <w:tab w:val="left" w:pos="5103"/>
          <w:tab w:val="left" w:pos="10348"/>
        </w:tabs>
        <w:jc w:val="right"/>
        <w:rPr>
          <w:lang w:eastAsia="ru-RU"/>
        </w:rPr>
      </w:pPr>
    </w:p>
    <w:p w14:paraId="2C0A6867" w14:textId="77777777" w:rsidR="005F738E" w:rsidRPr="006F1798" w:rsidRDefault="005F738E" w:rsidP="005F738E">
      <w:pPr>
        <w:tabs>
          <w:tab w:val="left" w:pos="5103"/>
          <w:tab w:val="left" w:pos="10348"/>
        </w:tabs>
        <w:jc w:val="right"/>
        <w:rPr>
          <w:lang w:eastAsia="ru-RU"/>
        </w:rPr>
      </w:pPr>
    </w:p>
    <w:p w14:paraId="0077C18E" w14:textId="73763058" w:rsidR="005F738E" w:rsidRDefault="005F738E" w:rsidP="005F738E">
      <w:pPr>
        <w:tabs>
          <w:tab w:val="left" w:pos="5103"/>
          <w:tab w:val="left" w:pos="10348"/>
        </w:tabs>
        <w:jc w:val="right"/>
        <w:rPr>
          <w:lang w:eastAsia="ru-RU"/>
        </w:rPr>
      </w:pPr>
    </w:p>
    <w:p w14:paraId="1829904A" w14:textId="0D912527" w:rsidR="00B74B04" w:rsidRDefault="00B74B04" w:rsidP="005F738E">
      <w:pPr>
        <w:tabs>
          <w:tab w:val="left" w:pos="5103"/>
          <w:tab w:val="left" w:pos="10348"/>
        </w:tabs>
        <w:jc w:val="right"/>
        <w:rPr>
          <w:lang w:eastAsia="ru-RU"/>
        </w:rPr>
      </w:pPr>
    </w:p>
    <w:p w14:paraId="144AFA79" w14:textId="77777777" w:rsidR="00B74B04" w:rsidRPr="006F1798" w:rsidRDefault="00B74B04" w:rsidP="005F738E">
      <w:pPr>
        <w:tabs>
          <w:tab w:val="left" w:pos="5103"/>
          <w:tab w:val="left" w:pos="10348"/>
        </w:tabs>
        <w:jc w:val="right"/>
        <w:rPr>
          <w:lang w:eastAsia="ru-RU"/>
        </w:rPr>
      </w:pPr>
    </w:p>
    <w:p w14:paraId="4534A1B1" w14:textId="77777777" w:rsidR="005F738E" w:rsidRPr="006F1798" w:rsidRDefault="005F738E" w:rsidP="005F738E">
      <w:pPr>
        <w:tabs>
          <w:tab w:val="left" w:pos="5103"/>
          <w:tab w:val="left" w:pos="10348"/>
        </w:tabs>
        <w:jc w:val="right"/>
        <w:rPr>
          <w:lang w:eastAsia="ru-RU"/>
        </w:rPr>
      </w:pPr>
    </w:p>
    <w:p w14:paraId="21F7926E" w14:textId="77777777" w:rsidR="005F738E" w:rsidRPr="006F1798" w:rsidRDefault="005F738E" w:rsidP="005F738E">
      <w:pPr>
        <w:tabs>
          <w:tab w:val="left" w:pos="5103"/>
          <w:tab w:val="left" w:pos="10348"/>
        </w:tabs>
        <w:jc w:val="right"/>
        <w:rPr>
          <w:lang w:eastAsia="ru-RU"/>
        </w:rPr>
      </w:pPr>
    </w:p>
    <w:p w14:paraId="2F2CF231" w14:textId="77777777" w:rsidR="005F738E" w:rsidRPr="006F1798" w:rsidRDefault="005F738E" w:rsidP="005F738E">
      <w:pPr>
        <w:tabs>
          <w:tab w:val="left" w:pos="5103"/>
          <w:tab w:val="left" w:pos="10348"/>
        </w:tabs>
        <w:jc w:val="right"/>
        <w:rPr>
          <w:lang w:eastAsia="ru-RU"/>
        </w:rPr>
      </w:pPr>
    </w:p>
    <w:p w14:paraId="0798B0C3" w14:textId="77777777" w:rsidR="004037CC" w:rsidRPr="006F1798" w:rsidRDefault="004037CC" w:rsidP="005F738E">
      <w:pPr>
        <w:tabs>
          <w:tab w:val="left" w:pos="5103"/>
          <w:tab w:val="left" w:pos="10348"/>
        </w:tabs>
        <w:jc w:val="right"/>
        <w:rPr>
          <w:lang w:eastAsia="ru-RU"/>
        </w:rPr>
      </w:pPr>
    </w:p>
    <w:p w14:paraId="2BCB3870" w14:textId="6411528C" w:rsidR="005F738E" w:rsidRPr="006F1798" w:rsidRDefault="005F738E" w:rsidP="005F738E">
      <w:pPr>
        <w:tabs>
          <w:tab w:val="left" w:pos="5103"/>
          <w:tab w:val="left" w:pos="10348"/>
        </w:tabs>
        <w:jc w:val="right"/>
      </w:pPr>
      <w:r w:rsidRPr="006F1798">
        <w:rPr>
          <w:lang w:eastAsia="ru-RU"/>
        </w:rPr>
        <w:lastRenderedPageBreak/>
        <w:t xml:space="preserve"> </w:t>
      </w:r>
    </w:p>
    <w:p w14:paraId="2E40E6F9" w14:textId="77777777" w:rsidR="005F738E" w:rsidRPr="007A0113" w:rsidRDefault="005F738E" w:rsidP="005F738E">
      <w:pPr>
        <w:jc w:val="right"/>
        <w:rPr>
          <w:sz w:val="20"/>
          <w:szCs w:val="20"/>
        </w:rPr>
      </w:pPr>
      <w:r w:rsidRPr="007A0113">
        <w:rPr>
          <w:sz w:val="20"/>
          <w:szCs w:val="20"/>
        </w:rPr>
        <w:t>Anexa nr. 8</w:t>
      </w:r>
    </w:p>
    <w:p w14:paraId="0AE9A079" w14:textId="77777777" w:rsidR="005F738E" w:rsidRPr="007A0113" w:rsidRDefault="005F738E" w:rsidP="005F738E">
      <w:pPr>
        <w:jc w:val="right"/>
        <w:rPr>
          <w:sz w:val="20"/>
          <w:szCs w:val="20"/>
        </w:rPr>
      </w:pPr>
      <w:r w:rsidRPr="007A0113">
        <w:rPr>
          <w:sz w:val="20"/>
          <w:szCs w:val="20"/>
        </w:rPr>
        <w:t>la Documentația standard nr._____</w:t>
      </w:r>
    </w:p>
    <w:p w14:paraId="3FBDF668" w14:textId="77777777" w:rsidR="005F738E" w:rsidRPr="007A0113" w:rsidRDefault="005F738E" w:rsidP="005F738E">
      <w:pPr>
        <w:jc w:val="right"/>
        <w:rPr>
          <w:sz w:val="20"/>
          <w:szCs w:val="20"/>
        </w:rPr>
      </w:pPr>
      <w:r w:rsidRPr="007A0113">
        <w:rPr>
          <w:sz w:val="20"/>
          <w:szCs w:val="20"/>
        </w:rPr>
        <w:t>din “____” ________ 20___</w:t>
      </w:r>
    </w:p>
    <w:p w14:paraId="75A2D350" w14:textId="77777777" w:rsidR="005F738E" w:rsidRPr="006F1798" w:rsidRDefault="005F738E" w:rsidP="005F738E">
      <w:pPr>
        <w:pStyle w:val="BodyText"/>
        <w:tabs>
          <w:tab w:val="left" w:pos="567"/>
        </w:tabs>
        <w:spacing w:line="360" w:lineRule="auto"/>
        <w:rPr>
          <w:rFonts w:ascii="Times New Roman" w:hAnsi="Times New Roman"/>
          <w:szCs w:val="24"/>
        </w:rPr>
      </w:pPr>
    </w:p>
    <w:p w14:paraId="0291949C" w14:textId="77777777" w:rsidR="005F738E" w:rsidRPr="006F1798" w:rsidRDefault="005F738E" w:rsidP="005F738E">
      <w:pPr>
        <w:pStyle w:val="BodyText"/>
        <w:tabs>
          <w:tab w:val="left" w:pos="567"/>
        </w:tabs>
        <w:spacing w:line="360" w:lineRule="auto"/>
        <w:rPr>
          <w:rFonts w:ascii="Times New Roman" w:hAnsi="Times New Roman"/>
          <w:b/>
          <w:i/>
          <w:iCs/>
          <w:color w:val="2E74B5" w:themeColor="accent1" w:themeShade="BF"/>
          <w:sz w:val="28"/>
          <w:szCs w:val="28"/>
        </w:rPr>
      </w:pPr>
    </w:p>
    <w:p w14:paraId="25FED18E" w14:textId="77777777" w:rsidR="005F738E" w:rsidRPr="006F1798" w:rsidRDefault="005F738E" w:rsidP="005F738E">
      <w:pPr>
        <w:pStyle w:val="Heading2"/>
        <w:tabs>
          <w:tab w:val="left" w:pos="567"/>
        </w:tabs>
        <w:spacing w:before="0"/>
        <w:jc w:val="center"/>
        <w:rPr>
          <w:rFonts w:ascii="Times New Roman" w:hAnsi="Times New Roman" w:cs="Times New Roman"/>
          <w:color w:val="auto"/>
          <w:sz w:val="24"/>
          <w:szCs w:val="24"/>
        </w:rPr>
      </w:pPr>
    </w:p>
    <w:p w14:paraId="3BBA06DC" w14:textId="77777777" w:rsidR="005F738E" w:rsidRPr="006F1798" w:rsidRDefault="005F738E" w:rsidP="005F738E">
      <w:pPr>
        <w:pStyle w:val="Heading2"/>
        <w:tabs>
          <w:tab w:val="left" w:pos="567"/>
        </w:tabs>
        <w:spacing w:before="0"/>
        <w:jc w:val="center"/>
        <w:rPr>
          <w:rFonts w:ascii="Times New Roman" w:hAnsi="Times New Roman" w:cs="Times New Roman"/>
          <w:color w:val="auto"/>
          <w:sz w:val="24"/>
          <w:szCs w:val="24"/>
        </w:rPr>
      </w:pPr>
    </w:p>
    <w:p w14:paraId="6AA60155" w14:textId="77777777" w:rsidR="005F738E" w:rsidRPr="006F1798" w:rsidRDefault="005F738E" w:rsidP="005F738E">
      <w:pPr>
        <w:pStyle w:val="Heading2"/>
        <w:tabs>
          <w:tab w:val="left" w:pos="567"/>
        </w:tabs>
        <w:spacing w:before="0"/>
        <w:jc w:val="center"/>
        <w:rPr>
          <w:rFonts w:ascii="Times New Roman" w:hAnsi="Times New Roman" w:cs="Times New Roman"/>
          <w:color w:val="auto"/>
          <w:sz w:val="24"/>
          <w:szCs w:val="24"/>
        </w:rPr>
      </w:pPr>
    </w:p>
    <w:p w14:paraId="7D8E0ACB" w14:textId="77777777" w:rsidR="005F738E" w:rsidRPr="006F1798" w:rsidRDefault="005F738E" w:rsidP="005F738E">
      <w:pPr>
        <w:pStyle w:val="Heading2"/>
        <w:tabs>
          <w:tab w:val="left" w:pos="567"/>
        </w:tabs>
        <w:spacing w:before="0"/>
        <w:jc w:val="center"/>
        <w:rPr>
          <w:rFonts w:ascii="Times New Roman" w:hAnsi="Times New Roman" w:cs="Times New Roman"/>
          <w:color w:val="auto"/>
          <w:sz w:val="24"/>
          <w:szCs w:val="24"/>
        </w:rPr>
      </w:pPr>
      <w:r w:rsidRPr="006F1798">
        <w:rPr>
          <w:rFonts w:ascii="Times New Roman" w:hAnsi="Times New Roman" w:cs="Times New Roman"/>
          <w:color w:val="auto"/>
          <w:sz w:val="24"/>
          <w:szCs w:val="24"/>
        </w:rPr>
        <w:t>DECLARAŢIE</w:t>
      </w:r>
    </w:p>
    <w:p w14:paraId="4D4103AF" w14:textId="77777777" w:rsidR="005F738E" w:rsidRPr="006F1798" w:rsidRDefault="005F738E" w:rsidP="005F738E">
      <w:pPr>
        <w:pStyle w:val="BodyText"/>
        <w:tabs>
          <w:tab w:val="left" w:pos="567"/>
        </w:tabs>
        <w:spacing w:line="360" w:lineRule="auto"/>
        <w:jc w:val="center"/>
        <w:rPr>
          <w:rFonts w:ascii="Times New Roman" w:hAnsi="Times New Roman"/>
          <w:b/>
          <w:szCs w:val="24"/>
        </w:rPr>
      </w:pPr>
      <w:r w:rsidRPr="006F1798">
        <w:rPr>
          <w:rFonts w:ascii="Times New Roman" w:hAnsi="Times New Roman"/>
          <w:b/>
          <w:szCs w:val="24"/>
        </w:rPr>
        <w:t>privind valabilitatea ofertei</w:t>
      </w:r>
    </w:p>
    <w:p w14:paraId="523726D1" w14:textId="77777777" w:rsidR="005F738E" w:rsidRPr="006F1798" w:rsidRDefault="005F738E" w:rsidP="005F738E">
      <w:pPr>
        <w:pStyle w:val="BodyText"/>
        <w:tabs>
          <w:tab w:val="left" w:pos="567"/>
        </w:tabs>
        <w:spacing w:line="360" w:lineRule="auto"/>
        <w:rPr>
          <w:rFonts w:ascii="Times New Roman" w:hAnsi="Times New Roman"/>
          <w:szCs w:val="24"/>
        </w:rPr>
      </w:pPr>
    </w:p>
    <w:p w14:paraId="28D8FC64" w14:textId="77777777" w:rsidR="005F738E" w:rsidRPr="006F1798" w:rsidRDefault="005F738E" w:rsidP="005F738E">
      <w:pPr>
        <w:pStyle w:val="BodyText"/>
        <w:tabs>
          <w:tab w:val="left" w:pos="-142"/>
        </w:tabs>
        <w:spacing w:before="240"/>
        <w:jc w:val="center"/>
        <w:rPr>
          <w:rFonts w:ascii="Times New Roman" w:hAnsi="Times New Roman"/>
          <w:szCs w:val="24"/>
        </w:rPr>
      </w:pPr>
      <w:r w:rsidRPr="006F1798">
        <w:rPr>
          <w:rFonts w:ascii="Times New Roman" w:hAnsi="Times New Roman"/>
          <w:szCs w:val="24"/>
        </w:rPr>
        <w:t>Către______________________________________________________________________</w:t>
      </w:r>
    </w:p>
    <w:p w14:paraId="2757415A" w14:textId="77777777" w:rsidR="005F738E" w:rsidRPr="006F1798" w:rsidRDefault="005F738E" w:rsidP="005F738E">
      <w:pPr>
        <w:pStyle w:val="BodyText"/>
        <w:tabs>
          <w:tab w:val="left" w:pos="-142"/>
        </w:tabs>
        <w:jc w:val="center"/>
        <w:rPr>
          <w:rFonts w:ascii="Times New Roman" w:hAnsi="Times New Roman"/>
          <w:szCs w:val="24"/>
        </w:rPr>
      </w:pPr>
      <w:r w:rsidRPr="006F1798">
        <w:rPr>
          <w:rFonts w:ascii="Times New Roman" w:hAnsi="Times New Roman"/>
          <w:sz w:val="20"/>
        </w:rPr>
        <w:t>(</w:t>
      </w:r>
      <w:r w:rsidRPr="006F1798">
        <w:rPr>
          <w:rFonts w:ascii="Times New Roman" w:hAnsi="Times New Roman"/>
          <w:i/>
          <w:sz w:val="20"/>
        </w:rPr>
        <w:t>denumirea autorității contractante şi adresa completă</w:t>
      </w:r>
      <w:r w:rsidRPr="006F1798">
        <w:rPr>
          <w:rFonts w:ascii="Times New Roman" w:hAnsi="Times New Roman"/>
          <w:sz w:val="20"/>
        </w:rPr>
        <w:t>)</w:t>
      </w:r>
    </w:p>
    <w:p w14:paraId="5972D5F0" w14:textId="77777777" w:rsidR="005F738E" w:rsidRPr="006F1798" w:rsidRDefault="005F738E" w:rsidP="005F738E">
      <w:pPr>
        <w:pStyle w:val="BodyText"/>
        <w:tabs>
          <w:tab w:val="left" w:pos="567"/>
        </w:tabs>
        <w:spacing w:line="360" w:lineRule="auto"/>
        <w:jc w:val="both"/>
        <w:rPr>
          <w:rFonts w:ascii="Times New Roman" w:hAnsi="Times New Roman"/>
          <w:szCs w:val="24"/>
        </w:rPr>
      </w:pPr>
    </w:p>
    <w:p w14:paraId="25863387" w14:textId="77777777" w:rsidR="005F738E" w:rsidRPr="006F1798" w:rsidRDefault="005F738E" w:rsidP="005F738E">
      <w:pPr>
        <w:pStyle w:val="BodyText"/>
        <w:tabs>
          <w:tab w:val="left" w:pos="567"/>
        </w:tabs>
        <w:spacing w:line="360" w:lineRule="auto"/>
        <w:jc w:val="both"/>
        <w:rPr>
          <w:rFonts w:ascii="Times New Roman" w:hAnsi="Times New Roman"/>
          <w:szCs w:val="24"/>
        </w:rPr>
      </w:pPr>
    </w:p>
    <w:p w14:paraId="287385A1" w14:textId="77777777" w:rsidR="005F738E" w:rsidRPr="006F1798" w:rsidRDefault="005F738E" w:rsidP="005F738E">
      <w:pPr>
        <w:pStyle w:val="BodyText"/>
        <w:tabs>
          <w:tab w:val="left" w:pos="567"/>
        </w:tabs>
        <w:spacing w:line="360" w:lineRule="auto"/>
        <w:jc w:val="center"/>
        <w:rPr>
          <w:rFonts w:ascii="Times New Roman" w:hAnsi="Times New Roman"/>
          <w:szCs w:val="24"/>
        </w:rPr>
      </w:pPr>
      <w:r w:rsidRPr="006F1798">
        <w:rPr>
          <w:rFonts w:ascii="Times New Roman" w:hAnsi="Times New Roman"/>
          <w:b/>
          <w:szCs w:val="24"/>
        </w:rPr>
        <w:t>Stimați domni</w:t>
      </w:r>
      <w:r w:rsidRPr="006F1798">
        <w:rPr>
          <w:rFonts w:ascii="Times New Roman" w:hAnsi="Times New Roman"/>
          <w:szCs w:val="24"/>
        </w:rPr>
        <w:t>,</w:t>
      </w:r>
    </w:p>
    <w:p w14:paraId="72DA452E" w14:textId="77777777" w:rsidR="005F738E" w:rsidRPr="006F1798" w:rsidRDefault="005F738E" w:rsidP="005F738E">
      <w:pPr>
        <w:pStyle w:val="BodyText"/>
        <w:tabs>
          <w:tab w:val="left" w:pos="567"/>
        </w:tabs>
        <w:spacing w:line="360" w:lineRule="auto"/>
        <w:rPr>
          <w:rFonts w:ascii="Times New Roman" w:hAnsi="Times New Roman"/>
          <w:szCs w:val="24"/>
        </w:rPr>
      </w:pPr>
    </w:p>
    <w:p w14:paraId="3A9CF1CB" w14:textId="77777777" w:rsidR="005F738E" w:rsidRPr="006F1798" w:rsidRDefault="005F738E" w:rsidP="005F738E">
      <w:pPr>
        <w:shd w:val="clear" w:color="auto" w:fill="FFFFFF" w:themeFill="background1"/>
        <w:spacing w:before="120"/>
        <w:rPr>
          <w:b/>
          <w:lang w:eastAsia="ru-RU"/>
        </w:rPr>
      </w:pPr>
      <w:r w:rsidRPr="006F1798">
        <w:rPr>
          <w:rFonts w:eastAsia="Calibri"/>
        </w:rPr>
        <w:t xml:space="preserve">Ne angajăm să menținem oferta valabilă, </w:t>
      </w:r>
      <w:r w:rsidRPr="006F1798">
        <w:rPr>
          <w:b/>
          <w:lang w:eastAsia="ru-RU"/>
        </w:rPr>
        <w:t>privind achiziționarea_______________________ ______________________________________</w:t>
      </w:r>
      <w:r w:rsidRPr="006F1798">
        <w:rPr>
          <w:b/>
          <w:shd w:val="clear" w:color="auto" w:fill="FFFFFF" w:themeFill="background1"/>
          <w:lang w:eastAsia="ru-RU"/>
        </w:rPr>
        <w:t>_____________________________________</w:t>
      </w:r>
      <w:r w:rsidRPr="006F1798">
        <w:rPr>
          <w:b/>
          <w:shd w:val="clear" w:color="auto" w:fill="FFFFFF" w:themeFill="background1"/>
          <w:lang w:eastAsia="ru-RU"/>
        </w:rPr>
        <w:br/>
      </w:r>
      <w:r w:rsidRPr="006F1798">
        <w:rPr>
          <w:sz w:val="20"/>
          <w:lang w:eastAsia="ru-RU"/>
        </w:rPr>
        <w:t xml:space="preserve">                                                                   (se indică obiectul achiziției)</w:t>
      </w:r>
      <w:r w:rsidRPr="006F1798">
        <w:rPr>
          <w:b/>
          <w:lang w:eastAsia="ru-RU"/>
        </w:rPr>
        <w:br/>
        <w:t>prin procedura de achiziție___________________________________________________,</w:t>
      </w:r>
      <w:r w:rsidRPr="006F1798">
        <w:rPr>
          <w:b/>
          <w:lang w:eastAsia="ru-RU"/>
        </w:rPr>
        <w:br/>
      </w:r>
      <w:r w:rsidRPr="006F1798">
        <w:rPr>
          <w:sz w:val="20"/>
          <w:lang w:eastAsia="ru-RU"/>
        </w:rPr>
        <w:t xml:space="preserve">                                                                           (tipul procedurii de achiziție)</w:t>
      </w:r>
    </w:p>
    <w:p w14:paraId="31F4CACB" w14:textId="77777777" w:rsidR="005F738E" w:rsidRPr="006F1798" w:rsidRDefault="005F738E" w:rsidP="005F738E">
      <w:pPr>
        <w:autoSpaceDN w:val="0"/>
        <w:adjustRightInd w:val="0"/>
        <w:jc w:val="both"/>
        <w:rPr>
          <w:rFonts w:eastAsia="Calibri"/>
        </w:rPr>
      </w:pPr>
      <w:r w:rsidRPr="006F1798">
        <w:rPr>
          <w:rFonts w:eastAsia="Calibri"/>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1714A39E" w14:textId="77777777" w:rsidR="005F738E" w:rsidRPr="006F1798" w:rsidRDefault="005F738E" w:rsidP="005F738E">
      <w:pPr>
        <w:pStyle w:val="BodyText"/>
        <w:tabs>
          <w:tab w:val="left" w:pos="567"/>
        </w:tabs>
        <w:spacing w:line="360" w:lineRule="auto"/>
        <w:rPr>
          <w:rFonts w:ascii="Times New Roman" w:hAnsi="Times New Roman"/>
          <w:szCs w:val="24"/>
        </w:rPr>
      </w:pPr>
    </w:p>
    <w:p w14:paraId="0DD59E06" w14:textId="77777777" w:rsidR="005F738E" w:rsidRPr="006F1798" w:rsidRDefault="005F738E" w:rsidP="005F738E">
      <w:pPr>
        <w:pStyle w:val="BodyText"/>
        <w:tabs>
          <w:tab w:val="left" w:pos="567"/>
        </w:tabs>
        <w:spacing w:line="360" w:lineRule="auto"/>
        <w:rPr>
          <w:rFonts w:ascii="Times New Roman" w:hAnsi="Times New Roman"/>
          <w:szCs w:val="24"/>
        </w:rPr>
      </w:pPr>
    </w:p>
    <w:p w14:paraId="571BF371" w14:textId="77777777" w:rsidR="005F738E" w:rsidRPr="006F1798" w:rsidRDefault="005F738E" w:rsidP="005F738E">
      <w:pPr>
        <w:pStyle w:val="BodyText"/>
        <w:tabs>
          <w:tab w:val="left" w:pos="567"/>
        </w:tabs>
        <w:spacing w:line="360" w:lineRule="auto"/>
        <w:rPr>
          <w:rFonts w:ascii="Times New Roman" w:hAnsi="Times New Roman"/>
          <w:szCs w:val="24"/>
        </w:rPr>
      </w:pPr>
    </w:p>
    <w:p w14:paraId="665716C8" w14:textId="77777777" w:rsidR="005F738E" w:rsidRPr="006F1798" w:rsidRDefault="005F738E" w:rsidP="005F738E">
      <w:pPr>
        <w:pStyle w:val="BodyText"/>
        <w:tabs>
          <w:tab w:val="left" w:pos="567"/>
        </w:tabs>
        <w:spacing w:line="360" w:lineRule="auto"/>
        <w:rPr>
          <w:rFonts w:ascii="Times New Roman" w:hAnsi="Times New Roman"/>
          <w:szCs w:val="24"/>
        </w:rPr>
      </w:pPr>
    </w:p>
    <w:p w14:paraId="3611E39A" w14:textId="77777777" w:rsidR="005F738E" w:rsidRPr="006F1798" w:rsidRDefault="005F738E" w:rsidP="005F738E">
      <w:pPr>
        <w:pStyle w:val="BodyText"/>
        <w:tabs>
          <w:tab w:val="left" w:pos="567"/>
        </w:tabs>
        <w:spacing w:line="360" w:lineRule="auto"/>
        <w:rPr>
          <w:rFonts w:ascii="Times New Roman" w:hAnsi="Times New Roman"/>
          <w:szCs w:val="24"/>
        </w:rPr>
      </w:pPr>
    </w:p>
    <w:p w14:paraId="675568D4" w14:textId="77777777" w:rsidR="005F738E" w:rsidRPr="006F1798" w:rsidRDefault="005F738E" w:rsidP="005F738E">
      <w:pPr>
        <w:pStyle w:val="BodyText"/>
        <w:tabs>
          <w:tab w:val="left" w:pos="567"/>
        </w:tabs>
        <w:spacing w:line="360" w:lineRule="auto"/>
        <w:rPr>
          <w:rFonts w:ascii="Times New Roman" w:hAnsi="Times New Roman"/>
          <w:szCs w:val="24"/>
        </w:rPr>
      </w:pPr>
    </w:p>
    <w:p w14:paraId="52A37DB5" w14:textId="77777777" w:rsidR="005F738E" w:rsidRPr="006F1798" w:rsidRDefault="005F738E" w:rsidP="005F738E">
      <w:pPr>
        <w:pStyle w:val="BodyText"/>
        <w:tabs>
          <w:tab w:val="left" w:pos="567"/>
        </w:tabs>
        <w:spacing w:line="360" w:lineRule="auto"/>
        <w:rPr>
          <w:rFonts w:ascii="Times New Roman" w:hAnsi="Times New Roman"/>
          <w:szCs w:val="24"/>
        </w:rPr>
      </w:pPr>
      <w:r w:rsidRPr="006F1798">
        <w:rPr>
          <w:rFonts w:ascii="Times New Roman" w:hAnsi="Times New Roman"/>
          <w:szCs w:val="24"/>
        </w:rPr>
        <w:t>Data completării . . . . . . . . . . . . .</w:t>
      </w:r>
      <w:r w:rsidRPr="006F1798">
        <w:rPr>
          <w:rFonts w:ascii="Times New Roman" w:hAnsi="Times New Roman"/>
          <w:szCs w:val="24"/>
        </w:rPr>
        <w:tab/>
        <w:t>Cu stimă,</w:t>
      </w:r>
    </w:p>
    <w:p w14:paraId="651A69C9" w14:textId="77777777" w:rsidR="005F738E" w:rsidRPr="006F1798" w:rsidRDefault="005F738E" w:rsidP="005F738E">
      <w:pPr>
        <w:pStyle w:val="BodyText"/>
        <w:tabs>
          <w:tab w:val="left" w:pos="567"/>
        </w:tabs>
        <w:spacing w:line="360" w:lineRule="auto"/>
        <w:jc w:val="right"/>
        <w:rPr>
          <w:rFonts w:ascii="Times New Roman" w:hAnsi="Times New Roman"/>
          <w:szCs w:val="24"/>
        </w:rPr>
      </w:pPr>
      <w:r w:rsidRPr="006F1798">
        <w:rPr>
          <w:rFonts w:ascii="Times New Roman" w:hAnsi="Times New Roman"/>
          <w:szCs w:val="24"/>
        </w:rPr>
        <w:t>Ofertant/candidat</w:t>
      </w:r>
    </w:p>
    <w:p w14:paraId="4159267A" w14:textId="77777777" w:rsidR="005F738E" w:rsidRPr="006F1798" w:rsidRDefault="005F738E" w:rsidP="005F738E">
      <w:pPr>
        <w:pStyle w:val="BodyText"/>
        <w:tabs>
          <w:tab w:val="left" w:pos="567"/>
        </w:tabs>
        <w:spacing w:line="360" w:lineRule="auto"/>
        <w:jc w:val="right"/>
        <w:rPr>
          <w:rFonts w:ascii="Times New Roman" w:hAnsi="Times New Roman"/>
          <w:szCs w:val="24"/>
        </w:rPr>
      </w:pPr>
      <w:r w:rsidRPr="006F1798">
        <w:rPr>
          <w:rFonts w:ascii="Times New Roman" w:hAnsi="Times New Roman"/>
          <w:szCs w:val="24"/>
        </w:rPr>
        <w:t>. . . . . . . . . . . . . . . . . . . . . . . .</w:t>
      </w:r>
    </w:p>
    <w:p w14:paraId="1425E3B9" w14:textId="77777777" w:rsidR="005F738E" w:rsidRPr="006F1798" w:rsidRDefault="005F738E" w:rsidP="005F738E">
      <w:pPr>
        <w:pStyle w:val="BodyText"/>
        <w:tabs>
          <w:tab w:val="left" w:pos="567"/>
        </w:tabs>
        <w:spacing w:line="360" w:lineRule="auto"/>
        <w:jc w:val="right"/>
        <w:rPr>
          <w:rFonts w:ascii="Times New Roman" w:hAnsi="Times New Roman"/>
          <w:szCs w:val="24"/>
        </w:rPr>
      </w:pPr>
      <w:r w:rsidRPr="006F1798">
        <w:rPr>
          <w:rFonts w:ascii="Times New Roman" w:hAnsi="Times New Roman"/>
          <w:szCs w:val="24"/>
        </w:rPr>
        <w:t>(semnătura autorizată)</w:t>
      </w:r>
    </w:p>
    <w:p w14:paraId="0EAB4919" w14:textId="77777777" w:rsidR="00EF654F" w:rsidRPr="006F1798" w:rsidRDefault="00EF654F" w:rsidP="005F738E">
      <w:pPr>
        <w:pStyle w:val="BodyText"/>
        <w:tabs>
          <w:tab w:val="left" w:pos="567"/>
        </w:tabs>
        <w:spacing w:line="360" w:lineRule="auto"/>
        <w:rPr>
          <w:b/>
          <w:i/>
          <w:sz w:val="20"/>
        </w:rPr>
      </w:pPr>
    </w:p>
    <w:p w14:paraId="18D9F2BF" w14:textId="542E48CA" w:rsidR="005F738E" w:rsidRPr="006F1798" w:rsidRDefault="005F738E" w:rsidP="005F738E">
      <w:pPr>
        <w:pStyle w:val="BodyText"/>
        <w:tabs>
          <w:tab w:val="left" w:pos="567"/>
        </w:tabs>
        <w:spacing w:line="360" w:lineRule="auto"/>
        <w:rPr>
          <w:b/>
          <w:i/>
          <w:sz w:val="20"/>
        </w:rPr>
      </w:pPr>
      <w:r w:rsidRPr="006F1798">
        <w:rPr>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6F1798" w:rsidRDefault="00FF55B4" w:rsidP="00BE49DD">
      <w:pPr>
        <w:jc w:val="right"/>
      </w:pPr>
    </w:p>
    <w:p w14:paraId="202CB5E9" w14:textId="77777777" w:rsidR="007A0113" w:rsidRDefault="007A0113" w:rsidP="00BA7FF4">
      <w:pPr>
        <w:jc w:val="right"/>
      </w:pPr>
      <w:bookmarkStart w:id="2" w:name="_Toc449692097"/>
      <w:bookmarkEnd w:id="0"/>
    </w:p>
    <w:p w14:paraId="600AF1B6" w14:textId="77777777" w:rsidR="007A0113" w:rsidRDefault="007A0113" w:rsidP="00BA7FF4">
      <w:pPr>
        <w:jc w:val="right"/>
      </w:pPr>
    </w:p>
    <w:p w14:paraId="3C3B9E23" w14:textId="77777777" w:rsidR="007A0113" w:rsidRDefault="007A0113" w:rsidP="00BA7FF4">
      <w:pPr>
        <w:jc w:val="right"/>
      </w:pPr>
    </w:p>
    <w:p w14:paraId="54002888" w14:textId="6E4B766C" w:rsidR="00BA7FF4" w:rsidRPr="007A0113" w:rsidRDefault="00BA7FF4" w:rsidP="00BA7FF4">
      <w:pPr>
        <w:jc w:val="right"/>
        <w:rPr>
          <w:sz w:val="20"/>
          <w:szCs w:val="20"/>
        </w:rPr>
      </w:pPr>
      <w:r w:rsidRPr="007A0113">
        <w:rPr>
          <w:sz w:val="20"/>
          <w:szCs w:val="20"/>
        </w:rPr>
        <w:t>Anexa nr.</w:t>
      </w:r>
      <w:r w:rsidR="00FF430B" w:rsidRPr="007A0113">
        <w:rPr>
          <w:sz w:val="20"/>
          <w:szCs w:val="20"/>
        </w:rPr>
        <w:t xml:space="preserve"> </w:t>
      </w:r>
      <w:r w:rsidR="00BE49DD" w:rsidRPr="007A0113">
        <w:rPr>
          <w:sz w:val="20"/>
          <w:szCs w:val="20"/>
        </w:rPr>
        <w:t>10</w:t>
      </w:r>
    </w:p>
    <w:p w14:paraId="251FD827" w14:textId="77777777" w:rsidR="00BA7FF4" w:rsidRPr="007A0113" w:rsidRDefault="00BA7FF4" w:rsidP="00BA7FF4">
      <w:pPr>
        <w:jc w:val="right"/>
        <w:rPr>
          <w:sz w:val="20"/>
          <w:szCs w:val="20"/>
        </w:rPr>
      </w:pPr>
      <w:r w:rsidRPr="007A0113">
        <w:rPr>
          <w:sz w:val="20"/>
          <w:szCs w:val="20"/>
        </w:rPr>
        <w:t xml:space="preserve">la </w:t>
      </w:r>
      <w:r w:rsidR="007A3B63" w:rsidRPr="007A0113">
        <w:rPr>
          <w:sz w:val="20"/>
          <w:szCs w:val="20"/>
        </w:rPr>
        <w:t>D</w:t>
      </w:r>
      <w:r w:rsidRPr="007A0113">
        <w:rPr>
          <w:sz w:val="20"/>
          <w:szCs w:val="20"/>
        </w:rPr>
        <w:t>ocumentația standard nr._____</w:t>
      </w:r>
    </w:p>
    <w:p w14:paraId="51B4157A" w14:textId="77777777" w:rsidR="00BA7FF4" w:rsidRPr="007A0113" w:rsidRDefault="00BA7FF4" w:rsidP="00BA7FF4">
      <w:pPr>
        <w:jc w:val="right"/>
        <w:rPr>
          <w:sz w:val="20"/>
          <w:szCs w:val="20"/>
        </w:rPr>
      </w:pPr>
      <w:r w:rsidRPr="007A0113">
        <w:rPr>
          <w:sz w:val="20"/>
          <w:szCs w:val="20"/>
        </w:rPr>
        <w:t>din “____” ________ 20___</w:t>
      </w:r>
    </w:p>
    <w:p w14:paraId="596DAC67" w14:textId="77777777" w:rsidR="00950D18" w:rsidRPr="006F1798" w:rsidRDefault="00950D18" w:rsidP="00950D18">
      <w:pPr>
        <w:rPr>
          <w:lang w:eastAsia="zh-CN"/>
        </w:rPr>
      </w:pPr>
    </w:p>
    <w:p w14:paraId="6E30E72A" w14:textId="77777777" w:rsidR="0077513C" w:rsidRPr="006F1798" w:rsidRDefault="0077513C" w:rsidP="00950D18">
      <w:pPr>
        <w:rPr>
          <w:lang w:eastAsia="zh-CN"/>
        </w:rPr>
      </w:pPr>
    </w:p>
    <w:p w14:paraId="4C9779B8" w14:textId="77777777" w:rsidR="0077513C" w:rsidRPr="006F1798" w:rsidRDefault="0077513C" w:rsidP="00950D18">
      <w:pPr>
        <w:rPr>
          <w:lang w:eastAsia="zh-CN"/>
        </w:rPr>
      </w:pPr>
    </w:p>
    <w:bookmarkEnd w:id="2"/>
    <w:p w14:paraId="5F7BC614" w14:textId="77777777" w:rsidR="008B330F" w:rsidRPr="006F1798" w:rsidRDefault="008B330F" w:rsidP="00950D18">
      <w:pPr>
        <w:jc w:val="center"/>
        <w:rPr>
          <w:b/>
        </w:rPr>
      </w:pPr>
    </w:p>
    <w:p w14:paraId="2A6AE53A" w14:textId="77777777" w:rsidR="00AA1372" w:rsidRPr="006F1798" w:rsidRDefault="00A227F2" w:rsidP="00950D18">
      <w:pPr>
        <w:pStyle w:val="BodyText"/>
        <w:tabs>
          <w:tab w:val="left" w:pos="567"/>
        </w:tabs>
        <w:jc w:val="center"/>
        <w:rPr>
          <w:rFonts w:ascii="Times New Roman" w:hAnsi="Times New Roman"/>
          <w:b/>
          <w:szCs w:val="24"/>
        </w:rPr>
      </w:pPr>
      <w:r w:rsidRPr="006F1798">
        <w:rPr>
          <w:rFonts w:ascii="Times New Roman" w:hAnsi="Times New Roman"/>
          <w:b/>
          <w:szCs w:val="24"/>
        </w:rPr>
        <w:t>GRAFIC DE  EXECUTARE A LUCRĂRILOR</w:t>
      </w:r>
    </w:p>
    <w:p w14:paraId="61E8B47D" w14:textId="72021A0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___________________________________________________________________________</w:t>
      </w:r>
    </w:p>
    <w:p w14:paraId="3761181F" w14:textId="77777777" w:rsidR="00AA1372" w:rsidRPr="006F1798" w:rsidRDefault="00A227F2" w:rsidP="00950D18">
      <w:pPr>
        <w:pStyle w:val="BodyText"/>
        <w:tabs>
          <w:tab w:val="left" w:pos="567"/>
        </w:tabs>
        <w:jc w:val="center"/>
        <w:rPr>
          <w:rFonts w:ascii="Times New Roman" w:hAnsi="Times New Roman"/>
          <w:szCs w:val="24"/>
        </w:rPr>
      </w:pPr>
      <w:r w:rsidRPr="006F1798">
        <w:rPr>
          <w:rFonts w:ascii="Times New Roman" w:hAnsi="Times New Roman"/>
          <w:szCs w:val="24"/>
        </w:rPr>
        <w:t>(denumirea lucrărilor)</w:t>
      </w:r>
    </w:p>
    <w:p w14:paraId="22E728A4" w14:textId="77777777" w:rsidR="00AA1372" w:rsidRPr="006F1798"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F1798" w14:paraId="3463AAA9" w14:textId="77777777" w:rsidTr="00233538">
        <w:trPr>
          <w:cantSplit/>
          <w:trHeight w:val="300"/>
        </w:trPr>
        <w:tc>
          <w:tcPr>
            <w:tcW w:w="709" w:type="dxa"/>
            <w:vMerge w:val="restart"/>
          </w:tcPr>
          <w:p w14:paraId="190EEB14"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Nr.</w:t>
            </w:r>
          </w:p>
          <w:p w14:paraId="6C5D2D63"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d/o</w:t>
            </w:r>
          </w:p>
        </w:tc>
        <w:tc>
          <w:tcPr>
            <w:tcW w:w="2825" w:type="dxa"/>
            <w:vMerge w:val="restart"/>
          </w:tcPr>
          <w:p w14:paraId="4DA327F9"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Grupa de obiecte/denumirea obiectului</w:t>
            </w:r>
          </w:p>
        </w:tc>
        <w:tc>
          <w:tcPr>
            <w:tcW w:w="3126" w:type="dxa"/>
            <w:gridSpan w:val="3"/>
          </w:tcPr>
          <w:p w14:paraId="074162C9"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Anul</w:t>
            </w:r>
            <w:r w:rsidR="00087114" w:rsidRPr="006F1798">
              <w:rPr>
                <w:rFonts w:ascii="Times New Roman" w:hAnsi="Times New Roman"/>
                <w:b/>
                <w:szCs w:val="24"/>
              </w:rPr>
              <w:t xml:space="preserve"> 1</w:t>
            </w:r>
          </w:p>
        </w:tc>
        <w:tc>
          <w:tcPr>
            <w:tcW w:w="1044" w:type="dxa"/>
            <w:gridSpan w:val="2"/>
          </w:tcPr>
          <w:p w14:paraId="72777F00"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w:t>
            </w:r>
          </w:p>
        </w:tc>
        <w:tc>
          <w:tcPr>
            <w:tcW w:w="1320" w:type="dxa"/>
            <w:gridSpan w:val="2"/>
          </w:tcPr>
          <w:p w14:paraId="6D5015DD"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Anul (n)</w:t>
            </w:r>
          </w:p>
        </w:tc>
      </w:tr>
      <w:tr w:rsidR="00AA1372" w:rsidRPr="006F1798" w14:paraId="3E915E5F" w14:textId="77777777" w:rsidTr="00233538">
        <w:trPr>
          <w:cantSplit/>
          <w:trHeight w:val="240"/>
        </w:trPr>
        <w:tc>
          <w:tcPr>
            <w:tcW w:w="709" w:type="dxa"/>
            <w:vMerge/>
          </w:tcPr>
          <w:p w14:paraId="6E96D41B" w14:textId="77777777" w:rsidR="00AA1372" w:rsidRPr="006F1798"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6F1798"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Luna</w:t>
            </w:r>
          </w:p>
        </w:tc>
      </w:tr>
      <w:tr w:rsidR="00AA1372" w:rsidRPr="006F1798" w14:paraId="2E819E2C" w14:textId="77777777" w:rsidTr="00233538">
        <w:trPr>
          <w:cantSplit/>
          <w:trHeight w:val="120"/>
        </w:trPr>
        <w:tc>
          <w:tcPr>
            <w:tcW w:w="709" w:type="dxa"/>
            <w:vMerge/>
          </w:tcPr>
          <w:p w14:paraId="69DE371B" w14:textId="77777777" w:rsidR="00AA1372" w:rsidRPr="006F1798"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6F1798"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1</w:t>
            </w:r>
          </w:p>
        </w:tc>
        <w:tc>
          <w:tcPr>
            <w:tcW w:w="1215" w:type="dxa"/>
          </w:tcPr>
          <w:p w14:paraId="15FACB2B"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2</w:t>
            </w:r>
          </w:p>
        </w:tc>
        <w:tc>
          <w:tcPr>
            <w:tcW w:w="1005" w:type="dxa"/>
            <w:gridSpan w:val="2"/>
          </w:tcPr>
          <w:p w14:paraId="5150E658"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3</w:t>
            </w:r>
          </w:p>
        </w:tc>
        <w:tc>
          <w:tcPr>
            <w:tcW w:w="990" w:type="dxa"/>
            <w:gridSpan w:val="2"/>
          </w:tcPr>
          <w:p w14:paraId="27A1A0E0" w14:textId="77777777" w:rsidR="00AA1372" w:rsidRPr="006F1798" w:rsidRDefault="00A227F2" w:rsidP="00950D18">
            <w:pPr>
              <w:pStyle w:val="BodyText"/>
              <w:tabs>
                <w:tab w:val="left" w:pos="567"/>
              </w:tabs>
              <w:rPr>
                <w:rFonts w:ascii="Times New Roman" w:hAnsi="Times New Roman"/>
                <w:b/>
                <w:szCs w:val="24"/>
              </w:rPr>
            </w:pPr>
            <w:r w:rsidRPr="006F1798">
              <w:rPr>
                <w:rFonts w:ascii="Times New Roman" w:hAnsi="Times New Roman"/>
                <w:b/>
                <w:szCs w:val="24"/>
              </w:rPr>
              <w:t>…</w:t>
            </w:r>
          </w:p>
        </w:tc>
        <w:tc>
          <w:tcPr>
            <w:tcW w:w="1245" w:type="dxa"/>
          </w:tcPr>
          <w:p w14:paraId="7EA58238" w14:textId="77777777" w:rsidR="00AA1372" w:rsidRPr="006F1798" w:rsidRDefault="00087114" w:rsidP="00950D18">
            <w:pPr>
              <w:pStyle w:val="BodyText"/>
              <w:tabs>
                <w:tab w:val="left" w:pos="567"/>
              </w:tabs>
              <w:rPr>
                <w:rFonts w:ascii="Times New Roman" w:hAnsi="Times New Roman"/>
                <w:b/>
                <w:szCs w:val="24"/>
              </w:rPr>
            </w:pPr>
            <w:r w:rsidRPr="006F1798">
              <w:rPr>
                <w:rFonts w:ascii="Times New Roman" w:hAnsi="Times New Roman"/>
                <w:b/>
                <w:szCs w:val="24"/>
              </w:rPr>
              <w:t>n</w:t>
            </w:r>
          </w:p>
        </w:tc>
      </w:tr>
      <w:tr w:rsidR="00AA1372" w:rsidRPr="006F1798" w14:paraId="3A507754" w14:textId="77777777" w:rsidTr="00233538">
        <w:trPr>
          <w:cantSplit/>
          <w:trHeight w:val="180"/>
        </w:trPr>
        <w:tc>
          <w:tcPr>
            <w:tcW w:w="709" w:type="dxa"/>
          </w:tcPr>
          <w:p w14:paraId="3D9DD354"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1.</w:t>
            </w:r>
          </w:p>
        </w:tc>
        <w:tc>
          <w:tcPr>
            <w:tcW w:w="2825" w:type="dxa"/>
          </w:tcPr>
          <w:p w14:paraId="6AC11315" w14:textId="65FF8A56"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 xml:space="preserve">Organizare de </w:t>
            </w:r>
            <w:r w:rsidR="006F1798" w:rsidRPr="006F1798">
              <w:rPr>
                <w:rFonts w:ascii="Times New Roman" w:hAnsi="Times New Roman"/>
                <w:szCs w:val="24"/>
              </w:rPr>
              <w:t>șantier</w:t>
            </w:r>
          </w:p>
        </w:tc>
        <w:tc>
          <w:tcPr>
            <w:tcW w:w="1035" w:type="dxa"/>
          </w:tcPr>
          <w:p w14:paraId="0C05F71B" w14:textId="77777777" w:rsidR="00AA1372" w:rsidRPr="006F1798"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6F1798"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6F1798"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6F1798"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6F1798" w:rsidRDefault="00AA1372" w:rsidP="00950D18">
            <w:pPr>
              <w:pStyle w:val="BodyText"/>
              <w:tabs>
                <w:tab w:val="left" w:pos="567"/>
              </w:tabs>
              <w:rPr>
                <w:rFonts w:ascii="Times New Roman" w:hAnsi="Times New Roman"/>
                <w:szCs w:val="24"/>
              </w:rPr>
            </w:pPr>
          </w:p>
        </w:tc>
      </w:tr>
      <w:tr w:rsidR="00AA1372" w:rsidRPr="006F1798" w14:paraId="2CFBB607" w14:textId="77777777" w:rsidTr="00233538">
        <w:trPr>
          <w:cantSplit/>
          <w:trHeight w:val="1372"/>
        </w:trPr>
        <w:tc>
          <w:tcPr>
            <w:tcW w:w="709" w:type="dxa"/>
          </w:tcPr>
          <w:p w14:paraId="3BFEAC41"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 xml:space="preserve">2. </w:t>
            </w:r>
          </w:p>
          <w:p w14:paraId="3423122E" w14:textId="77777777" w:rsidR="00AA1372" w:rsidRPr="006F1798" w:rsidRDefault="00AA1372" w:rsidP="00950D18">
            <w:pPr>
              <w:pStyle w:val="BodyText"/>
              <w:tabs>
                <w:tab w:val="left" w:pos="567"/>
              </w:tabs>
              <w:rPr>
                <w:rFonts w:ascii="Times New Roman" w:hAnsi="Times New Roman"/>
                <w:szCs w:val="24"/>
              </w:rPr>
            </w:pPr>
          </w:p>
          <w:p w14:paraId="407D3D03" w14:textId="77777777" w:rsidR="00AA1372" w:rsidRPr="006F1798" w:rsidRDefault="00AA1372" w:rsidP="00950D18">
            <w:pPr>
              <w:pStyle w:val="BodyText"/>
              <w:tabs>
                <w:tab w:val="left" w:pos="567"/>
              </w:tabs>
              <w:rPr>
                <w:rFonts w:ascii="Times New Roman" w:hAnsi="Times New Roman"/>
                <w:szCs w:val="24"/>
              </w:rPr>
            </w:pPr>
          </w:p>
          <w:p w14:paraId="1F9A6ED0" w14:textId="77777777" w:rsidR="00AA1372" w:rsidRPr="006F1798" w:rsidRDefault="00AA1372" w:rsidP="00950D18">
            <w:pPr>
              <w:pStyle w:val="BodyText"/>
              <w:tabs>
                <w:tab w:val="left" w:pos="567"/>
              </w:tabs>
              <w:rPr>
                <w:rFonts w:ascii="Times New Roman" w:hAnsi="Times New Roman"/>
                <w:szCs w:val="24"/>
              </w:rPr>
            </w:pPr>
          </w:p>
          <w:p w14:paraId="0299E96C" w14:textId="77777777" w:rsidR="00AA1372" w:rsidRPr="006F1798"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Obiect 01</w:t>
            </w:r>
          </w:p>
          <w:p w14:paraId="422BB5FD"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Categoria de lucrări:</w:t>
            </w:r>
          </w:p>
          <w:p w14:paraId="21F182F4"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w:t>
            </w:r>
          </w:p>
          <w:p w14:paraId="49398E87"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w:t>
            </w:r>
          </w:p>
          <w:p w14:paraId="401D9A40" w14:textId="77777777" w:rsidR="00AA1372" w:rsidRPr="006F1798"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6F1798"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6F1798"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6F1798"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6F1798"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6F1798" w:rsidRDefault="00AA1372" w:rsidP="00950D18">
            <w:pPr>
              <w:pStyle w:val="BodyText"/>
              <w:tabs>
                <w:tab w:val="left" w:pos="567"/>
              </w:tabs>
              <w:rPr>
                <w:rFonts w:ascii="Times New Roman" w:hAnsi="Times New Roman"/>
                <w:szCs w:val="24"/>
              </w:rPr>
            </w:pPr>
          </w:p>
        </w:tc>
      </w:tr>
      <w:tr w:rsidR="00AA1372" w:rsidRPr="006F1798" w14:paraId="03E55A56" w14:textId="77777777" w:rsidTr="00233538">
        <w:trPr>
          <w:cantSplit/>
          <w:trHeight w:val="1412"/>
        </w:trPr>
        <w:tc>
          <w:tcPr>
            <w:tcW w:w="709" w:type="dxa"/>
          </w:tcPr>
          <w:p w14:paraId="4F82FB04"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3.</w:t>
            </w:r>
          </w:p>
          <w:p w14:paraId="6EE4A570" w14:textId="77777777" w:rsidR="00AA1372" w:rsidRPr="006F1798" w:rsidRDefault="00AA1372" w:rsidP="00950D18">
            <w:pPr>
              <w:pStyle w:val="BodyText"/>
              <w:tabs>
                <w:tab w:val="left" w:pos="567"/>
              </w:tabs>
              <w:rPr>
                <w:rFonts w:ascii="Times New Roman" w:hAnsi="Times New Roman"/>
                <w:szCs w:val="24"/>
              </w:rPr>
            </w:pPr>
          </w:p>
          <w:p w14:paraId="54ABA37C" w14:textId="77777777" w:rsidR="00AA1372" w:rsidRPr="006F1798" w:rsidRDefault="00AA1372" w:rsidP="00950D18">
            <w:pPr>
              <w:pStyle w:val="BodyText"/>
              <w:tabs>
                <w:tab w:val="left" w:pos="567"/>
              </w:tabs>
              <w:rPr>
                <w:rFonts w:ascii="Times New Roman" w:hAnsi="Times New Roman"/>
                <w:szCs w:val="24"/>
              </w:rPr>
            </w:pPr>
          </w:p>
          <w:p w14:paraId="57ABB82B" w14:textId="77777777" w:rsidR="00AA1372" w:rsidRPr="006F1798" w:rsidRDefault="00AA1372" w:rsidP="00950D18">
            <w:pPr>
              <w:pStyle w:val="BodyText"/>
              <w:tabs>
                <w:tab w:val="left" w:pos="567"/>
              </w:tabs>
              <w:rPr>
                <w:rFonts w:ascii="Times New Roman" w:hAnsi="Times New Roman"/>
                <w:szCs w:val="24"/>
              </w:rPr>
            </w:pPr>
          </w:p>
          <w:p w14:paraId="71C52794" w14:textId="77777777" w:rsidR="00AA1372" w:rsidRPr="006F1798"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Obiect 02</w:t>
            </w:r>
          </w:p>
          <w:p w14:paraId="28F64296"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Categoria de lucrări:</w:t>
            </w:r>
          </w:p>
          <w:p w14:paraId="0A6537EE"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w:t>
            </w:r>
          </w:p>
          <w:p w14:paraId="681F6B38"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w:t>
            </w:r>
          </w:p>
          <w:p w14:paraId="1861214E" w14:textId="77777777" w:rsidR="00AA1372" w:rsidRPr="006F1798"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6F1798"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6F1798"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6F1798"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6F1798"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6F1798" w:rsidRDefault="00AA1372" w:rsidP="00950D18">
            <w:pPr>
              <w:pStyle w:val="BodyText"/>
              <w:tabs>
                <w:tab w:val="left" w:pos="567"/>
              </w:tabs>
              <w:rPr>
                <w:rFonts w:ascii="Times New Roman" w:hAnsi="Times New Roman"/>
                <w:szCs w:val="24"/>
              </w:rPr>
            </w:pPr>
          </w:p>
        </w:tc>
      </w:tr>
      <w:tr w:rsidR="00AA1372" w:rsidRPr="006F1798" w14:paraId="0F101322" w14:textId="77777777" w:rsidTr="00233538">
        <w:trPr>
          <w:cantSplit/>
          <w:trHeight w:val="1593"/>
        </w:trPr>
        <w:tc>
          <w:tcPr>
            <w:tcW w:w="709" w:type="dxa"/>
          </w:tcPr>
          <w:p w14:paraId="10C73A09"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w:t>
            </w:r>
          </w:p>
        </w:tc>
        <w:tc>
          <w:tcPr>
            <w:tcW w:w="2825" w:type="dxa"/>
          </w:tcPr>
          <w:p w14:paraId="460A25DD"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Obiect</w:t>
            </w:r>
            <w:r w:rsidR="00087114" w:rsidRPr="006F1798">
              <w:rPr>
                <w:rFonts w:ascii="Times New Roman" w:hAnsi="Times New Roman"/>
                <w:szCs w:val="24"/>
              </w:rPr>
              <w:t xml:space="preserve"> n</w:t>
            </w:r>
            <w:r w:rsidRPr="006F1798">
              <w:rPr>
                <w:rFonts w:ascii="Times New Roman" w:hAnsi="Times New Roman"/>
                <w:szCs w:val="24"/>
              </w:rPr>
              <w:t xml:space="preserve"> …</w:t>
            </w:r>
          </w:p>
          <w:p w14:paraId="0E5B6AC7"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Categoria de lucrări:</w:t>
            </w:r>
          </w:p>
          <w:p w14:paraId="641BFF73"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w:t>
            </w:r>
          </w:p>
          <w:p w14:paraId="2123D098" w14:textId="77777777" w:rsidR="00AA1372" w:rsidRPr="006F1798" w:rsidRDefault="00A227F2" w:rsidP="00950D18">
            <w:pPr>
              <w:pStyle w:val="BodyText"/>
              <w:tabs>
                <w:tab w:val="left" w:pos="567"/>
              </w:tabs>
              <w:rPr>
                <w:rFonts w:ascii="Times New Roman" w:hAnsi="Times New Roman"/>
                <w:szCs w:val="24"/>
              </w:rPr>
            </w:pPr>
            <w:r w:rsidRPr="006F1798">
              <w:rPr>
                <w:rFonts w:ascii="Times New Roman" w:hAnsi="Times New Roman"/>
                <w:szCs w:val="24"/>
              </w:rPr>
              <w:t>__________________</w:t>
            </w:r>
          </w:p>
          <w:p w14:paraId="76062DAF" w14:textId="77777777" w:rsidR="00AA1372" w:rsidRPr="006F1798"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6F1798"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6F1798"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6F1798"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6F1798"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6F1798" w:rsidRDefault="00AA1372" w:rsidP="00950D18">
            <w:pPr>
              <w:pStyle w:val="BodyText"/>
              <w:tabs>
                <w:tab w:val="left" w:pos="567"/>
              </w:tabs>
              <w:rPr>
                <w:rFonts w:ascii="Times New Roman" w:hAnsi="Times New Roman"/>
                <w:szCs w:val="24"/>
              </w:rPr>
            </w:pPr>
          </w:p>
        </w:tc>
      </w:tr>
    </w:tbl>
    <w:p w14:paraId="76BAB200" w14:textId="77777777" w:rsidR="00AA1372" w:rsidRPr="006F1798" w:rsidRDefault="00AA1372" w:rsidP="00950D18">
      <w:pPr>
        <w:jc w:val="both"/>
      </w:pPr>
    </w:p>
    <w:p w14:paraId="734BA21B" w14:textId="77777777" w:rsidR="00E706C1" w:rsidRPr="006F1798" w:rsidRDefault="00E706C1" w:rsidP="00950D18">
      <w:pPr>
        <w:jc w:val="both"/>
      </w:pPr>
    </w:p>
    <w:p w14:paraId="3796EC9B" w14:textId="77777777" w:rsidR="00AA1372" w:rsidRPr="006F1798" w:rsidRDefault="00A227F2" w:rsidP="00950D18">
      <w:pPr>
        <w:jc w:val="both"/>
        <w:rPr>
          <w:rFonts w:eastAsia="PMingLiU"/>
          <w:lang w:eastAsia="zh-CN"/>
        </w:rPr>
      </w:pPr>
      <w:r w:rsidRPr="006F1798">
        <w:rPr>
          <w:rFonts w:eastAsia="PMingLiU"/>
          <w:lang w:eastAsia="zh-CN"/>
        </w:rPr>
        <w:t>Semnat: _________________________________________</w:t>
      </w:r>
    </w:p>
    <w:p w14:paraId="33FFC775" w14:textId="77777777" w:rsidR="00AA1372" w:rsidRPr="006F1798" w:rsidRDefault="00A227F2" w:rsidP="00950D18">
      <w:pPr>
        <w:jc w:val="both"/>
        <w:rPr>
          <w:rFonts w:eastAsia="PMingLiU"/>
          <w:lang w:eastAsia="zh-CN"/>
        </w:rPr>
      </w:pPr>
      <w:r w:rsidRPr="006F1798">
        <w:rPr>
          <w:rFonts w:eastAsia="PMingLiU"/>
          <w:lang w:eastAsia="zh-CN"/>
        </w:rPr>
        <w:t>Nume: __________________________________________</w:t>
      </w:r>
    </w:p>
    <w:p w14:paraId="7693A27A" w14:textId="2E7589E3" w:rsidR="00AA1372" w:rsidRPr="006F1798" w:rsidRDefault="006F1798" w:rsidP="00950D18">
      <w:pPr>
        <w:jc w:val="both"/>
        <w:rPr>
          <w:rFonts w:eastAsia="PMingLiU"/>
          <w:lang w:eastAsia="zh-CN"/>
        </w:rPr>
      </w:pPr>
      <w:r w:rsidRPr="006F1798">
        <w:rPr>
          <w:rFonts w:eastAsia="PMingLiU"/>
          <w:lang w:eastAsia="zh-CN"/>
        </w:rPr>
        <w:t>Funcția</w:t>
      </w:r>
      <w:r w:rsidR="00A227F2" w:rsidRPr="006F1798">
        <w:rPr>
          <w:rFonts w:eastAsia="PMingLiU"/>
          <w:lang w:eastAsia="zh-CN"/>
        </w:rPr>
        <w:t xml:space="preserve"> </w:t>
      </w:r>
      <w:r w:rsidR="00590C16" w:rsidRPr="006F1798">
        <w:rPr>
          <w:rFonts w:eastAsia="PMingLiU"/>
          <w:lang w:eastAsia="zh-CN"/>
        </w:rPr>
        <w:t>în cadrul întreprinderii</w:t>
      </w:r>
      <w:r w:rsidR="00A227F2" w:rsidRPr="006F1798">
        <w:rPr>
          <w:rFonts w:eastAsia="PMingLiU"/>
          <w:lang w:eastAsia="zh-CN"/>
        </w:rPr>
        <w:t>: ____________________________</w:t>
      </w:r>
    </w:p>
    <w:p w14:paraId="18CD0D65" w14:textId="77777777" w:rsidR="00F43D02" w:rsidRPr="006F1798" w:rsidRDefault="00A227F2" w:rsidP="00F43D02">
      <w:pPr>
        <w:jc w:val="both"/>
        <w:rPr>
          <w:rFonts w:eastAsia="PMingLiU"/>
          <w:lang w:eastAsia="zh-CN"/>
        </w:rPr>
      </w:pPr>
      <w:r w:rsidRPr="006F1798">
        <w:rPr>
          <w:rFonts w:eastAsia="PMingLiU"/>
          <w:lang w:eastAsia="zh-CN"/>
        </w:rPr>
        <w:t xml:space="preserve">Denumirea </w:t>
      </w:r>
      <w:r w:rsidR="001B1E45" w:rsidRPr="006F1798">
        <w:rPr>
          <w:rFonts w:eastAsia="PMingLiU"/>
          <w:lang w:eastAsia="zh-CN"/>
        </w:rPr>
        <w:t>întreprinderii:</w:t>
      </w:r>
      <w:r w:rsidRPr="006F1798">
        <w:rPr>
          <w:rFonts w:eastAsia="PMingLiU"/>
          <w:lang w:eastAsia="zh-CN"/>
        </w:rPr>
        <w:t xml:space="preserve"> _____________________________</w:t>
      </w:r>
      <w:bookmarkStart w:id="3" w:name="_Toc449692098"/>
      <w:r w:rsidRPr="006F1798">
        <w:rPr>
          <w:rFonts w:eastAsia="PMingLiU"/>
          <w:lang w:eastAsia="zh-CN"/>
        </w:rPr>
        <w:t>____</w:t>
      </w:r>
    </w:p>
    <w:p w14:paraId="0D87A4E6" w14:textId="77777777" w:rsidR="00F43D02" w:rsidRPr="006F1798" w:rsidRDefault="00F43D02" w:rsidP="00F43D02">
      <w:pPr>
        <w:jc w:val="both"/>
        <w:rPr>
          <w:rFonts w:eastAsia="PMingLiU"/>
          <w:lang w:eastAsia="zh-CN"/>
        </w:rPr>
      </w:pPr>
    </w:p>
    <w:p w14:paraId="27CDD0CA" w14:textId="77777777" w:rsidR="00B65C93" w:rsidRPr="006F1798" w:rsidRDefault="00B65C93" w:rsidP="00F43D02">
      <w:pPr>
        <w:jc w:val="both"/>
        <w:rPr>
          <w:rFonts w:eastAsia="PMingLiU"/>
          <w:lang w:eastAsia="zh-CN"/>
        </w:rPr>
      </w:pPr>
    </w:p>
    <w:p w14:paraId="1DCFA8EE" w14:textId="77777777" w:rsidR="00B65C93" w:rsidRPr="006F1798" w:rsidRDefault="00B65C93" w:rsidP="00F43D02">
      <w:pPr>
        <w:jc w:val="both"/>
        <w:rPr>
          <w:rFonts w:eastAsia="PMingLiU"/>
          <w:lang w:eastAsia="zh-CN"/>
        </w:rPr>
      </w:pPr>
    </w:p>
    <w:p w14:paraId="42907A3E" w14:textId="77777777" w:rsidR="00B65C93" w:rsidRPr="006F1798" w:rsidRDefault="00B65C93" w:rsidP="00F43D02">
      <w:pPr>
        <w:jc w:val="both"/>
        <w:rPr>
          <w:rFonts w:eastAsia="PMingLiU"/>
          <w:lang w:eastAsia="zh-CN"/>
        </w:rPr>
      </w:pPr>
    </w:p>
    <w:p w14:paraId="3BAE76D0" w14:textId="77777777" w:rsidR="00B65C93" w:rsidRPr="006F1798" w:rsidRDefault="00B65C93" w:rsidP="00F43D02">
      <w:pPr>
        <w:jc w:val="both"/>
        <w:rPr>
          <w:rFonts w:eastAsia="PMingLiU"/>
          <w:lang w:eastAsia="zh-CN"/>
        </w:rPr>
      </w:pPr>
    </w:p>
    <w:p w14:paraId="2F10DEAF" w14:textId="77777777" w:rsidR="00B65C93" w:rsidRPr="006F1798" w:rsidRDefault="00B65C93" w:rsidP="00F43D02">
      <w:pPr>
        <w:jc w:val="both"/>
        <w:rPr>
          <w:rFonts w:eastAsia="PMingLiU"/>
          <w:lang w:eastAsia="zh-CN"/>
        </w:rPr>
      </w:pPr>
    </w:p>
    <w:p w14:paraId="353BA03D" w14:textId="77777777" w:rsidR="00B65C93" w:rsidRPr="006F1798" w:rsidRDefault="00B65C93" w:rsidP="00F43D02">
      <w:pPr>
        <w:jc w:val="both"/>
        <w:rPr>
          <w:rFonts w:eastAsia="PMingLiU"/>
          <w:lang w:eastAsia="zh-CN"/>
        </w:rPr>
      </w:pPr>
    </w:p>
    <w:p w14:paraId="4B7F14A2" w14:textId="77777777" w:rsidR="00B65C93" w:rsidRPr="006F1798" w:rsidRDefault="00B65C93" w:rsidP="00F43D02">
      <w:pPr>
        <w:jc w:val="both"/>
        <w:rPr>
          <w:rFonts w:eastAsia="PMingLiU"/>
          <w:lang w:eastAsia="zh-CN"/>
        </w:rPr>
      </w:pPr>
    </w:p>
    <w:p w14:paraId="654767D6" w14:textId="77777777" w:rsidR="00B65C93" w:rsidRPr="006F1798" w:rsidRDefault="00B65C93" w:rsidP="00F43D02">
      <w:pPr>
        <w:jc w:val="both"/>
        <w:rPr>
          <w:rFonts w:eastAsia="PMingLiU"/>
          <w:lang w:eastAsia="zh-CN"/>
        </w:rPr>
      </w:pPr>
    </w:p>
    <w:p w14:paraId="7F67668A" w14:textId="77777777" w:rsidR="00B65C93" w:rsidRPr="006F1798" w:rsidRDefault="00B65C93" w:rsidP="00F43D02">
      <w:pPr>
        <w:jc w:val="both"/>
        <w:rPr>
          <w:rFonts w:eastAsia="PMingLiU"/>
          <w:lang w:eastAsia="zh-CN"/>
        </w:rPr>
      </w:pPr>
    </w:p>
    <w:p w14:paraId="3CD5A841" w14:textId="76673F96" w:rsidR="00B65C93" w:rsidRPr="006F1798" w:rsidRDefault="00B65C93" w:rsidP="00F43D02">
      <w:pPr>
        <w:jc w:val="both"/>
        <w:rPr>
          <w:rFonts w:eastAsia="PMingLiU"/>
          <w:lang w:eastAsia="zh-CN"/>
        </w:rPr>
      </w:pPr>
    </w:p>
    <w:p w14:paraId="71FF4424" w14:textId="68E61395" w:rsidR="00601A5C" w:rsidRPr="006F1798" w:rsidRDefault="00601A5C" w:rsidP="00F43D02">
      <w:pPr>
        <w:jc w:val="both"/>
        <w:rPr>
          <w:rFonts w:eastAsia="PMingLiU"/>
          <w:lang w:eastAsia="zh-CN"/>
        </w:rPr>
      </w:pPr>
    </w:p>
    <w:p w14:paraId="5D8A3ABB" w14:textId="77777777" w:rsidR="00601A5C" w:rsidRDefault="00601A5C" w:rsidP="00F43D02">
      <w:pPr>
        <w:jc w:val="both"/>
        <w:rPr>
          <w:rFonts w:eastAsia="PMingLiU"/>
          <w:lang w:eastAsia="zh-CN"/>
        </w:rPr>
      </w:pPr>
    </w:p>
    <w:p w14:paraId="7BAAB9B7" w14:textId="77777777" w:rsidR="00E57AC8" w:rsidRPr="006F1798" w:rsidRDefault="00E57AC8" w:rsidP="00F43D02">
      <w:pPr>
        <w:jc w:val="both"/>
        <w:rPr>
          <w:rFonts w:eastAsia="PMingLiU"/>
          <w:lang w:eastAsia="zh-CN"/>
        </w:rPr>
      </w:pPr>
    </w:p>
    <w:p w14:paraId="6BA4A3A5" w14:textId="77777777" w:rsidR="00B65C93" w:rsidRPr="006F1798" w:rsidRDefault="00B65C93" w:rsidP="00F43D02">
      <w:pPr>
        <w:jc w:val="both"/>
        <w:rPr>
          <w:rFonts w:eastAsia="PMingLiU"/>
          <w:lang w:eastAsia="zh-CN"/>
        </w:rPr>
      </w:pPr>
    </w:p>
    <w:p w14:paraId="6EC64737" w14:textId="77777777" w:rsidR="00C109BD" w:rsidRPr="006F1798" w:rsidRDefault="00C109BD" w:rsidP="00F75639">
      <w:pPr>
        <w:jc w:val="right"/>
      </w:pPr>
    </w:p>
    <w:p w14:paraId="509760CF" w14:textId="77777777" w:rsidR="007A0113" w:rsidRDefault="007A0113" w:rsidP="00BA7FF4">
      <w:pPr>
        <w:jc w:val="right"/>
      </w:pPr>
      <w:bookmarkStart w:id="4" w:name="_Toc449692109"/>
      <w:bookmarkEnd w:id="3"/>
    </w:p>
    <w:p w14:paraId="513E54D0" w14:textId="77E3D6BA" w:rsidR="00BA7FF4" w:rsidRPr="006F1798" w:rsidRDefault="00BA7FF4" w:rsidP="00BA7FF4">
      <w:pPr>
        <w:jc w:val="right"/>
        <w:rPr>
          <w:sz w:val="20"/>
          <w:szCs w:val="20"/>
        </w:rPr>
      </w:pPr>
      <w:r w:rsidRPr="006F1798">
        <w:rPr>
          <w:sz w:val="20"/>
          <w:szCs w:val="20"/>
        </w:rPr>
        <w:t>Anexa nr.</w:t>
      </w:r>
      <w:r w:rsidR="00FF430B" w:rsidRPr="006F1798">
        <w:rPr>
          <w:sz w:val="20"/>
          <w:szCs w:val="20"/>
        </w:rPr>
        <w:t xml:space="preserve"> </w:t>
      </w:r>
      <w:r w:rsidR="00BE49DD" w:rsidRPr="006F1798">
        <w:rPr>
          <w:sz w:val="20"/>
          <w:szCs w:val="20"/>
        </w:rPr>
        <w:t>1</w:t>
      </w:r>
      <w:r w:rsidR="00EF4276" w:rsidRPr="006F1798">
        <w:rPr>
          <w:sz w:val="20"/>
          <w:szCs w:val="20"/>
        </w:rPr>
        <w:t>3</w:t>
      </w:r>
    </w:p>
    <w:p w14:paraId="5F48A220" w14:textId="77777777" w:rsidR="00BA7FF4" w:rsidRPr="006F1798" w:rsidRDefault="009E719D" w:rsidP="00BA7FF4">
      <w:pPr>
        <w:jc w:val="right"/>
        <w:rPr>
          <w:sz w:val="20"/>
          <w:szCs w:val="20"/>
        </w:rPr>
      </w:pPr>
      <w:r w:rsidRPr="006F1798">
        <w:rPr>
          <w:sz w:val="20"/>
          <w:szCs w:val="20"/>
        </w:rPr>
        <w:t>la D</w:t>
      </w:r>
      <w:r w:rsidR="00BA7FF4" w:rsidRPr="006F1798">
        <w:rPr>
          <w:sz w:val="20"/>
          <w:szCs w:val="20"/>
        </w:rPr>
        <w:t>ocumentația standard nr._____</w:t>
      </w:r>
    </w:p>
    <w:p w14:paraId="00809B6B" w14:textId="77777777" w:rsidR="00BA7FF4" w:rsidRPr="006F1798" w:rsidRDefault="00BA7FF4" w:rsidP="00BA7FF4">
      <w:pPr>
        <w:jc w:val="right"/>
        <w:rPr>
          <w:sz w:val="20"/>
          <w:szCs w:val="20"/>
        </w:rPr>
      </w:pPr>
      <w:r w:rsidRPr="006F1798">
        <w:rPr>
          <w:sz w:val="20"/>
          <w:szCs w:val="20"/>
        </w:rPr>
        <w:t>din “____” ________ 20___</w:t>
      </w:r>
    </w:p>
    <w:p w14:paraId="60D6F9A9" w14:textId="77777777" w:rsidR="002D6E71" w:rsidRPr="006F1798" w:rsidRDefault="002D6E71" w:rsidP="009A7C84">
      <w:pPr>
        <w:jc w:val="center"/>
        <w:rPr>
          <w:rFonts w:eastAsia="PMingLiU"/>
          <w:b/>
          <w:lang w:eastAsia="zh-CN"/>
        </w:rPr>
      </w:pPr>
    </w:p>
    <w:p w14:paraId="3234C587" w14:textId="77777777" w:rsidR="002D6E71" w:rsidRPr="006F1798" w:rsidRDefault="002D6E71" w:rsidP="009A7C84">
      <w:pPr>
        <w:jc w:val="center"/>
        <w:rPr>
          <w:rFonts w:eastAsia="PMingLiU"/>
          <w:b/>
          <w:lang w:eastAsia="zh-CN"/>
        </w:rPr>
      </w:pPr>
    </w:p>
    <w:p w14:paraId="25C8D6D2" w14:textId="77777777" w:rsidR="0077513C" w:rsidRPr="006F1798" w:rsidRDefault="0077513C" w:rsidP="009A7C84">
      <w:pPr>
        <w:jc w:val="center"/>
        <w:rPr>
          <w:rFonts w:eastAsia="PMingLiU"/>
          <w:b/>
          <w:lang w:eastAsia="zh-CN"/>
        </w:rPr>
      </w:pPr>
    </w:p>
    <w:bookmarkEnd w:id="4"/>
    <w:p w14:paraId="2D8A9806" w14:textId="77777777" w:rsidR="00B14173" w:rsidRPr="006F1798" w:rsidRDefault="00B14173" w:rsidP="009A7C84">
      <w:pPr>
        <w:jc w:val="center"/>
        <w:rPr>
          <w:b/>
        </w:rPr>
      </w:pPr>
    </w:p>
    <w:p w14:paraId="38F6D8B3" w14:textId="77777777" w:rsidR="002B5DEF" w:rsidRPr="006F1798" w:rsidRDefault="00A227F2" w:rsidP="009A7C84">
      <w:pPr>
        <w:pStyle w:val="BodyText"/>
        <w:tabs>
          <w:tab w:val="left" w:pos="567"/>
        </w:tabs>
        <w:jc w:val="center"/>
        <w:rPr>
          <w:rFonts w:ascii="Times New Roman" w:eastAsia="PMingLiU" w:hAnsi="Times New Roman"/>
          <w:b/>
          <w:szCs w:val="24"/>
          <w:lang w:eastAsia="zh-CN"/>
        </w:rPr>
      </w:pPr>
      <w:r w:rsidRPr="006F1798">
        <w:rPr>
          <w:rFonts w:ascii="Times New Roman" w:eastAsia="PMingLiU" w:hAnsi="Times New Roman"/>
          <w:b/>
          <w:szCs w:val="24"/>
          <w:lang w:eastAsia="zh-CN"/>
        </w:rPr>
        <w:t xml:space="preserve">DECLARAȚIE </w:t>
      </w:r>
    </w:p>
    <w:p w14:paraId="70E41F8B" w14:textId="77777777" w:rsidR="00AA1372" w:rsidRPr="006F1798" w:rsidRDefault="00A227F2" w:rsidP="009A7C84">
      <w:pPr>
        <w:pStyle w:val="BodyText"/>
        <w:tabs>
          <w:tab w:val="left" w:pos="567"/>
        </w:tabs>
        <w:jc w:val="center"/>
        <w:rPr>
          <w:rFonts w:ascii="Times New Roman" w:hAnsi="Times New Roman"/>
          <w:b/>
          <w:szCs w:val="24"/>
        </w:rPr>
      </w:pPr>
      <w:r w:rsidRPr="006F1798">
        <w:rPr>
          <w:rFonts w:ascii="Times New Roman" w:eastAsia="PMingLiU" w:hAnsi="Times New Roman"/>
          <w:b/>
          <w:szCs w:val="24"/>
          <w:lang w:eastAsia="zh-CN"/>
        </w:rPr>
        <w:t xml:space="preserve">privind </w:t>
      </w:r>
      <w:r w:rsidRPr="006F1798">
        <w:rPr>
          <w:rFonts w:ascii="Times New Roman" w:hAnsi="Times New Roman"/>
          <w:b/>
          <w:szCs w:val="24"/>
        </w:rPr>
        <w:t>lista principalelor lucrări executate în ultimul an de activitate</w:t>
      </w:r>
    </w:p>
    <w:p w14:paraId="7A9B1380" w14:textId="77777777" w:rsidR="00AA1372" w:rsidRPr="006F1798" w:rsidRDefault="00AA1372" w:rsidP="009A7C84">
      <w:pPr>
        <w:pStyle w:val="BodyText"/>
        <w:tabs>
          <w:tab w:val="left" w:pos="567"/>
        </w:tabs>
        <w:rPr>
          <w:rFonts w:ascii="Times New Roman" w:hAnsi="Times New Roman"/>
          <w:b/>
          <w:szCs w:val="24"/>
        </w:rPr>
      </w:pPr>
    </w:p>
    <w:tbl>
      <w:tblPr>
        <w:tblW w:w="0" w:type="auto"/>
        <w:tblInd w:w="-147" w:type="dxa"/>
        <w:tblLayout w:type="fixed"/>
        <w:tblLook w:val="00A0" w:firstRow="1" w:lastRow="0" w:firstColumn="1" w:lastColumn="0" w:noHBand="0" w:noVBand="0"/>
      </w:tblPr>
      <w:tblGrid>
        <w:gridCol w:w="607"/>
        <w:gridCol w:w="1520"/>
        <w:gridCol w:w="1440"/>
        <w:gridCol w:w="2118"/>
        <w:gridCol w:w="1276"/>
        <w:gridCol w:w="1276"/>
        <w:gridCol w:w="1417"/>
      </w:tblGrid>
      <w:tr w:rsidR="00AA1372" w:rsidRPr="00E57AC8" w14:paraId="5339C6EB" w14:textId="77777777" w:rsidTr="006D62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E57AC8" w:rsidRDefault="00A227F2" w:rsidP="00196AB4">
            <w:pPr>
              <w:jc w:val="center"/>
              <w:rPr>
                <w:b/>
                <w:bCs/>
                <w:sz w:val="20"/>
                <w:szCs w:val="20"/>
              </w:rPr>
            </w:pPr>
            <w:r w:rsidRPr="00E57AC8">
              <w:rPr>
                <w:b/>
                <w:bCs/>
                <w:sz w:val="20"/>
                <w:szCs w:val="20"/>
              </w:rPr>
              <w:t>Nr</w:t>
            </w:r>
          </w:p>
          <w:p w14:paraId="2842057D" w14:textId="77777777" w:rsidR="0022237A" w:rsidRPr="00E57AC8" w:rsidRDefault="00A227F2" w:rsidP="00196AB4">
            <w:pPr>
              <w:jc w:val="center"/>
              <w:rPr>
                <w:b/>
                <w:bCs/>
                <w:sz w:val="20"/>
                <w:szCs w:val="20"/>
                <w:lang w:eastAsia="zh-CN"/>
              </w:rPr>
            </w:pPr>
            <w:r w:rsidRPr="00E57AC8">
              <w:rPr>
                <w:b/>
                <w:bCs/>
                <w:sz w:val="20"/>
                <w:szCs w:val="20"/>
              </w:rPr>
              <w:t>d/o</w:t>
            </w:r>
          </w:p>
        </w:tc>
        <w:tc>
          <w:tcPr>
            <w:tcW w:w="1520" w:type="dxa"/>
            <w:tcBorders>
              <w:top w:val="single" w:sz="4" w:space="0" w:color="auto"/>
              <w:left w:val="nil"/>
              <w:bottom w:val="single" w:sz="4" w:space="0" w:color="auto"/>
              <w:right w:val="single" w:sz="4" w:space="0" w:color="auto"/>
            </w:tcBorders>
            <w:vAlign w:val="center"/>
          </w:tcPr>
          <w:p w14:paraId="07D94882" w14:textId="77777777" w:rsidR="00AA1372" w:rsidRPr="00E57AC8" w:rsidRDefault="00A227F2" w:rsidP="00196AB4">
            <w:pPr>
              <w:jc w:val="center"/>
              <w:rPr>
                <w:b/>
                <w:bCs/>
                <w:sz w:val="20"/>
                <w:szCs w:val="20"/>
              </w:rPr>
            </w:pPr>
            <w:r w:rsidRPr="00E57AC8">
              <w:rPr>
                <w:b/>
                <w:bCs/>
                <w:sz w:val="20"/>
                <w:szCs w:val="20"/>
              </w:rPr>
              <w:t>Obiect</w:t>
            </w:r>
            <w:r w:rsidR="00F460DA" w:rsidRPr="00E57AC8">
              <w:rPr>
                <w:b/>
                <w:bCs/>
                <w:sz w:val="20"/>
                <w:szCs w:val="20"/>
              </w:rPr>
              <w:t>ul</w:t>
            </w:r>
            <w:r w:rsidRPr="00E57AC8">
              <w:rPr>
                <w:b/>
                <w:bCs/>
                <w:sz w:val="20"/>
                <w:szCs w:val="20"/>
              </w:rPr>
              <w:t xml:space="preserve"> contract</w:t>
            </w:r>
            <w:r w:rsidR="00F460DA" w:rsidRPr="00E57AC8">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E57AC8" w:rsidRDefault="00A227F2" w:rsidP="00196AB4">
            <w:pPr>
              <w:jc w:val="center"/>
              <w:rPr>
                <w:b/>
                <w:bCs/>
                <w:sz w:val="20"/>
                <w:szCs w:val="20"/>
              </w:rPr>
            </w:pPr>
            <w:r w:rsidRPr="00E57AC8">
              <w:rPr>
                <w:b/>
                <w:bCs/>
                <w:sz w:val="20"/>
                <w:szCs w:val="20"/>
              </w:rPr>
              <w:t>Denumirea/nume</w:t>
            </w:r>
            <w:r w:rsidR="00F460DA" w:rsidRPr="00E57AC8">
              <w:rPr>
                <w:b/>
                <w:bCs/>
                <w:sz w:val="20"/>
                <w:szCs w:val="20"/>
              </w:rPr>
              <w:t>le</w:t>
            </w:r>
            <w:r w:rsidRPr="00E57AC8">
              <w:rPr>
                <w:b/>
                <w:bCs/>
                <w:sz w:val="20"/>
                <w:szCs w:val="20"/>
              </w:rPr>
              <w:t xml:space="preserve"> beneficiar</w:t>
            </w:r>
            <w:r w:rsidR="00F460DA" w:rsidRPr="00E57AC8">
              <w:rPr>
                <w:b/>
                <w:bCs/>
                <w:sz w:val="20"/>
                <w:szCs w:val="20"/>
              </w:rPr>
              <w:t>ului</w:t>
            </w:r>
            <w:r w:rsidRPr="00E57AC8">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E57AC8" w:rsidRDefault="00A227F2" w:rsidP="00196AB4">
            <w:pPr>
              <w:jc w:val="center"/>
              <w:rPr>
                <w:b/>
                <w:bCs/>
                <w:sz w:val="20"/>
                <w:szCs w:val="20"/>
              </w:rPr>
            </w:pPr>
            <w:r w:rsidRPr="00E57AC8">
              <w:rPr>
                <w:b/>
                <w:bCs/>
                <w:sz w:val="20"/>
                <w:szCs w:val="20"/>
              </w:rPr>
              <w:t>Calitatea antreprenorului</w:t>
            </w:r>
            <w:r w:rsidRPr="00E57AC8">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0EE93E60" w:rsidR="00AA1372" w:rsidRPr="00E57AC8" w:rsidRDefault="006F1798" w:rsidP="00196AB4">
            <w:pPr>
              <w:jc w:val="center"/>
              <w:rPr>
                <w:b/>
                <w:bCs/>
                <w:sz w:val="20"/>
                <w:szCs w:val="20"/>
              </w:rPr>
            </w:pPr>
            <w:r w:rsidRPr="00E57AC8">
              <w:rPr>
                <w:b/>
                <w:bCs/>
                <w:sz w:val="20"/>
                <w:szCs w:val="20"/>
              </w:rPr>
              <w:t>Prețul</w:t>
            </w:r>
            <w:r w:rsidR="00A227F2" w:rsidRPr="00E57AC8">
              <w:rPr>
                <w:b/>
                <w:bCs/>
                <w:sz w:val="20"/>
                <w:szCs w:val="20"/>
              </w:rPr>
              <w:t xml:space="preserve"> contract</w:t>
            </w:r>
            <w:r w:rsidR="00F460DA" w:rsidRPr="00E57AC8">
              <w:rPr>
                <w:b/>
                <w:bCs/>
                <w:sz w:val="20"/>
                <w:szCs w:val="20"/>
              </w:rPr>
              <w:t>ului</w:t>
            </w:r>
            <w:r w:rsidR="00A227F2" w:rsidRPr="00E57AC8">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2658D520" w:rsidR="00AA1372" w:rsidRPr="00E57AC8" w:rsidRDefault="00A227F2" w:rsidP="00196AB4">
            <w:pPr>
              <w:jc w:val="center"/>
              <w:rPr>
                <w:b/>
                <w:bCs/>
                <w:sz w:val="20"/>
                <w:szCs w:val="20"/>
              </w:rPr>
            </w:pPr>
            <w:r w:rsidRPr="00E57AC8">
              <w:rPr>
                <w:b/>
                <w:bCs/>
                <w:sz w:val="20"/>
                <w:szCs w:val="20"/>
              </w:rPr>
              <w:t xml:space="preserve">Perioada de </w:t>
            </w:r>
            <w:r w:rsidR="006F1798" w:rsidRPr="00E57AC8">
              <w:rPr>
                <w:b/>
                <w:bCs/>
                <w:sz w:val="20"/>
                <w:szCs w:val="20"/>
              </w:rPr>
              <w:t>execuție</w:t>
            </w:r>
            <w:r w:rsidRPr="00E57AC8">
              <w:rPr>
                <w:b/>
                <w:bCs/>
                <w:sz w:val="20"/>
                <w:szCs w:val="20"/>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2590D3C2" w:rsidR="00AA1372" w:rsidRPr="00E57AC8" w:rsidRDefault="00A227F2" w:rsidP="00196AB4">
            <w:pPr>
              <w:jc w:val="center"/>
              <w:rPr>
                <w:b/>
                <w:bCs/>
                <w:sz w:val="20"/>
                <w:szCs w:val="20"/>
              </w:rPr>
            </w:pPr>
            <w:r w:rsidRPr="00E57AC8">
              <w:rPr>
                <w:b/>
                <w:bCs/>
                <w:sz w:val="20"/>
                <w:szCs w:val="20"/>
              </w:rPr>
              <w:t xml:space="preserve">Numărul şi data procesului-verbal de </w:t>
            </w:r>
            <w:r w:rsidR="006F1798" w:rsidRPr="00E57AC8">
              <w:rPr>
                <w:b/>
                <w:bCs/>
                <w:sz w:val="20"/>
                <w:szCs w:val="20"/>
              </w:rPr>
              <w:t>recepție</w:t>
            </w:r>
            <w:r w:rsidRPr="00E57AC8">
              <w:rPr>
                <w:b/>
                <w:bCs/>
                <w:sz w:val="20"/>
                <w:szCs w:val="20"/>
              </w:rPr>
              <w:t xml:space="preserve"> la terminarea lucrărilor</w:t>
            </w:r>
          </w:p>
        </w:tc>
      </w:tr>
      <w:tr w:rsidR="00AA1372" w:rsidRPr="006F1798" w14:paraId="114D7E39"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6F1798" w:rsidRDefault="00A227F2" w:rsidP="00196AB4">
            <w:pPr>
              <w:jc w:val="center"/>
              <w:rPr>
                <w:b/>
                <w:bCs/>
              </w:rPr>
            </w:pPr>
            <w:r w:rsidRPr="006F1798">
              <w:rPr>
                <w:b/>
                <w:bCs/>
              </w:rPr>
              <w:t>1</w:t>
            </w:r>
          </w:p>
        </w:tc>
        <w:tc>
          <w:tcPr>
            <w:tcW w:w="1520" w:type="dxa"/>
            <w:tcBorders>
              <w:top w:val="nil"/>
              <w:left w:val="nil"/>
              <w:bottom w:val="single" w:sz="4" w:space="0" w:color="auto"/>
              <w:right w:val="single" w:sz="4" w:space="0" w:color="auto"/>
            </w:tcBorders>
            <w:vAlign w:val="center"/>
          </w:tcPr>
          <w:p w14:paraId="56D25557" w14:textId="77777777" w:rsidR="00AA1372" w:rsidRPr="006F1798" w:rsidRDefault="00A227F2" w:rsidP="00196AB4">
            <w:pPr>
              <w:jc w:val="center"/>
            </w:pPr>
            <w:r w:rsidRPr="006F1798">
              <w:t> </w:t>
            </w:r>
          </w:p>
        </w:tc>
        <w:tc>
          <w:tcPr>
            <w:tcW w:w="1440" w:type="dxa"/>
            <w:tcBorders>
              <w:top w:val="nil"/>
              <w:left w:val="nil"/>
              <w:bottom w:val="single" w:sz="4" w:space="0" w:color="auto"/>
              <w:right w:val="single" w:sz="4" w:space="0" w:color="auto"/>
            </w:tcBorders>
            <w:vAlign w:val="center"/>
          </w:tcPr>
          <w:p w14:paraId="5E20D7ED" w14:textId="77777777" w:rsidR="00AA1372" w:rsidRPr="006F1798" w:rsidRDefault="00A227F2" w:rsidP="00196AB4">
            <w:pPr>
              <w:jc w:val="center"/>
            </w:pPr>
            <w:r w:rsidRPr="006F1798">
              <w:t> </w:t>
            </w:r>
          </w:p>
        </w:tc>
        <w:tc>
          <w:tcPr>
            <w:tcW w:w="2118" w:type="dxa"/>
            <w:tcBorders>
              <w:top w:val="nil"/>
              <w:left w:val="nil"/>
              <w:bottom w:val="single" w:sz="4" w:space="0" w:color="auto"/>
              <w:right w:val="single" w:sz="4" w:space="0" w:color="auto"/>
            </w:tcBorders>
            <w:vAlign w:val="center"/>
          </w:tcPr>
          <w:p w14:paraId="2D087976" w14:textId="77777777" w:rsidR="00AA1372" w:rsidRPr="006F1798" w:rsidRDefault="00A227F2" w:rsidP="00196AB4">
            <w:pPr>
              <w:jc w:val="center"/>
            </w:pPr>
            <w:r w:rsidRPr="006F1798">
              <w:t> </w:t>
            </w:r>
          </w:p>
        </w:tc>
        <w:tc>
          <w:tcPr>
            <w:tcW w:w="1276" w:type="dxa"/>
            <w:tcBorders>
              <w:top w:val="nil"/>
              <w:left w:val="nil"/>
              <w:bottom w:val="single" w:sz="4" w:space="0" w:color="auto"/>
              <w:right w:val="single" w:sz="4" w:space="0" w:color="auto"/>
            </w:tcBorders>
            <w:vAlign w:val="center"/>
          </w:tcPr>
          <w:p w14:paraId="39287FF4" w14:textId="77777777" w:rsidR="00AA1372" w:rsidRPr="006F1798" w:rsidRDefault="00A227F2" w:rsidP="00196AB4">
            <w:pPr>
              <w:jc w:val="center"/>
            </w:pPr>
            <w:r w:rsidRPr="006F1798">
              <w:t> </w:t>
            </w:r>
          </w:p>
        </w:tc>
        <w:tc>
          <w:tcPr>
            <w:tcW w:w="1276" w:type="dxa"/>
            <w:tcBorders>
              <w:top w:val="nil"/>
              <w:left w:val="nil"/>
              <w:bottom w:val="single" w:sz="4" w:space="0" w:color="auto"/>
              <w:right w:val="single" w:sz="4" w:space="0" w:color="auto"/>
            </w:tcBorders>
            <w:vAlign w:val="center"/>
          </w:tcPr>
          <w:p w14:paraId="61C1968B" w14:textId="77777777" w:rsidR="00AA1372" w:rsidRPr="006F1798" w:rsidRDefault="00A227F2" w:rsidP="00196AB4">
            <w:pPr>
              <w:jc w:val="center"/>
            </w:pPr>
            <w:r w:rsidRPr="006F1798">
              <w:t> </w:t>
            </w:r>
          </w:p>
        </w:tc>
        <w:tc>
          <w:tcPr>
            <w:tcW w:w="1417" w:type="dxa"/>
            <w:tcBorders>
              <w:top w:val="nil"/>
              <w:left w:val="nil"/>
              <w:bottom w:val="single" w:sz="4" w:space="0" w:color="auto"/>
              <w:right w:val="single" w:sz="4" w:space="0" w:color="auto"/>
            </w:tcBorders>
            <w:vAlign w:val="center"/>
          </w:tcPr>
          <w:p w14:paraId="5AB949B5" w14:textId="77777777" w:rsidR="00AA1372" w:rsidRPr="006F1798" w:rsidRDefault="00A227F2" w:rsidP="00196AB4">
            <w:pPr>
              <w:jc w:val="center"/>
            </w:pPr>
            <w:r w:rsidRPr="006F1798">
              <w:t> </w:t>
            </w:r>
          </w:p>
        </w:tc>
      </w:tr>
      <w:tr w:rsidR="00AA1372" w:rsidRPr="006F1798" w14:paraId="239F2508"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6F1798" w:rsidRDefault="00A227F2" w:rsidP="00196AB4">
            <w:pPr>
              <w:jc w:val="center"/>
              <w:rPr>
                <w:b/>
                <w:bCs/>
              </w:rPr>
            </w:pPr>
            <w:r w:rsidRPr="006F1798">
              <w:rPr>
                <w:b/>
                <w:bCs/>
              </w:rPr>
              <w:t>2</w:t>
            </w:r>
          </w:p>
        </w:tc>
        <w:tc>
          <w:tcPr>
            <w:tcW w:w="1520" w:type="dxa"/>
            <w:tcBorders>
              <w:top w:val="nil"/>
              <w:left w:val="nil"/>
              <w:bottom w:val="single" w:sz="4" w:space="0" w:color="auto"/>
              <w:right w:val="single" w:sz="4" w:space="0" w:color="auto"/>
            </w:tcBorders>
            <w:vAlign w:val="center"/>
          </w:tcPr>
          <w:p w14:paraId="662B18C3" w14:textId="77777777" w:rsidR="00AA1372" w:rsidRPr="006F1798" w:rsidRDefault="00A227F2" w:rsidP="00196AB4">
            <w:pPr>
              <w:jc w:val="center"/>
            </w:pPr>
            <w:r w:rsidRPr="006F1798">
              <w:t> </w:t>
            </w:r>
          </w:p>
        </w:tc>
        <w:tc>
          <w:tcPr>
            <w:tcW w:w="1440" w:type="dxa"/>
            <w:tcBorders>
              <w:top w:val="nil"/>
              <w:left w:val="nil"/>
              <w:bottom w:val="single" w:sz="4" w:space="0" w:color="auto"/>
              <w:right w:val="single" w:sz="4" w:space="0" w:color="auto"/>
            </w:tcBorders>
            <w:vAlign w:val="center"/>
          </w:tcPr>
          <w:p w14:paraId="1E61E38F" w14:textId="77777777" w:rsidR="00AA1372" w:rsidRPr="006F1798" w:rsidRDefault="00A227F2" w:rsidP="00196AB4">
            <w:pPr>
              <w:jc w:val="center"/>
            </w:pPr>
            <w:r w:rsidRPr="006F1798">
              <w:t> </w:t>
            </w:r>
          </w:p>
        </w:tc>
        <w:tc>
          <w:tcPr>
            <w:tcW w:w="2118" w:type="dxa"/>
            <w:tcBorders>
              <w:top w:val="nil"/>
              <w:left w:val="nil"/>
              <w:bottom w:val="single" w:sz="4" w:space="0" w:color="auto"/>
              <w:right w:val="single" w:sz="4" w:space="0" w:color="auto"/>
            </w:tcBorders>
            <w:vAlign w:val="center"/>
          </w:tcPr>
          <w:p w14:paraId="2C639BF3" w14:textId="77777777" w:rsidR="00AA1372" w:rsidRPr="006F1798" w:rsidRDefault="00A227F2" w:rsidP="00196AB4">
            <w:pPr>
              <w:jc w:val="center"/>
            </w:pPr>
            <w:r w:rsidRPr="006F1798">
              <w:t> </w:t>
            </w:r>
          </w:p>
        </w:tc>
        <w:tc>
          <w:tcPr>
            <w:tcW w:w="1276" w:type="dxa"/>
            <w:tcBorders>
              <w:top w:val="nil"/>
              <w:left w:val="nil"/>
              <w:bottom w:val="single" w:sz="4" w:space="0" w:color="auto"/>
              <w:right w:val="single" w:sz="4" w:space="0" w:color="auto"/>
            </w:tcBorders>
            <w:vAlign w:val="center"/>
          </w:tcPr>
          <w:p w14:paraId="04627932" w14:textId="77777777" w:rsidR="00AA1372" w:rsidRPr="006F1798" w:rsidRDefault="00A227F2" w:rsidP="00196AB4">
            <w:pPr>
              <w:jc w:val="center"/>
            </w:pPr>
            <w:r w:rsidRPr="006F1798">
              <w:t> </w:t>
            </w:r>
          </w:p>
        </w:tc>
        <w:tc>
          <w:tcPr>
            <w:tcW w:w="1276" w:type="dxa"/>
            <w:tcBorders>
              <w:top w:val="nil"/>
              <w:left w:val="nil"/>
              <w:bottom w:val="single" w:sz="4" w:space="0" w:color="auto"/>
              <w:right w:val="single" w:sz="4" w:space="0" w:color="auto"/>
            </w:tcBorders>
            <w:vAlign w:val="center"/>
          </w:tcPr>
          <w:p w14:paraId="50D02451" w14:textId="77777777" w:rsidR="00AA1372" w:rsidRPr="006F1798" w:rsidRDefault="00A227F2" w:rsidP="00196AB4">
            <w:pPr>
              <w:jc w:val="center"/>
            </w:pPr>
            <w:r w:rsidRPr="006F1798">
              <w:t> </w:t>
            </w:r>
          </w:p>
        </w:tc>
        <w:tc>
          <w:tcPr>
            <w:tcW w:w="1417" w:type="dxa"/>
            <w:tcBorders>
              <w:top w:val="nil"/>
              <w:left w:val="nil"/>
              <w:bottom w:val="single" w:sz="4" w:space="0" w:color="auto"/>
              <w:right w:val="single" w:sz="4" w:space="0" w:color="auto"/>
            </w:tcBorders>
            <w:vAlign w:val="center"/>
          </w:tcPr>
          <w:p w14:paraId="5C0E1742" w14:textId="77777777" w:rsidR="00AA1372" w:rsidRPr="006F1798" w:rsidRDefault="00A227F2" w:rsidP="00196AB4">
            <w:pPr>
              <w:jc w:val="center"/>
            </w:pPr>
            <w:r w:rsidRPr="006F1798">
              <w:t> </w:t>
            </w:r>
          </w:p>
        </w:tc>
      </w:tr>
      <w:tr w:rsidR="00AA1372" w:rsidRPr="006F1798" w14:paraId="04D908EA"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6F1798" w:rsidRDefault="00A227F2" w:rsidP="00196AB4">
            <w:pPr>
              <w:jc w:val="center"/>
              <w:rPr>
                <w:b/>
                <w:bCs/>
              </w:rPr>
            </w:pPr>
            <w:r w:rsidRPr="006F1798">
              <w:rPr>
                <w:b/>
                <w:bCs/>
              </w:rPr>
              <w:t>...</w:t>
            </w:r>
          </w:p>
        </w:tc>
        <w:tc>
          <w:tcPr>
            <w:tcW w:w="1520" w:type="dxa"/>
            <w:tcBorders>
              <w:top w:val="nil"/>
              <w:left w:val="nil"/>
              <w:bottom w:val="single" w:sz="4" w:space="0" w:color="auto"/>
              <w:right w:val="single" w:sz="4" w:space="0" w:color="auto"/>
            </w:tcBorders>
            <w:vAlign w:val="center"/>
          </w:tcPr>
          <w:p w14:paraId="12D5C227" w14:textId="77777777" w:rsidR="00AA1372" w:rsidRPr="006F1798" w:rsidRDefault="00A227F2" w:rsidP="00196AB4">
            <w:pPr>
              <w:jc w:val="center"/>
            </w:pPr>
            <w:r w:rsidRPr="006F1798">
              <w:t> </w:t>
            </w:r>
          </w:p>
        </w:tc>
        <w:tc>
          <w:tcPr>
            <w:tcW w:w="1440" w:type="dxa"/>
            <w:tcBorders>
              <w:top w:val="nil"/>
              <w:left w:val="nil"/>
              <w:bottom w:val="single" w:sz="4" w:space="0" w:color="auto"/>
              <w:right w:val="single" w:sz="4" w:space="0" w:color="auto"/>
            </w:tcBorders>
            <w:vAlign w:val="center"/>
          </w:tcPr>
          <w:p w14:paraId="2D8610BC" w14:textId="77777777" w:rsidR="00AA1372" w:rsidRPr="006F1798" w:rsidRDefault="00A227F2" w:rsidP="00196AB4">
            <w:pPr>
              <w:jc w:val="center"/>
            </w:pPr>
            <w:r w:rsidRPr="006F1798">
              <w:t> </w:t>
            </w:r>
          </w:p>
        </w:tc>
        <w:tc>
          <w:tcPr>
            <w:tcW w:w="2118" w:type="dxa"/>
            <w:tcBorders>
              <w:top w:val="nil"/>
              <w:left w:val="nil"/>
              <w:bottom w:val="single" w:sz="4" w:space="0" w:color="auto"/>
              <w:right w:val="single" w:sz="4" w:space="0" w:color="auto"/>
            </w:tcBorders>
            <w:vAlign w:val="center"/>
          </w:tcPr>
          <w:p w14:paraId="0B3CC97A" w14:textId="77777777" w:rsidR="00AA1372" w:rsidRPr="006F1798" w:rsidRDefault="00A227F2" w:rsidP="00196AB4">
            <w:pPr>
              <w:jc w:val="center"/>
            </w:pPr>
            <w:r w:rsidRPr="006F1798">
              <w:t> </w:t>
            </w:r>
          </w:p>
        </w:tc>
        <w:tc>
          <w:tcPr>
            <w:tcW w:w="1276" w:type="dxa"/>
            <w:tcBorders>
              <w:top w:val="nil"/>
              <w:left w:val="nil"/>
              <w:bottom w:val="single" w:sz="4" w:space="0" w:color="auto"/>
              <w:right w:val="single" w:sz="4" w:space="0" w:color="auto"/>
            </w:tcBorders>
            <w:vAlign w:val="center"/>
          </w:tcPr>
          <w:p w14:paraId="360A043E" w14:textId="77777777" w:rsidR="00AA1372" w:rsidRPr="006F1798" w:rsidRDefault="00A227F2" w:rsidP="00196AB4">
            <w:pPr>
              <w:jc w:val="center"/>
            </w:pPr>
            <w:r w:rsidRPr="006F1798">
              <w:t> </w:t>
            </w:r>
          </w:p>
        </w:tc>
        <w:tc>
          <w:tcPr>
            <w:tcW w:w="1276" w:type="dxa"/>
            <w:tcBorders>
              <w:top w:val="nil"/>
              <w:left w:val="nil"/>
              <w:bottom w:val="single" w:sz="4" w:space="0" w:color="auto"/>
              <w:right w:val="single" w:sz="4" w:space="0" w:color="auto"/>
            </w:tcBorders>
            <w:vAlign w:val="center"/>
          </w:tcPr>
          <w:p w14:paraId="39519DD5" w14:textId="77777777" w:rsidR="00AA1372" w:rsidRPr="006F1798" w:rsidRDefault="00A227F2" w:rsidP="00196AB4">
            <w:pPr>
              <w:jc w:val="center"/>
            </w:pPr>
            <w:r w:rsidRPr="006F1798">
              <w:t> </w:t>
            </w:r>
          </w:p>
        </w:tc>
        <w:tc>
          <w:tcPr>
            <w:tcW w:w="1417" w:type="dxa"/>
            <w:tcBorders>
              <w:top w:val="nil"/>
              <w:left w:val="nil"/>
              <w:bottom w:val="single" w:sz="4" w:space="0" w:color="auto"/>
              <w:right w:val="single" w:sz="4" w:space="0" w:color="auto"/>
            </w:tcBorders>
            <w:vAlign w:val="center"/>
          </w:tcPr>
          <w:p w14:paraId="0B20D005" w14:textId="77777777" w:rsidR="00AA1372" w:rsidRPr="006F1798" w:rsidRDefault="00A227F2" w:rsidP="00196AB4">
            <w:pPr>
              <w:jc w:val="center"/>
            </w:pPr>
            <w:r w:rsidRPr="006F1798">
              <w:t> </w:t>
            </w:r>
          </w:p>
        </w:tc>
      </w:tr>
    </w:tbl>
    <w:p w14:paraId="1537BC39" w14:textId="77777777" w:rsidR="00AB1EC3" w:rsidRPr="006F1798" w:rsidRDefault="00AB1EC3" w:rsidP="009A7C84">
      <w:pPr>
        <w:jc w:val="both"/>
      </w:pPr>
    </w:p>
    <w:p w14:paraId="163C8790" w14:textId="09890FD6" w:rsidR="00AA1372" w:rsidRPr="006F1798" w:rsidRDefault="00A227F2" w:rsidP="009A7C84">
      <w:pPr>
        <w:jc w:val="both"/>
      </w:pPr>
      <w:r w:rsidRPr="006F1798">
        <w:rPr>
          <w:rStyle w:val="FootnoteReference"/>
        </w:rPr>
        <w:t>*</w:t>
      </w:r>
      <w:r w:rsidRPr="006F1798">
        <w:t xml:space="preserve">Se precizează calitatea în care a participat la îndeplinirea contractului, care poate fi de: contractant unic sau lider de </w:t>
      </w:r>
      <w:r w:rsidR="006F1798" w:rsidRPr="006F1798">
        <w:t>asociație</w:t>
      </w:r>
      <w:r w:rsidRPr="006F1798">
        <w:t>; contractant asociat; subcontractant.</w:t>
      </w:r>
    </w:p>
    <w:p w14:paraId="2B296346" w14:textId="77777777" w:rsidR="00AB1EC3" w:rsidRPr="006F1798" w:rsidRDefault="00AB1EC3" w:rsidP="00196AB4">
      <w:pPr>
        <w:jc w:val="both"/>
        <w:rPr>
          <w:rFonts w:eastAsia="PMingLiU"/>
          <w:lang w:eastAsia="zh-CN"/>
        </w:rPr>
      </w:pPr>
    </w:p>
    <w:p w14:paraId="6DD2449A" w14:textId="77777777" w:rsidR="00AA1372" w:rsidRPr="006F1798" w:rsidRDefault="00A227F2" w:rsidP="00196AB4">
      <w:pPr>
        <w:jc w:val="both"/>
        <w:rPr>
          <w:rFonts w:eastAsia="PMingLiU"/>
          <w:lang w:eastAsia="zh-CN"/>
        </w:rPr>
      </w:pPr>
      <w:r w:rsidRPr="006F1798">
        <w:rPr>
          <w:rFonts w:eastAsia="PMingLiU"/>
          <w:lang w:eastAsia="zh-CN"/>
        </w:rPr>
        <w:t>Semnat: ________________________________________</w:t>
      </w:r>
    </w:p>
    <w:p w14:paraId="369EAF6C" w14:textId="77777777" w:rsidR="00AA1372" w:rsidRPr="006F1798" w:rsidRDefault="00A227F2" w:rsidP="00196AB4">
      <w:pPr>
        <w:jc w:val="both"/>
        <w:rPr>
          <w:rFonts w:eastAsia="PMingLiU"/>
          <w:lang w:eastAsia="zh-CN"/>
        </w:rPr>
      </w:pPr>
      <w:r w:rsidRPr="006F1798">
        <w:rPr>
          <w:rFonts w:eastAsia="PMingLiU"/>
          <w:lang w:eastAsia="zh-CN"/>
        </w:rPr>
        <w:t>Nume: _________________________________________</w:t>
      </w:r>
    </w:p>
    <w:p w14:paraId="00BC963C" w14:textId="05381162" w:rsidR="00AA1372" w:rsidRPr="006F1798" w:rsidRDefault="006F1798" w:rsidP="00196AB4">
      <w:pPr>
        <w:jc w:val="both"/>
        <w:rPr>
          <w:rFonts w:eastAsia="PMingLiU"/>
          <w:lang w:eastAsia="zh-CN"/>
        </w:rPr>
      </w:pPr>
      <w:r w:rsidRPr="006F1798">
        <w:rPr>
          <w:rFonts w:eastAsia="PMingLiU"/>
          <w:lang w:eastAsia="zh-CN"/>
        </w:rPr>
        <w:t>Funcția</w:t>
      </w:r>
      <w:r w:rsidR="00A227F2" w:rsidRPr="006F1798">
        <w:rPr>
          <w:rFonts w:eastAsia="PMingLiU"/>
          <w:lang w:eastAsia="zh-CN"/>
        </w:rPr>
        <w:t xml:space="preserve"> </w:t>
      </w:r>
      <w:r w:rsidR="00590C16" w:rsidRPr="006F1798">
        <w:rPr>
          <w:rFonts w:eastAsia="PMingLiU"/>
          <w:lang w:eastAsia="zh-CN"/>
        </w:rPr>
        <w:t>în cadrul întreprinderii</w:t>
      </w:r>
      <w:r w:rsidR="00A227F2" w:rsidRPr="006F1798">
        <w:rPr>
          <w:rFonts w:eastAsia="PMingLiU"/>
          <w:lang w:eastAsia="zh-CN"/>
        </w:rPr>
        <w:t>: ___________________________</w:t>
      </w:r>
    </w:p>
    <w:p w14:paraId="5DDC20A9" w14:textId="77777777" w:rsidR="00AA1372" w:rsidRPr="006F1798" w:rsidRDefault="00A227F2" w:rsidP="00196AB4">
      <w:pPr>
        <w:jc w:val="both"/>
        <w:rPr>
          <w:rFonts w:eastAsia="PMingLiU"/>
          <w:lang w:eastAsia="zh-CN"/>
        </w:rPr>
      </w:pPr>
      <w:r w:rsidRPr="006F1798">
        <w:rPr>
          <w:rFonts w:eastAsia="PMingLiU"/>
          <w:lang w:eastAsia="zh-CN"/>
        </w:rPr>
        <w:t xml:space="preserve">Denumirea </w:t>
      </w:r>
      <w:r w:rsidR="001B1E45" w:rsidRPr="006F1798">
        <w:rPr>
          <w:rFonts w:eastAsia="PMingLiU"/>
          <w:lang w:eastAsia="zh-CN"/>
        </w:rPr>
        <w:t>întreprinderii</w:t>
      </w:r>
      <w:r w:rsidRPr="006F1798">
        <w:rPr>
          <w:rFonts w:eastAsia="PMingLiU"/>
          <w:lang w:eastAsia="zh-CN"/>
        </w:rPr>
        <w:t>: ________________________________</w:t>
      </w:r>
    </w:p>
    <w:p w14:paraId="60DDDB52" w14:textId="77777777" w:rsidR="00284ED0" w:rsidRPr="006F1798" w:rsidRDefault="00284ED0" w:rsidP="00284ED0">
      <w:pPr>
        <w:spacing w:after="200" w:line="276" w:lineRule="auto"/>
        <w:rPr>
          <w:rFonts w:eastAsia="PMingLiU"/>
          <w:lang w:eastAsia="zh-CN"/>
        </w:rPr>
      </w:pPr>
      <w:bookmarkStart w:id="5" w:name="_Toc449692110"/>
    </w:p>
    <w:p w14:paraId="3A33BB9F" w14:textId="77777777" w:rsidR="002D6E71" w:rsidRPr="006F1798" w:rsidRDefault="002D6E71" w:rsidP="00284ED0">
      <w:pPr>
        <w:spacing w:line="276" w:lineRule="auto"/>
        <w:jc w:val="center"/>
        <w:rPr>
          <w:rFonts w:eastAsia="PMingLiU"/>
          <w:b/>
          <w:lang w:eastAsia="zh-CN"/>
        </w:rPr>
      </w:pPr>
    </w:p>
    <w:p w14:paraId="6DB18CA3" w14:textId="77777777" w:rsidR="002D6E71" w:rsidRPr="006F1798" w:rsidRDefault="002D6E71" w:rsidP="00284ED0">
      <w:pPr>
        <w:spacing w:line="276" w:lineRule="auto"/>
        <w:jc w:val="center"/>
        <w:rPr>
          <w:rFonts w:eastAsia="PMingLiU"/>
          <w:b/>
          <w:lang w:eastAsia="zh-CN"/>
        </w:rPr>
      </w:pPr>
    </w:p>
    <w:p w14:paraId="4F6D4D2A" w14:textId="77777777" w:rsidR="002D6E71" w:rsidRPr="006F1798" w:rsidRDefault="002D6E71" w:rsidP="00284ED0">
      <w:pPr>
        <w:spacing w:line="276" w:lineRule="auto"/>
        <w:jc w:val="center"/>
        <w:rPr>
          <w:rFonts w:eastAsia="PMingLiU"/>
          <w:b/>
          <w:lang w:eastAsia="zh-CN"/>
        </w:rPr>
      </w:pPr>
    </w:p>
    <w:p w14:paraId="2F361927" w14:textId="77777777" w:rsidR="002D6E71" w:rsidRPr="006F1798" w:rsidRDefault="002D6E71" w:rsidP="00284ED0">
      <w:pPr>
        <w:spacing w:line="276" w:lineRule="auto"/>
        <w:jc w:val="center"/>
        <w:rPr>
          <w:rFonts w:eastAsia="PMingLiU"/>
          <w:b/>
          <w:lang w:eastAsia="zh-CN"/>
        </w:rPr>
      </w:pPr>
    </w:p>
    <w:p w14:paraId="496FBF4A" w14:textId="77777777" w:rsidR="002D6E71" w:rsidRPr="006F1798" w:rsidRDefault="002D6E71" w:rsidP="00284ED0">
      <w:pPr>
        <w:spacing w:line="276" w:lineRule="auto"/>
        <w:jc w:val="center"/>
        <w:rPr>
          <w:rFonts w:eastAsia="PMingLiU"/>
          <w:b/>
          <w:lang w:eastAsia="zh-CN"/>
        </w:rPr>
      </w:pPr>
    </w:p>
    <w:p w14:paraId="5F0A56B8" w14:textId="77777777" w:rsidR="002D6E71" w:rsidRPr="006F1798" w:rsidRDefault="002D6E71" w:rsidP="00284ED0">
      <w:pPr>
        <w:spacing w:line="276" w:lineRule="auto"/>
        <w:jc w:val="center"/>
        <w:rPr>
          <w:rFonts w:eastAsia="PMingLiU"/>
          <w:b/>
          <w:lang w:eastAsia="zh-CN"/>
        </w:rPr>
      </w:pPr>
    </w:p>
    <w:p w14:paraId="2AADACB5" w14:textId="77777777" w:rsidR="002D6E71" w:rsidRPr="006F1798" w:rsidRDefault="002D6E71" w:rsidP="00284ED0">
      <w:pPr>
        <w:spacing w:line="276" w:lineRule="auto"/>
        <w:jc w:val="center"/>
        <w:rPr>
          <w:rFonts w:eastAsia="PMingLiU"/>
          <w:b/>
          <w:lang w:eastAsia="zh-CN"/>
        </w:rPr>
      </w:pPr>
    </w:p>
    <w:p w14:paraId="63C769C1" w14:textId="77777777" w:rsidR="002D6E71" w:rsidRPr="006F1798" w:rsidRDefault="002D6E71" w:rsidP="00284ED0">
      <w:pPr>
        <w:spacing w:line="276" w:lineRule="auto"/>
        <w:jc w:val="center"/>
        <w:rPr>
          <w:rFonts w:eastAsia="PMingLiU"/>
          <w:b/>
          <w:lang w:eastAsia="zh-CN"/>
        </w:rPr>
      </w:pPr>
    </w:p>
    <w:p w14:paraId="7430EE52" w14:textId="77777777" w:rsidR="002D6E71" w:rsidRPr="006F1798" w:rsidRDefault="002D6E71" w:rsidP="00284ED0">
      <w:pPr>
        <w:spacing w:line="276" w:lineRule="auto"/>
        <w:jc w:val="center"/>
        <w:rPr>
          <w:rFonts w:eastAsia="PMingLiU"/>
          <w:b/>
          <w:lang w:eastAsia="zh-CN"/>
        </w:rPr>
      </w:pPr>
    </w:p>
    <w:p w14:paraId="1433BE7F" w14:textId="77777777" w:rsidR="002D6E71" w:rsidRPr="006F1798" w:rsidRDefault="002D6E71" w:rsidP="00284ED0">
      <w:pPr>
        <w:spacing w:line="276" w:lineRule="auto"/>
        <w:jc w:val="center"/>
        <w:rPr>
          <w:rFonts w:eastAsia="PMingLiU"/>
          <w:b/>
          <w:lang w:eastAsia="zh-CN"/>
        </w:rPr>
      </w:pPr>
    </w:p>
    <w:p w14:paraId="201FC79C" w14:textId="77777777" w:rsidR="002D6E71" w:rsidRPr="006F1798" w:rsidRDefault="002D6E71" w:rsidP="00284ED0">
      <w:pPr>
        <w:spacing w:line="276" w:lineRule="auto"/>
        <w:jc w:val="center"/>
        <w:rPr>
          <w:rFonts w:eastAsia="PMingLiU"/>
          <w:b/>
          <w:lang w:eastAsia="zh-CN"/>
        </w:rPr>
      </w:pPr>
    </w:p>
    <w:p w14:paraId="7E396B5C" w14:textId="77777777" w:rsidR="002D6E71" w:rsidRPr="006F1798" w:rsidRDefault="002D6E71" w:rsidP="00284ED0">
      <w:pPr>
        <w:spacing w:line="276" w:lineRule="auto"/>
        <w:jc w:val="center"/>
        <w:rPr>
          <w:rFonts w:eastAsia="PMingLiU"/>
          <w:b/>
          <w:lang w:eastAsia="zh-CN"/>
        </w:rPr>
      </w:pPr>
    </w:p>
    <w:p w14:paraId="7BD89165" w14:textId="77777777" w:rsidR="002D6E71" w:rsidRPr="006F1798" w:rsidRDefault="002D6E71" w:rsidP="00284ED0">
      <w:pPr>
        <w:spacing w:line="276" w:lineRule="auto"/>
        <w:jc w:val="center"/>
        <w:rPr>
          <w:rFonts w:eastAsia="PMingLiU"/>
          <w:b/>
          <w:lang w:eastAsia="zh-CN"/>
        </w:rPr>
      </w:pPr>
    </w:p>
    <w:p w14:paraId="3E4EBBF7" w14:textId="77777777" w:rsidR="002D6E71" w:rsidRPr="006F1798" w:rsidRDefault="002D6E71" w:rsidP="00284ED0">
      <w:pPr>
        <w:spacing w:line="276" w:lineRule="auto"/>
        <w:jc w:val="center"/>
        <w:rPr>
          <w:rFonts w:eastAsia="PMingLiU"/>
          <w:b/>
          <w:lang w:eastAsia="zh-CN"/>
        </w:rPr>
      </w:pPr>
    </w:p>
    <w:p w14:paraId="6D8DB856" w14:textId="77777777" w:rsidR="002D6E71" w:rsidRPr="006F1798" w:rsidRDefault="002D6E71" w:rsidP="00284ED0">
      <w:pPr>
        <w:spacing w:line="276" w:lineRule="auto"/>
        <w:jc w:val="center"/>
        <w:rPr>
          <w:rFonts w:eastAsia="PMingLiU"/>
          <w:b/>
          <w:lang w:eastAsia="zh-CN"/>
        </w:rPr>
      </w:pPr>
    </w:p>
    <w:p w14:paraId="70E5B1A0" w14:textId="77777777" w:rsidR="002D6E71" w:rsidRPr="006F1798" w:rsidRDefault="002D6E71" w:rsidP="00284ED0">
      <w:pPr>
        <w:spacing w:line="276" w:lineRule="auto"/>
        <w:jc w:val="center"/>
        <w:rPr>
          <w:rFonts w:eastAsia="PMingLiU"/>
          <w:b/>
          <w:lang w:eastAsia="zh-CN"/>
        </w:rPr>
      </w:pPr>
    </w:p>
    <w:p w14:paraId="36DC4707" w14:textId="77777777" w:rsidR="002D6E71" w:rsidRPr="006F1798" w:rsidRDefault="002D6E71" w:rsidP="00284ED0">
      <w:pPr>
        <w:spacing w:line="276" w:lineRule="auto"/>
        <w:jc w:val="center"/>
        <w:rPr>
          <w:rFonts w:eastAsia="PMingLiU"/>
          <w:b/>
          <w:lang w:eastAsia="zh-CN"/>
        </w:rPr>
      </w:pPr>
    </w:p>
    <w:p w14:paraId="3B9DB3C8" w14:textId="77777777" w:rsidR="002D6E71" w:rsidRPr="006F1798" w:rsidRDefault="002D6E71" w:rsidP="00284ED0">
      <w:pPr>
        <w:spacing w:line="276" w:lineRule="auto"/>
        <w:jc w:val="center"/>
        <w:rPr>
          <w:rFonts w:eastAsia="PMingLiU"/>
          <w:b/>
          <w:lang w:eastAsia="zh-CN"/>
        </w:rPr>
      </w:pPr>
    </w:p>
    <w:bookmarkEnd w:id="5"/>
    <w:p w14:paraId="03F462E9" w14:textId="77777777" w:rsidR="00244E4D" w:rsidRDefault="00244E4D" w:rsidP="00313DB0">
      <w:pPr>
        <w:rPr>
          <w:rFonts w:eastAsia="PMingLiU"/>
          <w:b/>
          <w:lang w:eastAsia="zh-CN"/>
        </w:rPr>
      </w:pPr>
    </w:p>
    <w:p w14:paraId="3178C4C6" w14:textId="77777777" w:rsidR="00313DB0" w:rsidRDefault="00313DB0" w:rsidP="00313DB0">
      <w:pPr>
        <w:rPr>
          <w:sz w:val="20"/>
          <w:szCs w:val="20"/>
        </w:rPr>
      </w:pPr>
    </w:p>
    <w:p w14:paraId="2F9FEADF" w14:textId="77777777" w:rsidR="00244E4D" w:rsidRDefault="00244E4D" w:rsidP="000C5DFB">
      <w:pPr>
        <w:jc w:val="right"/>
        <w:rPr>
          <w:sz w:val="20"/>
          <w:szCs w:val="20"/>
        </w:rPr>
      </w:pPr>
    </w:p>
    <w:p w14:paraId="5EBEE068" w14:textId="77777777" w:rsidR="00244E4D" w:rsidRDefault="00244E4D" w:rsidP="000C5DFB">
      <w:pPr>
        <w:jc w:val="right"/>
        <w:rPr>
          <w:sz w:val="20"/>
          <w:szCs w:val="20"/>
        </w:rPr>
      </w:pPr>
    </w:p>
    <w:p w14:paraId="1ED739EA" w14:textId="77777777" w:rsidR="00244E4D" w:rsidRDefault="00244E4D" w:rsidP="000C5DFB">
      <w:pPr>
        <w:jc w:val="right"/>
        <w:rPr>
          <w:sz w:val="20"/>
          <w:szCs w:val="20"/>
        </w:rPr>
      </w:pPr>
    </w:p>
    <w:p w14:paraId="7922B233" w14:textId="77777777" w:rsidR="003813D5" w:rsidRPr="00343671" w:rsidRDefault="003813D5" w:rsidP="003813D5">
      <w:pPr>
        <w:jc w:val="right"/>
        <w:rPr>
          <w:sz w:val="20"/>
          <w:szCs w:val="20"/>
        </w:rPr>
      </w:pPr>
      <w:r w:rsidRPr="00343671">
        <w:rPr>
          <w:sz w:val="20"/>
          <w:szCs w:val="20"/>
        </w:rPr>
        <w:t>Anexa nr. 14</w:t>
      </w:r>
    </w:p>
    <w:p w14:paraId="431B393A" w14:textId="77777777" w:rsidR="003813D5" w:rsidRPr="00343671" w:rsidRDefault="003813D5" w:rsidP="003813D5">
      <w:pPr>
        <w:jc w:val="right"/>
        <w:rPr>
          <w:sz w:val="20"/>
          <w:szCs w:val="20"/>
        </w:rPr>
      </w:pPr>
      <w:r w:rsidRPr="00343671">
        <w:rPr>
          <w:sz w:val="20"/>
          <w:szCs w:val="20"/>
        </w:rPr>
        <w:t>la Documentația standard nr._____</w:t>
      </w:r>
    </w:p>
    <w:p w14:paraId="066F32BA" w14:textId="77777777" w:rsidR="003813D5" w:rsidRPr="00343671" w:rsidRDefault="003813D5" w:rsidP="003813D5">
      <w:pPr>
        <w:jc w:val="right"/>
        <w:rPr>
          <w:sz w:val="20"/>
          <w:szCs w:val="20"/>
        </w:rPr>
      </w:pPr>
      <w:r w:rsidRPr="00343671">
        <w:rPr>
          <w:sz w:val="20"/>
          <w:szCs w:val="20"/>
        </w:rPr>
        <w:t>din “____” ________ 20___</w:t>
      </w:r>
    </w:p>
    <w:p w14:paraId="72F9B613" w14:textId="77777777" w:rsidR="003813D5" w:rsidRDefault="003813D5" w:rsidP="003813D5">
      <w:pPr>
        <w:pStyle w:val="BodyText"/>
        <w:tabs>
          <w:tab w:val="left" w:pos="567"/>
        </w:tabs>
        <w:spacing w:line="360" w:lineRule="auto"/>
        <w:jc w:val="both"/>
        <w:rPr>
          <w:b/>
          <w:i/>
          <w:iCs/>
          <w:color w:val="2E74B5" w:themeColor="accent1" w:themeShade="BF"/>
          <w:sz w:val="28"/>
          <w:szCs w:val="28"/>
        </w:rPr>
      </w:pPr>
    </w:p>
    <w:p w14:paraId="70CAF30E" w14:textId="77777777" w:rsidR="003813D5" w:rsidRDefault="003813D5" w:rsidP="003813D5">
      <w:pPr>
        <w:spacing w:line="276" w:lineRule="auto"/>
        <w:jc w:val="center"/>
        <w:rPr>
          <w:rFonts w:eastAsia="PMingLiU"/>
          <w:b/>
          <w:lang w:eastAsia="zh-CN"/>
        </w:rPr>
      </w:pPr>
    </w:p>
    <w:p w14:paraId="34DB5F8A" w14:textId="77777777" w:rsidR="003813D5" w:rsidRDefault="003813D5" w:rsidP="003813D5">
      <w:pPr>
        <w:spacing w:line="276" w:lineRule="auto"/>
        <w:jc w:val="center"/>
        <w:rPr>
          <w:rFonts w:eastAsia="PMingLiU"/>
          <w:b/>
          <w:lang w:eastAsia="zh-CN"/>
        </w:rPr>
      </w:pPr>
    </w:p>
    <w:p w14:paraId="5EED09EC" w14:textId="77777777" w:rsidR="003813D5" w:rsidRDefault="003813D5" w:rsidP="003813D5">
      <w:pPr>
        <w:keepNext/>
        <w:ind w:firstLine="1"/>
        <w:jc w:val="center"/>
        <w:outlineLvl w:val="1"/>
        <w:rPr>
          <w:rFonts w:eastAsia="PMingLiU"/>
          <w:b/>
          <w:bCs/>
          <w:iCs/>
          <w:noProof/>
          <w:lang w:eastAsia="zh-CN"/>
        </w:rPr>
      </w:pPr>
      <w:bookmarkStart w:id="6" w:name="_Toc449692111"/>
      <w:bookmarkStart w:id="7" w:name="_Toc449633156"/>
      <w:bookmarkStart w:id="8" w:name="_Toc449632664"/>
      <w:r>
        <w:rPr>
          <w:rFonts w:eastAsia="PMingLiU"/>
          <w:b/>
          <w:bCs/>
          <w:iCs/>
          <w:lang w:eastAsia="zh-CN"/>
        </w:rPr>
        <w:t>DECLARAŢIE</w:t>
      </w:r>
      <w:bookmarkEnd w:id="6"/>
      <w:bookmarkEnd w:id="7"/>
      <w:bookmarkEnd w:id="8"/>
    </w:p>
    <w:p w14:paraId="46A285F0" w14:textId="77777777" w:rsidR="003813D5" w:rsidRDefault="003813D5" w:rsidP="003813D5">
      <w:pPr>
        <w:tabs>
          <w:tab w:val="left" w:pos="720"/>
        </w:tabs>
        <w:jc w:val="center"/>
        <w:outlineLvl w:val="1"/>
        <w:rPr>
          <w:rFonts w:eastAsia="PMingLiU"/>
          <w:b/>
          <w:lang w:eastAsia="zh-CN"/>
        </w:rPr>
      </w:pPr>
      <w:bookmarkStart w:id="9" w:name="_Toc449692112"/>
      <w:bookmarkStart w:id="10" w:name="_Toc449633157"/>
      <w:bookmarkStart w:id="11" w:name="_Toc449632665"/>
      <w:r>
        <w:rPr>
          <w:rFonts w:eastAsia="PMingLiU"/>
          <w:b/>
        </w:rPr>
        <w:t xml:space="preserve">privind dotările specifice, utilajul și echipamentul necesar </w:t>
      </w:r>
      <w:r>
        <w:rPr>
          <w:rFonts w:eastAsia="PMingLiU"/>
          <w:b/>
          <w:bCs/>
          <w:spacing w:val="-2"/>
          <w:lang w:eastAsia="zh-CN"/>
        </w:rPr>
        <w:t xml:space="preserve">pentru </w:t>
      </w:r>
      <w:r>
        <w:rPr>
          <w:rFonts w:eastAsia="PMingLiU"/>
          <w:b/>
          <w:lang w:eastAsia="zh-CN"/>
        </w:rPr>
        <w:t>îndeplinirea corespunzătoare a contractului</w:t>
      </w:r>
      <w:bookmarkEnd w:id="9"/>
      <w:bookmarkEnd w:id="10"/>
      <w:bookmarkEnd w:id="11"/>
    </w:p>
    <w:p w14:paraId="63F934E8" w14:textId="77777777" w:rsidR="003813D5" w:rsidRDefault="003813D5" w:rsidP="003813D5">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813D5" w:rsidRPr="00343671" w14:paraId="1988B967" w14:textId="77777777" w:rsidTr="006836DE">
        <w:trPr>
          <w:trHeight w:val="700"/>
        </w:trPr>
        <w:tc>
          <w:tcPr>
            <w:tcW w:w="720" w:type="dxa"/>
            <w:tcBorders>
              <w:top w:val="single" w:sz="4" w:space="0" w:color="auto"/>
              <w:left w:val="single" w:sz="4" w:space="0" w:color="auto"/>
              <w:bottom w:val="single" w:sz="4" w:space="0" w:color="auto"/>
              <w:right w:val="single" w:sz="4" w:space="0" w:color="auto"/>
            </w:tcBorders>
          </w:tcPr>
          <w:p w14:paraId="6A6F979F" w14:textId="77777777" w:rsidR="003813D5" w:rsidRPr="00343671" w:rsidRDefault="003813D5" w:rsidP="006836DE">
            <w:pPr>
              <w:tabs>
                <w:tab w:val="left" w:pos="567"/>
                <w:tab w:val="left" w:pos="1134"/>
              </w:tabs>
              <w:spacing w:line="256" w:lineRule="auto"/>
              <w:ind w:left="360"/>
              <w:jc w:val="both"/>
              <w:outlineLvl w:val="0"/>
              <w:rPr>
                <w:b/>
                <w:sz w:val="20"/>
                <w:szCs w:val="20"/>
              </w:rPr>
            </w:pPr>
          </w:p>
          <w:p w14:paraId="5618ABD1" w14:textId="77777777" w:rsidR="003813D5" w:rsidRPr="00343671" w:rsidRDefault="003813D5" w:rsidP="006836DE">
            <w:pPr>
              <w:tabs>
                <w:tab w:val="left" w:pos="567"/>
              </w:tabs>
              <w:spacing w:line="256" w:lineRule="auto"/>
              <w:jc w:val="both"/>
              <w:rPr>
                <w:b/>
                <w:sz w:val="20"/>
                <w:szCs w:val="20"/>
              </w:rPr>
            </w:pPr>
            <w:r w:rsidRPr="00343671">
              <w:rPr>
                <w:b/>
                <w:sz w:val="20"/>
                <w:szCs w:val="20"/>
              </w:rPr>
              <w:t>Nr.</w:t>
            </w:r>
          </w:p>
          <w:p w14:paraId="0B8450D6" w14:textId="77777777" w:rsidR="003813D5" w:rsidRPr="00343671" w:rsidRDefault="003813D5" w:rsidP="006836DE">
            <w:pPr>
              <w:tabs>
                <w:tab w:val="left" w:pos="567"/>
              </w:tabs>
              <w:spacing w:line="256" w:lineRule="auto"/>
              <w:jc w:val="both"/>
              <w:rPr>
                <w:b/>
                <w:sz w:val="20"/>
                <w:szCs w:val="20"/>
              </w:rPr>
            </w:pPr>
            <w:r w:rsidRPr="00343671">
              <w:rPr>
                <w:b/>
                <w:sz w:val="20"/>
                <w:szCs w:val="20"/>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6E1DE866" w14:textId="77777777" w:rsidR="003813D5" w:rsidRPr="00343671" w:rsidRDefault="003813D5" w:rsidP="006836DE">
            <w:pPr>
              <w:tabs>
                <w:tab w:val="left" w:pos="567"/>
              </w:tabs>
              <w:spacing w:line="256" w:lineRule="auto"/>
              <w:jc w:val="center"/>
              <w:rPr>
                <w:b/>
                <w:sz w:val="20"/>
                <w:szCs w:val="20"/>
              </w:rPr>
            </w:pPr>
            <w:r w:rsidRPr="0034367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C6975E9" w14:textId="77777777" w:rsidR="003813D5" w:rsidRPr="00343671" w:rsidRDefault="003813D5" w:rsidP="006836DE">
            <w:pPr>
              <w:tabs>
                <w:tab w:val="left" w:pos="567"/>
                <w:tab w:val="left" w:pos="1134"/>
              </w:tabs>
              <w:spacing w:line="256" w:lineRule="auto"/>
              <w:ind w:left="360"/>
              <w:jc w:val="center"/>
              <w:outlineLvl w:val="0"/>
              <w:rPr>
                <w:b/>
                <w:sz w:val="20"/>
                <w:szCs w:val="20"/>
              </w:rPr>
            </w:pPr>
          </w:p>
          <w:p w14:paraId="44DD3201" w14:textId="77777777" w:rsidR="003813D5" w:rsidRPr="00343671" w:rsidRDefault="003813D5" w:rsidP="006836DE">
            <w:pPr>
              <w:tabs>
                <w:tab w:val="left" w:pos="567"/>
              </w:tabs>
              <w:spacing w:line="256" w:lineRule="auto"/>
              <w:jc w:val="center"/>
              <w:rPr>
                <w:b/>
                <w:sz w:val="20"/>
                <w:szCs w:val="20"/>
              </w:rPr>
            </w:pPr>
            <w:r w:rsidRPr="00343671">
              <w:rPr>
                <w:b/>
                <w:sz w:val="20"/>
                <w:szCs w:val="20"/>
              </w:rPr>
              <w:t>Unitatea de măsură</w:t>
            </w:r>
          </w:p>
          <w:p w14:paraId="74D41957" w14:textId="77777777" w:rsidR="003813D5" w:rsidRPr="00343671" w:rsidRDefault="003813D5" w:rsidP="006836DE">
            <w:pPr>
              <w:tabs>
                <w:tab w:val="left" w:pos="567"/>
              </w:tabs>
              <w:spacing w:line="256" w:lineRule="auto"/>
              <w:jc w:val="center"/>
              <w:rPr>
                <w:b/>
                <w:sz w:val="20"/>
                <w:szCs w:val="20"/>
              </w:rPr>
            </w:pPr>
            <w:r w:rsidRPr="00343671">
              <w:rPr>
                <w:b/>
                <w:sz w:val="20"/>
                <w:szCs w:val="20"/>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7DD1BAA" w14:textId="77777777" w:rsidR="003813D5" w:rsidRPr="00343671" w:rsidRDefault="003813D5" w:rsidP="006836DE">
            <w:pPr>
              <w:tabs>
                <w:tab w:val="left" w:pos="567"/>
                <w:tab w:val="left" w:pos="1134"/>
              </w:tabs>
              <w:spacing w:line="256" w:lineRule="auto"/>
              <w:ind w:left="360"/>
              <w:jc w:val="center"/>
              <w:outlineLvl w:val="0"/>
              <w:rPr>
                <w:b/>
                <w:sz w:val="20"/>
                <w:szCs w:val="20"/>
              </w:rPr>
            </w:pPr>
          </w:p>
          <w:p w14:paraId="487B0261" w14:textId="77777777" w:rsidR="003813D5" w:rsidRPr="00343671" w:rsidRDefault="003813D5" w:rsidP="006836DE">
            <w:pPr>
              <w:tabs>
                <w:tab w:val="left" w:pos="567"/>
              </w:tabs>
              <w:spacing w:line="256" w:lineRule="auto"/>
              <w:jc w:val="center"/>
              <w:rPr>
                <w:b/>
                <w:sz w:val="20"/>
                <w:szCs w:val="20"/>
              </w:rPr>
            </w:pPr>
            <w:r w:rsidRPr="00343671">
              <w:rPr>
                <w:b/>
                <w:sz w:val="20"/>
                <w:szCs w:val="20"/>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21710DD" w14:textId="77777777" w:rsidR="003813D5" w:rsidRPr="00343671" w:rsidRDefault="003813D5" w:rsidP="006836DE">
            <w:pPr>
              <w:tabs>
                <w:tab w:val="left" w:pos="567"/>
                <w:tab w:val="left" w:pos="1134"/>
              </w:tabs>
              <w:spacing w:line="256" w:lineRule="auto"/>
              <w:ind w:left="360"/>
              <w:jc w:val="center"/>
              <w:outlineLvl w:val="0"/>
              <w:rPr>
                <w:b/>
                <w:sz w:val="20"/>
                <w:szCs w:val="20"/>
              </w:rPr>
            </w:pPr>
          </w:p>
          <w:p w14:paraId="39EECF05" w14:textId="77777777" w:rsidR="003813D5" w:rsidRPr="00343671" w:rsidRDefault="003813D5" w:rsidP="006836DE">
            <w:pPr>
              <w:tabs>
                <w:tab w:val="left" w:pos="567"/>
              </w:tabs>
              <w:spacing w:line="256" w:lineRule="auto"/>
              <w:jc w:val="center"/>
              <w:rPr>
                <w:b/>
                <w:sz w:val="20"/>
                <w:szCs w:val="20"/>
              </w:rPr>
            </w:pPr>
            <w:r w:rsidRPr="00343671">
              <w:rPr>
                <w:b/>
                <w:sz w:val="20"/>
                <w:szCs w:val="20"/>
              </w:rPr>
              <w:t>Asigurate de la terţi sau din alte surse</w:t>
            </w:r>
          </w:p>
        </w:tc>
      </w:tr>
      <w:tr w:rsidR="003813D5" w14:paraId="73F05CB2"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3D5BF1" w14:textId="77777777" w:rsidR="003813D5" w:rsidRDefault="003813D5" w:rsidP="006836DE">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25FCF6E2" w14:textId="77777777" w:rsidR="003813D5" w:rsidRDefault="003813D5" w:rsidP="006836DE">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497F6C4" w14:textId="77777777" w:rsidR="003813D5" w:rsidRDefault="003813D5" w:rsidP="006836DE">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04E2C607" w14:textId="77777777" w:rsidR="003813D5" w:rsidRDefault="003813D5" w:rsidP="006836DE">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0AD3A1BC" w14:textId="77777777" w:rsidR="003813D5" w:rsidRDefault="003813D5" w:rsidP="006836DE">
            <w:pPr>
              <w:tabs>
                <w:tab w:val="left" w:pos="567"/>
              </w:tabs>
              <w:spacing w:line="256" w:lineRule="auto"/>
              <w:jc w:val="both"/>
              <w:rPr>
                <w:b/>
              </w:rPr>
            </w:pPr>
            <w:r>
              <w:rPr>
                <w:b/>
              </w:rPr>
              <w:t>4</w:t>
            </w:r>
          </w:p>
        </w:tc>
      </w:tr>
      <w:tr w:rsidR="003813D5" w14:paraId="50170EF2"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672109BB" w14:textId="77777777" w:rsidR="003813D5" w:rsidRDefault="003813D5" w:rsidP="006836D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797F2884" w14:textId="77777777" w:rsidR="003813D5" w:rsidRDefault="003813D5" w:rsidP="006836D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E424B23" w14:textId="77777777" w:rsidR="003813D5" w:rsidRDefault="003813D5" w:rsidP="006836D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04948DE" w14:textId="77777777" w:rsidR="003813D5" w:rsidRDefault="003813D5" w:rsidP="006836D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67D4D9B" w14:textId="77777777" w:rsidR="003813D5" w:rsidRDefault="003813D5" w:rsidP="006836DE">
            <w:pPr>
              <w:keepNext/>
              <w:keepLines/>
              <w:tabs>
                <w:tab w:val="left" w:pos="567"/>
              </w:tabs>
              <w:spacing w:before="200" w:line="256" w:lineRule="auto"/>
              <w:jc w:val="both"/>
              <w:outlineLvl w:val="2"/>
            </w:pPr>
          </w:p>
        </w:tc>
      </w:tr>
      <w:tr w:rsidR="003813D5" w14:paraId="5F7234A9"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1FA53960" w14:textId="77777777" w:rsidR="003813D5" w:rsidRDefault="003813D5" w:rsidP="006836D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2096DB17" w14:textId="77777777" w:rsidR="003813D5" w:rsidRDefault="003813D5" w:rsidP="006836D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5FB235" w14:textId="77777777" w:rsidR="003813D5" w:rsidRDefault="003813D5" w:rsidP="006836D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0448594" w14:textId="77777777" w:rsidR="003813D5" w:rsidRDefault="003813D5" w:rsidP="006836D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FC54EF0" w14:textId="77777777" w:rsidR="003813D5" w:rsidRDefault="003813D5" w:rsidP="006836DE">
            <w:pPr>
              <w:keepNext/>
              <w:keepLines/>
              <w:tabs>
                <w:tab w:val="left" w:pos="567"/>
              </w:tabs>
              <w:spacing w:before="200" w:line="256" w:lineRule="auto"/>
              <w:jc w:val="both"/>
              <w:outlineLvl w:val="2"/>
            </w:pPr>
          </w:p>
        </w:tc>
      </w:tr>
      <w:tr w:rsidR="003813D5" w14:paraId="1912240B"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3B5B31AE" w14:textId="77777777" w:rsidR="003813D5" w:rsidRDefault="003813D5" w:rsidP="006836D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348DA479" w14:textId="77777777" w:rsidR="003813D5" w:rsidRDefault="003813D5" w:rsidP="006836D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8EB7BA4" w14:textId="77777777" w:rsidR="003813D5" w:rsidRDefault="003813D5" w:rsidP="006836D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CF31992" w14:textId="77777777" w:rsidR="003813D5" w:rsidRDefault="003813D5" w:rsidP="006836D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528CB75" w14:textId="77777777" w:rsidR="003813D5" w:rsidRDefault="003813D5" w:rsidP="006836DE">
            <w:pPr>
              <w:keepNext/>
              <w:keepLines/>
              <w:tabs>
                <w:tab w:val="left" w:pos="567"/>
              </w:tabs>
              <w:spacing w:before="200" w:line="256" w:lineRule="auto"/>
              <w:jc w:val="both"/>
              <w:outlineLvl w:val="2"/>
            </w:pPr>
          </w:p>
        </w:tc>
      </w:tr>
      <w:tr w:rsidR="003813D5" w14:paraId="1EC547B3"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67FD79FC" w14:textId="77777777" w:rsidR="003813D5" w:rsidRDefault="003813D5" w:rsidP="006836D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023D9709" w14:textId="77777777" w:rsidR="003813D5" w:rsidRDefault="003813D5" w:rsidP="006836D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FD7E99F" w14:textId="77777777" w:rsidR="003813D5" w:rsidRDefault="003813D5" w:rsidP="006836D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92A38D3" w14:textId="77777777" w:rsidR="003813D5" w:rsidRDefault="003813D5" w:rsidP="006836D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3D2F31C" w14:textId="77777777" w:rsidR="003813D5" w:rsidRDefault="003813D5" w:rsidP="006836DE">
            <w:pPr>
              <w:keepNext/>
              <w:keepLines/>
              <w:tabs>
                <w:tab w:val="left" w:pos="567"/>
              </w:tabs>
              <w:spacing w:before="200" w:line="256" w:lineRule="auto"/>
              <w:jc w:val="both"/>
              <w:outlineLvl w:val="2"/>
            </w:pPr>
          </w:p>
        </w:tc>
      </w:tr>
      <w:tr w:rsidR="003813D5" w14:paraId="6BDC3C37"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tcPr>
          <w:p w14:paraId="115C5F4B" w14:textId="77777777" w:rsidR="003813D5" w:rsidRDefault="003813D5" w:rsidP="006836D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1FC07BBE" w14:textId="77777777" w:rsidR="003813D5" w:rsidRDefault="003813D5" w:rsidP="006836D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657E40B" w14:textId="77777777" w:rsidR="003813D5" w:rsidRDefault="003813D5" w:rsidP="006836D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4D4406D" w14:textId="77777777" w:rsidR="003813D5" w:rsidRDefault="003813D5" w:rsidP="006836D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DB88BE9" w14:textId="77777777" w:rsidR="003813D5" w:rsidRDefault="003813D5" w:rsidP="006836DE">
            <w:pPr>
              <w:keepNext/>
              <w:keepLines/>
              <w:tabs>
                <w:tab w:val="left" w:pos="567"/>
              </w:tabs>
              <w:spacing w:before="200" w:line="256" w:lineRule="auto"/>
              <w:jc w:val="both"/>
              <w:outlineLvl w:val="2"/>
            </w:pPr>
          </w:p>
        </w:tc>
      </w:tr>
      <w:tr w:rsidR="003813D5" w14:paraId="71A6B7F1"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7AFEEA43" w14:textId="77777777" w:rsidR="003813D5" w:rsidRDefault="003813D5" w:rsidP="006836D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206DF5EB" w14:textId="77777777" w:rsidR="003813D5" w:rsidRDefault="003813D5" w:rsidP="006836D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57FE94D" w14:textId="77777777" w:rsidR="003813D5" w:rsidRDefault="003813D5" w:rsidP="006836D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725F9E8" w14:textId="77777777" w:rsidR="003813D5" w:rsidRDefault="003813D5" w:rsidP="006836D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6F0DEF8" w14:textId="77777777" w:rsidR="003813D5" w:rsidRDefault="003813D5" w:rsidP="006836DE">
            <w:pPr>
              <w:keepNext/>
              <w:keepLines/>
              <w:tabs>
                <w:tab w:val="left" w:pos="567"/>
              </w:tabs>
              <w:spacing w:before="200" w:line="256" w:lineRule="auto"/>
              <w:jc w:val="both"/>
              <w:outlineLvl w:val="2"/>
            </w:pPr>
          </w:p>
        </w:tc>
      </w:tr>
    </w:tbl>
    <w:p w14:paraId="23EB8F50" w14:textId="77777777" w:rsidR="003813D5" w:rsidRDefault="003813D5" w:rsidP="003813D5">
      <w:pPr>
        <w:jc w:val="both"/>
        <w:rPr>
          <w:rFonts w:eastAsia="PMingLiU"/>
          <w:noProof/>
          <w:lang w:eastAsia="zh-CN"/>
        </w:rPr>
      </w:pPr>
    </w:p>
    <w:p w14:paraId="1EE5C628" w14:textId="77777777" w:rsidR="003813D5" w:rsidRDefault="003813D5" w:rsidP="003813D5">
      <w:pPr>
        <w:jc w:val="both"/>
        <w:rPr>
          <w:rFonts w:eastAsia="PMingLiU"/>
          <w:lang w:eastAsia="zh-CN"/>
        </w:rPr>
      </w:pPr>
    </w:p>
    <w:p w14:paraId="6FEFBB0E" w14:textId="77777777" w:rsidR="003813D5" w:rsidRDefault="003813D5" w:rsidP="003813D5">
      <w:pPr>
        <w:jc w:val="both"/>
        <w:rPr>
          <w:rFonts w:eastAsia="PMingLiU"/>
          <w:lang w:eastAsia="zh-CN"/>
        </w:rPr>
      </w:pPr>
      <w:r>
        <w:rPr>
          <w:rFonts w:eastAsia="PMingLiU"/>
          <w:lang w:eastAsia="zh-CN"/>
        </w:rPr>
        <w:t>Semnat: _________________________________________</w:t>
      </w:r>
    </w:p>
    <w:p w14:paraId="5AE7EFB6" w14:textId="77777777" w:rsidR="003813D5" w:rsidRDefault="003813D5" w:rsidP="003813D5">
      <w:pPr>
        <w:jc w:val="both"/>
        <w:rPr>
          <w:rFonts w:eastAsia="PMingLiU"/>
          <w:lang w:eastAsia="zh-CN"/>
        </w:rPr>
      </w:pPr>
      <w:r>
        <w:rPr>
          <w:rFonts w:eastAsia="PMingLiU"/>
          <w:lang w:eastAsia="zh-CN"/>
        </w:rPr>
        <w:t>Nume: __________________________________________</w:t>
      </w:r>
    </w:p>
    <w:p w14:paraId="0EE3FB0D" w14:textId="77777777" w:rsidR="003813D5" w:rsidRDefault="003813D5" w:rsidP="003813D5">
      <w:pPr>
        <w:jc w:val="both"/>
        <w:rPr>
          <w:rFonts w:eastAsia="PMingLiU"/>
          <w:lang w:eastAsia="zh-CN"/>
        </w:rPr>
      </w:pPr>
      <w:r>
        <w:rPr>
          <w:rFonts w:eastAsia="PMingLiU"/>
          <w:lang w:eastAsia="zh-CN"/>
        </w:rPr>
        <w:t>Funcţia în cadrul întreprinderii: ____________________________</w:t>
      </w:r>
    </w:p>
    <w:p w14:paraId="5B22E4B5" w14:textId="77777777" w:rsidR="003813D5" w:rsidRDefault="003813D5" w:rsidP="003813D5">
      <w:pPr>
        <w:jc w:val="both"/>
        <w:rPr>
          <w:rFonts w:eastAsia="PMingLiU"/>
          <w:lang w:eastAsia="zh-CN"/>
        </w:rPr>
      </w:pPr>
      <w:r>
        <w:rPr>
          <w:rFonts w:eastAsia="PMingLiU"/>
          <w:lang w:eastAsia="zh-CN"/>
        </w:rPr>
        <w:t>Denumirea întreprinderii: _________________________________</w:t>
      </w:r>
    </w:p>
    <w:p w14:paraId="64ACDC6D" w14:textId="77777777" w:rsidR="003813D5" w:rsidRDefault="003813D5" w:rsidP="003813D5">
      <w:pPr>
        <w:jc w:val="right"/>
        <w:rPr>
          <w:sz w:val="20"/>
          <w:szCs w:val="20"/>
        </w:rPr>
      </w:pPr>
    </w:p>
    <w:p w14:paraId="56913848" w14:textId="77777777" w:rsidR="003813D5" w:rsidRDefault="003813D5" w:rsidP="003813D5">
      <w:pPr>
        <w:jc w:val="right"/>
        <w:rPr>
          <w:sz w:val="20"/>
          <w:szCs w:val="20"/>
        </w:rPr>
      </w:pPr>
    </w:p>
    <w:p w14:paraId="1C291792" w14:textId="77777777" w:rsidR="003813D5" w:rsidRDefault="003813D5" w:rsidP="003813D5">
      <w:pPr>
        <w:jc w:val="right"/>
        <w:rPr>
          <w:sz w:val="20"/>
          <w:szCs w:val="20"/>
        </w:rPr>
      </w:pPr>
    </w:p>
    <w:p w14:paraId="6F7A07B7" w14:textId="77777777" w:rsidR="003813D5" w:rsidRDefault="003813D5" w:rsidP="003813D5">
      <w:pPr>
        <w:jc w:val="right"/>
        <w:rPr>
          <w:sz w:val="20"/>
          <w:szCs w:val="20"/>
        </w:rPr>
      </w:pPr>
    </w:p>
    <w:p w14:paraId="3786E2DB" w14:textId="77777777" w:rsidR="003813D5" w:rsidRDefault="003813D5" w:rsidP="003813D5">
      <w:pPr>
        <w:jc w:val="right"/>
        <w:rPr>
          <w:sz w:val="20"/>
          <w:szCs w:val="20"/>
        </w:rPr>
      </w:pPr>
    </w:p>
    <w:p w14:paraId="4CB9AA46" w14:textId="77777777" w:rsidR="003813D5" w:rsidRDefault="003813D5" w:rsidP="003813D5">
      <w:pPr>
        <w:jc w:val="right"/>
        <w:rPr>
          <w:sz w:val="20"/>
          <w:szCs w:val="20"/>
        </w:rPr>
      </w:pPr>
    </w:p>
    <w:p w14:paraId="09C61A8C" w14:textId="77777777" w:rsidR="003813D5" w:rsidRDefault="003813D5" w:rsidP="003813D5">
      <w:pPr>
        <w:jc w:val="right"/>
        <w:rPr>
          <w:sz w:val="20"/>
          <w:szCs w:val="20"/>
        </w:rPr>
      </w:pPr>
    </w:p>
    <w:p w14:paraId="0FF51B8B" w14:textId="77777777" w:rsidR="003813D5" w:rsidRDefault="003813D5" w:rsidP="003813D5">
      <w:pPr>
        <w:jc w:val="right"/>
        <w:rPr>
          <w:sz w:val="20"/>
          <w:szCs w:val="20"/>
        </w:rPr>
      </w:pPr>
    </w:p>
    <w:p w14:paraId="492E5D31" w14:textId="77777777" w:rsidR="003813D5" w:rsidRDefault="003813D5" w:rsidP="003813D5">
      <w:pPr>
        <w:jc w:val="right"/>
        <w:rPr>
          <w:sz w:val="20"/>
          <w:szCs w:val="20"/>
        </w:rPr>
      </w:pPr>
    </w:p>
    <w:p w14:paraId="12B9F566" w14:textId="77777777" w:rsidR="003813D5" w:rsidRDefault="003813D5" w:rsidP="003813D5">
      <w:pPr>
        <w:jc w:val="right"/>
        <w:rPr>
          <w:sz w:val="20"/>
          <w:szCs w:val="20"/>
        </w:rPr>
      </w:pPr>
    </w:p>
    <w:p w14:paraId="0308004F" w14:textId="77777777" w:rsidR="003813D5" w:rsidRDefault="003813D5" w:rsidP="003813D5">
      <w:pPr>
        <w:jc w:val="right"/>
        <w:rPr>
          <w:sz w:val="20"/>
          <w:szCs w:val="20"/>
        </w:rPr>
      </w:pPr>
    </w:p>
    <w:p w14:paraId="6500774B" w14:textId="77777777" w:rsidR="003813D5" w:rsidRDefault="003813D5" w:rsidP="003813D5">
      <w:pPr>
        <w:jc w:val="right"/>
        <w:rPr>
          <w:sz w:val="20"/>
          <w:szCs w:val="20"/>
        </w:rPr>
      </w:pPr>
    </w:p>
    <w:p w14:paraId="5DED529C" w14:textId="77777777" w:rsidR="003813D5" w:rsidRDefault="003813D5" w:rsidP="003813D5">
      <w:pPr>
        <w:jc w:val="right"/>
        <w:rPr>
          <w:sz w:val="20"/>
          <w:szCs w:val="20"/>
        </w:rPr>
      </w:pPr>
    </w:p>
    <w:p w14:paraId="74871DC2" w14:textId="77777777" w:rsidR="003813D5" w:rsidRDefault="003813D5" w:rsidP="003813D5">
      <w:pPr>
        <w:jc w:val="right"/>
        <w:rPr>
          <w:sz w:val="20"/>
          <w:szCs w:val="20"/>
        </w:rPr>
      </w:pPr>
    </w:p>
    <w:p w14:paraId="7E8D9BAD" w14:textId="77777777" w:rsidR="003813D5" w:rsidRDefault="003813D5" w:rsidP="003813D5">
      <w:pPr>
        <w:rPr>
          <w:sz w:val="20"/>
          <w:szCs w:val="20"/>
        </w:rPr>
      </w:pPr>
    </w:p>
    <w:p w14:paraId="199A33F6" w14:textId="77777777" w:rsidR="003813D5" w:rsidRDefault="003813D5" w:rsidP="003813D5">
      <w:pPr>
        <w:rPr>
          <w:sz w:val="20"/>
          <w:szCs w:val="20"/>
        </w:rPr>
      </w:pPr>
    </w:p>
    <w:p w14:paraId="4BC81E70" w14:textId="77777777" w:rsidR="003813D5" w:rsidRDefault="003813D5" w:rsidP="003813D5">
      <w:pPr>
        <w:jc w:val="right"/>
        <w:rPr>
          <w:sz w:val="20"/>
          <w:szCs w:val="20"/>
        </w:rPr>
      </w:pPr>
    </w:p>
    <w:p w14:paraId="57447FC2" w14:textId="77777777" w:rsidR="003813D5" w:rsidRDefault="003813D5" w:rsidP="003813D5">
      <w:pPr>
        <w:jc w:val="right"/>
        <w:rPr>
          <w:sz w:val="20"/>
          <w:szCs w:val="20"/>
        </w:rPr>
      </w:pPr>
    </w:p>
    <w:p w14:paraId="79E623D8" w14:textId="77777777" w:rsidR="003813D5" w:rsidRDefault="003813D5" w:rsidP="003813D5">
      <w:pPr>
        <w:jc w:val="right"/>
        <w:rPr>
          <w:sz w:val="20"/>
          <w:szCs w:val="20"/>
        </w:rPr>
      </w:pPr>
    </w:p>
    <w:p w14:paraId="0CFA04AA" w14:textId="77777777" w:rsidR="003813D5" w:rsidRDefault="003813D5" w:rsidP="003813D5">
      <w:pPr>
        <w:jc w:val="right"/>
        <w:rPr>
          <w:sz w:val="20"/>
          <w:szCs w:val="20"/>
        </w:rPr>
      </w:pPr>
    </w:p>
    <w:p w14:paraId="6E91B683" w14:textId="77777777" w:rsidR="003813D5" w:rsidRDefault="003813D5" w:rsidP="003813D5">
      <w:pPr>
        <w:jc w:val="right"/>
        <w:rPr>
          <w:sz w:val="20"/>
          <w:szCs w:val="20"/>
        </w:rPr>
      </w:pPr>
    </w:p>
    <w:p w14:paraId="6713A7BD" w14:textId="77777777" w:rsidR="003813D5" w:rsidRDefault="003813D5" w:rsidP="003813D5">
      <w:pPr>
        <w:jc w:val="right"/>
        <w:rPr>
          <w:sz w:val="20"/>
          <w:szCs w:val="20"/>
        </w:rPr>
      </w:pPr>
    </w:p>
    <w:p w14:paraId="7816EA14" w14:textId="77777777" w:rsidR="003813D5" w:rsidRDefault="003813D5" w:rsidP="003813D5">
      <w:pPr>
        <w:jc w:val="right"/>
        <w:rPr>
          <w:sz w:val="20"/>
          <w:szCs w:val="20"/>
        </w:rPr>
      </w:pPr>
    </w:p>
    <w:p w14:paraId="221EFB1A" w14:textId="77777777" w:rsidR="003813D5" w:rsidRDefault="003813D5" w:rsidP="003813D5">
      <w:pPr>
        <w:jc w:val="right"/>
        <w:rPr>
          <w:sz w:val="20"/>
          <w:szCs w:val="20"/>
        </w:rPr>
      </w:pPr>
    </w:p>
    <w:p w14:paraId="1993D569" w14:textId="77777777" w:rsidR="003813D5" w:rsidRPr="006F1798" w:rsidRDefault="003813D5" w:rsidP="003813D5">
      <w:pPr>
        <w:jc w:val="right"/>
        <w:rPr>
          <w:sz w:val="20"/>
          <w:szCs w:val="20"/>
        </w:rPr>
      </w:pPr>
      <w:r w:rsidRPr="006F1798">
        <w:rPr>
          <w:sz w:val="20"/>
          <w:szCs w:val="20"/>
        </w:rPr>
        <w:t>Anexa nr. 15</w:t>
      </w:r>
    </w:p>
    <w:p w14:paraId="576EE320" w14:textId="77777777" w:rsidR="003813D5" w:rsidRPr="006F1798" w:rsidRDefault="003813D5" w:rsidP="003813D5">
      <w:pPr>
        <w:jc w:val="right"/>
        <w:rPr>
          <w:sz w:val="20"/>
          <w:szCs w:val="20"/>
        </w:rPr>
      </w:pPr>
      <w:r w:rsidRPr="006F1798">
        <w:rPr>
          <w:sz w:val="20"/>
          <w:szCs w:val="20"/>
        </w:rPr>
        <w:t>la Documentația standard nr._____</w:t>
      </w:r>
    </w:p>
    <w:p w14:paraId="540C357D" w14:textId="77777777" w:rsidR="003813D5" w:rsidRPr="006F1798" w:rsidRDefault="003813D5" w:rsidP="003813D5">
      <w:pPr>
        <w:jc w:val="right"/>
        <w:rPr>
          <w:sz w:val="20"/>
          <w:szCs w:val="20"/>
        </w:rPr>
      </w:pPr>
      <w:r w:rsidRPr="006F1798">
        <w:rPr>
          <w:sz w:val="20"/>
          <w:szCs w:val="20"/>
        </w:rPr>
        <w:t>din “____” ________ 20___</w:t>
      </w:r>
    </w:p>
    <w:p w14:paraId="736CE7B4" w14:textId="77777777" w:rsidR="003813D5" w:rsidRPr="006F1798" w:rsidRDefault="003813D5" w:rsidP="003813D5">
      <w:pPr>
        <w:spacing w:line="276" w:lineRule="auto"/>
        <w:jc w:val="center"/>
        <w:rPr>
          <w:rFonts w:eastAsia="PMingLiU"/>
          <w:b/>
          <w:lang w:eastAsia="zh-CN"/>
        </w:rPr>
      </w:pPr>
    </w:p>
    <w:p w14:paraId="3401E8CA" w14:textId="77777777" w:rsidR="003813D5" w:rsidRPr="006F1798" w:rsidRDefault="003813D5" w:rsidP="003813D5">
      <w:pPr>
        <w:spacing w:line="276" w:lineRule="auto"/>
        <w:jc w:val="center"/>
        <w:rPr>
          <w:rFonts w:eastAsia="PMingLiU"/>
          <w:b/>
          <w:lang w:eastAsia="zh-CN"/>
        </w:rPr>
      </w:pPr>
    </w:p>
    <w:p w14:paraId="484C65B9" w14:textId="77777777" w:rsidR="003813D5" w:rsidRPr="006F1798" w:rsidRDefault="003813D5" w:rsidP="003813D5">
      <w:pPr>
        <w:spacing w:line="276" w:lineRule="auto"/>
        <w:jc w:val="center"/>
        <w:rPr>
          <w:rFonts w:eastAsia="PMingLiU"/>
          <w:b/>
          <w:lang w:eastAsia="zh-CN"/>
        </w:rPr>
      </w:pPr>
    </w:p>
    <w:p w14:paraId="35E749F7" w14:textId="77777777" w:rsidR="003813D5" w:rsidRPr="006F1798" w:rsidRDefault="003813D5" w:rsidP="003813D5">
      <w:pPr>
        <w:ind w:firstLine="709"/>
        <w:jc w:val="center"/>
        <w:rPr>
          <w:rFonts w:eastAsia="PMingLiU"/>
          <w:b/>
          <w:lang w:eastAsia="zh-CN"/>
        </w:rPr>
      </w:pPr>
      <w:r w:rsidRPr="006F1798">
        <w:rPr>
          <w:rFonts w:eastAsia="PMingLiU"/>
          <w:b/>
          <w:lang w:eastAsia="zh-CN"/>
        </w:rPr>
        <w:t>DECLARAŢIE</w:t>
      </w:r>
    </w:p>
    <w:p w14:paraId="050D67D2" w14:textId="77777777" w:rsidR="003813D5" w:rsidRPr="006F1798" w:rsidRDefault="003813D5" w:rsidP="003813D5">
      <w:pPr>
        <w:ind w:firstLine="709"/>
        <w:jc w:val="center"/>
        <w:rPr>
          <w:rFonts w:eastAsia="PMingLiU"/>
          <w:b/>
          <w:lang w:eastAsia="zh-CN"/>
        </w:rPr>
      </w:pPr>
      <w:r w:rsidRPr="006F1798">
        <w:rPr>
          <w:rFonts w:eastAsia="PMingLiU"/>
          <w:b/>
          <w:lang w:eastAsia="zh-CN"/>
        </w:rPr>
        <w:t>privind personalul de specialitate propus pentru implementarea contractului</w:t>
      </w:r>
    </w:p>
    <w:p w14:paraId="6E5483A8" w14:textId="77777777" w:rsidR="003813D5" w:rsidRPr="006F1798" w:rsidRDefault="003813D5" w:rsidP="003813D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476"/>
        <w:gridCol w:w="1780"/>
        <w:gridCol w:w="1874"/>
        <w:gridCol w:w="1911"/>
        <w:gridCol w:w="1639"/>
      </w:tblGrid>
      <w:tr w:rsidR="003813D5" w:rsidRPr="00343671" w14:paraId="2BE831A7" w14:textId="77777777" w:rsidTr="006836DE">
        <w:trPr>
          <w:cantSplit/>
          <w:trHeight w:val="1942"/>
        </w:trPr>
        <w:tc>
          <w:tcPr>
            <w:tcW w:w="273" w:type="pct"/>
            <w:vAlign w:val="center"/>
          </w:tcPr>
          <w:p w14:paraId="3B4BAFDB" w14:textId="77777777" w:rsidR="003813D5" w:rsidRPr="00343671" w:rsidRDefault="003813D5" w:rsidP="006836DE">
            <w:pPr>
              <w:tabs>
                <w:tab w:val="left" w:pos="567"/>
              </w:tabs>
              <w:jc w:val="center"/>
              <w:rPr>
                <w:b/>
                <w:bCs/>
                <w:sz w:val="20"/>
                <w:szCs w:val="20"/>
              </w:rPr>
            </w:pPr>
          </w:p>
          <w:p w14:paraId="61A626B8" w14:textId="77777777" w:rsidR="003813D5" w:rsidRPr="00343671" w:rsidRDefault="003813D5" w:rsidP="006836DE">
            <w:pPr>
              <w:tabs>
                <w:tab w:val="left" w:pos="567"/>
              </w:tabs>
              <w:jc w:val="center"/>
              <w:rPr>
                <w:b/>
                <w:bCs/>
                <w:sz w:val="20"/>
                <w:szCs w:val="20"/>
              </w:rPr>
            </w:pPr>
            <w:r w:rsidRPr="00343671">
              <w:rPr>
                <w:b/>
                <w:bCs/>
                <w:sz w:val="20"/>
                <w:szCs w:val="20"/>
              </w:rPr>
              <w:t>Nr.</w:t>
            </w:r>
          </w:p>
          <w:p w14:paraId="3E284998" w14:textId="77777777" w:rsidR="003813D5" w:rsidRPr="00343671" w:rsidRDefault="003813D5" w:rsidP="006836DE">
            <w:pPr>
              <w:tabs>
                <w:tab w:val="left" w:pos="567"/>
              </w:tabs>
              <w:jc w:val="center"/>
              <w:rPr>
                <w:b/>
                <w:bCs/>
                <w:sz w:val="20"/>
                <w:szCs w:val="20"/>
              </w:rPr>
            </w:pPr>
            <w:r w:rsidRPr="00343671">
              <w:rPr>
                <w:b/>
                <w:bCs/>
                <w:sz w:val="20"/>
                <w:szCs w:val="20"/>
              </w:rPr>
              <w:t>d/o</w:t>
            </w:r>
          </w:p>
        </w:tc>
        <w:tc>
          <w:tcPr>
            <w:tcW w:w="727" w:type="pct"/>
            <w:vAlign w:val="center"/>
          </w:tcPr>
          <w:p w14:paraId="2A9C2383" w14:textId="77777777" w:rsidR="003813D5" w:rsidRPr="00343671" w:rsidRDefault="003813D5" w:rsidP="006836DE">
            <w:pPr>
              <w:tabs>
                <w:tab w:val="left" w:pos="567"/>
                <w:tab w:val="left" w:pos="1134"/>
              </w:tabs>
              <w:ind w:left="360"/>
              <w:jc w:val="center"/>
              <w:outlineLvl w:val="0"/>
              <w:rPr>
                <w:b/>
                <w:bCs/>
                <w:sz w:val="20"/>
                <w:szCs w:val="20"/>
              </w:rPr>
            </w:pPr>
          </w:p>
          <w:p w14:paraId="430B2385" w14:textId="77777777" w:rsidR="003813D5" w:rsidRPr="00343671" w:rsidRDefault="003813D5" w:rsidP="006836DE">
            <w:pPr>
              <w:tabs>
                <w:tab w:val="left" w:pos="567"/>
              </w:tabs>
              <w:jc w:val="center"/>
              <w:rPr>
                <w:b/>
                <w:bCs/>
                <w:sz w:val="20"/>
                <w:szCs w:val="20"/>
              </w:rPr>
            </w:pPr>
            <w:r w:rsidRPr="00343671">
              <w:rPr>
                <w:b/>
                <w:bCs/>
                <w:sz w:val="20"/>
                <w:szCs w:val="20"/>
              </w:rPr>
              <w:t>Funcţia</w:t>
            </w:r>
          </w:p>
        </w:tc>
        <w:tc>
          <w:tcPr>
            <w:tcW w:w="1000" w:type="pct"/>
            <w:vAlign w:val="center"/>
          </w:tcPr>
          <w:p w14:paraId="1D5E715F" w14:textId="77777777" w:rsidR="003813D5" w:rsidRPr="00343671" w:rsidRDefault="003813D5" w:rsidP="006836DE">
            <w:pPr>
              <w:tabs>
                <w:tab w:val="left" w:pos="567"/>
                <w:tab w:val="left" w:pos="1134"/>
              </w:tabs>
              <w:ind w:left="360"/>
              <w:jc w:val="center"/>
              <w:outlineLvl w:val="0"/>
              <w:rPr>
                <w:b/>
                <w:bCs/>
                <w:sz w:val="20"/>
                <w:szCs w:val="20"/>
              </w:rPr>
            </w:pPr>
          </w:p>
          <w:p w14:paraId="4B300B00" w14:textId="77777777" w:rsidR="003813D5" w:rsidRPr="00343671" w:rsidRDefault="003813D5" w:rsidP="006836DE">
            <w:pPr>
              <w:tabs>
                <w:tab w:val="left" w:pos="567"/>
              </w:tabs>
              <w:jc w:val="center"/>
              <w:rPr>
                <w:b/>
                <w:bCs/>
                <w:sz w:val="20"/>
                <w:szCs w:val="20"/>
              </w:rPr>
            </w:pPr>
            <w:r w:rsidRPr="00343671">
              <w:rPr>
                <w:b/>
                <w:bCs/>
                <w:sz w:val="20"/>
                <w:szCs w:val="20"/>
              </w:rPr>
              <w:t>Studii de specialitate</w:t>
            </w:r>
          </w:p>
        </w:tc>
        <w:tc>
          <w:tcPr>
            <w:tcW w:w="1036" w:type="pct"/>
            <w:vAlign w:val="center"/>
          </w:tcPr>
          <w:p w14:paraId="0D22CF67" w14:textId="77777777" w:rsidR="003813D5" w:rsidRPr="00343671" w:rsidRDefault="003813D5" w:rsidP="006836DE">
            <w:pPr>
              <w:tabs>
                <w:tab w:val="left" w:pos="567"/>
              </w:tabs>
              <w:jc w:val="center"/>
              <w:rPr>
                <w:b/>
                <w:bCs/>
                <w:sz w:val="20"/>
                <w:szCs w:val="20"/>
              </w:rPr>
            </w:pPr>
            <w:r w:rsidRPr="00343671">
              <w:rPr>
                <w:b/>
                <w:bCs/>
                <w:sz w:val="20"/>
                <w:szCs w:val="20"/>
              </w:rPr>
              <w:t>Vechimea în  munca de specialitate (ani)</w:t>
            </w:r>
          </w:p>
        </w:tc>
        <w:tc>
          <w:tcPr>
            <w:tcW w:w="1056" w:type="pct"/>
            <w:vAlign w:val="center"/>
          </w:tcPr>
          <w:p w14:paraId="0B7B5213" w14:textId="77777777" w:rsidR="003813D5" w:rsidRPr="00343671" w:rsidRDefault="003813D5" w:rsidP="006836DE">
            <w:pPr>
              <w:tabs>
                <w:tab w:val="left" w:pos="567"/>
              </w:tabs>
              <w:jc w:val="center"/>
              <w:rPr>
                <w:b/>
                <w:bCs/>
                <w:sz w:val="20"/>
                <w:szCs w:val="20"/>
              </w:rPr>
            </w:pPr>
            <w:r w:rsidRPr="00343671">
              <w:rPr>
                <w:b/>
                <w:bCs/>
                <w:sz w:val="20"/>
                <w:szCs w:val="20"/>
              </w:rPr>
              <w:t>Numărul și denumirea lucrărilor similare executate în calitate de conducător</w:t>
            </w:r>
          </w:p>
        </w:tc>
        <w:tc>
          <w:tcPr>
            <w:tcW w:w="908" w:type="pct"/>
            <w:vAlign w:val="center"/>
          </w:tcPr>
          <w:p w14:paraId="15086A76" w14:textId="77777777" w:rsidR="003813D5" w:rsidRPr="00343671" w:rsidRDefault="003813D5" w:rsidP="006836DE">
            <w:pPr>
              <w:tabs>
                <w:tab w:val="left" w:pos="567"/>
              </w:tabs>
              <w:jc w:val="center"/>
              <w:rPr>
                <w:b/>
                <w:bCs/>
                <w:sz w:val="20"/>
                <w:szCs w:val="20"/>
              </w:rPr>
            </w:pPr>
            <w:r w:rsidRPr="00343671">
              <w:rPr>
                <w:b/>
                <w:bCs/>
                <w:sz w:val="20"/>
                <w:szCs w:val="20"/>
              </w:rPr>
              <w:t>Numărul certificatului de atestare</w:t>
            </w:r>
          </w:p>
          <w:p w14:paraId="7EE8F63F" w14:textId="77777777" w:rsidR="003813D5" w:rsidRPr="00343671" w:rsidRDefault="003813D5" w:rsidP="006836DE">
            <w:pPr>
              <w:tabs>
                <w:tab w:val="left" w:pos="567"/>
              </w:tabs>
              <w:jc w:val="center"/>
              <w:rPr>
                <w:b/>
                <w:bCs/>
                <w:sz w:val="20"/>
                <w:szCs w:val="20"/>
              </w:rPr>
            </w:pPr>
            <w:r w:rsidRPr="00343671">
              <w:rPr>
                <w:b/>
                <w:bCs/>
                <w:sz w:val="20"/>
                <w:szCs w:val="20"/>
              </w:rPr>
              <w:t>și data eliberării</w:t>
            </w:r>
          </w:p>
          <w:p w14:paraId="4A3BD6BB" w14:textId="77777777" w:rsidR="003813D5" w:rsidRPr="00343671" w:rsidRDefault="003813D5" w:rsidP="006836DE">
            <w:pPr>
              <w:tabs>
                <w:tab w:val="left" w:pos="567"/>
                <w:tab w:val="left" w:pos="1134"/>
              </w:tabs>
              <w:ind w:left="360"/>
              <w:jc w:val="center"/>
              <w:outlineLvl w:val="0"/>
              <w:rPr>
                <w:b/>
                <w:bCs/>
                <w:sz w:val="20"/>
                <w:szCs w:val="20"/>
              </w:rPr>
            </w:pPr>
          </w:p>
          <w:p w14:paraId="74A9A9E8" w14:textId="77777777" w:rsidR="003813D5" w:rsidRPr="00343671" w:rsidRDefault="003813D5" w:rsidP="006836DE">
            <w:pPr>
              <w:tabs>
                <w:tab w:val="left" w:pos="567"/>
                <w:tab w:val="left" w:pos="1134"/>
              </w:tabs>
              <w:ind w:left="360"/>
              <w:jc w:val="center"/>
              <w:outlineLvl w:val="0"/>
              <w:rPr>
                <w:b/>
                <w:bCs/>
                <w:sz w:val="20"/>
                <w:szCs w:val="20"/>
              </w:rPr>
            </w:pPr>
          </w:p>
        </w:tc>
      </w:tr>
      <w:tr w:rsidR="003813D5" w:rsidRPr="006F1798" w14:paraId="28757933" w14:textId="77777777" w:rsidTr="006836DE">
        <w:trPr>
          <w:cantSplit/>
          <w:trHeight w:val="320"/>
        </w:trPr>
        <w:tc>
          <w:tcPr>
            <w:tcW w:w="273" w:type="pct"/>
          </w:tcPr>
          <w:p w14:paraId="05C59DA0" w14:textId="77777777" w:rsidR="003813D5" w:rsidRPr="006F1798" w:rsidRDefault="003813D5" w:rsidP="006836DE">
            <w:pPr>
              <w:tabs>
                <w:tab w:val="left" w:pos="567"/>
                <w:tab w:val="left" w:pos="1134"/>
              </w:tabs>
              <w:ind w:left="360"/>
              <w:jc w:val="both"/>
              <w:outlineLvl w:val="0"/>
              <w:rPr>
                <w:b/>
                <w:bCs/>
              </w:rPr>
            </w:pPr>
          </w:p>
        </w:tc>
        <w:tc>
          <w:tcPr>
            <w:tcW w:w="727" w:type="pct"/>
          </w:tcPr>
          <w:p w14:paraId="093CC152" w14:textId="77777777" w:rsidR="003813D5" w:rsidRPr="006F1798" w:rsidRDefault="003813D5" w:rsidP="006836DE">
            <w:pPr>
              <w:tabs>
                <w:tab w:val="left" w:pos="567"/>
              </w:tabs>
              <w:jc w:val="both"/>
              <w:rPr>
                <w:b/>
                <w:bCs/>
              </w:rPr>
            </w:pPr>
            <w:r w:rsidRPr="006F1798">
              <w:rPr>
                <w:b/>
                <w:bCs/>
              </w:rPr>
              <w:t>1</w:t>
            </w:r>
          </w:p>
        </w:tc>
        <w:tc>
          <w:tcPr>
            <w:tcW w:w="1000" w:type="pct"/>
          </w:tcPr>
          <w:p w14:paraId="7AD1111F" w14:textId="77777777" w:rsidR="003813D5" w:rsidRPr="006F1798" w:rsidRDefault="003813D5" w:rsidP="006836DE">
            <w:pPr>
              <w:tabs>
                <w:tab w:val="left" w:pos="567"/>
              </w:tabs>
              <w:jc w:val="both"/>
              <w:rPr>
                <w:b/>
                <w:bCs/>
              </w:rPr>
            </w:pPr>
            <w:r w:rsidRPr="006F1798">
              <w:rPr>
                <w:b/>
                <w:bCs/>
              </w:rPr>
              <w:t>2</w:t>
            </w:r>
          </w:p>
        </w:tc>
        <w:tc>
          <w:tcPr>
            <w:tcW w:w="1036" w:type="pct"/>
          </w:tcPr>
          <w:p w14:paraId="418AC427" w14:textId="77777777" w:rsidR="003813D5" w:rsidRPr="006F1798" w:rsidRDefault="003813D5" w:rsidP="006836DE">
            <w:pPr>
              <w:tabs>
                <w:tab w:val="left" w:pos="567"/>
              </w:tabs>
              <w:jc w:val="both"/>
              <w:rPr>
                <w:b/>
                <w:bCs/>
              </w:rPr>
            </w:pPr>
            <w:r w:rsidRPr="006F1798">
              <w:rPr>
                <w:b/>
                <w:bCs/>
              </w:rPr>
              <w:t>3</w:t>
            </w:r>
          </w:p>
        </w:tc>
        <w:tc>
          <w:tcPr>
            <w:tcW w:w="1056" w:type="pct"/>
          </w:tcPr>
          <w:p w14:paraId="0393E99C" w14:textId="77777777" w:rsidR="003813D5" w:rsidRPr="006F1798" w:rsidRDefault="003813D5" w:rsidP="006836DE">
            <w:pPr>
              <w:tabs>
                <w:tab w:val="left" w:pos="567"/>
              </w:tabs>
              <w:jc w:val="both"/>
              <w:rPr>
                <w:b/>
                <w:bCs/>
              </w:rPr>
            </w:pPr>
            <w:r w:rsidRPr="006F1798">
              <w:rPr>
                <w:b/>
                <w:bCs/>
              </w:rPr>
              <w:t>4</w:t>
            </w:r>
          </w:p>
        </w:tc>
        <w:tc>
          <w:tcPr>
            <w:tcW w:w="908" w:type="pct"/>
          </w:tcPr>
          <w:p w14:paraId="5C75A630" w14:textId="77777777" w:rsidR="003813D5" w:rsidRPr="006F1798" w:rsidRDefault="003813D5" w:rsidP="006836DE">
            <w:pPr>
              <w:tabs>
                <w:tab w:val="left" w:pos="567"/>
              </w:tabs>
              <w:jc w:val="both"/>
              <w:rPr>
                <w:b/>
                <w:bCs/>
              </w:rPr>
            </w:pPr>
            <w:r w:rsidRPr="006F1798">
              <w:rPr>
                <w:b/>
                <w:bCs/>
              </w:rPr>
              <w:t>5</w:t>
            </w:r>
          </w:p>
        </w:tc>
      </w:tr>
      <w:tr w:rsidR="003813D5" w:rsidRPr="006F1798" w14:paraId="4CB32A79" w14:textId="77777777" w:rsidTr="006836DE">
        <w:trPr>
          <w:cantSplit/>
          <w:trHeight w:val="140"/>
        </w:trPr>
        <w:tc>
          <w:tcPr>
            <w:tcW w:w="273" w:type="pct"/>
          </w:tcPr>
          <w:p w14:paraId="3DB7535F" w14:textId="77777777" w:rsidR="003813D5" w:rsidRPr="006F1798" w:rsidRDefault="003813D5" w:rsidP="006836DE">
            <w:pPr>
              <w:keepNext/>
              <w:keepLines/>
              <w:tabs>
                <w:tab w:val="left" w:pos="567"/>
              </w:tabs>
              <w:spacing w:before="200"/>
              <w:jc w:val="both"/>
              <w:outlineLvl w:val="2"/>
              <w:rPr>
                <w:bCs/>
              </w:rPr>
            </w:pPr>
          </w:p>
        </w:tc>
        <w:tc>
          <w:tcPr>
            <w:tcW w:w="727" w:type="pct"/>
          </w:tcPr>
          <w:p w14:paraId="3D06460B" w14:textId="77777777" w:rsidR="003813D5" w:rsidRPr="006F1798" w:rsidRDefault="003813D5" w:rsidP="006836DE">
            <w:pPr>
              <w:tabs>
                <w:tab w:val="left" w:pos="567"/>
              </w:tabs>
              <w:jc w:val="both"/>
              <w:rPr>
                <w:bCs/>
              </w:rPr>
            </w:pPr>
            <w:r w:rsidRPr="006F1798">
              <w:rPr>
                <w:bCs/>
              </w:rPr>
              <w:t>Arhitect-șef</w:t>
            </w:r>
          </w:p>
        </w:tc>
        <w:tc>
          <w:tcPr>
            <w:tcW w:w="1000" w:type="pct"/>
          </w:tcPr>
          <w:p w14:paraId="34B9E85E" w14:textId="77777777" w:rsidR="003813D5" w:rsidRPr="006F1798" w:rsidRDefault="003813D5" w:rsidP="006836DE">
            <w:pPr>
              <w:keepNext/>
              <w:keepLines/>
              <w:tabs>
                <w:tab w:val="left" w:pos="567"/>
              </w:tabs>
              <w:spacing w:before="200"/>
              <w:jc w:val="both"/>
              <w:outlineLvl w:val="2"/>
              <w:rPr>
                <w:bCs/>
              </w:rPr>
            </w:pPr>
          </w:p>
        </w:tc>
        <w:tc>
          <w:tcPr>
            <w:tcW w:w="1036" w:type="pct"/>
          </w:tcPr>
          <w:p w14:paraId="5B1425DA" w14:textId="77777777" w:rsidR="003813D5" w:rsidRPr="006F1798" w:rsidRDefault="003813D5" w:rsidP="006836DE">
            <w:pPr>
              <w:keepNext/>
              <w:keepLines/>
              <w:tabs>
                <w:tab w:val="left" w:pos="567"/>
              </w:tabs>
              <w:spacing w:before="200"/>
              <w:jc w:val="both"/>
              <w:outlineLvl w:val="2"/>
              <w:rPr>
                <w:bCs/>
              </w:rPr>
            </w:pPr>
          </w:p>
        </w:tc>
        <w:tc>
          <w:tcPr>
            <w:tcW w:w="1056" w:type="pct"/>
          </w:tcPr>
          <w:p w14:paraId="2EFD15E1" w14:textId="77777777" w:rsidR="003813D5" w:rsidRPr="006F1798" w:rsidRDefault="003813D5" w:rsidP="006836DE">
            <w:pPr>
              <w:keepNext/>
              <w:keepLines/>
              <w:tabs>
                <w:tab w:val="left" w:pos="567"/>
              </w:tabs>
              <w:spacing w:before="200"/>
              <w:jc w:val="both"/>
              <w:outlineLvl w:val="2"/>
              <w:rPr>
                <w:bCs/>
              </w:rPr>
            </w:pPr>
          </w:p>
        </w:tc>
        <w:tc>
          <w:tcPr>
            <w:tcW w:w="908" w:type="pct"/>
          </w:tcPr>
          <w:p w14:paraId="3E3D31FA" w14:textId="77777777" w:rsidR="003813D5" w:rsidRPr="006F1798" w:rsidRDefault="003813D5" w:rsidP="006836DE">
            <w:pPr>
              <w:keepNext/>
              <w:keepLines/>
              <w:tabs>
                <w:tab w:val="left" w:pos="567"/>
              </w:tabs>
              <w:spacing w:before="200"/>
              <w:jc w:val="both"/>
              <w:outlineLvl w:val="2"/>
              <w:rPr>
                <w:bCs/>
              </w:rPr>
            </w:pPr>
          </w:p>
        </w:tc>
      </w:tr>
      <w:tr w:rsidR="003813D5" w:rsidRPr="006F1798" w14:paraId="73C1451E" w14:textId="77777777" w:rsidTr="006836DE">
        <w:trPr>
          <w:cantSplit/>
          <w:trHeight w:val="140"/>
        </w:trPr>
        <w:tc>
          <w:tcPr>
            <w:tcW w:w="273" w:type="pct"/>
          </w:tcPr>
          <w:p w14:paraId="107137F4" w14:textId="77777777" w:rsidR="003813D5" w:rsidRPr="006F1798" w:rsidRDefault="003813D5" w:rsidP="006836DE">
            <w:pPr>
              <w:keepNext/>
              <w:keepLines/>
              <w:tabs>
                <w:tab w:val="left" w:pos="567"/>
              </w:tabs>
              <w:spacing w:before="200"/>
              <w:jc w:val="both"/>
              <w:outlineLvl w:val="2"/>
              <w:rPr>
                <w:bCs/>
              </w:rPr>
            </w:pPr>
          </w:p>
        </w:tc>
        <w:tc>
          <w:tcPr>
            <w:tcW w:w="727" w:type="pct"/>
          </w:tcPr>
          <w:p w14:paraId="627C56DE" w14:textId="77777777" w:rsidR="003813D5" w:rsidRPr="006F1798" w:rsidRDefault="003813D5" w:rsidP="006836DE">
            <w:pPr>
              <w:tabs>
                <w:tab w:val="left" w:pos="567"/>
              </w:tabs>
              <w:jc w:val="both"/>
              <w:rPr>
                <w:bCs/>
              </w:rPr>
            </w:pPr>
            <w:r w:rsidRPr="006F1798">
              <w:rPr>
                <w:bCs/>
              </w:rPr>
              <w:t>Inginer-șef</w:t>
            </w:r>
          </w:p>
        </w:tc>
        <w:tc>
          <w:tcPr>
            <w:tcW w:w="1000" w:type="pct"/>
          </w:tcPr>
          <w:p w14:paraId="571D6A93" w14:textId="77777777" w:rsidR="003813D5" w:rsidRPr="006F1798" w:rsidRDefault="003813D5" w:rsidP="006836DE">
            <w:pPr>
              <w:keepNext/>
              <w:keepLines/>
              <w:tabs>
                <w:tab w:val="left" w:pos="567"/>
              </w:tabs>
              <w:spacing w:before="200"/>
              <w:jc w:val="both"/>
              <w:outlineLvl w:val="2"/>
              <w:rPr>
                <w:bCs/>
              </w:rPr>
            </w:pPr>
          </w:p>
        </w:tc>
        <w:tc>
          <w:tcPr>
            <w:tcW w:w="1036" w:type="pct"/>
          </w:tcPr>
          <w:p w14:paraId="1E8E60C5" w14:textId="77777777" w:rsidR="003813D5" w:rsidRPr="006F1798" w:rsidRDefault="003813D5" w:rsidP="006836DE">
            <w:pPr>
              <w:keepNext/>
              <w:keepLines/>
              <w:tabs>
                <w:tab w:val="left" w:pos="567"/>
              </w:tabs>
              <w:spacing w:before="200"/>
              <w:jc w:val="both"/>
              <w:outlineLvl w:val="2"/>
              <w:rPr>
                <w:bCs/>
              </w:rPr>
            </w:pPr>
          </w:p>
        </w:tc>
        <w:tc>
          <w:tcPr>
            <w:tcW w:w="1056" w:type="pct"/>
          </w:tcPr>
          <w:p w14:paraId="57233776" w14:textId="77777777" w:rsidR="003813D5" w:rsidRPr="006F1798" w:rsidRDefault="003813D5" w:rsidP="006836DE">
            <w:pPr>
              <w:keepNext/>
              <w:keepLines/>
              <w:tabs>
                <w:tab w:val="left" w:pos="567"/>
              </w:tabs>
              <w:spacing w:before="200"/>
              <w:jc w:val="both"/>
              <w:outlineLvl w:val="2"/>
              <w:rPr>
                <w:bCs/>
              </w:rPr>
            </w:pPr>
          </w:p>
        </w:tc>
        <w:tc>
          <w:tcPr>
            <w:tcW w:w="908" w:type="pct"/>
          </w:tcPr>
          <w:p w14:paraId="7D139829" w14:textId="77777777" w:rsidR="003813D5" w:rsidRPr="006F1798" w:rsidRDefault="003813D5" w:rsidP="006836DE">
            <w:pPr>
              <w:keepNext/>
              <w:keepLines/>
              <w:tabs>
                <w:tab w:val="left" w:pos="567"/>
              </w:tabs>
              <w:spacing w:before="200"/>
              <w:jc w:val="both"/>
              <w:outlineLvl w:val="2"/>
              <w:rPr>
                <w:bCs/>
              </w:rPr>
            </w:pPr>
          </w:p>
        </w:tc>
      </w:tr>
      <w:tr w:rsidR="003813D5" w:rsidRPr="006F1798" w14:paraId="01EA6321" w14:textId="77777777" w:rsidTr="006836DE">
        <w:trPr>
          <w:cantSplit/>
          <w:trHeight w:val="140"/>
        </w:trPr>
        <w:tc>
          <w:tcPr>
            <w:tcW w:w="273" w:type="pct"/>
          </w:tcPr>
          <w:p w14:paraId="58858336" w14:textId="77777777" w:rsidR="003813D5" w:rsidRPr="006F1798" w:rsidRDefault="003813D5" w:rsidP="006836DE">
            <w:pPr>
              <w:keepNext/>
              <w:keepLines/>
              <w:tabs>
                <w:tab w:val="left" w:pos="567"/>
              </w:tabs>
              <w:spacing w:before="200"/>
              <w:jc w:val="both"/>
              <w:outlineLvl w:val="2"/>
              <w:rPr>
                <w:bCs/>
              </w:rPr>
            </w:pPr>
          </w:p>
        </w:tc>
        <w:tc>
          <w:tcPr>
            <w:tcW w:w="727" w:type="pct"/>
          </w:tcPr>
          <w:p w14:paraId="15079D70" w14:textId="77777777" w:rsidR="003813D5" w:rsidRPr="006F1798" w:rsidRDefault="003813D5" w:rsidP="006836DE">
            <w:pPr>
              <w:tabs>
                <w:tab w:val="left" w:pos="567"/>
              </w:tabs>
              <w:jc w:val="both"/>
              <w:rPr>
                <w:bCs/>
              </w:rPr>
            </w:pPr>
            <w:r w:rsidRPr="006F1798">
              <w:rPr>
                <w:bCs/>
              </w:rPr>
              <w:t>Diriginți de șantier</w:t>
            </w:r>
          </w:p>
        </w:tc>
        <w:tc>
          <w:tcPr>
            <w:tcW w:w="1000" w:type="pct"/>
          </w:tcPr>
          <w:p w14:paraId="602F9DF6" w14:textId="77777777" w:rsidR="003813D5" w:rsidRPr="006F1798" w:rsidRDefault="003813D5" w:rsidP="006836DE">
            <w:pPr>
              <w:keepNext/>
              <w:keepLines/>
              <w:tabs>
                <w:tab w:val="left" w:pos="567"/>
              </w:tabs>
              <w:spacing w:before="200"/>
              <w:jc w:val="both"/>
              <w:outlineLvl w:val="2"/>
              <w:rPr>
                <w:bCs/>
              </w:rPr>
            </w:pPr>
          </w:p>
        </w:tc>
        <w:tc>
          <w:tcPr>
            <w:tcW w:w="1036" w:type="pct"/>
          </w:tcPr>
          <w:p w14:paraId="1DCBE320" w14:textId="77777777" w:rsidR="003813D5" w:rsidRPr="006F1798" w:rsidRDefault="003813D5" w:rsidP="006836DE">
            <w:pPr>
              <w:keepNext/>
              <w:keepLines/>
              <w:tabs>
                <w:tab w:val="left" w:pos="567"/>
              </w:tabs>
              <w:spacing w:before="200"/>
              <w:jc w:val="both"/>
              <w:outlineLvl w:val="2"/>
              <w:rPr>
                <w:bCs/>
              </w:rPr>
            </w:pPr>
          </w:p>
        </w:tc>
        <w:tc>
          <w:tcPr>
            <w:tcW w:w="1056" w:type="pct"/>
          </w:tcPr>
          <w:p w14:paraId="31D506A9" w14:textId="77777777" w:rsidR="003813D5" w:rsidRPr="006F1798" w:rsidRDefault="003813D5" w:rsidP="006836DE">
            <w:pPr>
              <w:keepNext/>
              <w:keepLines/>
              <w:tabs>
                <w:tab w:val="left" w:pos="567"/>
              </w:tabs>
              <w:spacing w:before="200"/>
              <w:jc w:val="both"/>
              <w:outlineLvl w:val="2"/>
              <w:rPr>
                <w:bCs/>
              </w:rPr>
            </w:pPr>
          </w:p>
        </w:tc>
        <w:tc>
          <w:tcPr>
            <w:tcW w:w="908" w:type="pct"/>
          </w:tcPr>
          <w:p w14:paraId="546D5889" w14:textId="77777777" w:rsidR="003813D5" w:rsidRPr="006F1798" w:rsidRDefault="003813D5" w:rsidP="006836DE">
            <w:pPr>
              <w:keepNext/>
              <w:keepLines/>
              <w:tabs>
                <w:tab w:val="left" w:pos="567"/>
              </w:tabs>
              <w:spacing w:before="200"/>
              <w:jc w:val="both"/>
              <w:outlineLvl w:val="2"/>
              <w:rPr>
                <w:bCs/>
              </w:rPr>
            </w:pPr>
          </w:p>
        </w:tc>
      </w:tr>
      <w:tr w:rsidR="003813D5" w:rsidRPr="006F1798" w14:paraId="54125B20" w14:textId="77777777" w:rsidTr="006836DE">
        <w:trPr>
          <w:cantSplit/>
          <w:trHeight w:val="140"/>
        </w:trPr>
        <w:tc>
          <w:tcPr>
            <w:tcW w:w="273" w:type="pct"/>
          </w:tcPr>
          <w:p w14:paraId="17E996EC" w14:textId="77777777" w:rsidR="003813D5" w:rsidRPr="006F1798" w:rsidRDefault="003813D5" w:rsidP="006836DE">
            <w:pPr>
              <w:keepNext/>
              <w:keepLines/>
              <w:tabs>
                <w:tab w:val="left" w:pos="567"/>
              </w:tabs>
              <w:spacing w:before="200"/>
              <w:jc w:val="both"/>
              <w:outlineLvl w:val="2"/>
              <w:rPr>
                <w:bCs/>
              </w:rPr>
            </w:pPr>
          </w:p>
        </w:tc>
        <w:tc>
          <w:tcPr>
            <w:tcW w:w="727" w:type="pct"/>
          </w:tcPr>
          <w:p w14:paraId="774F9C79" w14:textId="77777777" w:rsidR="003813D5" w:rsidRPr="006F1798" w:rsidRDefault="003813D5" w:rsidP="006836DE">
            <w:pPr>
              <w:tabs>
                <w:tab w:val="left" w:pos="567"/>
              </w:tabs>
              <w:jc w:val="both"/>
              <w:rPr>
                <w:bCs/>
              </w:rPr>
            </w:pPr>
            <w:r w:rsidRPr="006F1798">
              <w:rPr>
                <w:bCs/>
              </w:rPr>
              <w:t>Maiștri</w:t>
            </w:r>
          </w:p>
        </w:tc>
        <w:tc>
          <w:tcPr>
            <w:tcW w:w="1000" w:type="pct"/>
          </w:tcPr>
          <w:p w14:paraId="4432BC67" w14:textId="77777777" w:rsidR="003813D5" w:rsidRPr="006F1798" w:rsidRDefault="003813D5" w:rsidP="006836DE">
            <w:pPr>
              <w:keepNext/>
              <w:keepLines/>
              <w:tabs>
                <w:tab w:val="left" w:pos="567"/>
              </w:tabs>
              <w:spacing w:before="200"/>
              <w:jc w:val="both"/>
              <w:outlineLvl w:val="2"/>
              <w:rPr>
                <w:bCs/>
              </w:rPr>
            </w:pPr>
          </w:p>
        </w:tc>
        <w:tc>
          <w:tcPr>
            <w:tcW w:w="1036" w:type="pct"/>
          </w:tcPr>
          <w:p w14:paraId="69728B5D" w14:textId="77777777" w:rsidR="003813D5" w:rsidRPr="006F1798" w:rsidRDefault="003813D5" w:rsidP="006836DE">
            <w:pPr>
              <w:keepNext/>
              <w:keepLines/>
              <w:tabs>
                <w:tab w:val="left" w:pos="567"/>
              </w:tabs>
              <w:spacing w:before="200"/>
              <w:jc w:val="both"/>
              <w:outlineLvl w:val="2"/>
              <w:rPr>
                <w:bCs/>
              </w:rPr>
            </w:pPr>
          </w:p>
        </w:tc>
        <w:tc>
          <w:tcPr>
            <w:tcW w:w="1056" w:type="pct"/>
          </w:tcPr>
          <w:p w14:paraId="6A5967B8" w14:textId="77777777" w:rsidR="003813D5" w:rsidRPr="006F1798" w:rsidRDefault="003813D5" w:rsidP="006836DE">
            <w:pPr>
              <w:keepNext/>
              <w:keepLines/>
              <w:tabs>
                <w:tab w:val="left" w:pos="567"/>
              </w:tabs>
              <w:spacing w:before="200"/>
              <w:jc w:val="both"/>
              <w:outlineLvl w:val="2"/>
              <w:rPr>
                <w:bCs/>
              </w:rPr>
            </w:pPr>
          </w:p>
        </w:tc>
        <w:tc>
          <w:tcPr>
            <w:tcW w:w="908" w:type="pct"/>
          </w:tcPr>
          <w:p w14:paraId="02ECDE21" w14:textId="77777777" w:rsidR="003813D5" w:rsidRPr="006F1798" w:rsidRDefault="003813D5" w:rsidP="006836DE">
            <w:pPr>
              <w:keepNext/>
              <w:keepLines/>
              <w:tabs>
                <w:tab w:val="left" w:pos="567"/>
              </w:tabs>
              <w:spacing w:before="200"/>
              <w:jc w:val="both"/>
              <w:outlineLvl w:val="2"/>
              <w:rPr>
                <w:bCs/>
              </w:rPr>
            </w:pPr>
          </w:p>
        </w:tc>
      </w:tr>
      <w:tr w:rsidR="003813D5" w:rsidRPr="006F1798" w14:paraId="2063AE24" w14:textId="77777777" w:rsidTr="006836DE">
        <w:trPr>
          <w:cantSplit/>
          <w:trHeight w:val="1270"/>
        </w:trPr>
        <w:tc>
          <w:tcPr>
            <w:tcW w:w="273" w:type="pct"/>
          </w:tcPr>
          <w:p w14:paraId="5F3EAAE0" w14:textId="77777777" w:rsidR="003813D5" w:rsidRPr="006F1798" w:rsidRDefault="003813D5" w:rsidP="006836DE">
            <w:pPr>
              <w:keepNext/>
              <w:keepLines/>
              <w:tabs>
                <w:tab w:val="left" w:pos="567"/>
              </w:tabs>
              <w:spacing w:before="200"/>
              <w:jc w:val="both"/>
              <w:outlineLvl w:val="2"/>
              <w:rPr>
                <w:bCs/>
              </w:rPr>
            </w:pPr>
          </w:p>
        </w:tc>
        <w:tc>
          <w:tcPr>
            <w:tcW w:w="727" w:type="pct"/>
          </w:tcPr>
          <w:p w14:paraId="022E3277" w14:textId="77777777" w:rsidR="003813D5" w:rsidRPr="006F1798" w:rsidRDefault="003813D5" w:rsidP="006836DE">
            <w:pPr>
              <w:tabs>
                <w:tab w:val="left" w:pos="567"/>
              </w:tabs>
              <w:jc w:val="both"/>
              <w:rPr>
                <w:bCs/>
              </w:rPr>
            </w:pPr>
            <w:r w:rsidRPr="006F1798">
              <w:rPr>
                <w:bCs/>
              </w:rPr>
              <w:t>Specialiști</w:t>
            </w:r>
          </w:p>
          <w:p w14:paraId="41529F9A" w14:textId="77777777" w:rsidR="003813D5" w:rsidRPr="006F1798" w:rsidRDefault="003813D5" w:rsidP="006836DE">
            <w:pPr>
              <w:tabs>
                <w:tab w:val="left" w:pos="567"/>
              </w:tabs>
              <w:jc w:val="both"/>
              <w:rPr>
                <w:bCs/>
              </w:rPr>
            </w:pPr>
            <w:r w:rsidRPr="006F1798">
              <w:rPr>
                <w:bCs/>
              </w:rPr>
              <w:t>……………</w:t>
            </w:r>
          </w:p>
          <w:p w14:paraId="19C19C69" w14:textId="77777777" w:rsidR="003813D5" w:rsidRPr="006F1798" w:rsidRDefault="003813D5" w:rsidP="006836DE">
            <w:pPr>
              <w:tabs>
                <w:tab w:val="left" w:pos="567"/>
              </w:tabs>
              <w:jc w:val="both"/>
              <w:rPr>
                <w:bCs/>
              </w:rPr>
            </w:pPr>
            <w:r w:rsidRPr="006F1798">
              <w:rPr>
                <w:bCs/>
              </w:rPr>
              <w:t>……………</w:t>
            </w:r>
          </w:p>
          <w:p w14:paraId="339A1ADF" w14:textId="77777777" w:rsidR="003813D5" w:rsidRPr="006F1798" w:rsidRDefault="003813D5" w:rsidP="006836DE">
            <w:pPr>
              <w:tabs>
                <w:tab w:val="left" w:pos="567"/>
              </w:tabs>
              <w:jc w:val="both"/>
              <w:rPr>
                <w:bCs/>
              </w:rPr>
            </w:pPr>
            <w:r w:rsidRPr="006F1798">
              <w:rPr>
                <w:bCs/>
              </w:rPr>
              <w:t>…………….</w:t>
            </w:r>
          </w:p>
        </w:tc>
        <w:tc>
          <w:tcPr>
            <w:tcW w:w="1000" w:type="pct"/>
          </w:tcPr>
          <w:p w14:paraId="3A05B5BA" w14:textId="77777777" w:rsidR="003813D5" w:rsidRPr="006F1798" w:rsidRDefault="003813D5" w:rsidP="006836DE">
            <w:pPr>
              <w:keepNext/>
              <w:keepLines/>
              <w:tabs>
                <w:tab w:val="left" w:pos="567"/>
              </w:tabs>
              <w:spacing w:before="200"/>
              <w:jc w:val="both"/>
              <w:outlineLvl w:val="2"/>
              <w:rPr>
                <w:bCs/>
              </w:rPr>
            </w:pPr>
          </w:p>
        </w:tc>
        <w:tc>
          <w:tcPr>
            <w:tcW w:w="1036" w:type="pct"/>
          </w:tcPr>
          <w:p w14:paraId="08197CD0" w14:textId="77777777" w:rsidR="003813D5" w:rsidRPr="006F1798" w:rsidRDefault="003813D5" w:rsidP="006836DE">
            <w:pPr>
              <w:keepNext/>
              <w:keepLines/>
              <w:tabs>
                <w:tab w:val="left" w:pos="567"/>
              </w:tabs>
              <w:spacing w:before="200"/>
              <w:jc w:val="both"/>
              <w:outlineLvl w:val="2"/>
              <w:rPr>
                <w:bCs/>
              </w:rPr>
            </w:pPr>
          </w:p>
        </w:tc>
        <w:tc>
          <w:tcPr>
            <w:tcW w:w="1056" w:type="pct"/>
          </w:tcPr>
          <w:p w14:paraId="54D5DBAD" w14:textId="77777777" w:rsidR="003813D5" w:rsidRPr="006F1798" w:rsidRDefault="003813D5" w:rsidP="006836DE">
            <w:pPr>
              <w:keepNext/>
              <w:keepLines/>
              <w:tabs>
                <w:tab w:val="left" w:pos="567"/>
              </w:tabs>
              <w:spacing w:before="200"/>
              <w:jc w:val="both"/>
              <w:outlineLvl w:val="2"/>
              <w:rPr>
                <w:bCs/>
              </w:rPr>
            </w:pPr>
          </w:p>
        </w:tc>
        <w:tc>
          <w:tcPr>
            <w:tcW w:w="908" w:type="pct"/>
          </w:tcPr>
          <w:p w14:paraId="2B596AD1" w14:textId="77777777" w:rsidR="003813D5" w:rsidRPr="006F1798" w:rsidRDefault="003813D5" w:rsidP="006836DE">
            <w:pPr>
              <w:keepNext/>
              <w:keepLines/>
              <w:tabs>
                <w:tab w:val="left" w:pos="567"/>
              </w:tabs>
              <w:spacing w:before="200"/>
              <w:jc w:val="both"/>
              <w:outlineLvl w:val="2"/>
              <w:rPr>
                <w:bCs/>
              </w:rPr>
            </w:pPr>
          </w:p>
        </w:tc>
      </w:tr>
    </w:tbl>
    <w:p w14:paraId="2B1C693B" w14:textId="77777777" w:rsidR="003813D5" w:rsidRPr="006F1798" w:rsidRDefault="003813D5" w:rsidP="003813D5">
      <w:pPr>
        <w:jc w:val="both"/>
        <w:rPr>
          <w:rFonts w:eastAsia="PMingLiU"/>
          <w:lang w:eastAsia="zh-CN"/>
        </w:rPr>
      </w:pPr>
    </w:p>
    <w:p w14:paraId="7BFDC137" w14:textId="77777777" w:rsidR="003813D5" w:rsidRPr="006F1798" w:rsidRDefault="003813D5" w:rsidP="003813D5">
      <w:pPr>
        <w:jc w:val="both"/>
        <w:rPr>
          <w:rFonts w:eastAsia="PMingLiU"/>
          <w:lang w:eastAsia="zh-CN"/>
        </w:rPr>
      </w:pPr>
      <w:r w:rsidRPr="006F1798">
        <w:rPr>
          <w:rFonts w:eastAsia="PMingLiU"/>
          <w:lang w:eastAsia="zh-CN"/>
        </w:rPr>
        <w:t>Semnat: _________________________________________</w:t>
      </w:r>
    </w:p>
    <w:p w14:paraId="50EA5171" w14:textId="77777777" w:rsidR="003813D5" w:rsidRPr="006F1798" w:rsidRDefault="003813D5" w:rsidP="003813D5">
      <w:pPr>
        <w:jc w:val="both"/>
        <w:rPr>
          <w:rFonts w:eastAsia="PMingLiU"/>
          <w:lang w:eastAsia="zh-CN"/>
        </w:rPr>
      </w:pPr>
      <w:r w:rsidRPr="006F1798">
        <w:rPr>
          <w:rFonts w:eastAsia="PMingLiU"/>
          <w:lang w:eastAsia="zh-CN"/>
        </w:rPr>
        <w:t>Nume: __________________________________________</w:t>
      </w:r>
    </w:p>
    <w:p w14:paraId="48433CA2" w14:textId="77777777" w:rsidR="003813D5" w:rsidRPr="006F1798" w:rsidRDefault="003813D5" w:rsidP="003813D5">
      <w:pPr>
        <w:jc w:val="both"/>
        <w:rPr>
          <w:rFonts w:eastAsia="PMingLiU"/>
          <w:lang w:eastAsia="zh-CN"/>
        </w:rPr>
      </w:pPr>
      <w:r w:rsidRPr="006F1798">
        <w:rPr>
          <w:rFonts w:eastAsia="PMingLiU"/>
          <w:lang w:eastAsia="zh-CN"/>
        </w:rPr>
        <w:t>Funcția în cadrul întreprinderii: ____________________________</w:t>
      </w:r>
    </w:p>
    <w:p w14:paraId="5679F1DC" w14:textId="77777777" w:rsidR="003813D5" w:rsidRDefault="003813D5" w:rsidP="003813D5">
      <w:pPr>
        <w:jc w:val="both"/>
        <w:rPr>
          <w:rFonts w:eastAsia="PMingLiU"/>
          <w:lang w:eastAsia="zh-CN"/>
        </w:rPr>
      </w:pPr>
      <w:r w:rsidRPr="006F1798">
        <w:rPr>
          <w:rFonts w:eastAsia="PMingLiU"/>
          <w:lang w:eastAsia="zh-CN"/>
        </w:rPr>
        <w:t>Denumirea întreprinderii: _________________________________</w:t>
      </w:r>
    </w:p>
    <w:p w14:paraId="1F406B0D" w14:textId="77777777" w:rsidR="003813D5" w:rsidRDefault="003813D5" w:rsidP="003813D5">
      <w:pPr>
        <w:jc w:val="both"/>
        <w:rPr>
          <w:rFonts w:eastAsia="PMingLiU"/>
          <w:lang w:eastAsia="zh-CN"/>
        </w:rPr>
      </w:pPr>
    </w:p>
    <w:p w14:paraId="05579B4E" w14:textId="77777777" w:rsidR="003813D5" w:rsidRDefault="003813D5" w:rsidP="003813D5">
      <w:pPr>
        <w:jc w:val="both"/>
        <w:rPr>
          <w:rFonts w:eastAsia="PMingLiU"/>
          <w:lang w:eastAsia="zh-CN"/>
        </w:rPr>
      </w:pPr>
    </w:p>
    <w:p w14:paraId="0CEDC10D" w14:textId="77777777" w:rsidR="003813D5" w:rsidRDefault="003813D5" w:rsidP="003813D5">
      <w:pPr>
        <w:jc w:val="both"/>
        <w:rPr>
          <w:rFonts w:eastAsia="PMingLiU"/>
          <w:lang w:eastAsia="zh-CN"/>
        </w:rPr>
      </w:pPr>
    </w:p>
    <w:p w14:paraId="1813CEAA" w14:textId="77777777" w:rsidR="003813D5" w:rsidRDefault="003813D5" w:rsidP="003813D5">
      <w:pPr>
        <w:jc w:val="both"/>
        <w:rPr>
          <w:rFonts w:eastAsia="PMingLiU"/>
          <w:lang w:eastAsia="zh-CN"/>
        </w:rPr>
      </w:pPr>
    </w:p>
    <w:p w14:paraId="4AEC1969" w14:textId="77777777" w:rsidR="003813D5" w:rsidRDefault="003813D5" w:rsidP="003813D5">
      <w:pPr>
        <w:jc w:val="right"/>
        <w:rPr>
          <w:lang w:val="ro-MD"/>
        </w:rPr>
      </w:pPr>
    </w:p>
    <w:p w14:paraId="5E97C030" w14:textId="77777777" w:rsidR="003813D5" w:rsidRDefault="003813D5" w:rsidP="003813D5">
      <w:pPr>
        <w:jc w:val="right"/>
        <w:rPr>
          <w:lang w:val="ro-MD"/>
        </w:rPr>
      </w:pPr>
    </w:p>
    <w:p w14:paraId="7EB4D29E" w14:textId="77777777" w:rsidR="003813D5" w:rsidRDefault="003813D5" w:rsidP="003813D5">
      <w:pPr>
        <w:jc w:val="right"/>
        <w:rPr>
          <w:lang w:val="ro-MD"/>
        </w:rPr>
      </w:pPr>
    </w:p>
    <w:p w14:paraId="7A00E7CA" w14:textId="77777777" w:rsidR="003813D5" w:rsidRDefault="003813D5" w:rsidP="003813D5">
      <w:pPr>
        <w:jc w:val="right"/>
        <w:rPr>
          <w:lang w:val="ro-MD"/>
        </w:rPr>
      </w:pPr>
    </w:p>
    <w:p w14:paraId="0FC91BE8" w14:textId="77777777" w:rsidR="003813D5" w:rsidRDefault="003813D5" w:rsidP="003813D5">
      <w:pPr>
        <w:jc w:val="right"/>
        <w:rPr>
          <w:lang w:val="ro-MD"/>
        </w:rPr>
      </w:pPr>
    </w:p>
    <w:p w14:paraId="31405FEF" w14:textId="77777777" w:rsidR="003813D5" w:rsidRDefault="003813D5" w:rsidP="003813D5">
      <w:pPr>
        <w:jc w:val="right"/>
        <w:rPr>
          <w:lang w:val="ro-MD"/>
        </w:rPr>
      </w:pPr>
    </w:p>
    <w:p w14:paraId="0DAD26B3" w14:textId="77777777" w:rsidR="003813D5" w:rsidRDefault="003813D5" w:rsidP="003813D5">
      <w:pPr>
        <w:jc w:val="right"/>
        <w:rPr>
          <w:lang w:val="ro-MD"/>
        </w:rPr>
      </w:pPr>
    </w:p>
    <w:p w14:paraId="46B25075" w14:textId="77777777" w:rsidR="003813D5" w:rsidRDefault="003813D5" w:rsidP="003813D5">
      <w:pPr>
        <w:jc w:val="right"/>
        <w:rPr>
          <w:lang w:val="ro-MD"/>
        </w:rPr>
      </w:pPr>
    </w:p>
    <w:p w14:paraId="41C57185" w14:textId="77777777" w:rsidR="003813D5" w:rsidRDefault="003813D5" w:rsidP="003813D5">
      <w:pPr>
        <w:jc w:val="right"/>
        <w:rPr>
          <w:lang w:val="ro-MD"/>
        </w:rPr>
      </w:pPr>
    </w:p>
    <w:p w14:paraId="4EA0CD10" w14:textId="77777777" w:rsidR="003813D5" w:rsidRDefault="003813D5" w:rsidP="003813D5">
      <w:pPr>
        <w:jc w:val="right"/>
        <w:rPr>
          <w:lang w:val="ro-MD"/>
        </w:rPr>
      </w:pPr>
    </w:p>
    <w:p w14:paraId="394B718F" w14:textId="77777777" w:rsidR="00244E4D" w:rsidRDefault="00244E4D" w:rsidP="000C5DFB">
      <w:pPr>
        <w:jc w:val="right"/>
        <w:rPr>
          <w:sz w:val="20"/>
          <w:szCs w:val="20"/>
        </w:rPr>
      </w:pPr>
    </w:p>
    <w:p w14:paraId="50FC9E59" w14:textId="77777777" w:rsidR="003813D5" w:rsidRDefault="003813D5" w:rsidP="000C5DFB">
      <w:pPr>
        <w:jc w:val="right"/>
        <w:rPr>
          <w:sz w:val="20"/>
          <w:szCs w:val="20"/>
        </w:rPr>
      </w:pPr>
    </w:p>
    <w:p w14:paraId="5072AA96" w14:textId="77777777" w:rsidR="003813D5" w:rsidRDefault="003813D5" w:rsidP="000C5DFB">
      <w:pPr>
        <w:jc w:val="right"/>
        <w:rPr>
          <w:sz w:val="20"/>
          <w:szCs w:val="20"/>
        </w:rPr>
      </w:pPr>
    </w:p>
    <w:p w14:paraId="5B27811D" w14:textId="77777777" w:rsidR="003813D5" w:rsidRDefault="003813D5" w:rsidP="000C5DFB">
      <w:pPr>
        <w:jc w:val="right"/>
        <w:rPr>
          <w:sz w:val="20"/>
          <w:szCs w:val="20"/>
        </w:rPr>
      </w:pPr>
    </w:p>
    <w:p w14:paraId="796C4304" w14:textId="77777777" w:rsidR="003813D5" w:rsidRDefault="003813D5" w:rsidP="000C5DFB">
      <w:pPr>
        <w:jc w:val="right"/>
        <w:rPr>
          <w:sz w:val="20"/>
          <w:szCs w:val="20"/>
        </w:rPr>
      </w:pPr>
    </w:p>
    <w:p w14:paraId="1F2EF6E3" w14:textId="77777777" w:rsidR="003813D5" w:rsidRDefault="003813D5" w:rsidP="003813D5">
      <w:pPr>
        <w:rPr>
          <w:sz w:val="20"/>
          <w:szCs w:val="20"/>
        </w:rPr>
      </w:pPr>
    </w:p>
    <w:p w14:paraId="1B99F2AF" w14:textId="77777777" w:rsidR="003813D5" w:rsidRDefault="003813D5" w:rsidP="000C5DFB">
      <w:pPr>
        <w:jc w:val="right"/>
        <w:rPr>
          <w:sz w:val="20"/>
          <w:szCs w:val="20"/>
        </w:rPr>
      </w:pPr>
    </w:p>
    <w:p w14:paraId="4443D3D7" w14:textId="77777777" w:rsidR="003813D5" w:rsidRDefault="003813D5" w:rsidP="000C5DFB">
      <w:pPr>
        <w:jc w:val="right"/>
        <w:rPr>
          <w:sz w:val="20"/>
          <w:szCs w:val="20"/>
        </w:rPr>
      </w:pPr>
    </w:p>
    <w:p w14:paraId="37F837D0" w14:textId="41D591E9" w:rsidR="000C5DFB" w:rsidRPr="009B7643" w:rsidRDefault="000C5DFB" w:rsidP="000C5DFB">
      <w:pPr>
        <w:jc w:val="right"/>
        <w:rPr>
          <w:sz w:val="20"/>
          <w:szCs w:val="20"/>
        </w:rPr>
      </w:pPr>
      <w:r w:rsidRPr="009B7643">
        <w:rPr>
          <w:sz w:val="20"/>
          <w:szCs w:val="20"/>
        </w:rPr>
        <w:t>Anexa nr.</w:t>
      </w:r>
      <w:r w:rsidR="00FF5CB2" w:rsidRPr="009B7643">
        <w:rPr>
          <w:sz w:val="20"/>
          <w:szCs w:val="20"/>
        </w:rPr>
        <w:t xml:space="preserve"> </w:t>
      </w:r>
      <w:r w:rsidR="00D8130E" w:rsidRPr="009B7643">
        <w:rPr>
          <w:sz w:val="20"/>
          <w:szCs w:val="20"/>
        </w:rPr>
        <w:t>23</w:t>
      </w:r>
    </w:p>
    <w:p w14:paraId="4881E534" w14:textId="77777777" w:rsidR="000C5DFB" w:rsidRPr="009B7643" w:rsidRDefault="000C5DFB" w:rsidP="000C5DFB">
      <w:pPr>
        <w:jc w:val="right"/>
        <w:rPr>
          <w:sz w:val="20"/>
          <w:szCs w:val="20"/>
        </w:rPr>
      </w:pPr>
      <w:r w:rsidRPr="009B7643">
        <w:rPr>
          <w:sz w:val="20"/>
          <w:szCs w:val="20"/>
        </w:rPr>
        <w:t xml:space="preserve">la </w:t>
      </w:r>
      <w:r w:rsidR="009E719D" w:rsidRPr="009B7643">
        <w:rPr>
          <w:sz w:val="20"/>
          <w:szCs w:val="20"/>
        </w:rPr>
        <w:t>D</w:t>
      </w:r>
      <w:r w:rsidRPr="009B7643">
        <w:rPr>
          <w:sz w:val="20"/>
          <w:szCs w:val="20"/>
        </w:rPr>
        <w:t>ocumentația standard nr._____</w:t>
      </w:r>
    </w:p>
    <w:p w14:paraId="3A42D009" w14:textId="77777777" w:rsidR="000C5DFB" w:rsidRPr="009B7643" w:rsidRDefault="000C5DFB" w:rsidP="000C5DFB">
      <w:pPr>
        <w:jc w:val="right"/>
        <w:rPr>
          <w:sz w:val="20"/>
          <w:szCs w:val="20"/>
        </w:rPr>
      </w:pPr>
      <w:r w:rsidRPr="009B7643">
        <w:rPr>
          <w:sz w:val="20"/>
          <w:szCs w:val="20"/>
        </w:rPr>
        <w:t>din “____” ________ 20___</w:t>
      </w:r>
    </w:p>
    <w:p w14:paraId="3033C26F" w14:textId="77777777" w:rsidR="002D6E71" w:rsidRPr="006F1798"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6F1798" w:rsidRDefault="002D6E71" w:rsidP="006C4C0E">
      <w:pPr>
        <w:tabs>
          <w:tab w:val="left" w:leader="underscore" w:pos="6465"/>
          <w:tab w:val="right" w:leader="underscore" w:pos="9777"/>
        </w:tabs>
        <w:spacing w:line="302" w:lineRule="auto"/>
        <w:rPr>
          <w:rFonts w:eastAsia="PMingLiU"/>
          <w:lang w:eastAsia="zh-CN"/>
        </w:rPr>
      </w:pPr>
    </w:p>
    <w:p w14:paraId="1E5DEE86" w14:textId="3BF39B9A" w:rsidR="006F2895" w:rsidRPr="006F1798" w:rsidRDefault="0003591A" w:rsidP="006C4C0E">
      <w:pPr>
        <w:pStyle w:val="Heading2"/>
        <w:spacing w:before="0"/>
        <w:jc w:val="center"/>
        <w:rPr>
          <w:rFonts w:ascii="Times New Roman" w:hAnsi="Times New Roman" w:cs="Times New Roman"/>
          <w:bCs w:val="0"/>
          <w:color w:val="auto"/>
          <w:sz w:val="24"/>
          <w:szCs w:val="24"/>
        </w:rPr>
      </w:pPr>
      <w:bookmarkStart w:id="12" w:name="_Toc449692118"/>
      <w:bookmarkStart w:id="13" w:name="_Toc390252621"/>
      <w:r w:rsidRPr="006F1798">
        <w:rPr>
          <w:rFonts w:ascii="Times New Roman" w:hAnsi="Times New Roman" w:cs="Times New Roman"/>
          <w:bCs w:val="0"/>
          <w:color w:val="auto"/>
          <w:sz w:val="24"/>
          <w:szCs w:val="24"/>
        </w:rPr>
        <w:t>CAIET DE SARCINI</w:t>
      </w:r>
      <w:bookmarkEnd w:id="12"/>
      <w:r w:rsidR="00440331" w:rsidRPr="006F1798">
        <w:rPr>
          <w:rFonts w:ascii="Times New Roman" w:hAnsi="Times New Roman" w:cs="Times New Roman"/>
          <w:bCs w:val="0"/>
          <w:color w:val="auto"/>
          <w:sz w:val="24"/>
          <w:szCs w:val="24"/>
        </w:rPr>
        <w:t xml:space="preserve"> </w:t>
      </w:r>
    </w:p>
    <w:p w14:paraId="22EEB0D8" w14:textId="7F8B2283" w:rsidR="006C4C0E" w:rsidRPr="006F1798" w:rsidRDefault="0003591A" w:rsidP="006C4C0E">
      <w:pPr>
        <w:pStyle w:val="Heading2"/>
        <w:spacing w:before="0"/>
        <w:jc w:val="center"/>
        <w:rPr>
          <w:rFonts w:ascii="Times New Roman" w:hAnsi="Times New Roman" w:cs="Times New Roman"/>
          <w:bCs w:val="0"/>
          <w:color w:val="auto"/>
          <w:sz w:val="24"/>
          <w:szCs w:val="24"/>
        </w:rPr>
      </w:pPr>
      <w:r w:rsidRPr="006F1798">
        <w:rPr>
          <w:rFonts w:ascii="Times New Roman" w:hAnsi="Times New Roman" w:cs="Times New Roman"/>
          <w:bCs w:val="0"/>
          <w:color w:val="auto"/>
          <w:sz w:val="24"/>
          <w:szCs w:val="24"/>
        </w:rPr>
        <w:t xml:space="preserve"> </w:t>
      </w:r>
      <w:r w:rsidR="008168FD" w:rsidRPr="006F1798">
        <w:rPr>
          <w:rFonts w:ascii="Times New Roman" w:hAnsi="Times New Roman" w:cs="Times New Roman"/>
          <w:bCs w:val="0"/>
          <w:color w:val="auto"/>
          <w:sz w:val="24"/>
          <w:szCs w:val="24"/>
        </w:rPr>
        <w:t>privind</w:t>
      </w:r>
    </w:p>
    <w:bookmarkEnd w:id="13"/>
    <w:p w14:paraId="3544ACCE" w14:textId="322A7360" w:rsidR="005A02BB" w:rsidRPr="006F1798" w:rsidRDefault="0003591A" w:rsidP="007149A4">
      <w:pPr>
        <w:tabs>
          <w:tab w:val="left" w:pos="5103"/>
          <w:tab w:val="left" w:pos="10348"/>
        </w:tabs>
        <w:jc w:val="both"/>
        <w:rPr>
          <w:i/>
        </w:rPr>
      </w:pPr>
      <w:r w:rsidRPr="006F1798">
        <w:rPr>
          <w:b/>
        </w:rPr>
        <w:t>Obiectul</w:t>
      </w:r>
      <w:r w:rsidR="003F12F0" w:rsidRPr="006F1798">
        <w:rPr>
          <w:b/>
        </w:rPr>
        <w:t>:</w:t>
      </w:r>
      <w:r w:rsidR="003F12F0" w:rsidRPr="006F1798">
        <w:rPr>
          <w:b/>
          <w:i/>
        </w:rPr>
        <w:t xml:space="preserve"> </w:t>
      </w:r>
      <w:r w:rsidR="00652BFA" w:rsidRPr="00652BFA">
        <w:rPr>
          <w:i/>
        </w:rPr>
        <w:t>Lucrări de reparație intrarea Centrul Tehnic din strada Lech Kaczyński către Studioul 2 al televiziunii</w:t>
      </w:r>
    </w:p>
    <w:p w14:paraId="6EFC4702" w14:textId="0484ADF8" w:rsidR="00233538" w:rsidRPr="006F1798" w:rsidRDefault="0003591A" w:rsidP="007149A4">
      <w:pPr>
        <w:tabs>
          <w:tab w:val="left" w:pos="5103"/>
          <w:tab w:val="left" w:pos="10348"/>
        </w:tabs>
        <w:jc w:val="both"/>
        <w:rPr>
          <w:i/>
          <w:lang w:eastAsia="ru-RU"/>
        </w:rPr>
      </w:pPr>
      <w:r w:rsidRPr="006F1798">
        <w:rPr>
          <w:b/>
        </w:rPr>
        <w:t>Autoritatea contractantă</w:t>
      </w:r>
      <w:r w:rsidR="003F12F0" w:rsidRPr="006F1798">
        <w:t xml:space="preserve">: </w:t>
      </w:r>
      <w:r w:rsidR="003F12F0" w:rsidRPr="006F1798">
        <w:rPr>
          <w:i/>
        </w:rPr>
        <w:t xml:space="preserve">IP Compania </w:t>
      </w:r>
      <w:r w:rsidR="003F12F0" w:rsidRPr="006F1798">
        <w:rPr>
          <w:i/>
          <w:lang w:eastAsia="ru-RU"/>
        </w:rPr>
        <w:t>„Teleradio – Moldova”</w:t>
      </w:r>
      <w:r w:rsidR="004037CC" w:rsidRPr="006F1798">
        <w:rPr>
          <w:i/>
          <w:lang w:eastAsia="ru-RU"/>
        </w:rPr>
        <w:t>.</w:t>
      </w:r>
    </w:p>
    <w:p w14:paraId="1D4D8FB6" w14:textId="77777777" w:rsidR="007149A4" w:rsidRPr="006F1798" w:rsidRDefault="007149A4" w:rsidP="005363A1">
      <w:pPr>
        <w:tabs>
          <w:tab w:val="left" w:pos="5103"/>
          <w:tab w:val="left" w:pos="10348"/>
        </w:tabs>
        <w:ind w:firstLine="709"/>
        <w:jc w:val="both"/>
        <w:rPr>
          <w:b/>
        </w:rPr>
      </w:pPr>
    </w:p>
    <w:p w14:paraId="385F9EF9" w14:textId="4C15AF10" w:rsidR="005A02BB" w:rsidRPr="006F1798" w:rsidRDefault="006859E6" w:rsidP="005A02BB">
      <w:pPr>
        <w:tabs>
          <w:tab w:val="left" w:pos="10348"/>
        </w:tabs>
        <w:ind w:left="709"/>
        <w:jc w:val="both"/>
        <w:rPr>
          <w:i/>
          <w:sz w:val="22"/>
          <w:szCs w:val="22"/>
        </w:rPr>
      </w:pPr>
      <w:r w:rsidRPr="006F1798">
        <w:rPr>
          <w:b/>
        </w:rPr>
        <w:tab/>
      </w:r>
      <w:r w:rsidR="00B6130D" w:rsidRPr="006F1798">
        <w:rPr>
          <w:b/>
          <w:sz w:val="22"/>
          <w:szCs w:val="22"/>
        </w:rPr>
        <w:t>1</w:t>
      </w:r>
      <w:r w:rsidR="0003591A" w:rsidRPr="006F1798">
        <w:rPr>
          <w:b/>
          <w:sz w:val="22"/>
          <w:szCs w:val="22"/>
        </w:rPr>
        <w:t>. Descriere generală</w:t>
      </w:r>
      <w:r w:rsidR="003F12F0" w:rsidRPr="006F1798">
        <w:rPr>
          <w:b/>
          <w:sz w:val="22"/>
          <w:szCs w:val="22"/>
        </w:rPr>
        <w:t>:</w:t>
      </w:r>
      <w:r w:rsidR="003F12F0" w:rsidRPr="006F1798">
        <w:rPr>
          <w:b/>
          <w:bCs/>
          <w:sz w:val="22"/>
          <w:szCs w:val="22"/>
        </w:rPr>
        <w:t xml:space="preserve"> </w:t>
      </w:r>
      <w:r w:rsidR="003F12F0" w:rsidRPr="006F1798">
        <w:rPr>
          <w:sz w:val="22"/>
          <w:szCs w:val="22"/>
        </w:rPr>
        <w:t xml:space="preserve">În scopul identificării unor operatori economici care ar efectua </w:t>
      </w:r>
      <w:r w:rsidR="00513101" w:rsidRPr="00513101">
        <w:rPr>
          <w:i/>
        </w:rPr>
        <w:t>„</w:t>
      </w:r>
      <w:r w:rsidR="00652BFA" w:rsidRPr="00652BFA">
        <w:rPr>
          <w:i/>
        </w:rPr>
        <w:t>Lucrări de reparație intrarea Centrul Tehnic din strada Lech Kaczyński către Studioul 2 al televiziunii</w:t>
      </w:r>
      <w:r w:rsidR="00652BFA" w:rsidRPr="00B74B04">
        <w:rPr>
          <w:i/>
        </w:rPr>
        <w:t xml:space="preserve"> </w:t>
      </w:r>
      <w:r w:rsidR="00B74B04" w:rsidRPr="00B74B04">
        <w:rPr>
          <w:i/>
        </w:rPr>
        <w:t>"</w:t>
      </w:r>
    </w:p>
    <w:p w14:paraId="2C2E6B3C" w14:textId="2473E063" w:rsidR="005836E9" w:rsidRPr="006F1798" w:rsidRDefault="0003591A" w:rsidP="005A02BB">
      <w:pPr>
        <w:tabs>
          <w:tab w:val="left" w:pos="10348"/>
        </w:tabs>
        <w:ind w:left="709"/>
        <w:jc w:val="both"/>
        <w:rPr>
          <w:bCs/>
          <w:i/>
          <w:iCs/>
          <w:sz w:val="22"/>
          <w:szCs w:val="22"/>
        </w:rPr>
      </w:pPr>
      <w:r w:rsidRPr="006F1798">
        <w:rPr>
          <w:b/>
          <w:sz w:val="22"/>
          <w:szCs w:val="22"/>
        </w:rPr>
        <w:t xml:space="preserve">2. </w:t>
      </w:r>
      <w:r w:rsidR="009B7643" w:rsidRPr="006F1798">
        <w:rPr>
          <w:b/>
          <w:sz w:val="22"/>
          <w:szCs w:val="22"/>
        </w:rPr>
        <w:t>Informații</w:t>
      </w:r>
      <w:r w:rsidRPr="006F1798">
        <w:rPr>
          <w:b/>
          <w:sz w:val="22"/>
          <w:szCs w:val="22"/>
        </w:rPr>
        <w:t xml:space="preserve"> </w:t>
      </w:r>
      <w:r w:rsidR="009B7643" w:rsidRPr="006F1798">
        <w:rPr>
          <w:b/>
          <w:sz w:val="22"/>
          <w:szCs w:val="22"/>
        </w:rPr>
        <w:t>și</w:t>
      </w:r>
      <w:r w:rsidRPr="006F1798">
        <w:rPr>
          <w:b/>
          <w:sz w:val="22"/>
          <w:szCs w:val="22"/>
        </w:rPr>
        <w:t xml:space="preserve"> proiectare</w:t>
      </w:r>
      <w:r w:rsidR="00FF11EE" w:rsidRPr="006F1798">
        <w:rPr>
          <w:b/>
          <w:sz w:val="22"/>
          <w:szCs w:val="22"/>
        </w:rPr>
        <w:t xml:space="preserve">: </w:t>
      </w:r>
      <w:r w:rsidR="00A37A51">
        <w:rPr>
          <w:bCs/>
          <w:i/>
          <w:iCs/>
          <w:sz w:val="22"/>
          <w:szCs w:val="22"/>
        </w:rPr>
        <w:t>n/a.</w:t>
      </w:r>
    </w:p>
    <w:p w14:paraId="59243996" w14:textId="182EF001" w:rsidR="005836E9" w:rsidRPr="006F1798" w:rsidRDefault="00F67492" w:rsidP="00F67492">
      <w:pPr>
        <w:tabs>
          <w:tab w:val="left" w:pos="851"/>
        </w:tabs>
        <w:ind w:firstLine="709"/>
        <w:jc w:val="both"/>
        <w:rPr>
          <w:b/>
          <w:sz w:val="22"/>
          <w:szCs w:val="22"/>
        </w:rPr>
      </w:pPr>
      <w:r w:rsidRPr="006F1798">
        <w:rPr>
          <w:b/>
          <w:sz w:val="22"/>
          <w:szCs w:val="22"/>
        </w:rPr>
        <w:t>3.</w:t>
      </w:r>
      <w:r w:rsidR="00C422C0" w:rsidRPr="006F1798">
        <w:rPr>
          <w:b/>
          <w:sz w:val="22"/>
          <w:szCs w:val="22"/>
        </w:rPr>
        <w:t xml:space="preserve"> </w:t>
      </w:r>
      <w:r w:rsidR="00FF11EE" w:rsidRPr="006F1798">
        <w:rPr>
          <w:b/>
          <w:sz w:val="22"/>
          <w:szCs w:val="22"/>
        </w:rPr>
        <w:t xml:space="preserve">Materiale, </w:t>
      </w:r>
      <w:r w:rsidR="009B7643" w:rsidRPr="006F1798">
        <w:rPr>
          <w:b/>
          <w:sz w:val="22"/>
          <w:szCs w:val="22"/>
        </w:rPr>
        <w:t>compatibilități</w:t>
      </w:r>
      <w:r w:rsidR="00FF11EE" w:rsidRPr="006F1798">
        <w:rPr>
          <w:b/>
          <w:sz w:val="22"/>
          <w:szCs w:val="22"/>
        </w:rPr>
        <w:t>, reglementări tehnice şi standarde utilizate</w:t>
      </w:r>
      <w:r w:rsidR="005836E9" w:rsidRPr="006F1798">
        <w:rPr>
          <w:b/>
          <w:sz w:val="22"/>
          <w:szCs w:val="22"/>
        </w:rPr>
        <w:t xml:space="preserve">: </w:t>
      </w:r>
      <w:r w:rsidR="005F738E" w:rsidRPr="006F1798">
        <w:rPr>
          <w:bCs/>
          <w:i/>
          <w:iCs/>
          <w:sz w:val="22"/>
          <w:szCs w:val="22"/>
          <w:lang w:eastAsia="ru-RU"/>
        </w:rPr>
        <w:t>a</w:t>
      </w:r>
      <w:r w:rsidR="005836E9" w:rsidRPr="006F1798">
        <w:rPr>
          <w:bCs/>
          <w:i/>
          <w:iCs/>
          <w:sz w:val="22"/>
          <w:szCs w:val="22"/>
          <w:lang w:eastAsia="ru-RU"/>
        </w:rPr>
        <w:t>ctul normativ CPL.01.01-2012</w:t>
      </w:r>
      <w:r w:rsidR="005836E9" w:rsidRPr="006F1798">
        <w:rPr>
          <w:bCs/>
          <w:sz w:val="22"/>
          <w:szCs w:val="22"/>
          <w:lang w:eastAsia="ru-RU"/>
        </w:rPr>
        <w:t xml:space="preserve"> </w:t>
      </w:r>
      <w:r w:rsidR="005836E9" w:rsidRPr="006F1798">
        <w:rPr>
          <w:bCs/>
          <w:i/>
          <w:iCs/>
          <w:sz w:val="22"/>
          <w:szCs w:val="22"/>
          <w:lang w:eastAsia="ru-RU"/>
        </w:rPr>
        <w:t>„Instrucțiuni privind întocmirea devizelor pentru lucrările de construcții-montaj prin metoda de resurse”</w:t>
      </w:r>
      <w:r w:rsidR="009969EA">
        <w:rPr>
          <w:bCs/>
          <w:i/>
          <w:iCs/>
          <w:sz w:val="22"/>
          <w:szCs w:val="22"/>
          <w:lang w:eastAsia="ru-RU"/>
        </w:rPr>
        <w:t>.</w:t>
      </w:r>
    </w:p>
    <w:p w14:paraId="70CC699B" w14:textId="001AE29C" w:rsidR="00233538" w:rsidRPr="006F1798" w:rsidRDefault="0003591A" w:rsidP="00196AB4">
      <w:pPr>
        <w:ind w:firstLine="709"/>
        <w:jc w:val="both"/>
        <w:rPr>
          <w:b/>
          <w:sz w:val="22"/>
          <w:szCs w:val="22"/>
        </w:rPr>
      </w:pPr>
      <w:r w:rsidRPr="006F1798">
        <w:rPr>
          <w:b/>
          <w:sz w:val="22"/>
          <w:szCs w:val="22"/>
        </w:rPr>
        <w:t>4. Mostre</w:t>
      </w:r>
      <w:r w:rsidR="005836E9" w:rsidRPr="006F1798">
        <w:rPr>
          <w:b/>
          <w:sz w:val="22"/>
          <w:szCs w:val="22"/>
        </w:rPr>
        <w:t>:</w:t>
      </w:r>
      <w:r w:rsidR="008D2000" w:rsidRPr="006F1798">
        <w:rPr>
          <w:bCs/>
          <w:i/>
          <w:iCs/>
          <w:sz w:val="22"/>
          <w:szCs w:val="22"/>
        </w:rPr>
        <w:t xml:space="preserve"> </w:t>
      </w:r>
      <w:r w:rsidR="00897C3B" w:rsidRPr="006F1798">
        <w:rPr>
          <w:bCs/>
          <w:i/>
          <w:iCs/>
          <w:sz w:val="22"/>
          <w:szCs w:val="22"/>
        </w:rPr>
        <w:t>n</w:t>
      </w:r>
      <w:r w:rsidR="00897C3B">
        <w:rPr>
          <w:bCs/>
          <w:i/>
          <w:iCs/>
          <w:sz w:val="22"/>
          <w:szCs w:val="22"/>
        </w:rPr>
        <w:t>/a.</w:t>
      </w:r>
    </w:p>
    <w:p w14:paraId="27B69C3D" w14:textId="2A2759F5" w:rsidR="00FF11EE" w:rsidRPr="006F1798" w:rsidRDefault="00316C81" w:rsidP="00FF11EE">
      <w:pPr>
        <w:ind w:firstLine="709"/>
        <w:jc w:val="both"/>
        <w:rPr>
          <w:bCs/>
          <w:i/>
          <w:iCs/>
          <w:sz w:val="22"/>
          <w:szCs w:val="22"/>
        </w:rPr>
      </w:pPr>
      <w:r w:rsidRPr="006F1798">
        <w:rPr>
          <w:b/>
          <w:sz w:val="22"/>
          <w:szCs w:val="22"/>
        </w:rPr>
        <w:t xml:space="preserve">5. </w:t>
      </w:r>
      <w:r w:rsidR="00FF11EE" w:rsidRPr="006F1798">
        <w:rPr>
          <w:b/>
          <w:sz w:val="22"/>
          <w:szCs w:val="22"/>
        </w:rPr>
        <w:t xml:space="preserve">Furnizarea, păstrarea, </w:t>
      </w:r>
      <w:r w:rsidR="009969EA" w:rsidRPr="006F1798">
        <w:rPr>
          <w:b/>
          <w:sz w:val="22"/>
          <w:szCs w:val="22"/>
        </w:rPr>
        <w:t>protecția</w:t>
      </w:r>
      <w:r w:rsidR="00FF11EE" w:rsidRPr="006F1798">
        <w:rPr>
          <w:b/>
          <w:sz w:val="22"/>
          <w:szCs w:val="22"/>
        </w:rPr>
        <w:t xml:space="preserve"> materialelor şi a lucrărilor. Securitatea </w:t>
      </w:r>
      <w:r w:rsidR="009969EA" w:rsidRPr="006F1798">
        <w:rPr>
          <w:b/>
          <w:sz w:val="22"/>
          <w:szCs w:val="22"/>
        </w:rPr>
        <w:t>construcțiilor</w:t>
      </w:r>
      <w:r w:rsidR="00FF11EE" w:rsidRPr="006F1798">
        <w:rPr>
          <w:b/>
          <w:sz w:val="22"/>
          <w:szCs w:val="22"/>
        </w:rPr>
        <w:t xml:space="preserve"> şi a terenurilor aferente:</w:t>
      </w:r>
      <w:r w:rsidR="005836E9" w:rsidRPr="006F1798">
        <w:rPr>
          <w:b/>
          <w:sz w:val="22"/>
          <w:szCs w:val="22"/>
        </w:rPr>
        <w:t xml:space="preserve"> </w:t>
      </w:r>
      <w:r w:rsidR="005836E9" w:rsidRPr="006F1798">
        <w:rPr>
          <w:bCs/>
          <w:i/>
          <w:iCs/>
          <w:sz w:val="22"/>
          <w:szCs w:val="22"/>
        </w:rPr>
        <w:t>n</w:t>
      </w:r>
      <w:r w:rsidR="009969EA">
        <w:rPr>
          <w:bCs/>
          <w:i/>
          <w:iCs/>
          <w:sz w:val="22"/>
          <w:szCs w:val="22"/>
        </w:rPr>
        <w:t>/a.</w:t>
      </w:r>
    </w:p>
    <w:p w14:paraId="61905620" w14:textId="77777777" w:rsidR="009969EA" w:rsidRDefault="00F67492" w:rsidP="004A543A">
      <w:pPr>
        <w:ind w:firstLine="709"/>
        <w:jc w:val="both"/>
        <w:rPr>
          <w:bCs/>
          <w:i/>
          <w:iCs/>
          <w:sz w:val="22"/>
          <w:szCs w:val="22"/>
        </w:rPr>
      </w:pPr>
      <w:r w:rsidRPr="006F1798">
        <w:rPr>
          <w:b/>
          <w:bCs/>
          <w:iCs/>
          <w:sz w:val="22"/>
          <w:szCs w:val="22"/>
        </w:rPr>
        <w:t xml:space="preserve">6. Încercări, </w:t>
      </w:r>
      <w:r w:rsidR="009969EA" w:rsidRPr="006F1798">
        <w:rPr>
          <w:b/>
          <w:bCs/>
          <w:iCs/>
          <w:sz w:val="22"/>
          <w:szCs w:val="22"/>
        </w:rPr>
        <w:t>instrucțiuni</w:t>
      </w:r>
      <w:r w:rsidRPr="006F1798">
        <w:rPr>
          <w:b/>
          <w:bCs/>
          <w:iCs/>
          <w:sz w:val="22"/>
          <w:szCs w:val="22"/>
        </w:rPr>
        <w:t xml:space="preserve">, </w:t>
      </w:r>
      <w:r w:rsidR="009969EA" w:rsidRPr="006F1798">
        <w:rPr>
          <w:b/>
          <w:bCs/>
          <w:iCs/>
          <w:sz w:val="22"/>
          <w:szCs w:val="22"/>
        </w:rPr>
        <w:t>garanții</w:t>
      </w:r>
      <w:r w:rsidRPr="006F1798">
        <w:rPr>
          <w:b/>
          <w:bCs/>
          <w:iCs/>
          <w:sz w:val="22"/>
          <w:szCs w:val="22"/>
        </w:rPr>
        <w:t xml:space="preserve"> ale furnizorilor, desene </w:t>
      </w:r>
      <w:r w:rsidR="009969EA" w:rsidRPr="006F1798">
        <w:rPr>
          <w:b/>
          <w:bCs/>
          <w:iCs/>
          <w:sz w:val="22"/>
          <w:szCs w:val="22"/>
        </w:rPr>
        <w:t>și</w:t>
      </w:r>
      <w:r w:rsidRPr="006F1798">
        <w:rPr>
          <w:b/>
          <w:bCs/>
          <w:iCs/>
          <w:sz w:val="22"/>
          <w:szCs w:val="22"/>
        </w:rPr>
        <w:t xml:space="preserve"> scheme de </w:t>
      </w:r>
      <w:r w:rsidR="009969EA" w:rsidRPr="006F1798">
        <w:rPr>
          <w:b/>
          <w:bCs/>
          <w:iCs/>
          <w:sz w:val="22"/>
          <w:szCs w:val="22"/>
        </w:rPr>
        <w:t>execuție</w:t>
      </w:r>
      <w:r w:rsidRPr="006F1798">
        <w:rPr>
          <w:b/>
          <w:bCs/>
          <w:iCs/>
          <w:sz w:val="22"/>
          <w:szCs w:val="22"/>
        </w:rPr>
        <w:t xml:space="preserve">: </w:t>
      </w:r>
      <w:r w:rsidR="009969EA" w:rsidRPr="006F1798">
        <w:rPr>
          <w:bCs/>
          <w:i/>
          <w:iCs/>
          <w:sz w:val="22"/>
          <w:szCs w:val="22"/>
        </w:rPr>
        <w:t>n</w:t>
      </w:r>
      <w:r w:rsidR="009969EA">
        <w:rPr>
          <w:bCs/>
          <w:i/>
          <w:iCs/>
          <w:sz w:val="22"/>
          <w:szCs w:val="22"/>
        </w:rPr>
        <w:t>/a.</w:t>
      </w:r>
    </w:p>
    <w:p w14:paraId="4A09C9DB" w14:textId="56A3B62A" w:rsidR="004A543A" w:rsidRPr="006F1798" w:rsidRDefault="00F67492" w:rsidP="004A543A">
      <w:pPr>
        <w:ind w:firstLine="709"/>
        <w:jc w:val="both"/>
        <w:rPr>
          <w:i/>
          <w:sz w:val="22"/>
          <w:szCs w:val="22"/>
        </w:rPr>
      </w:pPr>
      <w:r w:rsidRPr="006F1798">
        <w:rPr>
          <w:b/>
          <w:sz w:val="22"/>
          <w:szCs w:val="22"/>
        </w:rPr>
        <w:t>7</w:t>
      </w:r>
      <w:r w:rsidR="0003591A" w:rsidRPr="006F1798">
        <w:rPr>
          <w:b/>
          <w:sz w:val="22"/>
          <w:szCs w:val="22"/>
        </w:rPr>
        <w:t xml:space="preserve">. </w:t>
      </w:r>
      <w:r w:rsidR="00FF11EE" w:rsidRPr="006F1798">
        <w:rPr>
          <w:b/>
          <w:sz w:val="22"/>
          <w:szCs w:val="22"/>
        </w:rPr>
        <w:t xml:space="preserve">Remedierea viciilor ascunse şi a defectelor: </w:t>
      </w:r>
      <w:r w:rsidR="004A543A" w:rsidRPr="006F1798">
        <w:rPr>
          <w:i/>
          <w:sz w:val="22"/>
          <w:szCs w:val="22"/>
        </w:rPr>
        <w:t xml:space="preserve">la  momentul semnării procesului verbal al recepției finale, se vor constata (după caz) existența viciilor ascunse și a defectelor, se va solicita remedierea în termeni utili. </w:t>
      </w:r>
    </w:p>
    <w:p w14:paraId="55B269D6" w14:textId="6ADD1321" w:rsidR="00233538" w:rsidRPr="006F1798" w:rsidRDefault="00F67492" w:rsidP="00FF11EE">
      <w:pPr>
        <w:ind w:firstLine="709"/>
        <w:jc w:val="both"/>
        <w:rPr>
          <w:b/>
          <w:sz w:val="22"/>
          <w:szCs w:val="22"/>
        </w:rPr>
      </w:pPr>
      <w:r w:rsidRPr="006F1798">
        <w:rPr>
          <w:b/>
          <w:sz w:val="22"/>
          <w:szCs w:val="22"/>
        </w:rPr>
        <w:t>8</w:t>
      </w:r>
      <w:r w:rsidR="00FF11EE" w:rsidRPr="006F1798">
        <w:rPr>
          <w:b/>
          <w:sz w:val="22"/>
          <w:szCs w:val="22"/>
        </w:rPr>
        <w:t>.</w:t>
      </w:r>
      <w:r w:rsidR="0003591A" w:rsidRPr="006F1798">
        <w:rPr>
          <w:b/>
          <w:sz w:val="22"/>
          <w:szCs w:val="22"/>
        </w:rPr>
        <w:t xml:space="preserve"> Echipamentele, </w:t>
      </w:r>
      <w:r w:rsidR="009969EA" w:rsidRPr="006F1798">
        <w:rPr>
          <w:b/>
          <w:sz w:val="22"/>
          <w:szCs w:val="22"/>
        </w:rPr>
        <w:t>instalațiile</w:t>
      </w:r>
      <w:r w:rsidR="0003591A" w:rsidRPr="006F1798">
        <w:rPr>
          <w:b/>
          <w:sz w:val="22"/>
          <w:szCs w:val="22"/>
        </w:rPr>
        <w:t xml:space="preserve">, utilajele, sculele, instrumentele, dispozitivele </w:t>
      </w:r>
      <w:r w:rsidR="009969EA" w:rsidRPr="006F1798">
        <w:rPr>
          <w:b/>
          <w:sz w:val="22"/>
          <w:szCs w:val="22"/>
        </w:rPr>
        <w:t>și</w:t>
      </w:r>
      <w:r w:rsidR="0003591A" w:rsidRPr="006F1798">
        <w:rPr>
          <w:b/>
          <w:sz w:val="22"/>
          <w:szCs w:val="22"/>
        </w:rPr>
        <w:t xml:space="preserve"> alte obiecte necesare pentru executarea lucrărilor</w:t>
      </w:r>
      <w:r w:rsidR="00FF11EE" w:rsidRPr="006F1798">
        <w:rPr>
          <w:b/>
          <w:sz w:val="22"/>
          <w:szCs w:val="22"/>
        </w:rPr>
        <w:t xml:space="preserve">: </w:t>
      </w:r>
      <w:r w:rsidR="004A543A" w:rsidRPr="006F1798">
        <w:rPr>
          <w:i/>
          <w:sz w:val="22"/>
          <w:szCs w:val="22"/>
        </w:rPr>
        <w:t>c</w:t>
      </w:r>
      <w:r w:rsidR="00FF11EE" w:rsidRPr="006F1798">
        <w:rPr>
          <w:i/>
          <w:sz w:val="22"/>
          <w:szCs w:val="22"/>
        </w:rPr>
        <w:t xml:space="preserve">onform normelor  și cerințelor </w:t>
      </w:r>
      <w:r w:rsidR="009969EA" w:rsidRPr="006F1798">
        <w:rPr>
          <w:i/>
          <w:sz w:val="22"/>
          <w:szCs w:val="22"/>
        </w:rPr>
        <w:t>tehnologice</w:t>
      </w:r>
      <w:r w:rsidR="00513101">
        <w:rPr>
          <w:i/>
          <w:sz w:val="22"/>
          <w:szCs w:val="22"/>
        </w:rPr>
        <w:t>.</w:t>
      </w:r>
    </w:p>
    <w:p w14:paraId="53E54292" w14:textId="4E6290F1" w:rsidR="00FF11EE" w:rsidRPr="006F1798" w:rsidRDefault="00FF11EE" w:rsidP="00FF11EE">
      <w:pPr>
        <w:ind w:firstLine="709"/>
        <w:jc w:val="both"/>
        <w:rPr>
          <w:sz w:val="22"/>
          <w:szCs w:val="22"/>
        </w:rPr>
      </w:pPr>
      <w:r w:rsidRPr="006F1798">
        <w:rPr>
          <w:b/>
        </w:rPr>
        <w:t>8</w:t>
      </w:r>
      <w:r w:rsidR="0003591A" w:rsidRPr="006F1798">
        <w:rPr>
          <w:b/>
        </w:rPr>
        <w:t>.</w:t>
      </w:r>
      <w:r w:rsidRPr="006F1798">
        <w:rPr>
          <w:b/>
        </w:rPr>
        <w:t xml:space="preserve"> </w:t>
      </w:r>
      <w:r w:rsidR="0003591A" w:rsidRPr="006F1798">
        <w:rPr>
          <w:b/>
        </w:rPr>
        <w:t xml:space="preserve"> </w:t>
      </w:r>
      <w:r w:rsidR="009969EA" w:rsidRPr="006F1798">
        <w:rPr>
          <w:b/>
          <w:sz w:val="22"/>
          <w:szCs w:val="22"/>
        </w:rPr>
        <w:t>Cerințe</w:t>
      </w:r>
      <w:r w:rsidRPr="006F1798">
        <w:rPr>
          <w:b/>
          <w:sz w:val="22"/>
          <w:szCs w:val="22"/>
        </w:rPr>
        <w:t xml:space="preserve"> privind calculul costului: </w:t>
      </w:r>
      <w:r w:rsidR="004A543A" w:rsidRPr="006F1798">
        <w:rPr>
          <w:i/>
          <w:sz w:val="22"/>
          <w:szCs w:val="22"/>
        </w:rPr>
        <w:t>p</w:t>
      </w:r>
      <w:r w:rsidRPr="006F1798">
        <w:rPr>
          <w:i/>
          <w:sz w:val="22"/>
          <w:szCs w:val="22"/>
        </w:rPr>
        <w:t>rețul ofertei va cuprinde prețul lucrărilor, în lei, fără TVA. Nu se acceptă actualizarea prețurilor pe parcursul derulării contractului. Nu se admit oferte alternative</w:t>
      </w:r>
      <w:r w:rsidR="00EF654F" w:rsidRPr="006F1798">
        <w:rPr>
          <w:i/>
          <w:sz w:val="22"/>
          <w:szCs w:val="22"/>
        </w:rPr>
        <w:t>.</w:t>
      </w:r>
    </w:p>
    <w:p w14:paraId="643B1D02" w14:textId="59DA372A" w:rsidR="00F67492" w:rsidRPr="006F1798" w:rsidRDefault="00FF11EE" w:rsidP="00F67492">
      <w:pPr>
        <w:tabs>
          <w:tab w:val="left" w:pos="1134"/>
        </w:tabs>
        <w:ind w:firstLine="709"/>
        <w:jc w:val="both"/>
        <w:rPr>
          <w:i/>
          <w:iCs/>
          <w:sz w:val="22"/>
          <w:szCs w:val="22"/>
        </w:rPr>
      </w:pPr>
      <w:r w:rsidRPr="006F1798">
        <w:rPr>
          <w:b/>
        </w:rPr>
        <w:t xml:space="preserve">9. </w:t>
      </w:r>
      <w:r w:rsidR="0003591A" w:rsidRPr="006F1798">
        <w:rPr>
          <w:b/>
        </w:rPr>
        <w:t xml:space="preserve"> </w:t>
      </w:r>
      <w:r w:rsidR="00F67492" w:rsidRPr="006F1798">
        <w:rPr>
          <w:b/>
          <w:sz w:val="22"/>
          <w:szCs w:val="22"/>
        </w:rPr>
        <w:t xml:space="preserve">Documente obligatorii la depunerea ofertei: </w:t>
      </w:r>
      <w:r w:rsidR="009969EA">
        <w:rPr>
          <w:bCs/>
          <w:i/>
          <w:iCs/>
          <w:sz w:val="22"/>
          <w:szCs w:val="22"/>
        </w:rPr>
        <w:t>c</w:t>
      </w:r>
      <w:r w:rsidR="00F67492" w:rsidRPr="006F1798">
        <w:rPr>
          <w:bCs/>
          <w:i/>
          <w:iCs/>
          <w:sz w:val="22"/>
          <w:szCs w:val="22"/>
        </w:rPr>
        <w:t>onform pct. 1</w:t>
      </w:r>
      <w:r w:rsidR="00A37A51">
        <w:rPr>
          <w:bCs/>
          <w:i/>
          <w:iCs/>
          <w:sz w:val="22"/>
          <w:szCs w:val="22"/>
        </w:rPr>
        <w:t>2</w:t>
      </w:r>
      <w:r w:rsidR="00F67492" w:rsidRPr="006F1798">
        <w:rPr>
          <w:i/>
          <w:iCs/>
          <w:sz w:val="22"/>
          <w:szCs w:val="22"/>
        </w:rPr>
        <w:t xml:space="preserve"> din Anunțul de participare.</w:t>
      </w:r>
    </w:p>
    <w:p w14:paraId="1E52E8CF" w14:textId="003FB922" w:rsidR="00F67492" w:rsidRPr="006F1798" w:rsidRDefault="00F67492" w:rsidP="00F67492">
      <w:pPr>
        <w:tabs>
          <w:tab w:val="left" w:pos="1134"/>
        </w:tabs>
        <w:ind w:firstLine="709"/>
        <w:jc w:val="both"/>
        <w:rPr>
          <w:b/>
          <w:bCs/>
          <w:i/>
          <w:iCs/>
          <w:sz w:val="22"/>
          <w:szCs w:val="22"/>
        </w:rPr>
      </w:pPr>
      <w:r w:rsidRPr="006F1798">
        <w:rPr>
          <w:b/>
          <w:bCs/>
          <w:sz w:val="22"/>
          <w:szCs w:val="22"/>
        </w:rPr>
        <w:t xml:space="preserve">Documentele ce conțin date cu caracter personal, care nu se depun prin intermediul SIA RSAP și nu sunt publice pentru toți: </w:t>
      </w:r>
      <w:r w:rsidR="004A543A" w:rsidRPr="006F1798">
        <w:rPr>
          <w:i/>
          <w:iCs/>
          <w:sz w:val="22"/>
          <w:szCs w:val="22"/>
        </w:rPr>
        <w:t>a</w:t>
      </w:r>
      <w:r w:rsidRPr="006F1798">
        <w:rPr>
          <w:i/>
          <w:iCs/>
          <w:sz w:val="22"/>
          <w:szCs w:val="22"/>
        </w:rPr>
        <w:t xml:space="preserve">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9969EA" w:rsidRPr="006F1798">
        <w:rPr>
          <w:i/>
          <w:iCs/>
          <w:sz w:val="22"/>
          <w:szCs w:val="22"/>
        </w:rPr>
        <w:t>Finanțelor</w:t>
      </w:r>
      <w:r w:rsidRPr="006F1798">
        <w:rPr>
          <w:i/>
          <w:iCs/>
          <w:sz w:val="22"/>
          <w:szCs w:val="22"/>
        </w:rPr>
        <w:t xml:space="preserve"> nr. 69 din 07.05.2021.</w:t>
      </w:r>
    </w:p>
    <w:p w14:paraId="759D969C" w14:textId="7F400F70" w:rsidR="00B6130D" w:rsidRPr="006F1798" w:rsidRDefault="00B6130D" w:rsidP="00B6130D">
      <w:pPr>
        <w:tabs>
          <w:tab w:val="left" w:pos="1134"/>
        </w:tabs>
        <w:ind w:firstLine="709"/>
        <w:jc w:val="both"/>
        <w:rPr>
          <w:b/>
          <w:sz w:val="22"/>
          <w:szCs w:val="22"/>
        </w:rPr>
      </w:pPr>
      <w:r w:rsidRPr="006F1798">
        <w:rPr>
          <w:b/>
          <w:sz w:val="22"/>
          <w:szCs w:val="22"/>
        </w:rPr>
        <w:t xml:space="preserve">10. Documente obligatorii la evaluarea ofertelor: </w:t>
      </w:r>
      <w:r w:rsidR="004A543A" w:rsidRPr="006F1798">
        <w:rPr>
          <w:bCs/>
          <w:i/>
          <w:iCs/>
          <w:sz w:val="22"/>
          <w:szCs w:val="22"/>
        </w:rPr>
        <w:t>c</w:t>
      </w:r>
      <w:r w:rsidRPr="006F1798">
        <w:rPr>
          <w:bCs/>
          <w:i/>
          <w:iCs/>
          <w:sz w:val="22"/>
          <w:szCs w:val="22"/>
        </w:rPr>
        <w:t>onform pct. 1</w:t>
      </w:r>
      <w:r w:rsidR="00C21AA4" w:rsidRPr="006F1798">
        <w:rPr>
          <w:bCs/>
          <w:i/>
          <w:iCs/>
          <w:sz w:val="22"/>
          <w:szCs w:val="22"/>
        </w:rPr>
        <w:t>2</w:t>
      </w:r>
      <w:r w:rsidRPr="006F1798">
        <w:rPr>
          <w:i/>
          <w:iCs/>
          <w:sz w:val="22"/>
          <w:szCs w:val="22"/>
        </w:rPr>
        <w:t xml:space="preserve"> din Anunțul de participare.</w:t>
      </w:r>
    </w:p>
    <w:p w14:paraId="1A5E741C" w14:textId="3E54CFAD" w:rsidR="00FF11EE" w:rsidRPr="006F1798" w:rsidRDefault="00B6130D" w:rsidP="00F67492">
      <w:pPr>
        <w:tabs>
          <w:tab w:val="left" w:pos="1134"/>
        </w:tabs>
        <w:ind w:firstLine="709"/>
        <w:jc w:val="both"/>
        <w:rPr>
          <w:b/>
          <w:sz w:val="22"/>
          <w:szCs w:val="22"/>
        </w:rPr>
      </w:pPr>
      <w:r w:rsidRPr="006F1798">
        <w:rPr>
          <w:b/>
          <w:sz w:val="22"/>
          <w:szCs w:val="22"/>
        </w:rPr>
        <w:t>11</w:t>
      </w:r>
      <w:r w:rsidR="00FF11EE" w:rsidRPr="006F1798">
        <w:rPr>
          <w:b/>
          <w:sz w:val="22"/>
          <w:szCs w:val="22"/>
        </w:rPr>
        <w:t>. Livrarea și documente însoțitoare</w:t>
      </w:r>
    </w:p>
    <w:p w14:paraId="34991663" w14:textId="77777777" w:rsidR="00FF11EE" w:rsidRPr="006F1798" w:rsidRDefault="00FF11EE" w:rsidP="00FF11EE">
      <w:pPr>
        <w:tabs>
          <w:tab w:val="left" w:pos="1134"/>
        </w:tabs>
        <w:rPr>
          <w:i/>
          <w:sz w:val="22"/>
          <w:szCs w:val="22"/>
        </w:rPr>
      </w:pPr>
      <w:r w:rsidRPr="006F1798">
        <w:rPr>
          <w:i/>
          <w:sz w:val="22"/>
          <w:szCs w:val="22"/>
        </w:rPr>
        <w:t xml:space="preserve">Lucrările executate vor fi însoțite de următoarele documente: </w:t>
      </w:r>
    </w:p>
    <w:p w14:paraId="6FFCA0FD" w14:textId="77777777" w:rsidR="00FF11EE" w:rsidRPr="006F1798" w:rsidRDefault="00FF11EE" w:rsidP="00FF11EE">
      <w:pPr>
        <w:tabs>
          <w:tab w:val="left" w:pos="1134"/>
        </w:tabs>
        <w:rPr>
          <w:i/>
          <w:sz w:val="22"/>
          <w:szCs w:val="22"/>
        </w:rPr>
      </w:pPr>
      <w:r w:rsidRPr="006F1798">
        <w:rPr>
          <w:i/>
          <w:sz w:val="22"/>
          <w:szCs w:val="22"/>
        </w:rPr>
        <w:sym w:font="Symbol" w:char="F0B7"/>
      </w:r>
      <w:r w:rsidRPr="006F1798">
        <w:rPr>
          <w:i/>
          <w:sz w:val="22"/>
          <w:szCs w:val="22"/>
        </w:rPr>
        <w:t xml:space="preserve"> Factura fiscală electronică; </w:t>
      </w:r>
    </w:p>
    <w:p w14:paraId="49B8FF9F" w14:textId="77777777" w:rsidR="00FF11EE" w:rsidRPr="006F1798" w:rsidRDefault="00FF11EE" w:rsidP="00200E86">
      <w:pPr>
        <w:numPr>
          <w:ilvl w:val="0"/>
          <w:numId w:val="17"/>
        </w:numPr>
        <w:tabs>
          <w:tab w:val="left" w:pos="1134"/>
        </w:tabs>
        <w:spacing w:line="276" w:lineRule="auto"/>
        <w:ind w:left="142" w:hanging="142"/>
        <w:contextualSpacing/>
        <w:rPr>
          <w:i/>
          <w:sz w:val="22"/>
          <w:szCs w:val="22"/>
        </w:rPr>
      </w:pPr>
      <w:r w:rsidRPr="006F1798">
        <w:rPr>
          <w:i/>
          <w:sz w:val="22"/>
          <w:szCs w:val="22"/>
        </w:rPr>
        <w:t>Proces verbal de îndeplinire a lucrărilor</w:t>
      </w:r>
    </w:p>
    <w:p w14:paraId="57FAD21E" w14:textId="1D0AAB28" w:rsidR="00200E86" w:rsidRPr="006F1798" w:rsidRDefault="00200E86" w:rsidP="0020642C">
      <w:pPr>
        <w:shd w:val="clear" w:color="auto" w:fill="FFFFFF" w:themeFill="background1"/>
        <w:tabs>
          <w:tab w:val="left" w:pos="0"/>
          <w:tab w:val="left" w:pos="284"/>
          <w:tab w:val="left" w:pos="426"/>
        </w:tabs>
        <w:ind w:left="284"/>
        <w:jc w:val="both"/>
        <w:rPr>
          <w:i/>
          <w:lang w:eastAsia="ru-RU"/>
        </w:rPr>
      </w:pPr>
      <w:r w:rsidRPr="006F1798">
        <w:rPr>
          <w:b/>
          <w:sz w:val="22"/>
          <w:szCs w:val="22"/>
        </w:rPr>
        <w:tab/>
      </w:r>
      <w:r w:rsidRPr="006F1798">
        <w:rPr>
          <w:b/>
          <w:sz w:val="22"/>
          <w:szCs w:val="22"/>
        </w:rPr>
        <w:tab/>
      </w:r>
      <w:r w:rsidR="00FF11EE" w:rsidRPr="006F1798">
        <w:rPr>
          <w:b/>
          <w:sz w:val="22"/>
          <w:szCs w:val="22"/>
        </w:rPr>
        <w:t>1</w:t>
      </w:r>
      <w:r w:rsidR="00B6130D" w:rsidRPr="006F1798">
        <w:rPr>
          <w:b/>
          <w:sz w:val="22"/>
          <w:szCs w:val="22"/>
        </w:rPr>
        <w:t>2</w:t>
      </w:r>
      <w:r w:rsidR="00FF11EE" w:rsidRPr="006F1798">
        <w:rPr>
          <w:b/>
          <w:sz w:val="22"/>
          <w:szCs w:val="22"/>
        </w:rPr>
        <w:t>.</w:t>
      </w:r>
      <w:r w:rsidR="00B6130D" w:rsidRPr="006F1798">
        <w:rPr>
          <w:b/>
          <w:sz w:val="22"/>
          <w:szCs w:val="22"/>
        </w:rPr>
        <w:t xml:space="preserve"> </w:t>
      </w:r>
      <w:r w:rsidR="00FF11EE" w:rsidRPr="006F1798">
        <w:rPr>
          <w:b/>
          <w:sz w:val="22"/>
          <w:szCs w:val="22"/>
        </w:rPr>
        <w:t>Termen de executare a lucrărilor</w:t>
      </w:r>
      <w:r w:rsidR="00FF11EE" w:rsidRPr="006F1798">
        <w:rPr>
          <w:sz w:val="22"/>
          <w:szCs w:val="22"/>
        </w:rPr>
        <w:t xml:space="preserve">: </w:t>
      </w:r>
      <w:r w:rsidRPr="006F1798">
        <w:rPr>
          <w:i/>
          <w:lang w:eastAsia="ru-RU"/>
        </w:rPr>
        <w:t xml:space="preserve">Lucrările vor fi executate </w:t>
      </w:r>
      <w:r w:rsidR="00B74B04">
        <w:rPr>
          <w:i/>
          <w:lang w:eastAsia="ru-RU"/>
        </w:rPr>
        <w:t>pînă la data de 15.09.2025</w:t>
      </w:r>
    </w:p>
    <w:p w14:paraId="47685C0E" w14:textId="77777777" w:rsidR="004A543A" w:rsidRPr="006F1798" w:rsidRDefault="004A543A" w:rsidP="0020642C">
      <w:pPr>
        <w:shd w:val="clear" w:color="auto" w:fill="FFFFFF" w:themeFill="background1"/>
        <w:tabs>
          <w:tab w:val="left" w:pos="0"/>
          <w:tab w:val="left" w:pos="284"/>
          <w:tab w:val="left" w:pos="426"/>
        </w:tabs>
        <w:ind w:left="284"/>
        <w:jc w:val="both"/>
        <w:rPr>
          <w:b/>
          <w:lang w:eastAsia="ru-RU"/>
        </w:rPr>
      </w:pPr>
    </w:p>
    <w:p w14:paraId="6A018946" w14:textId="77777777" w:rsidR="004A543A" w:rsidRPr="006F1798" w:rsidRDefault="004A543A" w:rsidP="0020642C">
      <w:pPr>
        <w:shd w:val="clear" w:color="auto" w:fill="FFFFFF" w:themeFill="background1"/>
        <w:tabs>
          <w:tab w:val="left" w:pos="0"/>
          <w:tab w:val="left" w:pos="284"/>
          <w:tab w:val="left" w:pos="426"/>
        </w:tabs>
        <w:ind w:left="284"/>
        <w:jc w:val="both"/>
        <w:rPr>
          <w:b/>
          <w:lang w:eastAsia="ru-RU"/>
        </w:rPr>
      </w:pPr>
    </w:p>
    <w:p w14:paraId="01700B3B" w14:textId="77777777" w:rsidR="004A543A" w:rsidRPr="006F1798" w:rsidRDefault="004A543A" w:rsidP="0020642C">
      <w:pPr>
        <w:shd w:val="clear" w:color="auto" w:fill="FFFFFF" w:themeFill="background1"/>
        <w:tabs>
          <w:tab w:val="left" w:pos="0"/>
          <w:tab w:val="left" w:pos="284"/>
          <w:tab w:val="left" w:pos="426"/>
        </w:tabs>
        <w:ind w:left="284"/>
        <w:jc w:val="both"/>
        <w:rPr>
          <w:b/>
          <w:lang w:eastAsia="ru-RU"/>
        </w:rPr>
      </w:pPr>
    </w:p>
    <w:p w14:paraId="2FBF420A" w14:textId="77777777" w:rsidR="004A543A" w:rsidRPr="006F1798" w:rsidRDefault="004A543A" w:rsidP="0020642C">
      <w:pPr>
        <w:shd w:val="clear" w:color="auto" w:fill="FFFFFF" w:themeFill="background1"/>
        <w:tabs>
          <w:tab w:val="left" w:pos="0"/>
          <w:tab w:val="left" w:pos="284"/>
          <w:tab w:val="left" w:pos="426"/>
        </w:tabs>
        <w:ind w:left="284"/>
        <w:jc w:val="both"/>
        <w:rPr>
          <w:b/>
          <w:lang w:eastAsia="ru-RU"/>
        </w:rPr>
      </w:pPr>
    </w:p>
    <w:p w14:paraId="7C5C7E10" w14:textId="3E33D957" w:rsidR="004A543A" w:rsidRDefault="004A543A" w:rsidP="0020642C">
      <w:pPr>
        <w:shd w:val="clear" w:color="auto" w:fill="FFFFFF" w:themeFill="background1"/>
        <w:tabs>
          <w:tab w:val="left" w:pos="0"/>
          <w:tab w:val="left" w:pos="284"/>
          <w:tab w:val="left" w:pos="426"/>
        </w:tabs>
        <w:ind w:left="284"/>
        <w:jc w:val="both"/>
        <w:rPr>
          <w:b/>
          <w:lang w:eastAsia="ru-RU"/>
        </w:rPr>
      </w:pPr>
    </w:p>
    <w:p w14:paraId="6625BE49" w14:textId="77777777" w:rsidR="00513101" w:rsidRPr="006F1798" w:rsidRDefault="00513101" w:rsidP="0020642C">
      <w:pPr>
        <w:shd w:val="clear" w:color="auto" w:fill="FFFFFF" w:themeFill="background1"/>
        <w:tabs>
          <w:tab w:val="left" w:pos="0"/>
          <w:tab w:val="left" w:pos="284"/>
          <w:tab w:val="left" w:pos="426"/>
        </w:tabs>
        <w:ind w:left="284"/>
        <w:jc w:val="both"/>
        <w:rPr>
          <w:b/>
          <w:lang w:eastAsia="ru-RU"/>
        </w:rPr>
      </w:pPr>
    </w:p>
    <w:p w14:paraId="443E44D0" w14:textId="77777777" w:rsidR="00804AB0" w:rsidRDefault="00804AB0" w:rsidP="0020642C">
      <w:pPr>
        <w:shd w:val="clear" w:color="auto" w:fill="FFFFFF" w:themeFill="background1"/>
        <w:tabs>
          <w:tab w:val="left" w:pos="0"/>
          <w:tab w:val="left" w:pos="284"/>
          <w:tab w:val="left" w:pos="426"/>
        </w:tabs>
        <w:ind w:left="284"/>
        <w:jc w:val="both"/>
        <w:rPr>
          <w:b/>
          <w:lang w:eastAsia="ru-RU"/>
        </w:rPr>
      </w:pPr>
    </w:p>
    <w:p w14:paraId="4FB820D8" w14:textId="3D54E6A9" w:rsidR="009969EA" w:rsidRDefault="009969EA" w:rsidP="0020642C">
      <w:pPr>
        <w:shd w:val="clear" w:color="auto" w:fill="FFFFFF" w:themeFill="background1"/>
        <w:tabs>
          <w:tab w:val="left" w:pos="0"/>
          <w:tab w:val="left" w:pos="284"/>
          <w:tab w:val="left" w:pos="426"/>
        </w:tabs>
        <w:ind w:left="284"/>
        <w:jc w:val="both"/>
        <w:rPr>
          <w:b/>
          <w:lang w:eastAsia="ru-RU"/>
        </w:rPr>
      </w:pPr>
    </w:p>
    <w:p w14:paraId="7D21C605" w14:textId="13B6ABD9" w:rsidR="00B74B04" w:rsidRDefault="00B74B04" w:rsidP="0020642C">
      <w:pPr>
        <w:shd w:val="clear" w:color="auto" w:fill="FFFFFF" w:themeFill="background1"/>
        <w:tabs>
          <w:tab w:val="left" w:pos="0"/>
          <w:tab w:val="left" w:pos="284"/>
          <w:tab w:val="left" w:pos="426"/>
        </w:tabs>
        <w:ind w:left="284"/>
        <w:jc w:val="both"/>
        <w:rPr>
          <w:b/>
          <w:lang w:eastAsia="ru-RU"/>
        </w:rPr>
      </w:pPr>
    </w:p>
    <w:p w14:paraId="61EB6B63" w14:textId="77777777" w:rsidR="00B74B04" w:rsidRPr="006F1798" w:rsidRDefault="00B74B04" w:rsidP="0020642C">
      <w:pPr>
        <w:shd w:val="clear" w:color="auto" w:fill="FFFFFF" w:themeFill="background1"/>
        <w:tabs>
          <w:tab w:val="left" w:pos="0"/>
          <w:tab w:val="left" w:pos="284"/>
          <w:tab w:val="left" w:pos="426"/>
        </w:tabs>
        <w:ind w:left="284"/>
        <w:jc w:val="both"/>
        <w:rPr>
          <w:b/>
          <w:lang w:eastAsia="ru-RU"/>
        </w:rPr>
      </w:pPr>
    </w:p>
    <w:p w14:paraId="251B8D7B" w14:textId="77777777" w:rsidR="004A543A" w:rsidRDefault="004A543A" w:rsidP="0020642C">
      <w:pPr>
        <w:shd w:val="clear" w:color="auto" w:fill="FFFFFF" w:themeFill="background1"/>
        <w:tabs>
          <w:tab w:val="left" w:pos="0"/>
          <w:tab w:val="left" w:pos="284"/>
          <w:tab w:val="left" w:pos="426"/>
        </w:tabs>
        <w:ind w:left="284"/>
        <w:jc w:val="both"/>
        <w:rPr>
          <w:b/>
          <w:lang w:eastAsia="ru-RU"/>
        </w:rPr>
      </w:pPr>
    </w:p>
    <w:p w14:paraId="41F51FA4" w14:textId="77777777" w:rsidR="007A0113" w:rsidRPr="006F1798" w:rsidRDefault="007A0113" w:rsidP="0020642C">
      <w:pPr>
        <w:shd w:val="clear" w:color="auto" w:fill="FFFFFF" w:themeFill="background1"/>
        <w:tabs>
          <w:tab w:val="left" w:pos="0"/>
          <w:tab w:val="left" w:pos="284"/>
          <w:tab w:val="left" w:pos="426"/>
        </w:tabs>
        <w:ind w:left="284"/>
        <w:jc w:val="both"/>
        <w:rPr>
          <w:b/>
          <w:lang w:eastAsia="ru-RU"/>
        </w:rPr>
      </w:pPr>
    </w:p>
    <w:p w14:paraId="46B7E58D" w14:textId="77777777" w:rsidR="004A543A" w:rsidRPr="006F1798" w:rsidRDefault="004A543A" w:rsidP="0020642C">
      <w:pPr>
        <w:shd w:val="clear" w:color="auto" w:fill="FFFFFF" w:themeFill="background1"/>
        <w:tabs>
          <w:tab w:val="left" w:pos="0"/>
          <w:tab w:val="left" w:pos="284"/>
          <w:tab w:val="left" w:pos="426"/>
        </w:tabs>
        <w:ind w:left="284"/>
        <w:jc w:val="both"/>
        <w:rPr>
          <w:b/>
          <w:lang w:eastAsia="ru-RU"/>
        </w:rPr>
      </w:pPr>
    </w:p>
    <w:p w14:paraId="260C1FC6" w14:textId="77777777" w:rsidR="004A543A" w:rsidRPr="006F1798" w:rsidRDefault="004A543A" w:rsidP="0020642C">
      <w:pPr>
        <w:shd w:val="clear" w:color="auto" w:fill="FFFFFF" w:themeFill="background1"/>
        <w:tabs>
          <w:tab w:val="left" w:pos="0"/>
          <w:tab w:val="left" w:pos="284"/>
          <w:tab w:val="left" w:pos="426"/>
        </w:tabs>
        <w:ind w:left="284"/>
        <w:jc w:val="both"/>
        <w:rPr>
          <w:b/>
          <w:lang w:eastAsia="ru-RU"/>
        </w:rPr>
      </w:pPr>
    </w:p>
    <w:p w14:paraId="0842586C" w14:textId="3011AD25" w:rsidR="005363A1" w:rsidRPr="006F1798" w:rsidRDefault="00C21AA4" w:rsidP="00196AB4">
      <w:pPr>
        <w:jc w:val="both"/>
        <w:rPr>
          <w:b/>
        </w:rPr>
      </w:pPr>
      <w:r w:rsidRPr="006F1798">
        <w:rPr>
          <w:b/>
        </w:rPr>
        <w:t>1.</w:t>
      </w:r>
      <w:r w:rsidRPr="006F1798">
        <w:rPr>
          <w:b/>
        </w:rPr>
        <w:tab/>
        <w:t>Formularul de deviz nr.1 – Lista cu cantitățile de lucrări</w:t>
      </w:r>
    </w:p>
    <w:p w14:paraId="312C3B49" w14:textId="08EB2701" w:rsidR="00662CC6" w:rsidRPr="006F1798" w:rsidRDefault="00662CC6" w:rsidP="00196AB4">
      <w:pPr>
        <w:jc w:val="both"/>
        <w:rPr>
          <w:b/>
        </w:rPr>
      </w:pPr>
    </w:p>
    <w:p w14:paraId="063A5786" w14:textId="77777777" w:rsidR="00513101" w:rsidRPr="00313DB0" w:rsidRDefault="00513101" w:rsidP="00513101">
      <w:pPr>
        <w:rPr>
          <w:sz w:val="2"/>
          <w:szCs w:val="2"/>
          <w:lang w:val="it-IT"/>
        </w:rPr>
      </w:pPr>
      <w:bookmarkStart w:id="14" w:name="_Toc428352207"/>
      <w:bookmarkStart w:id="15" w:name="_Toc438907198"/>
      <w:bookmarkStart w:id="16" w:name="_Toc438907298"/>
      <w:bookmarkStart w:id="17" w:name="_Toc471555885"/>
      <w:bookmarkStart w:id="18" w:name="_Toc73333193"/>
    </w:p>
    <w:p w14:paraId="4268A7B1" w14:textId="77777777" w:rsidR="00513101" w:rsidRDefault="00513101" w:rsidP="00513101">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584EBC" w:rsidRPr="00884147" w14:paraId="31EA0D28" w14:textId="77777777" w:rsidTr="006D0A0B">
        <w:trPr>
          <w:cantSplit/>
          <w:trHeight w:val="1246"/>
        </w:trPr>
        <w:tc>
          <w:tcPr>
            <w:tcW w:w="709" w:type="dxa"/>
            <w:tcBorders>
              <w:top w:val="single" w:sz="4" w:space="0" w:color="auto"/>
              <w:bottom w:val="single" w:sz="4" w:space="0" w:color="auto"/>
            </w:tcBorders>
            <w:shd w:val="pct5" w:color="auto" w:fill="auto"/>
          </w:tcPr>
          <w:p w14:paraId="04807CCF" w14:textId="77777777" w:rsidR="00584EBC" w:rsidRDefault="00584EBC" w:rsidP="006D0A0B">
            <w:pPr>
              <w:ind w:right="-108"/>
              <w:jc w:val="center"/>
              <w:rPr>
                <w:sz w:val="22"/>
                <w:szCs w:val="22"/>
                <w:lang w:val="en-US"/>
              </w:rPr>
            </w:pPr>
            <w:r>
              <w:rPr>
                <w:sz w:val="22"/>
                <w:szCs w:val="22"/>
                <w:lang w:val="en-US"/>
              </w:rPr>
              <w:t>№</w:t>
            </w:r>
          </w:p>
          <w:p w14:paraId="5040D47C" w14:textId="77777777" w:rsidR="00584EBC" w:rsidRDefault="00584EBC" w:rsidP="006D0A0B">
            <w:pPr>
              <w:ind w:right="-108"/>
              <w:jc w:val="center"/>
              <w:rPr>
                <w:sz w:val="22"/>
                <w:szCs w:val="22"/>
                <w:lang w:val="en-US"/>
              </w:rPr>
            </w:pPr>
            <w:r>
              <w:rPr>
                <w:sz w:val="22"/>
                <w:szCs w:val="22"/>
                <w:lang w:val="en-US"/>
              </w:rPr>
              <w:t xml:space="preserve"> </w:t>
            </w:r>
            <w:proofErr w:type="spellStart"/>
            <w:r>
              <w:rPr>
                <w:sz w:val="22"/>
                <w:szCs w:val="22"/>
                <w:lang w:val="en-US"/>
              </w:rPr>
              <w:t>crt</w:t>
            </w:r>
            <w:proofErr w:type="spellEnd"/>
            <w:r>
              <w:rPr>
                <w:sz w:val="22"/>
                <w:szCs w:val="22"/>
                <w:lang w:val="en-US"/>
              </w:rPr>
              <w:t>.</w:t>
            </w:r>
          </w:p>
        </w:tc>
        <w:tc>
          <w:tcPr>
            <w:tcW w:w="1418" w:type="dxa"/>
            <w:tcBorders>
              <w:top w:val="single" w:sz="4" w:space="0" w:color="auto"/>
              <w:bottom w:val="single" w:sz="4" w:space="0" w:color="auto"/>
            </w:tcBorders>
            <w:shd w:val="pct5" w:color="auto" w:fill="auto"/>
          </w:tcPr>
          <w:p w14:paraId="6224773B" w14:textId="77777777" w:rsidR="00584EBC" w:rsidRDefault="00584EBC" w:rsidP="006D0A0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tcBorders>
              <w:top w:val="single" w:sz="4" w:space="0" w:color="auto"/>
              <w:bottom w:val="single" w:sz="4" w:space="0" w:color="auto"/>
            </w:tcBorders>
            <w:shd w:val="pct5" w:color="auto" w:fill="auto"/>
          </w:tcPr>
          <w:p w14:paraId="2BFEF8A3" w14:textId="77777777" w:rsidR="00584EBC" w:rsidRDefault="00584EBC" w:rsidP="006D0A0B">
            <w:pPr>
              <w:jc w:val="center"/>
              <w:rPr>
                <w:sz w:val="22"/>
                <w:szCs w:val="22"/>
              </w:rPr>
            </w:pPr>
          </w:p>
          <w:p w14:paraId="6F9555C3" w14:textId="77777777" w:rsidR="00584EBC" w:rsidRDefault="00584EBC" w:rsidP="006D0A0B">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F07FDCB" w14:textId="77777777" w:rsidR="00584EBC" w:rsidRDefault="00584EBC" w:rsidP="006D0A0B">
            <w:pPr>
              <w:ind w:left="-108" w:right="-108"/>
              <w:jc w:val="center"/>
              <w:rPr>
                <w:sz w:val="22"/>
                <w:szCs w:val="22"/>
              </w:rPr>
            </w:pPr>
          </w:p>
          <w:p w14:paraId="00A03A94" w14:textId="77777777" w:rsidR="00584EBC" w:rsidRDefault="00584EBC" w:rsidP="006D0A0B">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1DF3ED79" w14:textId="77777777" w:rsidR="00584EBC" w:rsidRDefault="00584EBC" w:rsidP="006D0A0B">
            <w:pPr>
              <w:ind w:left="-108" w:right="-108"/>
              <w:jc w:val="center"/>
              <w:rPr>
                <w:sz w:val="22"/>
                <w:szCs w:val="22"/>
                <w:lang w:val="en-US"/>
              </w:rPr>
            </w:pPr>
            <w:r>
              <w:rPr>
                <w:sz w:val="22"/>
                <w:szCs w:val="22"/>
              </w:rPr>
              <w:t>Cantitate conform datelor din proiect</w:t>
            </w:r>
          </w:p>
        </w:tc>
      </w:tr>
    </w:tbl>
    <w:p w14:paraId="47E53E7B" w14:textId="1FE8BDAC" w:rsidR="00513101" w:rsidRDefault="00513101" w:rsidP="00513101">
      <w:pPr>
        <w:rPr>
          <w:lang w:val="en-US"/>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7"/>
      </w:tblGrid>
      <w:tr w:rsidR="0069583B" w14:paraId="27890CA8" w14:textId="77777777" w:rsidTr="006D0A0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6A59828" w14:textId="77777777" w:rsidR="0069583B" w:rsidRDefault="0069583B" w:rsidP="006D0A0B">
            <w:pPr>
              <w:ind w:right="-108"/>
              <w:jc w:val="center"/>
              <w:rPr>
                <w:sz w:val="22"/>
                <w:szCs w:val="22"/>
                <w:lang w:val="en-US"/>
              </w:rPr>
            </w:pPr>
            <w:r>
              <w:rPr>
                <w:sz w:val="22"/>
                <w:szCs w:val="22"/>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69CAF8B1" w14:textId="77777777" w:rsidR="0069583B" w:rsidRDefault="0069583B" w:rsidP="006D0A0B">
            <w:pPr>
              <w:ind w:left="-120" w:right="-108"/>
              <w:jc w:val="center"/>
              <w:rPr>
                <w:sz w:val="22"/>
                <w:szCs w:val="22"/>
                <w:lang w:val="en-US"/>
              </w:rPr>
            </w:pPr>
            <w:r>
              <w:rPr>
                <w:sz w:val="22"/>
                <w:szCs w:val="22"/>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2AB3870D" w14:textId="77777777" w:rsidR="0069583B" w:rsidRDefault="0069583B" w:rsidP="006D0A0B">
            <w:pPr>
              <w:jc w:val="center"/>
              <w:rPr>
                <w:sz w:val="22"/>
                <w:szCs w:val="22"/>
                <w:lang w:val="en-US"/>
              </w:rPr>
            </w:pPr>
            <w:r>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4450D504" w14:textId="77777777" w:rsidR="0069583B" w:rsidRDefault="0069583B" w:rsidP="006D0A0B">
            <w:pPr>
              <w:ind w:left="-108" w:right="-108"/>
              <w:jc w:val="center"/>
              <w:rPr>
                <w:sz w:val="22"/>
                <w:szCs w:val="22"/>
                <w:lang w:val="en-US"/>
              </w:rPr>
            </w:pPr>
            <w:r>
              <w:rPr>
                <w:sz w:val="22"/>
                <w:szCs w:val="22"/>
                <w:lang w:val="en-US"/>
              </w:rPr>
              <w:t>4</w:t>
            </w:r>
          </w:p>
        </w:tc>
        <w:tc>
          <w:tcPr>
            <w:tcW w:w="1135" w:type="dxa"/>
            <w:gridSpan w:val="2"/>
            <w:tcBorders>
              <w:top w:val="single" w:sz="6" w:space="0" w:color="auto"/>
              <w:left w:val="single" w:sz="6" w:space="0" w:color="auto"/>
              <w:bottom w:val="double" w:sz="6" w:space="0" w:color="auto"/>
              <w:right w:val="nil"/>
            </w:tcBorders>
            <w:shd w:val="pct5" w:color="auto" w:fill="auto"/>
          </w:tcPr>
          <w:p w14:paraId="6C08C561" w14:textId="77777777" w:rsidR="0069583B" w:rsidRDefault="0069583B" w:rsidP="006D0A0B">
            <w:pPr>
              <w:ind w:left="-108" w:right="-108"/>
              <w:jc w:val="center"/>
              <w:rPr>
                <w:sz w:val="22"/>
                <w:szCs w:val="22"/>
                <w:lang w:val="en-US"/>
              </w:rPr>
            </w:pPr>
            <w:r>
              <w:rPr>
                <w:sz w:val="22"/>
                <w:szCs w:val="22"/>
                <w:lang w:val="en-US"/>
              </w:rPr>
              <w:t>5</w:t>
            </w:r>
          </w:p>
        </w:tc>
      </w:tr>
      <w:tr w:rsidR="0069583B" w:rsidRPr="001F26B6" w14:paraId="40AB8DDA" w14:textId="77777777" w:rsidTr="006D0A0B">
        <w:tc>
          <w:tcPr>
            <w:tcW w:w="709" w:type="dxa"/>
            <w:tcBorders>
              <w:top w:val="nil"/>
              <w:left w:val="single" w:sz="6" w:space="0" w:color="auto"/>
              <w:bottom w:val="nil"/>
              <w:right w:val="nil"/>
            </w:tcBorders>
          </w:tcPr>
          <w:p w14:paraId="4FB74A98" w14:textId="77777777" w:rsidR="0069583B" w:rsidRDefault="0069583B" w:rsidP="006D0A0B">
            <w:pPr>
              <w:jc w:val="center"/>
              <w:rPr>
                <w:lang w:val="en-US"/>
              </w:rPr>
            </w:pPr>
          </w:p>
        </w:tc>
        <w:tc>
          <w:tcPr>
            <w:tcW w:w="1418" w:type="dxa"/>
            <w:gridSpan w:val="3"/>
            <w:tcBorders>
              <w:top w:val="nil"/>
              <w:left w:val="single" w:sz="6" w:space="0" w:color="auto"/>
              <w:bottom w:val="nil"/>
              <w:right w:val="nil"/>
            </w:tcBorders>
          </w:tcPr>
          <w:p w14:paraId="45B58096"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5F12CC63" w14:textId="77777777" w:rsidR="0069583B" w:rsidRPr="007F2714" w:rsidRDefault="0069583B" w:rsidP="006D0A0B">
            <w:pPr>
              <w:rPr>
                <w:b/>
                <w:bCs/>
                <w:sz w:val="22"/>
                <w:szCs w:val="22"/>
                <w:lang w:val="en-US"/>
              </w:rPr>
            </w:pPr>
            <w:r w:rsidRPr="001F26B6">
              <w:rPr>
                <w:b/>
                <w:bCs/>
                <w:sz w:val="22"/>
                <w:szCs w:val="22"/>
                <w:lang w:val="en-US"/>
              </w:rPr>
              <w:t xml:space="preserve">1. </w:t>
            </w:r>
            <w:proofErr w:type="spellStart"/>
            <w:proofErr w:type="gramStart"/>
            <w:r w:rsidRPr="001F26B6">
              <w:rPr>
                <w:b/>
                <w:bCs/>
                <w:sz w:val="22"/>
                <w:szCs w:val="22"/>
                <w:lang w:val="en-US"/>
              </w:rPr>
              <w:t>Lucrari</w:t>
            </w:r>
            <w:proofErr w:type="spellEnd"/>
            <w:r w:rsidRPr="001F26B6">
              <w:rPr>
                <w:b/>
                <w:bCs/>
                <w:sz w:val="22"/>
                <w:szCs w:val="22"/>
                <w:lang w:val="en-US"/>
              </w:rPr>
              <w:t xml:space="preserve">  de</w:t>
            </w:r>
            <w:proofErr w:type="gramEnd"/>
            <w:r w:rsidRPr="001F26B6">
              <w:rPr>
                <w:b/>
                <w:bCs/>
                <w:sz w:val="22"/>
                <w:szCs w:val="22"/>
                <w:lang w:val="en-US"/>
              </w:rPr>
              <w:t xml:space="preserve"> </w:t>
            </w:r>
            <w:proofErr w:type="spellStart"/>
            <w:r w:rsidRPr="001F26B6">
              <w:rPr>
                <w:b/>
                <w:bCs/>
                <w:sz w:val="22"/>
                <w:szCs w:val="22"/>
                <w:lang w:val="en-US"/>
              </w:rPr>
              <w:t>constructie</w:t>
            </w:r>
            <w:proofErr w:type="spellEnd"/>
          </w:p>
          <w:p w14:paraId="6F37E042"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4DA32C34"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07E393D9" w14:textId="77777777" w:rsidR="0069583B" w:rsidRPr="001F26B6" w:rsidRDefault="0069583B" w:rsidP="006D0A0B">
            <w:pPr>
              <w:rPr>
                <w:lang w:val="en-US"/>
              </w:rPr>
            </w:pPr>
          </w:p>
        </w:tc>
      </w:tr>
      <w:tr w:rsidR="0069583B" w:rsidRPr="001F26B6" w14:paraId="1B693CCE" w14:textId="77777777" w:rsidTr="006D0A0B">
        <w:tc>
          <w:tcPr>
            <w:tcW w:w="709" w:type="dxa"/>
            <w:tcBorders>
              <w:top w:val="nil"/>
              <w:left w:val="single" w:sz="6" w:space="0" w:color="auto"/>
              <w:bottom w:val="nil"/>
              <w:right w:val="nil"/>
            </w:tcBorders>
          </w:tcPr>
          <w:p w14:paraId="106DA982" w14:textId="77777777" w:rsidR="0069583B" w:rsidRDefault="0069583B" w:rsidP="006D0A0B">
            <w:pPr>
              <w:jc w:val="center"/>
              <w:rPr>
                <w:lang w:val="en-US"/>
              </w:rPr>
            </w:pPr>
          </w:p>
        </w:tc>
        <w:tc>
          <w:tcPr>
            <w:tcW w:w="1418" w:type="dxa"/>
            <w:gridSpan w:val="3"/>
            <w:tcBorders>
              <w:top w:val="nil"/>
              <w:left w:val="single" w:sz="6" w:space="0" w:color="auto"/>
              <w:bottom w:val="nil"/>
              <w:right w:val="nil"/>
            </w:tcBorders>
          </w:tcPr>
          <w:p w14:paraId="5A0C9460"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2FA510E6" w14:textId="77777777" w:rsidR="0069583B" w:rsidRPr="007F2714" w:rsidRDefault="0069583B" w:rsidP="006D0A0B">
            <w:pPr>
              <w:rPr>
                <w:b/>
                <w:bCs/>
                <w:sz w:val="22"/>
                <w:szCs w:val="22"/>
                <w:lang w:val="en-US"/>
              </w:rPr>
            </w:pPr>
            <w:r w:rsidRPr="001F26B6">
              <w:rPr>
                <w:b/>
                <w:bCs/>
                <w:sz w:val="22"/>
                <w:szCs w:val="22"/>
                <w:lang w:val="en-US"/>
              </w:rPr>
              <w:t>1.1. Tambur interior</w:t>
            </w:r>
          </w:p>
          <w:p w14:paraId="6A862237"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36DB8FF1"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202DE2F9" w14:textId="77777777" w:rsidR="0069583B" w:rsidRPr="001F26B6" w:rsidRDefault="0069583B" w:rsidP="006D0A0B">
            <w:pPr>
              <w:rPr>
                <w:lang w:val="en-US"/>
              </w:rPr>
            </w:pPr>
          </w:p>
        </w:tc>
      </w:tr>
      <w:tr w:rsidR="0069583B" w:rsidRPr="001F26B6" w14:paraId="1586AF68" w14:textId="77777777" w:rsidTr="006D0A0B">
        <w:tc>
          <w:tcPr>
            <w:tcW w:w="709" w:type="dxa"/>
            <w:tcBorders>
              <w:top w:val="nil"/>
              <w:left w:val="single" w:sz="6" w:space="0" w:color="auto"/>
              <w:bottom w:val="nil"/>
              <w:right w:val="nil"/>
            </w:tcBorders>
          </w:tcPr>
          <w:p w14:paraId="2F4E7637" w14:textId="77777777" w:rsidR="0069583B" w:rsidRDefault="0069583B" w:rsidP="006D0A0B">
            <w:pPr>
              <w:jc w:val="center"/>
              <w:rPr>
                <w:lang w:val="en-US"/>
              </w:rPr>
            </w:pPr>
          </w:p>
        </w:tc>
        <w:tc>
          <w:tcPr>
            <w:tcW w:w="1418" w:type="dxa"/>
            <w:gridSpan w:val="3"/>
            <w:tcBorders>
              <w:top w:val="nil"/>
              <w:left w:val="single" w:sz="6" w:space="0" w:color="auto"/>
              <w:bottom w:val="nil"/>
              <w:right w:val="nil"/>
            </w:tcBorders>
          </w:tcPr>
          <w:p w14:paraId="7019EB7A"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2D6B9CCF" w14:textId="77777777" w:rsidR="0069583B" w:rsidRPr="007F2714" w:rsidRDefault="0069583B" w:rsidP="006D0A0B">
            <w:pPr>
              <w:rPr>
                <w:b/>
                <w:bCs/>
                <w:sz w:val="22"/>
                <w:szCs w:val="22"/>
                <w:lang w:val="en-US"/>
              </w:rPr>
            </w:pPr>
            <w:r w:rsidRPr="001F26B6">
              <w:rPr>
                <w:b/>
                <w:bCs/>
                <w:sz w:val="22"/>
                <w:szCs w:val="22"/>
                <w:lang w:val="en-US"/>
              </w:rPr>
              <w:t xml:space="preserve">1.1.1. </w:t>
            </w:r>
            <w:proofErr w:type="spellStart"/>
            <w:r w:rsidRPr="001F26B6">
              <w:rPr>
                <w:b/>
                <w:bCs/>
                <w:sz w:val="22"/>
                <w:szCs w:val="22"/>
                <w:lang w:val="en-US"/>
              </w:rPr>
              <w:t>Pereti</w:t>
            </w:r>
            <w:proofErr w:type="spellEnd"/>
          </w:p>
          <w:p w14:paraId="146B83D9"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7BADDCB7"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57F96438" w14:textId="77777777" w:rsidR="0069583B" w:rsidRPr="001F26B6" w:rsidRDefault="0069583B" w:rsidP="006D0A0B">
            <w:pPr>
              <w:rPr>
                <w:lang w:val="en-US"/>
              </w:rPr>
            </w:pPr>
          </w:p>
        </w:tc>
      </w:tr>
      <w:tr w:rsidR="0069583B" w14:paraId="6C47B40A"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3F44F" w14:textId="77777777" w:rsidR="0069583B" w:rsidRDefault="0069583B" w:rsidP="006D0A0B">
            <w:pPr>
              <w:rPr>
                <w:lang w:val="en-US"/>
              </w:rPr>
            </w:pPr>
            <w:r>
              <w:rPr>
                <w:lang w:val="en-US"/>
              </w:rPr>
              <w:t>1</w:t>
            </w:r>
          </w:p>
        </w:tc>
        <w:tc>
          <w:tcPr>
            <w:tcW w:w="1418" w:type="dxa"/>
            <w:gridSpan w:val="3"/>
            <w:tcBorders>
              <w:top w:val="single" w:sz="4" w:space="0" w:color="auto"/>
              <w:bottom w:val="single" w:sz="4" w:space="0" w:color="auto"/>
            </w:tcBorders>
          </w:tcPr>
          <w:p w14:paraId="11C05823" w14:textId="77777777" w:rsidR="0069583B" w:rsidRDefault="0069583B" w:rsidP="006D0A0B">
            <w:pPr>
              <w:rPr>
                <w:lang w:val="en-US"/>
              </w:rPr>
            </w:pPr>
            <w:r>
              <w:rPr>
                <w:lang w:val="en-US"/>
              </w:rPr>
              <w:t>RpCM05B</w:t>
            </w:r>
          </w:p>
          <w:p w14:paraId="1B01FDAD"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366D89D9"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Ceruirea</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lustruirea</w:t>
            </w:r>
            <w:proofErr w:type="spellEnd"/>
            <w:r>
              <w:rPr>
                <w:lang w:val="en-US"/>
              </w:rPr>
              <w:t xml:space="preserve"> </w:t>
            </w:r>
            <w:proofErr w:type="spellStart"/>
            <w:r>
              <w:rPr>
                <w:lang w:val="en-US"/>
              </w:rPr>
              <w:t>placajelor</w:t>
            </w:r>
            <w:proofErr w:type="spellEnd"/>
            <w:r>
              <w:rPr>
                <w:lang w:val="en-US"/>
              </w:rPr>
              <w:t xml:space="preserve"> </w:t>
            </w:r>
            <w:proofErr w:type="spellStart"/>
            <w:r>
              <w:rPr>
                <w:lang w:val="en-US"/>
              </w:rPr>
              <w:t>vechi</w:t>
            </w:r>
            <w:proofErr w:type="spellEnd"/>
            <w:r>
              <w:rPr>
                <w:lang w:val="en-US"/>
              </w:rPr>
              <w:t xml:space="preserve"> </w:t>
            </w:r>
            <w:proofErr w:type="spellStart"/>
            <w:r>
              <w:rPr>
                <w:lang w:val="en-US"/>
              </w:rPr>
              <w:t>frecate</w:t>
            </w:r>
            <w:proofErr w:type="spellEnd"/>
            <w:r>
              <w:rPr>
                <w:lang w:val="en-US"/>
              </w:rPr>
              <w:t xml:space="preserve"> cu </w:t>
            </w:r>
            <w:proofErr w:type="spellStart"/>
            <w:r>
              <w:rPr>
                <w:lang w:val="en-US"/>
              </w:rPr>
              <w:t>masina</w:t>
            </w:r>
            <w:proofErr w:type="spellEnd"/>
            <w:r>
              <w:rPr>
                <w:lang w:val="en-US"/>
              </w:rPr>
              <w:t xml:space="preserve"> din </w:t>
            </w:r>
            <w:proofErr w:type="spellStart"/>
            <w:r>
              <w:rPr>
                <w:lang w:val="en-US"/>
              </w:rPr>
              <w:t>mozaic</w:t>
            </w:r>
            <w:proofErr w:type="spellEnd"/>
            <w:r>
              <w:rPr>
                <w:lang w:val="en-US"/>
              </w:rPr>
              <w:t xml:space="preserve"> </w:t>
            </w:r>
            <w:proofErr w:type="spellStart"/>
            <w:r>
              <w:rPr>
                <w:lang w:val="en-US"/>
              </w:rPr>
              <w:t>turnat</w:t>
            </w:r>
            <w:proofErr w:type="spellEnd"/>
            <w:r>
              <w:rPr>
                <w:lang w:val="en-US"/>
              </w:rPr>
              <w:t xml:space="preserve"> pe loc, </w:t>
            </w:r>
            <w:proofErr w:type="spellStart"/>
            <w:r>
              <w:rPr>
                <w:lang w:val="en-US"/>
              </w:rPr>
              <w:t>placi</w:t>
            </w:r>
            <w:proofErr w:type="spellEnd"/>
            <w:r>
              <w:rPr>
                <w:lang w:val="en-US"/>
              </w:rPr>
              <w:t xml:space="preserve"> </w:t>
            </w:r>
            <w:proofErr w:type="spellStart"/>
            <w:r>
              <w:rPr>
                <w:lang w:val="en-US"/>
              </w:rPr>
              <w:t>mozaicate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placi</w:t>
            </w:r>
            <w:proofErr w:type="spellEnd"/>
            <w:r>
              <w:rPr>
                <w:lang w:val="en-US"/>
              </w:rPr>
              <w:t xml:space="preserve"> din </w:t>
            </w:r>
            <w:proofErr w:type="spellStart"/>
            <w:r>
              <w:rPr>
                <w:lang w:val="en-US"/>
              </w:rPr>
              <w:t>marmura</w:t>
            </w:r>
            <w:proofErr w:type="spellEnd"/>
            <w:r>
              <w:rPr>
                <w:lang w:val="en-US"/>
              </w:rPr>
              <w:t xml:space="preserve"> </w:t>
            </w:r>
            <w:proofErr w:type="spellStart"/>
            <w:r>
              <w:rPr>
                <w:lang w:val="en-US"/>
              </w:rPr>
              <w:t>concasata</w:t>
            </w:r>
            <w:proofErr w:type="spellEnd"/>
            <w:r>
              <w:rPr>
                <w:lang w:val="en-US"/>
              </w:rPr>
              <w:t xml:space="preserve">, </w:t>
            </w:r>
            <w:proofErr w:type="spellStart"/>
            <w:r>
              <w:rPr>
                <w:lang w:val="en-US"/>
              </w:rPr>
              <w:t>marmura</w:t>
            </w:r>
            <w:proofErr w:type="spellEnd"/>
            <w:r>
              <w:rPr>
                <w:lang w:val="en-US"/>
              </w:rPr>
              <w:t xml:space="preserve">, </w:t>
            </w:r>
            <w:proofErr w:type="spellStart"/>
            <w:r>
              <w:rPr>
                <w:lang w:val="en-US"/>
              </w:rPr>
              <w:t>travertin</w:t>
            </w:r>
            <w:proofErr w:type="spellEnd"/>
            <w:r>
              <w:rPr>
                <w:lang w:val="en-US"/>
              </w:rPr>
              <w:t xml:space="preserve">, </w:t>
            </w:r>
            <w:proofErr w:type="spellStart"/>
            <w:r>
              <w:rPr>
                <w:lang w:val="en-US"/>
              </w:rPr>
              <w:t>granit</w:t>
            </w:r>
            <w:proofErr w:type="spellEnd"/>
            <w:r>
              <w:rPr>
                <w:lang w:val="en-US"/>
              </w:rPr>
              <w:t xml:space="preserve"> etc., la </w:t>
            </w:r>
            <w:proofErr w:type="spellStart"/>
            <w:r>
              <w:rPr>
                <w:lang w:val="en-US"/>
              </w:rPr>
              <w:t>pereti</w:t>
            </w:r>
            <w:proofErr w:type="spellEnd"/>
            <w:r>
              <w:rPr>
                <w:lang w:val="en-US"/>
              </w:rPr>
              <w:t xml:space="preserve">, </w:t>
            </w:r>
            <w:proofErr w:type="spellStart"/>
            <w:r>
              <w:rPr>
                <w:lang w:val="en-US"/>
              </w:rPr>
              <w:t>stilpi</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glafuri</w:t>
            </w:r>
            <w:proofErr w:type="spellEnd"/>
            <w:r>
              <w:rPr>
                <w:lang w:val="en-US"/>
              </w:rPr>
              <w:t xml:space="preserve">  </w:t>
            </w:r>
            <w:r>
              <w:rPr>
                <w:rFonts w:ascii="Times New Roman CYR" w:hAnsi="Times New Roman CYR" w:cs="Times New Roman CYR"/>
                <w:sz w:val="16"/>
                <w:szCs w:val="16"/>
                <w:lang w:val="en-US"/>
              </w:rPr>
              <w:t xml:space="preserve"> </w:t>
            </w:r>
          </w:p>
          <w:p w14:paraId="234E25EC"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118B48"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2418F3A5" w14:textId="77777777" w:rsidR="0069583B" w:rsidRDefault="0069583B" w:rsidP="006D0A0B">
            <w:pPr>
              <w:jc w:val="center"/>
              <w:rPr>
                <w:lang w:val="en-US"/>
              </w:rPr>
            </w:pPr>
            <w:r>
              <w:rPr>
                <w:lang w:val="en-US"/>
              </w:rPr>
              <w:t>8,60</w:t>
            </w:r>
          </w:p>
        </w:tc>
      </w:tr>
      <w:tr w:rsidR="0069583B" w14:paraId="203AAD7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2DF31" w14:textId="77777777" w:rsidR="0069583B" w:rsidRDefault="0069583B" w:rsidP="006D0A0B">
            <w:pPr>
              <w:rPr>
                <w:lang w:val="en-US"/>
              </w:rPr>
            </w:pPr>
          </w:p>
        </w:tc>
        <w:tc>
          <w:tcPr>
            <w:tcW w:w="1418" w:type="dxa"/>
            <w:gridSpan w:val="3"/>
            <w:tcBorders>
              <w:top w:val="nil"/>
              <w:bottom w:val="single" w:sz="2" w:space="0" w:color="auto"/>
            </w:tcBorders>
            <w:vAlign w:val="center"/>
          </w:tcPr>
          <w:p w14:paraId="55C92282" w14:textId="77777777" w:rsidR="0069583B" w:rsidRDefault="0069583B" w:rsidP="006D0A0B">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203DA88D" w14:textId="77777777" w:rsidR="0069583B" w:rsidRDefault="0069583B" w:rsidP="006D0A0B">
            <w:pPr>
              <w:rPr>
                <w:lang w:val="en-US"/>
              </w:rPr>
            </w:pPr>
            <w:proofErr w:type="spellStart"/>
            <w:r>
              <w:rPr>
                <w:lang w:val="en-US"/>
              </w:rPr>
              <w:t>Mozaicar</w:t>
            </w:r>
            <w:proofErr w:type="spellEnd"/>
          </w:p>
        </w:tc>
        <w:tc>
          <w:tcPr>
            <w:tcW w:w="1134" w:type="dxa"/>
            <w:gridSpan w:val="2"/>
            <w:tcBorders>
              <w:top w:val="nil"/>
              <w:bottom w:val="single" w:sz="2" w:space="0" w:color="auto"/>
            </w:tcBorders>
          </w:tcPr>
          <w:p w14:paraId="7877DC1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94391BC" w14:textId="77777777" w:rsidR="0069583B" w:rsidRDefault="0069583B" w:rsidP="006D0A0B">
            <w:pPr>
              <w:rPr>
                <w:lang w:val="en-US"/>
              </w:rPr>
            </w:pPr>
            <w:r>
              <w:rPr>
                <w:lang w:val="en-US"/>
              </w:rPr>
              <w:t>13,76</w:t>
            </w:r>
          </w:p>
        </w:tc>
      </w:tr>
      <w:tr w:rsidR="0069583B" w14:paraId="6E20EAE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CA138" w14:textId="77777777" w:rsidR="0069583B" w:rsidRDefault="0069583B" w:rsidP="006D0A0B">
            <w:pPr>
              <w:rPr>
                <w:lang w:val="en-US"/>
              </w:rPr>
            </w:pPr>
          </w:p>
        </w:tc>
        <w:tc>
          <w:tcPr>
            <w:tcW w:w="1418" w:type="dxa"/>
            <w:gridSpan w:val="3"/>
            <w:tcBorders>
              <w:top w:val="nil"/>
              <w:bottom w:val="single" w:sz="2" w:space="0" w:color="auto"/>
            </w:tcBorders>
            <w:vAlign w:val="center"/>
          </w:tcPr>
          <w:p w14:paraId="13619AAB"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27743E0"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5473B33A"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75AFA384" w14:textId="77777777" w:rsidR="0069583B" w:rsidRDefault="0069583B" w:rsidP="006D0A0B">
            <w:pPr>
              <w:rPr>
                <w:lang w:val="en-US"/>
              </w:rPr>
            </w:pPr>
            <w:r>
              <w:rPr>
                <w:lang w:val="en-US"/>
              </w:rPr>
              <w:t>2,15</w:t>
            </w:r>
          </w:p>
        </w:tc>
      </w:tr>
      <w:tr w:rsidR="0069583B" w14:paraId="3207AC6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1563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2B49CC0" w14:textId="77777777" w:rsidR="0069583B" w:rsidRDefault="0069583B" w:rsidP="006D0A0B">
            <w:pPr>
              <w:jc w:val="center"/>
              <w:rPr>
                <w:sz w:val="16"/>
                <w:szCs w:val="16"/>
                <w:lang w:val="en-US"/>
              </w:rPr>
            </w:pPr>
            <w:r>
              <w:rPr>
                <w:sz w:val="16"/>
                <w:szCs w:val="16"/>
                <w:lang w:val="en-US"/>
              </w:rPr>
              <w:t>2651122100206</w:t>
            </w:r>
          </w:p>
        </w:tc>
        <w:tc>
          <w:tcPr>
            <w:tcW w:w="5953" w:type="dxa"/>
            <w:gridSpan w:val="5"/>
            <w:tcBorders>
              <w:top w:val="nil"/>
              <w:bottom w:val="single" w:sz="2" w:space="0" w:color="auto"/>
            </w:tcBorders>
          </w:tcPr>
          <w:p w14:paraId="65EE2A78"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portland</w:t>
            </w:r>
            <w:proofErr w:type="spellEnd"/>
            <w:r>
              <w:rPr>
                <w:lang w:val="en-US"/>
              </w:rPr>
              <w:t xml:space="preserve"> </w:t>
            </w:r>
            <w:proofErr w:type="spellStart"/>
            <w:r>
              <w:rPr>
                <w:lang w:val="en-US"/>
              </w:rPr>
              <w:t>alb</w:t>
            </w:r>
            <w:proofErr w:type="spellEnd"/>
            <w:r>
              <w:rPr>
                <w:lang w:val="en-US"/>
              </w:rPr>
              <w:t xml:space="preserve"> tip 1 75% </w:t>
            </w:r>
            <w:proofErr w:type="spellStart"/>
            <w:r>
              <w:rPr>
                <w:lang w:val="en-US"/>
              </w:rPr>
              <w:t>alb</w:t>
            </w:r>
            <w:proofErr w:type="spellEnd"/>
            <w:r>
              <w:rPr>
                <w:lang w:val="en-US"/>
              </w:rPr>
              <w:t xml:space="preserve"> PA 25 </w:t>
            </w:r>
            <w:proofErr w:type="spellStart"/>
            <w:r>
              <w:rPr>
                <w:lang w:val="en-US"/>
              </w:rPr>
              <w:t>saci</w:t>
            </w:r>
            <w:proofErr w:type="spellEnd"/>
            <w:r>
              <w:rPr>
                <w:lang w:val="en-US"/>
              </w:rPr>
              <w:t xml:space="preserve"> S 7055</w:t>
            </w:r>
          </w:p>
        </w:tc>
        <w:tc>
          <w:tcPr>
            <w:tcW w:w="1152" w:type="dxa"/>
            <w:gridSpan w:val="3"/>
            <w:tcBorders>
              <w:top w:val="nil"/>
              <w:bottom w:val="single" w:sz="2" w:space="0" w:color="auto"/>
            </w:tcBorders>
          </w:tcPr>
          <w:p w14:paraId="7CE02AB0" w14:textId="77777777" w:rsidR="0069583B" w:rsidRDefault="0069583B" w:rsidP="006D0A0B">
            <w:pPr>
              <w:rPr>
                <w:lang w:val="en-US"/>
              </w:rPr>
            </w:pPr>
            <w:r>
              <w:rPr>
                <w:lang w:val="en-US"/>
              </w:rPr>
              <w:t>kg</w:t>
            </w:r>
          </w:p>
        </w:tc>
        <w:tc>
          <w:tcPr>
            <w:tcW w:w="1117" w:type="dxa"/>
            <w:tcBorders>
              <w:top w:val="nil"/>
              <w:bottom w:val="single" w:sz="2" w:space="0" w:color="auto"/>
            </w:tcBorders>
          </w:tcPr>
          <w:p w14:paraId="3ED2A4C3" w14:textId="77777777" w:rsidR="0069583B" w:rsidRDefault="0069583B" w:rsidP="006D0A0B">
            <w:pPr>
              <w:rPr>
                <w:lang w:val="en-US"/>
              </w:rPr>
            </w:pPr>
            <w:r>
              <w:rPr>
                <w:lang w:val="en-US"/>
              </w:rPr>
              <w:t>0,44</w:t>
            </w:r>
          </w:p>
        </w:tc>
      </w:tr>
      <w:tr w:rsidR="0069583B" w14:paraId="13DB0B2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CA90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29E512E" w14:textId="77777777" w:rsidR="0069583B" w:rsidRDefault="0069583B" w:rsidP="006D0A0B">
            <w:pPr>
              <w:jc w:val="center"/>
              <w:rPr>
                <w:sz w:val="16"/>
                <w:szCs w:val="16"/>
                <w:lang w:val="en-US"/>
              </w:rPr>
            </w:pPr>
            <w:r>
              <w:rPr>
                <w:sz w:val="16"/>
                <w:szCs w:val="16"/>
                <w:lang w:val="en-US"/>
              </w:rPr>
              <w:t>1411112204375</w:t>
            </w:r>
          </w:p>
        </w:tc>
        <w:tc>
          <w:tcPr>
            <w:tcW w:w="5953" w:type="dxa"/>
            <w:gridSpan w:val="5"/>
            <w:tcBorders>
              <w:top w:val="nil"/>
              <w:bottom w:val="single" w:sz="2" w:space="0" w:color="auto"/>
            </w:tcBorders>
          </w:tcPr>
          <w:p w14:paraId="4E9D3C7C" w14:textId="77777777" w:rsidR="0069583B" w:rsidRDefault="0069583B" w:rsidP="006D0A0B">
            <w:pPr>
              <w:rPr>
                <w:lang w:val="en-US"/>
              </w:rPr>
            </w:pPr>
            <w:proofErr w:type="spellStart"/>
            <w:r>
              <w:rPr>
                <w:lang w:val="en-US"/>
              </w:rPr>
              <w:t>Mozaic</w:t>
            </w:r>
            <w:proofErr w:type="spellEnd"/>
            <w:r>
              <w:rPr>
                <w:lang w:val="en-US"/>
              </w:rPr>
              <w:t xml:space="preserve"> din </w:t>
            </w:r>
            <w:proofErr w:type="spellStart"/>
            <w:r>
              <w:rPr>
                <w:lang w:val="en-US"/>
              </w:rPr>
              <w:t>marmura</w:t>
            </w:r>
            <w:proofErr w:type="spellEnd"/>
            <w:r>
              <w:rPr>
                <w:lang w:val="en-US"/>
              </w:rPr>
              <w:t xml:space="preserve"> alba </w:t>
            </w:r>
            <w:proofErr w:type="spellStart"/>
            <w:r>
              <w:rPr>
                <w:lang w:val="en-US"/>
              </w:rPr>
              <w:t>saci</w:t>
            </w:r>
            <w:proofErr w:type="spellEnd"/>
            <w:r>
              <w:rPr>
                <w:lang w:val="en-US"/>
              </w:rPr>
              <w:t xml:space="preserve"> g=0,5-1,0 mm</w:t>
            </w:r>
          </w:p>
        </w:tc>
        <w:tc>
          <w:tcPr>
            <w:tcW w:w="1152" w:type="dxa"/>
            <w:gridSpan w:val="3"/>
            <w:tcBorders>
              <w:top w:val="nil"/>
              <w:bottom w:val="single" w:sz="2" w:space="0" w:color="auto"/>
            </w:tcBorders>
          </w:tcPr>
          <w:p w14:paraId="012634AC" w14:textId="77777777" w:rsidR="0069583B" w:rsidRDefault="0069583B" w:rsidP="006D0A0B">
            <w:pPr>
              <w:rPr>
                <w:lang w:val="en-US"/>
              </w:rPr>
            </w:pPr>
            <w:r>
              <w:rPr>
                <w:lang w:val="en-US"/>
              </w:rPr>
              <w:t>kg</w:t>
            </w:r>
          </w:p>
        </w:tc>
        <w:tc>
          <w:tcPr>
            <w:tcW w:w="1117" w:type="dxa"/>
            <w:tcBorders>
              <w:top w:val="nil"/>
              <w:bottom w:val="single" w:sz="2" w:space="0" w:color="auto"/>
            </w:tcBorders>
          </w:tcPr>
          <w:p w14:paraId="31BF52DF" w14:textId="77777777" w:rsidR="0069583B" w:rsidRDefault="0069583B" w:rsidP="006D0A0B">
            <w:pPr>
              <w:rPr>
                <w:lang w:val="en-US"/>
              </w:rPr>
            </w:pPr>
            <w:r>
              <w:rPr>
                <w:lang w:val="en-US"/>
              </w:rPr>
              <w:t>0,26</w:t>
            </w:r>
          </w:p>
        </w:tc>
      </w:tr>
      <w:tr w:rsidR="0069583B" w14:paraId="203CCA0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48C4B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3AF1F8B" w14:textId="77777777" w:rsidR="0069583B" w:rsidRDefault="0069583B" w:rsidP="006D0A0B">
            <w:pPr>
              <w:jc w:val="center"/>
              <w:rPr>
                <w:sz w:val="16"/>
                <w:szCs w:val="16"/>
                <w:lang w:val="en-US"/>
              </w:rPr>
            </w:pPr>
            <w:r>
              <w:rPr>
                <w:sz w:val="16"/>
                <w:szCs w:val="16"/>
                <w:lang w:val="en-US"/>
              </w:rPr>
              <w:t>2881116001317</w:t>
            </w:r>
          </w:p>
        </w:tc>
        <w:tc>
          <w:tcPr>
            <w:tcW w:w="5953" w:type="dxa"/>
            <w:gridSpan w:val="5"/>
            <w:tcBorders>
              <w:top w:val="nil"/>
              <w:bottom w:val="single" w:sz="2" w:space="0" w:color="auto"/>
            </w:tcBorders>
          </w:tcPr>
          <w:p w14:paraId="5059FA1A" w14:textId="77777777" w:rsidR="0069583B" w:rsidRDefault="0069583B" w:rsidP="006D0A0B">
            <w:pPr>
              <w:rPr>
                <w:lang w:val="en-US"/>
              </w:rPr>
            </w:pPr>
            <w:r>
              <w:rPr>
                <w:lang w:val="en-US"/>
              </w:rPr>
              <w:t xml:space="preserve">Piatra de </w:t>
            </w:r>
            <w:proofErr w:type="spellStart"/>
            <w:r>
              <w:rPr>
                <w:lang w:val="en-US"/>
              </w:rPr>
              <w:t>slefuit</w:t>
            </w:r>
            <w:proofErr w:type="spellEnd"/>
            <w:r>
              <w:rPr>
                <w:lang w:val="en-US"/>
              </w:rPr>
              <w:t xml:space="preserve"> forma </w:t>
            </w:r>
            <w:proofErr w:type="spellStart"/>
            <w:r>
              <w:rPr>
                <w:lang w:val="en-US"/>
              </w:rPr>
              <w:t>rinichi</w:t>
            </w:r>
            <w:proofErr w:type="spellEnd"/>
            <w:r>
              <w:rPr>
                <w:lang w:val="en-US"/>
              </w:rPr>
              <w:t xml:space="preserve"> h = 73 mm</w:t>
            </w:r>
          </w:p>
        </w:tc>
        <w:tc>
          <w:tcPr>
            <w:tcW w:w="1152" w:type="dxa"/>
            <w:gridSpan w:val="3"/>
            <w:tcBorders>
              <w:top w:val="nil"/>
              <w:bottom w:val="single" w:sz="2" w:space="0" w:color="auto"/>
            </w:tcBorders>
          </w:tcPr>
          <w:p w14:paraId="26DC92C9" w14:textId="77777777" w:rsidR="0069583B" w:rsidRDefault="0069583B" w:rsidP="006D0A0B">
            <w:pPr>
              <w:rPr>
                <w:lang w:val="en-US"/>
              </w:rPr>
            </w:pPr>
            <w:r>
              <w:rPr>
                <w:lang w:val="en-US"/>
              </w:rPr>
              <w:t>kg</w:t>
            </w:r>
          </w:p>
        </w:tc>
        <w:tc>
          <w:tcPr>
            <w:tcW w:w="1117" w:type="dxa"/>
            <w:tcBorders>
              <w:top w:val="nil"/>
              <w:bottom w:val="single" w:sz="2" w:space="0" w:color="auto"/>
            </w:tcBorders>
          </w:tcPr>
          <w:p w14:paraId="76F7EC9A" w14:textId="77777777" w:rsidR="0069583B" w:rsidRDefault="0069583B" w:rsidP="006D0A0B">
            <w:pPr>
              <w:rPr>
                <w:lang w:val="en-US"/>
              </w:rPr>
            </w:pPr>
            <w:r>
              <w:rPr>
                <w:lang w:val="en-US"/>
              </w:rPr>
              <w:t>1,05</w:t>
            </w:r>
          </w:p>
        </w:tc>
      </w:tr>
      <w:tr w:rsidR="0069583B" w14:paraId="0260F24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E5E2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30EFD8C" w14:textId="77777777" w:rsidR="0069583B" w:rsidRDefault="0069583B" w:rsidP="006D0A0B">
            <w:pPr>
              <w:jc w:val="center"/>
              <w:rPr>
                <w:sz w:val="16"/>
                <w:szCs w:val="16"/>
                <w:lang w:val="en-US"/>
              </w:rPr>
            </w:pPr>
            <w:r>
              <w:rPr>
                <w:sz w:val="16"/>
                <w:szCs w:val="16"/>
                <w:lang w:val="en-US"/>
              </w:rPr>
              <w:t>2451427308669</w:t>
            </w:r>
          </w:p>
        </w:tc>
        <w:tc>
          <w:tcPr>
            <w:tcW w:w="5953" w:type="dxa"/>
            <w:gridSpan w:val="5"/>
            <w:tcBorders>
              <w:top w:val="nil"/>
              <w:bottom w:val="single" w:sz="2" w:space="0" w:color="auto"/>
            </w:tcBorders>
          </w:tcPr>
          <w:p w14:paraId="3121B59B" w14:textId="77777777" w:rsidR="0069583B" w:rsidRDefault="0069583B" w:rsidP="006D0A0B">
            <w:pPr>
              <w:rPr>
                <w:lang w:val="en-US"/>
              </w:rPr>
            </w:pPr>
            <w:proofErr w:type="spellStart"/>
            <w:r>
              <w:rPr>
                <w:lang w:val="en-US"/>
              </w:rPr>
              <w:t>Ceara</w:t>
            </w:r>
            <w:proofErr w:type="spellEnd"/>
            <w:r>
              <w:rPr>
                <w:lang w:val="en-US"/>
              </w:rPr>
              <w:t xml:space="preserve"> </w:t>
            </w:r>
            <w:proofErr w:type="spellStart"/>
            <w:r>
              <w:rPr>
                <w:lang w:val="en-US"/>
              </w:rPr>
              <w:t>parchet</w:t>
            </w:r>
            <w:proofErr w:type="spellEnd"/>
          </w:p>
        </w:tc>
        <w:tc>
          <w:tcPr>
            <w:tcW w:w="1152" w:type="dxa"/>
            <w:gridSpan w:val="3"/>
            <w:tcBorders>
              <w:top w:val="nil"/>
              <w:bottom w:val="single" w:sz="2" w:space="0" w:color="auto"/>
            </w:tcBorders>
          </w:tcPr>
          <w:p w14:paraId="7540DBAA" w14:textId="77777777" w:rsidR="0069583B" w:rsidRDefault="0069583B" w:rsidP="006D0A0B">
            <w:pPr>
              <w:rPr>
                <w:lang w:val="en-US"/>
              </w:rPr>
            </w:pPr>
            <w:r>
              <w:rPr>
                <w:lang w:val="en-US"/>
              </w:rPr>
              <w:t>kg</w:t>
            </w:r>
          </w:p>
        </w:tc>
        <w:tc>
          <w:tcPr>
            <w:tcW w:w="1117" w:type="dxa"/>
            <w:tcBorders>
              <w:top w:val="nil"/>
              <w:bottom w:val="single" w:sz="2" w:space="0" w:color="auto"/>
            </w:tcBorders>
          </w:tcPr>
          <w:p w14:paraId="5437F939" w14:textId="77777777" w:rsidR="0069583B" w:rsidRDefault="0069583B" w:rsidP="006D0A0B">
            <w:pPr>
              <w:rPr>
                <w:lang w:val="en-US"/>
              </w:rPr>
            </w:pPr>
            <w:r>
              <w:rPr>
                <w:lang w:val="en-US"/>
              </w:rPr>
              <w:t>0,35</w:t>
            </w:r>
          </w:p>
        </w:tc>
      </w:tr>
      <w:tr w:rsidR="0069583B" w14:paraId="4B09E82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B36D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6B437B7" w14:textId="77777777" w:rsidR="0069583B" w:rsidRDefault="0069583B" w:rsidP="006D0A0B">
            <w:pPr>
              <w:jc w:val="center"/>
              <w:rPr>
                <w:sz w:val="16"/>
                <w:szCs w:val="16"/>
                <w:lang w:val="en-US"/>
              </w:rPr>
            </w:pPr>
            <w:r>
              <w:rPr>
                <w:sz w:val="16"/>
                <w:szCs w:val="16"/>
                <w:lang w:val="en-US"/>
              </w:rPr>
              <w:t>2320166200729</w:t>
            </w:r>
          </w:p>
        </w:tc>
        <w:tc>
          <w:tcPr>
            <w:tcW w:w="5953" w:type="dxa"/>
            <w:gridSpan w:val="5"/>
            <w:tcBorders>
              <w:top w:val="nil"/>
              <w:bottom w:val="single" w:sz="2" w:space="0" w:color="auto"/>
            </w:tcBorders>
          </w:tcPr>
          <w:p w14:paraId="2ACA5541" w14:textId="77777777" w:rsidR="0069583B" w:rsidRDefault="0069583B" w:rsidP="006D0A0B">
            <w:pPr>
              <w:rPr>
                <w:lang w:val="en-US"/>
              </w:rPr>
            </w:pPr>
            <w:proofErr w:type="spellStart"/>
            <w:r>
              <w:rPr>
                <w:lang w:val="en-US"/>
              </w:rPr>
              <w:t>Parchetin</w:t>
            </w:r>
            <w:proofErr w:type="spellEnd"/>
          </w:p>
        </w:tc>
        <w:tc>
          <w:tcPr>
            <w:tcW w:w="1152" w:type="dxa"/>
            <w:gridSpan w:val="3"/>
            <w:tcBorders>
              <w:top w:val="nil"/>
              <w:bottom w:val="single" w:sz="2" w:space="0" w:color="auto"/>
            </w:tcBorders>
          </w:tcPr>
          <w:p w14:paraId="2F355610" w14:textId="77777777" w:rsidR="0069583B" w:rsidRDefault="0069583B" w:rsidP="006D0A0B">
            <w:pPr>
              <w:rPr>
                <w:lang w:val="en-US"/>
              </w:rPr>
            </w:pPr>
            <w:r>
              <w:rPr>
                <w:lang w:val="en-US"/>
              </w:rPr>
              <w:t>l</w:t>
            </w:r>
          </w:p>
        </w:tc>
        <w:tc>
          <w:tcPr>
            <w:tcW w:w="1117" w:type="dxa"/>
            <w:tcBorders>
              <w:top w:val="nil"/>
              <w:bottom w:val="single" w:sz="2" w:space="0" w:color="auto"/>
            </w:tcBorders>
          </w:tcPr>
          <w:p w14:paraId="2C33672D" w14:textId="77777777" w:rsidR="0069583B" w:rsidRDefault="0069583B" w:rsidP="006D0A0B">
            <w:pPr>
              <w:rPr>
                <w:lang w:val="en-US"/>
              </w:rPr>
            </w:pPr>
            <w:r>
              <w:rPr>
                <w:lang w:val="en-US"/>
              </w:rPr>
              <w:t>0,26</w:t>
            </w:r>
          </w:p>
        </w:tc>
      </w:tr>
      <w:tr w:rsidR="0069583B" w14:paraId="6857CA1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1B68C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4902B07" w14:textId="77777777" w:rsidR="0069583B" w:rsidRDefault="0069583B" w:rsidP="006D0A0B">
            <w:pPr>
              <w:jc w:val="center"/>
              <w:rPr>
                <w:sz w:val="16"/>
                <w:szCs w:val="16"/>
                <w:lang w:val="en-US"/>
              </w:rPr>
            </w:pPr>
            <w:r>
              <w:rPr>
                <w:sz w:val="16"/>
                <w:szCs w:val="16"/>
                <w:lang w:val="en-US"/>
              </w:rPr>
              <w:t>2430227300198</w:t>
            </w:r>
          </w:p>
        </w:tc>
        <w:tc>
          <w:tcPr>
            <w:tcW w:w="5953" w:type="dxa"/>
            <w:gridSpan w:val="5"/>
            <w:tcBorders>
              <w:top w:val="nil"/>
              <w:bottom w:val="single" w:sz="2" w:space="0" w:color="auto"/>
            </w:tcBorders>
          </w:tcPr>
          <w:p w14:paraId="59CFB256" w14:textId="77777777" w:rsidR="0069583B" w:rsidRDefault="0069583B" w:rsidP="006D0A0B">
            <w:pPr>
              <w:rPr>
                <w:lang w:val="en-US"/>
              </w:rPr>
            </w:pPr>
            <w:r>
              <w:rPr>
                <w:lang w:val="en-US"/>
              </w:rPr>
              <w:t xml:space="preserve">Acid oxalic </w:t>
            </w:r>
            <w:proofErr w:type="spellStart"/>
            <w:r>
              <w:rPr>
                <w:lang w:val="en-US"/>
              </w:rPr>
              <w:t>tehnic</w:t>
            </w:r>
            <w:proofErr w:type="spellEnd"/>
          </w:p>
        </w:tc>
        <w:tc>
          <w:tcPr>
            <w:tcW w:w="1152" w:type="dxa"/>
            <w:gridSpan w:val="3"/>
            <w:tcBorders>
              <w:top w:val="nil"/>
              <w:bottom w:val="single" w:sz="2" w:space="0" w:color="auto"/>
            </w:tcBorders>
          </w:tcPr>
          <w:p w14:paraId="0FF984C2" w14:textId="77777777" w:rsidR="0069583B" w:rsidRDefault="0069583B" w:rsidP="006D0A0B">
            <w:pPr>
              <w:rPr>
                <w:lang w:val="en-US"/>
              </w:rPr>
            </w:pPr>
            <w:r>
              <w:rPr>
                <w:lang w:val="en-US"/>
              </w:rPr>
              <w:t>kg</w:t>
            </w:r>
          </w:p>
        </w:tc>
        <w:tc>
          <w:tcPr>
            <w:tcW w:w="1117" w:type="dxa"/>
            <w:tcBorders>
              <w:top w:val="nil"/>
              <w:bottom w:val="single" w:sz="2" w:space="0" w:color="auto"/>
            </w:tcBorders>
          </w:tcPr>
          <w:p w14:paraId="7266AF16" w14:textId="77777777" w:rsidR="0069583B" w:rsidRDefault="0069583B" w:rsidP="006D0A0B">
            <w:pPr>
              <w:rPr>
                <w:lang w:val="en-US"/>
              </w:rPr>
            </w:pPr>
            <w:r>
              <w:rPr>
                <w:lang w:val="en-US"/>
              </w:rPr>
              <w:t>0,22</w:t>
            </w:r>
          </w:p>
        </w:tc>
      </w:tr>
      <w:tr w:rsidR="0069583B" w14:paraId="42450B7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FB76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95AEFD6"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0AFB84A"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103DB6AB" w14:textId="77777777" w:rsidR="0069583B" w:rsidRDefault="0069583B" w:rsidP="006D0A0B">
            <w:pPr>
              <w:rPr>
                <w:lang w:val="en-US"/>
              </w:rPr>
            </w:pPr>
            <w:r>
              <w:rPr>
                <w:lang w:val="en-US"/>
              </w:rPr>
              <w:t>m3</w:t>
            </w:r>
          </w:p>
        </w:tc>
        <w:tc>
          <w:tcPr>
            <w:tcW w:w="1117" w:type="dxa"/>
            <w:tcBorders>
              <w:top w:val="nil"/>
              <w:bottom w:val="single" w:sz="2" w:space="0" w:color="auto"/>
            </w:tcBorders>
          </w:tcPr>
          <w:p w14:paraId="2A95720C" w14:textId="77777777" w:rsidR="0069583B" w:rsidRDefault="0069583B" w:rsidP="006D0A0B">
            <w:pPr>
              <w:rPr>
                <w:lang w:val="en-US"/>
              </w:rPr>
            </w:pPr>
            <w:r>
              <w:rPr>
                <w:lang w:val="en-US"/>
              </w:rPr>
              <w:t>0,13</w:t>
            </w:r>
          </w:p>
        </w:tc>
      </w:tr>
      <w:tr w:rsidR="0069583B" w14:paraId="0CB763E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D62E5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CBCDCCE"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046FA7FA"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4A8BCCD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703DC4E4" w14:textId="77777777" w:rsidR="0069583B" w:rsidRDefault="0069583B" w:rsidP="006D0A0B">
            <w:pPr>
              <w:rPr>
                <w:lang w:val="en-US"/>
              </w:rPr>
            </w:pPr>
            <w:r>
              <w:rPr>
                <w:lang w:val="en-US"/>
              </w:rPr>
              <w:t>0,04</w:t>
            </w:r>
          </w:p>
        </w:tc>
      </w:tr>
      <w:tr w:rsidR="0069583B" w14:paraId="6CF73A7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05F2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1CFF50C" w14:textId="77777777" w:rsidR="0069583B" w:rsidRDefault="0069583B" w:rsidP="006D0A0B">
            <w:pPr>
              <w:jc w:val="center"/>
              <w:rPr>
                <w:sz w:val="16"/>
                <w:szCs w:val="16"/>
                <w:lang w:val="en-US"/>
              </w:rPr>
            </w:pPr>
            <w:r>
              <w:rPr>
                <w:sz w:val="16"/>
                <w:szCs w:val="16"/>
                <w:lang w:val="en-US"/>
              </w:rPr>
              <w:t>2940420007686</w:t>
            </w:r>
          </w:p>
        </w:tc>
        <w:tc>
          <w:tcPr>
            <w:tcW w:w="5953" w:type="dxa"/>
            <w:gridSpan w:val="5"/>
            <w:tcBorders>
              <w:top w:val="nil"/>
              <w:bottom w:val="single" w:sz="2" w:space="0" w:color="auto"/>
            </w:tcBorders>
          </w:tcPr>
          <w:p w14:paraId="61F8B416"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frecat</w:t>
            </w:r>
            <w:proofErr w:type="spellEnd"/>
            <w:r>
              <w:rPr>
                <w:lang w:val="en-US"/>
              </w:rPr>
              <w:t xml:space="preserve"> </w:t>
            </w:r>
            <w:proofErr w:type="spellStart"/>
            <w:r>
              <w:rPr>
                <w:lang w:val="en-US"/>
              </w:rPr>
              <w:t>placaje</w:t>
            </w:r>
            <w:proofErr w:type="spellEnd"/>
          </w:p>
        </w:tc>
        <w:tc>
          <w:tcPr>
            <w:tcW w:w="1134" w:type="dxa"/>
            <w:gridSpan w:val="2"/>
            <w:tcBorders>
              <w:top w:val="nil"/>
              <w:bottom w:val="single" w:sz="2" w:space="0" w:color="auto"/>
            </w:tcBorders>
          </w:tcPr>
          <w:p w14:paraId="1D218AF5"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ADCA01D" w14:textId="77777777" w:rsidR="0069583B" w:rsidRDefault="0069583B" w:rsidP="006D0A0B">
            <w:pPr>
              <w:rPr>
                <w:lang w:val="en-US"/>
              </w:rPr>
            </w:pPr>
            <w:r>
              <w:rPr>
                <w:lang w:val="en-US"/>
              </w:rPr>
              <w:t>10,75</w:t>
            </w:r>
          </w:p>
        </w:tc>
      </w:tr>
      <w:tr w:rsidR="0069583B" w14:paraId="620C73F4"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38B07CD" w14:textId="77777777" w:rsidR="0069583B" w:rsidRDefault="0069583B" w:rsidP="006D0A0B">
            <w:pPr>
              <w:rPr>
                <w:sz w:val="8"/>
                <w:szCs w:val="8"/>
                <w:lang w:val="en-US"/>
              </w:rPr>
            </w:pPr>
          </w:p>
        </w:tc>
        <w:tc>
          <w:tcPr>
            <w:tcW w:w="1276" w:type="dxa"/>
            <w:gridSpan w:val="2"/>
            <w:tcBorders>
              <w:left w:val="nil"/>
              <w:bottom w:val="nil"/>
              <w:right w:val="nil"/>
            </w:tcBorders>
          </w:tcPr>
          <w:p w14:paraId="67B72733" w14:textId="77777777" w:rsidR="0069583B" w:rsidRDefault="0069583B" w:rsidP="006D0A0B">
            <w:pPr>
              <w:rPr>
                <w:sz w:val="8"/>
                <w:szCs w:val="8"/>
                <w:lang w:val="en-US"/>
              </w:rPr>
            </w:pPr>
          </w:p>
        </w:tc>
        <w:tc>
          <w:tcPr>
            <w:tcW w:w="3402" w:type="dxa"/>
            <w:gridSpan w:val="3"/>
            <w:tcBorders>
              <w:left w:val="nil"/>
              <w:bottom w:val="nil"/>
              <w:right w:val="nil"/>
            </w:tcBorders>
          </w:tcPr>
          <w:p w14:paraId="7867C6A9" w14:textId="77777777" w:rsidR="0069583B" w:rsidRDefault="0069583B" w:rsidP="006D0A0B">
            <w:pPr>
              <w:rPr>
                <w:sz w:val="8"/>
                <w:szCs w:val="8"/>
                <w:lang w:val="en-US"/>
              </w:rPr>
            </w:pPr>
          </w:p>
          <w:p w14:paraId="403D3A41" w14:textId="77777777" w:rsidR="0069583B" w:rsidRDefault="0069583B" w:rsidP="006D0A0B">
            <w:pPr>
              <w:rPr>
                <w:sz w:val="8"/>
                <w:szCs w:val="8"/>
                <w:lang w:val="en-US"/>
              </w:rPr>
            </w:pPr>
          </w:p>
          <w:p w14:paraId="07F0A902" w14:textId="77777777" w:rsidR="0069583B" w:rsidRDefault="0069583B" w:rsidP="006D0A0B">
            <w:pPr>
              <w:rPr>
                <w:sz w:val="8"/>
                <w:szCs w:val="8"/>
                <w:lang w:val="en-US"/>
              </w:rPr>
            </w:pPr>
          </w:p>
        </w:tc>
        <w:tc>
          <w:tcPr>
            <w:tcW w:w="1134" w:type="dxa"/>
            <w:tcBorders>
              <w:left w:val="nil"/>
              <w:bottom w:val="nil"/>
              <w:right w:val="nil"/>
            </w:tcBorders>
          </w:tcPr>
          <w:p w14:paraId="36905997" w14:textId="77777777" w:rsidR="0069583B" w:rsidRDefault="0069583B" w:rsidP="006D0A0B">
            <w:pPr>
              <w:rPr>
                <w:sz w:val="8"/>
                <w:szCs w:val="8"/>
                <w:lang w:val="en-US"/>
              </w:rPr>
            </w:pPr>
          </w:p>
        </w:tc>
        <w:tc>
          <w:tcPr>
            <w:tcW w:w="1134" w:type="dxa"/>
            <w:tcBorders>
              <w:left w:val="nil"/>
              <w:bottom w:val="nil"/>
              <w:right w:val="nil"/>
            </w:tcBorders>
          </w:tcPr>
          <w:p w14:paraId="5AC9C19B" w14:textId="77777777" w:rsidR="0069583B" w:rsidRDefault="0069583B" w:rsidP="006D0A0B">
            <w:pPr>
              <w:rPr>
                <w:sz w:val="8"/>
                <w:szCs w:val="8"/>
                <w:lang w:val="en-US"/>
              </w:rPr>
            </w:pPr>
          </w:p>
        </w:tc>
        <w:tc>
          <w:tcPr>
            <w:tcW w:w="1417" w:type="dxa"/>
            <w:gridSpan w:val="2"/>
            <w:tcBorders>
              <w:left w:val="nil"/>
              <w:bottom w:val="nil"/>
              <w:right w:val="nil"/>
            </w:tcBorders>
          </w:tcPr>
          <w:p w14:paraId="091549A7" w14:textId="77777777" w:rsidR="0069583B" w:rsidRDefault="0069583B" w:rsidP="006D0A0B">
            <w:pPr>
              <w:rPr>
                <w:sz w:val="8"/>
                <w:szCs w:val="8"/>
                <w:lang w:val="en-US"/>
              </w:rPr>
            </w:pPr>
          </w:p>
        </w:tc>
        <w:tc>
          <w:tcPr>
            <w:tcW w:w="1277" w:type="dxa"/>
            <w:gridSpan w:val="3"/>
            <w:tcBorders>
              <w:left w:val="nil"/>
              <w:bottom w:val="nil"/>
            </w:tcBorders>
          </w:tcPr>
          <w:p w14:paraId="10B74631" w14:textId="77777777" w:rsidR="0069583B" w:rsidRDefault="0069583B" w:rsidP="006D0A0B">
            <w:pPr>
              <w:rPr>
                <w:sz w:val="8"/>
                <w:szCs w:val="8"/>
                <w:lang w:val="en-US"/>
              </w:rPr>
            </w:pPr>
          </w:p>
        </w:tc>
      </w:tr>
      <w:tr w:rsidR="0069583B" w:rsidRPr="00EB582C" w14:paraId="1F22366F"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2C953A6"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09AD262"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5E85D397"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4F132777"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2CDDD161"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54B64536"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6F8A13B0" w14:textId="77777777" w:rsidR="0069583B" w:rsidRPr="00EB582C" w:rsidRDefault="0069583B" w:rsidP="006D0A0B">
            <w:pPr>
              <w:rPr>
                <w:lang w:val="en-US"/>
              </w:rPr>
            </w:pPr>
          </w:p>
        </w:tc>
      </w:tr>
      <w:tr w:rsidR="0069583B" w14:paraId="6356D3B2"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E8EFE96"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4EC9BE85"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2C9EE23D"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665A038B"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Pereti</w:t>
            </w:r>
            <w:proofErr w:type="spellEnd"/>
          </w:p>
        </w:tc>
        <w:tc>
          <w:tcPr>
            <w:tcW w:w="1134" w:type="dxa"/>
            <w:tcBorders>
              <w:top w:val="single" w:sz="4" w:space="0" w:color="auto"/>
              <w:left w:val="nil"/>
              <w:bottom w:val="single" w:sz="4" w:space="0" w:color="auto"/>
              <w:right w:val="nil"/>
            </w:tcBorders>
          </w:tcPr>
          <w:p w14:paraId="2646CCFB"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53278BA"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7C4E2C3E"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5E043AF6" w14:textId="77777777" w:rsidR="0069583B" w:rsidRDefault="0069583B" w:rsidP="006D0A0B">
            <w:pPr>
              <w:rPr>
                <w:b/>
                <w:bCs/>
                <w:lang w:val="en-US"/>
              </w:rPr>
            </w:pPr>
          </w:p>
        </w:tc>
      </w:tr>
      <w:tr w:rsidR="0069583B" w:rsidRPr="001F26B6" w14:paraId="6C3E5ABA" w14:textId="77777777" w:rsidTr="006D0A0B">
        <w:tc>
          <w:tcPr>
            <w:tcW w:w="709" w:type="dxa"/>
            <w:tcBorders>
              <w:top w:val="nil"/>
              <w:left w:val="single" w:sz="6" w:space="0" w:color="auto"/>
              <w:bottom w:val="nil"/>
              <w:right w:val="nil"/>
            </w:tcBorders>
          </w:tcPr>
          <w:p w14:paraId="150435D3"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5D91912E"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347B6E06" w14:textId="77777777" w:rsidR="0069583B" w:rsidRPr="007F2714" w:rsidRDefault="0069583B" w:rsidP="006D0A0B">
            <w:pPr>
              <w:rPr>
                <w:b/>
                <w:bCs/>
                <w:sz w:val="22"/>
                <w:szCs w:val="22"/>
                <w:lang w:val="en-US"/>
              </w:rPr>
            </w:pPr>
            <w:r w:rsidRPr="001F26B6">
              <w:rPr>
                <w:b/>
                <w:bCs/>
                <w:sz w:val="22"/>
                <w:szCs w:val="22"/>
                <w:lang w:val="en-US"/>
              </w:rPr>
              <w:t xml:space="preserve">1.1.2. </w:t>
            </w:r>
            <w:proofErr w:type="spellStart"/>
            <w:r w:rsidRPr="001F26B6">
              <w:rPr>
                <w:b/>
                <w:bCs/>
                <w:sz w:val="22"/>
                <w:szCs w:val="22"/>
                <w:lang w:val="en-US"/>
              </w:rPr>
              <w:t>Tavan</w:t>
            </w:r>
            <w:proofErr w:type="spellEnd"/>
            <w:r w:rsidRPr="001F26B6">
              <w:rPr>
                <w:b/>
                <w:bCs/>
                <w:sz w:val="22"/>
                <w:szCs w:val="22"/>
                <w:lang w:val="en-US"/>
              </w:rPr>
              <w:t xml:space="preserve"> </w:t>
            </w:r>
          </w:p>
          <w:p w14:paraId="7E38ADA0"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5F69BDF9"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76A9D431" w14:textId="77777777" w:rsidR="0069583B" w:rsidRPr="001F26B6" w:rsidRDefault="0069583B" w:rsidP="006D0A0B">
            <w:pPr>
              <w:rPr>
                <w:lang w:val="en-US"/>
              </w:rPr>
            </w:pPr>
          </w:p>
        </w:tc>
      </w:tr>
      <w:tr w:rsidR="0069583B" w14:paraId="2D4550A4"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B8663" w14:textId="77777777" w:rsidR="0069583B" w:rsidRDefault="0069583B" w:rsidP="006D0A0B">
            <w:pPr>
              <w:rPr>
                <w:lang w:val="en-US"/>
              </w:rPr>
            </w:pPr>
            <w:r>
              <w:rPr>
                <w:lang w:val="en-US"/>
              </w:rPr>
              <w:t>2</w:t>
            </w:r>
          </w:p>
        </w:tc>
        <w:tc>
          <w:tcPr>
            <w:tcW w:w="1418" w:type="dxa"/>
            <w:gridSpan w:val="3"/>
            <w:tcBorders>
              <w:top w:val="single" w:sz="4" w:space="0" w:color="auto"/>
              <w:bottom w:val="single" w:sz="4" w:space="0" w:color="auto"/>
            </w:tcBorders>
          </w:tcPr>
          <w:p w14:paraId="33CF3E56" w14:textId="77777777" w:rsidR="0069583B" w:rsidRDefault="0069583B" w:rsidP="006D0A0B">
            <w:pPr>
              <w:rPr>
                <w:lang w:val="en-US"/>
              </w:rPr>
            </w:pPr>
            <w:r>
              <w:rPr>
                <w:lang w:val="en-US"/>
              </w:rPr>
              <w:t xml:space="preserve">RpCJ35A k </w:t>
            </w:r>
            <w:proofErr w:type="spellStart"/>
            <w:r>
              <w:rPr>
                <w:lang w:val="en-US"/>
              </w:rPr>
              <w:t>sal</w:t>
            </w:r>
            <w:proofErr w:type="spellEnd"/>
            <w:r>
              <w:rPr>
                <w:lang w:val="en-US"/>
              </w:rPr>
              <w:t xml:space="preserve"> 0,5</w:t>
            </w:r>
          </w:p>
          <w:p w14:paraId="30972FD3"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33128F8A"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Desfaceri</w:t>
            </w:r>
            <w:proofErr w:type="spellEnd"/>
            <w:r>
              <w:rPr>
                <w:lang w:val="en-US"/>
              </w:rPr>
              <w:t xml:space="preserve"> de </w:t>
            </w:r>
            <w:proofErr w:type="spellStart"/>
            <w:r>
              <w:rPr>
                <w:lang w:val="en-US"/>
              </w:rPr>
              <w:t>tencuieli</w:t>
            </w:r>
            <w:proofErr w:type="spellEnd"/>
            <w:r>
              <w:rPr>
                <w:lang w:val="en-US"/>
              </w:rPr>
              <w:t xml:space="preserve"> </w:t>
            </w:r>
            <w:proofErr w:type="spellStart"/>
            <w:proofErr w:type="gramStart"/>
            <w:r>
              <w:rPr>
                <w:lang w:val="en-US"/>
              </w:rPr>
              <w:t>interioare</w:t>
            </w:r>
            <w:proofErr w:type="spellEnd"/>
            <w:r>
              <w:rPr>
                <w:lang w:val="en-US"/>
              </w:rPr>
              <w:t xml:space="preserve">  </w:t>
            </w:r>
            <w:proofErr w:type="spellStart"/>
            <w:r>
              <w:rPr>
                <w:lang w:val="en-US"/>
              </w:rPr>
              <w:t>driscuite</w:t>
            </w:r>
            <w:proofErr w:type="spellEnd"/>
            <w:proofErr w:type="gramEnd"/>
            <w:r>
              <w:rPr>
                <w:lang w:val="en-US"/>
              </w:rPr>
              <w:t xml:space="preserve"> la </w:t>
            </w:r>
            <w:proofErr w:type="spellStart"/>
            <w:r>
              <w:rPr>
                <w:lang w:val="en-US"/>
              </w:rPr>
              <w:t>tavan</w:t>
            </w:r>
            <w:proofErr w:type="spellEnd"/>
            <w:r>
              <w:rPr>
                <w:lang w:val="en-US"/>
              </w:rPr>
              <w:t xml:space="preserve">  ,</w:t>
            </w:r>
            <w:proofErr w:type="spellStart"/>
            <w:r>
              <w:rPr>
                <w:lang w:val="en-US"/>
              </w:rPr>
              <w:t>crestarea</w:t>
            </w:r>
            <w:proofErr w:type="spellEnd"/>
            <w:r>
              <w:rPr>
                <w:lang w:val="en-US"/>
              </w:rPr>
              <w:t xml:space="preserve"> </w:t>
            </w:r>
            <w:proofErr w:type="spellStart"/>
            <w:r>
              <w:rPr>
                <w:lang w:val="en-US"/>
              </w:rPr>
              <w:t>suprafetei</w:t>
            </w:r>
            <w:proofErr w:type="spellEnd"/>
            <w:r>
              <w:rPr>
                <w:lang w:val="en-US"/>
              </w:rPr>
              <w:t xml:space="preserve"> (</w:t>
            </w:r>
            <w:proofErr w:type="spellStart"/>
            <w:r>
              <w:rPr>
                <w:lang w:val="en-US"/>
              </w:rPr>
              <w:t>насечка</w:t>
            </w:r>
            <w:proofErr w:type="spellEnd"/>
            <w:r>
              <w:rPr>
                <w:lang w:val="en-US"/>
              </w:rPr>
              <w:t>)</w:t>
            </w:r>
            <w:r>
              <w:rPr>
                <w:rFonts w:ascii="Times New Roman CYR" w:hAnsi="Times New Roman CYR" w:cs="Times New Roman CYR"/>
                <w:sz w:val="16"/>
                <w:szCs w:val="16"/>
                <w:lang w:val="en-US"/>
              </w:rPr>
              <w:t xml:space="preserve"> </w:t>
            </w:r>
          </w:p>
          <w:p w14:paraId="6A196B76"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3C6EE6"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65775002" w14:textId="77777777" w:rsidR="0069583B" w:rsidRDefault="0069583B" w:rsidP="006D0A0B">
            <w:pPr>
              <w:jc w:val="center"/>
              <w:rPr>
                <w:lang w:val="en-US"/>
              </w:rPr>
            </w:pPr>
            <w:r>
              <w:rPr>
                <w:lang w:val="en-US"/>
              </w:rPr>
              <w:t>9,10</w:t>
            </w:r>
          </w:p>
        </w:tc>
      </w:tr>
      <w:tr w:rsidR="0069583B" w14:paraId="0975622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337D57" w14:textId="77777777" w:rsidR="0069583B" w:rsidRDefault="0069583B" w:rsidP="006D0A0B">
            <w:pPr>
              <w:rPr>
                <w:lang w:val="en-US"/>
              </w:rPr>
            </w:pPr>
          </w:p>
        </w:tc>
        <w:tc>
          <w:tcPr>
            <w:tcW w:w="1418" w:type="dxa"/>
            <w:gridSpan w:val="3"/>
            <w:tcBorders>
              <w:top w:val="nil"/>
              <w:bottom w:val="single" w:sz="2" w:space="0" w:color="auto"/>
            </w:tcBorders>
            <w:vAlign w:val="center"/>
          </w:tcPr>
          <w:p w14:paraId="6D5C63AB" w14:textId="77777777" w:rsidR="0069583B" w:rsidRDefault="0069583B" w:rsidP="006D0A0B">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0C689B00" w14:textId="77777777" w:rsidR="0069583B" w:rsidRDefault="0069583B" w:rsidP="006D0A0B">
            <w:pPr>
              <w:rPr>
                <w:lang w:val="en-US"/>
              </w:rPr>
            </w:pPr>
            <w:proofErr w:type="spellStart"/>
            <w:r>
              <w:rPr>
                <w:lang w:val="en-US"/>
              </w:rPr>
              <w:t>Zidar</w:t>
            </w:r>
            <w:proofErr w:type="spellEnd"/>
          </w:p>
        </w:tc>
        <w:tc>
          <w:tcPr>
            <w:tcW w:w="1134" w:type="dxa"/>
            <w:gridSpan w:val="2"/>
            <w:tcBorders>
              <w:top w:val="nil"/>
              <w:bottom w:val="single" w:sz="2" w:space="0" w:color="auto"/>
            </w:tcBorders>
          </w:tcPr>
          <w:p w14:paraId="240EF67D"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D12E8AF" w14:textId="77777777" w:rsidR="0069583B" w:rsidRDefault="0069583B" w:rsidP="006D0A0B">
            <w:pPr>
              <w:rPr>
                <w:lang w:val="en-US"/>
              </w:rPr>
            </w:pPr>
            <w:r>
              <w:rPr>
                <w:lang w:val="en-US"/>
              </w:rPr>
              <w:t>0,55</w:t>
            </w:r>
          </w:p>
        </w:tc>
      </w:tr>
      <w:tr w:rsidR="0069583B" w14:paraId="6499507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3779D" w14:textId="77777777" w:rsidR="0069583B" w:rsidRDefault="0069583B" w:rsidP="006D0A0B">
            <w:pPr>
              <w:rPr>
                <w:lang w:val="en-US"/>
              </w:rPr>
            </w:pPr>
          </w:p>
        </w:tc>
        <w:tc>
          <w:tcPr>
            <w:tcW w:w="1418" w:type="dxa"/>
            <w:gridSpan w:val="3"/>
            <w:tcBorders>
              <w:top w:val="nil"/>
              <w:bottom w:val="single" w:sz="2" w:space="0" w:color="auto"/>
            </w:tcBorders>
            <w:vAlign w:val="center"/>
          </w:tcPr>
          <w:p w14:paraId="7250AF21"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C5B70D0"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7B039DB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4C6AAF5" w14:textId="77777777" w:rsidR="0069583B" w:rsidRDefault="0069583B" w:rsidP="006D0A0B">
            <w:pPr>
              <w:rPr>
                <w:lang w:val="en-US"/>
              </w:rPr>
            </w:pPr>
            <w:r>
              <w:rPr>
                <w:lang w:val="en-US"/>
              </w:rPr>
              <w:t>0,68</w:t>
            </w:r>
          </w:p>
        </w:tc>
      </w:tr>
      <w:tr w:rsidR="0069583B" w14:paraId="59BB9A6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FFE4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2BAD3F7"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4629355"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24BAED3C" w14:textId="77777777" w:rsidR="0069583B" w:rsidRDefault="0069583B" w:rsidP="006D0A0B">
            <w:pPr>
              <w:rPr>
                <w:lang w:val="en-US"/>
              </w:rPr>
            </w:pPr>
            <w:r>
              <w:rPr>
                <w:lang w:val="en-US"/>
              </w:rPr>
              <w:t>m3</w:t>
            </w:r>
          </w:p>
        </w:tc>
        <w:tc>
          <w:tcPr>
            <w:tcW w:w="1117" w:type="dxa"/>
            <w:tcBorders>
              <w:top w:val="nil"/>
              <w:bottom w:val="single" w:sz="2" w:space="0" w:color="auto"/>
            </w:tcBorders>
          </w:tcPr>
          <w:p w14:paraId="322BE9F8" w14:textId="77777777" w:rsidR="0069583B" w:rsidRDefault="0069583B" w:rsidP="006D0A0B">
            <w:pPr>
              <w:rPr>
                <w:lang w:val="en-US"/>
              </w:rPr>
            </w:pPr>
            <w:r>
              <w:rPr>
                <w:lang w:val="en-US"/>
              </w:rPr>
              <w:t>0,46</w:t>
            </w:r>
          </w:p>
        </w:tc>
      </w:tr>
      <w:tr w:rsidR="0069583B" w14:paraId="3766ED6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1F039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9D964BC" w14:textId="77777777" w:rsidR="0069583B" w:rsidRDefault="0069583B" w:rsidP="006D0A0B">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23FA78EF" w14:textId="77777777" w:rsidR="0069583B" w:rsidRDefault="0069583B" w:rsidP="006D0A0B">
            <w:pPr>
              <w:rPr>
                <w:lang w:val="en-US"/>
              </w:rPr>
            </w:pPr>
            <w:proofErr w:type="spellStart"/>
            <w:r>
              <w:rPr>
                <w:lang w:val="en-US"/>
              </w:rPr>
              <w:t>Macara</w:t>
            </w:r>
            <w:proofErr w:type="spellEnd"/>
            <w:r>
              <w:rPr>
                <w:lang w:val="en-US"/>
              </w:rPr>
              <w:t xml:space="preserve">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134" w:type="dxa"/>
            <w:gridSpan w:val="2"/>
            <w:tcBorders>
              <w:top w:val="nil"/>
              <w:bottom w:val="single" w:sz="2" w:space="0" w:color="auto"/>
            </w:tcBorders>
          </w:tcPr>
          <w:p w14:paraId="5AFE2D62"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41FEA28" w14:textId="77777777" w:rsidR="0069583B" w:rsidRDefault="0069583B" w:rsidP="006D0A0B">
            <w:pPr>
              <w:rPr>
                <w:lang w:val="en-US"/>
              </w:rPr>
            </w:pPr>
            <w:r>
              <w:rPr>
                <w:lang w:val="en-US"/>
              </w:rPr>
              <w:t>0,09</w:t>
            </w:r>
          </w:p>
        </w:tc>
      </w:tr>
      <w:tr w:rsidR="0069583B" w14:paraId="22FCB0AD"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E5F57" w14:textId="77777777" w:rsidR="0069583B" w:rsidRDefault="0069583B" w:rsidP="006D0A0B">
            <w:pPr>
              <w:rPr>
                <w:lang w:val="en-US"/>
              </w:rPr>
            </w:pPr>
            <w:r>
              <w:rPr>
                <w:lang w:val="en-US"/>
              </w:rPr>
              <w:t>3</w:t>
            </w:r>
          </w:p>
        </w:tc>
        <w:tc>
          <w:tcPr>
            <w:tcW w:w="1418" w:type="dxa"/>
            <w:gridSpan w:val="3"/>
            <w:tcBorders>
              <w:top w:val="single" w:sz="4" w:space="0" w:color="auto"/>
              <w:bottom w:val="single" w:sz="4" w:space="0" w:color="auto"/>
            </w:tcBorders>
          </w:tcPr>
          <w:p w14:paraId="768C34B0" w14:textId="77777777" w:rsidR="0069583B" w:rsidRDefault="0069583B" w:rsidP="006D0A0B">
            <w:pPr>
              <w:rPr>
                <w:lang w:val="en-US"/>
              </w:rPr>
            </w:pPr>
            <w:r>
              <w:rPr>
                <w:lang w:val="en-US"/>
              </w:rPr>
              <w:t>CN53A</w:t>
            </w:r>
          </w:p>
          <w:p w14:paraId="7BCE4AF5"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341E960F"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Grunduirea</w:t>
            </w:r>
            <w:proofErr w:type="spellEnd"/>
            <w:r>
              <w:rPr>
                <w:lang w:val="en-US"/>
              </w:rPr>
              <w:t xml:space="preserve"> </w:t>
            </w:r>
            <w:proofErr w:type="spellStart"/>
            <w:r>
              <w:rPr>
                <w:lang w:val="en-US"/>
              </w:rPr>
              <w:t>suprafetelor</w:t>
            </w:r>
            <w:proofErr w:type="spellEnd"/>
            <w:r>
              <w:rPr>
                <w:lang w:val="en-US"/>
              </w:rPr>
              <w:t xml:space="preserve"> </w:t>
            </w:r>
            <w:proofErr w:type="spellStart"/>
            <w:r>
              <w:rPr>
                <w:lang w:val="en-US"/>
              </w:rPr>
              <w:t>interioare</w:t>
            </w:r>
            <w:proofErr w:type="spellEnd"/>
            <w:r>
              <w:rPr>
                <w:lang w:val="en-US"/>
              </w:rPr>
              <w:t xml:space="preserve"> a </w:t>
            </w:r>
            <w:proofErr w:type="spellStart"/>
            <w:r>
              <w:rPr>
                <w:lang w:val="en-US"/>
              </w:rPr>
              <w:t>peretilor</w:t>
            </w:r>
            <w:proofErr w:type="spellEnd"/>
            <w:r>
              <w:rPr>
                <w:lang w:val="en-US"/>
              </w:rPr>
              <w:t xml:space="preserve"> cu </w:t>
            </w:r>
            <w:proofErr w:type="spellStart"/>
            <w:r>
              <w:rPr>
                <w:lang w:val="en-US"/>
              </w:rPr>
              <w:t>betonogrund</w:t>
            </w:r>
            <w:proofErr w:type="spellEnd"/>
            <w:r>
              <w:rPr>
                <w:rFonts w:ascii="Times New Roman CYR" w:hAnsi="Times New Roman CYR" w:cs="Times New Roman CYR"/>
                <w:sz w:val="16"/>
                <w:szCs w:val="16"/>
                <w:lang w:val="en-US"/>
              </w:rPr>
              <w:t xml:space="preserve"> </w:t>
            </w:r>
          </w:p>
          <w:p w14:paraId="146F9D6F"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8F778F4"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68E7E302" w14:textId="77777777" w:rsidR="0069583B" w:rsidRDefault="0069583B" w:rsidP="006D0A0B">
            <w:pPr>
              <w:jc w:val="center"/>
              <w:rPr>
                <w:lang w:val="en-US"/>
              </w:rPr>
            </w:pPr>
            <w:r>
              <w:rPr>
                <w:lang w:val="en-US"/>
              </w:rPr>
              <w:t>9,10</w:t>
            </w:r>
          </w:p>
        </w:tc>
      </w:tr>
      <w:tr w:rsidR="0069583B" w14:paraId="5884A2C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2945E" w14:textId="77777777" w:rsidR="0069583B" w:rsidRDefault="0069583B" w:rsidP="006D0A0B">
            <w:pPr>
              <w:rPr>
                <w:lang w:val="en-US"/>
              </w:rPr>
            </w:pPr>
          </w:p>
        </w:tc>
        <w:tc>
          <w:tcPr>
            <w:tcW w:w="1418" w:type="dxa"/>
            <w:gridSpan w:val="3"/>
            <w:tcBorders>
              <w:top w:val="nil"/>
              <w:bottom w:val="single" w:sz="2" w:space="0" w:color="auto"/>
            </w:tcBorders>
            <w:vAlign w:val="center"/>
          </w:tcPr>
          <w:p w14:paraId="0AD2CAD8" w14:textId="77777777" w:rsidR="0069583B" w:rsidRDefault="0069583B" w:rsidP="006D0A0B">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3BC7B23"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134" w:type="dxa"/>
            <w:gridSpan w:val="2"/>
            <w:tcBorders>
              <w:top w:val="nil"/>
              <w:bottom w:val="single" w:sz="2" w:space="0" w:color="auto"/>
            </w:tcBorders>
          </w:tcPr>
          <w:p w14:paraId="00CCD02D"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C5AF563" w14:textId="77777777" w:rsidR="0069583B" w:rsidRDefault="0069583B" w:rsidP="006D0A0B">
            <w:pPr>
              <w:rPr>
                <w:lang w:val="en-US"/>
              </w:rPr>
            </w:pPr>
            <w:r>
              <w:rPr>
                <w:lang w:val="en-US"/>
              </w:rPr>
              <w:t>0,27</w:t>
            </w:r>
          </w:p>
        </w:tc>
      </w:tr>
      <w:tr w:rsidR="0069583B" w14:paraId="03B79C5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6242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085E747" w14:textId="77777777" w:rsidR="0069583B" w:rsidRDefault="0069583B" w:rsidP="006D0A0B">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14:paraId="1C06530E" w14:textId="77777777" w:rsidR="0069583B" w:rsidRDefault="0069583B" w:rsidP="006D0A0B">
            <w:pPr>
              <w:rPr>
                <w:lang w:val="en-US"/>
              </w:rPr>
            </w:pPr>
            <w:proofErr w:type="spellStart"/>
            <w:r>
              <w:rPr>
                <w:lang w:val="en-US"/>
              </w:rPr>
              <w:t>Amorsa-grund</w:t>
            </w:r>
            <w:proofErr w:type="spellEnd"/>
            <w:r>
              <w:rPr>
                <w:lang w:val="en-US"/>
              </w:rPr>
              <w:t xml:space="preserve"> B</w:t>
            </w:r>
          </w:p>
        </w:tc>
        <w:tc>
          <w:tcPr>
            <w:tcW w:w="1152" w:type="dxa"/>
            <w:gridSpan w:val="3"/>
            <w:tcBorders>
              <w:top w:val="nil"/>
              <w:bottom w:val="single" w:sz="2" w:space="0" w:color="auto"/>
            </w:tcBorders>
          </w:tcPr>
          <w:p w14:paraId="39AD05C5" w14:textId="77777777" w:rsidR="0069583B" w:rsidRDefault="0069583B" w:rsidP="006D0A0B">
            <w:pPr>
              <w:rPr>
                <w:lang w:val="en-US"/>
              </w:rPr>
            </w:pPr>
            <w:r>
              <w:rPr>
                <w:lang w:val="en-US"/>
              </w:rPr>
              <w:t>kg</w:t>
            </w:r>
          </w:p>
        </w:tc>
        <w:tc>
          <w:tcPr>
            <w:tcW w:w="1117" w:type="dxa"/>
            <w:tcBorders>
              <w:top w:val="nil"/>
              <w:bottom w:val="single" w:sz="2" w:space="0" w:color="auto"/>
            </w:tcBorders>
          </w:tcPr>
          <w:p w14:paraId="3DC32D8F" w14:textId="77777777" w:rsidR="0069583B" w:rsidRDefault="0069583B" w:rsidP="006D0A0B">
            <w:pPr>
              <w:rPr>
                <w:lang w:val="en-US"/>
              </w:rPr>
            </w:pPr>
            <w:r>
              <w:rPr>
                <w:lang w:val="en-US"/>
              </w:rPr>
              <w:t>1,36</w:t>
            </w:r>
          </w:p>
        </w:tc>
      </w:tr>
      <w:tr w:rsidR="0069583B" w14:paraId="5E8F92E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69EB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13285ED" w14:textId="77777777" w:rsidR="0069583B" w:rsidRDefault="0069583B" w:rsidP="006D0A0B">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A48B396" w14:textId="77777777" w:rsidR="0069583B" w:rsidRDefault="0069583B" w:rsidP="006D0A0B">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152" w:type="dxa"/>
            <w:gridSpan w:val="3"/>
            <w:tcBorders>
              <w:top w:val="nil"/>
              <w:bottom w:val="single" w:sz="2" w:space="0" w:color="auto"/>
            </w:tcBorders>
          </w:tcPr>
          <w:p w14:paraId="721E36D7"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0C2ABC89" w14:textId="77777777" w:rsidR="0069583B" w:rsidRDefault="0069583B" w:rsidP="006D0A0B">
            <w:pPr>
              <w:rPr>
                <w:lang w:val="en-US"/>
              </w:rPr>
            </w:pPr>
            <w:r>
              <w:rPr>
                <w:lang w:val="en-US"/>
              </w:rPr>
              <w:t>0,46</w:t>
            </w:r>
          </w:p>
        </w:tc>
      </w:tr>
      <w:tr w:rsidR="0069583B" w14:paraId="7EEF038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4B962" w14:textId="77777777" w:rsidR="0069583B" w:rsidRDefault="0069583B" w:rsidP="006D0A0B">
            <w:pPr>
              <w:rPr>
                <w:lang w:val="en-US"/>
              </w:rPr>
            </w:pPr>
            <w:r>
              <w:rPr>
                <w:lang w:val="en-US"/>
              </w:rPr>
              <w:t>4</w:t>
            </w:r>
          </w:p>
        </w:tc>
        <w:tc>
          <w:tcPr>
            <w:tcW w:w="1418" w:type="dxa"/>
            <w:gridSpan w:val="3"/>
            <w:tcBorders>
              <w:top w:val="single" w:sz="4" w:space="0" w:color="auto"/>
              <w:bottom w:val="single" w:sz="4" w:space="0" w:color="auto"/>
            </w:tcBorders>
          </w:tcPr>
          <w:p w14:paraId="6148C748" w14:textId="77777777" w:rsidR="0069583B" w:rsidRDefault="0069583B" w:rsidP="006D0A0B">
            <w:pPr>
              <w:rPr>
                <w:lang w:val="en-US"/>
              </w:rPr>
            </w:pPr>
            <w:r>
              <w:rPr>
                <w:lang w:val="en-US"/>
              </w:rPr>
              <w:t>CF52B</w:t>
            </w:r>
          </w:p>
          <w:p w14:paraId="4011F776"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C4F4FB3"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Tencuieli</w:t>
            </w:r>
            <w:proofErr w:type="spellEnd"/>
            <w:r>
              <w:rPr>
                <w:lang w:val="en-US"/>
              </w:rPr>
              <w:t xml:space="preserve"> </w:t>
            </w:r>
            <w:proofErr w:type="spellStart"/>
            <w:r>
              <w:rPr>
                <w:lang w:val="en-US"/>
              </w:rPr>
              <w:t>interioare</w:t>
            </w:r>
            <w:proofErr w:type="spellEnd"/>
            <w:r>
              <w:rPr>
                <w:lang w:val="en-US"/>
              </w:rPr>
              <w:t xml:space="preserve"> de 5 mm </w:t>
            </w:r>
            <w:proofErr w:type="spellStart"/>
            <w:r>
              <w:rPr>
                <w:lang w:val="en-US"/>
              </w:rPr>
              <w:t>grosime</w:t>
            </w:r>
            <w:proofErr w:type="spellEnd"/>
            <w:r>
              <w:rPr>
                <w:lang w:val="en-US"/>
              </w:rPr>
              <w:t xml:space="preserve">, </w:t>
            </w:r>
            <w:proofErr w:type="spellStart"/>
            <w:r>
              <w:rPr>
                <w:lang w:val="en-US"/>
              </w:rPr>
              <w:t>executate</w:t>
            </w:r>
            <w:proofErr w:type="spellEnd"/>
            <w:r>
              <w:rPr>
                <w:lang w:val="en-US"/>
              </w:rPr>
              <w:t xml:space="preserve"> manual, cu </w:t>
            </w:r>
            <w:proofErr w:type="spellStart"/>
            <w:r>
              <w:rPr>
                <w:lang w:val="en-US"/>
              </w:rPr>
              <w:t>amestec</w:t>
            </w:r>
            <w:proofErr w:type="spellEnd"/>
            <w:r>
              <w:rPr>
                <w:lang w:val="en-US"/>
              </w:rPr>
              <w:t xml:space="preserve"> </w:t>
            </w:r>
            <w:proofErr w:type="spellStart"/>
            <w:r>
              <w:rPr>
                <w:lang w:val="en-US"/>
              </w:rPr>
              <w:t>uscat</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la </w:t>
            </w:r>
            <w:proofErr w:type="spellStart"/>
            <w:r>
              <w:rPr>
                <w:lang w:val="en-US"/>
              </w:rPr>
              <w:t>tavan</w:t>
            </w:r>
            <w:proofErr w:type="spellEnd"/>
            <w:r>
              <w:rPr>
                <w:lang w:val="en-US"/>
              </w:rPr>
              <w:t xml:space="preserve">, </w:t>
            </w:r>
            <w:proofErr w:type="spellStart"/>
            <w:r>
              <w:rPr>
                <w:lang w:val="en-US"/>
              </w:rPr>
              <w:t>preparare</w:t>
            </w:r>
            <w:proofErr w:type="spellEnd"/>
            <w:r>
              <w:rPr>
                <w:lang w:val="en-US"/>
              </w:rPr>
              <w:t xml:space="preserve"> </w:t>
            </w:r>
            <w:proofErr w:type="spellStart"/>
            <w:r>
              <w:rPr>
                <w:lang w:val="en-US"/>
              </w:rPr>
              <w:t>manuala</w:t>
            </w:r>
            <w:proofErr w:type="spellEnd"/>
            <w:r>
              <w:rPr>
                <w:lang w:val="en-US"/>
              </w:rPr>
              <w:t xml:space="preserve"> a </w:t>
            </w:r>
            <w:proofErr w:type="spellStart"/>
            <w:r>
              <w:rPr>
                <w:lang w:val="en-US"/>
              </w:rPr>
              <w:t>mortarului</w:t>
            </w:r>
            <w:proofErr w:type="spellEnd"/>
            <w:r>
              <w:rPr>
                <w:lang w:val="en-US"/>
              </w:rPr>
              <w:t xml:space="preserve"> </w:t>
            </w:r>
            <w:r>
              <w:rPr>
                <w:rFonts w:ascii="Times New Roman CYR" w:hAnsi="Times New Roman CYR" w:cs="Times New Roman CYR"/>
                <w:sz w:val="16"/>
                <w:szCs w:val="16"/>
                <w:lang w:val="en-US"/>
              </w:rPr>
              <w:t xml:space="preserve"> </w:t>
            </w:r>
          </w:p>
          <w:p w14:paraId="59B133BB"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1A857D"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5A801694" w14:textId="77777777" w:rsidR="0069583B" w:rsidRDefault="0069583B" w:rsidP="006D0A0B">
            <w:pPr>
              <w:jc w:val="center"/>
              <w:rPr>
                <w:lang w:val="en-US"/>
              </w:rPr>
            </w:pPr>
            <w:r>
              <w:rPr>
                <w:lang w:val="en-US"/>
              </w:rPr>
              <w:t>9,10</w:t>
            </w:r>
          </w:p>
        </w:tc>
      </w:tr>
      <w:tr w:rsidR="0069583B" w14:paraId="4A3C2EC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6609A" w14:textId="77777777" w:rsidR="0069583B" w:rsidRDefault="0069583B" w:rsidP="006D0A0B">
            <w:pPr>
              <w:rPr>
                <w:lang w:val="en-US"/>
              </w:rPr>
            </w:pPr>
          </w:p>
        </w:tc>
        <w:tc>
          <w:tcPr>
            <w:tcW w:w="1418" w:type="dxa"/>
            <w:gridSpan w:val="3"/>
            <w:tcBorders>
              <w:top w:val="nil"/>
              <w:bottom w:val="single" w:sz="2" w:space="0" w:color="auto"/>
            </w:tcBorders>
            <w:vAlign w:val="center"/>
          </w:tcPr>
          <w:p w14:paraId="1C94CDC9" w14:textId="77777777" w:rsidR="0069583B" w:rsidRDefault="0069583B" w:rsidP="006D0A0B">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13A769B2" w14:textId="77777777" w:rsidR="0069583B" w:rsidRDefault="0069583B" w:rsidP="006D0A0B">
            <w:pPr>
              <w:rPr>
                <w:lang w:val="en-US"/>
              </w:rPr>
            </w:pPr>
            <w:proofErr w:type="spellStart"/>
            <w:r>
              <w:rPr>
                <w:lang w:val="en-US"/>
              </w:rPr>
              <w:t>Tencuitor</w:t>
            </w:r>
            <w:proofErr w:type="spellEnd"/>
          </w:p>
        </w:tc>
        <w:tc>
          <w:tcPr>
            <w:tcW w:w="1134" w:type="dxa"/>
            <w:gridSpan w:val="2"/>
            <w:tcBorders>
              <w:top w:val="nil"/>
              <w:bottom w:val="single" w:sz="2" w:space="0" w:color="auto"/>
            </w:tcBorders>
          </w:tcPr>
          <w:p w14:paraId="188E84B1"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E854887" w14:textId="77777777" w:rsidR="0069583B" w:rsidRDefault="0069583B" w:rsidP="006D0A0B">
            <w:pPr>
              <w:rPr>
                <w:lang w:val="en-US"/>
              </w:rPr>
            </w:pPr>
            <w:r>
              <w:rPr>
                <w:lang w:val="en-US"/>
              </w:rPr>
              <w:t>13,92</w:t>
            </w:r>
          </w:p>
        </w:tc>
      </w:tr>
      <w:tr w:rsidR="0069583B" w14:paraId="6010E39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C141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2FB70DF" w14:textId="77777777" w:rsidR="0069583B" w:rsidRDefault="0069583B" w:rsidP="006D0A0B">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14:paraId="332615E6" w14:textId="77777777" w:rsidR="0069583B" w:rsidRDefault="0069583B" w:rsidP="006D0A0B">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152" w:type="dxa"/>
            <w:gridSpan w:val="3"/>
            <w:tcBorders>
              <w:top w:val="nil"/>
              <w:bottom w:val="single" w:sz="2" w:space="0" w:color="auto"/>
            </w:tcBorders>
          </w:tcPr>
          <w:p w14:paraId="5722DEE9" w14:textId="77777777" w:rsidR="0069583B" w:rsidRDefault="0069583B" w:rsidP="006D0A0B">
            <w:pPr>
              <w:rPr>
                <w:lang w:val="en-US"/>
              </w:rPr>
            </w:pPr>
            <w:r>
              <w:rPr>
                <w:lang w:val="en-US"/>
              </w:rPr>
              <w:t>kg</w:t>
            </w:r>
          </w:p>
        </w:tc>
        <w:tc>
          <w:tcPr>
            <w:tcW w:w="1117" w:type="dxa"/>
            <w:tcBorders>
              <w:top w:val="nil"/>
              <w:bottom w:val="single" w:sz="2" w:space="0" w:color="auto"/>
            </w:tcBorders>
          </w:tcPr>
          <w:p w14:paraId="6FCE7FFC" w14:textId="77777777" w:rsidR="0069583B" w:rsidRDefault="0069583B" w:rsidP="006D0A0B">
            <w:pPr>
              <w:rPr>
                <w:lang w:val="en-US"/>
              </w:rPr>
            </w:pPr>
            <w:r>
              <w:rPr>
                <w:lang w:val="en-US"/>
              </w:rPr>
              <w:t>64,97</w:t>
            </w:r>
          </w:p>
        </w:tc>
      </w:tr>
      <w:tr w:rsidR="0069583B" w14:paraId="002829C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86AE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F2AFA17"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EC8FEB9"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7FE10327" w14:textId="77777777" w:rsidR="0069583B" w:rsidRDefault="0069583B" w:rsidP="006D0A0B">
            <w:pPr>
              <w:rPr>
                <w:lang w:val="en-US"/>
              </w:rPr>
            </w:pPr>
            <w:r>
              <w:rPr>
                <w:lang w:val="en-US"/>
              </w:rPr>
              <w:t>m3</w:t>
            </w:r>
          </w:p>
        </w:tc>
        <w:tc>
          <w:tcPr>
            <w:tcW w:w="1117" w:type="dxa"/>
            <w:tcBorders>
              <w:top w:val="nil"/>
              <w:bottom w:val="single" w:sz="2" w:space="0" w:color="auto"/>
            </w:tcBorders>
          </w:tcPr>
          <w:p w14:paraId="7642EA6C" w14:textId="77777777" w:rsidR="0069583B" w:rsidRDefault="0069583B" w:rsidP="006D0A0B">
            <w:pPr>
              <w:rPr>
                <w:lang w:val="en-US"/>
              </w:rPr>
            </w:pPr>
            <w:r>
              <w:rPr>
                <w:lang w:val="en-US"/>
              </w:rPr>
              <w:t>0,04</w:t>
            </w:r>
          </w:p>
        </w:tc>
      </w:tr>
      <w:tr w:rsidR="0069583B" w14:paraId="7E78B64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834A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467BCD6"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AC43662"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346722DF"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73B1939C" w14:textId="77777777" w:rsidR="0069583B" w:rsidRDefault="0069583B" w:rsidP="006D0A0B">
            <w:pPr>
              <w:rPr>
                <w:lang w:val="en-US"/>
              </w:rPr>
            </w:pPr>
            <w:r>
              <w:rPr>
                <w:lang w:val="en-US"/>
              </w:rPr>
              <w:t>0,72</w:t>
            </w:r>
          </w:p>
        </w:tc>
      </w:tr>
      <w:tr w:rsidR="0069583B" w14:paraId="0D45506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52C6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3B6A785" w14:textId="77777777" w:rsidR="0069583B" w:rsidRDefault="0069583B" w:rsidP="006D0A0B">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61456345" w14:textId="77777777" w:rsidR="0069583B" w:rsidRDefault="0069583B" w:rsidP="006D0A0B">
            <w:pPr>
              <w:rPr>
                <w:lang w:val="en-US"/>
              </w:rPr>
            </w:pPr>
            <w:r>
              <w:rPr>
                <w:lang w:val="en-US"/>
              </w:rPr>
              <w:t>Mixer electric</w:t>
            </w:r>
          </w:p>
        </w:tc>
        <w:tc>
          <w:tcPr>
            <w:tcW w:w="1134" w:type="dxa"/>
            <w:gridSpan w:val="2"/>
            <w:tcBorders>
              <w:top w:val="nil"/>
              <w:bottom w:val="single" w:sz="2" w:space="0" w:color="auto"/>
            </w:tcBorders>
          </w:tcPr>
          <w:p w14:paraId="3DFE329F"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BE8CE75" w14:textId="77777777" w:rsidR="0069583B" w:rsidRDefault="0069583B" w:rsidP="006D0A0B">
            <w:pPr>
              <w:rPr>
                <w:lang w:val="en-US"/>
              </w:rPr>
            </w:pPr>
            <w:r>
              <w:rPr>
                <w:lang w:val="en-US"/>
              </w:rPr>
              <w:t>0,18</w:t>
            </w:r>
          </w:p>
        </w:tc>
      </w:tr>
      <w:tr w:rsidR="0069583B" w14:paraId="793198F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A1021" w14:textId="77777777" w:rsidR="0069583B" w:rsidRDefault="0069583B" w:rsidP="006D0A0B">
            <w:pPr>
              <w:rPr>
                <w:lang w:val="en-US"/>
              </w:rPr>
            </w:pPr>
            <w:r>
              <w:rPr>
                <w:lang w:val="en-US"/>
              </w:rPr>
              <w:t>5</w:t>
            </w:r>
          </w:p>
        </w:tc>
        <w:tc>
          <w:tcPr>
            <w:tcW w:w="1418" w:type="dxa"/>
            <w:gridSpan w:val="3"/>
            <w:tcBorders>
              <w:top w:val="single" w:sz="4" w:space="0" w:color="auto"/>
              <w:bottom w:val="single" w:sz="4" w:space="0" w:color="auto"/>
            </w:tcBorders>
          </w:tcPr>
          <w:p w14:paraId="63B988DE" w14:textId="77777777" w:rsidR="0069583B" w:rsidRDefault="0069583B" w:rsidP="006D0A0B">
            <w:pPr>
              <w:rPr>
                <w:lang w:val="en-US"/>
              </w:rPr>
            </w:pPr>
            <w:r>
              <w:rPr>
                <w:lang w:val="en-US"/>
              </w:rPr>
              <w:t xml:space="preserve">CF53B k </w:t>
            </w:r>
            <w:proofErr w:type="spellStart"/>
            <w:proofErr w:type="gramStart"/>
            <w:r>
              <w:rPr>
                <w:lang w:val="en-US"/>
              </w:rPr>
              <w:t>mat,util</w:t>
            </w:r>
            <w:proofErr w:type="spellEnd"/>
            <w:proofErr w:type="gramEnd"/>
            <w:r>
              <w:rPr>
                <w:lang w:val="en-US"/>
              </w:rPr>
              <w:t xml:space="preserve"> 2</w:t>
            </w:r>
          </w:p>
          <w:p w14:paraId="5FC4A668"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1630C3FE"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Tencuieli</w:t>
            </w:r>
            <w:proofErr w:type="spellEnd"/>
            <w:r>
              <w:rPr>
                <w:lang w:val="en-US"/>
              </w:rPr>
              <w:t xml:space="preserve"> </w:t>
            </w:r>
            <w:proofErr w:type="spellStart"/>
            <w:r>
              <w:rPr>
                <w:lang w:val="en-US"/>
              </w:rPr>
              <w:t>interioare</w:t>
            </w:r>
            <w:proofErr w:type="spellEnd"/>
            <w:r>
              <w:rPr>
                <w:lang w:val="en-US"/>
              </w:rPr>
              <w:t xml:space="preserve"> de 5 mm </w:t>
            </w:r>
            <w:proofErr w:type="spellStart"/>
            <w:r>
              <w:rPr>
                <w:lang w:val="en-US"/>
              </w:rPr>
              <w:t>grosime</w:t>
            </w:r>
            <w:proofErr w:type="spellEnd"/>
            <w:r>
              <w:rPr>
                <w:lang w:val="en-US"/>
              </w:rPr>
              <w:t xml:space="preserve">, </w:t>
            </w:r>
            <w:proofErr w:type="spellStart"/>
            <w:r>
              <w:rPr>
                <w:lang w:val="en-US"/>
              </w:rPr>
              <w:t>executate</w:t>
            </w:r>
            <w:proofErr w:type="spellEnd"/>
            <w:r>
              <w:rPr>
                <w:lang w:val="en-US"/>
              </w:rPr>
              <w:t xml:space="preserve"> manual, cu </w:t>
            </w:r>
            <w:proofErr w:type="spellStart"/>
            <w:r>
              <w:rPr>
                <w:lang w:val="en-US"/>
              </w:rPr>
              <w:t>amestec</w:t>
            </w:r>
            <w:proofErr w:type="spellEnd"/>
            <w:r>
              <w:rPr>
                <w:lang w:val="en-US"/>
              </w:rPr>
              <w:t xml:space="preserve"> </w:t>
            </w:r>
            <w:proofErr w:type="spellStart"/>
            <w:r>
              <w:rPr>
                <w:lang w:val="en-US"/>
              </w:rPr>
              <w:t>uscat</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la </w:t>
            </w:r>
            <w:proofErr w:type="spellStart"/>
            <w:r>
              <w:rPr>
                <w:lang w:val="en-US"/>
              </w:rPr>
              <w:t>tavan</w:t>
            </w:r>
            <w:proofErr w:type="spellEnd"/>
            <w:r>
              <w:rPr>
                <w:lang w:val="en-US"/>
              </w:rPr>
              <w:t xml:space="preserve">, </w:t>
            </w:r>
            <w:proofErr w:type="spellStart"/>
            <w:r>
              <w:rPr>
                <w:lang w:val="en-US"/>
              </w:rPr>
              <w:t>preparare</w:t>
            </w:r>
            <w:proofErr w:type="spellEnd"/>
            <w:r>
              <w:rPr>
                <w:lang w:val="en-US"/>
              </w:rPr>
              <w:t xml:space="preserve"> </w:t>
            </w:r>
            <w:proofErr w:type="spellStart"/>
            <w:r>
              <w:rPr>
                <w:lang w:val="en-US"/>
              </w:rPr>
              <w:t>manuala</w:t>
            </w:r>
            <w:proofErr w:type="spellEnd"/>
            <w:r>
              <w:rPr>
                <w:lang w:val="en-US"/>
              </w:rPr>
              <w:t xml:space="preserve"> a </w:t>
            </w:r>
            <w:proofErr w:type="spellStart"/>
            <w:r>
              <w:rPr>
                <w:lang w:val="en-US"/>
              </w:rPr>
              <w:t>mortarului</w:t>
            </w:r>
            <w:proofErr w:type="spellEnd"/>
            <w:r>
              <w:rPr>
                <w:lang w:val="en-US"/>
              </w:rPr>
              <w:t xml:space="preserve">. </w:t>
            </w:r>
            <w:proofErr w:type="spellStart"/>
            <w:r>
              <w:rPr>
                <w:lang w:val="en-US"/>
              </w:rPr>
              <w:t>Diferenta</w:t>
            </w:r>
            <w:proofErr w:type="spellEnd"/>
            <w:r>
              <w:rPr>
                <w:lang w:val="en-US"/>
              </w:rPr>
              <w:t xml:space="preserve"> in </w:t>
            </w:r>
            <w:proofErr w:type="gramStart"/>
            <w:r>
              <w:rPr>
                <w:lang w:val="en-US"/>
              </w:rPr>
              <w:t xml:space="preserve">plus  </w:t>
            </w:r>
            <w:proofErr w:type="spellStart"/>
            <w:r>
              <w:rPr>
                <w:lang w:val="en-US"/>
              </w:rPr>
              <w:t>pentru</w:t>
            </w:r>
            <w:proofErr w:type="spellEnd"/>
            <w:proofErr w:type="gramEnd"/>
            <w:r>
              <w:rPr>
                <w:lang w:val="en-US"/>
              </w:rPr>
              <w:t xml:space="preserve"> </w:t>
            </w:r>
            <w:proofErr w:type="spellStart"/>
            <w:r>
              <w:rPr>
                <w:lang w:val="en-US"/>
              </w:rPr>
              <w:t>fiecare</w:t>
            </w:r>
            <w:proofErr w:type="spellEnd"/>
            <w:r>
              <w:rPr>
                <w:lang w:val="en-US"/>
              </w:rPr>
              <w:t xml:space="preserve"> 1,0 mm  (se </w:t>
            </w:r>
            <w:proofErr w:type="spellStart"/>
            <w:r>
              <w:rPr>
                <w:lang w:val="en-US"/>
              </w:rPr>
              <w:t>adauga</w:t>
            </w:r>
            <w:proofErr w:type="spellEnd"/>
            <w:r>
              <w:rPr>
                <w:lang w:val="en-US"/>
              </w:rPr>
              <w:t xml:space="preserve">  la art CF52) </w:t>
            </w:r>
            <w:r>
              <w:rPr>
                <w:rFonts w:ascii="Times New Roman CYR" w:hAnsi="Times New Roman CYR" w:cs="Times New Roman CYR"/>
                <w:sz w:val="16"/>
                <w:szCs w:val="16"/>
                <w:lang w:val="en-US"/>
              </w:rPr>
              <w:t xml:space="preserve"> </w:t>
            </w:r>
          </w:p>
          <w:p w14:paraId="67DBA370"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019FA6B"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2FA8C8F1" w14:textId="77777777" w:rsidR="0069583B" w:rsidRDefault="0069583B" w:rsidP="006D0A0B">
            <w:pPr>
              <w:jc w:val="center"/>
              <w:rPr>
                <w:lang w:val="en-US"/>
              </w:rPr>
            </w:pPr>
            <w:r>
              <w:rPr>
                <w:lang w:val="en-US"/>
              </w:rPr>
              <w:t>9,10</w:t>
            </w:r>
          </w:p>
        </w:tc>
      </w:tr>
      <w:tr w:rsidR="0069583B" w14:paraId="6ABDE5B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55C1E" w14:textId="77777777" w:rsidR="0069583B" w:rsidRDefault="0069583B" w:rsidP="006D0A0B">
            <w:pPr>
              <w:rPr>
                <w:lang w:val="en-US"/>
              </w:rPr>
            </w:pPr>
          </w:p>
        </w:tc>
        <w:tc>
          <w:tcPr>
            <w:tcW w:w="1418" w:type="dxa"/>
            <w:gridSpan w:val="3"/>
            <w:tcBorders>
              <w:top w:val="nil"/>
              <w:bottom w:val="single" w:sz="2" w:space="0" w:color="auto"/>
            </w:tcBorders>
            <w:vAlign w:val="center"/>
          </w:tcPr>
          <w:p w14:paraId="746BF3CA" w14:textId="77777777" w:rsidR="0069583B" w:rsidRDefault="0069583B" w:rsidP="006D0A0B">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6C748730" w14:textId="77777777" w:rsidR="0069583B" w:rsidRDefault="0069583B" w:rsidP="006D0A0B">
            <w:pPr>
              <w:rPr>
                <w:lang w:val="en-US"/>
              </w:rPr>
            </w:pPr>
            <w:proofErr w:type="spellStart"/>
            <w:r>
              <w:rPr>
                <w:lang w:val="en-US"/>
              </w:rPr>
              <w:t>Tencuitor</w:t>
            </w:r>
            <w:proofErr w:type="spellEnd"/>
          </w:p>
        </w:tc>
        <w:tc>
          <w:tcPr>
            <w:tcW w:w="1134" w:type="dxa"/>
            <w:gridSpan w:val="2"/>
            <w:tcBorders>
              <w:top w:val="nil"/>
              <w:bottom w:val="single" w:sz="2" w:space="0" w:color="auto"/>
            </w:tcBorders>
          </w:tcPr>
          <w:p w14:paraId="4D73318D"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740C477" w14:textId="77777777" w:rsidR="0069583B" w:rsidRDefault="0069583B" w:rsidP="006D0A0B">
            <w:pPr>
              <w:rPr>
                <w:lang w:val="en-US"/>
              </w:rPr>
            </w:pPr>
            <w:r>
              <w:rPr>
                <w:lang w:val="en-US"/>
              </w:rPr>
              <w:t>2,82</w:t>
            </w:r>
          </w:p>
        </w:tc>
      </w:tr>
      <w:tr w:rsidR="0069583B" w14:paraId="050D1A6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2196B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D9E9A2E" w14:textId="77777777" w:rsidR="0069583B" w:rsidRDefault="0069583B" w:rsidP="006D0A0B">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14:paraId="388DB20D" w14:textId="77777777" w:rsidR="0069583B" w:rsidRDefault="0069583B" w:rsidP="006D0A0B">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152" w:type="dxa"/>
            <w:gridSpan w:val="3"/>
            <w:tcBorders>
              <w:top w:val="nil"/>
              <w:bottom w:val="single" w:sz="2" w:space="0" w:color="auto"/>
            </w:tcBorders>
          </w:tcPr>
          <w:p w14:paraId="2EF4604F" w14:textId="77777777" w:rsidR="0069583B" w:rsidRDefault="0069583B" w:rsidP="006D0A0B">
            <w:pPr>
              <w:rPr>
                <w:lang w:val="en-US"/>
              </w:rPr>
            </w:pPr>
            <w:r>
              <w:rPr>
                <w:lang w:val="en-US"/>
              </w:rPr>
              <w:t>kg</w:t>
            </w:r>
          </w:p>
        </w:tc>
        <w:tc>
          <w:tcPr>
            <w:tcW w:w="1117" w:type="dxa"/>
            <w:tcBorders>
              <w:top w:val="nil"/>
              <w:bottom w:val="single" w:sz="2" w:space="0" w:color="auto"/>
            </w:tcBorders>
          </w:tcPr>
          <w:p w14:paraId="701F8A64" w14:textId="77777777" w:rsidR="0069583B" w:rsidRDefault="0069583B" w:rsidP="006D0A0B">
            <w:pPr>
              <w:rPr>
                <w:lang w:val="en-US"/>
              </w:rPr>
            </w:pPr>
            <w:r>
              <w:rPr>
                <w:lang w:val="en-US"/>
              </w:rPr>
              <w:t>26,03</w:t>
            </w:r>
          </w:p>
        </w:tc>
      </w:tr>
      <w:tr w:rsidR="0069583B" w14:paraId="1E1C3B1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BB003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B032DAB"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3FBD91C"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6FC4AE6F" w14:textId="77777777" w:rsidR="0069583B" w:rsidRDefault="0069583B" w:rsidP="006D0A0B">
            <w:pPr>
              <w:rPr>
                <w:lang w:val="en-US"/>
              </w:rPr>
            </w:pPr>
            <w:r>
              <w:rPr>
                <w:lang w:val="en-US"/>
              </w:rPr>
              <w:t>m3</w:t>
            </w:r>
          </w:p>
        </w:tc>
        <w:tc>
          <w:tcPr>
            <w:tcW w:w="1117" w:type="dxa"/>
            <w:tcBorders>
              <w:top w:val="nil"/>
              <w:bottom w:val="single" w:sz="2" w:space="0" w:color="auto"/>
            </w:tcBorders>
          </w:tcPr>
          <w:p w14:paraId="6764B90E" w14:textId="77777777" w:rsidR="0069583B" w:rsidRDefault="0069583B" w:rsidP="006D0A0B">
            <w:pPr>
              <w:rPr>
                <w:lang w:val="en-US"/>
              </w:rPr>
            </w:pPr>
            <w:r>
              <w:rPr>
                <w:lang w:val="en-US"/>
              </w:rPr>
              <w:t>0,02</w:t>
            </w:r>
          </w:p>
        </w:tc>
      </w:tr>
      <w:tr w:rsidR="0069583B" w14:paraId="2BE4A5E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45FA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4A6C2F6"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C925F23"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5658A0A6"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117DF77" w14:textId="77777777" w:rsidR="0069583B" w:rsidRDefault="0069583B" w:rsidP="006D0A0B">
            <w:pPr>
              <w:rPr>
                <w:lang w:val="en-US"/>
              </w:rPr>
            </w:pPr>
            <w:r>
              <w:rPr>
                <w:lang w:val="en-US"/>
              </w:rPr>
              <w:t>0,07</w:t>
            </w:r>
          </w:p>
        </w:tc>
      </w:tr>
      <w:tr w:rsidR="0069583B" w14:paraId="415BC32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E832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0BAA4B9" w14:textId="77777777" w:rsidR="0069583B" w:rsidRDefault="0069583B" w:rsidP="006D0A0B">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634E052D" w14:textId="77777777" w:rsidR="0069583B" w:rsidRDefault="0069583B" w:rsidP="006D0A0B">
            <w:pPr>
              <w:rPr>
                <w:lang w:val="en-US"/>
              </w:rPr>
            </w:pPr>
            <w:r>
              <w:rPr>
                <w:lang w:val="en-US"/>
              </w:rPr>
              <w:t>Mixer electric</w:t>
            </w:r>
          </w:p>
        </w:tc>
        <w:tc>
          <w:tcPr>
            <w:tcW w:w="1134" w:type="dxa"/>
            <w:gridSpan w:val="2"/>
            <w:tcBorders>
              <w:top w:val="nil"/>
              <w:bottom w:val="single" w:sz="2" w:space="0" w:color="auto"/>
            </w:tcBorders>
          </w:tcPr>
          <w:p w14:paraId="4329837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AA61AB8" w14:textId="77777777" w:rsidR="0069583B" w:rsidRDefault="0069583B" w:rsidP="006D0A0B">
            <w:pPr>
              <w:rPr>
                <w:lang w:val="en-US"/>
              </w:rPr>
            </w:pPr>
            <w:r>
              <w:rPr>
                <w:lang w:val="en-US"/>
              </w:rPr>
              <w:t>0,29</w:t>
            </w:r>
          </w:p>
        </w:tc>
      </w:tr>
      <w:tr w:rsidR="0069583B" w14:paraId="52CC65DC"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BC0B5" w14:textId="77777777" w:rsidR="0069583B" w:rsidRDefault="0069583B" w:rsidP="006D0A0B">
            <w:pPr>
              <w:rPr>
                <w:lang w:val="en-US"/>
              </w:rPr>
            </w:pPr>
            <w:r>
              <w:rPr>
                <w:lang w:val="en-US"/>
              </w:rPr>
              <w:t>6</w:t>
            </w:r>
          </w:p>
        </w:tc>
        <w:tc>
          <w:tcPr>
            <w:tcW w:w="1418" w:type="dxa"/>
            <w:gridSpan w:val="3"/>
            <w:tcBorders>
              <w:top w:val="single" w:sz="4" w:space="0" w:color="auto"/>
              <w:bottom w:val="single" w:sz="4" w:space="0" w:color="auto"/>
            </w:tcBorders>
          </w:tcPr>
          <w:p w14:paraId="72FCC966" w14:textId="77777777" w:rsidR="0069583B" w:rsidRDefault="0069583B" w:rsidP="006D0A0B">
            <w:pPr>
              <w:rPr>
                <w:lang w:val="en-US"/>
              </w:rPr>
            </w:pPr>
            <w:r>
              <w:rPr>
                <w:lang w:val="en-US"/>
              </w:rPr>
              <w:t>CN53A</w:t>
            </w:r>
          </w:p>
          <w:p w14:paraId="66C752C0"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7BE83F8"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Grunduirea</w:t>
            </w:r>
            <w:proofErr w:type="spellEnd"/>
            <w:r>
              <w:rPr>
                <w:lang w:val="en-US"/>
              </w:rPr>
              <w:t xml:space="preserve"> </w:t>
            </w:r>
            <w:proofErr w:type="spellStart"/>
            <w:r>
              <w:rPr>
                <w:lang w:val="en-US"/>
              </w:rPr>
              <w:t>suprafetelor</w:t>
            </w:r>
            <w:proofErr w:type="spellEnd"/>
            <w:r>
              <w:rPr>
                <w:lang w:val="en-US"/>
              </w:rPr>
              <w:t xml:space="preserve"> </w:t>
            </w:r>
            <w:proofErr w:type="spellStart"/>
            <w:r>
              <w:rPr>
                <w:lang w:val="en-US"/>
              </w:rPr>
              <w:t>interioare</w:t>
            </w:r>
            <w:proofErr w:type="spellEnd"/>
            <w:r>
              <w:rPr>
                <w:lang w:val="en-US"/>
              </w:rPr>
              <w:t xml:space="preserve"> a </w:t>
            </w:r>
            <w:proofErr w:type="spellStart"/>
            <w:r>
              <w:rPr>
                <w:lang w:val="en-US"/>
              </w:rPr>
              <w:t>tavanelor</w:t>
            </w:r>
            <w:proofErr w:type="spellEnd"/>
            <w:r>
              <w:rPr>
                <w:lang w:val="en-US"/>
              </w:rPr>
              <w:t xml:space="preserve"> tip </w:t>
            </w:r>
            <w:proofErr w:type="spellStart"/>
            <w:r>
              <w:rPr>
                <w:lang w:val="en-US"/>
              </w:rPr>
              <w:t>supraton</w:t>
            </w:r>
            <w:proofErr w:type="spellEnd"/>
            <w:r>
              <w:rPr>
                <w:rFonts w:ascii="Times New Roman CYR" w:hAnsi="Times New Roman CYR" w:cs="Times New Roman CYR"/>
                <w:sz w:val="16"/>
                <w:szCs w:val="16"/>
                <w:lang w:val="en-US"/>
              </w:rPr>
              <w:t xml:space="preserve"> </w:t>
            </w:r>
          </w:p>
          <w:p w14:paraId="32D96A01"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9C488F2"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63C68AEC" w14:textId="77777777" w:rsidR="0069583B" w:rsidRDefault="0069583B" w:rsidP="006D0A0B">
            <w:pPr>
              <w:jc w:val="center"/>
              <w:rPr>
                <w:lang w:val="en-US"/>
              </w:rPr>
            </w:pPr>
            <w:r>
              <w:rPr>
                <w:lang w:val="en-US"/>
              </w:rPr>
              <w:t>9,10</w:t>
            </w:r>
          </w:p>
        </w:tc>
      </w:tr>
      <w:tr w:rsidR="0069583B" w14:paraId="513C30E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6C98DE" w14:textId="77777777" w:rsidR="0069583B" w:rsidRDefault="0069583B" w:rsidP="006D0A0B">
            <w:pPr>
              <w:rPr>
                <w:lang w:val="en-US"/>
              </w:rPr>
            </w:pPr>
          </w:p>
        </w:tc>
        <w:tc>
          <w:tcPr>
            <w:tcW w:w="1418" w:type="dxa"/>
            <w:gridSpan w:val="3"/>
            <w:tcBorders>
              <w:top w:val="nil"/>
              <w:bottom w:val="single" w:sz="2" w:space="0" w:color="auto"/>
            </w:tcBorders>
            <w:vAlign w:val="center"/>
          </w:tcPr>
          <w:p w14:paraId="0F313E5D" w14:textId="77777777" w:rsidR="0069583B" w:rsidRDefault="0069583B" w:rsidP="006D0A0B">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F3234B9"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134" w:type="dxa"/>
            <w:gridSpan w:val="2"/>
            <w:tcBorders>
              <w:top w:val="nil"/>
              <w:bottom w:val="single" w:sz="2" w:space="0" w:color="auto"/>
            </w:tcBorders>
          </w:tcPr>
          <w:p w14:paraId="741D8D3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CBFB2D4" w14:textId="77777777" w:rsidR="0069583B" w:rsidRDefault="0069583B" w:rsidP="006D0A0B">
            <w:pPr>
              <w:rPr>
                <w:lang w:val="en-US"/>
              </w:rPr>
            </w:pPr>
            <w:r>
              <w:rPr>
                <w:lang w:val="en-US"/>
              </w:rPr>
              <w:t>0,27</w:t>
            </w:r>
          </w:p>
        </w:tc>
      </w:tr>
      <w:tr w:rsidR="0069583B" w14:paraId="19BEE45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BF49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A5412CF" w14:textId="77777777" w:rsidR="0069583B" w:rsidRDefault="0069583B" w:rsidP="006D0A0B">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14:paraId="36627EFE" w14:textId="77777777" w:rsidR="0069583B" w:rsidRDefault="0069583B" w:rsidP="006D0A0B">
            <w:pPr>
              <w:rPr>
                <w:lang w:val="en-US"/>
              </w:rPr>
            </w:pPr>
            <w:proofErr w:type="spellStart"/>
            <w:r>
              <w:rPr>
                <w:lang w:val="en-US"/>
              </w:rPr>
              <w:t>Amorsa-grund</w:t>
            </w:r>
            <w:proofErr w:type="spellEnd"/>
            <w:r>
              <w:rPr>
                <w:lang w:val="en-US"/>
              </w:rPr>
              <w:t xml:space="preserve"> tip </w:t>
            </w:r>
            <w:proofErr w:type="spellStart"/>
            <w:r>
              <w:rPr>
                <w:lang w:val="en-US"/>
              </w:rPr>
              <w:t>Supraton</w:t>
            </w:r>
            <w:proofErr w:type="spellEnd"/>
          </w:p>
        </w:tc>
        <w:tc>
          <w:tcPr>
            <w:tcW w:w="1152" w:type="dxa"/>
            <w:gridSpan w:val="3"/>
            <w:tcBorders>
              <w:top w:val="nil"/>
              <w:bottom w:val="single" w:sz="2" w:space="0" w:color="auto"/>
            </w:tcBorders>
          </w:tcPr>
          <w:p w14:paraId="7BAEB069" w14:textId="77777777" w:rsidR="0069583B" w:rsidRDefault="0069583B" w:rsidP="006D0A0B">
            <w:pPr>
              <w:rPr>
                <w:lang w:val="en-US"/>
              </w:rPr>
            </w:pPr>
            <w:r>
              <w:rPr>
                <w:lang w:val="en-US"/>
              </w:rPr>
              <w:t>kg</w:t>
            </w:r>
          </w:p>
        </w:tc>
        <w:tc>
          <w:tcPr>
            <w:tcW w:w="1117" w:type="dxa"/>
            <w:tcBorders>
              <w:top w:val="nil"/>
              <w:bottom w:val="single" w:sz="2" w:space="0" w:color="auto"/>
            </w:tcBorders>
          </w:tcPr>
          <w:p w14:paraId="77B299B0" w14:textId="77777777" w:rsidR="0069583B" w:rsidRDefault="0069583B" w:rsidP="006D0A0B">
            <w:pPr>
              <w:rPr>
                <w:lang w:val="en-US"/>
              </w:rPr>
            </w:pPr>
            <w:r>
              <w:rPr>
                <w:lang w:val="en-US"/>
              </w:rPr>
              <w:t>1,36</w:t>
            </w:r>
          </w:p>
        </w:tc>
      </w:tr>
      <w:tr w:rsidR="0069583B" w14:paraId="7898591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B54C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400D281" w14:textId="77777777" w:rsidR="0069583B" w:rsidRDefault="0069583B" w:rsidP="006D0A0B">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E9861C6" w14:textId="77777777" w:rsidR="0069583B" w:rsidRDefault="0069583B" w:rsidP="006D0A0B">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152" w:type="dxa"/>
            <w:gridSpan w:val="3"/>
            <w:tcBorders>
              <w:top w:val="nil"/>
              <w:bottom w:val="single" w:sz="2" w:space="0" w:color="auto"/>
            </w:tcBorders>
          </w:tcPr>
          <w:p w14:paraId="46EBCAA3"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5EC9A3A8" w14:textId="77777777" w:rsidR="0069583B" w:rsidRDefault="0069583B" w:rsidP="006D0A0B">
            <w:pPr>
              <w:rPr>
                <w:lang w:val="en-US"/>
              </w:rPr>
            </w:pPr>
            <w:r>
              <w:rPr>
                <w:lang w:val="en-US"/>
              </w:rPr>
              <w:t>0,46</w:t>
            </w:r>
          </w:p>
        </w:tc>
      </w:tr>
      <w:tr w:rsidR="0069583B" w14:paraId="44536E70"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DD6BE" w14:textId="77777777" w:rsidR="0069583B" w:rsidRDefault="0069583B" w:rsidP="006D0A0B">
            <w:pPr>
              <w:rPr>
                <w:lang w:val="en-US"/>
              </w:rPr>
            </w:pPr>
            <w:r>
              <w:rPr>
                <w:lang w:val="en-US"/>
              </w:rPr>
              <w:t>7</w:t>
            </w:r>
          </w:p>
        </w:tc>
        <w:tc>
          <w:tcPr>
            <w:tcW w:w="1418" w:type="dxa"/>
            <w:gridSpan w:val="3"/>
            <w:tcBorders>
              <w:top w:val="single" w:sz="4" w:space="0" w:color="auto"/>
              <w:bottom w:val="single" w:sz="4" w:space="0" w:color="auto"/>
            </w:tcBorders>
          </w:tcPr>
          <w:p w14:paraId="4D43EA59" w14:textId="77777777" w:rsidR="0069583B" w:rsidRDefault="0069583B" w:rsidP="006D0A0B">
            <w:pPr>
              <w:rPr>
                <w:lang w:val="en-US"/>
              </w:rPr>
            </w:pPr>
            <w:r>
              <w:rPr>
                <w:lang w:val="en-US"/>
              </w:rPr>
              <w:t>CF57A</w:t>
            </w:r>
          </w:p>
          <w:p w14:paraId="4182426E"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3D3B5798"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Aplicarea</w:t>
            </w:r>
            <w:proofErr w:type="spellEnd"/>
            <w:r>
              <w:rPr>
                <w:lang w:val="en-US"/>
              </w:rPr>
              <w:t xml:space="preserve"> </w:t>
            </w:r>
            <w:proofErr w:type="spellStart"/>
            <w:r>
              <w:rPr>
                <w:lang w:val="en-US"/>
              </w:rPr>
              <w:t>manuala</w:t>
            </w:r>
            <w:proofErr w:type="spellEnd"/>
            <w:r>
              <w:rPr>
                <w:lang w:val="en-US"/>
              </w:rPr>
              <w:t xml:space="preserve"> a </w:t>
            </w:r>
            <w:proofErr w:type="spellStart"/>
            <w:r>
              <w:rPr>
                <w:lang w:val="en-US"/>
              </w:rPr>
              <w:t>chitului</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Eurofin</w:t>
            </w:r>
            <w:proofErr w:type="spellEnd"/>
            <w:r>
              <w:rPr>
                <w:lang w:val="en-US"/>
              </w:rPr>
              <w:t xml:space="preserve">" </w:t>
            </w:r>
            <w:proofErr w:type="spellStart"/>
            <w:r>
              <w:rPr>
                <w:lang w:val="en-US"/>
              </w:rPr>
              <w:t>grosime</w:t>
            </w:r>
            <w:proofErr w:type="spellEnd"/>
            <w:r>
              <w:rPr>
                <w:lang w:val="en-US"/>
              </w:rPr>
              <w:t xml:space="preserve"> 1,0 mm pe </w:t>
            </w:r>
            <w:proofErr w:type="spellStart"/>
            <w:r>
              <w:rPr>
                <w:lang w:val="en-US"/>
              </w:rPr>
              <w:t>suprafetele</w:t>
            </w:r>
            <w:proofErr w:type="spellEnd"/>
            <w:r>
              <w:rPr>
                <w:lang w:val="en-US"/>
              </w:rPr>
              <w:t xml:space="preserve"> </w:t>
            </w:r>
            <w:proofErr w:type="spellStart"/>
            <w:r>
              <w:rPr>
                <w:lang w:val="en-US"/>
              </w:rPr>
              <w:t>tavan</w:t>
            </w:r>
            <w:proofErr w:type="spellEnd"/>
            <w:r>
              <w:rPr>
                <w:rFonts w:ascii="Times New Roman CYR" w:hAnsi="Times New Roman CYR" w:cs="Times New Roman CYR"/>
                <w:sz w:val="16"/>
                <w:szCs w:val="16"/>
                <w:lang w:val="en-US"/>
              </w:rPr>
              <w:t xml:space="preserve"> </w:t>
            </w:r>
          </w:p>
          <w:p w14:paraId="289C2FB2"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ADE9277"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17A587B2" w14:textId="77777777" w:rsidR="0069583B" w:rsidRDefault="0069583B" w:rsidP="006D0A0B">
            <w:pPr>
              <w:jc w:val="center"/>
              <w:rPr>
                <w:lang w:val="en-US"/>
              </w:rPr>
            </w:pPr>
            <w:r>
              <w:rPr>
                <w:lang w:val="en-US"/>
              </w:rPr>
              <w:t>9,10</w:t>
            </w:r>
          </w:p>
        </w:tc>
      </w:tr>
      <w:tr w:rsidR="0069583B" w14:paraId="204AC5B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C0900F" w14:textId="77777777" w:rsidR="0069583B" w:rsidRDefault="0069583B" w:rsidP="006D0A0B">
            <w:pPr>
              <w:rPr>
                <w:lang w:val="en-US"/>
              </w:rPr>
            </w:pPr>
          </w:p>
        </w:tc>
        <w:tc>
          <w:tcPr>
            <w:tcW w:w="1418" w:type="dxa"/>
            <w:gridSpan w:val="3"/>
            <w:tcBorders>
              <w:top w:val="nil"/>
              <w:bottom w:val="single" w:sz="2" w:space="0" w:color="auto"/>
            </w:tcBorders>
            <w:vAlign w:val="center"/>
          </w:tcPr>
          <w:p w14:paraId="29637355" w14:textId="77777777" w:rsidR="0069583B" w:rsidRDefault="0069583B" w:rsidP="006D0A0B">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74C3C39" w14:textId="77777777" w:rsidR="0069583B" w:rsidRDefault="0069583B" w:rsidP="006D0A0B">
            <w:pPr>
              <w:rPr>
                <w:lang w:val="en-US"/>
              </w:rPr>
            </w:pPr>
            <w:proofErr w:type="spellStart"/>
            <w:r>
              <w:rPr>
                <w:lang w:val="en-US"/>
              </w:rPr>
              <w:t>Zidar</w:t>
            </w:r>
            <w:proofErr w:type="spellEnd"/>
            <w:r>
              <w:rPr>
                <w:lang w:val="en-US"/>
              </w:rPr>
              <w:t xml:space="preserve"> cat.4</w:t>
            </w:r>
          </w:p>
        </w:tc>
        <w:tc>
          <w:tcPr>
            <w:tcW w:w="1134" w:type="dxa"/>
            <w:gridSpan w:val="2"/>
            <w:tcBorders>
              <w:top w:val="nil"/>
              <w:bottom w:val="single" w:sz="2" w:space="0" w:color="auto"/>
            </w:tcBorders>
          </w:tcPr>
          <w:p w14:paraId="72AF4752"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9501537" w14:textId="77777777" w:rsidR="0069583B" w:rsidRDefault="0069583B" w:rsidP="006D0A0B">
            <w:pPr>
              <w:rPr>
                <w:lang w:val="en-US"/>
              </w:rPr>
            </w:pPr>
            <w:r>
              <w:rPr>
                <w:lang w:val="en-US"/>
              </w:rPr>
              <w:t>4,09</w:t>
            </w:r>
          </w:p>
        </w:tc>
      </w:tr>
      <w:tr w:rsidR="0069583B" w14:paraId="09E7896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8F8BB7" w14:textId="77777777" w:rsidR="0069583B" w:rsidRDefault="0069583B" w:rsidP="006D0A0B">
            <w:pPr>
              <w:rPr>
                <w:lang w:val="en-US"/>
              </w:rPr>
            </w:pPr>
          </w:p>
        </w:tc>
        <w:tc>
          <w:tcPr>
            <w:tcW w:w="1418" w:type="dxa"/>
            <w:gridSpan w:val="3"/>
            <w:tcBorders>
              <w:top w:val="nil"/>
              <w:bottom w:val="single" w:sz="2" w:space="0" w:color="auto"/>
            </w:tcBorders>
            <w:vAlign w:val="center"/>
          </w:tcPr>
          <w:p w14:paraId="70EFD8F3"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C62CAA7"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3505438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5FD8517" w14:textId="77777777" w:rsidR="0069583B" w:rsidRDefault="0069583B" w:rsidP="006D0A0B">
            <w:pPr>
              <w:rPr>
                <w:lang w:val="en-US"/>
              </w:rPr>
            </w:pPr>
            <w:r>
              <w:rPr>
                <w:lang w:val="en-US"/>
              </w:rPr>
              <w:t>0,91</w:t>
            </w:r>
          </w:p>
        </w:tc>
      </w:tr>
      <w:tr w:rsidR="0069583B" w14:paraId="68C0B93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F7AF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56DB000" w14:textId="77777777" w:rsidR="0069583B" w:rsidRDefault="0069583B" w:rsidP="006D0A0B">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7C05A80B" w14:textId="77777777" w:rsidR="0069583B" w:rsidRDefault="0069583B" w:rsidP="006D0A0B">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Eurofin</w:t>
            </w:r>
            <w:proofErr w:type="spellEnd"/>
            <w:r>
              <w:rPr>
                <w:lang w:val="en-US"/>
              </w:rPr>
              <w:t>"</w:t>
            </w:r>
          </w:p>
        </w:tc>
        <w:tc>
          <w:tcPr>
            <w:tcW w:w="1152" w:type="dxa"/>
            <w:gridSpan w:val="3"/>
            <w:tcBorders>
              <w:top w:val="nil"/>
              <w:bottom w:val="single" w:sz="2" w:space="0" w:color="auto"/>
            </w:tcBorders>
          </w:tcPr>
          <w:p w14:paraId="000CA91C" w14:textId="77777777" w:rsidR="0069583B" w:rsidRDefault="0069583B" w:rsidP="006D0A0B">
            <w:pPr>
              <w:rPr>
                <w:lang w:val="en-US"/>
              </w:rPr>
            </w:pPr>
            <w:r>
              <w:rPr>
                <w:lang w:val="en-US"/>
              </w:rPr>
              <w:t>kg</w:t>
            </w:r>
          </w:p>
        </w:tc>
        <w:tc>
          <w:tcPr>
            <w:tcW w:w="1117" w:type="dxa"/>
            <w:tcBorders>
              <w:top w:val="nil"/>
              <w:bottom w:val="single" w:sz="2" w:space="0" w:color="auto"/>
            </w:tcBorders>
          </w:tcPr>
          <w:p w14:paraId="00C03513" w14:textId="77777777" w:rsidR="0069583B" w:rsidRDefault="0069583B" w:rsidP="006D0A0B">
            <w:pPr>
              <w:rPr>
                <w:lang w:val="en-US"/>
              </w:rPr>
            </w:pPr>
            <w:r>
              <w:rPr>
                <w:lang w:val="en-US"/>
              </w:rPr>
              <w:t>9,60</w:t>
            </w:r>
          </w:p>
        </w:tc>
      </w:tr>
      <w:tr w:rsidR="0069583B" w14:paraId="4981F8F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EA45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F44012A"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EED7462"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5696C26B" w14:textId="77777777" w:rsidR="0069583B" w:rsidRDefault="0069583B" w:rsidP="006D0A0B">
            <w:pPr>
              <w:rPr>
                <w:lang w:val="en-US"/>
              </w:rPr>
            </w:pPr>
            <w:r>
              <w:rPr>
                <w:lang w:val="en-US"/>
              </w:rPr>
              <w:t>m3</w:t>
            </w:r>
          </w:p>
        </w:tc>
        <w:tc>
          <w:tcPr>
            <w:tcW w:w="1117" w:type="dxa"/>
            <w:tcBorders>
              <w:top w:val="nil"/>
              <w:bottom w:val="single" w:sz="2" w:space="0" w:color="auto"/>
            </w:tcBorders>
          </w:tcPr>
          <w:p w14:paraId="70AD7582" w14:textId="77777777" w:rsidR="0069583B" w:rsidRDefault="0069583B" w:rsidP="006D0A0B">
            <w:pPr>
              <w:rPr>
                <w:lang w:val="en-US"/>
              </w:rPr>
            </w:pPr>
            <w:r>
              <w:rPr>
                <w:lang w:val="en-US"/>
              </w:rPr>
              <w:t>0,01</w:t>
            </w:r>
          </w:p>
        </w:tc>
      </w:tr>
      <w:tr w:rsidR="0069583B" w14:paraId="6E6FCAC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99FA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FAECE24"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0271A4F"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572943BB"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5184083" w14:textId="77777777" w:rsidR="0069583B" w:rsidRDefault="0069583B" w:rsidP="006D0A0B">
            <w:pPr>
              <w:rPr>
                <w:lang w:val="en-US"/>
              </w:rPr>
            </w:pPr>
            <w:r>
              <w:rPr>
                <w:lang w:val="en-US"/>
              </w:rPr>
              <w:t>0,01</w:t>
            </w:r>
          </w:p>
        </w:tc>
      </w:tr>
      <w:tr w:rsidR="0069583B" w14:paraId="212E1930"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3821F" w14:textId="77777777" w:rsidR="0069583B" w:rsidRDefault="0069583B" w:rsidP="006D0A0B">
            <w:pPr>
              <w:rPr>
                <w:lang w:val="en-US"/>
              </w:rPr>
            </w:pPr>
            <w:r>
              <w:rPr>
                <w:lang w:val="en-US"/>
              </w:rPr>
              <w:t>8</w:t>
            </w:r>
          </w:p>
        </w:tc>
        <w:tc>
          <w:tcPr>
            <w:tcW w:w="1418" w:type="dxa"/>
            <w:gridSpan w:val="3"/>
            <w:tcBorders>
              <w:top w:val="single" w:sz="4" w:space="0" w:color="auto"/>
              <w:bottom w:val="single" w:sz="4" w:space="0" w:color="auto"/>
            </w:tcBorders>
          </w:tcPr>
          <w:p w14:paraId="5463B7E7" w14:textId="77777777" w:rsidR="0069583B" w:rsidRDefault="0069583B" w:rsidP="006D0A0B">
            <w:pPr>
              <w:rPr>
                <w:lang w:val="en-US"/>
              </w:rPr>
            </w:pPr>
            <w:r>
              <w:rPr>
                <w:lang w:val="en-US"/>
              </w:rPr>
              <w:t>CN53A</w:t>
            </w:r>
          </w:p>
          <w:p w14:paraId="1092EE31"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6FC87609"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Grunduirea</w:t>
            </w:r>
            <w:proofErr w:type="spellEnd"/>
            <w:r>
              <w:rPr>
                <w:lang w:val="en-US"/>
              </w:rPr>
              <w:t xml:space="preserve"> </w:t>
            </w:r>
            <w:proofErr w:type="spellStart"/>
            <w:r>
              <w:rPr>
                <w:lang w:val="en-US"/>
              </w:rPr>
              <w:t>suprafetelor</w:t>
            </w:r>
            <w:proofErr w:type="spellEnd"/>
            <w:r>
              <w:rPr>
                <w:lang w:val="en-US"/>
              </w:rPr>
              <w:t xml:space="preserve"> </w:t>
            </w:r>
            <w:proofErr w:type="spellStart"/>
            <w:r>
              <w:rPr>
                <w:lang w:val="en-US"/>
              </w:rPr>
              <w:t>interioare</w:t>
            </w:r>
            <w:proofErr w:type="spellEnd"/>
            <w:r>
              <w:rPr>
                <w:lang w:val="en-US"/>
              </w:rPr>
              <w:t xml:space="preserve"> a </w:t>
            </w:r>
            <w:proofErr w:type="spellStart"/>
            <w:r>
              <w:rPr>
                <w:lang w:val="en-US"/>
              </w:rPr>
              <w:t>tavanelor</w:t>
            </w:r>
            <w:proofErr w:type="spellEnd"/>
            <w:r>
              <w:rPr>
                <w:lang w:val="en-US"/>
              </w:rPr>
              <w:t xml:space="preserve"> tip </w:t>
            </w:r>
            <w:proofErr w:type="spellStart"/>
            <w:r>
              <w:rPr>
                <w:lang w:val="en-US"/>
              </w:rPr>
              <w:t>supraton</w:t>
            </w:r>
            <w:proofErr w:type="spellEnd"/>
            <w:r>
              <w:rPr>
                <w:rFonts w:ascii="Times New Roman CYR" w:hAnsi="Times New Roman CYR" w:cs="Times New Roman CYR"/>
                <w:sz w:val="16"/>
                <w:szCs w:val="16"/>
                <w:lang w:val="en-US"/>
              </w:rPr>
              <w:t xml:space="preserve"> </w:t>
            </w:r>
          </w:p>
          <w:p w14:paraId="786525DC"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B6A6D05"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1CE53BA6" w14:textId="77777777" w:rsidR="0069583B" w:rsidRDefault="0069583B" w:rsidP="006D0A0B">
            <w:pPr>
              <w:jc w:val="center"/>
              <w:rPr>
                <w:lang w:val="en-US"/>
              </w:rPr>
            </w:pPr>
            <w:r>
              <w:rPr>
                <w:lang w:val="en-US"/>
              </w:rPr>
              <w:t>9,10</w:t>
            </w:r>
          </w:p>
        </w:tc>
      </w:tr>
      <w:tr w:rsidR="0069583B" w14:paraId="7DF22A2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88FDAA" w14:textId="77777777" w:rsidR="0069583B" w:rsidRDefault="0069583B" w:rsidP="006D0A0B">
            <w:pPr>
              <w:rPr>
                <w:lang w:val="en-US"/>
              </w:rPr>
            </w:pPr>
          </w:p>
        </w:tc>
        <w:tc>
          <w:tcPr>
            <w:tcW w:w="1418" w:type="dxa"/>
            <w:gridSpan w:val="3"/>
            <w:tcBorders>
              <w:top w:val="nil"/>
              <w:bottom w:val="single" w:sz="2" w:space="0" w:color="auto"/>
            </w:tcBorders>
            <w:vAlign w:val="center"/>
          </w:tcPr>
          <w:p w14:paraId="22781137" w14:textId="77777777" w:rsidR="0069583B" w:rsidRDefault="0069583B" w:rsidP="006D0A0B">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3393622"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134" w:type="dxa"/>
            <w:gridSpan w:val="2"/>
            <w:tcBorders>
              <w:top w:val="nil"/>
              <w:bottom w:val="single" w:sz="2" w:space="0" w:color="auto"/>
            </w:tcBorders>
          </w:tcPr>
          <w:p w14:paraId="74DEA2C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C18C960" w14:textId="77777777" w:rsidR="0069583B" w:rsidRDefault="0069583B" w:rsidP="006D0A0B">
            <w:pPr>
              <w:rPr>
                <w:lang w:val="en-US"/>
              </w:rPr>
            </w:pPr>
            <w:r>
              <w:rPr>
                <w:lang w:val="en-US"/>
              </w:rPr>
              <w:t>0,27</w:t>
            </w:r>
          </w:p>
        </w:tc>
      </w:tr>
      <w:tr w:rsidR="0069583B" w14:paraId="2B0C466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943C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BB95EE3" w14:textId="77777777" w:rsidR="0069583B" w:rsidRDefault="0069583B" w:rsidP="006D0A0B">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14:paraId="417A1C82" w14:textId="77777777" w:rsidR="0069583B" w:rsidRDefault="0069583B" w:rsidP="006D0A0B">
            <w:pPr>
              <w:rPr>
                <w:lang w:val="en-US"/>
              </w:rPr>
            </w:pPr>
            <w:proofErr w:type="spellStart"/>
            <w:r>
              <w:rPr>
                <w:lang w:val="en-US"/>
              </w:rPr>
              <w:t>Amorsa-grund</w:t>
            </w:r>
            <w:proofErr w:type="spellEnd"/>
            <w:r>
              <w:rPr>
                <w:lang w:val="en-US"/>
              </w:rPr>
              <w:t xml:space="preserve"> tip </w:t>
            </w:r>
            <w:proofErr w:type="spellStart"/>
            <w:r>
              <w:rPr>
                <w:lang w:val="en-US"/>
              </w:rPr>
              <w:t>Supraton</w:t>
            </w:r>
            <w:proofErr w:type="spellEnd"/>
          </w:p>
        </w:tc>
        <w:tc>
          <w:tcPr>
            <w:tcW w:w="1152" w:type="dxa"/>
            <w:gridSpan w:val="3"/>
            <w:tcBorders>
              <w:top w:val="nil"/>
              <w:bottom w:val="single" w:sz="2" w:space="0" w:color="auto"/>
            </w:tcBorders>
          </w:tcPr>
          <w:p w14:paraId="04A46C64" w14:textId="77777777" w:rsidR="0069583B" w:rsidRDefault="0069583B" w:rsidP="006D0A0B">
            <w:pPr>
              <w:rPr>
                <w:lang w:val="en-US"/>
              </w:rPr>
            </w:pPr>
            <w:r>
              <w:rPr>
                <w:lang w:val="en-US"/>
              </w:rPr>
              <w:t>kg</w:t>
            </w:r>
          </w:p>
        </w:tc>
        <w:tc>
          <w:tcPr>
            <w:tcW w:w="1117" w:type="dxa"/>
            <w:tcBorders>
              <w:top w:val="nil"/>
              <w:bottom w:val="single" w:sz="2" w:space="0" w:color="auto"/>
            </w:tcBorders>
          </w:tcPr>
          <w:p w14:paraId="32DEDE8B" w14:textId="77777777" w:rsidR="0069583B" w:rsidRDefault="0069583B" w:rsidP="006D0A0B">
            <w:pPr>
              <w:rPr>
                <w:lang w:val="en-US"/>
              </w:rPr>
            </w:pPr>
            <w:r>
              <w:rPr>
                <w:lang w:val="en-US"/>
              </w:rPr>
              <w:t>1,36</w:t>
            </w:r>
          </w:p>
        </w:tc>
      </w:tr>
      <w:tr w:rsidR="0069583B" w14:paraId="502A67C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590F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7C752BC" w14:textId="77777777" w:rsidR="0069583B" w:rsidRDefault="0069583B" w:rsidP="006D0A0B">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4BDCB90" w14:textId="77777777" w:rsidR="0069583B" w:rsidRDefault="0069583B" w:rsidP="006D0A0B">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152" w:type="dxa"/>
            <w:gridSpan w:val="3"/>
            <w:tcBorders>
              <w:top w:val="nil"/>
              <w:bottom w:val="single" w:sz="2" w:space="0" w:color="auto"/>
            </w:tcBorders>
          </w:tcPr>
          <w:p w14:paraId="30374847"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53DC9419" w14:textId="77777777" w:rsidR="0069583B" w:rsidRDefault="0069583B" w:rsidP="006D0A0B">
            <w:pPr>
              <w:rPr>
                <w:lang w:val="en-US"/>
              </w:rPr>
            </w:pPr>
            <w:r>
              <w:rPr>
                <w:lang w:val="en-US"/>
              </w:rPr>
              <w:t>0,46</w:t>
            </w:r>
          </w:p>
        </w:tc>
      </w:tr>
      <w:tr w:rsidR="0069583B" w14:paraId="4C6154E6"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C68A8" w14:textId="77777777" w:rsidR="0069583B" w:rsidRDefault="0069583B" w:rsidP="006D0A0B">
            <w:pPr>
              <w:rPr>
                <w:lang w:val="en-US"/>
              </w:rPr>
            </w:pPr>
            <w:r>
              <w:rPr>
                <w:lang w:val="en-US"/>
              </w:rPr>
              <w:t>9</w:t>
            </w:r>
          </w:p>
        </w:tc>
        <w:tc>
          <w:tcPr>
            <w:tcW w:w="1418" w:type="dxa"/>
            <w:gridSpan w:val="3"/>
            <w:tcBorders>
              <w:top w:val="single" w:sz="4" w:space="0" w:color="auto"/>
              <w:bottom w:val="single" w:sz="4" w:space="0" w:color="auto"/>
            </w:tcBorders>
          </w:tcPr>
          <w:p w14:paraId="73A7B850" w14:textId="77777777" w:rsidR="0069583B" w:rsidRDefault="0069583B" w:rsidP="006D0A0B">
            <w:pPr>
              <w:rPr>
                <w:lang w:val="en-US"/>
              </w:rPr>
            </w:pPr>
            <w:r>
              <w:rPr>
                <w:lang w:val="en-US"/>
              </w:rPr>
              <w:t>CN05D</w:t>
            </w:r>
          </w:p>
          <w:p w14:paraId="0456D99D"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12E71BF4"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Vopsitorii</w:t>
            </w:r>
            <w:proofErr w:type="spellEnd"/>
            <w:r>
              <w:rPr>
                <w:lang w:val="en-US"/>
              </w:rPr>
              <w:t xml:space="preserve"> </w:t>
            </w:r>
            <w:proofErr w:type="spellStart"/>
            <w:r>
              <w:rPr>
                <w:lang w:val="en-US"/>
              </w:rPr>
              <w:t>obisnuite</w:t>
            </w:r>
            <w:proofErr w:type="spellEnd"/>
            <w:r>
              <w:rPr>
                <w:lang w:val="en-US"/>
              </w:rPr>
              <w:t xml:space="preserve"> </w:t>
            </w:r>
            <w:proofErr w:type="spellStart"/>
            <w:r>
              <w:rPr>
                <w:lang w:val="en-US"/>
              </w:rPr>
              <w:t>interioare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exterioare</w:t>
            </w:r>
            <w:proofErr w:type="spellEnd"/>
            <w:r>
              <w:rPr>
                <w:lang w:val="en-US"/>
              </w:rPr>
              <w:t xml:space="preserve"> </w:t>
            </w:r>
            <w:proofErr w:type="spellStart"/>
            <w:r>
              <w:rPr>
                <w:lang w:val="en-US"/>
              </w:rPr>
              <w:t>executate</w:t>
            </w:r>
            <w:proofErr w:type="spellEnd"/>
            <w:r>
              <w:rPr>
                <w:lang w:val="en-US"/>
              </w:rPr>
              <w:t xml:space="preserve"> manual cu </w:t>
            </w:r>
            <w:proofErr w:type="spellStart"/>
            <w:r>
              <w:rPr>
                <w:lang w:val="en-US"/>
              </w:rPr>
              <w:t>vopsea</w:t>
            </w:r>
            <w:proofErr w:type="spellEnd"/>
            <w:r>
              <w:rPr>
                <w:lang w:val="en-US"/>
              </w:rPr>
              <w:t xml:space="preserve"> de </w:t>
            </w:r>
            <w:proofErr w:type="spellStart"/>
            <w:r>
              <w:rPr>
                <w:lang w:val="en-US"/>
              </w:rPr>
              <w:t>ulei</w:t>
            </w:r>
            <w:proofErr w:type="spellEnd"/>
            <w:r>
              <w:rPr>
                <w:lang w:val="en-US"/>
              </w:rPr>
              <w:t xml:space="preserve"> </w:t>
            </w:r>
            <w:proofErr w:type="spellStart"/>
            <w:r>
              <w:rPr>
                <w:lang w:val="en-US"/>
              </w:rPr>
              <w:t>aplicate</w:t>
            </w:r>
            <w:proofErr w:type="spellEnd"/>
            <w:r>
              <w:rPr>
                <w:lang w:val="en-US"/>
              </w:rPr>
              <w:t xml:space="preserve"> in 2 </w:t>
            </w:r>
            <w:proofErr w:type="spellStart"/>
            <w:r>
              <w:rPr>
                <w:lang w:val="en-US"/>
              </w:rPr>
              <w:t>straturi</w:t>
            </w:r>
            <w:proofErr w:type="spellEnd"/>
            <w:r>
              <w:rPr>
                <w:lang w:val="en-US"/>
              </w:rPr>
              <w:t xml:space="preserve"> pe </w:t>
            </w:r>
            <w:proofErr w:type="spellStart"/>
            <w:proofErr w:type="gramStart"/>
            <w:r>
              <w:rPr>
                <w:lang w:val="en-US"/>
              </w:rPr>
              <w:t>tencuieli</w:t>
            </w:r>
            <w:proofErr w:type="spellEnd"/>
            <w:r>
              <w:rPr>
                <w:lang w:val="en-US"/>
              </w:rPr>
              <w:t xml:space="preserve">  </w:t>
            </w:r>
            <w:proofErr w:type="spellStart"/>
            <w:r>
              <w:rPr>
                <w:lang w:val="en-US"/>
              </w:rPr>
              <w:t>gletuite</w:t>
            </w:r>
            <w:proofErr w:type="spellEnd"/>
            <w:proofErr w:type="gramEnd"/>
            <w:r>
              <w:rPr>
                <w:lang w:val="en-US"/>
              </w:rPr>
              <w:t xml:space="preserve"> cu </w:t>
            </w:r>
            <w:proofErr w:type="spellStart"/>
            <w:r>
              <w:rPr>
                <w:lang w:val="en-US"/>
              </w:rPr>
              <w:t>ipsos</w:t>
            </w:r>
            <w:proofErr w:type="spellEnd"/>
            <w:r>
              <w:rPr>
                <w:rFonts w:ascii="Times New Roman CYR" w:hAnsi="Times New Roman CYR" w:cs="Times New Roman CYR"/>
                <w:sz w:val="16"/>
                <w:szCs w:val="16"/>
                <w:lang w:val="en-US"/>
              </w:rPr>
              <w:t xml:space="preserve"> </w:t>
            </w:r>
          </w:p>
          <w:p w14:paraId="472810CB"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191B94"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4943E2D1" w14:textId="77777777" w:rsidR="0069583B" w:rsidRDefault="0069583B" w:rsidP="006D0A0B">
            <w:pPr>
              <w:jc w:val="center"/>
              <w:rPr>
                <w:lang w:val="en-US"/>
              </w:rPr>
            </w:pPr>
            <w:r>
              <w:rPr>
                <w:lang w:val="en-US"/>
              </w:rPr>
              <w:t>9,10</w:t>
            </w:r>
          </w:p>
        </w:tc>
      </w:tr>
      <w:tr w:rsidR="0069583B" w14:paraId="3735B79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02E7C0" w14:textId="77777777" w:rsidR="0069583B" w:rsidRDefault="0069583B" w:rsidP="006D0A0B">
            <w:pPr>
              <w:rPr>
                <w:lang w:val="en-US"/>
              </w:rPr>
            </w:pPr>
          </w:p>
        </w:tc>
        <w:tc>
          <w:tcPr>
            <w:tcW w:w="1418" w:type="dxa"/>
            <w:gridSpan w:val="3"/>
            <w:tcBorders>
              <w:top w:val="nil"/>
              <w:bottom w:val="single" w:sz="2" w:space="0" w:color="auto"/>
            </w:tcBorders>
            <w:vAlign w:val="center"/>
          </w:tcPr>
          <w:p w14:paraId="038195AF" w14:textId="77777777" w:rsidR="0069583B" w:rsidRDefault="0069583B" w:rsidP="006D0A0B">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D580164"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134" w:type="dxa"/>
            <w:gridSpan w:val="2"/>
            <w:tcBorders>
              <w:top w:val="nil"/>
              <w:bottom w:val="single" w:sz="2" w:space="0" w:color="auto"/>
            </w:tcBorders>
          </w:tcPr>
          <w:p w14:paraId="543A1040"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28E468F" w14:textId="77777777" w:rsidR="0069583B" w:rsidRDefault="0069583B" w:rsidP="006D0A0B">
            <w:pPr>
              <w:rPr>
                <w:lang w:val="en-US"/>
              </w:rPr>
            </w:pPr>
            <w:r>
              <w:rPr>
                <w:lang w:val="en-US"/>
              </w:rPr>
              <w:t>5,92</w:t>
            </w:r>
          </w:p>
        </w:tc>
      </w:tr>
      <w:tr w:rsidR="0069583B" w14:paraId="27ACCCA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D0D4F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08657DA" w14:textId="77777777" w:rsidR="0069583B" w:rsidRDefault="0069583B" w:rsidP="006D0A0B">
            <w:pPr>
              <w:jc w:val="center"/>
              <w:rPr>
                <w:sz w:val="16"/>
                <w:szCs w:val="16"/>
                <w:lang w:val="en-US"/>
              </w:rPr>
            </w:pPr>
            <w:r>
              <w:rPr>
                <w:sz w:val="16"/>
                <w:szCs w:val="16"/>
                <w:lang w:val="en-US"/>
              </w:rPr>
              <w:t>2430116103000</w:t>
            </w:r>
          </w:p>
        </w:tc>
        <w:tc>
          <w:tcPr>
            <w:tcW w:w="5953" w:type="dxa"/>
            <w:gridSpan w:val="5"/>
            <w:tcBorders>
              <w:top w:val="nil"/>
              <w:bottom w:val="single" w:sz="2" w:space="0" w:color="auto"/>
            </w:tcBorders>
          </w:tcPr>
          <w:p w14:paraId="7CE51D69" w14:textId="77777777" w:rsidR="0069583B" w:rsidRDefault="0069583B" w:rsidP="006D0A0B">
            <w:pPr>
              <w:rPr>
                <w:lang w:val="en-US"/>
              </w:rPr>
            </w:pPr>
            <w:proofErr w:type="spellStart"/>
            <w:proofErr w:type="gramStart"/>
            <w:r>
              <w:rPr>
                <w:lang w:val="en-US"/>
              </w:rPr>
              <w:t>Vopsea</w:t>
            </w:r>
            <w:proofErr w:type="spellEnd"/>
            <w:r>
              <w:rPr>
                <w:lang w:val="en-US"/>
              </w:rPr>
              <w:t xml:space="preserve">  pe</w:t>
            </w:r>
            <w:proofErr w:type="gramEnd"/>
            <w:r>
              <w:rPr>
                <w:lang w:val="en-US"/>
              </w:rPr>
              <w:t xml:space="preserve"> </w:t>
            </w:r>
            <w:proofErr w:type="spellStart"/>
            <w:r>
              <w:rPr>
                <w:lang w:val="en-US"/>
              </w:rPr>
              <w:t>baza</w:t>
            </w:r>
            <w:proofErr w:type="spellEnd"/>
            <w:r>
              <w:rPr>
                <w:lang w:val="en-US"/>
              </w:rPr>
              <w:t xml:space="preserve"> de </w:t>
            </w:r>
            <w:proofErr w:type="spellStart"/>
            <w:r>
              <w:rPr>
                <w:lang w:val="en-US"/>
              </w:rPr>
              <w:t>ulei</w:t>
            </w:r>
            <w:proofErr w:type="spellEnd"/>
          </w:p>
        </w:tc>
        <w:tc>
          <w:tcPr>
            <w:tcW w:w="1152" w:type="dxa"/>
            <w:gridSpan w:val="3"/>
            <w:tcBorders>
              <w:top w:val="nil"/>
              <w:bottom w:val="single" w:sz="2" w:space="0" w:color="auto"/>
            </w:tcBorders>
          </w:tcPr>
          <w:p w14:paraId="7CA62F77" w14:textId="77777777" w:rsidR="0069583B" w:rsidRDefault="0069583B" w:rsidP="006D0A0B">
            <w:pPr>
              <w:rPr>
                <w:lang w:val="en-US"/>
              </w:rPr>
            </w:pPr>
            <w:r>
              <w:rPr>
                <w:lang w:val="en-US"/>
              </w:rPr>
              <w:t>kg</w:t>
            </w:r>
          </w:p>
        </w:tc>
        <w:tc>
          <w:tcPr>
            <w:tcW w:w="1117" w:type="dxa"/>
            <w:tcBorders>
              <w:top w:val="nil"/>
              <w:bottom w:val="single" w:sz="2" w:space="0" w:color="auto"/>
            </w:tcBorders>
          </w:tcPr>
          <w:p w14:paraId="0E77DED8" w14:textId="77777777" w:rsidR="0069583B" w:rsidRDefault="0069583B" w:rsidP="006D0A0B">
            <w:pPr>
              <w:rPr>
                <w:lang w:val="en-US"/>
              </w:rPr>
            </w:pPr>
            <w:r>
              <w:rPr>
                <w:lang w:val="en-US"/>
              </w:rPr>
              <w:t>2,20</w:t>
            </w:r>
          </w:p>
        </w:tc>
      </w:tr>
      <w:tr w:rsidR="0069583B" w14:paraId="7C3EC98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32ECE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BB6CDB4" w14:textId="77777777" w:rsidR="0069583B" w:rsidRDefault="0069583B" w:rsidP="006D0A0B">
            <w:pPr>
              <w:jc w:val="center"/>
              <w:rPr>
                <w:sz w:val="16"/>
                <w:szCs w:val="16"/>
                <w:lang w:val="en-US"/>
              </w:rPr>
            </w:pPr>
            <w:r>
              <w:rPr>
                <w:sz w:val="16"/>
                <w:szCs w:val="16"/>
                <w:lang w:val="en-US"/>
              </w:rPr>
              <w:t>1542126108945</w:t>
            </w:r>
          </w:p>
        </w:tc>
        <w:tc>
          <w:tcPr>
            <w:tcW w:w="5953" w:type="dxa"/>
            <w:gridSpan w:val="5"/>
            <w:tcBorders>
              <w:top w:val="nil"/>
              <w:bottom w:val="single" w:sz="2" w:space="0" w:color="auto"/>
            </w:tcBorders>
          </w:tcPr>
          <w:p w14:paraId="0EFE5B4B" w14:textId="77777777" w:rsidR="0069583B" w:rsidRDefault="0069583B" w:rsidP="006D0A0B">
            <w:pPr>
              <w:rPr>
                <w:lang w:val="en-US"/>
              </w:rPr>
            </w:pPr>
            <w:proofErr w:type="spellStart"/>
            <w:r>
              <w:rPr>
                <w:lang w:val="en-US"/>
              </w:rPr>
              <w:t>Ulei</w:t>
            </w:r>
            <w:proofErr w:type="spellEnd"/>
            <w:r>
              <w:rPr>
                <w:lang w:val="en-US"/>
              </w:rPr>
              <w:t xml:space="preserve"> de in </w:t>
            </w:r>
            <w:proofErr w:type="spellStart"/>
            <w:r>
              <w:rPr>
                <w:lang w:val="en-US"/>
              </w:rPr>
              <w:t>sicativat</w:t>
            </w:r>
            <w:proofErr w:type="spellEnd"/>
          </w:p>
        </w:tc>
        <w:tc>
          <w:tcPr>
            <w:tcW w:w="1152" w:type="dxa"/>
            <w:gridSpan w:val="3"/>
            <w:tcBorders>
              <w:top w:val="nil"/>
              <w:bottom w:val="single" w:sz="2" w:space="0" w:color="auto"/>
            </w:tcBorders>
          </w:tcPr>
          <w:p w14:paraId="4F010B1C" w14:textId="77777777" w:rsidR="0069583B" w:rsidRDefault="0069583B" w:rsidP="006D0A0B">
            <w:pPr>
              <w:rPr>
                <w:lang w:val="en-US"/>
              </w:rPr>
            </w:pPr>
            <w:r>
              <w:rPr>
                <w:lang w:val="en-US"/>
              </w:rPr>
              <w:t>kg</w:t>
            </w:r>
          </w:p>
        </w:tc>
        <w:tc>
          <w:tcPr>
            <w:tcW w:w="1117" w:type="dxa"/>
            <w:tcBorders>
              <w:top w:val="nil"/>
              <w:bottom w:val="single" w:sz="2" w:space="0" w:color="auto"/>
            </w:tcBorders>
          </w:tcPr>
          <w:p w14:paraId="76141A38" w14:textId="77777777" w:rsidR="0069583B" w:rsidRDefault="0069583B" w:rsidP="006D0A0B">
            <w:pPr>
              <w:rPr>
                <w:lang w:val="en-US"/>
              </w:rPr>
            </w:pPr>
            <w:r>
              <w:rPr>
                <w:lang w:val="en-US"/>
              </w:rPr>
              <w:t>0,92</w:t>
            </w:r>
          </w:p>
        </w:tc>
      </w:tr>
      <w:tr w:rsidR="0069583B" w14:paraId="09F31B4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5611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22B43C5" w14:textId="77777777" w:rsidR="0069583B" w:rsidRDefault="0069583B" w:rsidP="006D0A0B">
            <w:pPr>
              <w:jc w:val="center"/>
              <w:rPr>
                <w:sz w:val="16"/>
                <w:szCs w:val="16"/>
                <w:lang w:val="en-US"/>
              </w:rPr>
            </w:pPr>
            <w:r>
              <w:rPr>
                <w:sz w:val="16"/>
                <w:szCs w:val="16"/>
                <w:lang w:val="en-US"/>
              </w:rPr>
              <w:t>2320116200573</w:t>
            </w:r>
          </w:p>
        </w:tc>
        <w:tc>
          <w:tcPr>
            <w:tcW w:w="5953" w:type="dxa"/>
            <w:gridSpan w:val="5"/>
            <w:tcBorders>
              <w:top w:val="nil"/>
              <w:bottom w:val="single" w:sz="2" w:space="0" w:color="auto"/>
            </w:tcBorders>
          </w:tcPr>
          <w:p w14:paraId="70D392D0" w14:textId="77777777" w:rsidR="0069583B" w:rsidRDefault="0069583B" w:rsidP="006D0A0B">
            <w:pPr>
              <w:rPr>
                <w:lang w:val="en-US"/>
              </w:rPr>
            </w:pPr>
            <w:proofErr w:type="spellStart"/>
            <w:r>
              <w:rPr>
                <w:lang w:val="en-US"/>
              </w:rPr>
              <w:t>Benzina</w:t>
            </w:r>
            <w:proofErr w:type="spellEnd"/>
            <w:r>
              <w:rPr>
                <w:lang w:val="en-US"/>
              </w:rPr>
              <w:t xml:space="preserve"> auto</w:t>
            </w:r>
          </w:p>
        </w:tc>
        <w:tc>
          <w:tcPr>
            <w:tcW w:w="1152" w:type="dxa"/>
            <w:gridSpan w:val="3"/>
            <w:tcBorders>
              <w:top w:val="nil"/>
              <w:bottom w:val="single" w:sz="2" w:space="0" w:color="auto"/>
            </w:tcBorders>
          </w:tcPr>
          <w:p w14:paraId="7FB422E1" w14:textId="77777777" w:rsidR="0069583B" w:rsidRDefault="0069583B" w:rsidP="006D0A0B">
            <w:pPr>
              <w:rPr>
                <w:lang w:val="en-US"/>
              </w:rPr>
            </w:pPr>
            <w:r>
              <w:rPr>
                <w:lang w:val="en-US"/>
              </w:rPr>
              <w:t>l</w:t>
            </w:r>
          </w:p>
        </w:tc>
        <w:tc>
          <w:tcPr>
            <w:tcW w:w="1117" w:type="dxa"/>
            <w:tcBorders>
              <w:top w:val="nil"/>
              <w:bottom w:val="single" w:sz="2" w:space="0" w:color="auto"/>
            </w:tcBorders>
          </w:tcPr>
          <w:p w14:paraId="3CAB128A" w14:textId="77777777" w:rsidR="0069583B" w:rsidRDefault="0069583B" w:rsidP="006D0A0B">
            <w:pPr>
              <w:rPr>
                <w:lang w:val="en-US"/>
              </w:rPr>
            </w:pPr>
            <w:r>
              <w:rPr>
                <w:lang w:val="en-US"/>
              </w:rPr>
              <w:t>0,91</w:t>
            </w:r>
          </w:p>
        </w:tc>
      </w:tr>
      <w:tr w:rsidR="0069583B" w14:paraId="039443B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9BF1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9D4C8D2" w14:textId="77777777" w:rsidR="0069583B" w:rsidRDefault="0069583B" w:rsidP="006D0A0B">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0328F69C" w14:textId="77777777" w:rsidR="0069583B" w:rsidRDefault="0069583B" w:rsidP="006D0A0B">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52" w:type="dxa"/>
            <w:gridSpan w:val="3"/>
            <w:tcBorders>
              <w:top w:val="nil"/>
              <w:bottom w:val="single" w:sz="2" w:space="0" w:color="auto"/>
            </w:tcBorders>
          </w:tcPr>
          <w:p w14:paraId="55897BBD" w14:textId="77777777" w:rsidR="0069583B" w:rsidRDefault="0069583B" w:rsidP="006D0A0B">
            <w:pPr>
              <w:rPr>
                <w:lang w:val="en-US"/>
              </w:rPr>
            </w:pPr>
            <w:r>
              <w:rPr>
                <w:lang w:val="en-US"/>
              </w:rPr>
              <w:t>kg</w:t>
            </w:r>
          </w:p>
        </w:tc>
        <w:tc>
          <w:tcPr>
            <w:tcW w:w="1117" w:type="dxa"/>
            <w:tcBorders>
              <w:top w:val="nil"/>
              <w:bottom w:val="single" w:sz="2" w:space="0" w:color="auto"/>
            </w:tcBorders>
          </w:tcPr>
          <w:p w14:paraId="165CDCEE" w14:textId="77777777" w:rsidR="0069583B" w:rsidRDefault="0069583B" w:rsidP="006D0A0B">
            <w:pPr>
              <w:rPr>
                <w:lang w:val="en-US"/>
              </w:rPr>
            </w:pPr>
            <w:r>
              <w:rPr>
                <w:lang w:val="en-US"/>
              </w:rPr>
              <w:t>0,46</w:t>
            </w:r>
          </w:p>
        </w:tc>
      </w:tr>
      <w:tr w:rsidR="0069583B" w14:paraId="4356F3D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6B89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9147563" w14:textId="77777777" w:rsidR="0069583B" w:rsidRDefault="0069583B" w:rsidP="006D0A0B">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60E82C75" w14:textId="77777777" w:rsidR="0069583B" w:rsidRDefault="0069583B" w:rsidP="006D0A0B">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152" w:type="dxa"/>
            <w:gridSpan w:val="3"/>
            <w:tcBorders>
              <w:top w:val="nil"/>
              <w:bottom w:val="single" w:sz="2" w:space="0" w:color="auto"/>
            </w:tcBorders>
          </w:tcPr>
          <w:p w14:paraId="45FE6802"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4BE8F6F5" w14:textId="77777777" w:rsidR="0069583B" w:rsidRDefault="0069583B" w:rsidP="006D0A0B">
            <w:pPr>
              <w:rPr>
                <w:lang w:val="en-US"/>
              </w:rPr>
            </w:pPr>
            <w:r>
              <w:rPr>
                <w:lang w:val="en-US"/>
              </w:rPr>
              <w:t>4,55</w:t>
            </w:r>
          </w:p>
        </w:tc>
      </w:tr>
      <w:tr w:rsidR="0069583B" w14:paraId="4E0625B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63D7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B014325" w14:textId="77777777" w:rsidR="0069583B" w:rsidRDefault="0069583B" w:rsidP="006D0A0B">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A79A367" w14:textId="77777777" w:rsidR="0069583B" w:rsidRDefault="0069583B" w:rsidP="006D0A0B">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152" w:type="dxa"/>
            <w:gridSpan w:val="3"/>
            <w:tcBorders>
              <w:top w:val="nil"/>
              <w:bottom w:val="single" w:sz="2" w:space="0" w:color="auto"/>
            </w:tcBorders>
          </w:tcPr>
          <w:p w14:paraId="577E92C3" w14:textId="77777777" w:rsidR="0069583B" w:rsidRDefault="0069583B" w:rsidP="006D0A0B">
            <w:pPr>
              <w:rPr>
                <w:lang w:val="en-US"/>
              </w:rPr>
            </w:pPr>
            <w:r>
              <w:rPr>
                <w:lang w:val="en-US"/>
              </w:rPr>
              <w:t>kg</w:t>
            </w:r>
          </w:p>
        </w:tc>
        <w:tc>
          <w:tcPr>
            <w:tcW w:w="1117" w:type="dxa"/>
            <w:tcBorders>
              <w:top w:val="nil"/>
              <w:bottom w:val="single" w:sz="2" w:space="0" w:color="auto"/>
            </w:tcBorders>
          </w:tcPr>
          <w:p w14:paraId="2DD135B5" w14:textId="77777777" w:rsidR="0069583B" w:rsidRDefault="0069583B" w:rsidP="006D0A0B">
            <w:pPr>
              <w:rPr>
                <w:lang w:val="en-US"/>
              </w:rPr>
            </w:pPr>
            <w:r>
              <w:rPr>
                <w:lang w:val="en-US"/>
              </w:rPr>
              <w:t>0,46</w:t>
            </w:r>
          </w:p>
        </w:tc>
      </w:tr>
      <w:tr w:rsidR="0069583B" w14:paraId="4764D61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E0AEF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2A55EB9" w14:textId="77777777" w:rsidR="0069583B" w:rsidRDefault="0069583B" w:rsidP="006D0A0B">
            <w:pPr>
              <w:jc w:val="center"/>
              <w:rPr>
                <w:sz w:val="16"/>
                <w:szCs w:val="16"/>
                <w:lang w:val="en-US"/>
              </w:rPr>
            </w:pPr>
            <w:r>
              <w:rPr>
                <w:sz w:val="16"/>
                <w:szCs w:val="16"/>
                <w:lang w:val="en-US"/>
              </w:rPr>
              <w:t>2430226101349</w:t>
            </w:r>
          </w:p>
        </w:tc>
        <w:tc>
          <w:tcPr>
            <w:tcW w:w="5953" w:type="dxa"/>
            <w:gridSpan w:val="5"/>
            <w:tcBorders>
              <w:top w:val="nil"/>
              <w:bottom w:val="single" w:sz="2" w:space="0" w:color="auto"/>
            </w:tcBorders>
          </w:tcPr>
          <w:p w14:paraId="0D2FB800" w14:textId="77777777" w:rsidR="0069583B" w:rsidRDefault="0069583B" w:rsidP="006D0A0B">
            <w:pPr>
              <w:rPr>
                <w:lang w:val="en-US"/>
              </w:rPr>
            </w:pPr>
            <w:r>
              <w:rPr>
                <w:lang w:val="en-US"/>
              </w:rPr>
              <w:t xml:space="preserve">Chit de </w:t>
            </w:r>
            <w:proofErr w:type="spellStart"/>
            <w:r>
              <w:rPr>
                <w:lang w:val="en-US"/>
              </w:rPr>
              <w:t>cutit</w:t>
            </w:r>
            <w:proofErr w:type="spellEnd"/>
            <w:r>
              <w:rPr>
                <w:lang w:val="en-US"/>
              </w:rPr>
              <w:t xml:space="preserve"> C 891-1</w:t>
            </w:r>
          </w:p>
        </w:tc>
        <w:tc>
          <w:tcPr>
            <w:tcW w:w="1152" w:type="dxa"/>
            <w:gridSpan w:val="3"/>
            <w:tcBorders>
              <w:top w:val="nil"/>
              <w:bottom w:val="single" w:sz="2" w:space="0" w:color="auto"/>
            </w:tcBorders>
          </w:tcPr>
          <w:p w14:paraId="7AB294D7" w14:textId="77777777" w:rsidR="0069583B" w:rsidRDefault="0069583B" w:rsidP="006D0A0B">
            <w:pPr>
              <w:rPr>
                <w:lang w:val="en-US"/>
              </w:rPr>
            </w:pPr>
            <w:r>
              <w:rPr>
                <w:lang w:val="en-US"/>
              </w:rPr>
              <w:t>kg</w:t>
            </w:r>
          </w:p>
        </w:tc>
        <w:tc>
          <w:tcPr>
            <w:tcW w:w="1117" w:type="dxa"/>
            <w:tcBorders>
              <w:top w:val="nil"/>
              <w:bottom w:val="single" w:sz="2" w:space="0" w:color="auto"/>
            </w:tcBorders>
          </w:tcPr>
          <w:p w14:paraId="3004E8D4" w14:textId="77777777" w:rsidR="0069583B" w:rsidRDefault="0069583B" w:rsidP="006D0A0B">
            <w:pPr>
              <w:rPr>
                <w:lang w:val="en-US"/>
              </w:rPr>
            </w:pPr>
            <w:r>
              <w:rPr>
                <w:lang w:val="en-US"/>
              </w:rPr>
              <w:t>0,64</w:t>
            </w:r>
          </w:p>
        </w:tc>
      </w:tr>
      <w:tr w:rsidR="0069583B" w14:paraId="582469B4"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2754E34" w14:textId="77777777" w:rsidR="0069583B" w:rsidRDefault="0069583B" w:rsidP="006D0A0B">
            <w:pPr>
              <w:rPr>
                <w:sz w:val="8"/>
                <w:szCs w:val="8"/>
                <w:lang w:val="en-US"/>
              </w:rPr>
            </w:pPr>
          </w:p>
        </w:tc>
        <w:tc>
          <w:tcPr>
            <w:tcW w:w="1276" w:type="dxa"/>
            <w:gridSpan w:val="2"/>
            <w:tcBorders>
              <w:left w:val="nil"/>
              <w:bottom w:val="nil"/>
              <w:right w:val="nil"/>
            </w:tcBorders>
          </w:tcPr>
          <w:p w14:paraId="6945D650" w14:textId="77777777" w:rsidR="0069583B" w:rsidRDefault="0069583B" w:rsidP="006D0A0B">
            <w:pPr>
              <w:rPr>
                <w:sz w:val="8"/>
                <w:szCs w:val="8"/>
                <w:lang w:val="en-US"/>
              </w:rPr>
            </w:pPr>
          </w:p>
        </w:tc>
        <w:tc>
          <w:tcPr>
            <w:tcW w:w="3402" w:type="dxa"/>
            <w:gridSpan w:val="3"/>
            <w:tcBorders>
              <w:left w:val="nil"/>
              <w:bottom w:val="nil"/>
              <w:right w:val="nil"/>
            </w:tcBorders>
          </w:tcPr>
          <w:p w14:paraId="373BA876" w14:textId="77777777" w:rsidR="0069583B" w:rsidRDefault="0069583B" w:rsidP="006D0A0B">
            <w:pPr>
              <w:rPr>
                <w:sz w:val="8"/>
                <w:szCs w:val="8"/>
                <w:lang w:val="en-US"/>
              </w:rPr>
            </w:pPr>
          </w:p>
          <w:p w14:paraId="06BA88D8" w14:textId="77777777" w:rsidR="0069583B" w:rsidRDefault="0069583B" w:rsidP="006D0A0B">
            <w:pPr>
              <w:rPr>
                <w:sz w:val="8"/>
                <w:szCs w:val="8"/>
                <w:lang w:val="en-US"/>
              </w:rPr>
            </w:pPr>
          </w:p>
          <w:p w14:paraId="3D206F01" w14:textId="77777777" w:rsidR="0069583B" w:rsidRDefault="0069583B" w:rsidP="006D0A0B">
            <w:pPr>
              <w:rPr>
                <w:sz w:val="8"/>
                <w:szCs w:val="8"/>
                <w:lang w:val="en-US"/>
              </w:rPr>
            </w:pPr>
          </w:p>
        </w:tc>
        <w:tc>
          <w:tcPr>
            <w:tcW w:w="1134" w:type="dxa"/>
            <w:tcBorders>
              <w:left w:val="nil"/>
              <w:bottom w:val="nil"/>
              <w:right w:val="nil"/>
            </w:tcBorders>
          </w:tcPr>
          <w:p w14:paraId="204F5D78" w14:textId="77777777" w:rsidR="0069583B" w:rsidRDefault="0069583B" w:rsidP="006D0A0B">
            <w:pPr>
              <w:rPr>
                <w:sz w:val="8"/>
                <w:szCs w:val="8"/>
                <w:lang w:val="en-US"/>
              </w:rPr>
            </w:pPr>
          </w:p>
        </w:tc>
        <w:tc>
          <w:tcPr>
            <w:tcW w:w="1134" w:type="dxa"/>
            <w:tcBorders>
              <w:left w:val="nil"/>
              <w:bottom w:val="nil"/>
              <w:right w:val="nil"/>
            </w:tcBorders>
          </w:tcPr>
          <w:p w14:paraId="1FC191D9" w14:textId="77777777" w:rsidR="0069583B" w:rsidRDefault="0069583B" w:rsidP="006D0A0B">
            <w:pPr>
              <w:rPr>
                <w:sz w:val="8"/>
                <w:szCs w:val="8"/>
                <w:lang w:val="en-US"/>
              </w:rPr>
            </w:pPr>
          </w:p>
        </w:tc>
        <w:tc>
          <w:tcPr>
            <w:tcW w:w="1417" w:type="dxa"/>
            <w:gridSpan w:val="2"/>
            <w:tcBorders>
              <w:left w:val="nil"/>
              <w:bottom w:val="nil"/>
              <w:right w:val="nil"/>
            </w:tcBorders>
          </w:tcPr>
          <w:p w14:paraId="6004EFB9" w14:textId="77777777" w:rsidR="0069583B" w:rsidRDefault="0069583B" w:rsidP="006D0A0B">
            <w:pPr>
              <w:rPr>
                <w:sz w:val="8"/>
                <w:szCs w:val="8"/>
                <w:lang w:val="en-US"/>
              </w:rPr>
            </w:pPr>
          </w:p>
        </w:tc>
        <w:tc>
          <w:tcPr>
            <w:tcW w:w="1277" w:type="dxa"/>
            <w:gridSpan w:val="3"/>
            <w:tcBorders>
              <w:left w:val="nil"/>
              <w:bottom w:val="nil"/>
            </w:tcBorders>
          </w:tcPr>
          <w:p w14:paraId="386D6765" w14:textId="77777777" w:rsidR="0069583B" w:rsidRDefault="0069583B" w:rsidP="006D0A0B">
            <w:pPr>
              <w:rPr>
                <w:sz w:val="8"/>
                <w:szCs w:val="8"/>
                <w:lang w:val="en-US"/>
              </w:rPr>
            </w:pPr>
          </w:p>
        </w:tc>
      </w:tr>
      <w:tr w:rsidR="0069583B" w:rsidRPr="00EB582C" w14:paraId="3B5F1322"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7F7FA55"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F4B3D7C"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14829724"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70ECF26D"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4D1D4232"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76816914"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5DA91A34" w14:textId="77777777" w:rsidR="0069583B" w:rsidRPr="00EB582C" w:rsidRDefault="0069583B" w:rsidP="006D0A0B">
            <w:pPr>
              <w:rPr>
                <w:lang w:val="en-US"/>
              </w:rPr>
            </w:pPr>
          </w:p>
        </w:tc>
      </w:tr>
      <w:tr w:rsidR="0069583B" w14:paraId="111E1F2B"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96DDBD0"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169699F3"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2A9CBB85"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59D2B8A7"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Tavan</w:t>
            </w:r>
            <w:proofErr w:type="spellEnd"/>
            <w:r>
              <w:rPr>
                <w:b/>
                <w:bCs/>
                <w:sz w:val="22"/>
                <w:szCs w:val="22"/>
                <w:lang w:val="en-US"/>
              </w:rPr>
              <w:t xml:space="preserve"> </w:t>
            </w:r>
          </w:p>
        </w:tc>
        <w:tc>
          <w:tcPr>
            <w:tcW w:w="1134" w:type="dxa"/>
            <w:tcBorders>
              <w:top w:val="single" w:sz="4" w:space="0" w:color="auto"/>
              <w:left w:val="nil"/>
              <w:bottom w:val="single" w:sz="4" w:space="0" w:color="auto"/>
              <w:right w:val="nil"/>
            </w:tcBorders>
          </w:tcPr>
          <w:p w14:paraId="0402C89F"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9D72917"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E505370"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7A9DC1BB" w14:textId="77777777" w:rsidR="0069583B" w:rsidRDefault="0069583B" w:rsidP="006D0A0B">
            <w:pPr>
              <w:rPr>
                <w:b/>
                <w:bCs/>
                <w:lang w:val="en-US"/>
              </w:rPr>
            </w:pPr>
          </w:p>
        </w:tc>
      </w:tr>
      <w:tr w:rsidR="0069583B" w:rsidRPr="001F26B6" w14:paraId="26AB8FAA" w14:textId="77777777" w:rsidTr="006D0A0B">
        <w:tc>
          <w:tcPr>
            <w:tcW w:w="709" w:type="dxa"/>
            <w:tcBorders>
              <w:top w:val="nil"/>
              <w:left w:val="single" w:sz="6" w:space="0" w:color="auto"/>
              <w:bottom w:val="nil"/>
              <w:right w:val="nil"/>
            </w:tcBorders>
          </w:tcPr>
          <w:p w14:paraId="4B9E6E64"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17FDCDE5"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7ED07C51" w14:textId="77777777" w:rsidR="0069583B" w:rsidRPr="007F2714" w:rsidRDefault="0069583B" w:rsidP="006D0A0B">
            <w:pPr>
              <w:rPr>
                <w:b/>
                <w:bCs/>
                <w:sz w:val="22"/>
                <w:szCs w:val="22"/>
                <w:lang w:val="en-US"/>
              </w:rPr>
            </w:pPr>
            <w:r w:rsidRPr="001F26B6">
              <w:rPr>
                <w:b/>
                <w:bCs/>
                <w:sz w:val="22"/>
                <w:szCs w:val="22"/>
                <w:lang w:val="en-US"/>
              </w:rPr>
              <w:t xml:space="preserve">1.1.3. </w:t>
            </w:r>
            <w:proofErr w:type="spellStart"/>
            <w:r w:rsidRPr="001F26B6">
              <w:rPr>
                <w:b/>
                <w:bCs/>
                <w:sz w:val="22"/>
                <w:szCs w:val="22"/>
                <w:lang w:val="en-US"/>
              </w:rPr>
              <w:t>Pardoseli</w:t>
            </w:r>
            <w:proofErr w:type="spellEnd"/>
            <w:r w:rsidRPr="001F26B6">
              <w:rPr>
                <w:b/>
                <w:bCs/>
                <w:sz w:val="22"/>
                <w:szCs w:val="22"/>
                <w:lang w:val="en-US"/>
              </w:rPr>
              <w:t xml:space="preserve"> </w:t>
            </w:r>
          </w:p>
          <w:p w14:paraId="1F3E1D20"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2CF0051B"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0F00A44B" w14:textId="77777777" w:rsidR="0069583B" w:rsidRPr="001F26B6" w:rsidRDefault="0069583B" w:rsidP="006D0A0B">
            <w:pPr>
              <w:rPr>
                <w:lang w:val="en-US"/>
              </w:rPr>
            </w:pPr>
          </w:p>
        </w:tc>
      </w:tr>
      <w:tr w:rsidR="0069583B" w14:paraId="6831634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32C00" w14:textId="77777777" w:rsidR="0069583B" w:rsidRDefault="0069583B" w:rsidP="006D0A0B">
            <w:pPr>
              <w:rPr>
                <w:lang w:val="en-US"/>
              </w:rPr>
            </w:pPr>
            <w:r>
              <w:rPr>
                <w:lang w:val="en-US"/>
              </w:rPr>
              <w:t>10</w:t>
            </w:r>
          </w:p>
        </w:tc>
        <w:tc>
          <w:tcPr>
            <w:tcW w:w="1418" w:type="dxa"/>
            <w:gridSpan w:val="3"/>
            <w:tcBorders>
              <w:top w:val="single" w:sz="4" w:space="0" w:color="auto"/>
              <w:bottom w:val="single" w:sz="4" w:space="0" w:color="auto"/>
            </w:tcBorders>
          </w:tcPr>
          <w:p w14:paraId="5AABBB2A" w14:textId="77777777" w:rsidR="0069583B" w:rsidRDefault="0069583B" w:rsidP="006D0A0B">
            <w:pPr>
              <w:rPr>
                <w:lang w:val="en-US"/>
              </w:rPr>
            </w:pPr>
            <w:r>
              <w:rPr>
                <w:lang w:val="en-US"/>
              </w:rPr>
              <w:t>RpCM05B</w:t>
            </w:r>
          </w:p>
          <w:p w14:paraId="093818D2"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481CEC9B"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Ceruirea</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lustruirea</w:t>
            </w:r>
            <w:proofErr w:type="spellEnd"/>
            <w:r>
              <w:rPr>
                <w:lang w:val="en-US"/>
              </w:rPr>
              <w:t xml:space="preserve"> </w:t>
            </w:r>
            <w:proofErr w:type="spellStart"/>
            <w:r>
              <w:rPr>
                <w:lang w:val="en-US"/>
              </w:rPr>
              <w:t>placajelor</w:t>
            </w:r>
            <w:proofErr w:type="spellEnd"/>
            <w:r>
              <w:rPr>
                <w:lang w:val="en-US"/>
              </w:rPr>
              <w:t xml:space="preserve"> </w:t>
            </w:r>
            <w:proofErr w:type="spellStart"/>
            <w:r>
              <w:rPr>
                <w:lang w:val="en-US"/>
              </w:rPr>
              <w:t>vechi</w:t>
            </w:r>
            <w:proofErr w:type="spellEnd"/>
            <w:r>
              <w:rPr>
                <w:lang w:val="en-US"/>
              </w:rPr>
              <w:t xml:space="preserve"> </w:t>
            </w:r>
            <w:proofErr w:type="spellStart"/>
            <w:r>
              <w:rPr>
                <w:lang w:val="en-US"/>
              </w:rPr>
              <w:t>frecate</w:t>
            </w:r>
            <w:proofErr w:type="spellEnd"/>
            <w:r>
              <w:rPr>
                <w:lang w:val="en-US"/>
              </w:rPr>
              <w:t xml:space="preserve"> cu </w:t>
            </w:r>
            <w:proofErr w:type="spellStart"/>
            <w:r>
              <w:rPr>
                <w:lang w:val="en-US"/>
              </w:rPr>
              <w:t>masina</w:t>
            </w:r>
            <w:proofErr w:type="spellEnd"/>
            <w:r>
              <w:rPr>
                <w:lang w:val="en-US"/>
              </w:rPr>
              <w:t xml:space="preserve"> din </w:t>
            </w:r>
            <w:proofErr w:type="spellStart"/>
            <w:r>
              <w:rPr>
                <w:lang w:val="en-US"/>
              </w:rPr>
              <w:t>mozaic</w:t>
            </w:r>
            <w:proofErr w:type="spellEnd"/>
            <w:r>
              <w:rPr>
                <w:lang w:val="en-US"/>
              </w:rPr>
              <w:t xml:space="preserve"> </w:t>
            </w:r>
            <w:proofErr w:type="spellStart"/>
            <w:r>
              <w:rPr>
                <w:lang w:val="en-US"/>
              </w:rPr>
              <w:t>turnat</w:t>
            </w:r>
            <w:proofErr w:type="spellEnd"/>
            <w:r>
              <w:rPr>
                <w:lang w:val="en-US"/>
              </w:rPr>
              <w:t xml:space="preserve"> pe loc, </w:t>
            </w:r>
            <w:proofErr w:type="spellStart"/>
            <w:r>
              <w:rPr>
                <w:lang w:val="en-US"/>
              </w:rPr>
              <w:t>placi</w:t>
            </w:r>
            <w:proofErr w:type="spellEnd"/>
            <w:r>
              <w:rPr>
                <w:lang w:val="en-US"/>
              </w:rPr>
              <w:t xml:space="preserve"> </w:t>
            </w:r>
            <w:proofErr w:type="spellStart"/>
            <w:r>
              <w:rPr>
                <w:lang w:val="en-US"/>
              </w:rPr>
              <w:t>mozaicate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placi</w:t>
            </w:r>
            <w:proofErr w:type="spellEnd"/>
            <w:r>
              <w:rPr>
                <w:lang w:val="en-US"/>
              </w:rPr>
              <w:t xml:space="preserve"> din </w:t>
            </w:r>
            <w:proofErr w:type="spellStart"/>
            <w:r>
              <w:rPr>
                <w:lang w:val="en-US"/>
              </w:rPr>
              <w:t>marmura</w:t>
            </w:r>
            <w:proofErr w:type="spellEnd"/>
            <w:r>
              <w:rPr>
                <w:lang w:val="en-US"/>
              </w:rPr>
              <w:t xml:space="preserve"> </w:t>
            </w:r>
            <w:proofErr w:type="spellStart"/>
            <w:r>
              <w:rPr>
                <w:lang w:val="en-US"/>
              </w:rPr>
              <w:t>concasata</w:t>
            </w:r>
            <w:proofErr w:type="spellEnd"/>
            <w:r>
              <w:rPr>
                <w:lang w:val="en-US"/>
              </w:rPr>
              <w:t xml:space="preserve">, </w:t>
            </w:r>
            <w:proofErr w:type="spellStart"/>
            <w:r>
              <w:rPr>
                <w:lang w:val="en-US"/>
              </w:rPr>
              <w:t>marmura</w:t>
            </w:r>
            <w:proofErr w:type="spellEnd"/>
            <w:r>
              <w:rPr>
                <w:lang w:val="en-US"/>
              </w:rPr>
              <w:t xml:space="preserve">, </w:t>
            </w:r>
            <w:proofErr w:type="spellStart"/>
            <w:r>
              <w:rPr>
                <w:lang w:val="en-US"/>
              </w:rPr>
              <w:t>travertin</w:t>
            </w:r>
            <w:proofErr w:type="spellEnd"/>
            <w:r>
              <w:rPr>
                <w:lang w:val="en-US"/>
              </w:rPr>
              <w:t xml:space="preserve">, </w:t>
            </w:r>
            <w:proofErr w:type="spellStart"/>
            <w:r>
              <w:rPr>
                <w:lang w:val="en-US"/>
              </w:rPr>
              <w:t>granit</w:t>
            </w:r>
            <w:proofErr w:type="spellEnd"/>
            <w:r>
              <w:rPr>
                <w:lang w:val="en-US"/>
              </w:rPr>
              <w:t xml:space="preserve"> etc., la </w:t>
            </w:r>
            <w:proofErr w:type="spellStart"/>
            <w:r>
              <w:rPr>
                <w:lang w:val="en-US"/>
              </w:rPr>
              <w:t>pereti</w:t>
            </w:r>
            <w:proofErr w:type="spellEnd"/>
            <w:r>
              <w:rPr>
                <w:lang w:val="en-US"/>
              </w:rPr>
              <w:t xml:space="preserve">, </w:t>
            </w:r>
            <w:proofErr w:type="spellStart"/>
            <w:r>
              <w:rPr>
                <w:lang w:val="en-US"/>
              </w:rPr>
              <w:t>stilpi</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glafuri</w:t>
            </w:r>
            <w:proofErr w:type="spellEnd"/>
            <w:r>
              <w:rPr>
                <w:lang w:val="en-US"/>
              </w:rPr>
              <w:t xml:space="preserve">  </w:t>
            </w:r>
            <w:r>
              <w:rPr>
                <w:rFonts w:ascii="Times New Roman CYR" w:hAnsi="Times New Roman CYR" w:cs="Times New Roman CYR"/>
                <w:sz w:val="16"/>
                <w:szCs w:val="16"/>
                <w:lang w:val="en-US"/>
              </w:rPr>
              <w:t xml:space="preserve"> </w:t>
            </w:r>
          </w:p>
          <w:p w14:paraId="18ADD89E"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05BE4DC"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4067C65B" w14:textId="77777777" w:rsidR="0069583B" w:rsidRDefault="0069583B" w:rsidP="006D0A0B">
            <w:pPr>
              <w:jc w:val="center"/>
              <w:rPr>
                <w:lang w:val="en-US"/>
              </w:rPr>
            </w:pPr>
            <w:r>
              <w:rPr>
                <w:lang w:val="en-US"/>
              </w:rPr>
              <w:t>9,10</w:t>
            </w:r>
          </w:p>
        </w:tc>
      </w:tr>
      <w:tr w:rsidR="0069583B" w14:paraId="23479CB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9986B" w14:textId="77777777" w:rsidR="0069583B" w:rsidRDefault="0069583B" w:rsidP="006D0A0B">
            <w:pPr>
              <w:rPr>
                <w:lang w:val="en-US"/>
              </w:rPr>
            </w:pPr>
          </w:p>
        </w:tc>
        <w:tc>
          <w:tcPr>
            <w:tcW w:w="1418" w:type="dxa"/>
            <w:gridSpan w:val="3"/>
            <w:tcBorders>
              <w:top w:val="nil"/>
              <w:bottom w:val="single" w:sz="2" w:space="0" w:color="auto"/>
            </w:tcBorders>
            <w:vAlign w:val="center"/>
          </w:tcPr>
          <w:p w14:paraId="7019189C" w14:textId="77777777" w:rsidR="0069583B" w:rsidRDefault="0069583B" w:rsidP="006D0A0B">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0DD20D6A" w14:textId="77777777" w:rsidR="0069583B" w:rsidRDefault="0069583B" w:rsidP="006D0A0B">
            <w:pPr>
              <w:rPr>
                <w:lang w:val="en-US"/>
              </w:rPr>
            </w:pPr>
            <w:proofErr w:type="spellStart"/>
            <w:r>
              <w:rPr>
                <w:lang w:val="en-US"/>
              </w:rPr>
              <w:t>Mozaicar</w:t>
            </w:r>
            <w:proofErr w:type="spellEnd"/>
          </w:p>
        </w:tc>
        <w:tc>
          <w:tcPr>
            <w:tcW w:w="1134" w:type="dxa"/>
            <w:gridSpan w:val="2"/>
            <w:tcBorders>
              <w:top w:val="nil"/>
              <w:bottom w:val="single" w:sz="2" w:space="0" w:color="auto"/>
            </w:tcBorders>
          </w:tcPr>
          <w:p w14:paraId="4E594EFC"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337EB38" w14:textId="77777777" w:rsidR="0069583B" w:rsidRDefault="0069583B" w:rsidP="006D0A0B">
            <w:pPr>
              <w:rPr>
                <w:lang w:val="en-US"/>
              </w:rPr>
            </w:pPr>
            <w:r>
              <w:rPr>
                <w:lang w:val="en-US"/>
              </w:rPr>
              <w:t>14,56</w:t>
            </w:r>
          </w:p>
        </w:tc>
      </w:tr>
      <w:tr w:rsidR="0069583B" w14:paraId="087610E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54A687" w14:textId="77777777" w:rsidR="0069583B" w:rsidRDefault="0069583B" w:rsidP="006D0A0B">
            <w:pPr>
              <w:rPr>
                <w:lang w:val="en-US"/>
              </w:rPr>
            </w:pPr>
          </w:p>
        </w:tc>
        <w:tc>
          <w:tcPr>
            <w:tcW w:w="1418" w:type="dxa"/>
            <w:gridSpan w:val="3"/>
            <w:tcBorders>
              <w:top w:val="nil"/>
              <w:bottom w:val="single" w:sz="2" w:space="0" w:color="auto"/>
            </w:tcBorders>
            <w:vAlign w:val="center"/>
          </w:tcPr>
          <w:p w14:paraId="03852E70"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753244E"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3BA47ED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0A36C14" w14:textId="77777777" w:rsidR="0069583B" w:rsidRDefault="0069583B" w:rsidP="006D0A0B">
            <w:pPr>
              <w:rPr>
                <w:lang w:val="en-US"/>
              </w:rPr>
            </w:pPr>
            <w:r>
              <w:rPr>
                <w:lang w:val="en-US"/>
              </w:rPr>
              <w:t>2,27</w:t>
            </w:r>
          </w:p>
        </w:tc>
      </w:tr>
      <w:tr w:rsidR="0069583B" w14:paraId="7EFDFF3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385B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EDDE432" w14:textId="77777777" w:rsidR="0069583B" w:rsidRDefault="0069583B" w:rsidP="006D0A0B">
            <w:pPr>
              <w:jc w:val="center"/>
              <w:rPr>
                <w:sz w:val="16"/>
                <w:szCs w:val="16"/>
                <w:lang w:val="en-US"/>
              </w:rPr>
            </w:pPr>
            <w:r>
              <w:rPr>
                <w:sz w:val="16"/>
                <w:szCs w:val="16"/>
                <w:lang w:val="en-US"/>
              </w:rPr>
              <w:t>2651122100206</w:t>
            </w:r>
          </w:p>
        </w:tc>
        <w:tc>
          <w:tcPr>
            <w:tcW w:w="5953" w:type="dxa"/>
            <w:gridSpan w:val="5"/>
            <w:tcBorders>
              <w:top w:val="nil"/>
              <w:bottom w:val="single" w:sz="2" w:space="0" w:color="auto"/>
            </w:tcBorders>
          </w:tcPr>
          <w:p w14:paraId="318831C6"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portland</w:t>
            </w:r>
            <w:proofErr w:type="spellEnd"/>
            <w:r>
              <w:rPr>
                <w:lang w:val="en-US"/>
              </w:rPr>
              <w:t xml:space="preserve"> </w:t>
            </w:r>
            <w:proofErr w:type="spellStart"/>
            <w:r>
              <w:rPr>
                <w:lang w:val="en-US"/>
              </w:rPr>
              <w:t>alb</w:t>
            </w:r>
            <w:proofErr w:type="spellEnd"/>
            <w:r>
              <w:rPr>
                <w:lang w:val="en-US"/>
              </w:rPr>
              <w:t xml:space="preserve"> tip 1 75% </w:t>
            </w:r>
            <w:proofErr w:type="spellStart"/>
            <w:r>
              <w:rPr>
                <w:lang w:val="en-US"/>
              </w:rPr>
              <w:t>alb</w:t>
            </w:r>
            <w:proofErr w:type="spellEnd"/>
            <w:r>
              <w:rPr>
                <w:lang w:val="en-US"/>
              </w:rPr>
              <w:t xml:space="preserve"> PA 25 </w:t>
            </w:r>
            <w:proofErr w:type="spellStart"/>
            <w:r>
              <w:rPr>
                <w:lang w:val="en-US"/>
              </w:rPr>
              <w:t>saci</w:t>
            </w:r>
            <w:proofErr w:type="spellEnd"/>
            <w:r>
              <w:rPr>
                <w:lang w:val="en-US"/>
              </w:rPr>
              <w:t xml:space="preserve"> S 7055</w:t>
            </w:r>
          </w:p>
        </w:tc>
        <w:tc>
          <w:tcPr>
            <w:tcW w:w="1152" w:type="dxa"/>
            <w:gridSpan w:val="3"/>
            <w:tcBorders>
              <w:top w:val="nil"/>
              <w:bottom w:val="single" w:sz="2" w:space="0" w:color="auto"/>
            </w:tcBorders>
          </w:tcPr>
          <w:p w14:paraId="50EA4A14" w14:textId="77777777" w:rsidR="0069583B" w:rsidRDefault="0069583B" w:rsidP="006D0A0B">
            <w:pPr>
              <w:rPr>
                <w:lang w:val="en-US"/>
              </w:rPr>
            </w:pPr>
            <w:r>
              <w:rPr>
                <w:lang w:val="en-US"/>
              </w:rPr>
              <w:t>kg</w:t>
            </w:r>
          </w:p>
        </w:tc>
        <w:tc>
          <w:tcPr>
            <w:tcW w:w="1117" w:type="dxa"/>
            <w:tcBorders>
              <w:top w:val="nil"/>
              <w:bottom w:val="single" w:sz="2" w:space="0" w:color="auto"/>
            </w:tcBorders>
          </w:tcPr>
          <w:p w14:paraId="4728B03D" w14:textId="77777777" w:rsidR="0069583B" w:rsidRDefault="0069583B" w:rsidP="006D0A0B">
            <w:pPr>
              <w:rPr>
                <w:lang w:val="en-US"/>
              </w:rPr>
            </w:pPr>
            <w:r>
              <w:rPr>
                <w:lang w:val="en-US"/>
              </w:rPr>
              <w:t>0,46</w:t>
            </w:r>
          </w:p>
        </w:tc>
      </w:tr>
      <w:tr w:rsidR="0069583B" w14:paraId="21F039F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569E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92D8DBA" w14:textId="77777777" w:rsidR="0069583B" w:rsidRDefault="0069583B" w:rsidP="006D0A0B">
            <w:pPr>
              <w:jc w:val="center"/>
              <w:rPr>
                <w:sz w:val="16"/>
                <w:szCs w:val="16"/>
                <w:lang w:val="en-US"/>
              </w:rPr>
            </w:pPr>
            <w:r>
              <w:rPr>
                <w:sz w:val="16"/>
                <w:szCs w:val="16"/>
                <w:lang w:val="en-US"/>
              </w:rPr>
              <w:t>1411112204375</w:t>
            </w:r>
          </w:p>
        </w:tc>
        <w:tc>
          <w:tcPr>
            <w:tcW w:w="5953" w:type="dxa"/>
            <w:gridSpan w:val="5"/>
            <w:tcBorders>
              <w:top w:val="nil"/>
              <w:bottom w:val="single" w:sz="2" w:space="0" w:color="auto"/>
            </w:tcBorders>
          </w:tcPr>
          <w:p w14:paraId="53A2F04F" w14:textId="77777777" w:rsidR="0069583B" w:rsidRDefault="0069583B" w:rsidP="006D0A0B">
            <w:pPr>
              <w:rPr>
                <w:lang w:val="en-US"/>
              </w:rPr>
            </w:pPr>
            <w:proofErr w:type="spellStart"/>
            <w:r>
              <w:rPr>
                <w:lang w:val="en-US"/>
              </w:rPr>
              <w:t>Mozaic</w:t>
            </w:r>
            <w:proofErr w:type="spellEnd"/>
            <w:r>
              <w:rPr>
                <w:lang w:val="en-US"/>
              </w:rPr>
              <w:t xml:space="preserve"> din </w:t>
            </w:r>
            <w:proofErr w:type="spellStart"/>
            <w:r>
              <w:rPr>
                <w:lang w:val="en-US"/>
              </w:rPr>
              <w:t>marmura</w:t>
            </w:r>
            <w:proofErr w:type="spellEnd"/>
            <w:r>
              <w:rPr>
                <w:lang w:val="en-US"/>
              </w:rPr>
              <w:t xml:space="preserve"> alba </w:t>
            </w:r>
            <w:proofErr w:type="spellStart"/>
            <w:r>
              <w:rPr>
                <w:lang w:val="en-US"/>
              </w:rPr>
              <w:t>saci</w:t>
            </w:r>
            <w:proofErr w:type="spellEnd"/>
            <w:r>
              <w:rPr>
                <w:lang w:val="en-US"/>
              </w:rPr>
              <w:t xml:space="preserve"> g=0,5-1,0 mm</w:t>
            </w:r>
          </w:p>
        </w:tc>
        <w:tc>
          <w:tcPr>
            <w:tcW w:w="1152" w:type="dxa"/>
            <w:gridSpan w:val="3"/>
            <w:tcBorders>
              <w:top w:val="nil"/>
              <w:bottom w:val="single" w:sz="2" w:space="0" w:color="auto"/>
            </w:tcBorders>
          </w:tcPr>
          <w:p w14:paraId="2CE9FB70" w14:textId="77777777" w:rsidR="0069583B" w:rsidRDefault="0069583B" w:rsidP="006D0A0B">
            <w:pPr>
              <w:rPr>
                <w:lang w:val="en-US"/>
              </w:rPr>
            </w:pPr>
            <w:r>
              <w:rPr>
                <w:lang w:val="en-US"/>
              </w:rPr>
              <w:t>kg</w:t>
            </w:r>
          </w:p>
        </w:tc>
        <w:tc>
          <w:tcPr>
            <w:tcW w:w="1117" w:type="dxa"/>
            <w:tcBorders>
              <w:top w:val="nil"/>
              <w:bottom w:val="single" w:sz="2" w:space="0" w:color="auto"/>
            </w:tcBorders>
          </w:tcPr>
          <w:p w14:paraId="275FD161" w14:textId="77777777" w:rsidR="0069583B" w:rsidRDefault="0069583B" w:rsidP="006D0A0B">
            <w:pPr>
              <w:rPr>
                <w:lang w:val="en-US"/>
              </w:rPr>
            </w:pPr>
            <w:r>
              <w:rPr>
                <w:lang w:val="en-US"/>
              </w:rPr>
              <w:t>0,28</w:t>
            </w:r>
          </w:p>
        </w:tc>
      </w:tr>
      <w:tr w:rsidR="0069583B" w14:paraId="611C168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ECE71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66A2AD4" w14:textId="77777777" w:rsidR="0069583B" w:rsidRDefault="0069583B" w:rsidP="006D0A0B">
            <w:pPr>
              <w:jc w:val="center"/>
              <w:rPr>
                <w:sz w:val="16"/>
                <w:szCs w:val="16"/>
                <w:lang w:val="en-US"/>
              </w:rPr>
            </w:pPr>
            <w:r>
              <w:rPr>
                <w:sz w:val="16"/>
                <w:szCs w:val="16"/>
                <w:lang w:val="en-US"/>
              </w:rPr>
              <w:t>2881116001317</w:t>
            </w:r>
          </w:p>
        </w:tc>
        <w:tc>
          <w:tcPr>
            <w:tcW w:w="5953" w:type="dxa"/>
            <w:gridSpan w:val="5"/>
            <w:tcBorders>
              <w:top w:val="nil"/>
              <w:bottom w:val="single" w:sz="2" w:space="0" w:color="auto"/>
            </w:tcBorders>
          </w:tcPr>
          <w:p w14:paraId="61FA002C" w14:textId="77777777" w:rsidR="0069583B" w:rsidRDefault="0069583B" w:rsidP="006D0A0B">
            <w:pPr>
              <w:rPr>
                <w:lang w:val="en-US"/>
              </w:rPr>
            </w:pPr>
            <w:r>
              <w:rPr>
                <w:lang w:val="en-US"/>
              </w:rPr>
              <w:t xml:space="preserve">Piatra de </w:t>
            </w:r>
            <w:proofErr w:type="spellStart"/>
            <w:r>
              <w:rPr>
                <w:lang w:val="en-US"/>
              </w:rPr>
              <w:t>slefuit</w:t>
            </w:r>
            <w:proofErr w:type="spellEnd"/>
            <w:r>
              <w:rPr>
                <w:lang w:val="en-US"/>
              </w:rPr>
              <w:t xml:space="preserve"> forma </w:t>
            </w:r>
            <w:proofErr w:type="spellStart"/>
            <w:r>
              <w:rPr>
                <w:lang w:val="en-US"/>
              </w:rPr>
              <w:t>rinichi</w:t>
            </w:r>
            <w:proofErr w:type="spellEnd"/>
            <w:r>
              <w:rPr>
                <w:lang w:val="en-US"/>
              </w:rPr>
              <w:t xml:space="preserve"> h = 73 mm</w:t>
            </w:r>
          </w:p>
        </w:tc>
        <w:tc>
          <w:tcPr>
            <w:tcW w:w="1152" w:type="dxa"/>
            <w:gridSpan w:val="3"/>
            <w:tcBorders>
              <w:top w:val="nil"/>
              <w:bottom w:val="single" w:sz="2" w:space="0" w:color="auto"/>
            </w:tcBorders>
          </w:tcPr>
          <w:p w14:paraId="4EE58D3F" w14:textId="77777777" w:rsidR="0069583B" w:rsidRDefault="0069583B" w:rsidP="006D0A0B">
            <w:pPr>
              <w:rPr>
                <w:lang w:val="en-US"/>
              </w:rPr>
            </w:pPr>
            <w:r>
              <w:rPr>
                <w:lang w:val="en-US"/>
              </w:rPr>
              <w:t>kg</w:t>
            </w:r>
          </w:p>
        </w:tc>
        <w:tc>
          <w:tcPr>
            <w:tcW w:w="1117" w:type="dxa"/>
            <w:tcBorders>
              <w:top w:val="nil"/>
              <w:bottom w:val="single" w:sz="2" w:space="0" w:color="auto"/>
            </w:tcBorders>
          </w:tcPr>
          <w:p w14:paraId="57688DFD" w14:textId="77777777" w:rsidR="0069583B" w:rsidRDefault="0069583B" w:rsidP="006D0A0B">
            <w:pPr>
              <w:rPr>
                <w:lang w:val="en-US"/>
              </w:rPr>
            </w:pPr>
            <w:r>
              <w:rPr>
                <w:lang w:val="en-US"/>
              </w:rPr>
              <w:t>1,11</w:t>
            </w:r>
          </w:p>
        </w:tc>
      </w:tr>
      <w:tr w:rsidR="0069583B" w14:paraId="188CEC2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98F6F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0460A03" w14:textId="77777777" w:rsidR="0069583B" w:rsidRDefault="0069583B" w:rsidP="006D0A0B">
            <w:pPr>
              <w:jc w:val="center"/>
              <w:rPr>
                <w:sz w:val="16"/>
                <w:szCs w:val="16"/>
                <w:lang w:val="en-US"/>
              </w:rPr>
            </w:pPr>
            <w:r>
              <w:rPr>
                <w:sz w:val="16"/>
                <w:szCs w:val="16"/>
                <w:lang w:val="en-US"/>
              </w:rPr>
              <w:t>2451427308669</w:t>
            </w:r>
          </w:p>
        </w:tc>
        <w:tc>
          <w:tcPr>
            <w:tcW w:w="5953" w:type="dxa"/>
            <w:gridSpan w:val="5"/>
            <w:tcBorders>
              <w:top w:val="nil"/>
              <w:bottom w:val="single" w:sz="2" w:space="0" w:color="auto"/>
            </w:tcBorders>
          </w:tcPr>
          <w:p w14:paraId="59FAF11A" w14:textId="77777777" w:rsidR="0069583B" w:rsidRDefault="0069583B" w:rsidP="006D0A0B">
            <w:pPr>
              <w:rPr>
                <w:lang w:val="en-US"/>
              </w:rPr>
            </w:pPr>
            <w:proofErr w:type="spellStart"/>
            <w:r>
              <w:rPr>
                <w:lang w:val="en-US"/>
              </w:rPr>
              <w:t>Ceara</w:t>
            </w:r>
            <w:proofErr w:type="spellEnd"/>
            <w:r>
              <w:rPr>
                <w:lang w:val="en-US"/>
              </w:rPr>
              <w:t xml:space="preserve"> </w:t>
            </w:r>
            <w:proofErr w:type="spellStart"/>
            <w:r>
              <w:rPr>
                <w:lang w:val="en-US"/>
              </w:rPr>
              <w:t>parchet</w:t>
            </w:r>
            <w:proofErr w:type="spellEnd"/>
          </w:p>
        </w:tc>
        <w:tc>
          <w:tcPr>
            <w:tcW w:w="1152" w:type="dxa"/>
            <w:gridSpan w:val="3"/>
            <w:tcBorders>
              <w:top w:val="nil"/>
              <w:bottom w:val="single" w:sz="2" w:space="0" w:color="auto"/>
            </w:tcBorders>
          </w:tcPr>
          <w:p w14:paraId="0B004E63" w14:textId="77777777" w:rsidR="0069583B" w:rsidRDefault="0069583B" w:rsidP="006D0A0B">
            <w:pPr>
              <w:rPr>
                <w:lang w:val="en-US"/>
              </w:rPr>
            </w:pPr>
            <w:r>
              <w:rPr>
                <w:lang w:val="en-US"/>
              </w:rPr>
              <w:t>kg</w:t>
            </w:r>
          </w:p>
        </w:tc>
        <w:tc>
          <w:tcPr>
            <w:tcW w:w="1117" w:type="dxa"/>
            <w:tcBorders>
              <w:top w:val="nil"/>
              <w:bottom w:val="single" w:sz="2" w:space="0" w:color="auto"/>
            </w:tcBorders>
          </w:tcPr>
          <w:p w14:paraId="25CBDA92" w14:textId="77777777" w:rsidR="0069583B" w:rsidRDefault="0069583B" w:rsidP="006D0A0B">
            <w:pPr>
              <w:rPr>
                <w:lang w:val="en-US"/>
              </w:rPr>
            </w:pPr>
            <w:r>
              <w:rPr>
                <w:lang w:val="en-US"/>
              </w:rPr>
              <w:t>0,37</w:t>
            </w:r>
          </w:p>
        </w:tc>
      </w:tr>
      <w:tr w:rsidR="0069583B" w14:paraId="11B532C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B86B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97B83A0" w14:textId="77777777" w:rsidR="0069583B" w:rsidRDefault="0069583B" w:rsidP="006D0A0B">
            <w:pPr>
              <w:jc w:val="center"/>
              <w:rPr>
                <w:sz w:val="16"/>
                <w:szCs w:val="16"/>
                <w:lang w:val="en-US"/>
              </w:rPr>
            </w:pPr>
            <w:r>
              <w:rPr>
                <w:sz w:val="16"/>
                <w:szCs w:val="16"/>
                <w:lang w:val="en-US"/>
              </w:rPr>
              <w:t>2320166200729</w:t>
            </w:r>
          </w:p>
        </w:tc>
        <w:tc>
          <w:tcPr>
            <w:tcW w:w="5953" w:type="dxa"/>
            <w:gridSpan w:val="5"/>
            <w:tcBorders>
              <w:top w:val="nil"/>
              <w:bottom w:val="single" w:sz="2" w:space="0" w:color="auto"/>
            </w:tcBorders>
          </w:tcPr>
          <w:p w14:paraId="1275820C" w14:textId="77777777" w:rsidR="0069583B" w:rsidRDefault="0069583B" w:rsidP="006D0A0B">
            <w:pPr>
              <w:rPr>
                <w:lang w:val="en-US"/>
              </w:rPr>
            </w:pPr>
            <w:proofErr w:type="spellStart"/>
            <w:r>
              <w:rPr>
                <w:lang w:val="en-US"/>
              </w:rPr>
              <w:t>Parchetin</w:t>
            </w:r>
            <w:proofErr w:type="spellEnd"/>
          </w:p>
        </w:tc>
        <w:tc>
          <w:tcPr>
            <w:tcW w:w="1152" w:type="dxa"/>
            <w:gridSpan w:val="3"/>
            <w:tcBorders>
              <w:top w:val="nil"/>
              <w:bottom w:val="single" w:sz="2" w:space="0" w:color="auto"/>
            </w:tcBorders>
          </w:tcPr>
          <w:p w14:paraId="410AAFA5" w14:textId="77777777" w:rsidR="0069583B" w:rsidRDefault="0069583B" w:rsidP="006D0A0B">
            <w:pPr>
              <w:rPr>
                <w:lang w:val="en-US"/>
              </w:rPr>
            </w:pPr>
            <w:r>
              <w:rPr>
                <w:lang w:val="en-US"/>
              </w:rPr>
              <w:t>l</w:t>
            </w:r>
          </w:p>
        </w:tc>
        <w:tc>
          <w:tcPr>
            <w:tcW w:w="1117" w:type="dxa"/>
            <w:tcBorders>
              <w:top w:val="nil"/>
              <w:bottom w:val="single" w:sz="2" w:space="0" w:color="auto"/>
            </w:tcBorders>
          </w:tcPr>
          <w:p w14:paraId="52012A00" w14:textId="77777777" w:rsidR="0069583B" w:rsidRDefault="0069583B" w:rsidP="006D0A0B">
            <w:pPr>
              <w:rPr>
                <w:lang w:val="en-US"/>
              </w:rPr>
            </w:pPr>
            <w:r>
              <w:rPr>
                <w:lang w:val="en-US"/>
              </w:rPr>
              <w:t>0,28</w:t>
            </w:r>
          </w:p>
        </w:tc>
      </w:tr>
      <w:tr w:rsidR="0069583B" w14:paraId="79EE6FC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9713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B28B63A" w14:textId="77777777" w:rsidR="0069583B" w:rsidRDefault="0069583B" w:rsidP="006D0A0B">
            <w:pPr>
              <w:jc w:val="center"/>
              <w:rPr>
                <w:sz w:val="16"/>
                <w:szCs w:val="16"/>
                <w:lang w:val="en-US"/>
              </w:rPr>
            </w:pPr>
            <w:r>
              <w:rPr>
                <w:sz w:val="16"/>
                <w:szCs w:val="16"/>
                <w:lang w:val="en-US"/>
              </w:rPr>
              <w:t>2430227300198</w:t>
            </w:r>
          </w:p>
        </w:tc>
        <w:tc>
          <w:tcPr>
            <w:tcW w:w="5953" w:type="dxa"/>
            <w:gridSpan w:val="5"/>
            <w:tcBorders>
              <w:top w:val="nil"/>
              <w:bottom w:val="single" w:sz="2" w:space="0" w:color="auto"/>
            </w:tcBorders>
          </w:tcPr>
          <w:p w14:paraId="23E39CEC" w14:textId="77777777" w:rsidR="0069583B" w:rsidRDefault="0069583B" w:rsidP="006D0A0B">
            <w:pPr>
              <w:rPr>
                <w:lang w:val="en-US"/>
              </w:rPr>
            </w:pPr>
            <w:r>
              <w:rPr>
                <w:lang w:val="en-US"/>
              </w:rPr>
              <w:t xml:space="preserve">Acid oxalic </w:t>
            </w:r>
            <w:proofErr w:type="spellStart"/>
            <w:r>
              <w:rPr>
                <w:lang w:val="en-US"/>
              </w:rPr>
              <w:t>tehnic</w:t>
            </w:r>
            <w:proofErr w:type="spellEnd"/>
          </w:p>
        </w:tc>
        <w:tc>
          <w:tcPr>
            <w:tcW w:w="1152" w:type="dxa"/>
            <w:gridSpan w:val="3"/>
            <w:tcBorders>
              <w:top w:val="nil"/>
              <w:bottom w:val="single" w:sz="2" w:space="0" w:color="auto"/>
            </w:tcBorders>
          </w:tcPr>
          <w:p w14:paraId="6E07D902" w14:textId="77777777" w:rsidR="0069583B" w:rsidRDefault="0069583B" w:rsidP="006D0A0B">
            <w:pPr>
              <w:rPr>
                <w:lang w:val="en-US"/>
              </w:rPr>
            </w:pPr>
            <w:r>
              <w:rPr>
                <w:lang w:val="en-US"/>
              </w:rPr>
              <w:t>kg</w:t>
            </w:r>
          </w:p>
        </w:tc>
        <w:tc>
          <w:tcPr>
            <w:tcW w:w="1117" w:type="dxa"/>
            <w:tcBorders>
              <w:top w:val="nil"/>
              <w:bottom w:val="single" w:sz="2" w:space="0" w:color="auto"/>
            </w:tcBorders>
          </w:tcPr>
          <w:p w14:paraId="3E1D024F" w14:textId="77777777" w:rsidR="0069583B" w:rsidRDefault="0069583B" w:rsidP="006D0A0B">
            <w:pPr>
              <w:rPr>
                <w:lang w:val="en-US"/>
              </w:rPr>
            </w:pPr>
            <w:r>
              <w:rPr>
                <w:lang w:val="en-US"/>
              </w:rPr>
              <w:t>0,23</w:t>
            </w:r>
          </w:p>
        </w:tc>
      </w:tr>
      <w:tr w:rsidR="0069583B" w14:paraId="2096EE7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338C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CE50992"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9AD0E7E"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6F11B357" w14:textId="77777777" w:rsidR="0069583B" w:rsidRDefault="0069583B" w:rsidP="006D0A0B">
            <w:pPr>
              <w:rPr>
                <w:lang w:val="en-US"/>
              </w:rPr>
            </w:pPr>
            <w:r>
              <w:rPr>
                <w:lang w:val="en-US"/>
              </w:rPr>
              <w:t>m3</w:t>
            </w:r>
          </w:p>
        </w:tc>
        <w:tc>
          <w:tcPr>
            <w:tcW w:w="1117" w:type="dxa"/>
            <w:tcBorders>
              <w:top w:val="nil"/>
              <w:bottom w:val="single" w:sz="2" w:space="0" w:color="auto"/>
            </w:tcBorders>
          </w:tcPr>
          <w:p w14:paraId="1519F9F5" w14:textId="77777777" w:rsidR="0069583B" w:rsidRDefault="0069583B" w:rsidP="006D0A0B">
            <w:pPr>
              <w:rPr>
                <w:lang w:val="en-US"/>
              </w:rPr>
            </w:pPr>
            <w:r>
              <w:rPr>
                <w:lang w:val="en-US"/>
              </w:rPr>
              <w:t>0,14</w:t>
            </w:r>
          </w:p>
        </w:tc>
      </w:tr>
      <w:tr w:rsidR="0069583B" w14:paraId="373FEA2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7297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A0F8D95"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61B7598E"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51F380EA"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5A5732B" w14:textId="77777777" w:rsidR="0069583B" w:rsidRDefault="0069583B" w:rsidP="006D0A0B">
            <w:pPr>
              <w:rPr>
                <w:lang w:val="en-US"/>
              </w:rPr>
            </w:pPr>
            <w:r>
              <w:rPr>
                <w:lang w:val="en-US"/>
              </w:rPr>
              <w:t>0,05</w:t>
            </w:r>
          </w:p>
        </w:tc>
      </w:tr>
      <w:tr w:rsidR="0069583B" w14:paraId="15C6E2A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6901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8D3A058" w14:textId="77777777" w:rsidR="0069583B" w:rsidRDefault="0069583B" w:rsidP="006D0A0B">
            <w:pPr>
              <w:jc w:val="center"/>
              <w:rPr>
                <w:sz w:val="16"/>
                <w:szCs w:val="16"/>
                <w:lang w:val="en-US"/>
              </w:rPr>
            </w:pPr>
            <w:r>
              <w:rPr>
                <w:sz w:val="16"/>
                <w:szCs w:val="16"/>
                <w:lang w:val="en-US"/>
              </w:rPr>
              <w:t>2940420007686</w:t>
            </w:r>
          </w:p>
        </w:tc>
        <w:tc>
          <w:tcPr>
            <w:tcW w:w="5953" w:type="dxa"/>
            <w:gridSpan w:val="5"/>
            <w:tcBorders>
              <w:top w:val="nil"/>
              <w:bottom w:val="single" w:sz="2" w:space="0" w:color="auto"/>
            </w:tcBorders>
          </w:tcPr>
          <w:p w14:paraId="49BB3AD1"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frecat</w:t>
            </w:r>
            <w:proofErr w:type="spellEnd"/>
            <w:r>
              <w:rPr>
                <w:lang w:val="en-US"/>
              </w:rPr>
              <w:t xml:space="preserve"> </w:t>
            </w:r>
            <w:proofErr w:type="spellStart"/>
            <w:r>
              <w:rPr>
                <w:lang w:val="en-US"/>
              </w:rPr>
              <w:t>placaje</w:t>
            </w:r>
            <w:proofErr w:type="spellEnd"/>
          </w:p>
        </w:tc>
        <w:tc>
          <w:tcPr>
            <w:tcW w:w="1134" w:type="dxa"/>
            <w:gridSpan w:val="2"/>
            <w:tcBorders>
              <w:top w:val="nil"/>
              <w:bottom w:val="single" w:sz="2" w:space="0" w:color="auto"/>
            </w:tcBorders>
          </w:tcPr>
          <w:p w14:paraId="2ECC3E8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C871894" w14:textId="77777777" w:rsidR="0069583B" w:rsidRDefault="0069583B" w:rsidP="006D0A0B">
            <w:pPr>
              <w:rPr>
                <w:lang w:val="en-US"/>
              </w:rPr>
            </w:pPr>
            <w:r>
              <w:rPr>
                <w:lang w:val="en-US"/>
              </w:rPr>
              <w:t>11,38</w:t>
            </w:r>
          </w:p>
        </w:tc>
      </w:tr>
      <w:tr w:rsidR="0069583B" w14:paraId="5863262A"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9F2B289" w14:textId="77777777" w:rsidR="0069583B" w:rsidRDefault="0069583B" w:rsidP="006D0A0B">
            <w:pPr>
              <w:rPr>
                <w:sz w:val="8"/>
                <w:szCs w:val="8"/>
                <w:lang w:val="en-US"/>
              </w:rPr>
            </w:pPr>
          </w:p>
        </w:tc>
        <w:tc>
          <w:tcPr>
            <w:tcW w:w="1276" w:type="dxa"/>
            <w:gridSpan w:val="2"/>
            <w:tcBorders>
              <w:left w:val="nil"/>
              <w:bottom w:val="nil"/>
              <w:right w:val="nil"/>
            </w:tcBorders>
          </w:tcPr>
          <w:p w14:paraId="3EB7E146" w14:textId="77777777" w:rsidR="0069583B" w:rsidRDefault="0069583B" w:rsidP="006D0A0B">
            <w:pPr>
              <w:rPr>
                <w:sz w:val="8"/>
                <w:szCs w:val="8"/>
                <w:lang w:val="en-US"/>
              </w:rPr>
            </w:pPr>
          </w:p>
        </w:tc>
        <w:tc>
          <w:tcPr>
            <w:tcW w:w="3402" w:type="dxa"/>
            <w:gridSpan w:val="3"/>
            <w:tcBorders>
              <w:left w:val="nil"/>
              <w:bottom w:val="nil"/>
              <w:right w:val="nil"/>
            </w:tcBorders>
          </w:tcPr>
          <w:p w14:paraId="2F4A1A6A" w14:textId="77777777" w:rsidR="0069583B" w:rsidRDefault="0069583B" w:rsidP="006D0A0B">
            <w:pPr>
              <w:rPr>
                <w:sz w:val="8"/>
                <w:szCs w:val="8"/>
                <w:lang w:val="en-US"/>
              </w:rPr>
            </w:pPr>
          </w:p>
          <w:p w14:paraId="48E42222" w14:textId="77777777" w:rsidR="0069583B" w:rsidRDefault="0069583B" w:rsidP="006D0A0B">
            <w:pPr>
              <w:rPr>
                <w:sz w:val="8"/>
                <w:szCs w:val="8"/>
                <w:lang w:val="en-US"/>
              </w:rPr>
            </w:pPr>
          </w:p>
          <w:p w14:paraId="72FE5315" w14:textId="77777777" w:rsidR="0069583B" w:rsidRDefault="0069583B" w:rsidP="006D0A0B">
            <w:pPr>
              <w:rPr>
                <w:sz w:val="8"/>
                <w:szCs w:val="8"/>
                <w:lang w:val="en-US"/>
              </w:rPr>
            </w:pPr>
          </w:p>
        </w:tc>
        <w:tc>
          <w:tcPr>
            <w:tcW w:w="1134" w:type="dxa"/>
            <w:tcBorders>
              <w:left w:val="nil"/>
              <w:bottom w:val="nil"/>
              <w:right w:val="nil"/>
            </w:tcBorders>
          </w:tcPr>
          <w:p w14:paraId="21C63994" w14:textId="77777777" w:rsidR="0069583B" w:rsidRDefault="0069583B" w:rsidP="006D0A0B">
            <w:pPr>
              <w:rPr>
                <w:sz w:val="8"/>
                <w:szCs w:val="8"/>
                <w:lang w:val="en-US"/>
              </w:rPr>
            </w:pPr>
          </w:p>
        </w:tc>
        <w:tc>
          <w:tcPr>
            <w:tcW w:w="1134" w:type="dxa"/>
            <w:tcBorders>
              <w:left w:val="nil"/>
              <w:bottom w:val="nil"/>
              <w:right w:val="nil"/>
            </w:tcBorders>
          </w:tcPr>
          <w:p w14:paraId="4C9B9A70" w14:textId="77777777" w:rsidR="0069583B" w:rsidRDefault="0069583B" w:rsidP="006D0A0B">
            <w:pPr>
              <w:rPr>
                <w:sz w:val="8"/>
                <w:szCs w:val="8"/>
                <w:lang w:val="en-US"/>
              </w:rPr>
            </w:pPr>
          </w:p>
        </w:tc>
        <w:tc>
          <w:tcPr>
            <w:tcW w:w="1417" w:type="dxa"/>
            <w:gridSpan w:val="2"/>
            <w:tcBorders>
              <w:left w:val="nil"/>
              <w:bottom w:val="nil"/>
              <w:right w:val="nil"/>
            </w:tcBorders>
          </w:tcPr>
          <w:p w14:paraId="088092F5" w14:textId="77777777" w:rsidR="0069583B" w:rsidRDefault="0069583B" w:rsidP="006D0A0B">
            <w:pPr>
              <w:rPr>
                <w:sz w:val="8"/>
                <w:szCs w:val="8"/>
                <w:lang w:val="en-US"/>
              </w:rPr>
            </w:pPr>
          </w:p>
        </w:tc>
        <w:tc>
          <w:tcPr>
            <w:tcW w:w="1277" w:type="dxa"/>
            <w:gridSpan w:val="3"/>
            <w:tcBorders>
              <w:left w:val="nil"/>
              <w:bottom w:val="nil"/>
            </w:tcBorders>
          </w:tcPr>
          <w:p w14:paraId="4792736E" w14:textId="77777777" w:rsidR="0069583B" w:rsidRDefault="0069583B" w:rsidP="006D0A0B">
            <w:pPr>
              <w:rPr>
                <w:sz w:val="8"/>
                <w:szCs w:val="8"/>
                <w:lang w:val="en-US"/>
              </w:rPr>
            </w:pPr>
          </w:p>
        </w:tc>
      </w:tr>
      <w:tr w:rsidR="0069583B" w:rsidRPr="00EB582C" w14:paraId="77B3344B"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BC05FA"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E3E372A"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73D71D19"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1E8435EE"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5115AA06"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7289BB8"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7BEABF20" w14:textId="77777777" w:rsidR="0069583B" w:rsidRPr="00EB582C" w:rsidRDefault="0069583B" w:rsidP="006D0A0B">
            <w:pPr>
              <w:rPr>
                <w:lang w:val="en-US"/>
              </w:rPr>
            </w:pPr>
          </w:p>
        </w:tc>
      </w:tr>
      <w:tr w:rsidR="0069583B" w14:paraId="5F430DD1"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0EA233F"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2157076C"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22C4846A"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6818A99A"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Pardoseli</w:t>
            </w:r>
            <w:proofErr w:type="spellEnd"/>
            <w:r>
              <w:rPr>
                <w:b/>
                <w:bCs/>
                <w:sz w:val="22"/>
                <w:szCs w:val="22"/>
                <w:lang w:val="en-US"/>
              </w:rPr>
              <w:t xml:space="preserve"> </w:t>
            </w:r>
          </w:p>
        </w:tc>
        <w:tc>
          <w:tcPr>
            <w:tcW w:w="1134" w:type="dxa"/>
            <w:tcBorders>
              <w:top w:val="single" w:sz="4" w:space="0" w:color="auto"/>
              <w:left w:val="nil"/>
              <w:bottom w:val="single" w:sz="4" w:space="0" w:color="auto"/>
              <w:right w:val="nil"/>
            </w:tcBorders>
          </w:tcPr>
          <w:p w14:paraId="152F63A5"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60E7D98"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04F50318"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46845F26" w14:textId="77777777" w:rsidR="0069583B" w:rsidRDefault="0069583B" w:rsidP="006D0A0B">
            <w:pPr>
              <w:rPr>
                <w:b/>
                <w:bCs/>
                <w:lang w:val="en-US"/>
              </w:rPr>
            </w:pPr>
          </w:p>
        </w:tc>
      </w:tr>
      <w:tr w:rsidR="0069583B" w:rsidRPr="001F26B6" w14:paraId="61C8DDC9" w14:textId="77777777" w:rsidTr="006D0A0B">
        <w:tc>
          <w:tcPr>
            <w:tcW w:w="709" w:type="dxa"/>
            <w:tcBorders>
              <w:top w:val="nil"/>
              <w:left w:val="single" w:sz="6" w:space="0" w:color="auto"/>
              <w:bottom w:val="nil"/>
              <w:right w:val="nil"/>
            </w:tcBorders>
          </w:tcPr>
          <w:p w14:paraId="2A76030A"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0C5F50A1"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3FA4FA98" w14:textId="77777777" w:rsidR="0069583B" w:rsidRPr="007F2714" w:rsidRDefault="0069583B" w:rsidP="006D0A0B">
            <w:pPr>
              <w:rPr>
                <w:b/>
                <w:bCs/>
                <w:sz w:val="22"/>
                <w:szCs w:val="22"/>
                <w:lang w:val="en-US"/>
              </w:rPr>
            </w:pPr>
            <w:r w:rsidRPr="001F26B6">
              <w:rPr>
                <w:b/>
                <w:bCs/>
                <w:sz w:val="22"/>
                <w:szCs w:val="22"/>
                <w:lang w:val="en-US"/>
              </w:rPr>
              <w:t xml:space="preserve">1.1.4. </w:t>
            </w:r>
            <w:proofErr w:type="spellStart"/>
            <w:r w:rsidRPr="001F26B6">
              <w:rPr>
                <w:b/>
                <w:bCs/>
                <w:sz w:val="22"/>
                <w:szCs w:val="22"/>
                <w:lang w:val="en-US"/>
              </w:rPr>
              <w:t>Timplarie</w:t>
            </w:r>
            <w:proofErr w:type="spellEnd"/>
          </w:p>
          <w:p w14:paraId="372E6559"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09F2CFCB"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431A44A9" w14:textId="77777777" w:rsidR="0069583B" w:rsidRPr="001F26B6" w:rsidRDefault="0069583B" w:rsidP="006D0A0B">
            <w:pPr>
              <w:rPr>
                <w:lang w:val="en-US"/>
              </w:rPr>
            </w:pPr>
          </w:p>
        </w:tc>
      </w:tr>
      <w:tr w:rsidR="0069583B" w14:paraId="53426D4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1526A" w14:textId="77777777" w:rsidR="0069583B" w:rsidRDefault="0069583B" w:rsidP="006D0A0B">
            <w:pPr>
              <w:rPr>
                <w:lang w:val="en-US"/>
              </w:rPr>
            </w:pPr>
            <w:r>
              <w:rPr>
                <w:lang w:val="en-US"/>
              </w:rPr>
              <w:t>11</w:t>
            </w:r>
          </w:p>
        </w:tc>
        <w:tc>
          <w:tcPr>
            <w:tcW w:w="1418" w:type="dxa"/>
            <w:gridSpan w:val="3"/>
            <w:tcBorders>
              <w:top w:val="single" w:sz="4" w:space="0" w:color="auto"/>
              <w:bottom w:val="single" w:sz="4" w:space="0" w:color="auto"/>
            </w:tcBorders>
          </w:tcPr>
          <w:p w14:paraId="51F3AA03" w14:textId="77777777" w:rsidR="0069583B" w:rsidRDefault="0069583B" w:rsidP="006D0A0B">
            <w:pPr>
              <w:rPr>
                <w:lang w:val="en-US"/>
              </w:rPr>
            </w:pPr>
            <w:r>
              <w:rPr>
                <w:lang w:val="en-US"/>
              </w:rPr>
              <w:t>RpCO56A</w:t>
            </w:r>
          </w:p>
          <w:p w14:paraId="0BCE1886"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C8F8193"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Demontari</w:t>
            </w:r>
            <w:proofErr w:type="spellEnd"/>
            <w:r>
              <w:rPr>
                <w:lang w:val="en-US"/>
              </w:rPr>
              <w:t xml:space="preserve">: </w:t>
            </w:r>
            <w:proofErr w:type="spellStart"/>
            <w:r>
              <w:rPr>
                <w:lang w:val="en-US"/>
              </w:rPr>
              <w:t>timplarie</w:t>
            </w:r>
            <w:proofErr w:type="spellEnd"/>
            <w:r>
              <w:rPr>
                <w:lang w:val="en-US"/>
              </w:rPr>
              <w:t xml:space="preserve"> din </w:t>
            </w:r>
            <w:proofErr w:type="spellStart"/>
            <w:r>
              <w:rPr>
                <w:lang w:val="en-US"/>
              </w:rPr>
              <w:t>lemn</w:t>
            </w:r>
            <w:proofErr w:type="spellEnd"/>
            <w:r>
              <w:rPr>
                <w:lang w:val="en-US"/>
              </w:rPr>
              <w:t xml:space="preserve"> (</w:t>
            </w:r>
            <w:proofErr w:type="spellStart"/>
            <w:r>
              <w:rPr>
                <w:lang w:val="en-US"/>
              </w:rPr>
              <w:t>usi</w:t>
            </w:r>
            <w:proofErr w:type="spellEnd"/>
            <w:r>
              <w:rPr>
                <w:lang w:val="en-US"/>
              </w:rPr>
              <w:t xml:space="preserve">, </w:t>
            </w:r>
            <w:proofErr w:type="spellStart"/>
            <w:r>
              <w:rPr>
                <w:lang w:val="en-US"/>
              </w:rPr>
              <w:t>lemn</w:t>
            </w:r>
            <w:proofErr w:type="spellEnd"/>
            <w:r>
              <w:rPr>
                <w:lang w:val="en-US"/>
              </w:rPr>
              <w:t>.)</w:t>
            </w:r>
            <w:r>
              <w:rPr>
                <w:rFonts w:ascii="Times New Roman CYR" w:hAnsi="Times New Roman CYR" w:cs="Times New Roman CYR"/>
                <w:sz w:val="16"/>
                <w:szCs w:val="16"/>
                <w:lang w:val="en-US"/>
              </w:rPr>
              <w:t xml:space="preserve"> </w:t>
            </w:r>
          </w:p>
          <w:p w14:paraId="286AEDBF"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92F9048"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20BED01B" w14:textId="77777777" w:rsidR="0069583B" w:rsidRDefault="0069583B" w:rsidP="006D0A0B">
            <w:pPr>
              <w:jc w:val="center"/>
              <w:rPr>
                <w:lang w:val="en-US"/>
              </w:rPr>
            </w:pPr>
            <w:r>
              <w:rPr>
                <w:lang w:val="en-US"/>
              </w:rPr>
              <w:t>5,02</w:t>
            </w:r>
          </w:p>
        </w:tc>
      </w:tr>
      <w:tr w:rsidR="0069583B" w14:paraId="5B11542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664176" w14:textId="77777777" w:rsidR="0069583B" w:rsidRDefault="0069583B" w:rsidP="006D0A0B">
            <w:pPr>
              <w:rPr>
                <w:lang w:val="en-US"/>
              </w:rPr>
            </w:pPr>
          </w:p>
        </w:tc>
        <w:tc>
          <w:tcPr>
            <w:tcW w:w="1418" w:type="dxa"/>
            <w:gridSpan w:val="3"/>
            <w:tcBorders>
              <w:top w:val="nil"/>
              <w:bottom w:val="single" w:sz="2" w:space="0" w:color="auto"/>
            </w:tcBorders>
            <w:vAlign w:val="center"/>
          </w:tcPr>
          <w:p w14:paraId="0BEA2676" w14:textId="77777777" w:rsidR="0069583B" w:rsidRDefault="0069583B" w:rsidP="006D0A0B">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30D22122" w14:textId="77777777" w:rsidR="0069583B" w:rsidRDefault="0069583B" w:rsidP="006D0A0B">
            <w:pPr>
              <w:rPr>
                <w:lang w:val="en-US"/>
              </w:rPr>
            </w:pPr>
            <w:proofErr w:type="spellStart"/>
            <w:r>
              <w:rPr>
                <w:lang w:val="en-US"/>
              </w:rPr>
              <w:t>Timplar</w:t>
            </w:r>
            <w:proofErr w:type="spellEnd"/>
          </w:p>
        </w:tc>
        <w:tc>
          <w:tcPr>
            <w:tcW w:w="1134" w:type="dxa"/>
            <w:gridSpan w:val="2"/>
            <w:tcBorders>
              <w:top w:val="nil"/>
              <w:bottom w:val="single" w:sz="2" w:space="0" w:color="auto"/>
            </w:tcBorders>
          </w:tcPr>
          <w:p w14:paraId="084DEBE6"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05F822A" w14:textId="77777777" w:rsidR="0069583B" w:rsidRDefault="0069583B" w:rsidP="006D0A0B">
            <w:pPr>
              <w:rPr>
                <w:lang w:val="en-US"/>
              </w:rPr>
            </w:pPr>
            <w:r>
              <w:rPr>
                <w:lang w:val="en-US"/>
              </w:rPr>
              <w:t>1,05</w:t>
            </w:r>
          </w:p>
        </w:tc>
      </w:tr>
      <w:tr w:rsidR="0069583B" w14:paraId="4FF10B2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666A3" w14:textId="77777777" w:rsidR="0069583B" w:rsidRDefault="0069583B" w:rsidP="006D0A0B">
            <w:pPr>
              <w:rPr>
                <w:lang w:val="en-US"/>
              </w:rPr>
            </w:pPr>
          </w:p>
        </w:tc>
        <w:tc>
          <w:tcPr>
            <w:tcW w:w="1418" w:type="dxa"/>
            <w:gridSpan w:val="3"/>
            <w:tcBorders>
              <w:top w:val="nil"/>
              <w:bottom w:val="single" w:sz="2" w:space="0" w:color="auto"/>
            </w:tcBorders>
            <w:vAlign w:val="center"/>
          </w:tcPr>
          <w:p w14:paraId="362C4878" w14:textId="77777777" w:rsidR="0069583B" w:rsidRDefault="0069583B" w:rsidP="006D0A0B">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5BE4E17C"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134" w:type="dxa"/>
            <w:gridSpan w:val="2"/>
            <w:tcBorders>
              <w:top w:val="nil"/>
              <w:bottom w:val="single" w:sz="2" w:space="0" w:color="auto"/>
            </w:tcBorders>
          </w:tcPr>
          <w:p w14:paraId="76AB2D3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FF332D0" w14:textId="77777777" w:rsidR="0069583B" w:rsidRDefault="0069583B" w:rsidP="006D0A0B">
            <w:pPr>
              <w:rPr>
                <w:lang w:val="en-US"/>
              </w:rPr>
            </w:pPr>
            <w:r>
              <w:rPr>
                <w:lang w:val="en-US"/>
              </w:rPr>
              <w:t>1,05</w:t>
            </w:r>
          </w:p>
        </w:tc>
      </w:tr>
      <w:tr w:rsidR="0069583B" w14:paraId="614B4908"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512AE" w14:textId="77777777" w:rsidR="0069583B" w:rsidRDefault="0069583B" w:rsidP="006D0A0B">
            <w:pPr>
              <w:rPr>
                <w:lang w:val="en-US"/>
              </w:rPr>
            </w:pPr>
            <w:r>
              <w:rPr>
                <w:lang w:val="en-US"/>
              </w:rPr>
              <w:t>12</w:t>
            </w:r>
          </w:p>
        </w:tc>
        <w:tc>
          <w:tcPr>
            <w:tcW w:w="1418" w:type="dxa"/>
            <w:gridSpan w:val="3"/>
            <w:tcBorders>
              <w:top w:val="single" w:sz="4" w:space="0" w:color="auto"/>
              <w:bottom w:val="single" w:sz="4" w:space="0" w:color="auto"/>
            </w:tcBorders>
          </w:tcPr>
          <w:p w14:paraId="0DEA9CAB" w14:textId="77777777" w:rsidR="0069583B" w:rsidRDefault="0069583B" w:rsidP="006D0A0B">
            <w:pPr>
              <w:rPr>
                <w:lang w:val="en-US"/>
              </w:rPr>
            </w:pPr>
            <w:r>
              <w:rPr>
                <w:lang w:val="en-US"/>
              </w:rPr>
              <w:t>CK27D</w:t>
            </w:r>
          </w:p>
          <w:p w14:paraId="7C88FE8B"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2E9A2411"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Glasvanduri</w:t>
            </w:r>
            <w:proofErr w:type="spellEnd"/>
            <w:r>
              <w:rPr>
                <w:lang w:val="en-US"/>
              </w:rPr>
              <w:t xml:space="preserve"> din profile din </w:t>
            </w:r>
            <w:proofErr w:type="spellStart"/>
            <w:r>
              <w:rPr>
                <w:lang w:val="en-US"/>
              </w:rPr>
              <w:t>mase</w:t>
            </w:r>
            <w:proofErr w:type="spellEnd"/>
            <w:r>
              <w:rPr>
                <w:lang w:val="en-US"/>
              </w:rPr>
              <w:t xml:space="preserve"> </w:t>
            </w:r>
            <w:proofErr w:type="spellStart"/>
            <w:r>
              <w:rPr>
                <w:lang w:val="en-US"/>
              </w:rPr>
              <w:t>plastice</w:t>
            </w:r>
            <w:proofErr w:type="spellEnd"/>
            <w:r>
              <w:rPr>
                <w:lang w:val="en-US"/>
              </w:rPr>
              <w:t xml:space="preserve"> la </w:t>
            </w:r>
            <w:proofErr w:type="spellStart"/>
            <w:r>
              <w:rPr>
                <w:lang w:val="en-US"/>
              </w:rPr>
              <w:t>constructii</w:t>
            </w:r>
            <w:proofErr w:type="spellEnd"/>
            <w:r>
              <w:rPr>
                <w:lang w:val="en-US"/>
              </w:rPr>
              <w:t xml:space="preserve"> cu </w:t>
            </w:r>
            <w:proofErr w:type="spellStart"/>
            <w:r>
              <w:rPr>
                <w:lang w:val="en-US"/>
              </w:rPr>
              <w:t>inaltimi</w:t>
            </w:r>
            <w:proofErr w:type="spellEnd"/>
            <w:r>
              <w:rPr>
                <w:lang w:val="en-US"/>
              </w:rPr>
              <w:t xml:space="preserve"> pina la 35 m </w:t>
            </w:r>
            <w:proofErr w:type="gramStart"/>
            <w:r>
              <w:rPr>
                <w:lang w:val="en-US"/>
              </w:rPr>
              <w:t xml:space="preserve">din  </w:t>
            </w:r>
            <w:proofErr w:type="spellStart"/>
            <w:r>
              <w:rPr>
                <w:lang w:val="en-US"/>
              </w:rPr>
              <w:t>foi</w:t>
            </w:r>
            <w:proofErr w:type="spellEnd"/>
            <w:proofErr w:type="gramEnd"/>
            <w:r>
              <w:rPr>
                <w:lang w:val="en-US"/>
              </w:rPr>
              <w:t xml:space="preserve"> de </w:t>
            </w:r>
            <w:proofErr w:type="spellStart"/>
            <w:r>
              <w:rPr>
                <w:lang w:val="en-US"/>
              </w:rPr>
              <w:t>usi</w:t>
            </w:r>
            <w:proofErr w:type="spellEnd"/>
            <w:r>
              <w:rPr>
                <w:lang w:val="en-US"/>
              </w:rPr>
              <w:t xml:space="preserve">  </w:t>
            </w:r>
            <w:proofErr w:type="spellStart"/>
            <w:r>
              <w:rPr>
                <w:lang w:val="en-US"/>
              </w:rPr>
              <w:t>Vitraliu</w:t>
            </w:r>
            <w:proofErr w:type="spellEnd"/>
            <w:r>
              <w:rPr>
                <w:lang w:val="en-US"/>
              </w:rPr>
              <w:t xml:space="preserve"> </w:t>
            </w:r>
            <w:proofErr w:type="spellStart"/>
            <w:r>
              <w:rPr>
                <w:lang w:val="en-US"/>
              </w:rPr>
              <w:t>intrarea</w:t>
            </w:r>
            <w:proofErr w:type="spellEnd"/>
            <w:r>
              <w:rPr>
                <w:lang w:val="en-US"/>
              </w:rPr>
              <w:t xml:space="preserve"> in </w:t>
            </w:r>
            <w:proofErr w:type="spellStart"/>
            <w:r>
              <w:rPr>
                <w:lang w:val="en-US"/>
              </w:rPr>
              <w:t>cladire</w:t>
            </w:r>
            <w:proofErr w:type="spellEnd"/>
            <w:r>
              <w:rPr>
                <w:lang w:val="en-US"/>
              </w:rPr>
              <w:t xml:space="preserve"> </w:t>
            </w:r>
            <w:proofErr w:type="spellStart"/>
            <w:r>
              <w:rPr>
                <w:lang w:val="en-US"/>
              </w:rPr>
              <w:t>profil</w:t>
            </w:r>
            <w:proofErr w:type="spellEnd"/>
            <w:r>
              <w:rPr>
                <w:lang w:val="en-US"/>
              </w:rPr>
              <w:t xml:space="preserve"> PVC </w:t>
            </w:r>
            <w:proofErr w:type="spellStart"/>
            <w:r>
              <w:rPr>
                <w:lang w:val="en-US"/>
              </w:rPr>
              <w:t>culoarea</w:t>
            </w:r>
            <w:proofErr w:type="spellEnd"/>
            <w:r>
              <w:rPr>
                <w:lang w:val="en-US"/>
              </w:rPr>
              <w:t xml:space="preserve"> alba  </w:t>
            </w:r>
            <w:proofErr w:type="spellStart"/>
            <w:r>
              <w:rPr>
                <w:lang w:val="en-US"/>
              </w:rPr>
              <w:t>lat</w:t>
            </w:r>
            <w:proofErr w:type="spellEnd"/>
            <w:r>
              <w:rPr>
                <w:lang w:val="en-US"/>
              </w:rPr>
              <w:t xml:space="preserve"> 100 mm  (</w:t>
            </w:r>
            <w:proofErr w:type="spellStart"/>
            <w:r>
              <w:rPr>
                <w:lang w:val="en-US"/>
              </w:rPr>
              <w:t>calitatea</w:t>
            </w:r>
            <w:proofErr w:type="spellEnd"/>
            <w:r>
              <w:rPr>
                <w:lang w:val="en-US"/>
              </w:rPr>
              <w:t xml:space="preserve"> </w:t>
            </w:r>
            <w:proofErr w:type="spellStart"/>
            <w:r>
              <w:rPr>
                <w:lang w:val="en-US"/>
              </w:rPr>
              <w:t>superuioara</w:t>
            </w:r>
            <w:proofErr w:type="spellEnd"/>
            <w:r>
              <w:rPr>
                <w:lang w:val="en-US"/>
              </w:rPr>
              <w:t xml:space="preserve"> ) </w:t>
            </w:r>
            <w:r>
              <w:rPr>
                <w:rFonts w:ascii="Times New Roman CYR" w:hAnsi="Times New Roman CYR" w:cs="Times New Roman CYR"/>
                <w:sz w:val="16"/>
                <w:szCs w:val="16"/>
                <w:lang w:val="en-US"/>
              </w:rPr>
              <w:t xml:space="preserve"> </w:t>
            </w:r>
          </w:p>
          <w:p w14:paraId="6A666688"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785EBF"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25D7C272" w14:textId="77777777" w:rsidR="0069583B" w:rsidRDefault="0069583B" w:rsidP="006D0A0B">
            <w:pPr>
              <w:jc w:val="center"/>
              <w:rPr>
                <w:lang w:val="en-US"/>
              </w:rPr>
            </w:pPr>
            <w:r>
              <w:rPr>
                <w:lang w:val="en-US"/>
              </w:rPr>
              <w:t>11,52</w:t>
            </w:r>
          </w:p>
        </w:tc>
      </w:tr>
      <w:tr w:rsidR="0069583B" w14:paraId="0C2C30F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3DABE6" w14:textId="77777777" w:rsidR="0069583B" w:rsidRDefault="0069583B" w:rsidP="006D0A0B">
            <w:pPr>
              <w:rPr>
                <w:lang w:val="en-US"/>
              </w:rPr>
            </w:pPr>
          </w:p>
        </w:tc>
        <w:tc>
          <w:tcPr>
            <w:tcW w:w="1418" w:type="dxa"/>
            <w:gridSpan w:val="3"/>
            <w:tcBorders>
              <w:top w:val="nil"/>
              <w:bottom w:val="single" w:sz="2" w:space="0" w:color="auto"/>
            </w:tcBorders>
            <w:vAlign w:val="center"/>
          </w:tcPr>
          <w:p w14:paraId="78F850EC" w14:textId="77777777" w:rsidR="0069583B" w:rsidRDefault="0069583B" w:rsidP="006D0A0B">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14:paraId="69455AAE" w14:textId="77777777" w:rsidR="0069583B" w:rsidRDefault="0069583B" w:rsidP="006D0A0B">
            <w:pPr>
              <w:rPr>
                <w:lang w:val="en-US"/>
              </w:rPr>
            </w:pPr>
            <w:proofErr w:type="spellStart"/>
            <w:r>
              <w:rPr>
                <w:lang w:val="en-US"/>
              </w:rPr>
              <w:t>Finisor</w:t>
            </w:r>
            <w:proofErr w:type="spellEnd"/>
            <w:r>
              <w:rPr>
                <w:lang w:val="en-US"/>
              </w:rPr>
              <w:t xml:space="preserve"> MP</w:t>
            </w:r>
          </w:p>
        </w:tc>
        <w:tc>
          <w:tcPr>
            <w:tcW w:w="1134" w:type="dxa"/>
            <w:gridSpan w:val="2"/>
            <w:tcBorders>
              <w:top w:val="nil"/>
              <w:bottom w:val="single" w:sz="2" w:space="0" w:color="auto"/>
            </w:tcBorders>
          </w:tcPr>
          <w:p w14:paraId="24B4A33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0E78027" w14:textId="77777777" w:rsidR="0069583B" w:rsidRDefault="0069583B" w:rsidP="006D0A0B">
            <w:pPr>
              <w:rPr>
                <w:lang w:val="en-US"/>
              </w:rPr>
            </w:pPr>
            <w:r>
              <w:rPr>
                <w:lang w:val="en-US"/>
              </w:rPr>
              <w:t>14,40</w:t>
            </w:r>
          </w:p>
        </w:tc>
      </w:tr>
      <w:tr w:rsidR="0069583B" w14:paraId="1CAD084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F0A36" w14:textId="77777777" w:rsidR="0069583B" w:rsidRDefault="0069583B" w:rsidP="006D0A0B">
            <w:pPr>
              <w:rPr>
                <w:lang w:val="en-US"/>
              </w:rPr>
            </w:pPr>
          </w:p>
        </w:tc>
        <w:tc>
          <w:tcPr>
            <w:tcW w:w="1418" w:type="dxa"/>
            <w:gridSpan w:val="3"/>
            <w:tcBorders>
              <w:top w:val="nil"/>
              <w:bottom w:val="single" w:sz="2" w:space="0" w:color="auto"/>
            </w:tcBorders>
            <w:vAlign w:val="center"/>
          </w:tcPr>
          <w:p w14:paraId="57177FF9"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B9562CD"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6CFC292A"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0C4102B" w14:textId="77777777" w:rsidR="0069583B" w:rsidRDefault="0069583B" w:rsidP="006D0A0B">
            <w:pPr>
              <w:rPr>
                <w:lang w:val="en-US"/>
              </w:rPr>
            </w:pPr>
            <w:r>
              <w:rPr>
                <w:lang w:val="en-US"/>
              </w:rPr>
              <w:t>1,04</w:t>
            </w:r>
          </w:p>
        </w:tc>
      </w:tr>
      <w:tr w:rsidR="0069583B" w14:paraId="56987AB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370A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BA55684" w14:textId="77777777" w:rsidR="0069583B" w:rsidRDefault="0069583B" w:rsidP="006D0A0B">
            <w:pPr>
              <w:jc w:val="center"/>
              <w:rPr>
                <w:sz w:val="16"/>
                <w:szCs w:val="16"/>
                <w:lang w:val="en-US"/>
              </w:rPr>
            </w:pPr>
            <w:r>
              <w:rPr>
                <w:sz w:val="16"/>
                <w:szCs w:val="16"/>
                <w:lang w:val="en-US"/>
              </w:rPr>
              <w:t>2030112951150</w:t>
            </w:r>
          </w:p>
        </w:tc>
        <w:tc>
          <w:tcPr>
            <w:tcW w:w="5953" w:type="dxa"/>
            <w:gridSpan w:val="5"/>
            <w:tcBorders>
              <w:top w:val="nil"/>
              <w:bottom w:val="single" w:sz="2" w:space="0" w:color="auto"/>
            </w:tcBorders>
          </w:tcPr>
          <w:p w14:paraId="00F4C100" w14:textId="77777777" w:rsidR="0069583B" w:rsidRDefault="0069583B" w:rsidP="006D0A0B">
            <w:pPr>
              <w:rPr>
                <w:lang w:val="en-US"/>
              </w:rPr>
            </w:pPr>
            <w:proofErr w:type="spellStart"/>
            <w:r>
              <w:rPr>
                <w:lang w:val="en-US"/>
              </w:rPr>
              <w:t>Glasvanduri</w:t>
            </w:r>
            <w:proofErr w:type="spellEnd"/>
            <w:r>
              <w:rPr>
                <w:lang w:val="en-US"/>
              </w:rPr>
              <w:t xml:space="preserve"> din </w:t>
            </w:r>
            <w:proofErr w:type="spellStart"/>
            <w:r>
              <w:rPr>
                <w:lang w:val="en-US"/>
              </w:rPr>
              <w:t>profiluri</w:t>
            </w:r>
            <w:proofErr w:type="spellEnd"/>
            <w:r>
              <w:rPr>
                <w:lang w:val="en-US"/>
              </w:rPr>
              <w:t xml:space="preserve"> din </w:t>
            </w:r>
            <w:proofErr w:type="spellStart"/>
            <w:r>
              <w:rPr>
                <w:lang w:val="en-US"/>
              </w:rPr>
              <w:t>mase</w:t>
            </w:r>
            <w:proofErr w:type="spellEnd"/>
            <w:r>
              <w:rPr>
                <w:lang w:val="en-US"/>
              </w:rPr>
              <w:t xml:space="preserve"> </w:t>
            </w:r>
            <w:proofErr w:type="spellStart"/>
            <w:r>
              <w:rPr>
                <w:lang w:val="en-US"/>
              </w:rPr>
              <w:t>plastice</w:t>
            </w:r>
            <w:proofErr w:type="spellEnd"/>
          </w:p>
        </w:tc>
        <w:tc>
          <w:tcPr>
            <w:tcW w:w="1152" w:type="dxa"/>
            <w:gridSpan w:val="3"/>
            <w:tcBorders>
              <w:top w:val="nil"/>
              <w:bottom w:val="single" w:sz="2" w:space="0" w:color="auto"/>
            </w:tcBorders>
          </w:tcPr>
          <w:p w14:paraId="489CD592" w14:textId="77777777" w:rsidR="0069583B" w:rsidRDefault="0069583B" w:rsidP="006D0A0B">
            <w:pPr>
              <w:rPr>
                <w:lang w:val="en-US"/>
              </w:rPr>
            </w:pPr>
            <w:r>
              <w:rPr>
                <w:lang w:val="en-US"/>
              </w:rPr>
              <w:t>m2</w:t>
            </w:r>
          </w:p>
        </w:tc>
        <w:tc>
          <w:tcPr>
            <w:tcW w:w="1117" w:type="dxa"/>
            <w:tcBorders>
              <w:top w:val="nil"/>
              <w:bottom w:val="single" w:sz="2" w:space="0" w:color="auto"/>
            </w:tcBorders>
          </w:tcPr>
          <w:p w14:paraId="43BA2133" w14:textId="77777777" w:rsidR="0069583B" w:rsidRDefault="0069583B" w:rsidP="006D0A0B">
            <w:pPr>
              <w:rPr>
                <w:lang w:val="en-US"/>
              </w:rPr>
            </w:pPr>
            <w:r>
              <w:rPr>
                <w:lang w:val="en-US"/>
              </w:rPr>
              <w:t>11,52</w:t>
            </w:r>
          </w:p>
        </w:tc>
      </w:tr>
      <w:tr w:rsidR="0069583B" w14:paraId="310EB30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7B7F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74A16A9" w14:textId="77777777" w:rsidR="0069583B" w:rsidRDefault="0069583B" w:rsidP="006D0A0B">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14:paraId="2054429D" w14:textId="77777777" w:rsidR="0069583B" w:rsidRDefault="0069583B" w:rsidP="006D0A0B">
            <w:pPr>
              <w:rPr>
                <w:lang w:val="en-US"/>
              </w:rPr>
            </w:pPr>
            <w:proofErr w:type="spellStart"/>
            <w:r>
              <w:rPr>
                <w:lang w:val="en-US"/>
              </w:rPr>
              <w:t>Suruburi</w:t>
            </w:r>
            <w:proofErr w:type="spellEnd"/>
            <w:r>
              <w:rPr>
                <w:lang w:val="en-US"/>
              </w:rPr>
              <w:t xml:space="preserve"> cu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6 x 30 mm</w:t>
            </w:r>
          </w:p>
        </w:tc>
        <w:tc>
          <w:tcPr>
            <w:tcW w:w="1152" w:type="dxa"/>
            <w:gridSpan w:val="3"/>
            <w:tcBorders>
              <w:top w:val="nil"/>
              <w:bottom w:val="single" w:sz="2" w:space="0" w:color="auto"/>
            </w:tcBorders>
          </w:tcPr>
          <w:p w14:paraId="5B8C461E"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2F6AD8DF" w14:textId="77777777" w:rsidR="0069583B" w:rsidRDefault="0069583B" w:rsidP="006D0A0B">
            <w:pPr>
              <w:rPr>
                <w:lang w:val="en-US"/>
              </w:rPr>
            </w:pPr>
            <w:r>
              <w:rPr>
                <w:lang w:val="en-US"/>
              </w:rPr>
              <w:t>34,56</w:t>
            </w:r>
          </w:p>
        </w:tc>
      </w:tr>
      <w:tr w:rsidR="0069583B" w14:paraId="37A18F1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739D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671965C" w14:textId="77777777" w:rsidR="0069583B" w:rsidRDefault="0069583B" w:rsidP="006D0A0B">
            <w:pPr>
              <w:jc w:val="center"/>
              <w:rPr>
                <w:sz w:val="16"/>
                <w:szCs w:val="16"/>
                <w:lang w:val="en-US"/>
              </w:rPr>
            </w:pPr>
            <w:r>
              <w:rPr>
                <w:sz w:val="16"/>
                <w:szCs w:val="16"/>
                <w:lang w:val="en-US"/>
              </w:rPr>
              <w:t>2416566101572</w:t>
            </w:r>
          </w:p>
        </w:tc>
        <w:tc>
          <w:tcPr>
            <w:tcW w:w="5953" w:type="dxa"/>
            <w:gridSpan w:val="5"/>
            <w:tcBorders>
              <w:top w:val="nil"/>
              <w:bottom w:val="single" w:sz="2" w:space="0" w:color="auto"/>
            </w:tcBorders>
          </w:tcPr>
          <w:p w14:paraId="7EA2314B" w14:textId="77777777" w:rsidR="0069583B" w:rsidRDefault="0069583B" w:rsidP="006D0A0B">
            <w:pPr>
              <w:rPr>
                <w:lang w:val="en-US"/>
              </w:rPr>
            </w:pPr>
            <w:proofErr w:type="spellStart"/>
            <w:r>
              <w:rPr>
                <w:lang w:val="en-US"/>
              </w:rPr>
              <w:t>Spuma</w:t>
            </w:r>
            <w:proofErr w:type="spellEnd"/>
            <w:r>
              <w:rPr>
                <w:lang w:val="en-US"/>
              </w:rPr>
              <w:t xml:space="preserve"> de </w:t>
            </w:r>
            <w:proofErr w:type="spellStart"/>
            <w:r>
              <w:rPr>
                <w:lang w:val="en-US"/>
              </w:rPr>
              <w:t>poliuretan</w:t>
            </w:r>
            <w:proofErr w:type="spellEnd"/>
          </w:p>
        </w:tc>
        <w:tc>
          <w:tcPr>
            <w:tcW w:w="1152" w:type="dxa"/>
            <w:gridSpan w:val="3"/>
            <w:tcBorders>
              <w:top w:val="nil"/>
              <w:bottom w:val="single" w:sz="2" w:space="0" w:color="auto"/>
            </w:tcBorders>
          </w:tcPr>
          <w:p w14:paraId="2F49FD6A" w14:textId="77777777" w:rsidR="0069583B" w:rsidRDefault="0069583B" w:rsidP="006D0A0B">
            <w:pPr>
              <w:rPr>
                <w:lang w:val="en-US"/>
              </w:rPr>
            </w:pPr>
            <w:r>
              <w:rPr>
                <w:lang w:val="en-US"/>
              </w:rPr>
              <w:t>kg</w:t>
            </w:r>
          </w:p>
        </w:tc>
        <w:tc>
          <w:tcPr>
            <w:tcW w:w="1117" w:type="dxa"/>
            <w:tcBorders>
              <w:top w:val="nil"/>
              <w:bottom w:val="single" w:sz="2" w:space="0" w:color="auto"/>
            </w:tcBorders>
          </w:tcPr>
          <w:p w14:paraId="448B8607" w14:textId="77777777" w:rsidR="0069583B" w:rsidRDefault="0069583B" w:rsidP="006D0A0B">
            <w:pPr>
              <w:rPr>
                <w:lang w:val="en-US"/>
              </w:rPr>
            </w:pPr>
            <w:r>
              <w:rPr>
                <w:lang w:val="en-US"/>
              </w:rPr>
              <w:t>2,71</w:t>
            </w:r>
          </w:p>
        </w:tc>
      </w:tr>
      <w:tr w:rsidR="0069583B" w14:paraId="6F52DAD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A2E7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7D50995" w14:textId="77777777" w:rsidR="0069583B" w:rsidRDefault="0069583B" w:rsidP="006D0A0B">
            <w:pPr>
              <w:jc w:val="center"/>
              <w:rPr>
                <w:sz w:val="16"/>
                <w:szCs w:val="16"/>
                <w:lang w:val="en-US"/>
              </w:rPr>
            </w:pPr>
            <w:r>
              <w:rPr>
                <w:sz w:val="16"/>
                <w:szCs w:val="16"/>
                <w:lang w:val="en-US"/>
              </w:rPr>
              <w:t>2430226101600</w:t>
            </w:r>
          </w:p>
        </w:tc>
        <w:tc>
          <w:tcPr>
            <w:tcW w:w="5953" w:type="dxa"/>
            <w:gridSpan w:val="5"/>
            <w:tcBorders>
              <w:top w:val="nil"/>
              <w:bottom w:val="single" w:sz="2" w:space="0" w:color="auto"/>
            </w:tcBorders>
          </w:tcPr>
          <w:p w14:paraId="22DD731F" w14:textId="77777777" w:rsidR="0069583B" w:rsidRDefault="0069583B" w:rsidP="006D0A0B">
            <w:pPr>
              <w:rPr>
                <w:lang w:val="en-US"/>
              </w:rPr>
            </w:pPr>
            <w:r>
              <w:rPr>
                <w:lang w:val="en-US"/>
              </w:rPr>
              <w:t xml:space="preserve">Chit </w:t>
            </w:r>
            <w:proofErr w:type="spellStart"/>
            <w:r>
              <w:rPr>
                <w:lang w:val="en-US"/>
              </w:rPr>
              <w:t>siliconic</w:t>
            </w:r>
            <w:proofErr w:type="spellEnd"/>
          </w:p>
        </w:tc>
        <w:tc>
          <w:tcPr>
            <w:tcW w:w="1152" w:type="dxa"/>
            <w:gridSpan w:val="3"/>
            <w:tcBorders>
              <w:top w:val="nil"/>
              <w:bottom w:val="single" w:sz="2" w:space="0" w:color="auto"/>
            </w:tcBorders>
          </w:tcPr>
          <w:p w14:paraId="24962582" w14:textId="77777777" w:rsidR="0069583B" w:rsidRDefault="0069583B" w:rsidP="006D0A0B">
            <w:pPr>
              <w:rPr>
                <w:lang w:val="en-US"/>
              </w:rPr>
            </w:pPr>
            <w:r>
              <w:rPr>
                <w:lang w:val="en-US"/>
              </w:rPr>
              <w:t>kg</w:t>
            </w:r>
          </w:p>
        </w:tc>
        <w:tc>
          <w:tcPr>
            <w:tcW w:w="1117" w:type="dxa"/>
            <w:tcBorders>
              <w:top w:val="nil"/>
              <w:bottom w:val="single" w:sz="2" w:space="0" w:color="auto"/>
            </w:tcBorders>
          </w:tcPr>
          <w:p w14:paraId="2F29BD60" w14:textId="77777777" w:rsidR="0069583B" w:rsidRDefault="0069583B" w:rsidP="006D0A0B">
            <w:pPr>
              <w:rPr>
                <w:lang w:val="en-US"/>
              </w:rPr>
            </w:pPr>
            <w:r>
              <w:rPr>
                <w:lang w:val="en-US"/>
              </w:rPr>
              <w:t>0,94</w:t>
            </w:r>
          </w:p>
        </w:tc>
      </w:tr>
      <w:tr w:rsidR="0069583B" w14:paraId="6183281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2A1E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22A0A7C" w14:textId="77777777" w:rsidR="0069583B" w:rsidRDefault="0069583B" w:rsidP="006D0A0B">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51E122A5" w14:textId="77777777" w:rsidR="0069583B" w:rsidRDefault="0069583B" w:rsidP="006D0A0B">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152" w:type="dxa"/>
            <w:gridSpan w:val="3"/>
            <w:tcBorders>
              <w:top w:val="nil"/>
              <w:bottom w:val="single" w:sz="2" w:space="0" w:color="auto"/>
            </w:tcBorders>
          </w:tcPr>
          <w:p w14:paraId="44FAE77D"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688F6E30" w14:textId="77777777" w:rsidR="0069583B" w:rsidRDefault="0069583B" w:rsidP="006D0A0B">
            <w:pPr>
              <w:rPr>
                <w:lang w:val="en-US"/>
              </w:rPr>
            </w:pPr>
            <w:r>
              <w:rPr>
                <w:lang w:val="en-US"/>
              </w:rPr>
              <w:t>5,76</w:t>
            </w:r>
          </w:p>
        </w:tc>
      </w:tr>
      <w:tr w:rsidR="0069583B" w14:paraId="6FD3F86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A5CF7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7153BFC" w14:textId="77777777" w:rsidR="0069583B" w:rsidRDefault="0069583B" w:rsidP="006D0A0B">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24AB0319" w14:textId="77777777" w:rsidR="0069583B" w:rsidRDefault="0069583B" w:rsidP="006D0A0B">
            <w:pPr>
              <w:rPr>
                <w:lang w:val="en-US"/>
              </w:rPr>
            </w:pPr>
            <w:proofErr w:type="spellStart"/>
            <w:r>
              <w:rPr>
                <w:lang w:val="en-US"/>
              </w:rPr>
              <w:t>Energie</w:t>
            </w:r>
            <w:proofErr w:type="spellEnd"/>
            <w:r>
              <w:rPr>
                <w:lang w:val="en-US"/>
              </w:rPr>
              <w:t xml:space="preserve"> </w:t>
            </w:r>
            <w:proofErr w:type="spellStart"/>
            <w:r>
              <w:rPr>
                <w:lang w:val="en-US"/>
              </w:rPr>
              <w:t>electrica</w:t>
            </w:r>
            <w:proofErr w:type="spellEnd"/>
          </w:p>
        </w:tc>
        <w:tc>
          <w:tcPr>
            <w:tcW w:w="1152" w:type="dxa"/>
            <w:gridSpan w:val="3"/>
            <w:tcBorders>
              <w:top w:val="nil"/>
              <w:bottom w:val="single" w:sz="2" w:space="0" w:color="auto"/>
            </w:tcBorders>
          </w:tcPr>
          <w:p w14:paraId="4FA293AC" w14:textId="77777777" w:rsidR="0069583B" w:rsidRDefault="0069583B" w:rsidP="006D0A0B">
            <w:pPr>
              <w:rPr>
                <w:lang w:val="en-US"/>
              </w:rPr>
            </w:pPr>
            <w:r>
              <w:rPr>
                <w:lang w:val="en-US"/>
              </w:rPr>
              <w:t>kw</w:t>
            </w:r>
          </w:p>
        </w:tc>
        <w:tc>
          <w:tcPr>
            <w:tcW w:w="1117" w:type="dxa"/>
            <w:tcBorders>
              <w:top w:val="nil"/>
              <w:bottom w:val="single" w:sz="2" w:space="0" w:color="auto"/>
            </w:tcBorders>
          </w:tcPr>
          <w:p w14:paraId="2B08132A" w14:textId="77777777" w:rsidR="0069583B" w:rsidRDefault="0069583B" w:rsidP="006D0A0B">
            <w:pPr>
              <w:rPr>
                <w:lang w:val="en-US"/>
              </w:rPr>
            </w:pPr>
            <w:r>
              <w:rPr>
                <w:lang w:val="en-US"/>
              </w:rPr>
              <w:t>5,76</w:t>
            </w:r>
          </w:p>
        </w:tc>
      </w:tr>
      <w:tr w:rsidR="0069583B" w14:paraId="2AABD54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ECEEC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990B855"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FFC7AA1"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43F965F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1C91808" w14:textId="77777777" w:rsidR="0069583B" w:rsidRDefault="0069583B" w:rsidP="006D0A0B">
            <w:pPr>
              <w:rPr>
                <w:lang w:val="en-US"/>
              </w:rPr>
            </w:pPr>
            <w:r>
              <w:rPr>
                <w:lang w:val="en-US"/>
              </w:rPr>
              <w:t>0,23</w:t>
            </w:r>
          </w:p>
        </w:tc>
      </w:tr>
      <w:tr w:rsidR="0069583B" w14:paraId="1A942089"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D22E87B" w14:textId="77777777" w:rsidR="0069583B" w:rsidRDefault="0069583B" w:rsidP="006D0A0B">
            <w:pPr>
              <w:rPr>
                <w:sz w:val="8"/>
                <w:szCs w:val="8"/>
                <w:lang w:val="en-US"/>
              </w:rPr>
            </w:pPr>
          </w:p>
        </w:tc>
        <w:tc>
          <w:tcPr>
            <w:tcW w:w="1276" w:type="dxa"/>
            <w:gridSpan w:val="2"/>
            <w:tcBorders>
              <w:left w:val="nil"/>
              <w:bottom w:val="nil"/>
              <w:right w:val="nil"/>
            </w:tcBorders>
          </w:tcPr>
          <w:p w14:paraId="5F3D73AC" w14:textId="77777777" w:rsidR="0069583B" w:rsidRDefault="0069583B" w:rsidP="006D0A0B">
            <w:pPr>
              <w:rPr>
                <w:sz w:val="8"/>
                <w:szCs w:val="8"/>
                <w:lang w:val="en-US"/>
              </w:rPr>
            </w:pPr>
          </w:p>
        </w:tc>
        <w:tc>
          <w:tcPr>
            <w:tcW w:w="3402" w:type="dxa"/>
            <w:gridSpan w:val="3"/>
            <w:tcBorders>
              <w:left w:val="nil"/>
              <w:bottom w:val="nil"/>
              <w:right w:val="nil"/>
            </w:tcBorders>
          </w:tcPr>
          <w:p w14:paraId="538B8824" w14:textId="77777777" w:rsidR="0069583B" w:rsidRDefault="0069583B" w:rsidP="006D0A0B">
            <w:pPr>
              <w:rPr>
                <w:sz w:val="8"/>
                <w:szCs w:val="8"/>
                <w:lang w:val="en-US"/>
              </w:rPr>
            </w:pPr>
          </w:p>
          <w:p w14:paraId="2AF2B42E" w14:textId="77777777" w:rsidR="0069583B" w:rsidRDefault="0069583B" w:rsidP="006D0A0B">
            <w:pPr>
              <w:rPr>
                <w:sz w:val="8"/>
                <w:szCs w:val="8"/>
                <w:lang w:val="en-US"/>
              </w:rPr>
            </w:pPr>
          </w:p>
          <w:p w14:paraId="3BF72027" w14:textId="77777777" w:rsidR="0069583B" w:rsidRDefault="0069583B" w:rsidP="006D0A0B">
            <w:pPr>
              <w:rPr>
                <w:sz w:val="8"/>
                <w:szCs w:val="8"/>
                <w:lang w:val="en-US"/>
              </w:rPr>
            </w:pPr>
          </w:p>
        </w:tc>
        <w:tc>
          <w:tcPr>
            <w:tcW w:w="1134" w:type="dxa"/>
            <w:tcBorders>
              <w:left w:val="nil"/>
              <w:bottom w:val="nil"/>
              <w:right w:val="nil"/>
            </w:tcBorders>
          </w:tcPr>
          <w:p w14:paraId="12995109" w14:textId="77777777" w:rsidR="0069583B" w:rsidRDefault="0069583B" w:rsidP="006D0A0B">
            <w:pPr>
              <w:rPr>
                <w:sz w:val="8"/>
                <w:szCs w:val="8"/>
                <w:lang w:val="en-US"/>
              </w:rPr>
            </w:pPr>
          </w:p>
        </w:tc>
        <w:tc>
          <w:tcPr>
            <w:tcW w:w="1134" w:type="dxa"/>
            <w:tcBorders>
              <w:left w:val="nil"/>
              <w:bottom w:val="nil"/>
              <w:right w:val="nil"/>
            </w:tcBorders>
          </w:tcPr>
          <w:p w14:paraId="1EC68A15" w14:textId="77777777" w:rsidR="0069583B" w:rsidRDefault="0069583B" w:rsidP="006D0A0B">
            <w:pPr>
              <w:rPr>
                <w:sz w:val="8"/>
                <w:szCs w:val="8"/>
                <w:lang w:val="en-US"/>
              </w:rPr>
            </w:pPr>
          </w:p>
        </w:tc>
        <w:tc>
          <w:tcPr>
            <w:tcW w:w="1417" w:type="dxa"/>
            <w:gridSpan w:val="2"/>
            <w:tcBorders>
              <w:left w:val="nil"/>
              <w:bottom w:val="nil"/>
              <w:right w:val="nil"/>
            </w:tcBorders>
          </w:tcPr>
          <w:p w14:paraId="41AC09DE" w14:textId="77777777" w:rsidR="0069583B" w:rsidRDefault="0069583B" w:rsidP="006D0A0B">
            <w:pPr>
              <w:rPr>
                <w:sz w:val="8"/>
                <w:szCs w:val="8"/>
                <w:lang w:val="en-US"/>
              </w:rPr>
            </w:pPr>
          </w:p>
        </w:tc>
        <w:tc>
          <w:tcPr>
            <w:tcW w:w="1277" w:type="dxa"/>
            <w:gridSpan w:val="3"/>
            <w:tcBorders>
              <w:left w:val="nil"/>
              <w:bottom w:val="nil"/>
            </w:tcBorders>
          </w:tcPr>
          <w:p w14:paraId="00035302" w14:textId="77777777" w:rsidR="0069583B" w:rsidRDefault="0069583B" w:rsidP="006D0A0B">
            <w:pPr>
              <w:rPr>
                <w:sz w:val="8"/>
                <w:szCs w:val="8"/>
                <w:lang w:val="en-US"/>
              </w:rPr>
            </w:pPr>
          </w:p>
        </w:tc>
      </w:tr>
      <w:tr w:rsidR="0069583B" w:rsidRPr="00EB582C" w14:paraId="56859E36"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FB0F313"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269F643"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361915BF"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7B641D12"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4ABC46D5"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33F626A2"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0534D2BF" w14:textId="77777777" w:rsidR="0069583B" w:rsidRPr="00EB582C" w:rsidRDefault="0069583B" w:rsidP="006D0A0B">
            <w:pPr>
              <w:rPr>
                <w:lang w:val="en-US"/>
              </w:rPr>
            </w:pPr>
          </w:p>
        </w:tc>
      </w:tr>
      <w:tr w:rsidR="0069583B" w14:paraId="603844E2"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F1359A1"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0462516E"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4ADA9791"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3EF56EC4"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Timplarie</w:t>
            </w:r>
            <w:proofErr w:type="spellEnd"/>
          </w:p>
        </w:tc>
        <w:tc>
          <w:tcPr>
            <w:tcW w:w="1134" w:type="dxa"/>
            <w:tcBorders>
              <w:top w:val="single" w:sz="4" w:space="0" w:color="auto"/>
              <w:left w:val="nil"/>
              <w:bottom w:val="single" w:sz="4" w:space="0" w:color="auto"/>
              <w:right w:val="nil"/>
            </w:tcBorders>
          </w:tcPr>
          <w:p w14:paraId="68A72DEB"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0996C9B"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8E86727"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16CA0BED" w14:textId="77777777" w:rsidR="0069583B" w:rsidRDefault="0069583B" w:rsidP="006D0A0B">
            <w:pPr>
              <w:rPr>
                <w:b/>
                <w:bCs/>
                <w:lang w:val="en-US"/>
              </w:rPr>
            </w:pPr>
          </w:p>
        </w:tc>
      </w:tr>
      <w:tr w:rsidR="0069583B" w14:paraId="7BE3241D"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9B77E5F" w14:textId="77777777" w:rsidR="0069583B" w:rsidRDefault="0069583B" w:rsidP="006D0A0B">
            <w:pPr>
              <w:rPr>
                <w:sz w:val="8"/>
                <w:szCs w:val="8"/>
                <w:lang w:val="en-US"/>
              </w:rPr>
            </w:pPr>
            <w:r>
              <w:rPr>
                <w:lang w:val="en-US"/>
              </w:rPr>
              <w:t xml:space="preserve"> </w:t>
            </w:r>
          </w:p>
        </w:tc>
        <w:tc>
          <w:tcPr>
            <w:tcW w:w="1276" w:type="dxa"/>
            <w:gridSpan w:val="2"/>
            <w:tcBorders>
              <w:left w:val="nil"/>
              <w:bottom w:val="nil"/>
              <w:right w:val="nil"/>
            </w:tcBorders>
          </w:tcPr>
          <w:p w14:paraId="3F77EE69" w14:textId="77777777" w:rsidR="0069583B" w:rsidRDefault="0069583B" w:rsidP="006D0A0B">
            <w:pPr>
              <w:rPr>
                <w:sz w:val="8"/>
                <w:szCs w:val="8"/>
                <w:lang w:val="en-US"/>
              </w:rPr>
            </w:pPr>
          </w:p>
        </w:tc>
        <w:tc>
          <w:tcPr>
            <w:tcW w:w="3402" w:type="dxa"/>
            <w:gridSpan w:val="3"/>
            <w:tcBorders>
              <w:left w:val="nil"/>
              <w:bottom w:val="nil"/>
              <w:right w:val="nil"/>
            </w:tcBorders>
          </w:tcPr>
          <w:p w14:paraId="7701FB32" w14:textId="77777777" w:rsidR="0069583B" w:rsidRDefault="0069583B" w:rsidP="006D0A0B">
            <w:pPr>
              <w:rPr>
                <w:sz w:val="8"/>
                <w:szCs w:val="8"/>
                <w:lang w:val="en-US"/>
              </w:rPr>
            </w:pPr>
          </w:p>
          <w:p w14:paraId="220EB131" w14:textId="77777777" w:rsidR="0069583B" w:rsidRDefault="0069583B" w:rsidP="006D0A0B">
            <w:pPr>
              <w:rPr>
                <w:sz w:val="8"/>
                <w:szCs w:val="8"/>
                <w:lang w:val="en-US"/>
              </w:rPr>
            </w:pPr>
          </w:p>
          <w:p w14:paraId="28B05A60" w14:textId="77777777" w:rsidR="0069583B" w:rsidRDefault="0069583B" w:rsidP="006D0A0B">
            <w:pPr>
              <w:rPr>
                <w:sz w:val="8"/>
                <w:szCs w:val="8"/>
                <w:lang w:val="en-US"/>
              </w:rPr>
            </w:pPr>
          </w:p>
        </w:tc>
        <w:tc>
          <w:tcPr>
            <w:tcW w:w="1134" w:type="dxa"/>
            <w:tcBorders>
              <w:left w:val="nil"/>
              <w:bottom w:val="nil"/>
              <w:right w:val="nil"/>
            </w:tcBorders>
          </w:tcPr>
          <w:p w14:paraId="1087E9D9" w14:textId="77777777" w:rsidR="0069583B" w:rsidRDefault="0069583B" w:rsidP="006D0A0B">
            <w:pPr>
              <w:rPr>
                <w:sz w:val="8"/>
                <w:szCs w:val="8"/>
                <w:lang w:val="en-US"/>
              </w:rPr>
            </w:pPr>
          </w:p>
        </w:tc>
        <w:tc>
          <w:tcPr>
            <w:tcW w:w="1134" w:type="dxa"/>
            <w:tcBorders>
              <w:left w:val="nil"/>
              <w:bottom w:val="nil"/>
              <w:right w:val="nil"/>
            </w:tcBorders>
          </w:tcPr>
          <w:p w14:paraId="4922DC8F" w14:textId="77777777" w:rsidR="0069583B" w:rsidRDefault="0069583B" w:rsidP="006D0A0B">
            <w:pPr>
              <w:rPr>
                <w:sz w:val="8"/>
                <w:szCs w:val="8"/>
                <w:lang w:val="en-US"/>
              </w:rPr>
            </w:pPr>
          </w:p>
        </w:tc>
        <w:tc>
          <w:tcPr>
            <w:tcW w:w="1417" w:type="dxa"/>
            <w:gridSpan w:val="2"/>
            <w:tcBorders>
              <w:left w:val="nil"/>
              <w:bottom w:val="nil"/>
              <w:right w:val="nil"/>
            </w:tcBorders>
          </w:tcPr>
          <w:p w14:paraId="597432AA" w14:textId="77777777" w:rsidR="0069583B" w:rsidRDefault="0069583B" w:rsidP="006D0A0B">
            <w:pPr>
              <w:rPr>
                <w:sz w:val="8"/>
                <w:szCs w:val="8"/>
                <w:lang w:val="en-US"/>
              </w:rPr>
            </w:pPr>
          </w:p>
        </w:tc>
        <w:tc>
          <w:tcPr>
            <w:tcW w:w="1277" w:type="dxa"/>
            <w:gridSpan w:val="3"/>
            <w:tcBorders>
              <w:left w:val="nil"/>
              <w:bottom w:val="nil"/>
            </w:tcBorders>
          </w:tcPr>
          <w:p w14:paraId="59C87FFE" w14:textId="77777777" w:rsidR="0069583B" w:rsidRDefault="0069583B" w:rsidP="006D0A0B">
            <w:pPr>
              <w:rPr>
                <w:sz w:val="8"/>
                <w:szCs w:val="8"/>
                <w:lang w:val="en-US"/>
              </w:rPr>
            </w:pPr>
          </w:p>
        </w:tc>
      </w:tr>
      <w:tr w:rsidR="0069583B" w:rsidRPr="00EB582C" w14:paraId="2F77CFC0"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3ED5B81"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3DC3E27"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43493349"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6A415E8B"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68D4F155"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C3B26DD"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144ED616" w14:textId="77777777" w:rsidR="0069583B" w:rsidRPr="00EB582C" w:rsidRDefault="0069583B" w:rsidP="006D0A0B">
            <w:pPr>
              <w:rPr>
                <w:lang w:val="en-US"/>
              </w:rPr>
            </w:pPr>
          </w:p>
        </w:tc>
      </w:tr>
      <w:tr w:rsidR="0069583B" w14:paraId="06054609"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269D6B6"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515ED56A"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3E2E206B"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0A9E8BB5" w14:textId="77777777" w:rsidR="0069583B" w:rsidRDefault="0069583B" w:rsidP="006D0A0B">
            <w:pPr>
              <w:rPr>
                <w:sz w:val="8"/>
                <w:szCs w:val="8"/>
                <w:lang w:val="en-US"/>
              </w:rPr>
            </w:pPr>
            <w:r>
              <w:rPr>
                <w:b/>
                <w:bCs/>
                <w:lang w:val="en-US"/>
              </w:rPr>
              <w:t xml:space="preserve">Total </w:t>
            </w:r>
            <w:r>
              <w:rPr>
                <w:b/>
                <w:bCs/>
                <w:sz w:val="22"/>
                <w:szCs w:val="22"/>
                <w:lang w:val="en-US"/>
              </w:rPr>
              <w:t>Tambur interior</w:t>
            </w:r>
          </w:p>
        </w:tc>
        <w:tc>
          <w:tcPr>
            <w:tcW w:w="1134" w:type="dxa"/>
            <w:tcBorders>
              <w:top w:val="single" w:sz="4" w:space="0" w:color="auto"/>
              <w:left w:val="nil"/>
              <w:bottom w:val="single" w:sz="4" w:space="0" w:color="auto"/>
              <w:right w:val="nil"/>
            </w:tcBorders>
          </w:tcPr>
          <w:p w14:paraId="7F624244"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7952EA6"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312B9190"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6F7C1382" w14:textId="77777777" w:rsidR="0069583B" w:rsidRDefault="0069583B" w:rsidP="006D0A0B">
            <w:pPr>
              <w:rPr>
                <w:b/>
                <w:bCs/>
                <w:lang w:val="en-US"/>
              </w:rPr>
            </w:pPr>
          </w:p>
        </w:tc>
      </w:tr>
      <w:tr w:rsidR="0069583B" w:rsidRPr="001F26B6" w14:paraId="368C3093" w14:textId="77777777" w:rsidTr="006D0A0B">
        <w:tc>
          <w:tcPr>
            <w:tcW w:w="709" w:type="dxa"/>
            <w:tcBorders>
              <w:top w:val="nil"/>
              <w:left w:val="single" w:sz="6" w:space="0" w:color="auto"/>
              <w:bottom w:val="nil"/>
              <w:right w:val="nil"/>
            </w:tcBorders>
          </w:tcPr>
          <w:p w14:paraId="135C78A6"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5D8D46AE"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0FDD5AE7" w14:textId="77777777" w:rsidR="0069583B" w:rsidRPr="007F2714" w:rsidRDefault="0069583B" w:rsidP="006D0A0B">
            <w:pPr>
              <w:rPr>
                <w:b/>
                <w:bCs/>
                <w:sz w:val="22"/>
                <w:szCs w:val="22"/>
                <w:lang w:val="en-US"/>
              </w:rPr>
            </w:pPr>
            <w:r w:rsidRPr="001F26B6">
              <w:rPr>
                <w:b/>
                <w:bCs/>
                <w:sz w:val="22"/>
                <w:szCs w:val="22"/>
                <w:lang w:val="en-US"/>
              </w:rPr>
              <w:t xml:space="preserve">1.2. </w:t>
            </w:r>
            <w:proofErr w:type="spellStart"/>
            <w:r w:rsidRPr="001F26B6">
              <w:rPr>
                <w:b/>
                <w:bCs/>
                <w:sz w:val="22"/>
                <w:szCs w:val="22"/>
                <w:lang w:val="en-US"/>
              </w:rPr>
              <w:t>Tambur</w:t>
            </w:r>
            <w:proofErr w:type="spellEnd"/>
            <w:r w:rsidRPr="001F26B6">
              <w:rPr>
                <w:b/>
                <w:bCs/>
                <w:sz w:val="22"/>
                <w:szCs w:val="22"/>
                <w:lang w:val="en-US"/>
              </w:rPr>
              <w:t xml:space="preserve"> </w:t>
            </w:r>
            <w:proofErr w:type="spellStart"/>
            <w:r w:rsidRPr="001F26B6">
              <w:rPr>
                <w:b/>
                <w:bCs/>
                <w:sz w:val="22"/>
                <w:szCs w:val="22"/>
                <w:lang w:val="en-US"/>
              </w:rPr>
              <w:t>extrerior</w:t>
            </w:r>
            <w:proofErr w:type="spellEnd"/>
          </w:p>
          <w:p w14:paraId="39F513A7"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09FFCF4E"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35C08A73" w14:textId="77777777" w:rsidR="0069583B" w:rsidRPr="001F26B6" w:rsidRDefault="0069583B" w:rsidP="006D0A0B">
            <w:pPr>
              <w:rPr>
                <w:lang w:val="en-US"/>
              </w:rPr>
            </w:pPr>
          </w:p>
        </w:tc>
      </w:tr>
      <w:tr w:rsidR="0069583B" w:rsidRPr="001F26B6" w14:paraId="141F6A7D" w14:textId="77777777" w:rsidTr="006D0A0B">
        <w:tc>
          <w:tcPr>
            <w:tcW w:w="709" w:type="dxa"/>
            <w:tcBorders>
              <w:top w:val="nil"/>
              <w:left w:val="single" w:sz="6" w:space="0" w:color="auto"/>
              <w:bottom w:val="nil"/>
              <w:right w:val="nil"/>
            </w:tcBorders>
          </w:tcPr>
          <w:p w14:paraId="3B30463A" w14:textId="77777777" w:rsidR="0069583B" w:rsidRDefault="0069583B" w:rsidP="006D0A0B">
            <w:pPr>
              <w:jc w:val="center"/>
              <w:rPr>
                <w:lang w:val="en-US"/>
              </w:rPr>
            </w:pPr>
          </w:p>
        </w:tc>
        <w:tc>
          <w:tcPr>
            <w:tcW w:w="1418" w:type="dxa"/>
            <w:gridSpan w:val="3"/>
            <w:tcBorders>
              <w:top w:val="nil"/>
              <w:left w:val="single" w:sz="6" w:space="0" w:color="auto"/>
              <w:bottom w:val="nil"/>
              <w:right w:val="nil"/>
            </w:tcBorders>
          </w:tcPr>
          <w:p w14:paraId="4602FC35"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7B924E9F" w14:textId="77777777" w:rsidR="0069583B" w:rsidRPr="007F2714" w:rsidRDefault="0069583B" w:rsidP="006D0A0B">
            <w:pPr>
              <w:rPr>
                <w:b/>
                <w:bCs/>
                <w:sz w:val="22"/>
                <w:szCs w:val="22"/>
                <w:lang w:val="en-US"/>
              </w:rPr>
            </w:pPr>
            <w:r w:rsidRPr="001F26B6">
              <w:rPr>
                <w:b/>
                <w:bCs/>
                <w:sz w:val="22"/>
                <w:szCs w:val="22"/>
                <w:lang w:val="en-US"/>
              </w:rPr>
              <w:t xml:space="preserve">1.2.1. </w:t>
            </w:r>
            <w:proofErr w:type="spellStart"/>
            <w:r w:rsidRPr="001F26B6">
              <w:rPr>
                <w:b/>
                <w:bCs/>
                <w:sz w:val="22"/>
                <w:szCs w:val="22"/>
                <w:lang w:val="en-US"/>
              </w:rPr>
              <w:t>Pereti</w:t>
            </w:r>
            <w:proofErr w:type="spellEnd"/>
          </w:p>
          <w:p w14:paraId="36DF3401"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2BDAE926"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082F2808" w14:textId="77777777" w:rsidR="0069583B" w:rsidRPr="001F26B6" w:rsidRDefault="0069583B" w:rsidP="006D0A0B">
            <w:pPr>
              <w:rPr>
                <w:lang w:val="en-US"/>
              </w:rPr>
            </w:pPr>
          </w:p>
        </w:tc>
      </w:tr>
      <w:tr w:rsidR="0069583B" w14:paraId="6625329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4FE00" w14:textId="77777777" w:rsidR="0069583B" w:rsidRDefault="0069583B" w:rsidP="006D0A0B">
            <w:pPr>
              <w:rPr>
                <w:lang w:val="en-US"/>
              </w:rPr>
            </w:pPr>
            <w:r>
              <w:rPr>
                <w:lang w:val="en-US"/>
              </w:rPr>
              <w:t>13</w:t>
            </w:r>
          </w:p>
        </w:tc>
        <w:tc>
          <w:tcPr>
            <w:tcW w:w="1418" w:type="dxa"/>
            <w:gridSpan w:val="3"/>
            <w:tcBorders>
              <w:top w:val="single" w:sz="4" w:space="0" w:color="auto"/>
              <w:bottom w:val="single" w:sz="4" w:space="0" w:color="auto"/>
            </w:tcBorders>
          </w:tcPr>
          <w:p w14:paraId="35D10F81" w14:textId="77777777" w:rsidR="0069583B" w:rsidRDefault="0069583B" w:rsidP="006D0A0B">
            <w:pPr>
              <w:rPr>
                <w:lang w:val="en-US"/>
              </w:rPr>
            </w:pPr>
            <w:r>
              <w:rPr>
                <w:lang w:val="en-US"/>
              </w:rPr>
              <w:t>RpCM33B</w:t>
            </w:r>
          </w:p>
          <w:p w14:paraId="304CA8F9"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7FB1B86"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Demontarea</w:t>
            </w:r>
            <w:proofErr w:type="spellEnd"/>
            <w:r>
              <w:rPr>
                <w:lang w:val="en-US"/>
              </w:rPr>
              <w:t xml:space="preserve"> </w:t>
            </w:r>
            <w:proofErr w:type="spellStart"/>
            <w:r>
              <w:rPr>
                <w:lang w:val="en-US"/>
              </w:rPr>
              <w:t>placajelor</w:t>
            </w:r>
            <w:proofErr w:type="spellEnd"/>
            <w:r>
              <w:rPr>
                <w:lang w:val="en-US"/>
              </w:rPr>
              <w:t xml:space="preserve"> din </w:t>
            </w:r>
            <w:proofErr w:type="spellStart"/>
            <w:r>
              <w:rPr>
                <w:lang w:val="en-US"/>
              </w:rPr>
              <w:t>marmura</w:t>
            </w:r>
            <w:proofErr w:type="spellEnd"/>
            <w:r>
              <w:rPr>
                <w:lang w:val="en-US"/>
              </w:rPr>
              <w:t xml:space="preserve">, </w:t>
            </w:r>
            <w:proofErr w:type="spellStart"/>
            <w:r>
              <w:rPr>
                <w:lang w:val="en-US"/>
              </w:rPr>
              <w:t>piatra</w:t>
            </w:r>
            <w:proofErr w:type="spellEnd"/>
            <w:r>
              <w:rPr>
                <w:lang w:val="en-US"/>
              </w:rPr>
              <w:t xml:space="preserve">, </w:t>
            </w:r>
            <w:proofErr w:type="spellStart"/>
            <w:r>
              <w:rPr>
                <w:lang w:val="en-US"/>
              </w:rPr>
              <w:t>granit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similare</w:t>
            </w:r>
            <w:proofErr w:type="spellEnd"/>
            <w:r>
              <w:rPr>
                <w:rFonts w:ascii="Times New Roman CYR" w:hAnsi="Times New Roman CYR" w:cs="Times New Roman CYR"/>
                <w:sz w:val="16"/>
                <w:szCs w:val="16"/>
                <w:lang w:val="en-US"/>
              </w:rPr>
              <w:t xml:space="preserve"> </w:t>
            </w:r>
          </w:p>
          <w:p w14:paraId="475B8699"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4767C9"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57655971" w14:textId="77777777" w:rsidR="0069583B" w:rsidRDefault="0069583B" w:rsidP="006D0A0B">
            <w:pPr>
              <w:jc w:val="center"/>
              <w:rPr>
                <w:lang w:val="en-US"/>
              </w:rPr>
            </w:pPr>
            <w:r>
              <w:rPr>
                <w:lang w:val="en-US"/>
              </w:rPr>
              <w:t>23,00</w:t>
            </w:r>
          </w:p>
        </w:tc>
      </w:tr>
      <w:tr w:rsidR="0069583B" w14:paraId="378F5E2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1E1CE" w14:textId="77777777" w:rsidR="0069583B" w:rsidRDefault="0069583B" w:rsidP="006D0A0B">
            <w:pPr>
              <w:rPr>
                <w:lang w:val="en-US"/>
              </w:rPr>
            </w:pPr>
          </w:p>
        </w:tc>
        <w:tc>
          <w:tcPr>
            <w:tcW w:w="1418" w:type="dxa"/>
            <w:gridSpan w:val="3"/>
            <w:tcBorders>
              <w:top w:val="nil"/>
              <w:bottom w:val="single" w:sz="2" w:space="0" w:color="auto"/>
            </w:tcBorders>
            <w:vAlign w:val="center"/>
          </w:tcPr>
          <w:p w14:paraId="151082B7" w14:textId="77777777" w:rsidR="0069583B" w:rsidRDefault="0069583B" w:rsidP="006D0A0B">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35736905" w14:textId="77777777" w:rsidR="0069583B" w:rsidRDefault="0069583B" w:rsidP="006D0A0B">
            <w:pPr>
              <w:rPr>
                <w:lang w:val="en-US"/>
              </w:rPr>
            </w:pPr>
            <w:proofErr w:type="spellStart"/>
            <w:r>
              <w:rPr>
                <w:lang w:val="en-US"/>
              </w:rPr>
              <w:t>Faiantar</w:t>
            </w:r>
            <w:proofErr w:type="spellEnd"/>
          </w:p>
        </w:tc>
        <w:tc>
          <w:tcPr>
            <w:tcW w:w="1134" w:type="dxa"/>
            <w:gridSpan w:val="2"/>
            <w:tcBorders>
              <w:top w:val="nil"/>
              <w:bottom w:val="single" w:sz="2" w:space="0" w:color="auto"/>
            </w:tcBorders>
          </w:tcPr>
          <w:p w14:paraId="2790A3A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72E43342" w14:textId="77777777" w:rsidR="0069583B" w:rsidRDefault="0069583B" w:rsidP="006D0A0B">
            <w:pPr>
              <w:rPr>
                <w:lang w:val="en-US"/>
              </w:rPr>
            </w:pPr>
            <w:r>
              <w:rPr>
                <w:lang w:val="en-US"/>
              </w:rPr>
              <w:t>26,45</w:t>
            </w:r>
          </w:p>
        </w:tc>
      </w:tr>
      <w:tr w:rsidR="0069583B" w14:paraId="171B87D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B6BF7" w14:textId="77777777" w:rsidR="0069583B" w:rsidRDefault="0069583B" w:rsidP="006D0A0B">
            <w:pPr>
              <w:rPr>
                <w:lang w:val="en-US"/>
              </w:rPr>
            </w:pPr>
          </w:p>
        </w:tc>
        <w:tc>
          <w:tcPr>
            <w:tcW w:w="1418" w:type="dxa"/>
            <w:gridSpan w:val="3"/>
            <w:tcBorders>
              <w:top w:val="nil"/>
              <w:bottom w:val="single" w:sz="2" w:space="0" w:color="auto"/>
            </w:tcBorders>
            <w:vAlign w:val="center"/>
          </w:tcPr>
          <w:p w14:paraId="410990E3"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7082A1C"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7F443F3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783B543C" w14:textId="77777777" w:rsidR="0069583B" w:rsidRDefault="0069583B" w:rsidP="006D0A0B">
            <w:pPr>
              <w:rPr>
                <w:lang w:val="en-US"/>
              </w:rPr>
            </w:pPr>
            <w:r>
              <w:rPr>
                <w:lang w:val="en-US"/>
              </w:rPr>
              <w:t>26,45</w:t>
            </w:r>
          </w:p>
        </w:tc>
      </w:tr>
      <w:tr w:rsidR="0069583B" w14:paraId="19DB893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3741A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0DEC237"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CCD9F4E"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57655FAE" w14:textId="77777777" w:rsidR="0069583B" w:rsidRDefault="0069583B" w:rsidP="006D0A0B">
            <w:pPr>
              <w:rPr>
                <w:lang w:val="en-US"/>
              </w:rPr>
            </w:pPr>
            <w:r>
              <w:rPr>
                <w:lang w:val="en-US"/>
              </w:rPr>
              <w:t>m3</w:t>
            </w:r>
          </w:p>
        </w:tc>
        <w:tc>
          <w:tcPr>
            <w:tcW w:w="1117" w:type="dxa"/>
            <w:tcBorders>
              <w:top w:val="nil"/>
              <w:bottom w:val="single" w:sz="2" w:space="0" w:color="auto"/>
            </w:tcBorders>
          </w:tcPr>
          <w:p w14:paraId="67148913" w14:textId="77777777" w:rsidR="0069583B" w:rsidRDefault="0069583B" w:rsidP="006D0A0B">
            <w:pPr>
              <w:rPr>
                <w:lang w:val="en-US"/>
              </w:rPr>
            </w:pPr>
            <w:r>
              <w:rPr>
                <w:lang w:val="en-US"/>
              </w:rPr>
              <w:t>0,07</w:t>
            </w:r>
          </w:p>
        </w:tc>
      </w:tr>
      <w:tr w:rsidR="0069583B" w14:paraId="2724FDC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B479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5653795" w14:textId="77777777" w:rsidR="0069583B" w:rsidRDefault="0069583B" w:rsidP="006D0A0B">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6712018E" w14:textId="77777777" w:rsidR="0069583B" w:rsidRDefault="0069583B" w:rsidP="006D0A0B">
            <w:pPr>
              <w:rPr>
                <w:lang w:val="en-US"/>
              </w:rPr>
            </w:pPr>
            <w:proofErr w:type="spellStart"/>
            <w:r>
              <w:rPr>
                <w:lang w:val="en-US"/>
              </w:rPr>
              <w:t>Macara</w:t>
            </w:r>
            <w:proofErr w:type="spellEnd"/>
            <w:r>
              <w:rPr>
                <w:lang w:val="en-US"/>
              </w:rPr>
              <w:t xml:space="preserve">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134" w:type="dxa"/>
            <w:gridSpan w:val="2"/>
            <w:tcBorders>
              <w:top w:val="nil"/>
              <w:bottom w:val="single" w:sz="2" w:space="0" w:color="auto"/>
            </w:tcBorders>
          </w:tcPr>
          <w:p w14:paraId="38D287CB"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7FB03D1A" w14:textId="77777777" w:rsidR="0069583B" w:rsidRDefault="0069583B" w:rsidP="006D0A0B">
            <w:pPr>
              <w:rPr>
                <w:lang w:val="en-US"/>
              </w:rPr>
            </w:pPr>
            <w:r>
              <w:rPr>
                <w:lang w:val="en-US"/>
              </w:rPr>
              <w:t>0,46</w:t>
            </w:r>
          </w:p>
        </w:tc>
      </w:tr>
      <w:tr w:rsidR="0069583B" w14:paraId="2EE46C29"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90539" w14:textId="77777777" w:rsidR="0069583B" w:rsidRDefault="0069583B" w:rsidP="006D0A0B">
            <w:pPr>
              <w:rPr>
                <w:lang w:val="en-US"/>
              </w:rPr>
            </w:pPr>
            <w:r>
              <w:rPr>
                <w:lang w:val="en-US"/>
              </w:rPr>
              <w:t>14</w:t>
            </w:r>
          </w:p>
        </w:tc>
        <w:tc>
          <w:tcPr>
            <w:tcW w:w="1418" w:type="dxa"/>
            <w:gridSpan w:val="3"/>
            <w:tcBorders>
              <w:top w:val="single" w:sz="4" w:space="0" w:color="auto"/>
              <w:bottom w:val="single" w:sz="4" w:space="0" w:color="auto"/>
            </w:tcBorders>
          </w:tcPr>
          <w:p w14:paraId="2DBA498E" w14:textId="77777777" w:rsidR="0069583B" w:rsidRDefault="0069583B" w:rsidP="006D0A0B">
            <w:pPr>
              <w:rPr>
                <w:lang w:val="en-US"/>
              </w:rPr>
            </w:pPr>
            <w:r>
              <w:rPr>
                <w:lang w:val="en-US"/>
              </w:rPr>
              <w:t>CF17B K=4</w:t>
            </w:r>
          </w:p>
          <w:p w14:paraId="5EA48B00"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6975649A" w14:textId="77777777" w:rsidR="0069583B" w:rsidRPr="001F26B6" w:rsidRDefault="0069583B" w:rsidP="006D0A0B">
            <w:pPr>
              <w:adjustRightInd w:val="0"/>
              <w:rPr>
                <w:rFonts w:ascii="Times New Roman CYR" w:hAnsi="Times New Roman CYR" w:cs="Times New Roman CYR"/>
                <w:sz w:val="16"/>
                <w:szCs w:val="16"/>
                <w:lang w:val="en-US"/>
              </w:rPr>
            </w:pPr>
            <w:r>
              <w:rPr>
                <w:lang w:val="en-US"/>
              </w:rPr>
              <w:t xml:space="preserve">Diverse </w:t>
            </w:r>
            <w:proofErr w:type="spellStart"/>
            <w:r>
              <w:rPr>
                <w:lang w:val="en-US"/>
              </w:rPr>
              <w:t>lucrari</w:t>
            </w:r>
            <w:proofErr w:type="spellEnd"/>
            <w:r>
              <w:rPr>
                <w:lang w:val="en-US"/>
              </w:rPr>
              <w:t xml:space="preserve"> - </w:t>
            </w:r>
            <w:proofErr w:type="spellStart"/>
            <w:r>
              <w:rPr>
                <w:lang w:val="en-US"/>
              </w:rPr>
              <w:t>diferenta</w:t>
            </w:r>
            <w:proofErr w:type="spellEnd"/>
            <w:r>
              <w:rPr>
                <w:lang w:val="en-US"/>
              </w:rPr>
              <w:t xml:space="preserve"> de </w:t>
            </w:r>
            <w:proofErr w:type="spellStart"/>
            <w:r>
              <w:rPr>
                <w:lang w:val="en-US"/>
              </w:rPr>
              <w:t>grosime</w:t>
            </w:r>
            <w:proofErr w:type="spellEnd"/>
            <w:r>
              <w:rPr>
                <w:lang w:val="en-US"/>
              </w:rPr>
              <w:t xml:space="preserve">, +- 5 mm la </w:t>
            </w:r>
            <w:proofErr w:type="spellStart"/>
            <w:r>
              <w:rPr>
                <w:lang w:val="en-US"/>
              </w:rPr>
              <w:t>stratul</w:t>
            </w:r>
            <w:proofErr w:type="spellEnd"/>
            <w:r>
              <w:rPr>
                <w:lang w:val="en-US"/>
              </w:rPr>
              <w:t xml:space="preserve"> de </w:t>
            </w:r>
            <w:proofErr w:type="spellStart"/>
            <w:r>
              <w:rPr>
                <w:lang w:val="en-US"/>
              </w:rPr>
              <w:t>grund</w:t>
            </w:r>
            <w:proofErr w:type="spellEnd"/>
            <w:r>
              <w:rPr>
                <w:lang w:val="en-US"/>
              </w:rPr>
              <w:t xml:space="preserve"> </w:t>
            </w:r>
            <w:proofErr w:type="spellStart"/>
            <w:r>
              <w:rPr>
                <w:lang w:val="en-US"/>
              </w:rPr>
              <w:t>aplicat</w:t>
            </w:r>
            <w:proofErr w:type="spellEnd"/>
            <w:r>
              <w:rPr>
                <w:lang w:val="en-US"/>
              </w:rPr>
              <w:t xml:space="preserve"> la </w:t>
            </w:r>
            <w:proofErr w:type="spellStart"/>
            <w:r>
              <w:rPr>
                <w:lang w:val="en-US"/>
              </w:rPr>
              <w:t>pereti</w:t>
            </w:r>
            <w:proofErr w:type="spellEnd"/>
            <w:r>
              <w:rPr>
                <w:lang w:val="en-US"/>
              </w:rPr>
              <w:t xml:space="preserve">, </w:t>
            </w:r>
            <w:proofErr w:type="spellStart"/>
            <w:r>
              <w:rPr>
                <w:lang w:val="en-US"/>
              </w:rPr>
              <w:t>executat</w:t>
            </w:r>
            <w:proofErr w:type="spellEnd"/>
            <w:r>
              <w:rPr>
                <w:lang w:val="en-US"/>
              </w:rPr>
              <w:t xml:space="preserve"> cu mortar</w:t>
            </w:r>
            <w:r>
              <w:rPr>
                <w:rFonts w:ascii="Times New Roman CYR" w:hAnsi="Times New Roman CYR" w:cs="Times New Roman CYR"/>
                <w:sz w:val="16"/>
                <w:szCs w:val="16"/>
                <w:lang w:val="en-US"/>
              </w:rPr>
              <w:t xml:space="preserve"> </w:t>
            </w:r>
          </w:p>
          <w:p w14:paraId="57A14D79"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225F984"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65E21FA2" w14:textId="77777777" w:rsidR="0069583B" w:rsidRDefault="0069583B" w:rsidP="006D0A0B">
            <w:pPr>
              <w:jc w:val="center"/>
              <w:rPr>
                <w:lang w:val="en-US"/>
              </w:rPr>
            </w:pPr>
            <w:r>
              <w:rPr>
                <w:lang w:val="en-US"/>
              </w:rPr>
              <w:t>30,00</w:t>
            </w:r>
          </w:p>
        </w:tc>
      </w:tr>
      <w:tr w:rsidR="0069583B" w14:paraId="7C3E65F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6205D" w14:textId="77777777" w:rsidR="0069583B" w:rsidRDefault="0069583B" w:rsidP="006D0A0B">
            <w:pPr>
              <w:rPr>
                <w:lang w:val="en-US"/>
              </w:rPr>
            </w:pPr>
          </w:p>
        </w:tc>
        <w:tc>
          <w:tcPr>
            <w:tcW w:w="1418" w:type="dxa"/>
            <w:gridSpan w:val="3"/>
            <w:tcBorders>
              <w:top w:val="nil"/>
              <w:bottom w:val="single" w:sz="2" w:space="0" w:color="auto"/>
            </w:tcBorders>
            <w:vAlign w:val="center"/>
          </w:tcPr>
          <w:p w14:paraId="47E43D7E" w14:textId="77777777" w:rsidR="0069583B" w:rsidRDefault="0069583B" w:rsidP="006D0A0B">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1A17DCF9" w14:textId="77777777" w:rsidR="0069583B" w:rsidRDefault="0069583B" w:rsidP="006D0A0B">
            <w:pPr>
              <w:rPr>
                <w:lang w:val="en-US"/>
              </w:rPr>
            </w:pPr>
            <w:proofErr w:type="spellStart"/>
            <w:r>
              <w:rPr>
                <w:lang w:val="en-US"/>
              </w:rPr>
              <w:t>Zidar</w:t>
            </w:r>
            <w:proofErr w:type="spellEnd"/>
          </w:p>
        </w:tc>
        <w:tc>
          <w:tcPr>
            <w:tcW w:w="1134" w:type="dxa"/>
            <w:gridSpan w:val="2"/>
            <w:tcBorders>
              <w:top w:val="nil"/>
              <w:bottom w:val="single" w:sz="2" w:space="0" w:color="auto"/>
            </w:tcBorders>
          </w:tcPr>
          <w:p w14:paraId="2084F9E7"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873C44C" w14:textId="77777777" w:rsidR="0069583B" w:rsidRDefault="0069583B" w:rsidP="006D0A0B">
            <w:pPr>
              <w:rPr>
                <w:lang w:val="en-US"/>
              </w:rPr>
            </w:pPr>
            <w:r>
              <w:rPr>
                <w:lang w:val="en-US"/>
              </w:rPr>
              <w:t>12,00</w:t>
            </w:r>
          </w:p>
        </w:tc>
      </w:tr>
      <w:tr w:rsidR="0069583B" w14:paraId="6C711F3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B4E3D" w14:textId="77777777" w:rsidR="0069583B" w:rsidRDefault="0069583B" w:rsidP="006D0A0B">
            <w:pPr>
              <w:rPr>
                <w:lang w:val="en-US"/>
              </w:rPr>
            </w:pPr>
          </w:p>
        </w:tc>
        <w:tc>
          <w:tcPr>
            <w:tcW w:w="1418" w:type="dxa"/>
            <w:gridSpan w:val="3"/>
            <w:tcBorders>
              <w:top w:val="nil"/>
              <w:bottom w:val="single" w:sz="2" w:space="0" w:color="auto"/>
            </w:tcBorders>
            <w:vAlign w:val="center"/>
          </w:tcPr>
          <w:p w14:paraId="78553DF8"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9373BB1"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56F9F08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D8E7025" w14:textId="77777777" w:rsidR="0069583B" w:rsidRDefault="0069583B" w:rsidP="006D0A0B">
            <w:pPr>
              <w:rPr>
                <w:lang w:val="en-US"/>
              </w:rPr>
            </w:pPr>
            <w:r>
              <w:rPr>
                <w:lang w:val="en-US"/>
              </w:rPr>
              <w:t>3,60</w:t>
            </w:r>
          </w:p>
        </w:tc>
      </w:tr>
      <w:tr w:rsidR="0069583B" w14:paraId="0AFC281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88BA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AA16DF1" w14:textId="77777777" w:rsidR="0069583B" w:rsidRDefault="0069583B" w:rsidP="006D0A0B">
            <w:pPr>
              <w:jc w:val="center"/>
              <w:rPr>
                <w:sz w:val="16"/>
                <w:szCs w:val="16"/>
                <w:lang w:val="en-US"/>
              </w:rPr>
            </w:pPr>
            <w:r>
              <w:rPr>
                <w:sz w:val="16"/>
                <w:szCs w:val="16"/>
                <w:lang w:val="en-US"/>
              </w:rPr>
              <w:t>2664102100000</w:t>
            </w:r>
          </w:p>
        </w:tc>
        <w:tc>
          <w:tcPr>
            <w:tcW w:w="5953" w:type="dxa"/>
            <w:gridSpan w:val="5"/>
            <w:tcBorders>
              <w:top w:val="nil"/>
              <w:bottom w:val="single" w:sz="2" w:space="0" w:color="auto"/>
            </w:tcBorders>
          </w:tcPr>
          <w:p w14:paraId="6E0370D8" w14:textId="77777777" w:rsidR="0069583B" w:rsidRDefault="0069583B" w:rsidP="006D0A0B">
            <w:pPr>
              <w:rPr>
                <w:lang w:val="en-US"/>
              </w:rPr>
            </w:pPr>
            <w:r>
              <w:rPr>
                <w:lang w:val="en-US"/>
              </w:rPr>
              <w:t>Mortar</w:t>
            </w:r>
          </w:p>
        </w:tc>
        <w:tc>
          <w:tcPr>
            <w:tcW w:w="1152" w:type="dxa"/>
            <w:gridSpan w:val="3"/>
            <w:tcBorders>
              <w:top w:val="nil"/>
              <w:bottom w:val="single" w:sz="2" w:space="0" w:color="auto"/>
            </w:tcBorders>
          </w:tcPr>
          <w:p w14:paraId="150CF473" w14:textId="77777777" w:rsidR="0069583B" w:rsidRDefault="0069583B" w:rsidP="006D0A0B">
            <w:pPr>
              <w:rPr>
                <w:lang w:val="en-US"/>
              </w:rPr>
            </w:pPr>
            <w:r>
              <w:rPr>
                <w:lang w:val="en-US"/>
              </w:rPr>
              <w:t>m3</w:t>
            </w:r>
          </w:p>
        </w:tc>
        <w:tc>
          <w:tcPr>
            <w:tcW w:w="1117" w:type="dxa"/>
            <w:tcBorders>
              <w:top w:val="nil"/>
              <w:bottom w:val="single" w:sz="2" w:space="0" w:color="auto"/>
            </w:tcBorders>
          </w:tcPr>
          <w:p w14:paraId="2D0A9B7F" w14:textId="77777777" w:rsidR="0069583B" w:rsidRDefault="0069583B" w:rsidP="006D0A0B">
            <w:pPr>
              <w:rPr>
                <w:lang w:val="en-US"/>
              </w:rPr>
            </w:pPr>
            <w:r>
              <w:rPr>
                <w:lang w:val="en-US"/>
              </w:rPr>
              <w:t>0,72</w:t>
            </w:r>
          </w:p>
        </w:tc>
      </w:tr>
      <w:tr w:rsidR="0069583B" w14:paraId="197B9E4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9A7E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FCA5A2C"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0F2385B"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0768C3E5"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92FCA95" w14:textId="77777777" w:rsidR="0069583B" w:rsidRDefault="0069583B" w:rsidP="006D0A0B">
            <w:pPr>
              <w:rPr>
                <w:lang w:val="en-US"/>
              </w:rPr>
            </w:pPr>
            <w:r>
              <w:rPr>
                <w:lang w:val="en-US"/>
              </w:rPr>
              <w:t>0,12</w:t>
            </w:r>
          </w:p>
        </w:tc>
      </w:tr>
      <w:tr w:rsidR="0069583B" w14:paraId="78C102C6"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3F611" w14:textId="77777777" w:rsidR="0069583B" w:rsidRDefault="0069583B" w:rsidP="006D0A0B">
            <w:pPr>
              <w:rPr>
                <w:lang w:val="en-US"/>
              </w:rPr>
            </w:pPr>
            <w:r>
              <w:rPr>
                <w:lang w:val="en-US"/>
              </w:rPr>
              <w:t>15</w:t>
            </w:r>
          </w:p>
        </w:tc>
        <w:tc>
          <w:tcPr>
            <w:tcW w:w="1418" w:type="dxa"/>
            <w:gridSpan w:val="3"/>
            <w:tcBorders>
              <w:top w:val="single" w:sz="4" w:space="0" w:color="auto"/>
              <w:bottom w:val="single" w:sz="4" w:space="0" w:color="auto"/>
            </w:tcBorders>
          </w:tcPr>
          <w:p w14:paraId="19B3AFB6" w14:textId="77777777" w:rsidR="0069583B" w:rsidRDefault="0069583B" w:rsidP="006D0A0B">
            <w:pPr>
              <w:rPr>
                <w:lang w:val="en-US"/>
              </w:rPr>
            </w:pPr>
            <w:r>
              <w:rPr>
                <w:lang w:val="en-US"/>
              </w:rPr>
              <w:t>CF15A</w:t>
            </w:r>
          </w:p>
          <w:p w14:paraId="1D68A22D"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52224FA5"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Tencuieli</w:t>
            </w:r>
            <w:proofErr w:type="spellEnd"/>
            <w:r>
              <w:rPr>
                <w:lang w:val="en-US"/>
              </w:rPr>
              <w:t xml:space="preserve"> </w:t>
            </w:r>
            <w:proofErr w:type="spellStart"/>
            <w:r>
              <w:rPr>
                <w:lang w:val="en-US"/>
              </w:rPr>
              <w:t>interioare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exterioare</w:t>
            </w:r>
            <w:proofErr w:type="spellEnd"/>
            <w:r>
              <w:rPr>
                <w:lang w:val="en-US"/>
              </w:rPr>
              <w:t xml:space="preserve"> </w:t>
            </w:r>
            <w:proofErr w:type="spellStart"/>
            <w:r>
              <w:rPr>
                <w:lang w:val="en-US"/>
              </w:rPr>
              <w:t>sclivisite</w:t>
            </w:r>
            <w:proofErr w:type="spellEnd"/>
            <w:r>
              <w:rPr>
                <w:lang w:val="en-US"/>
              </w:rPr>
              <w:t xml:space="preserve">, </w:t>
            </w:r>
            <w:proofErr w:type="spellStart"/>
            <w:r>
              <w:rPr>
                <w:lang w:val="en-US"/>
              </w:rPr>
              <w:t>executate</w:t>
            </w:r>
            <w:proofErr w:type="spellEnd"/>
            <w:r>
              <w:rPr>
                <w:lang w:val="en-US"/>
              </w:rPr>
              <w:t xml:space="preserve"> manual, cu mortar de </w:t>
            </w:r>
            <w:proofErr w:type="spellStart"/>
            <w:r>
              <w:rPr>
                <w:lang w:val="en-US"/>
              </w:rPr>
              <w:t>ciment</w:t>
            </w:r>
            <w:proofErr w:type="spellEnd"/>
            <w:r>
              <w:rPr>
                <w:lang w:val="en-US"/>
              </w:rPr>
              <w:t xml:space="preserve"> M 100-T de 2 cm </w:t>
            </w:r>
            <w:proofErr w:type="spellStart"/>
            <w:r>
              <w:rPr>
                <w:lang w:val="en-US"/>
              </w:rPr>
              <w:t>grosime</w:t>
            </w:r>
            <w:proofErr w:type="spellEnd"/>
            <w:r>
              <w:rPr>
                <w:lang w:val="en-US"/>
              </w:rPr>
              <w:t xml:space="preserve"> </w:t>
            </w:r>
            <w:proofErr w:type="spellStart"/>
            <w:r>
              <w:rPr>
                <w:lang w:val="en-US"/>
              </w:rPr>
              <w:t>medie</w:t>
            </w:r>
            <w:proofErr w:type="spellEnd"/>
            <w:r>
              <w:rPr>
                <w:lang w:val="en-US"/>
              </w:rPr>
              <w:t xml:space="preserve">, la </w:t>
            </w:r>
            <w:proofErr w:type="spellStart"/>
            <w:r>
              <w:rPr>
                <w:lang w:val="en-US"/>
              </w:rPr>
              <w:t>pereti</w:t>
            </w:r>
            <w:proofErr w:type="spellEnd"/>
            <w:r>
              <w:rPr>
                <w:lang w:val="en-US"/>
              </w:rPr>
              <w:t xml:space="preserve"> din </w:t>
            </w:r>
            <w:proofErr w:type="spellStart"/>
            <w:r>
              <w:rPr>
                <w:lang w:val="en-US"/>
              </w:rPr>
              <w:t>beton</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caramida</w:t>
            </w:r>
            <w:proofErr w:type="spellEnd"/>
            <w:r>
              <w:rPr>
                <w:lang w:val="en-US"/>
              </w:rPr>
              <w:t xml:space="preserve">, cu </w:t>
            </w:r>
            <w:proofErr w:type="spellStart"/>
            <w:r>
              <w:rPr>
                <w:lang w:val="en-US"/>
              </w:rPr>
              <w:t>suprafete</w:t>
            </w:r>
            <w:proofErr w:type="spellEnd"/>
            <w:r>
              <w:rPr>
                <w:lang w:val="en-US"/>
              </w:rPr>
              <w:t xml:space="preserve"> plane</w:t>
            </w:r>
            <w:r>
              <w:rPr>
                <w:rFonts w:ascii="Times New Roman CYR" w:hAnsi="Times New Roman CYR" w:cs="Times New Roman CYR"/>
                <w:sz w:val="16"/>
                <w:szCs w:val="16"/>
                <w:lang w:val="en-US"/>
              </w:rPr>
              <w:t xml:space="preserve"> </w:t>
            </w:r>
          </w:p>
          <w:p w14:paraId="095648BB"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E30F4F7"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47328910" w14:textId="77777777" w:rsidR="0069583B" w:rsidRDefault="0069583B" w:rsidP="006D0A0B">
            <w:pPr>
              <w:jc w:val="center"/>
              <w:rPr>
                <w:lang w:val="en-US"/>
              </w:rPr>
            </w:pPr>
            <w:r>
              <w:rPr>
                <w:lang w:val="en-US"/>
              </w:rPr>
              <w:t>30,00</w:t>
            </w:r>
          </w:p>
        </w:tc>
      </w:tr>
      <w:tr w:rsidR="0069583B" w14:paraId="4AD1401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46F93" w14:textId="77777777" w:rsidR="0069583B" w:rsidRDefault="0069583B" w:rsidP="006D0A0B">
            <w:pPr>
              <w:rPr>
                <w:lang w:val="en-US"/>
              </w:rPr>
            </w:pPr>
          </w:p>
        </w:tc>
        <w:tc>
          <w:tcPr>
            <w:tcW w:w="1418" w:type="dxa"/>
            <w:gridSpan w:val="3"/>
            <w:tcBorders>
              <w:top w:val="nil"/>
              <w:bottom w:val="single" w:sz="2" w:space="0" w:color="auto"/>
            </w:tcBorders>
            <w:vAlign w:val="center"/>
          </w:tcPr>
          <w:p w14:paraId="1C8927CE" w14:textId="77777777" w:rsidR="0069583B" w:rsidRDefault="0069583B" w:rsidP="006D0A0B">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54C8D5AA" w14:textId="77777777" w:rsidR="0069583B" w:rsidRDefault="0069583B" w:rsidP="006D0A0B">
            <w:pPr>
              <w:rPr>
                <w:lang w:val="en-US"/>
              </w:rPr>
            </w:pPr>
            <w:proofErr w:type="spellStart"/>
            <w:r>
              <w:rPr>
                <w:lang w:val="en-US"/>
              </w:rPr>
              <w:t>Zidar</w:t>
            </w:r>
            <w:proofErr w:type="spellEnd"/>
          </w:p>
        </w:tc>
        <w:tc>
          <w:tcPr>
            <w:tcW w:w="1134" w:type="dxa"/>
            <w:gridSpan w:val="2"/>
            <w:tcBorders>
              <w:top w:val="nil"/>
              <w:bottom w:val="single" w:sz="2" w:space="0" w:color="auto"/>
            </w:tcBorders>
          </w:tcPr>
          <w:p w14:paraId="37B9ADB4"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949AF26" w14:textId="77777777" w:rsidR="0069583B" w:rsidRDefault="0069583B" w:rsidP="006D0A0B">
            <w:pPr>
              <w:rPr>
                <w:lang w:val="en-US"/>
              </w:rPr>
            </w:pPr>
            <w:r>
              <w:rPr>
                <w:lang w:val="en-US"/>
              </w:rPr>
              <w:t>42,00</w:t>
            </w:r>
          </w:p>
        </w:tc>
      </w:tr>
      <w:tr w:rsidR="0069583B" w14:paraId="3904DB3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9377EF" w14:textId="77777777" w:rsidR="0069583B" w:rsidRDefault="0069583B" w:rsidP="006D0A0B">
            <w:pPr>
              <w:rPr>
                <w:lang w:val="en-US"/>
              </w:rPr>
            </w:pPr>
          </w:p>
        </w:tc>
        <w:tc>
          <w:tcPr>
            <w:tcW w:w="1418" w:type="dxa"/>
            <w:gridSpan w:val="3"/>
            <w:tcBorders>
              <w:top w:val="nil"/>
              <w:bottom w:val="single" w:sz="2" w:space="0" w:color="auto"/>
            </w:tcBorders>
            <w:vAlign w:val="center"/>
          </w:tcPr>
          <w:p w14:paraId="2C6CE8A9"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9267741"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03B9ECF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EC51009" w14:textId="77777777" w:rsidR="0069583B" w:rsidRDefault="0069583B" w:rsidP="006D0A0B">
            <w:pPr>
              <w:rPr>
                <w:lang w:val="en-US"/>
              </w:rPr>
            </w:pPr>
            <w:r>
              <w:rPr>
                <w:lang w:val="en-US"/>
              </w:rPr>
              <w:t>9,00</w:t>
            </w:r>
          </w:p>
        </w:tc>
      </w:tr>
      <w:tr w:rsidR="0069583B" w14:paraId="77FB901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BDFA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19F9C08" w14:textId="77777777" w:rsidR="0069583B" w:rsidRDefault="0069583B" w:rsidP="006D0A0B">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63317F46"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152" w:type="dxa"/>
            <w:gridSpan w:val="3"/>
            <w:tcBorders>
              <w:top w:val="nil"/>
              <w:bottom w:val="single" w:sz="2" w:space="0" w:color="auto"/>
            </w:tcBorders>
          </w:tcPr>
          <w:p w14:paraId="7CEC8C40" w14:textId="77777777" w:rsidR="0069583B" w:rsidRDefault="0069583B" w:rsidP="006D0A0B">
            <w:pPr>
              <w:rPr>
                <w:lang w:val="en-US"/>
              </w:rPr>
            </w:pPr>
            <w:r>
              <w:rPr>
                <w:lang w:val="en-US"/>
              </w:rPr>
              <w:t>kg</w:t>
            </w:r>
          </w:p>
        </w:tc>
        <w:tc>
          <w:tcPr>
            <w:tcW w:w="1117" w:type="dxa"/>
            <w:tcBorders>
              <w:top w:val="nil"/>
              <w:bottom w:val="single" w:sz="2" w:space="0" w:color="auto"/>
            </w:tcBorders>
          </w:tcPr>
          <w:p w14:paraId="19CD672B" w14:textId="77777777" w:rsidR="0069583B" w:rsidRDefault="0069583B" w:rsidP="006D0A0B">
            <w:pPr>
              <w:rPr>
                <w:lang w:val="en-US"/>
              </w:rPr>
            </w:pPr>
            <w:r>
              <w:rPr>
                <w:lang w:val="en-US"/>
              </w:rPr>
              <w:t>315,00</w:t>
            </w:r>
          </w:p>
        </w:tc>
      </w:tr>
      <w:tr w:rsidR="0069583B" w14:paraId="1EB7196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3E0C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36225A7" w14:textId="77777777" w:rsidR="0069583B" w:rsidRDefault="0069583B" w:rsidP="006D0A0B">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274B53D5"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152" w:type="dxa"/>
            <w:gridSpan w:val="3"/>
            <w:tcBorders>
              <w:top w:val="nil"/>
              <w:bottom w:val="single" w:sz="2" w:space="0" w:color="auto"/>
            </w:tcBorders>
          </w:tcPr>
          <w:p w14:paraId="0FDBD5E4" w14:textId="77777777" w:rsidR="0069583B" w:rsidRDefault="0069583B" w:rsidP="006D0A0B">
            <w:pPr>
              <w:rPr>
                <w:lang w:val="en-US"/>
              </w:rPr>
            </w:pPr>
            <w:r>
              <w:rPr>
                <w:lang w:val="en-US"/>
              </w:rPr>
              <w:t>m3</w:t>
            </w:r>
          </w:p>
        </w:tc>
        <w:tc>
          <w:tcPr>
            <w:tcW w:w="1117" w:type="dxa"/>
            <w:tcBorders>
              <w:top w:val="nil"/>
              <w:bottom w:val="single" w:sz="2" w:space="0" w:color="auto"/>
            </w:tcBorders>
          </w:tcPr>
          <w:p w14:paraId="7FA9588D" w14:textId="77777777" w:rsidR="0069583B" w:rsidRDefault="0069583B" w:rsidP="006D0A0B">
            <w:pPr>
              <w:rPr>
                <w:lang w:val="en-US"/>
              </w:rPr>
            </w:pPr>
            <w:r>
              <w:rPr>
                <w:lang w:val="en-US"/>
              </w:rPr>
              <w:t>0,90</w:t>
            </w:r>
          </w:p>
        </w:tc>
      </w:tr>
      <w:tr w:rsidR="0069583B" w14:paraId="5102B70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73C5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AB2DC54"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ABB4CC4"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7E7CFBA0" w14:textId="77777777" w:rsidR="0069583B" w:rsidRDefault="0069583B" w:rsidP="006D0A0B">
            <w:pPr>
              <w:rPr>
                <w:lang w:val="en-US"/>
              </w:rPr>
            </w:pPr>
            <w:r>
              <w:rPr>
                <w:lang w:val="en-US"/>
              </w:rPr>
              <w:t>m3</w:t>
            </w:r>
          </w:p>
        </w:tc>
        <w:tc>
          <w:tcPr>
            <w:tcW w:w="1117" w:type="dxa"/>
            <w:tcBorders>
              <w:top w:val="nil"/>
              <w:bottom w:val="single" w:sz="2" w:space="0" w:color="auto"/>
            </w:tcBorders>
          </w:tcPr>
          <w:p w14:paraId="1BCE3638" w14:textId="77777777" w:rsidR="0069583B" w:rsidRDefault="0069583B" w:rsidP="006D0A0B">
            <w:pPr>
              <w:rPr>
                <w:lang w:val="en-US"/>
              </w:rPr>
            </w:pPr>
            <w:r>
              <w:rPr>
                <w:lang w:val="en-US"/>
              </w:rPr>
              <w:t>0,21</w:t>
            </w:r>
          </w:p>
        </w:tc>
      </w:tr>
      <w:tr w:rsidR="0069583B" w14:paraId="4B83BC6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3408E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745F703"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221DC05"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180292EC"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5CB18D0" w14:textId="77777777" w:rsidR="0069583B" w:rsidRDefault="0069583B" w:rsidP="006D0A0B">
            <w:pPr>
              <w:rPr>
                <w:lang w:val="en-US"/>
              </w:rPr>
            </w:pPr>
            <w:r>
              <w:rPr>
                <w:lang w:val="en-US"/>
              </w:rPr>
              <w:t>0,12</w:t>
            </w:r>
          </w:p>
        </w:tc>
      </w:tr>
      <w:tr w:rsidR="0069583B" w14:paraId="500980E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E08BC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C5EED2B" w14:textId="77777777" w:rsidR="0069583B" w:rsidRDefault="0069583B" w:rsidP="006D0A0B">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14:paraId="00BD53FB" w14:textId="77777777" w:rsidR="0069583B" w:rsidRDefault="0069583B" w:rsidP="006D0A0B">
            <w:pPr>
              <w:rPr>
                <w:lang w:val="en-US"/>
              </w:rPr>
            </w:pPr>
            <w:proofErr w:type="spellStart"/>
            <w:proofErr w:type="gramStart"/>
            <w:r>
              <w:rPr>
                <w:lang w:val="en-US"/>
              </w:rPr>
              <w:t>Malaxor</w:t>
            </w:r>
            <w:proofErr w:type="spellEnd"/>
            <w:r>
              <w:rPr>
                <w:lang w:val="en-US"/>
              </w:rPr>
              <w:t xml:space="preserve">  </w:t>
            </w:r>
            <w:proofErr w:type="spellStart"/>
            <w:r>
              <w:rPr>
                <w:lang w:val="en-US"/>
              </w:rPr>
              <w:t>pentru</w:t>
            </w:r>
            <w:proofErr w:type="spellEnd"/>
            <w:proofErr w:type="gramEnd"/>
            <w:r>
              <w:rPr>
                <w:lang w:val="en-US"/>
              </w:rPr>
              <w:t xml:space="preserve"> mortar de 200 L </w:t>
            </w:r>
            <w:proofErr w:type="spellStart"/>
            <w:r>
              <w:rPr>
                <w:lang w:val="en-US"/>
              </w:rPr>
              <w:t>actionat</w:t>
            </w:r>
            <w:proofErr w:type="spellEnd"/>
            <w:r>
              <w:rPr>
                <w:lang w:val="en-US"/>
              </w:rPr>
              <w:t xml:space="preserve"> electric</w:t>
            </w:r>
          </w:p>
        </w:tc>
        <w:tc>
          <w:tcPr>
            <w:tcW w:w="1134" w:type="dxa"/>
            <w:gridSpan w:val="2"/>
            <w:tcBorders>
              <w:top w:val="nil"/>
              <w:bottom w:val="single" w:sz="2" w:space="0" w:color="auto"/>
            </w:tcBorders>
          </w:tcPr>
          <w:p w14:paraId="7A4B70F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B3A8B94" w14:textId="77777777" w:rsidR="0069583B" w:rsidRDefault="0069583B" w:rsidP="006D0A0B">
            <w:pPr>
              <w:rPr>
                <w:lang w:val="en-US"/>
              </w:rPr>
            </w:pPr>
            <w:r>
              <w:rPr>
                <w:lang w:val="en-US"/>
              </w:rPr>
              <w:t>0,24</w:t>
            </w:r>
          </w:p>
        </w:tc>
      </w:tr>
      <w:tr w:rsidR="0069583B" w14:paraId="7F76CF0C"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343D0" w14:textId="77777777" w:rsidR="0069583B" w:rsidRDefault="0069583B" w:rsidP="006D0A0B">
            <w:pPr>
              <w:rPr>
                <w:lang w:val="en-US"/>
              </w:rPr>
            </w:pPr>
            <w:r>
              <w:rPr>
                <w:lang w:val="en-US"/>
              </w:rPr>
              <w:t>16</w:t>
            </w:r>
          </w:p>
        </w:tc>
        <w:tc>
          <w:tcPr>
            <w:tcW w:w="1418" w:type="dxa"/>
            <w:gridSpan w:val="3"/>
            <w:tcBorders>
              <w:top w:val="single" w:sz="4" w:space="0" w:color="auto"/>
              <w:bottom w:val="single" w:sz="4" w:space="0" w:color="auto"/>
            </w:tcBorders>
          </w:tcPr>
          <w:p w14:paraId="6D6D3BE1" w14:textId="77777777" w:rsidR="0069583B" w:rsidRDefault="0069583B" w:rsidP="006D0A0B">
            <w:pPr>
              <w:rPr>
                <w:lang w:val="en-US"/>
              </w:rPr>
            </w:pPr>
            <w:r>
              <w:rPr>
                <w:lang w:val="en-US"/>
              </w:rPr>
              <w:t>IzF55A</w:t>
            </w:r>
          </w:p>
          <w:p w14:paraId="129F2538"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E63A032" w14:textId="77777777" w:rsidR="0069583B" w:rsidRPr="001F26B6" w:rsidRDefault="0069583B" w:rsidP="006D0A0B">
            <w:pPr>
              <w:adjustRightInd w:val="0"/>
              <w:rPr>
                <w:rFonts w:ascii="Times New Roman CYR" w:hAnsi="Times New Roman CYR" w:cs="Times New Roman CYR"/>
                <w:sz w:val="16"/>
                <w:szCs w:val="16"/>
                <w:lang w:val="en-US"/>
              </w:rPr>
            </w:pPr>
            <w:proofErr w:type="spellStart"/>
            <w:proofErr w:type="gramStart"/>
            <w:r>
              <w:rPr>
                <w:lang w:val="en-US"/>
              </w:rPr>
              <w:t>Termoizolarea</w:t>
            </w:r>
            <w:proofErr w:type="spellEnd"/>
            <w:r>
              <w:rPr>
                <w:lang w:val="en-US"/>
              </w:rPr>
              <w:t xml:space="preserve">  </w:t>
            </w:r>
            <w:proofErr w:type="spellStart"/>
            <w:r>
              <w:rPr>
                <w:lang w:val="en-US"/>
              </w:rPr>
              <w:t>exterioara</w:t>
            </w:r>
            <w:proofErr w:type="spellEnd"/>
            <w:proofErr w:type="gramEnd"/>
            <w:r>
              <w:rPr>
                <w:lang w:val="en-US"/>
              </w:rPr>
              <w:t xml:space="preserve"> </w:t>
            </w:r>
            <w:proofErr w:type="spellStart"/>
            <w:r>
              <w:rPr>
                <w:lang w:val="en-US"/>
              </w:rPr>
              <w:t>peretilor</w:t>
            </w:r>
            <w:proofErr w:type="spellEnd"/>
            <w:r>
              <w:rPr>
                <w:lang w:val="en-US"/>
              </w:rPr>
              <w:t xml:space="preserve"> a </w:t>
            </w:r>
            <w:proofErr w:type="spellStart"/>
            <w:r>
              <w:rPr>
                <w:lang w:val="en-US"/>
              </w:rPr>
              <w:t>cladirilor</w:t>
            </w:r>
            <w:proofErr w:type="spellEnd"/>
            <w:r>
              <w:rPr>
                <w:lang w:val="en-US"/>
              </w:rPr>
              <w:t xml:space="preserve">  cu </w:t>
            </w:r>
            <w:proofErr w:type="spellStart"/>
            <w:r>
              <w:rPr>
                <w:lang w:val="en-US"/>
              </w:rPr>
              <w:t>tencuieli</w:t>
            </w:r>
            <w:proofErr w:type="spellEnd"/>
            <w:r>
              <w:rPr>
                <w:lang w:val="en-US"/>
              </w:rPr>
              <w:t xml:space="preserve">  fine pe </w:t>
            </w:r>
            <w:proofErr w:type="spellStart"/>
            <w:r>
              <w:rPr>
                <w:lang w:val="en-US"/>
              </w:rPr>
              <w:t>termoizolant</w:t>
            </w:r>
            <w:proofErr w:type="spellEnd"/>
            <w:r>
              <w:rPr>
                <w:lang w:val="en-US"/>
              </w:rPr>
              <w:t xml:space="preserve"> (</w:t>
            </w:r>
            <w:proofErr w:type="spellStart"/>
            <w:r>
              <w:rPr>
                <w:lang w:val="en-US"/>
              </w:rPr>
              <w:t>sisteme</w:t>
            </w:r>
            <w:proofErr w:type="spellEnd"/>
            <w:r>
              <w:rPr>
                <w:lang w:val="en-US"/>
              </w:rPr>
              <w:t xml:space="preserve"> cu </w:t>
            </w:r>
            <w:proofErr w:type="spellStart"/>
            <w:r>
              <w:rPr>
                <w:lang w:val="en-US"/>
              </w:rPr>
              <w:t>fixare</w:t>
            </w:r>
            <w:proofErr w:type="spellEnd"/>
            <w:r>
              <w:rPr>
                <w:lang w:val="en-US"/>
              </w:rPr>
              <w:t xml:space="preserve"> </w:t>
            </w:r>
            <w:proofErr w:type="spellStart"/>
            <w:r>
              <w:rPr>
                <w:lang w:val="en-US"/>
              </w:rPr>
              <w:t>rigida</w:t>
            </w:r>
            <w:proofErr w:type="spellEnd"/>
            <w:r>
              <w:rPr>
                <w:lang w:val="en-US"/>
              </w:rPr>
              <w:t xml:space="preserve"> a </w:t>
            </w:r>
            <w:proofErr w:type="spellStart"/>
            <w:r>
              <w:rPr>
                <w:lang w:val="en-US"/>
              </w:rPr>
              <w:t>termoizolantului</w:t>
            </w:r>
            <w:proofErr w:type="spellEnd"/>
            <w:r>
              <w:rPr>
                <w:lang w:val="en-US"/>
              </w:rPr>
              <w:t xml:space="preserve">),  </w:t>
            </w:r>
            <w:proofErr w:type="spellStart"/>
            <w:r>
              <w:rPr>
                <w:lang w:val="en-US"/>
              </w:rPr>
              <w:t>suprafata</w:t>
            </w:r>
            <w:proofErr w:type="spellEnd"/>
            <w:r>
              <w:rPr>
                <w:lang w:val="en-US"/>
              </w:rPr>
              <w:t xml:space="preserve">  </w:t>
            </w:r>
            <w:proofErr w:type="spellStart"/>
            <w:r>
              <w:rPr>
                <w:lang w:val="en-US"/>
              </w:rPr>
              <w:t>peretilor</w:t>
            </w:r>
            <w:proofErr w:type="spellEnd"/>
            <w:r>
              <w:rPr>
                <w:lang w:val="en-US"/>
              </w:rPr>
              <w:t xml:space="preserve">  </w:t>
            </w:r>
            <w:proofErr w:type="spellStart"/>
            <w:r>
              <w:rPr>
                <w:lang w:val="en-US"/>
              </w:rPr>
              <w:t>neteda</w:t>
            </w:r>
            <w:proofErr w:type="spellEnd"/>
            <w:r>
              <w:rPr>
                <w:lang w:val="en-US"/>
              </w:rPr>
              <w:t xml:space="preserve">: cu </w:t>
            </w:r>
            <w:proofErr w:type="spellStart"/>
            <w:r>
              <w:rPr>
                <w:lang w:val="en-US"/>
              </w:rPr>
              <w:t>placa</w:t>
            </w:r>
            <w:proofErr w:type="spellEnd"/>
            <w:r>
              <w:rPr>
                <w:lang w:val="en-US"/>
              </w:rPr>
              <w:t xml:space="preserve"> de </w:t>
            </w:r>
            <w:proofErr w:type="spellStart"/>
            <w:r>
              <w:rPr>
                <w:lang w:val="en-US"/>
              </w:rPr>
              <w:t>polistiren</w:t>
            </w:r>
            <w:proofErr w:type="spellEnd"/>
            <w:r>
              <w:rPr>
                <w:lang w:val="en-US"/>
              </w:rPr>
              <w:t xml:space="preserve"> cu </w:t>
            </w:r>
            <w:proofErr w:type="spellStart"/>
            <w:r>
              <w:rPr>
                <w:lang w:val="en-US"/>
              </w:rPr>
              <w:t>ancadramentul</w:t>
            </w:r>
            <w:proofErr w:type="spellEnd"/>
            <w:r>
              <w:rPr>
                <w:lang w:val="en-US"/>
              </w:rPr>
              <w:t xml:space="preserve"> </w:t>
            </w:r>
            <w:proofErr w:type="spellStart"/>
            <w:r>
              <w:rPr>
                <w:lang w:val="en-US"/>
              </w:rPr>
              <w:t>golurilor</w:t>
            </w:r>
            <w:proofErr w:type="spellEnd"/>
            <w:r>
              <w:rPr>
                <w:lang w:val="en-US"/>
              </w:rPr>
              <w:t xml:space="preserve"> cu </w:t>
            </w:r>
            <w:proofErr w:type="spellStart"/>
            <w:r>
              <w:rPr>
                <w:lang w:val="en-US"/>
              </w:rPr>
              <w:t>placi</w:t>
            </w:r>
            <w:proofErr w:type="spellEnd"/>
            <w:r>
              <w:rPr>
                <w:lang w:val="en-US"/>
              </w:rPr>
              <w:t xml:space="preserve">  din </w:t>
            </w:r>
            <w:proofErr w:type="spellStart"/>
            <w:r>
              <w:rPr>
                <w:lang w:val="en-US"/>
              </w:rPr>
              <w:t>ignifudate</w:t>
            </w:r>
            <w:proofErr w:type="spellEnd"/>
            <w:r>
              <w:rPr>
                <w:lang w:val="en-US"/>
              </w:rPr>
              <w:t xml:space="preserve"> </w:t>
            </w:r>
            <w:proofErr w:type="spellStart"/>
            <w:r>
              <w:rPr>
                <w:lang w:val="en-US"/>
              </w:rPr>
              <w:t>vata</w:t>
            </w:r>
            <w:proofErr w:type="spellEnd"/>
            <w:r>
              <w:rPr>
                <w:lang w:val="en-US"/>
              </w:rPr>
              <w:t xml:space="preserve"> </w:t>
            </w:r>
            <w:proofErr w:type="spellStart"/>
            <w:r>
              <w:rPr>
                <w:lang w:val="en-US"/>
              </w:rPr>
              <w:t>minerala</w:t>
            </w:r>
            <w:proofErr w:type="spellEnd"/>
            <w:r>
              <w:rPr>
                <w:lang w:val="en-US"/>
              </w:rPr>
              <w:t xml:space="preserve">, cu </w:t>
            </w:r>
            <w:proofErr w:type="spellStart"/>
            <w:r>
              <w:rPr>
                <w:lang w:val="en-US"/>
              </w:rPr>
              <w:t>latimea</w:t>
            </w:r>
            <w:proofErr w:type="spellEnd"/>
            <w:r>
              <w:rPr>
                <w:lang w:val="en-US"/>
              </w:rPr>
              <w:t xml:space="preserve"> 25 cm  gr 50 mm</w:t>
            </w:r>
            <w:r>
              <w:rPr>
                <w:rFonts w:ascii="Times New Roman CYR" w:hAnsi="Times New Roman CYR" w:cs="Times New Roman CYR"/>
                <w:sz w:val="16"/>
                <w:szCs w:val="16"/>
                <w:lang w:val="en-US"/>
              </w:rPr>
              <w:t xml:space="preserve"> </w:t>
            </w:r>
          </w:p>
          <w:p w14:paraId="4F05899C"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7D11CC"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332076B5" w14:textId="77777777" w:rsidR="0069583B" w:rsidRDefault="0069583B" w:rsidP="006D0A0B">
            <w:pPr>
              <w:jc w:val="center"/>
              <w:rPr>
                <w:lang w:val="en-US"/>
              </w:rPr>
            </w:pPr>
            <w:r>
              <w:rPr>
                <w:lang w:val="en-US"/>
              </w:rPr>
              <w:t>30,00</w:t>
            </w:r>
          </w:p>
        </w:tc>
      </w:tr>
      <w:tr w:rsidR="0069583B" w14:paraId="0054047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202A3" w14:textId="77777777" w:rsidR="0069583B" w:rsidRDefault="0069583B" w:rsidP="006D0A0B">
            <w:pPr>
              <w:rPr>
                <w:lang w:val="en-US"/>
              </w:rPr>
            </w:pPr>
          </w:p>
        </w:tc>
        <w:tc>
          <w:tcPr>
            <w:tcW w:w="1418" w:type="dxa"/>
            <w:gridSpan w:val="3"/>
            <w:tcBorders>
              <w:top w:val="nil"/>
              <w:bottom w:val="single" w:sz="2" w:space="0" w:color="auto"/>
            </w:tcBorders>
            <w:vAlign w:val="center"/>
          </w:tcPr>
          <w:p w14:paraId="5E5BE3AE" w14:textId="77777777" w:rsidR="0069583B" w:rsidRDefault="0069583B" w:rsidP="006D0A0B">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063A7A75" w14:textId="77777777" w:rsidR="0069583B" w:rsidRDefault="0069583B" w:rsidP="006D0A0B">
            <w:pPr>
              <w:rPr>
                <w:lang w:val="en-US"/>
              </w:rPr>
            </w:pPr>
            <w:proofErr w:type="spellStart"/>
            <w:r>
              <w:rPr>
                <w:lang w:val="en-US"/>
              </w:rPr>
              <w:t>Izolator</w:t>
            </w:r>
            <w:proofErr w:type="spellEnd"/>
            <w:r>
              <w:rPr>
                <w:lang w:val="en-US"/>
              </w:rPr>
              <w:t xml:space="preserve"> </w:t>
            </w:r>
            <w:proofErr w:type="spellStart"/>
            <w:r>
              <w:rPr>
                <w:lang w:val="en-US"/>
              </w:rPr>
              <w:t>hidrofug</w:t>
            </w:r>
            <w:proofErr w:type="spellEnd"/>
          </w:p>
        </w:tc>
        <w:tc>
          <w:tcPr>
            <w:tcW w:w="1134" w:type="dxa"/>
            <w:gridSpan w:val="2"/>
            <w:tcBorders>
              <w:top w:val="nil"/>
              <w:bottom w:val="single" w:sz="2" w:space="0" w:color="auto"/>
            </w:tcBorders>
          </w:tcPr>
          <w:p w14:paraId="0C7891B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87B6165" w14:textId="77777777" w:rsidR="0069583B" w:rsidRDefault="0069583B" w:rsidP="006D0A0B">
            <w:pPr>
              <w:rPr>
                <w:lang w:val="en-US"/>
              </w:rPr>
            </w:pPr>
            <w:r>
              <w:rPr>
                <w:lang w:val="en-US"/>
              </w:rPr>
              <w:t>54,60</w:t>
            </w:r>
          </w:p>
        </w:tc>
      </w:tr>
      <w:tr w:rsidR="0069583B" w14:paraId="7A4BE01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CC3A4" w14:textId="77777777" w:rsidR="0069583B" w:rsidRDefault="0069583B" w:rsidP="006D0A0B">
            <w:pPr>
              <w:rPr>
                <w:lang w:val="en-US"/>
              </w:rPr>
            </w:pPr>
          </w:p>
        </w:tc>
        <w:tc>
          <w:tcPr>
            <w:tcW w:w="1418" w:type="dxa"/>
            <w:gridSpan w:val="3"/>
            <w:tcBorders>
              <w:top w:val="nil"/>
              <w:bottom w:val="single" w:sz="2" w:space="0" w:color="auto"/>
            </w:tcBorders>
            <w:vAlign w:val="center"/>
          </w:tcPr>
          <w:p w14:paraId="602A4611" w14:textId="77777777" w:rsidR="0069583B" w:rsidRDefault="0069583B" w:rsidP="006D0A0B">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50CEDA15"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134" w:type="dxa"/>
            <w:gridSpan w:val="2"/>
            <w:tcBorders>
              <w:top w:val="nil"/>
              <w:bottom w:val="single" w:sz="2" w:space="0" w:color="auto"/>
            </w:tcBorders>
          </w:tcPr>
          <w:p w14:paraId="2A9144A7"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2037929" w14:textId="77777777" w:rsidR="0069583B" w:rsidRDefault="0069583B" w:rsidP="006D0A0B">
            <w:pPr>
              <w:rPr>
                <w:lang w:val="en-US"/>
              </w:rPr>
            </w:pPr>
            <w:r>
              <w:rPr>
                <w:lang w:val="en-US"/>
              </w:rPr>
              <w:t>8,73</w:t>
            </w:r>
          </w:p>
        </w:tc>
      </w:tr>
      <w:tr w:rsidR="0069583B" w14:paraId="4CB5ED2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126D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79C5822" w14:textId="77777777" w:rsidR="0069583B" w:rsidRDefault="0069583B" w:rsidP="006D0A0B">
            <w:pPr>
              <w:jc w:val="center"/>
              <w:rPr>
                <w:sz w:val="16"/>
                <w:szCs w:val="16"/>
                <w:lang w:val="en-US"/>
              </w:rPr>
            </w:pPr>
            <w:r>
              <w:rPr>
                <w:sz w:val="16"/>
                <w:szCs w:val="16"/>
                <w:lang w:val="en-US"/>
              </w:rPr>
              <w:t>2462106110545</w:t>
            </w:r>
          </w:p>
        </w:tc>
        <w:tc>
          <w:tcPr>
            <w:tcW w:w="5953" w:type="dxa"/>
            <w:gridSpan w:val="5"/>
            <w:tcBorders>
              <w:top w:val="nil"/>
              <w:bottom w:val="single" w:sz="2" w:space="0" w:color="auto"/>
            </w:tcBorders>
          </w:tcPr>
          <w:p w14:paraId="63EDC925" w14:textId="77777777" w:rsidR="0069583B" w:rsidRDefault="0069583B" w:rsidP="006D0A0B">
            <w:pPr>
              <w:rPr>
                <w:lang w:val="en-US"/>
              </w:rPr>
            </w:pPr>
            <w:proofErr w:type="spellStart"/>
            <w:r>
              <w:rPr>
                <w:lang w:val="en-US"/>
              </w:rPr>
              <w:t>Adeziv</w:t>
            </w:r>
            <w:proofErr w:type="spellEnd"/>
            <w:r>
              <w:rPr>
                <w:lang w:val="en-US"/>
              </w:rPr>
              <w:t xml:space="preserve"> "Ideal Universal"</w:t>
            </w:r>
          </w:p>
        </w:tc>
        <w:tc>
          <w:tcPr>
            <w:tcW w:w="1152" w:type="dxa"/>
            <w:gridSpan w:val="3"/>
            <w:tcBorders>
              <w:top w:val="nil"/>
              <w:bottom w:val="single" w:sz="2" w:space="0" w:color="auto"/>
            </w:tcBorders>
          </w:tcPr>
          <w:p w14:paraId="344A8482" w14:textId="77777777" w:rsidR="0069583B" w:rsidRDefault="0069583B" w:rsidP="006D0A0B">
            <w:pPr>
              <w:rPr>
                <w:lang w:val="en-US"/>
              </w:rPr>
            </w:pPr>
            <w:r>
              <w:rPr>
                <w:lang w:val="en-US"/>
              </w:rPr>
              <w:t>kg</w:t>
            </w:r>
          </w:p>
        </w:tc>
        <w:tc>
          <w:tcPr>
            <w:tcW w:w="1117" w:type="dxa"/>
            <w:tcBorders>
              <w:top w:val="nil"/>
              <w:bottom w:val="single" w:sz="2" w:space="0" w:color="auto"/>
            </w:tcBorders>
          </w:tcPr>
          <w:p w14:paraId="29CA3091" w14:textId="77777777" w:rsidR="0069583B" w:rsidRDefault="0069583B" w:rsidP="006D0A0B">
            <w:pPr>
              <w:rPr>
                <w:lang w:val="en-US"/>
              </w:rPr>
            </w:pPr>
            <w:r>
              <w:rPr>
                <w:lang w:val="en-US"/>
              </w:rPr>
              <w:t>114,23</w:t>
            </w:r>
          </w:p>
        </w:tc>
      </w:tr>
      <w:tr w:rsidR="0069583B" w14:paraId="062422E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735F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EBE7EA0" w14:textId="77777777" w:rsidR="0069583B" w:rsidRDefault="0069583B" w:rsidP="006D0A0B">
            <w:pPr>
              <w:jc w:val="center"/>
              <w:rPr>
                <w:sz w:val="16"/>
                <w:szCs w:val="16"/>
                <w:lang w:val="en-US"/>
              </w:rPr>
            </w:pPr>
            <w:r>
              <w:rPr>
                <w:sz w:val="16"/>
                <w:szCs w:val="16"/>
                <w:lang w:val="en-US"/>
              </w:rPr>
              <w:t>2462106110547</w:t>
            </w:r>
          </w:p>
        </w:tc>
        <w:tc>
          <w:tcPr>
            <w:tcW w:w="5953" w:type="dxa"/>
            <w:gridSpan w:val="5"/>
            <w:tcBorders>
              <w:top w:val="nil"/>
              <w:bottom w:val="single" w:sz="2" w:space="0" w:color="auto"/>
            </w:tcBorders>
          </w:tcPr>
          <w:p w14:paraId="6D0CB2FD" w14:textId="77777777" w:rsidR="0069583B" w:rsidRDefault="0069583B" w:rsidP="006D0A0B">
            <w:pPr>
              <w:rPr>
                <w:lang w:val="en-US"/>
              </w:rPr>
            </w:pPr>
            <w:proofErr w:type="spellStart"/>
            <w:r>
              <w:rPr>
                <w:lang w:val="en-US"/>
              </w:rPr>
              <w:t>Adeziv</w:t>
            </w:r>
            <w:proofErr w:type="spellEnd"/>
            <w:r>
              <w:rPr>
                <w:lang w:val="en-US"/>
              </w:rPr>
              <w:t xml:space="preserve"> "Ideal </w:t>
            </w:r>
            <w:proofErr w:type="spellStart"/>
            <w:r>
              <w:rPr>
                <w:lang w:val="en-US"/>
              </w:rPr>
              <w:t>Fasad</w:t>
            </w:r>
            <w:proofErr w:type="spellEnd"/>
            <w:r>
              <w:rPr>
                <w:lang w:val="en-US"/>
              </w:rPr>
              <w:t>"</w:t>
            </w:r>
          </w:p>
        </w:tc>
        <w:tc>
          <w:tcPr>
            <w:tcW w:w="1152" w:type="dxa"/>
            <w:gridSpan w:val="3"/>
            <w:tcBorders>
              <w:top w:val="nil"/>
              <w:bottom w:val="single" w:sz="2" w:space="0" w:color="auto"/>
            </w:tcBorders>
          </w:tcPr>
          <w:p w14:paraId="1B3B7F49" w14:textId="77777777" w:rsidR="0069583B" w:rsidRDefault="0069583B" w:rsidP="006D0A0B">
            <w:pPr>
              <w:rPr>
                <w:lang w:val="en-US"/>
              </w:rPr>
            </w:pPr>
            <w:r>
              <w:rPr>
                <w:lang w:val="en-US"/>
              </w:rPr>
              <w:t>kg</w:t>
            </w:r>
          </w:p>
        </w:tc>
        <w:tc>
          <w:tcPr>
            <w:tcW w:w="1117" w:type="dxa"/>
            <w:tcBorders>
              <w:top w:val="nil"/>
              <w:bottom w:val="single" w:sz="2" w:space="0" w:color="auto"/>
            </w:tcBorders>
          </w:tcPr>
          <w:p w14:paraId="548ED23C" w14:textId="77777777" w:rsidR="0069583B" w:rsidRDefault="0069583B" w:rsidP="006D0A0B">
            <w:pPr>
              <w:rPr>
                <w:lang w:val="en-US"/>
              </w:rPr>
            </w:pPr>
            <w:r>
              <w:rPr>
                <w:lang w:val="en-US"/>
              </w:rPr>
              <w:t>169,68</w:t>
            </w:r>
          </w:p>
        </w:tc>
      </w:tr>
      <w:tr w:rsidR="0069583B" w14:paraId="1904EDA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5C19B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F5254FE" w14:textId="77777777" w:rsidR="0069583B" w:rsidRDefault="0069583B" w:rsidP="006D0A0B">
            <w:pPr>
              <w:jc w:val="center"/>
              <w:rPr>
                <w:sz w:val="16"/>
                <w:szCs w:val="16"/>
                <w:lang w:val="en-US"/>
              </w:rPr>
            </w:pPr>
            <w:r>
              <w:rPr>
                <w:sz w:val="16"/>
                <w:szCs w:val="16"/>
                <w:lang w:val="en-US"/>
              </w:rPr>
              <w:t>2521302602907</w:t>
            </w:r>
          </w:p>
        </w:tc>
        <w:tc>
          <w:tcPr>
            <w:tcW w:w="5953" w:type="dxa"/>
            <w:gridSpan w:val="5"/>
            <w:tcBorders>
              <w:top w:val="nil"/>
              <w:bottom w:val="single" w:sz="2" w:space="0" w:color="auto"/>
            </w:tcBorders>
          </w:tcPr>
          <w:p w14:paraId="44938F3B" w14:textId="77777777" w:rsidR="0069583B" w:rsidRDefault="0069583B" w:rsidP="006D0A0B">
            <w:pPr>
              <w:rPr>
                <w:lang w:val="en-US"/>
              </w:rPr>
            </w:pPr>
            <w:proofErr w:type="spellStart"/>
            <w:r>
              <w:rPr>
                <w:lang w:val="en-US"/>
              </w:rPr>
              <w:t>Placi</w:t>
            </w:r>
            <w:proofErr w:type="spellEnd"/>
            <w:r>
              <w:rPr>
                <w:lang w:val="en-US"/>
              </w:rPr>
              <w:t xml:space="preserve"> </w:t>
            </w:r>
            <w:proofErr w:type="spellStart"/>
            <w:r>
              <w:rPr>
                <w:lang w:val="en-US"/>
              </w:rPr>
              <w:t>termoizolante</w:t>
            </w:r>
            <w:proofErr w:type="spellEnd"/>
            <w:r>
              <w:rPr>
                <w:lang w:val="en-US"/>
              </w:rPr>
              <w:t xml:space="preserve">, </w:t>
            </w:r>
            <w:proofErr w:type="spellStart"/>
            <w:r>
              <w:rPr>
                <w:lang w:val="en-US"/>
              </w:rPr>
              <w:t>placi</w:t>
            </w:r>
            <w:proofErr w:type="spellEnd"/>
            <w:r>
              <w:rPr>
                <w:lang w:val="en-US"/>
              </w:rPr>
              <w:t xml:space="preserve"> </w:t>
            </w:r>
            <w:proofErr w:type="spellStart"/>
            <w:r>
              <w:rPr>
                <w:lang w:val="en-US"/>
              </w:rPr>
              <w:t>polistiren</w:t>
            </w:r>
            <w:proofErr w:type="spellEnd"/>
            <w:r>
              <w:rPr>
                <w:lang w:val="en-US"/>
              </w:rPr>
              <w:t xml:space="preserve"> </w:t>
            </w:r>
            <w:proofErr w:type="spellStart"/>
            <w:r>
              <w:rPr>
                <w:lang w:val="en-US"/>
              </w:rPr>
              <w:t>celular</w:t>
            </w:r>
            <w:proofErr w:type="spellEnd"/>
            <w:r>
              <w:rPr>
                <w:lang w:val="en-US"/>
              </w:rPr>
              <w:t>, 40kg/m3* gr 50 mm</w:t>
            </w:r>
          </w:p>
        </w:tc>
        <w:tc>
          <w:tcPr>
            <w:tcW w:w="1152" w:type="dxa"/>
            <w:gridSpan w:val="3"/>
            <w:tcBorders>
              <w:top w:val="nil"/>
              <w:bottom w:val="single" w:sz="2" w:space="0" w:color="auto"/>
            </w:tcBorders>
          </w:tcPr>
          <w:p w14:paraId="6BEAA71E" w14:textId="77777777" w:rsidR="0069583B" w:rsidRDefault="0069583B" w:rsidP="006D0A0B">
            <w:pPr>
              <w:rPr>
                <w:lang w:val="en-US"/>
              </w:rPr>
            </w:pPr>
            <w:r>
              <w:rPr>
                <w:lang w:val="en-US"/>
              </w:rPr>
              <w:t>m2</w:t>
            </w:r>
          </w:p>
        </w:tc>
        <w:tc>
          <w:tcPr>
            <w:tcW w:w="1117" w:type="dxa"/>
            <w:tcBorders>
              <w:top w:val="nil"/>
              <w:bottom w:val="single" w:sz="2" w:space="0" w:color="auto"/>
            </w:tcBorders>
          </w:tcPr>
          <w:p w14:paraId="241A1E30" w14:textId="77777777" w:rsidR="0069583B" w:rsidRDefault="0069583B" w:rsidP="006D0A0B">
            <w:pPr>
              <w:rPr>
                <w:lang w:val="en-US"/>
              </w:rPr>
            </w:pPr>
            <w:r>
              <w:rPr>
                <w:lang w:val="en-US"/>
              </w:rPr>
              <w:t>24,85</w:t>
            </w:r>
          </w:p>
        </w:tc>
      </w:tr>
      <w:tr w:rsidR="0069583B" w14:paraId="7EA390F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F08A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A9C8DDE" w14:textId="77777777" w:rsidR="0069583B" w:rsidRDefault="0069583B" w:rsidP="006D0A0B">
            <w:pPr>
              <w:jc w:val="center"/>
              <w:rPr>
                <w:sz w:val="16"/>
                <w:szCs w:val="16"/>
                <w:lang w:val="en-US"/>
              </w:rPr>
            </w:pPr>
            <w:r>
              <w:rPr>
                <w:sz w:val="16"/>
                <w:szCs w:val="16"/>
                <w:lang w:val="en-US"/>
              </w:rPr>
              <w:t>2521302602909</w:t>
            </w:r>
          </w:p>
        </w:tc>
        <w:tc>
          <w:tcPr>
            <w:tcW w:w="5953" w:type="dxa"/>
            <w:gridSpan w:val="5"/>
            <w:tcBorders>
              <w:top w:val="nil"/>
              <w:bottom w:val="single" w:sz="2" w:space="0" w:color="auto"/>
            </w:tcBorders>
          </w:tcPr>
          <w:p w14:paraId="42FB6054" w14:textId="77777777" w:rsidR="0069583B" w:rsidRDefault="0069583B" w:rsidP="006D0A0B">
            <w:pPr>
              <w:rPr>
                <w:lang w:val="en-US"/>
              </w:rPr>
            </w:pPr>
            <w:proofErr w:type="spellStart"/>
            <w:r>
              <w:rPr>
                <w:lang w:val="en-US"/>
              </w:rPr>
              <w:t>Placi</w:t>
            </w:r>
            <w:proofErr w:type="spellEnd"/>
            <w:r>
              <w:rPr>
                <w:lang w:val="en-US"/>
              </w:rPr>
              <w:t xml:space="preserve"> </w:t>
            </w:r>
            <w:proofErr w:type="spellStart"/>
            <w:r>
              <w:rPr>
                <w:lang w:val="en-US"/>
              </w:rPr>
              <w:t>ignifudate</w:t>
            </w:r>
            <w:proofErr w:type="spellEnd"/>
            <w:r>
              <w:rPr>
                <w:lang w:val="en-US"/>
              </w:rPr>
              <w:t xml:space="preserve"> din </w:t>
            </w:r>
            <w:proofErr w:type="spellStart"/>
            <w:r>
              <w:rPr>
                <w:lang w:val="en-US"/>
              </w:rPr>
              <w:t>vata</w:t>
            </w:r>
            <w:proofErr w:type="spellEnd"/>
            <w:r>
              <w:rPr>
                <w:lang w:val="en-US"/>
              </w:rPr>
              <w:t xml:space="preserve"> </w:t>
            </w:r>
            <w:proofErr w:type="spellStart"/>
            <w:r>
              <w:rPr>
                <w:lang w:val="en-US"/>
              </w:rPr>
              <w:t>minerala</w:t>
            </w:r>
            <w:proofErr w:type="spellEnd"/>
            <w:r>
              <w:rPr>
                <w:lang w:val="en-US"/>
              </w:rPr>
              <w:t xml:space="preserve"> </w:t>
            </w:r>
            <w:proofErr w:type="spellStart"/>
            <w:r>
              <w:rPr>
                <w:lang w:val="en-US"/>
              </w:rPr>
              <w:t>termoiz</w:t>
            </w:r>
            <w:proofErr w:type="spellEnd"/>
            <w:r>
              <w:rPr>
                <w:lang w:val="en-US"/>
              </w:rPr>
              <w:t xml:space="preserve">. </w:t>
            </w:r>
            <w:proofErr w:type="spellStart"/>
            <w:r>
              <w:rPr>
                <w:lang w:val="en-US"/>
              </w:rPr>
              <w:t>cladiri</w:t>
            </w:r>
            <w:proofErr w:type="spellEnd"/>
            <w:r>
              <w:rPr>
                <w:lang w:val="en-US"/>
              </w:rPr>
              <w:t xml:space="preserve"> gr 50 mm</w:t>
            </w:r>
          </w:p>
        </w:tc>
        <w:tc>
          <w:tcPr>
            <w:tcW w:w="1152" w:type="dxa"/>
            <w:gridSpan w:val="3"/>
            <w:tcBorders>
              <w:top w:val="nil"/>
              <w:bottom w:val="single" w:sz="2" w:space="0" w:color="auto"/>
            </w:tcBorders>
          </w:tcPr>
          <w:p w14:paraId="40AB58D2" w14:textId="77777777" w:rsidR="0069583B" w:rsidRDefault="0069583B" w:rsidP="006D0A0B">
            <w:pPr>
              <w:rPr>
                <w:lang w:val="en-US"/>
              </w:rPr>
            </w:pPr>
            <w:r>
              <w:rPr>
                <w:lang w:val="en-US"/>
              </w:rPr>
              <w:t>m2</w:t>
            </w:r>
          </w:p>
        </w:tc>
        <w:tc>
          <w:tcPr>
            <w:tcW w:w="1117" w:type="dxa"/>
            <w:tcBorders>
              <w:top w:val="nil"/>
              <w:bottom w:val="single" w:sz="2" w:space="0" w:color="auto"/>
            </w:tcBorders>
          </w:tcPr>
          <w:p w14:paraId="087B561F" w14:textId="77777777" w:rsidR="0069583B" w:rsidRDefault="0069583B" w:rsidP="006D0A0B">
            <w:pPr>
              <w:rPr>
                <w:lang w:val="en-US"/>
              </w:rPr>
            </w:pPr>
            <w:r>
              <w:rPr>
                <w:lang w:val="en-US"/>
              </w:rPr>
              <w:t>7,58</w:t>
            </w:r>
          </w:p>
        </w:tc>
      </w:tr>
      <w:tr w:rsidR="0069583B" w14:paraId="61DA5C2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D4C4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76496C4" w14:textId="77777777" w:rsidR="0069583B" w:rsidRDefault="0069583B" w:rsidP="006D0A0B">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38F8958D" w14:textId="77777777" w:rsidR="0069583B" w:rsidRDefault="0069583B" w:rsidP="006D0A0B">
            <w:pPr>
              <w:rPr>
                <w:lang w:val="en-US"/>
              </w:rPr>
            </w:pPr>
            <w:proofErr w:type="spellStart"/>
            <w:r>
              <w:rPr>
                <w:lang w:val="en-US"/>
              </w:rPr>
              <w:t>Impaslitura</w:t>
            </w:r>
            <w:proofErr w:type="spellEnd"/>
            <w:r>
              <w:rPr>
                <w:lang w:val="en-US"/>
              </w:rPr>
              <w:t xml:space="preserve"> din </w:t>
            </w:r>
            <w:proofErr w:type="spellStart"/>
            <w:r>
              <w:rPr>
                <w:lang w:val="en-US"/>
              </w:rPr>
              <w:t>fibra</w:t>
            </w:r>
            <w:proofErr w:type="spellEnd"/>
            <w:r>
              <w:rPr>
                <w:lang w:val="en-US"/>
              </w:rPr>
              <w:t xml:space="preserve"> de </w:t>
            </w:r>
            <w:proofErr w:type="spellStart"/>
            <w:r>
              <w:rPr>
                <w:lang w:val="en-US"/>
              </w:rPr>
              <w:t>sticla</w:t>
            </w:r>
            <w:proofErr w:type="spellEnd"/>
            <w:r>
              <w:rPr>
                <w:lang w:val="en-US"/>
              </w:rPr>
              <w:t xml:space="preserve"> tip 160gr/m2</w:t>
            </w:r>
          </w:p>
        </w:tc>
        <w:tc>
          <w:tcPr>
            <w:tcW w:w="1152" w:type="dxa"/>
            <w:gridSpan w:val="3"/>
            <w:tcBorders>
              <w:top w:val="nil"/>
              <w:bottom w:val="single" w:sz="2" w:space="0" w:color="auto"/>
            </w:tcBorders>
          </w:tcPr>
          <w:p w14:paraId="338E0C7A" w14:textId="77777777" w:rsidR="0069583B" w:rsidRDefault="0069583B" w:rsidP="006D0A0B">
            <w:pPr>
              <w:rPr>
                <w:lang w:val="en-US"/>
              </w:rPr>
            </w:pPr>
            <w:r>
              <w:rPr>
                <w:lang w:val="en-US"/>
              </w:rPr>
              <w:t>m2</w:t>
            </w:r>
          </w:p>
        </w:tc>
        <w:tc>
          <w:tcPr>
            <w:tcW w:w="1117" w:type="dxa"/>
            <w:tcBorders>
              <w:top w:val="nil"/>
              <w:bottom w:val="single" w:sz="2" w:space="0" w:color="auto"/>
            </w:tcBorders>
          </w:tcPr>
          <w:p w14:paraId="6B817E62" w14:textId="77777777" w:rsidR="0069583B" w:rsidRDefault="0069583B" w:rsidP="006D0A0B">
            <w:pPr>
              <w:rPr>
                <w:lang w:val="en-US"/>
              </w:rPr>
            </w:pPr>
            <w:r>
              <w:rPr>
                <w:lang w:val="en-US"/>
              </w:rPr>
              <w:t>33,33</w:t>
            </w:r>
          </w:p>
        </w:tc>
      </w:tr>
      <w:tr w:rsidR="0069583B" w14:paraId="7093777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F1DD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BF78AE2" w14:textId="77777777" w:rsidR="0069583B" w:rsidRDefault="0069583B" w:rsidP="006D0A0B">
            <w:pPr>
              <w:jc w:val="center"/>
              <w:rPr>
                <w:sz w:val="16"/>
                <w:szCs w:val="16"/>
                <w:lang w:val="en-US"/>
              </w:rPr>
            </w:pPr>
            <w:r>
              <w:rPr>
                <w:sz w:val="16"/>
                <w:szCs w:val="16"/>
                <w:lang w:val="en-US"/>
              </w:rPr>
              <w:t>2710703501057</w:t>
            </w:r>
          </w:p>
        </w:tc>
        <w:tc>
          <w:tcPr>
            <w:tcW w:w="5953" w:type="dxa"/>
            <w:gridSpan w:val="5"/>
            <w:tcBorders>
              <w:top w:val="nil"/>
              <w:bottom w:val="single" w:sz="2" w:space="0" w:color="auto"/>
            </w:tcBorders>
          </w:tcPr>
          <w:p w14:paraId="3297BD2B" w14:textId="77777777" w:rsidR="0069583B" w:rsidRDefault="0069583B" w:rsidP="006D0A0B">
            <w:pPr>
              <w:rPr>
                <w:lang w:val="en-US"/>
              </w:rPr>
            </w:pPr>
            <w:r>
              <w:rPr>
                <w:lang w:val="en-US"/>
              </w:rPr>
              <w:t xml:space="preserve">Cornier din </w:t>
            </w:r>
            <w:proofErr w:type="spellStart"/>
            <w:proofErr w:type="gramStart"/>
            <w:r>
              <w:rPr>
                <w:lang w:val="en-US"/>
              </w:rPr>
              <w:t>aluminiu</w:t>
            </w:r>
            <w:proofErr w:type="spellEnd"/>
            <w:r>
              <w:rPr>
                <w:lang w:val="en-US"/>
              </w:rPr>
              <w:t xml:space="preserve">  l</w:t>
            </w:r>
            <w:proofErr w:type="gramEnd"/>
            <w:r>
              <w:rPr>
                <w:lang w:val="en-US"/>
              </w:rPr>
              <w:t xml:space="preserve"> = 3m</w:t>
            </w:r>
          </w:p>
        </w:tc>
        <w:tc>
          <w:tcPr>
            <w:tcW w:w="1152" w:type="dxa"/>
            <w:gridSpan w:val="3"/>
            <w:tcBorders>
              <w:top w:val="nil"/>
              <w:bottom w:val="single" w:sz="2" w:space="0" w:color="auto"/>
            </w:tcBorders>
          </w:tcPr>
          <w:p w14:paraId="0240F5E3" w14:textId="77777777" w:rsidR="0069583B" w:rsidRDefault="0069583B" w:rsidP="006D0A0B">
            <w:pPr>
              <w:rPr>
                <w:lang w:val="en-US"/>
              </w:rPr>
            </w:pPr>
            <w:r>
              <w:rPr>
                <w:lang w:val="en-US"/>
              </w:rPr>
              <w:t>m</w:t>
            </w:r>
          </w:p>
        </w:tc>
        <w:tc>
          <w:tcPr>
            <w:tcW w:w="1117" w:type="dxa"/>
            <w:tcBorders>
              <w:top w:val="nil"/>
              <w:bottom w:val="single" w:sz="2" w:space="0" w:color="auto"/>
            </w:tcBorders>
          </w:tcPr>
          <w:p w14:paraId="1125C216" w14:textId="77777777" w:rsidR="0069583B" w:rsidRDefault="0069583B" w:rsidP="006D0A0B">
            <w:pPr>
              <w:rPr>
                <w:lang w:val="en-US"/>
              </w:rPr>
            </w:pPr>
            <w:r>
              <w:rPr>
                <w:lang w:val="en-US"/>
              </w:rPr>
              <w:t>15,15</w:t>
            </w:r>
          </w:p>
        </w:tc>
      </w:tr>
      <w:tr w:rsidR="0069583B" w14:paraId="7983DF9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5A3CC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4D9D17D" w14:textId="77777777" w:rsidR="0069583B" w:rsidRDefault="0069583B" w:rsidP="006D0A0B">
            <w:pPr>
              <w:jc w:val="center"/>
              <w:rPr>
                <w:sz w:val="16"/>
                <w:szCs w:val="16"/>
                <w:lang w:val="en-US"/>
              </w:rPr>
            </w:pPr>
            <w:r>
              <w:rPr>
                <w:sz w:val="16"/>
                <w:szCs w:val="16"/>
                <w:lang w:val="en-US"/>
              </w:rPr>
              <w:t>2874136313400</w:t>
            </w:r>
          </w:p>
        </w:tc>
        <w:tc>
          <w:tcPr>
            <w:tcW w:w="5953" w:type="dxa"/>
            <w:gridSpan w:val="5"/>
            <w:tcBorders>
              <w:top w:val="nil"/>
              <w:bottom w:val="single" w:sz="2" w:space="0" w:color="auto"/>
            </w:tcBorders>
          </w:tcPr>
          <w:p w14:paraId="6346A1A4" w14:textId="77777777" w:rsidR="0069583B" w:rsidRDefault="0069583B" w:rsidP="006D0A0B">
            <w:pPr>
              <w:rPr>
                <w:lang w:val="en-US"/>
              </w:rPr>
            </w:pPr>
            <w:proofErr w:type="spellStart"/>
            <w:r>
              <w:rPr>
                <w:lang w:val="en-US"/>
              </w:rPr>
              <w:t>Diblu</w:t>
            </w:r>
            <w:proofErr w:type="spellEnd"/>
            <w:r>
              <w:rPr>
                <w:lang w:val="en-US"/>
              </w:rPr>
              <w:t xml:space="preserve"> din material plastic</w:t>
            </w:r>
          </w:p>
        </w:tc>
        <w:tc>
          <w:tcPr>
            <w:tcW w:w="1152" w:type="dxa"/>
            <w:gridSpan w:val="3"/>
            <w:tcBorders>
              <w:top w:val="nil"/>
              <w:bottom w:val="single" w:sz="2" w:space="0" w:color="auto"/>
            </w:tcBorders>
          </w:tcPr>
          <w:p w14:paraId="27B40CE3"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415F210E" w14:textId="77777777" w:rsidR="0069583B" w:rsidRDefault="0069583B" w:rsidP="006D0A0B">
            <w:pPr>
              <w:rPr>
                <w:lang w:val="en-US"/>
              </w:rPr>
            </w:pPr>
            <w:r>
              <w:rPr>
                <w:lang w:val="en-US"/>
              </w:rPr>
              <w:t>181,80</w:t>
            </w:r>
          </w:p>
        </w:tc>
      </w:tr>
      <w:tr w:rsidR="0069583B" w14:paraId="6F1B64B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584F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16ABACA"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568CC706"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71BC23BE"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9B425CF" w14:textId="77777777" w:rsidR="0069583B" w:rsidRDefault="0069583B" w:rsidP="006D0A0B">
            <w:pPr>
              <w:rPr>
                <w:lang w:val="en-US"/>
              </w:rPr>
            </w:pPr>
            <w:r>
              <w:rPr>
                <w:lang w:val="en-US"/>
              </w:rPr>
              <w:t>0,75</w:t>
            </w:r>
          </w:p>
        </w:tc>
      </w:tr>
      <w:tr w:rsidR="0069583B" w14:paraId="0358D29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3BD9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9BDF0B4"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6C7D380"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4B09B27C"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E1128D8" w14:textId="77777777" w:rsidR="0069583B" w:rsidRDefault="0069583B" w:rsidP="006D0A0B">
            <w:pPr>
              <w:rPr>
                <w:lang w:val="en-US"/>
              </w:rPr>
            </w:pPr>
            <w:r>
              <w:rPr>
                <w:lang w:val="en-US"/>
              </w:rPr>
              <w:t>0,10</w:t>
            </w:r>
          </w:p>
        </w:tc>
      </w:tr>
      <w:tr w:rsidR="0069583B" w14:paraId="67C8A3E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3C8D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D8BCB3A" w14:textId="77777777" w:rsidR="0069583B" w:rsidRDefault="0069583B" w:rsidP="006D0A0B">
            <w:pPr>
              <w:jc w:val="center"/>
              <w:rPr>
                <w:sz w:val="16"/>
                <w:szCs w:val="16"/>
                <w:lang w:val="en-US"/>
              </w:rPr>
            </w:pPr>
            <w:r>
              <w:rPr>
                <w:sz w:val="16"/>
                <w:szCs w:val="16"/>
                <w:lang w:val="en-US"/>
              </w:rPr>
              <w:t>2940420007679</w:t>
            </w:r>
          </w:p>
        </w:tc>
        <w:tc>
          <w:tcPr>
            <w:tcW w:w="5953" w:type="dxa"/>
            <w:gridSpan w:val="5"/>
            <w:tcBorders>
              <w:top w:val="nil"/>
              <w:bottom w:val="single" w:sz="2" w:space="0" w:color="auto"/>
            </w:tcBorders>
          </w:tcPr>
          <w:p w14:paraId="1700269F" w14:textId="77777777" w:rsidR="0069583B" w:rsidRDefault="0069583B" w:rsidP="006D0A0B">
            <w:pPr>
              <w:rPr>
                <w:lang w:val="en-US"/>
              </w:rPr>
            </w:pPr>
            <w:proofErr w:type="spellStart"/>
            <w:r>
              <w:rPr>
                <w:lang w:val="en-US"/>
              </w:rPr>
              <w:t>Fierastrau</w:t>
            </w:r>
            <w:proofErr w:type="spellEnd"/>
            <w:r>
              <w:rPr>
                <w:lang w:val="en-US"/>
              </w:rPr>
              <w:t xml:space="preserve"> </w:t>
            </w:r>
            <w:proofErr w:type="spellStart"/>
            <w:r>
              <w:rPr>
                <w:lang w:val="en-US"/>
              </w:rPr>
              <w:t>mecanic</w:t>
            </w:r>
            <w:proofErr w:type="spellEnd"/>
          </w:p>
        </w:tc>
        <w:tc>
          <w:tcPr>
            <w:tcW w:w="1134" w:type="dxa"/>
            <w:gridSpan w:val="2"/>
            <w:tcBorders>
              <w:top w:val="nil"/>
              <w:bottom w:val="single" w:sz="2" w:space="0" w:color="auto"/>
            </w:tcBorders>
          </w:tcPr>
          <w:p w14:paraId="7BD669BA"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BA30376" w14:textId="77777777" w:rsidR="0069583B" w:rsidRDefault="0069583B" w:rsidP="006D0A0B">
            <w:pPr>
              <w:rPr>
                <w:lang w:val="en-US"/>
              </w:rPr>
            </w:pPr>
            <w:r>
              <w:rPr>
                <w:lang w:val="en-US"/>
              </w:rPr>
              <w:t>0,69</w:t>
            </w:r>
          </w:p>
        </w:tc>
      </w:tr>
      <w:tr w:rsidR="0069583B" w14:paraId="3A26FC7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44AD4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0B79CBC" w14:textId="77777777" w:rsidR="0069583B" w:rsidRDefault="0069583B" w:rsidP="006D0A0B">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5F04B761" w14:textId="77777777" w:rsidR="0069583B" w:rsidRDefault="0069583B" w:rsidP="006D0A0B">
            <w:pPr>
              <w:rPr>
                <w:lang w:val="en-US"/>
              </w:rPr>
            </w:pPr>
            <w:r>
              <w:rPr>
                <w:lang w:val="en-US"/>
              </w:rPr>
              <w:t>Mixer electric</w:t>
            </w:r>
          </w:p>
        </w:tc>
        <w:tc>
          <w:tcPr>
            <w:tcW w:w="1134" w:type="dxa"/>
            <w:gridSpan w:val="2"/>
            <w:tcBorders>
              <w:top w:val="nil"/>
              <w:bottom w:val="single" w:sz="2" w:space="0" w:color="auto"/>
            </w:tcBorders>
          </w:tcPr>
          <w:p w14:paraId="52FBF155"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66635B4" w14:textId="77777777" w:rsidR="0069583B" w:rsidRDefault="0069583B" w:rsidP="006D0A0B">
            <w:pPr>
              <w:rPr>
                <w:lang w:val="en-US"/>
              </w:rPr>
            </w:pPr>
            <w:r>
              <w:rPr>
                <w:lang w:val="en-US"/>
              </w:rPr>
              <w:t>0,57</w:t>
            </w:r>
          </w:p>
        </w:tc>
      </w:tr>
      <w:tr w:rsidR="0069583B" w14:paraId="7C2AB79D"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0B61B" w14:textId="77777777" w:rsidR="0069583B" w:rsidRDefault="0069583B" w:rsidP="006D0A0B">
            <w:pPr>
              <w:rPr>
                <w:lang w:val="en-US"/>
              </w:rPr>
            </w:pPr>
            <w:r>
              <w:rPr>
                <w:lang w:val="en-US"/>
              </w:rPr>
              <w:t>17</w:t>
            </w:r>
          </w:p>
        </w:tc>
        <w:tc>
          <w:tcPr>
            <w:tcW w:w="1418" w:type="dxa"/>
            <w:gridSpan w:val="3"/>
            <w:tcBorders>
              <w:top w:val="single" w:sz="4" w:space="0" w:color="auto"/>
              <w:bottom w:val="single" w:sz="4" w:space="0" w:color="auto"/>
            </w:tcBorders>
          </w:tcPr>
          <w:p w14:paraId="0A46DEDD" w14:textId="77777777" w:rsidR="0069583B" w:rsidRDefault="0069583B" w:rsidP="006D0A0B">
            <w:pPr>
              <w:rPr>
                <w:lang w:val="en-US"/>
              </w:rPr>
            </w:pPr>
            <w:r>
              <w:rPr>
                <w:lang w:val="en-US"/>
              </w:rPr>
              <w:t>CN54B</w:t>
            </w:r>
          </w:p>
          <w:p w14:paraId="5BE06879"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4B14DFE5"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Aplicarea</w:t>
            </w:r>
            <w:proofErr w:type="spellEnd"/>
            <w:r>
              <w:rPr>
                <w:lang w:val="en-US"/>
              </w:rPr>
              <w:t xml:space="preserve"> </w:t>
            </w:r>
            <w:proofErr w:type="spellStart"/>
            <w:r>
              <w:rPr>
                <w:lang w:val="en-US"/>
              </w:rPr>
              <w:t>manuala</w:t>
            </w:r>
            <w:proofErr w:type="spellEnd"/>
            <w:r>
              <w:rPr>
                <w:lang w:val="en-US"/>
              </w:rPr>
              <w:t xml:space="preserve"> a </w:t>
            </w:r>
            <w:proofErr w:type="spellStart"/>
            <w:r>
              <w:rPr>
                <w:lang w:val="en-US"/>
              </w:rPr>
              <w:t>grundului</w:t>
            </w:r>
            <w:proofErr w:type="spellEnd"/>
            <w:r>
              <w:rPr>
                <w:lang w:val="en-US"/>
              </w:rPr>
              <w:t xml:space="preserve"> cu </w:t>
            </w:r>
            <w:proofErr w:type="spellStart"/>
            <w:r>
              <w:rPr>
                <w:lang w:val="en-US"/>
              </w:rPr>
              <w:t>cuart</w:t>
            </w:r>
            <w:proofErr w:type="spellEnd"/>
            <w:r>
              <w:rPr>
                <w:lang w:val="en-US"/>
              </w:rPr>
              <w:t xml:space="preserve"> "</w:t>
            </w:r>
            <w:proofErr w:type="spellStart"/>
            <w:r>
              <w:rPr>
                <w:lang w:val="en-US"/>
              </w:rPr>
              <w:t>Gleta</w:t>
            </w:r>
            <w:proofErr w:type="spellEnd"/>
            <w:r>
              <w:rPr>
                <w:lang w:val="en-US"/>
              </w:rPr>
              <w:t xml:space="preserve">" </w:t>
            </w:r>
            <w:proofErr w:type="spellStart"/>
            <w:r>
              <w:rPr>
                <w:lang w:val="en-US"/>
              </w:rPr>
              <w:t>intr</w:t>
            </w:r>
            <w:proofErr w:type="spellEnd"/>
            <w:r>
              <w:rPr>
                <w:lang w:val="en-US"/>
              </w:rPr>
              <w:t xml:space="preserve">-un </w:t>
            </w:r>
            <w:proofErr w:type="spellStart"/>
            <w:r>
              <w:rPr>
                <w:lang w:val="en-US"/>
              </w:rPr>
              <w:t>strat</w:t>
            </w:r>
            <w:proofErr w:type="spellEnd"/>
            <w:r>
              <w:rPr>
                <w:lang w:val="en-US"/>
              </w:rPr>
              <w:t xml:space="preserve">, la </w:t>
            </w:r>
            <w:proofErr w:type="spellStart"/>
            <w:r>
              <w:rPr>
                <w:lang w:val="en-US"/>
              </w:rPr>
              <w:t>pereti</w:t>
            </w:r>
            <w:proofErr w:type="spellEnd"/>
            <w:r>
              <w:rPr>
                <w:lang w:val="en-US"/>
              </w:rPr>
              <w:t xml:space="preserve"> </w:t>
            </w:r>
            <w:proofErr w:type="spellStart"/>
            <w:r>
              <w:rPr>
                <w:lang w:val="en-US"/>
              </w:rPr>
              <w:t>exteriori</w:t>
            </w:r>
            <w:proofErr w:type="spellEnd"/>
            <w:r>
              <w:rPr>
                <w:lang w:val="en-US"/>
              </w:rPr>
              <w:t xml:space="preserve"> la </w:t>
            </w:r>
            <w:proofErr w:type="spellStart"/>
            <w:r>
              <w:rPr>
                <w:lang w:val="en-US"/>
              </w:rPr>
              <w:t>fatade</w:t>
            </w:r>
            <w:proofErr w:type="spellEnd"/>
            <w:r>
              <w:rPr>
                <w:lang w:val="en-US"/>
              </w:rPr>
              <w:t xml:space="preserve"> </w:t>
            </w:r>
            <w:r>
              <w:rPr>
                <w:rFonts w:ascii="Times New Roman CYR" w:hAnsi="Times New Roman CYR" w:cs="Times New Roman CYR"/>
                <w:sz w:val="16"/>
                <w:szCs w:val="16"/>
                <w:lang w:val="en-US"/>
              </w:rPr>
              <w:t xml:space="preserve"> </w:t>
            </w:r>
          </w:p>
          <w:p w14:paraId="7ADE2A48"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09010C"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4C79EA9F" w14:textId="77777777" w:rsidR="0069583B" w:rsidRDefault="0069583B" w:rsidP="006D0A0B">
            <w:pPr>
              <w:jc w:val="center"/>
              <w:rPr>
                <w:lang w:val="en-US"/>
              </w:rPr>
            </w:pPr>
            <w:r>
              <w:rPr>
                <w:lang w:val="en-US"/>
              </w:rPr>
              <w:t>30,00</w:t>
            </w:r>
          </w:p>
        </w:tc>
      </w:tr>
      <w:tr w:rsidR="0069583B" w14:paraId="65FD560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30AC8" w14:textId="77777777" w:rsidR="0069583B" w:rsidRDefault="0069583B" w:rsidP="006D0A0B">
            <w:pPr>
              <w:rPr>
                <w:lang w:val="en-US"/>
              </w:rPr>
            </w:pPr>
          </w:p>
        </w:tc>
        <w:tc>
          <w:tcPr>
            <w:tcW w:w="1418" w:type="dxa"/>
            <w:gridSpan w:val="3"/>
            <w:tcBorders>
              <w:top w:val="nil"/>
              <w:bottom w:val="single" w:sz="2" w:space="0" w:color="auto"/>
            </w:tcBorders>
            <w:vAlign w:val="center"/>
          </w:tcPr>
          <w:p w14:paraId="74516129" w14:textId="77777777" w:rsidR="0069583B" w:rsidRDefault="0069583B" w:rsidP="006D0A0B">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71095F2C"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134" w:type="dxa"/>
            <w:gridSpan w:val="2"/>
            <w:tcBorders>
              <w:top w:val="nil"/>
              <w:bottom w:val="single" w:sz="2" w:space="0" w:color="auto"/>
            </w:tcBorders>
          </w:tcPr>
          <w:p w14:paraId="0F950FCD"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48BE5D7" w14:textId="77777777" w:rsidR="0069583B" w:rsidRDefault="0069583B" w:rsidP="006D0A0B">
            <w:pPr>
              <w:rPr>
                <w:lang w:val="en-US"/>
              </w:rPr>
            </w:pPr>
            <w:r>
              <w:rPr>
                <w:lang w:val="en-US"/>
              </w:rPr>
              <w:t>3,60</w:t>
            </w:r>
          </w:p>
        </w:tc>
      </w:tr>
      <w:tr w:rsidR="0069583B" w14:paraId="215E591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DB0E9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8CC4100" w14:textId="77777777" w:rsidR="0069583B" w:rsidRDefault="0069583B" w:rsidP="006D0A0B">
            <w:pPr>
              <w:jc w:val="center"/>
              <w:rPr>
                <w:sz w:val="16"/>
                <w:szCs w:val="16"/>
                <w:lang w:val="en-US"/>
              </w:rPr>
            </w:pPr>
            <w:r>
              <w:rPr>
                <w:sz w:val="16"/>
                <w:szCs w:val="16"/>
                <w:lang w:val="en-US"/>
              </w:rPr>
              <w:t>2430226101010</w:t>
            </w:r>
          </w:p>
        </w:tc>
        <w:tc>
          <w:tcPr>
            <w:tcW w:w="5953" w:type="dxa"/>
            <w:gridSpan w:val="5"/>
            <w:tcBorders>
              <w:top w:val="nil"/>
              <w:bottom w:val="single" w:sz="2" w:space="0" w:color="auto"/>
            </w:tcBorders>
          </w:tcPr>
          <w:p w14:paraId="7EE67E07" w14:textId="77777777" w:rsidR="0069583B" w:rsidRDefault="0069583B" w:rsidP="006D0A0B">
            <w:pPr>
              <w:rPr>
                <w:lang w:val="en-US"/>
              </w:rPr>
            </w:pPr>
            <w:proofErr w:type="spellStart"/>
            <w:r>
              <w:rPr>
                <w:lang w:val="en-US"/>
              </w:rPr>
              <w:t>Grund</w:t>
            </w:r>
            <w:proofErr w:type="spellEnd"/>
            <w:r>
              <w:rPr>
                <w:lang w:val="en-US"/>
              </w:rPr>
              <w:t xml:space="preserve"> cu </w:t>
            </w:r>
            <w:proofErr w:type="spellStart"/>
            <w:r>
              <w:rPr>
                <w:lang w:val="en-US"/>
              </w:rPr>
              <w:t>cuart</w:t>
            </w:r>
            <w:proofErr w:type="spellEnd"/>
            <w:r>
              <w:rPr>
                <w:lang w:val="en-US"/>
              </w:rPr>
              <w:t xml:space="preserve"> "</w:t>
            </w:r>
            <w:proofErr w:type="spellStart"/>
            <w:r>
              <w:rPr>
                <w:lang w:val="en-US"/>
              </w:rPr>
              <w:t>Gleta</w:t>
            </w:r>
            <w:proofErr w:type="spellEnd"/>
            <w:r>
              <w:rPr>
                <w:lang w:val="en-US"/>
              </w:rPr>
              <w:t>"</w:t>
            </w:r>
          </w:p>
        </w:tc>
        <w:tc>
          <w:tcPr>
            <w:tcW w:w="1152" w:type="dxa"/>
            <w:gridSpan w:val="3"/>
            <w:tcBorders>
              <w:top w:val="nil"/>
              <w:bottom w:val="single" w:sz="2" w:space="0" w:color="auto"/>
            </w:tcBorders>
          </w:tcPr>
          <w:p w14:paraId="6B7DDB5C" w14:textId="77777777" w:rsidR="0069583B" w:rsidRDefault="0069583B" w:rsidP="006D0A0B">
            <w:pPr>
              <w:rPr>
                <w:lang w:val="en-US"/>
              </w:rPr>
            </w:pPr>
            <w:r>
              <w:rPr>
                <w:lang w:val="en-US"/>
              </w:rPr>
              <w:t>kg</w:t>
            </w:r>
          </w:p>
        </w:tc>
        <w:tc>
          <w:tcPr>
            <w:tcW w:w="1117" w:type="dxa"/>
            <w:tcBorders>
              <w:top w:val="nil"/>
              <w:bottom w:val="single" w:sz="2" w:space="0" w:color="auto"/>
            </w:tcBorders>
          </w:tcPr>
          <w:p w14:paraId="56554C56" w14:textId="77777777" w:rsidR="0069583B" w:rsidRDefault="0069583B" w:rsidP="006D0A0B">
            <w:pPr>
              <w:rPr>
                <w:lang w:val="en-US"/>
              </w:rPr>
            </w:pPr>
            <w:r>
              <w:rPr>
                <w:lang w:val="en-US"/>
              </w:rPr>
              <w:t>12,45</w:t>
            </w:r>
          </w:p>
        </w:tc>
      </w:tr>
      <w:tr w:rsidR="0069583B" w14:paraId="1A53CB7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8C4C4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057FF5E" w14:textId="77777777" w:rsidR="0069583B" w:rsidRDefault="0069583B" w:rsidP="006D0A0B">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AEC6103" w14:textId="77777777" w:rsidR="0069583B" w:rsidRDefault="0069583B" w:rsidP="006D0A0B">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152" w:type="dxa"/>
            <w:gridSpan w:val="3"/>
            <w:tcBorders>
              <w:top w:val="nil"/>
              <w:bottom w:val="single" w:sz="2" w:space="0" w:color="auto"/>
            </w:tcBorders>
          </w:tcPr>
          <w:p w14:paraId="79527BD7"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6C65D972" w14:textId="77777777" w:rsidR="0069583B" w:rsidRDefault="0069583B" w:rsidP="006D0A0B">
            <w:pPr>
              <w:rPr>
                <w:lang w:val="en-US"/>
              </w:rPr>
            </w:pPr>
            <w:r>
              <w:rPr>
                <w:lang w:val="en-US"/>
              </w:rPr>
              <w:t>1,50</w:t>
            </w:r>
          </w:p>
        </w:tc>
      </w:tr>
      <w:tr w:rsidR="0069583B" w14:paraId="31CEE2E5"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0B6F3" w14:textId="77777777" w:rsidR="0069583B" w:rsidRDefault="0069583B" w:rsidP="006D0A0B">
            <w:pPr>
              <w:rPr>
                <w:lang w:val="en-US"/>
              </w:rPr>
            </w:pPr>
            <w:r>
              <w:rPr>
                <w:lang w:val="en-US"/>
              </w:rPr>
              <w:t>18</w:t>
            </w:r>
          </w:p>
        </w:tc>
        <w:tc>
          <w:tcPr>
            <w:tcW w:w="1418" w:type="dxa"/>
            <w:gridSpan w:val="3"/>
            <w:tcBorders>
              <w:top w:val="single" w:sz="4" w:space="0" w:color="auto"/>
              <w:bottom w:val="single" w:sz="4" w:space="0" w:color="auto"/>
            </w:tcBorders>
          </w:tcPr>
          <w:p w14:paraId="65673648" w14:textId="77777777" w:rsidR="0069583B" w:rsidRDefault="0069583B" w:rsidP="006D0A0B">
            <w:pPr>
              <w:rPr>
                <w:lang w:val="en-US"/>
              </w:rPr>
            </w:pPr>
            <w:r>
              <w:rPr>
                <w:lang w:val="en-US"/>
              </w:rPr>
              <w:t>CF30A</w:t>
            </w:r>
          </w:p>
          <w:p w14:paraId="439A563A"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12EAC265"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Tencuieli</w:t>
            </w:r>
            <w:proofErr w:type="spellEnd"/>
            <w:r>
              <w:rPr>
                <w:lang w:val="en-US"/>
              </w:rPr>
              <w:t xml:space="preserve"> </w:t>
            </w:r>
            <w:proofErr w:type="spellStart"/>
            <w:r>
              <w:rPr>
                <w:lang w:val="en-US"/>
              </w:rPr>
              <w:t>exterioare</w:t>
            </w:r>
            <w:proofErr w:type="spellEnd"/>
            <w:r>
              <w:rPr>
                <w:lang w:val="en-US"/>
              </w:rPr>
              <w:t xml:space="preserve"> de 2-3 mm. </w:t>
            </w:r>
            <w:proofErr w:type="spellStart"/>
            <w:r>
              <w:rPr>
                <w:lang w:val="en-US"/>
              </w:rPr>
              <w:t>grosime</w:t>
            </w:r>
            <w:proofErr w:type="spellEnd"/>
            <w:r>
              <w:rPr>
                <w:lang w:val="en-US"/>
              </w:rPr>
              <w:t xml:space="preserve">, </w:t>
            </w:r>
            <w:proofErr w:type="spellStart"/>
            <w:r>
              <w:rPr>
                <w:lang w:val="en-US"/>
              </w:rPr>
              <w:t>executate</w:t>
            </w:r>
            <w:proofErr w:type="spellEnd"/>
            <w:r>
              <w:rPr>
                <w:lang w:val="en-US"/>
              </w:rPr>
              <w:t xml:space="preserve"> manual. cu </w:t>
            </w:r>
            <w:proofErr w:type="spellStart"/>
            <w:r>
              <w:rPr>
                <w:lang w:val="en-US"/>
              </w:rPr>
              <w:t>amestec</w:t>
            </w:r>
            <w:proofErr w:type="spellEnd"/>
            <w:r>
              <w:rPr>
                <w:lang w:val="en-US"/>
              </w:rPr>
              <w:t xml:space="preserve"> "TINC" la </w:t>
            </w:r>
            <w:proofErr w:type="spellStart"/>
            <w:r>
              <w:rPr>
                <w:lang w:val="en-US"/>
              </w:rPr>
              <w:t>pereti</w:t>
            </w:r>
            <w:proofErr w:type="spellEnd"/>
            <w:r>
              <w:rPr>
                <w:rFonts w:ascii="Times New Roman CYR" w:hAnsi="Times New Roman CYR" w:cs="Times New Roman CYR"/>
                <w:sz w:val="16"/>
                <w:szCs w:val="16"/>
                <w:lang w:val="en-US"/>
              </w:rPr>
              <w:t xml:space="preserve"> </w:t>
            </w:r>
          </w:p>
          <w:p w14:paraId="53304F91"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F695453"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06D4EE84" w14:textId="77777777" w:rsidR="0069583B" w:rsidRDefault="0069583B" w:rsidP="006D0A0B">
            <w:pPr>
              <w:jc w:val="center"/>
              <w:rPr>
                <w:lang w:val="en-US"/>
              </w:rPr>
            </w:pPr>
            <w:r>
              <w:rPr>
                <w:lang w:val="en-US"/>
              </w:rPr>
              <w:t>30,00</w:t>
            </w:r>
          </w:p>
        </w:tc>
      </w:tr>
      <w:tr w:rsidR="0069583B" w14:paraId="5A2B31C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333B8" w14:textId="77777777" w:rsidR="0069583B" w:rsidRDefault="0069583B" w:rsidP="006D0A0B">
            <w:pPr>
              <w:rPr>
                <w:lang w:val="en-US"/>
              </w:rPr>
            </w:pPr>
          </w:p>
        </w:tc>
        <w:tc>
          <w:tcPr>
            <w:tcW w:w="1418" w:type="dxa"/>
            <w:gridSpan w:val="3"/>
            <w:tcBorders>
              <w:top w:val="nil"/>
              <w:bottom w:val="single" w:sz="2" w:space="0" w:color="auto"/>
            </w:tcBorders>
            <w:vAlign w:val="center"/>
          </w:tcPr>
          <w:p w14:paraId="6F441373" w14:textId="77777777" w:rsidR="0069583B" w:rsidRDefault="0069583B" w:rsidP="006D0A0B">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21AB1B6A" w14:textId="77777777" w:rsidR="0069583B" w:rsidRDefault="0069583B" w:rsidP="006D0A0B">
            <w:pPr>
              <w:rPr>
                <w:lang w:val="en-US"/>
              </w:rPr>
            </w:pPr>
            <w:proofErr w:type="spellStart"/>
            <w:r>
              <w:rPr>
                <w:lang w:val="en-US"/>
              </w:rPr>
              <w:t>Tencuitor</w:t>
            </w:r>
            <w:proofErr w:type="spellEnd"/>
          </w:p>
        </w:tc>
        <w:tc>
          <w:tcPr>
            <w:tcW w:w="1134" w:type="dxa"/>
            <w:gridSpan w:val="2"/>
            <w:tcBorders>
              <w:top w:val="nil"/>
              <w:bottom w:val="single" w:sz="2" w:space="0" w:color="auto"/>
            </w:tcBorders>
          </w:tcPr>
          <w:p w14:paraId="3C477611"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C894BBC" w14:textId="77777777" w:rsidR="0069583B" w:rsidRDefault="0069583B" w:rsidP="006D0A0B">
            <w:pPr>
              <w:rPr>
                <w:lang w:val="en-US"/>
              </w:rPr>
            </w:pPr>
            <w:r>
              <w:rPr>
                <w:lang w:val="en-US"/>
              </w:rPr>
              <w:t>36,60</w:t>
            </w:r>
          </w:p>
        </w:tc>
      </w:tr>
      <w:tr w:rsidR="0069583B" w14:paraId="667E90D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282C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4FEF490" w14:textId="77777777" w:rsidR="0069583B" w:rsidRDefault="0069583B" w:rsidP="006D0A0B">
            <w:pPr>
              <w:jc w:val="center"/>
              <w:rPr>
                <w:sz w:val="16"/>
                <w:szCs w:val="16"/>
                <w:lang w:val="en-US"/>
              </w:rPr>
            </w:pPr>
            <w:r>
              <w:rPr>
                <w:sz w:val="16"/>
                <w:szCs w:val="16"/>
                <w:lang w:val="en-US"/>
              </w:rPr>
              <w:t>26531021008311</w:t>
            </w:r>
          </w:p>
        </w:tc>
        <w:tc>
          <w:tcPr>
            <w:tcW w:w="5953" w:type="dxa"/>
            <w:gridSpan w:val="5"/>
            <w:tcBorders>
              <w:top w:val="nil"/>
              <w:bottom w:val="single" w:sz="2" w:space="0" w:color="auto"/>
            </w:tcBorders>
          </w:tcPr>
          <w:p w14:paraId="33F918F9" w14:textId="77777777" w:rsidR="0069583B" w:rsidRDefault="0069583B" w:rsidP="006D0A0B">
            <w:pPr>
              <w:rPr>
                <w:lang w:val="en-US"/>
              </w:rPr>
            </w:pPr>
            <w:r>
              <w:rPr>
                <w:lang w:val="en-US"/>
              </w:rPr>
              <w:t>Tink</w:t>
            </w:r>
          </w:p>
        </w:tc>
        <w:tc>
          <w:tcPr>
            <w:tcW w:w="1152" w:type="dxa"/>
            <w:gridSpan w:val="3"/>
            <w:tcBorders>
              <w:top w:val="nil"/>
              <w:bottom w:val="single" w:sz="2" w:space="0" w:color="auto"/>
            </w:tcBorders>
          </w:tcPr>
          <w:p w14:paraId="763FC811" w14:textId="77777777" w:rsidR="0069583B" w:rsidRDefault="0069583B" w:rsidP="006D0A0B">
            <w:pPr>
              <w:rPr>
                <w:lang w:val="en-US"/>
              </w:rPr>
            </w:pPr>
            <w:r>
              <w:rPr>
                <w:lang w:val="en-US"/>
              </w:rPr>
              <w:t>kg</w:t>
            </w:r>
          </w:p>
        </w:tc>
        <w:tc>
          <w:tcPr>
            <w:tcW w:w="1117" w:type="dxa"/>
            <w:tcBorders>
              <w:top w:val="nil"/>
              <w:bottom w:val="single" w:sz="2" w:space="0" w:color="auto"/>
            </w:tcBorders>
          </w:tcPr>
          <w:p w14:paraId="07EB3C8D" w14:textId="77777777" w:rsidR="0069583B" w:rsidRDefault="0069583B" w:rsidP="006D0A0B">
            <w:pPr>
              <w:rPr>
                <w:lang w:val="en-US"/>
              </w:rPr>
            </w:pPr>
            <w:r>
              <w:rPr>
                <w:lang w:val="en-US"/>
              </w:rPr>
              <w:t>69,00</w:t>
            </w:r>
          </w:p>
        </w:tc>
      </w:tr>
      <w:tr w:rsidR="0069583B" w14:paraId="4492092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6601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E222F98"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088CC1C"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7B0B2B9B" w14:textId="77777777" w:rsidR="0069583B" w:rsidRDefault="0069583B" w:rsidP="006D0A0B">
            <w:pPr>
              <w:rPr>
                <w:lang w:val="en-US"/>
              </w:rPr>
            </w:pPr>
            <w:r>
              <w:rPr>
                <w:lang w:val="en-US"/>
              </w:rPr>
              <w:t>m3</w:t>
            </w:r>
          </w:p>
        </w:tc>
        <w:tc>
          <w:tcPr>
            <w:tcW w:w="1117" w:type="dxa"/>
            <w:tcBorders>
              <w:top w:val="nil"/>
              <w:bottom w:val="single" w:sz="2" w:space="0" w:color="auto"/>
            </w:tcBorders>
          </w:tcPr>
          <w:p w14:paraId="7694C68D" w14:textId="77777777" w:rsidR="0069583B" w:rsidRDefault="0069583B" w:rsidP="006D0A0B">
            <w:pPr>
              <w:rPr>
                <w:lang w:val="en-US"/>
              </w:rPr>
            </w:pPr>
            <w:r>
              <w:rPr>
                <w:lang w:val="en-US"/>
              </w:rPr>
              <w:t>0,12</w:t>
            </w:r>
          </w:p>
        </w:tc>
      </w:tr>
      <w:tr w:rsidR="0069583B" w14:paraId="3E20999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5253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6214382" w14:textId="77777777" w:rsidR="0069583B" w:rsidRDefault="0069583B" w:rsidP="006D0A0B">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14:paraId="7527C996"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gaurit</w:t>
            </w:r>
            <w:proofErr w:type="spellEnd"/>
            <w:r>
              <w:rPr>
                <w:lang w:val="en-US"/>
              </w:rPr>
              <w:t xml:space="preserve"> </w:t>
            </w:r>
            <w:proofErr w:type="spellStart"/>
            <w:r>
              <w:rPr>
                <w:lang w:val="en-US"/>
              </w:rPr>
              <w:t>electrica</w:t>
            </w:r>
            <w:proofErr w:type="spellEnd"/>
            <w:r>
              <w:rPr>
                <w:lang w:val="en-US"/>
              </w:rPr>
              <w:t xml:space="preserve"> cu </w:t>
            </w:r>
            <w:proofErr w:type="spellStart"/>
            <w:r>
              <w:rPr>
                <w:lang w:val="en-US"/>
              </w:rPr>
              <w:t>ajutaj</w:t>
            </w:r>
            <w:proofErr w:type="spellEnd"/>
            <w:r>
              <w:rPr>
                <w:lang w:val="en-US"/>
              </w:rPr>
              <w:t xml:space="preserve"> de </w:t>
            </w:r>
            <w:proofErr w:type="spellStart"/>
            <w:r>
              <w:rPr>
                <w:lang w:val="en-US"/>
              </w:rPr>
              <w:t>snec</w:t>
            </w:r>
            <w:proofErr w:type="spellEnd"/>
          </w:p>
        </w:tc>
        <w:tc>
          <w:tcPr>
            <w:tcW w:w="1134" w:type="dxa"/>
            <w:gridSpan w:val="2"/>
            <w:tcBorders>
              <w:top w:val="nil"/>
              <w:bottom w:val="single" w:sz="2" w:space="0" w:color="auto"/>
            </w:tcBorders>
          </w:tcPr>
          <w:p w14:paraId="126D66F9"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A140C18" w14:textId="77777777" w:rsidR="0069583B" w:rsidRDefault="0069583B" w:rsidP="006D0A0B">
            <w:pPr>
              <w:rPr>
                <w:lang w:val="en-US"/>
              </w:rPr>
            </w:pPr>
            <w:r>
              <w:rPr>
                <w:lang w:val="en-US"/>
              </w:rPr>
              <w:t>0,18</w:t>
            </w:r>
          </w:p>
        </w:tc>
      </w:tr>
      <w:tr w:rsidR="0069583B" w14:paraId="1742F126"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3B0D10F" w14:textId="77777777" w:rsidR="0069583B" w:rsidRDefault="0069583B" w:rsidP="006D0A0B">
            <w:pPr>
              <w:rPr>
                <w:sz w:val="8"/>
                <w:szCs w:val="8"/>
                <w:lang w:val="en-US"/>
              </w:rPr>
            </w:pPr>
          </w:p>
        </w:tc>
        <w:tc>
          <w:tcPr>
            <w:tcW w:w="1276" w:type="dxa"/>
            <w:gridSpan w:val="2"/>
            <w:tcBorders>
              <w:left w:val="nil"/>
              <w:bottom w:val="nil"/>
              <w:right w:val="nil"/>
            </w:tcBorders>
          </w:tcPr>
          <w:p w14:paraId="3150DD74" w14:textId="77777777" w:rsidR="0069583B" w:rsidRDefault="0069583B" w:rsidP="006D0A0B">
            <w:pPr>
              <w:rPr>
                <w:sz w:val="8"/>
                <w:szCs w:val="8"/>
                <w:lang w:val="en-US"/>
              </w:rPr>
            </w:pPr>
          </w:p>
        </w:tc>
        <w:tc>
          <w:tcPr>
            <w:tcW w:w="3402" w:type="dxa"/>
            <w:gridSpan w:val="3"/>
            <w:tcBorders>
              <w:left w:val="nil"/>
              <w:bottom w:val="nil"/>
              <w:right w:val="nil"/>
            </w:tcBorders>
          </w:tcPr>
          <w:p w14:paraId="064C7D0B" w14:textId="77777777" w:rsidR="0069583B" w:rsidRDefault="0069583B" w:rsidP="006D0A0B">
            <w:pPr>
              <w:rPr>
                <w:sz w:val="8"/>
                <w:szCs w:val="8"/>
                <w:lang w:val="en-US"/>
              </w:rPr>
            </w:pPr>
          </w:p>
          <w:p w14:paraId="3F65B090" w14:textId="77777777" w:rsidR="0069583B" w:rsidRDefault="0069583B" w:rsidP="006D0A0B">
            <w:pPr>
              <w:rPr>
                <w:sz w:val="8"/>
                <w:szCs w:val="8"/>
                <w:lang w:val="en-US"/>
              </w:rPr>
            </w:pPr>
          </w:p>
          <w:p w14:paraId="3B336C8A" w14:textId="77777777" w:rsidR="0069583B" w:rsidRDefault="0069583B" w:rsidP="006D0A0B">
            <w:pPr>
              <w:rPr>
                <w:sz w:val="8"/>
                <w:szCs w:val="8"/>
                <w:lang w:val="en-US"/>
              </w:rPr>
            </w:pPr>
          </w:p>
        </w:tc>
        <w:tc>
          <w:tcPr>
            <w:tcW w:w="1134" w:type="dxa"/>
            <w:tcBorders>
              <w:left w:val="nil"/>
              <w:bottom w:val="nil"/>
              <w:right w:val="nil"/>
            </w:tcBorders>
          </w:tcPr>
          <w:p w14:paraId="3ED7B702" w14:textId="77777777" w:rsidR="0069583B" w:rsidRDefault="0069583B" w:rsidP="006D0A0B">
            <w:pPr>
              <w:rPr>
                <w:sz w:val="8"/>
                <w:szCs w:val="8"/>
                <w:lang w:val="en-US"/>
              </w:rPr>
            </w:pPr>
          </w:p>
        </w:tc>
        <w:tc>
          <w:tcPr>
            <w:tcW w:w="1134" w:type="dxa"/>
            <w:tcBorders>
              <w:left w:val="nil"/>
              <w:bottom w:val="nil"/>
              <w:right w:val="nil"/>
            </w:tcBorders>
          </w:tcPr>
          <w:p w14:paraId="7494AF80" w14:textId="77777777" w:rsidR="0069583B" w:rsidRDefault="0069583B" w:rsidP="006D0A0B">
            <w:pPr>
              <w:rPr>
                <w:sz w:val="8"/>
                <w:szCs w:val="8"/>
                <w:lang w:val="en-US"/>
              </w:rPr>
            </w:pPr>
          </w:p>
        </w:tc>
        <w:tc>
          <w:tcPr>
            <w:tcW w:w="1417" w:type="dxa"/>
            <w:gridSpan w:val="2"/>
            <w:tcBorders>
              <w:left w:val="nil"/>
              <w:bottom w:val="nil"/>
              <w:right w:val="nil"/>
            </w:tcBorders>
          </w:tcPr>
          <w:p w14:paraId="071DB14C" w14:textId="77777777" w:rsidR="0069583B" w:rsidRDefault="0069583B" w:rsidP="006D0A0B">
            <w:pPr>
              <w:rPr>
                <w:sz w:val="8"/>
                <w:szCs w:val="8"/>
                <w:lang w:val="en-US"/>
              </w:rPr>
            </w:pPr>
          </w:p>
        </w:tc>
        <w:tc>
          <w:tcPr>
            <w:tcW w:w="1277" w:type="dxa"/>
            <w:gridSpan w:val="3"/>
            <w:tcBorders>
              <w:left w:val="nil"/>
              <w:bottom w:val="nil"/>
            </w:tcBorders>
          </w:tcPr>
          <w:p w14:paraId="19276463" w14:textId="77777777" w:rsidR="0069583B" w:rsidRDefault="0069583B" w:rsidP="006D0A0B">
            <w:pPr>
              <w:rPr>
                <w:sz w:val="8"/>
                <w:szCs w:val="8"/>
                <w:lang w:val="en-US"/>
              </w:rPr>
            </w:pPr>
          </w:p>
        </w:tc>
      </w:tr>
      <w:tr w:rsidR="0069583B" w:rsidRPr="00EB582C" w14:paraId="2CA87552"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E2A07B5"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D76A0D8"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3B053C23"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52E0D0FF"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15BEAF04"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F4CE0E7"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535CDD73" w14:textId="77777777" w:rsidR="0069583B" w:rsidRPr="00EB582C" w:rsidRDefault="0069583B" w:rsidP="006D0A0B">
            <w:pPr>
              <w:rPr>
                <w:lang w:val="en-US"/>
              </w:rPr>
            </w:pPr>
          </w:p>
        </w:tc>
      </w:tr>
      <w:tr w:rsidR="0069583B" w14:paraId="1AF35C07"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5A99DE2"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671AD1CC"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0AEF7221"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1EFA087F"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Pereti</w:t>
            </w:r>
            <w:proofErr w:type="spellEnd"/>
          </w:p>
        </w:tc>
        <w:tc>
          <w:tcPr>
            <w:tcW w:w="1134" w:type="dxa"/>
            <w:tcBorders>
              <w:top w:val="single" w:sz="4" w:space="0" w:color="auto"/>
              <w:left w:val="nil"/>
              <w:bottom w:val="single" w:sz="4" w:space="0" w:color="auto"/>
              <w:right w:val="nil"/>
            </w:tcBorders>
          </w:tcPr>
          <w:p w14:paraId="7924C5ED"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2CA147B"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6D805E11"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70A59288" w14:textId="77777777" w:rsidR="0069583B" w:rsidRDefault="0069583B" w:rsidP="006D0A0B">
            <w:pPr>
              <w:rPr>
                <w:b/>
                <w:bCs/>
                <w:lang w:val="en-US"/>
              </w:rPr>
            </w:pPr>
          </w:p>
        </w:tc>
      </w:tr>
      <w:tr w:rsidR="0069583B" w:rsidRPr="001F26B6" w14:paraId="79C1B58D" w14:textId="77777777" w:rsidTr="006D0A0B">
        <w:tc>
          <w:tcPr>
            <w:tcW w:w="709" w:type="dxa"/>
            <w:tcBorders>
              <w:top w:val="nil"/>
              <w:left w:val="single" w:sz="6" w:space="0" w:color="auto"/>
              <w:bottom w:val="nil"/>
              <w:right w:val="nil"/>
            </w:tcBorders>
          </w:tcPr>
          <w:p w14:paraId="051E2C53"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71970CF8"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4AD9755D" w14:textId="77777777" w:rsidR="0069583B" w:rsidRPr="007F2714" w:rsidRDefault="0069583B" w:rsidP="006D0A0B">
            <w:pPr>
              <w:rPr>
                <w:b/>
                <w:bCs/>
                <w:sz w:val="22"/>
                <w:szCs w:val="22"/>
                <w:lang w:val="en-US"/>
              </w:rPr>
            </w:pPr>
            <w:r w:rsidRPr="001F26B6">
              <w:rPr>
                <w:b/>
                <w:bCs/>
                <w:sz w:val="22"/>
                <w:szCs w:val="22"/>
                <w:lang w:val="en-US"/>
              </w:rPr>
              <w:t xml:space="preserve">1.2.2. </w:t>
            </w:r>
            <w:proofErr w:type="spellStart"/>
            <w:r w:rsidRPr="001F26B6">
              <w:rPr>
                <w:b/>
                <w:bCs/>
                <w:sz w:val="22"/>
                <w:szCs w:val="22"/>
                <w:lang w:val="en-US"/>
              </w:rPr>
              <w:t>Acoperis</w:t>
            </w:r>
            <w:proofErr w:type="spellEnd"/>
          </w:p>
          <w:p w14:paraId="13784096"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07527F21"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02E3D727" w14:textId="77777777" w:rsidR="0069583B" w:rsidRPr="001F26B6" w:rsidRDefault="0069583B" w:rsidP="006D0A0B">
            <w:pPr>
              <w:rPr>
                <w:lang w:val="en-US"/>
              </w:rPr>
            </w:pPr>
          </w:p>
        </w:tc>
      </w:tr>
      <w:tr w:rsidR="0069583B" w14:paraId="59E5DB6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EDFE2" w14:textId="77777777" w:rsidR="0069583B" w:rsidRDefault="0069583B" w:rsidP="006D0A0B">
            <w:pPr>
              <w:rPr>
                <w:lang w:val="en-US"/>
              </w:rPr>
            </w:pPr>
            <w:r>
              <w:rPr>
                <w:lang w:val="en-US"/>
              </w:rPr>
              <w:t>19</w:t>
            </w:r>
          </w:p>
        </w:tc>
        <w:tc>
          <w:tcPr>
            <w:tcW w:w="1418" w:type="dxa"/>
            <w:gridSpan w:val="3"/>
            <w:tcBorders>
              <w:top w:val="single" w:sz="4" w:space="0" w:color="auto"/>
              <w:bottom w:val="single" w:sz="4" w:space="0" w:color="auto"/>
            </w:tcBorders>
          </w:tcPr>
          <w:p w14:paraId="2DBF9CAC" w14:textId="77777777" w:rsidR="0069583B" w:rsidRDefault="0069583B" w:rsidP="006D0A0B">
            <w:pPr>
              <w:rPr>
                <w:lang w:val="en-US"/>
              </w:rPr>
            </w:pPr>
            <w:r>
              <w:rPr>
                <w:lang w:val="en-US"/>
              </w:rPr>
              <w:t>RpCI42F</w:t>
            </w:r>
          </w:p>
          <w:p w14:paraId="2AEA3579"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6122544"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Demontarea</w:t>
            </w:r>
            <w:proofErr w:type="spellEnd"/>
            <w:r>
              <w:rPr>
                <w:lang w:val="en-US"/>
              </w:rPr>
              <w:t xml:space="preserve"> </w:t>
            </w:r>
            <w:proofErr w:type="spellStart"/>
            <w:r>
              <w:rPr>
                <w:lang w:val="en-US"/>
              </w:rPr>
              <w:t>elementelor</w:t>
            </w:r>
            <w:proofErr w:type="spellEnd"/>
            <w:r>
              <w:rPr>
                <w:lang w:val="en-US"/>
              </w:rPr>
              <w:t xml:space="preserve"> de </w:t>
            </w:r>
            <w:proofErr w:type="spellStart"/>
            <w:r>
              <w:rPr>
                <w:lang w:val="en-US"/>
              </w:rPr>
              <w:t>acoperis</w:t>
            </w:r>
            <w:proofErr w:type="spellEnd"/>
            <w:r>
              <w:rPr>
                <w:lang w:val="en-US"/>
              </w:rPr>
              <w:t xml:space="preserve"> - membrane </w:t>
            </w:r>
            <w:proofErr w:type="spellStart"/>
            <w:r>
              <w:rPr>
                <w:lang w:val="en-US"/>
              </w:rPr>
              <w:t>bituminoase</w:t>
            </w:r>
            <w:proofErr w:type="spellEnd"/>
            <w:r>
              <w:rPr>
                <w:lang w:val="en-US"/>
              </w:rPr>
              <w:t xml:space="preserve"> in </w:t>
            </w:r>
            <w:proofErr w:type="spellStart"/>
            <w:r>
              <w:rPr>
                <w:lang w:val="en-US"/>
              </w:rPr>
              <w:t>unul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doua</w:t>
            </w:r>
            <w:proofErr w:type="spellEnd"/>
            <w:r>
              <w:rPr>
                <w:lang w:val="en-US"/>
              </w:rPr>
              <w:t xml:space="preserve"> </w:t>
            </w:r>
            <w:proofErr w:type="spellStart"/>
            <w:proofErr w:type="gramStart"/>
            <w:r>
              <w:rPr>
                <w:lang w:val="en-US"/>
              </w:rPr>
              <w:t>straturi</w:t>
            </w:r>
            <w:proofErr w:type="spellEnd"/>
            <w:r>
              <w:rPr>
                <w:lang w:val="en-US"/>
              </w:rPr>
              <w:t xml:space="preserve">(  </w:t>
            </w:r>
            <w:proofErr w:type="spellStart"/>
            <w:proofErr w:type="gramEnd"/>
            <w:r>
              <w:rPr>
                <w:lang w:val="en-US"/>
              </w:rPr>
              <w:t>decuparea</w:t>
            </w:r>
            <w:proofErr w:type="spellEnd"/>
            <w:r>
              <w:rPr>
                <w:lang w:val="en-US"/>
              </w:rPr>
              <w:t xml:space="preserve"> , </w:t>
            </w:r>
            <w:proofErr w:type="spellStart"/>
            <w:r>
              <w:rPr>
                <w:lang w:val="en-US"/>
              </w:rPr>
              <w:t>reparatia</w:t>
            </w:r>
            <w:proofErr w:type="spellEnd"/>
            <w:r>
              <w:rPr>
                <w:lang w:val="en-US"/>
              </w:rPr>
              <w:t xml:space="preserve"> </w:t>
            </w:r>
            <w:proofErr w:type="spellStart"/>
            <w:r>
              <w:rPr>
                <w:lang w:val="en-US"/>
              </w:rPr>
              <w:t>umflaturilor</w:t>
            </w:r>
            <w:proofErr w:type="spellEnd"/>
            <w:r>
              <w:rPr>
                <w:lang w:val="en-US"/>
              </w:rPr>
              <w:t xml:space="preserve"> , </w:t>
            </w:r>
            <w:proofErr w:type="spellStart"/>
            <w:r>
              <w:rPr>
                <w:lang w:val="en-US"/>
              </w:rPr>
              <w:t>reparatii</w:t>
            </w:r>
            <w:proofErr w:type="spellEnd"/>
            <w:r>
              <w:rPr>
                <w:lang w:val="en-US"/>
              </w:rPr>
              <w:t xml:space="preserve"> la </w:t>
            </w:r>
            <w:proofErr w:type="spellStart"/>
            <w:r>
              <w:rPr>
                <w:lang w:val="en-US"/>
              </w:rPr>
              <w:t>aieratore</w:t>
            </w:r>
            <w:proofErr w:type="spellEnd"/>
            <w:r>
              <w:rPr>
                <w:lang w:val="en-US"/>
              </w:rPr>
              <w:t xml:space="preserve"> )</w:t>
            </w:r>
            <w:r>
              <w:rPr>
                <w:rFonts w:ascii="Times New Roman CYR" w:hAnsi="Times New Roman CYR" w:cs="Times New Roman CYR"/>
                <w:sz w:val="16"/>
                <w:szCs w:val="16"/>
                <w:lang w:val="en-US"/>
              </w:rPr>
              <w:t xml:space="preserve"> </w:t>
            </w:r>
          </w:p>
          <w:p w14:paraId="312C9864"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6DF0361"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04916BEB" w14:textId="77777777" w:rsidR="0069583B" w:rsidRDefault="0069583B" w:rsidP="006D0A0B">
            <w:pPr>
              <w:jc w:val="center"/>
              <w:rPr>
                <w:lang w:val="en-US"/>
              </w:rPr>
            </w:pPr>
            <w:r>
              <w:rPr>
                <w:lang w:val="en-US"/>
              </w:rPr>
              <w:t>10,80</w:t>
            </w:r>
          </w:p>
        </w:tc>
      </w:tr>
      <w:tr w:rsidR="0069583B" w14:paraId="71F8B29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DFD3D" w14:textId="77777777" w:rsidR="0069583B" w:rsidRDefault="0069583B" w:rsidP="006D0A0B">
            <w:pPr>
              <w:rPr>
                <w:lang w:val="en-US"/>
              </w:rPr>
            </w:pPr>
          </w:p>
        </w:tc>
        <w:tc>
          <w:tcPr>
            <w:tcW w:w="1418" w:type="dxa"/>
            <w:gridSpan w:val="3"/>
            <w:tcBorders>
              <w:top w:val="nil"/>
              <w:bottom w:val="single" w:sz="2" w:space="0" w:color="auto"/>
            </w:tcBorders>
            <w:vAlign w:val="center"/>
          </w:tcPr>
          <w:p w14:paraId="338907AB" w14:textId="77777777" w:rsidR="0069583B" w:rsidRDefault="0069583B" w:rsidP="006D0A0B">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14:paraId="2AF8044A" w14:textId="77777777" w:rsidR="0069583B" w:rsidRDefault="0069583B" w:rsidP="006D0A0B">
            <w:pPr>
              <w:rPr>
                <w:lang w:val="en-US"/>
              </w:rPr>
            </w:pPr>
            <w:proofErr w:type="spellStart"/>
            <w:r>
              <w:rPr>
                <w:lang w:val="en-US"/>
              </w:rPr>
              <w:t>Tinichigiu</w:t>
            </w:r>
            <w:proofErr w:type="spellEnd"/>
          </w:p>
        </w:tc>
        <w:tc>
          <w:tcPr>
            <w:tcW w:w="1134" w:type="dxa"/>
            <w:gridSpan w:val="2"/>
            <w:tcBorders>
              <w:top w:val="nil"/>
              <w:bottom w:val="single" w:sz="2" w:space="0" w:color="auto"/>
            </w:tcBorders>
          </w:tcPr>
          <w:p w14:paraId="07C94435"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F4A5701" w14:textId="77777777" w:rsidR="0069583B" w:rsidRDefault="0069583B" w:rsidP="006D0A0B">
            <w:pPr>
              <w:rPr>
                <w:lang w:val="en-US"/>
              </w:rPr>
            </w:pPr>
            <w:r>
              <w:rPr>
                <w:lang w:val="en-US"/>
              </w:rPr>
              <w:t>5,08</w:t>
            </w:r>
          </w:p>
        </w:tc>
      </w:tr>
      <w:tr w:rsidR="0069583B" w14:paraId="6F109F7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7C336" w14:textId="77777777" w:rsidR="0069583B" w:rsidRDefault="0069583B" w:rsidP="006D0A0B">
            <w:pPr>
              <w:rPr>
                <w:lang w:val="en-US"/>
              </w:rPr>
            </w:pPr>
          </w:p>
        </w:tc>
        <w:tc>
          <w:tcPr>
            <w:tcW w:w="1418" w:type="dxa"/>
            <w:gridSpan w:val="3"/>
            <w:tcBorders>
              <w:top w:val="nil"/>
              <w:bottom w:val="single" w:sz="2" w:space="0" w:color="auto"/>
            </w:tcBorders>
            <w:vAlign w:val="center"/>
          </w:tcPr>
          <w:p w14:paraId="1238DABE"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A2C62B2"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03D31EE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5566940" w14:textId="77777777" w:rsidR="0069583B" w:rsidRDefault="0069583B" w:rsidP="006D0A0B">
            <w:pPr>
              <w:rPr>
                <w:lang w:val="en-US"/>
              </w:rPr>
            </w:pPr>
            <w:r>
              <w:rPr>
                <w:lang w:val="en-US"/>
              </w:rPr>
              <w:t>2,16</w:t>
            </w:r>
          </w:p>
        </w:tc>
      </w:tr>
      <w:tr w:rsidR="0069583B" w14:paraId="6F665B5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211D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F341458" w14:textId="77777777" w:rsidR="0069583B" w:rsidRDefault="0069583B" w:rsidP="006D0A0B">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5BFD2B57" w14:textId="77777777" w:rsidR="0069583B" w:rsidRDefault="0069583B" w:rsidP="006D0A0B">
            <w:pPr>
              <w:rPr>
                <w:lang w:val="en-US"/>
              </w:rPr>
            </w:pPr>
            <w:proofErr w:type="spellStart"/>
            <w:r>
              <w:rPr>
                <w:lang w:val="en-US"/>
              </w:rPr>
              <w:t>Macara</w:t>
            </w:r>
            <w:proofErr w:type="spellEnd"/>
            <w:r>
              <w:rPr>
                <w:lang w:val="en-US"/>
              </w:rPr>
              <w:t xml:space="preserve">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134" w:type="dxa"/>
            <w:gridSpan w:val="2"/>
            <w:tcBorders>
              <w:top w:val="nil"/>
              <w:bottom w:val="single" w:sz="2" w:space="0" w:color="auto"/>
            </w:tcBorders>
          </w:tcPr>
          <w:p w14:paraId="1A748B5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41331B3" w14:textId="77777777" w:rsidR="0069583B" w:rsidRDefault="0069583B" w:rsidP="006D0A0B">
            <w:pPr>
              <w:rPr>
                <w:lang w:val="en-US"/>
              </w:rPr>
            </w:pPr>
            <w:r>
              <w:rPr>
                <w:lang w:val="en-US"/>
              </w:rPr>
              <w:t>0,65</w:t>
            </w:r>
          </w:p>
        </w:tc>
      </w:tr>
      <w:tr w:rsidR="0069583B" w14:paraId="73E2217A"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C1FF5" w14:textId="77777777" w:rsidR="0069583B" w:rsidRDefault="0069583B" w:rsidP="006D0A0B">
            <w:pPr>
              <w:rPr>
                <w:lang w:val="en-US"/>
              </w:rPr>
            </w:pPr>
            <w:r>
              <w:rPr>
                <w:lang w:val="en-US"/>
              </w:rPr>
              <w:t>20</w:t>
            </w:r>
          </w:p>
        </w:tc>
        <w:tc>
          <w:tcPr>
            <w:tcW w:w="1418" w:type="dxa"/>
            <w:gridSpan w:val="3"/>
            <w:tcBorders>
              <w:top w:val="single" w:sz="4" w:space="0" w:color="auto"/>
              <w:bottom w:val="single" w:sz="4" w:space="0" w:color="auto"/>
            </w:tcBorders>
          </w:tcPr>
          <w:p w14:paraId="65F2C8C0" w14:textId="77777777" w:rsidR="0069583B" w:rsidRDefault="0069583B" w:rsidP="006D0A0B">
            <w:pPr>
              <w:rPr>
                <w:lang w:val="en-US"/>
              </w:rPr>
            </w:pPr>
            <w:r>
              <w:rPr>
                <w:lang w:val="en-US"/>
              </w:rPr>
              <w:t>RpCI42A</w:t>
            </w:r>
          </w:p>
          <w:p w14:paraId="2E0C6A48"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2D5621A7"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Demontarea</w:t>
            </w:r>
            <w:proofErr w:type="spellEnd"/>
            <w:r>
              <w:rPr>
                <w:lang w:val="en-US"/>
              </w:rPr>
              <w:t xml:space="preserve"> </w:t>
            </w:r>
            <w:proofErr w:type="spellStart"/>
            <w:r>
              <w:rPr>
                <w:lang w:val="en-US"/>
              </w:rPr>
              <w:t>elementelor</w:t>
            </w:r>
            <w:proofErr w:type="spellEnd"/>
            <w:r>
              <w:rPr>
                <w:lang w:val="en-US"/>
              </w:rPr>
              <w:t xml:space="preserve"> de </w:t>
            </w:r>
            <w:proofErr w:type="spellStart"/>
            <w:r>
              <w:rPr>
                <w:lang w:val="en-US"/>
              </w:rPr>
              <w:t>acoperis</w:t>
            </w:r>
            <w:proofErr w:type="spellEnd"/>
            <w:r>
              <w:rPr>
                <w:lang w:val="en-US"/>
              </w:rPr>
              <w:t xml:space="preserve"> - </w:t>
            </w:r>
            <w:proofErr w:type="spellStart"/>
            <w:r>
              <w:rPr>
                <w:lang w:val="en-US"/>
              </w:rPr>
              <w:t>jgheaburi</w:t>
            </w:r>
            <w:proofErr w:type="spellEnd"/>
            <w:r>
              <w:rPr>
                <w:lang w:val="en-US"/>
              </w:rPr>
              <w:t xml:space="preserve">, </w:t>
            </w:r>
            <w:proofErr w:type="spellStart"/>
            <w:r>
              <w:rPr>
                <w:lang w:val="en-US"/>
              </w:rPr>
              <w:t>burlane</w:t>
            </w:r>
            <w:proofErr w:type="spellEnd"/>
            <w:r>
              <w:rPr>
                <w:lang w:val="en-US"/>
              </w:rPr>
              <w:t xml:space="preserve">, </w:t>
            </w:r>
            <w:proofErr w:type="spellStart"/>
            <w:r>
              <w:rPr>
                <w:lang w:val="en-US"/>
              </w:rPr>
              <w:t>glafuri</w:t>
            </w:r>
            <w:proofErr w:type="spellEnd"/>
            <w:r>
              <w:rPr>
                <w:lang w:val="en-US"/>
              </w:rPr>
              <w:t xml:space="preserve">, </w:t>
            </w:r>
            <w:proofErr w:type="spellStart"/>
            <w:r>
              <w:rPr>
                <w:lang w:val="en-US"/>
              </w:rPr>
              <w:t>sorturi</w:t>
            </w:r>
            <w:proofErr w:type="spellEnd"/>
            <w:r>
              <w:rPr>
                <w:lang w:val="en-US"/>
              </w:rPr>
              <w:t xml:space="preserve">, </w:t>
            </w:r>
            <w:proofErr w:type="gramStart"/>
            <w:r>
              <w:rPr>
                <w:lang w:val="en-US"/>
              </w:rPr>
              <w:t>etc.(</w:t>
            </w:r>
            <w:proofErr w:type="spellStart"/>
            <w:proofErr w:type="gramEnd"/>
            <w:r>
              <w:rPr>
                <w:lang w:val="en-US"/>
              </w:rPr>
              <w:t>confectii</w:t>
            </w:r>
            <w:proofErr w:type="spellEnd"/>
            <w:r>
              <w:rPr>
                <w:lang w:val="en-US"/>
              </w:rPr>
              <w:t xml:space="preserve"> </w:t>
            </w:r>
            <w:proofErr w:type="spellStart"/>
            <w:r>
              <w:rPr>
                <w:lang w:val="en-US"/>
              </w:rPr>
              <w:t>liniare</w:t>
            </w:r>
            <w:proofErr w:type="spellEnd"/>
            <w:r>
              <w:rPr>
                <w:lang w:val="en-US"/>
              </w:rPr>
              <w:t xml:space="preserve"> din </w:t>
            </w:r>
            <w:proofErr w:type="spellStart"/>
            <w:r>
              <w:rPr>
                <w:lang w:val="en-US"/>
              </w:rPr>
              <w:t>tabla</w:t>
            </w:r>
            <w:proofErr w:type="spellEnd"/>
            <w:r>
              <w:rPr>
                <w:lang w:val="en-US"/>
              </w:rPr>
              <w:t xml:space="preserve"> la parapet </w:t>
            </w:r>
            <w:proofErr w:type="spellStart"/>
            <w:r>
              <w:rPr>
                <w:lang w:val="en-US"/>
              </w:rPr>
              <w:t>si</w:t>
            </w:r>
            <w:proofErr w:type="spellEnd"/>
            <w:r>
              <w:rPr>
                <w:lang w:val="en-US"/>
              </w:rPr>
              <w:t xml:space="preserve"> </w:t>
            </w:r>
            <w:proofErr w:type="spellStart"/>
            <w:r>
              <w:rPr>
                <w:lang w:val="en-US"/>
              </w:rPr>
              <w:t>racordari</w:t>
            </w:r>
            <w:proofErr w:type="spellEnd"/>
            <w:r>
              <w:rPr>
                <w:lang w:val="en-US"/>
              </w:rPr>
              <w:t xml:space="preserve"> )</w:t>
            </w:r>
            <w:r>
              <w:rPr>
                <w:rFonts w:ascii="Times New Roman CYR" w:hAnsi="Times New Roman CYR" w:cs="Times New Roman CYR"/>
                <w:sz w:val="16"/>
                <w:szCs w:val="16"/>
                <w:lang w:val="en-US"/>
              </w:rPr>
              <w:t xml:space="preserve"> </w:t>
            </w:r>
          </w:p>
          <w:p w14:paraId="5C55C0CF"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0D2A76E" w14:textId="77777777" w:rsidR="0069583B" w:rsidRDefault="0069583B" w:rsidP="006D0A0B">
            <w:pPr>
              <w:jc w:val="center"/>
              <w:rPr>
                <w:lang w:val="en-US"/>
              </w:rPr>
            </w:pPr>
            <w:r>
              <w:rPr>
                <w:lang w:val="en-US"/>
              </w:rPr>
              <w:t>m</w:t>
            </w:r>
          </w:p>
        </w:tc>
        <w:tc>
          <w:tcPr>
            <w:tcW w:w="1135" w:type="dxa"/>
            <w:gridSpan w:val="2"/>
            <w:tcBorders>
              <w:top w:val="single" w:sz="4" w:space="0" w:color="auto"/>
              <w:bottom w:val="single" w:sz="4" w:space="0" w:color="auto"/>
            </w:tcBorders>
            <w:vAlign w:val="center"/>
          </w:tcPr>
          <w:p w14:paraId="0C6E05D3" w14:textId="77777777" w:rsidR="0069583B" w:rsidRDefault="0069583B" w:rsidP="006D0A0B">
            <w:pPr>
              <w:jc w:val="center"/>
              <w:rPr>
                <w:lang w:val="en-US"/>
              </w:rPr>
            </w:pPr>
            <w:r>
              <w:rPr>
                <w:lang w:val="en-US"/>
              </w:rPr>
              <w:t>6,50</w:t>
            </w:r>
          </w:p>
        </w:tc>
      </w:tr>
      <w:tr w:rsidR="0069583B" w14:paraId="31D2A2F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2B3D81" w14:textId="77777777" w:rsidR="0069583B" w:rsidRDefault="0069583B" w:rsidP="006D0A0B">
            <w:pPr>
              <w:rPr>
                <w:lang w:val="en-US"/>
              </w:rPr>
            </w:pPr>
          </w:p>
        </w:tc>
        <w:tc>
          <w:tcPr>
            <w:tcW w:w="1418" w:type="dxa"/>
            <w:gridSpan w:val="3"/>
            <w:tcBorders>
              <w:top w:val="nil"/>
              <w:bottom w:val="single" w:sz="2" w:space="0" w:color="auto"/>
            </w:tcBorders>
            <w:vAlign w:val="center"/>
          </w:tcPr>
          <w:p w14:paraId="26E36531" w14:textId="77777777" w:rsidR="0069583B" w:rsidRDefault="0069583B" w:rsidP="006D0A0B">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14:paraId="7CADCEC8" w14:textId="77777777" w:rsidR="0069583B" w:rsidRDefault="0069583B" w:rsidP="006D0A0B">
            <w:pPr>
              <w:rPr>
                <w:lang w:val="en-US"/>
              </w:rPr>
            </w:pPr>
            <w:proofErr w:type="spellStart"/>
            <w:r>
              <w:rPr>
                <w:lang w:val="en-US"/>
              </w:rPr>
              <w:t>Tinichigiu</w:t>
            </w:r>
            <w:proofErr w:type="spellEnd"/>
          </w:p>
        </w:tc>
        <w:tc>
          <w:tcPr>
            <w:tcW w:w="1134" w:type="dxa"/>
            <w:gridSpan w:val="2"/>
            <w:tcBorders>
              <w:top w:val="nil"/>
              <w:bottom w:val="single" w:sz="2" w:space="0" w:color="auto"/>
            </w:tcBorders>
          </w:tcPr>
          <w:p w14:paraId="32E2C186"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026F6B0" w14:textId="77777777" w:rsidR="0069583B" w:rsidRDefault="0069583B" w:rsidP="006D0A0B">
            <w:pPr>
              <w:rPr>
                <w:lang w:val="en-US"/>
              </w:rPr>
            </w:pPr>
            <w:r>
              <w:rPr>
                <w:lang w:val="en-US"/>
              </w:rPr>
              <w:t>0,58</w:t>
            </w:r>
          </w:p>
        </w:tc>
      </w:tr>
      <w:tr w:rsidR="0069583B" w14:paraId="3CC5021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1CBB1" w14:textId="77777777" w:rsidR="0069583B" w:rsidRDefault="0069583B" w:rsidP="006D0A0B">
            <w:pPr>
              <w:rPr>
                <w:lang w:val="en-US"/>
              </w:rPr>
            </w:pPr>
          </w:p>
        </w:tc>
        <w:tc>
          <w:tcPr>
            <w:tcW w:w="1418" w:type="dxa"/>
            <w:gridSpan w:val="3"/>
            <w:tcBorders>
              <w:top w:val="nil"/>
              <w:bottom w:val="single" w:sz="2" w:space="0" w:color="auto"/>
            </w:tcBorders>
            <w:vAlign w:val="center"/>
          </w:tcPr>
          <w:p w14:paraId="3DB044D4"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E4D58DA"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685662E2"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51C6113" w14:textId="77777777" w:rsidR="0069583B" w:rsidRDefault="0069583B" w:rsidP="006D0A0B">
            <w:pPr>
              <w:rPr>
                <w:lang w:val="en-US"/>
              </w:rPr>
            </w:pPr>
            <w:r>
              <w:rPr>
                <w:lang w:val="en-US"/>
              </w:rPr>
              <w:t>0,33</w:t>
            </w:r>
          </w:p>
        </w:tc>
      </w:tr>
      <w:tr w:rsidR="0069583B" w14:paraId="6503581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E5E0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F996645" w14:textId="77777777" w:rsidR="0069583B" w:rsidRDefault="0069583B" w:rsidP="006D0A0B">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0AF51C24" w14:textId="77777777" w:rsidR="0069583B" w:rsidRDefault="0069583B" w:rsidP="006D0A0B">
            <w:pPr>
              <w:rPr>
                <w:lang w:val="en-US"/>
              </w:rPr>
            </w:pPr>
            <w:proofErr w:type="spellStart"/>
            <w:r>
              <w:rPr>
                <w:lang w:val="en-US"/>
              </w:rPr>
              <w:t>Macara</w:t>
            </w:r>
            <w:proofErr w:type="spellEnd"/>
            <w:r>
              <w:rPr>
                <w:lang w:val="en-US"/>
              </w:rPr>
              <w:t xml:space="preserve">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134" w:type="dxa"/>
            <w:gridSpan w:val="2"/>
            <w:tcBorders>
              <w:top w:val="nil"/>
              <w:bottom w:val="single" w:sz="2" w:space="0" w:color="auto"/>
            </w:tcBorders>
          </w:tcPr>
          <w:p w14:paraId="784557F5"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174C4BC4" w14:textId="77777777" w:rsidR="0069583B" w:rsidRDefault="0069583B" w:rsidP="006D0A0B">
            <w:pPr>
              <w:rPr>
                <w:lang w:val="en-US"/>
              </w:rPr>
            </w:pPr>
            <w:r>
              <w:rPr>
                <w:lang w:val="en-US"/>
              </w:rPr>
              <w:t>0,07</w:t>
            </w:r>
          </w:p>
        </w:tc>
      </w:tr>
      <w:tr w:rsidR="0069583B" w14:paraId="794D2468"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5886C3" w14:textId="77777777" w:rsidR="0069583B" w:rsidRDefault="0069583B" w:rsidP="006D0A0B">
            <w:pPr>
              <w:rPr>
                <w:lang w:val="en-US"/>
              </w:rPr>
            </w:pPr>
            <w:r>
              <w:rPr>
                <w:lang w:val="en-US"/>
              </w:rPr>
              <w:t>21</w:t>
            </w:r>
          </w:p>
        </w:tc>
        <w:tc>
          <w:tcPr>
            <w:tcW w:w="1418" w:type="dxa"/>
            <w:gridSpan w:val="3"/>
            <w:tcBorders>
              <w:top w:val="single" w:sz="4" w:space="0" w:color="auto"/>
              <w:bottom w:val="single" w:sz="4" w:space="0" w:color="auto"/>
            </w:tcBorders>
          </w:tcPr>
          <w:p w14:paraId="7B36B716" w14:textId="77777777" w:rsidR="0069583B" w:rsidRDefault="0069583B" w:rsidP="006D0A0B">
            <w:pPr>
              <w:rPr>
                <w:lang w:val="en-US"/>
              </w:rPr>
            </w:pPr>
            <w:r>
              <w:rPr>
                <w:lang w:val="en-US"/>
              </w:rPr>
              <w:t>IzF18C k=2</w:t>
            </w:r>
          </w:p>
          <w:p w14:paraId="7D1AB56F"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4AF59A4" w14:textId="77777777" w:rsidR="0069583B" w:rsidRPr="001F26B6" w:rsidRDefault="0069583B" w:rsidP="006D0A0B">
            <w:pPr>
              <w:adjustRightInd w:val="0"/>
              <w:rPr>
                <w:rFonts w:ascii="Times New Roman CYR" w:hAnsi="Times New Roman CYR" w:cs="Times New Roman CYR"/>
                <w:sz w:val="16"/>
                <w:szCs w:val="16"/>
                <w:lang w:val="en-US"/>
              </w:rPr>
            </w:pPr>
            <w:r>
              <w:rPr>
                <w:lang w:val="en-US"/>
              </w:rPr>
              <w:t xml:space="preserve">Strat </w:t>
            </w:r>
            <w:proofErr w:type="spellStart"/>
            <w:r>
              <w:rPr>
                <w:lang w:val="en-US"/>
              </w:rPr>
              <w:t>suport</w:t>
            </w:r>
            <w:proofErr w:type="spellEnd"/>
            <w:r>
              <w:rPr>
                <w:lang w:val="en-US"/>
              </w:rPr>
              <w:t xml:space="preserve"> de </w:t>
            </w:r>
            <w:proofErr w:type="spellStart"/>
            <w:r>
              <w:rPr>
                <w:lang w:val="en-US"/>
              </w:rPr>
              <w:t>egalizare</w:t>
            </w:r>
            <w:proofErr w:type="spellEnd"/>
            <w:r>
              <w:rPr>
                <w:lang w:val="en-US"/>
              </w:rPr>
              <w:t xml:space="preserve"> </w:t>
            </w:r>
            <w:proofErr w:type="spellStart"/>
            <w:r>
              <w:rPr>
                <w:lang w:val="en-US"/>
              </w:rPr>
              <w:t>sau</w:t>
            </w:r>
            <w:proofErr w:type="spellEnd"/>
            <w:r>
              <w:rPr>
                <w:lang w:val="en-US"/>
              </w:rPr>
              <w:t xml:space="preserve"> de </w:t>
            </w:r>
            <w:proofErr w:type="spellStart"/>
            <w:r>
              <w:rPr>
                <w:lang w:val="en-US"/>
              </w:rPr>
              <w:t>protectie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izolatii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scafele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executat</w:t>
            </w:r>
            <w:proofErr w:type="spellEnd"/>
            <w:r>
              <w:rPr>
                <w:lang w:val="en-US"/>
              </w:rPr>
              <w:t xml:space="preserve"> cu mortar de </w:t>
            </w:r>
            <w:proofErr w:type="spellStart"/>
            <w:r>
              <w:rPr>
                <w:lang w:val="en-US"/>
              </w:rPr>
              <w:t>ciment</w:t>
            </w:r>
            <w:proofErr w:type="spellEnd"/>
            <w:r>
              <w:rPr>
                <w:lang w:val="en-US"/>
              </w:rPr>
              <w:t xml:space="preserve"> </w:t>
            </w:r>
            <w:proofErr w:type="spellStart"/>
            <w:r>
              <w:rPr>
                <w:lang w:val="en-US"/>
              </w:rPr>
              <w:t>gata</w:t>
            </w:r>
            <w:proofErr w:type="spellEnd"/>
            <w:r>
              <w:rPr>
                <w:lang w:val="en-US"/>
              </w:rPr>
              <w:t xml:space="preserve"> </w:t>
            </w:r>
            <w:proofErr w:type="spellStart"/>
            <w:r>
              <w:rPr>
                <w:lang w:val="en-US"/>
              </w:rPr>
              <w:t>preparat</w:t>
            </w:r>
            <w:proofErr w:type="spellEnd"/>
            <w:r>
              <w:rPr>
                <w:lang w:val="en-US"/>
              </w:rPr>
              <w:t xml:space="preserve"> </w:t>
            </w:r>
            <w:proofErr w:type="spellStart"/>
            <w:r>
              <w:rPr>
                <w:lang w:val="en-US"/>
              </w:rPr>
              <w:t>marca</w:t>
            </w:r>
            <w:proofErr w:type="spellEnd"/>
            <w:r>
              <w:rPr>
                <w:lang w:val="en-US"/>
              </w:rPr>
              <w:t xml:space="preserve"> M100-T </w:t>
            </w:r>
            <w:proofErr w:type="spellStart"/>
            <w:r>
              <w:rPr>
                <w:lang w:val="en-US"/>
              </w:rPr>
              <w:t>fara</w:t>
            </w:r>
            <w:proofErr w:type="spellEnd"/>
            <w:r>
              <w:rPr>
                <w:lang w:val="en-US"/>
              </w:rPr>
              <w:t xml:space="preserve"> </w:t>
            </w:r>
            <w:proofErr w:type="spellStart"/>
            <w:r>
              <w:rPr>
                <w:lang w:val="en-US"/>
              </w:rPr>
              <w:t>adaos</w:t>
            </w:r>
            <w:proofErr w:type="spellEnd"/>
            <w:r>
              <w:rPr>
                <w:lang w:val="en-US"/>
              </w:rPr>
              <w:t xml:space="preserve"> de var, </w:t>
            </w:r>
            <w:proofErr w:type="spellStart"/>
            <w:r>
              <w:rPr>
                <w:lang w:val="en-US"/>
              </w:rPr>
              <w:t>driscuit</w:t>
            </w:r>
            <w:proofErr w:type="spellEnd"/>
            <w:r>
              <w:rPr>
                <w:lang w:val="en-US"/>
              </w:rPr>
              <w:t xml:space="preserve">, pe </w:t>
            </w:r>
            <w:proofErr w:type="spellStart"/>
            <w:r>
              <w:rPr>
                <w:lang w:val="en-US"/>
              </w:rPr>
              <w:t>suprafete</w:t>
            </w:r>
            <w:proofErr w:type="spellEnd"/>
            <w:r>
              <w:rPr>
                <w:lang w:val="en-US"/>
              </w:rPr>
              <w:t xml:space="preserve"> </w:t>
            </w:r>
            <w:proofErr w:type="spellStart"/>
            <w:r>
              <w:rPr>
                <w:lang w:val="en-US"/>
              </w:rPr>
              <w:t>orizontale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inclinate</w:t>
            </w:r>
            <w:proofErr w:type="spellEnd"/>
            <w:r>
              <w:rPr>
                <w:lang w:val="en-US"/>
              </w:rPr>
              <w:t xml:space="preserve"> pina la 40 % </w:t>
            </w:r>
            <w:proofErr w:type="spellStart"/>
            <w:r>
              <w:rPr>
                <w:lang w:val="en-US"/>
              </w:rPr>
              <w:t>inclusiv</w:t>
            </w:r>
            <w:proofErr w:type="spellEnd"/>
            <w:r>
              <w:rPr>
                <w:lang w:val="en-US"/>
              </w:rPr>
              <w:t xml:space="preserve">, </w:t>
            </w:r>
            <w:proofErr w:type="spellStart"/>
            <w:r>
              <w:rPr>
                <w:lang w:val="en-US"/>
              </w:rPr>
              <w:t>aplicat</w:t>
            </w:r>
            <w:proofErr w:type="spellEnd"/>
            <w:r>
              <w:rPr>
                <w:lang w:val="en-US"/>
              </w:rPr>
              <w:t xml:space="preserve"> in </w:t>
            </w:r>
            <w:proofErr w:type="spellStart"/>
            <w:r>
              <w:rPr>
                <w:lang w:val="en-US"/>
              </w:rPr>
              <w:t>grosime</w:t>
            </w:r>
            <w:proofErr w:type="spellEnd"/>
            <w:r>
              <w:rPr>
                <w:lang w:val="en-US"/>
              </w:rPr>
              <w:t xml:space="preserve"> </w:t>
            </w:r>
            <w:proofErr w:type="spellStart"/>
            <w:r>
              <w:rPr>
                <w:lang w:val="en-US"/>
              </w:rPr>
              <w:t>medie</w:t>
            </w:r>
            <w:proofErr w:type="spellEnd"/>
            <w:r>
              <w:rPr>
                <w:lang w:val="en-US"/>
              </w:rPr>
              <w:t xml:space="preserve"> de 3 cm  </w:t>
            </w:r>
            <w:r>
              <w:rPr>
                <w:rFonts w:ascii="Times New Roman CYR" w:hAnsi="Times New Roman CYR" w:cs="Times New Roman CYR"/>
                <w:sz w:val="16"/>
                <w:szCs w:val="16"/>
                <w:lang w:val="en-US"/>
              </w:rPr>
              <w:t xml:space="preserve"> </w:t>
            </w:r>
          </w:p>
          <w:p w14:paraId="560E94DC"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71A32D"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0A8DB45E" w14:textId="77777777" w:rsidR="0069583B" w:rsidRDefault="0069583B" w:rsidP="006D0A0B">
            <w:pPr>
              <w:jc w:val="center"/>
              <w:rPr>
                <w:lang w:val="en-US"/>
              </w:rPr>
            </w:pPr>
            <w:r>
              <w:rPr>
                <w:lang w:val="en-US"/>
              </w:rPr>
              <w:t>10,80</w:t>
            </w:r>
          </w:p>
        </w:tc>
      </w:tr>
      <w:tr w:rsidR="0069583B" w14:paraId="5137013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A94B5" w14:textId="77777777" w:rsidR="0069583B" w:rsidRDefault="0069583B" w:rsidP="006D0A0B">
            <w:pPr>
              <w:rPr>
                <w:lang w:val="en-US"/>
              </w:rPr>
            </w:pPr>
          </w:p>
        </w:tc>
        <w:tc>
          <w:tcPr>
            <w:tcW w:w="1418" w:type="dxa"/>
            <w:gridSpan w:val="3"/>
            <w:tcBorders>
              <w:top w:val="nil"/>
              <w:bottom w:val="single" w:sz="2" w:space="0" w:color="auto"/>
            </w:tcBorders>
            <w:vAlign w:val="center"/>
          </w:tcPr>
          <w:p w14:paraId="3CA79F06" w14:textId="77777777" w:rsidR="0069583B" w:rsidRDefault="0069583B" w:rsidP="006D0A0B">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058C76A9" w14:textId="77777777" w:rsidR="0069583B" w:rsidRDefault="0069583B" w:rsidP="006D0A0B">
            <w:pPr>
              <w:rPr>
                <w:lang w:val="en-US"/>
              </w:rPr>
            </w:pPr>
            <w:proofErr w:type="spellStart"/>
            <w:r>
              <w:rPr>
                <w:lang w:val="en-US"/>
              </w:rPr>
              <w:t>Mozaicar</w:t>
            </w:r>
            <w:proofErr w:type="spellEnd"/>
          </w:p>
        </w:tc>
        <w:tc>
          <w:tcPr>
            <w:tcW w:w="1134" w:type="dxa"/>
            <w:gridSpan w:val="2"/>
            <w:tcBorders>
              <w:top w:val="nil"/>
              <w:bottom w:val="single" w:sz="2" w:space="0" w:color="auto"/>
            </w:tcBorders>
          </w:tcPr>
          <w:p w14:paraId="78B0DDD3"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43ADCD7" w14:textId="77777777" w:rsidR="0069583B" w:rsidRDefault="0069583B" w:rsidP="006D0A0B">
            <w:pPr>
              <w:rPr>
                <w:lang w:val="en-US"/>
              </w:rPr>
            </w:pPr>
            <w:r>
              <w:rPr>
                <w:lang w:val="en-US"/>
              </w:rPr>
              <w:t>7,56</w:t>
            </w:r>
          </w:p>
        </w:tc>
      </w:tr>
      <w:tr w:rsidR="0069583B" w14:paraId="36D17BA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778E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925CD12" w14:textId="77777777" w:rsidR="0069583B" w:rsidRDefault="0069583B" w:rsidP="006D0A0B">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1A390A40"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152" w:type="dxa"/>
            <w:gridSpan w:val="3"/>
            <w:tcBorders>
              <w:top w:val="nil"/>
              <w:bottom w:val="single" w:sz="2" w:space="0" w:color="auto"/>
            </w:tcBorders>
          </w:tcPr>
          <w:p w14:paraId="194B0382" w14:textId="77777777" w:rsidR="0069583B" w:rsidRDefault="0069583B" w:rsidP="006D0A0B">
            <w:pPr>
              <w:rPr>
                <w:lang w:val="en-US"/>
              </w:rPr>
            </w:pPr>
            <w:r>
              <w:rPr>
                <w:lang w:val="en-US"/>
              </w:rPr>
              <w:t>m3</w:t>
            </w:r>
          </w:p>
        </w:tc>
        <w:tc>
          <w:tcPr>
            <w:tcW w:w="1117" w:type="dxa"/>
            <w:tcBorders>
              <w:top w:val="nil"/>
              <w:bottom w:val="single" w:sz="2" w:space="0" w:color="auto"/>
            </w:tcBorders>
          </w:tcPr>
          <w:p w14:paraId="6DD245ED" w14:textId="77777777" w:rsidR="0069583B" w:rsidRDefault="0069583B" w:rsidP="006D0A0B">
            <w:pPr>
              <w:rPr>
                <w:lang w:val="en-US"/>
              </w:rPr>
            </w:pPr>
            <w:r>
              <w:rPr>
                <w:lang w:val="en-US"/>
              </w:rPr>
              <w:t>0,91</w:t>
            </w:r>
          </w:p>
        </w:tc>
      </w:tr>
      <w:tr w:rsidR="0069583B" w14:paraId="1747BAD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268F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F010899"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5B392A6"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650DC591" w14:textId="77777777" w:rsidR="0069583B" w:rsidRDefault="0069583B" w:rsidP="006D0A0B">
            <w:pPr>
              <w:rPr>
                <w:lang w:val="en-US"/>
              </w:rPr>
            </w:pPr>
            <w:r>
              <w:rPr>
                <w:lang w:val="en-US"/>
              </w:rPr>
              <w:t>m3</w:t>
            </w:r>
          </w:p>
        </w:tc>
        <w:tc>
          <w:tcPr>
            <w:tcW w:w="1117" w:type="dxa"/>
            <w:tcBorders>
              <w:top w:val="nil"/>
              <w:bottom w:val="single" w:sz="2" w:space="0" w:color="auto"/>
            </w:tcBorders>
          </w:tcPr>
          <w:p w14:paraId="5C612EA8" w14:textId="77777777" w:rsidR="0069583B" w:rsidRDefault="0069583B" w:rsidP="006D0A0B">
            <w:pPr>
              <w:rPr>
                <w:lang w:val="en-US"/>
              </w:rPr>
            </w:pPr>
            <w:r>
              <w:rPr>
                <w:lang w:val="en-US"/>
              </w:rPr>
              <w:t>0,22</w:t>
            </w:r>
          </w:p>
        </w:tc>
      </w:tr>
      <w:tr w:rsidR="0069583B" w14:paraId="13F465D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D7EC2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78C4FEB" w14:textId="77777777" w:rsidR="0069583B" w:rsidRDefault="0069583B" w:rsidP="006D0A0B">
            <w:pPr>
              <w:jc w:val="center"/>
              <w:rPr>
                <w:sz w:val="16"/>
                <w:szCs w:val="16"/>
                <w:lang w:val="en-US"/>
              </w:rPr>
            </w:pPr>
            <w:r>
              <w:rPr>
                <w:sz w:val="16"/>
                <w:szCs w:val="16"/>
                <w:lang w:val="en-US"/>
              </w:rPr>
              <w:t>26511221004022</w:t>
            </w:r>
          </w:p>
        </w:tc>
        <w:tc>
          <w:tcPr>
            <w:tcW w:w="5953" w:type="dxa"/>
            <w:gridSpan w:val="5"/>
            <w:tcBorders>
              <w:top w:val="nil"/>
              <w:bottom w:val="single" w:sz="2" w:space="0" w:color="auto"/>
            </w:tcBorders>
          </w:tcPr>
          <w:p w14:paraId="1CE2AE7C" w14:textId="77777777" w:rsidR="0069583B" w:rsidRDefault="0069583B" w:rsidP="006D0A0B">
            <w:pPr>
              <w:rPr>
                <w:lang w:val="en-US"/>
              </w:rPr>
            </w:pPr>
            <w:proofErr w:type="spellStart"/>
            <w:r>
              <w:rPr>
                <w:lang w:val="en-US"/>
              </w:rPr>
              <w:t>Ciment</w:t>
            </w:r>
            <w:proofErr w:type="spellEnd"/>
            <w:r>
              <w:rPr>
                <w:lang w:val="en-US"/>
              </w:rPr>
              <w:t xml:space="preserve"> M-400 </w:t>
            </w:r>
          </w:p>
        </w:tc>
        <w:tc>
          <w:tcPr>
            <w:tcW w:w="1152" w:type="dxa"/>
            <w:gridSpan w:val="3"/>
            <w:tcBorders>
              <w:top w:val="nil"/>
              <w:bottom w:val="single" w:sz="2" w:space="0" w:color="auto"/>
            </w:tcBorders>
          </w:tcPr>
          <w:p w14:paraId="3F4C82CB" w14:textId="77777777" w:rsidR="0069583B" w:rsidRDefault="0069583B" w:rsidP="006D0A0B">
            <w:pPr>
              <w:rPr>
                <w:lang w:val="en-US"/>
              </w:rPr>
            </w:pPr>
            <w:r>
              <w:rPr>
                <w:lang w:val="en-US"/>
              </w:rPr>
              <w:t>kg</w:t>
            </w:r>
          </w:p>
        </w:tc>
        <w:tc>
          <w:tcPr>
            <w:tcW w:w="1117" w:type="dxa"/>
            <w:tcBorders>
              <w:top w:val="nil"/>
              <w:bottom w:val="single" w:sz="2" w:space="0" w:color="auto"/>
            </w:tcBorders>
          </w:tcPr>
          <w:p w14:paraId="754284FA" w14:textId="77777777" w:rsidR="0069583B" w:rsidRDefault="0069583B" w:rsidP="006D0A0B">
            <w:pPr>
              <w:rPr>
                <w:lang w:val="en-US"/>
              </w:rPr>
            </w:pPr>
            <w:r>
              <w:rPr>
                <w:lang w:val="en-US"/>
              </w:rPr>
              <w:t>280,80</w:t>
            </w:r>
          </w:p>
        </w:tc>
      </w:tr>
      <w:tr w:rsidR="0069583B" w14:paraId="7BF9170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F43FE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24537DF" w14:textId="77777777" w:rsidR="0069583B" w:rsidRDefault="0069583B" w:rsidP="006D0A0B">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247D3883" w14:textId="77777777" w:rsidR="0069583B" w:rsidRDefault="0069583B" w:rsidP="006D0A0B">
            <w:pPr>
              <w:rPr>
                <w:lang w:val="en-US"/>
              </w:rPr>
            </w:pPr>
            <w:proofErr w:type="spellStart"/>
            <w:r>
              <w:rPr>
                <w:lang w:val="en-US"/>
              </w:rPr>
              <w:t>Macara</w:t>
            </w:r>
            <w:proofErr w:type="spellEnd"/>
            <w:r>
              <w:rPr>
                <w:lang w:val="en-US"/>
              </w:rPr>
              <w:t xml:space="preserve">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134" w:type="dxa"/>
            <w:gridSpan w:val="2"/>
            <w:tcBorders>
              <w:top w:val="nil"/>
              <w:bottom w:val="single" w:sz="2" w:space="0" w:color="auto"/>
            </w:tcBorders>
          </w:tcPr>
          <w:p w14:paraId="72EDAC8A"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30117C1" w14:textId="77777777" w:rsidR="0069583B" w:rsidRDefault="0069583B" w:rsidP="006D0A0B">
            <w:pPr>
              <w:rPr>
                <w:lang w:val="en-US"/>
              </w:rPr>
            </w:pPr>
            <w:r>
              <w:rPr>
                <w:lang w:val="en-US"/>
              </w:rPr>
              <w:t>0,45</w:t>
            </w:r>
          </w:p>
        </w:tc>
      </w:tr>
      <w:tr w:rsidR="0069583B" w14:paraId="009D60E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69363" w14:textId="77777777" w:rsidR="0069583B" w:rsidRDefault="0069583B" w:rsidP="006D0A0B">
            <w:pPr>
              <w:rPr>
                <w:lang w:val="en-US"/>
              </w:rPr>
            </w:pPr>
            <w:r>
              <w:rPr>
                <w:lang w:val="en-US"/>
              </w:rPr>
              <w:t>22</w:t>
            </w:r>
          </w:p>
        </w:tc>
        <w:tc>
          <w:tcPr>
            <w:tcW w:w="1418" w:type="dxa"/>
            <w:gridSpan w:val="3"/>
            <w:tcBorders>
              <w:top w:val="single" w:sz="4" w:space="0" w:color="auto"/>
              <w:bottom w:val="single" w:sz="4" w:space="0" w:color="auto"/>
            </w:tcBorders>
          </w:tcPr>
          <w:p w14:paraId="1780F709" w14:textId="77777777" w:rsidR="0069583B" w:rsidRDefault="0069583B" w:rsidP="006D0A0B">
            <w:pPr>
              <w:rPr>
                <w:lang w:val="en-US"/>
              </w:rPr>
            </w:pPr>
            <w:r>
              <w:rPr>
                <w:lang w:val="en-US"/>
              </w:rPr>
              <w:t>RpCE36A</w:t>
            </w:r>
          </w:p>
          <w:p w14:paraId="4991E557"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D1828F9"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Executarea</w:t>
            </w:r>
            <w:proofErr w:type="spellEnd"/>
            <w:r>
              <w:rPr>
                <w:lang w:val="en-US"/>
              </w:rPr>
              <w:t xml:space="preserve"> </w:t>
            </w:r>
            <w:proofErr w:type="spellStart"/>
            <w:r>
              <w:rPr>
                <w:lang w:val="en-US"/>
              </w:rPr>
              <w:t>remedierelor</w:t>
            </w:r>
            <w:proofErr w:type="spellEnd"/>
            <w:r>
              <w:rPr>
                <w:lang w:val="en-US"/>
              </w:rPr>
              <w:t xml:space="preserve"> locale la </w:t>
            </w:r>
            <w:proofErr w:type="spellStart"/>
            <w:r>
              <w:rPr>
                <w:lang w:val="en-US"/>
              </w:rPr>
              <w:t>hidroizolatii</w:t>
            </w:r>
            <w:proofErr w:type="spellEnd"/>
            <w:r>
              <w:rPr>
                <w:rFonts w:ascii="Times New Roman CYR" w:hAnsi="Times New Roman CYR" w:cs="Times New Roman CYR"/>
                <w:sz w:val="16"/>
                <w:szCs w:val="16"/>
                <w:lang w:val="en-US"/>
              </w:rPr>
              <w:t xml:space="preserve"> </w:t>
            </w:r>
          </w:p>
          <w:p w14:paraId="22E8C7A7"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7401A6C"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51428962" w14:textId="77777777" w:rsidR="0069583B" w:rsidRDefault="0069583B" w:rsidP="006D0A0B">
            <w:pPr>
              <w:jc w:val="center"/>
              <w:rPr>
                <w:lang w:val="en-US"/>
              </w:rPr>
            </w:pPr>
            <w:r>
              <w:rPr>
                <w:lang w:val="en-US"/>
              </w:rPr>
              <w:t>2,00</w:t>
            </w:r>
          </w:p>
        </w:tc>
      </w:tr>
      <w:tr w:rsidR="0069583B" w14:paraId="57D4AE5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A36E9" w14:textId="77777777" w:rsidR="0069583B" w:rsidRDefault="0069583B" w:rsidP="006D0A0B">
            <w:pPr>
              <w:rPr>
                <w:lang w:val="en-US"/>
              </w:rPr>
            </w:pPr>
          </w:p>
        </w:tc>
        <w:tc>
          <w:tcPr>
            <w:tcW w:w="1418" w:type="dxa"/>
            <w:gridSpan w:val="3"/>
            <w:tcBorders>
              <w:top w:val="nil"/>
              <w:bottom w:val="single" w:sz="2" w:space="0" w:color="auto"/>
            </w:tcBorders>
            <w:vAlign w:val="center"/>
          </w:tcPr>
          <w:p w14:paraId="273951B4" w14:textId="77777777" w:rsidR="0069583B" w:rsidRDefault="0069583B" w:rsidP="006D0A0B">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5D002930" w14:textId="77777777" w:rsidR="0069583B" w:rsidRDefault="0069583B" w:rsidP="006D0A0B">
            <w:pPr>
              <w:rPr>
                <w:lang w:val="en-US"/>
              </w:rPr>
            </w:pPr>
            <w:proofErr w:type="spellStart"/>
            <w:r>
              <w:rPr>
                <w:lang w:val="en-US"/>
              </w:rPr>
              <w:t>Izolator</w:t>
            </w:r>
            <w:proofErr w:type="spellEnd"/>
            <w:r>
              <w:rPr>
                <w:lang w:val="en-US"/>
              </w:rPr>
              <w:t xml:space="preserve"> </w:t>
            </w:r>
            <w:proofErr w:type="spellStart"/>
            <w:r>
              <w:rPr>
                <w:lang w:val="en-US"/>
              </w:rPr>
              <w:t>hidrofug</w:t>
            </w:r>
            <w:proofErr w:type="spellEnd"/>
          </w:p>
        </w:tc>
        <w:tc>
          <w:tcPr>
            <w:tcW w:w="1134" w:type="dxa"/>
            <w:gridSpan w:val="2"/>
            <w:tcBorders>
              <w:top w:val="nil"/>
              <w:bottom w:val="single" w:sz="2" w:space="0" w:color="auto"/>
            </w:tcBorders>
          </w:tcPr>
          <w:p w14:paraId="6A3900D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7E358DC" w14:textId="77777777" w:rsidR="0069583B" w:rsidRDefault="0069583B" w:rsidP="006D0A0B">
            <w:pPr>
              <w:rPr>
                <w:lang w:val="en-US"/>
              </w:rPr>
            </w:pPr>
            <w:r>
              <w:rPr>
                <w:lang w:val="en-US"/>
              </w:rPr>
              <w:t>2,00</w:t>
            </w:r>
          </w:p>
        </w:tc>
      </w:tr>
      <w:tr w:rsidR="0069583B" w14:paraId="622D73C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30FED9" w14:textId="77777777" w:rsidR="0069583B" w:rsidRDefault="0069583B" w:rsidP="006D0A0B">
            <w:pPr>
              <w:rPr>
                <w:lang w:val="en-US"/>
              </w:rPr>
            </w:pPr>
          </w:p>
        </w:tc>
        <w:tc>
          <w:tcPr>
            <w:tcW w:w="1418" w:type="dxa"/>
            <w:gridSpan w:val="3"/>
            <w:tcBorders>
              <w:top w:val="nil"/>
              <w:bottom w:val="single" w:sz="2" w:space="0" w:color="auto"/>
            </w:tcBorders>
            <w:vAlign w:val="center"/>
          </w:tcPr>
          <w:p w14:paraId="13AD8A00"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393DA33"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5A2692D8"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4DC4AC7" w14:textId="77777777" w:rsidR="0069583B" w:rsidRDefault="0069583B" w:rsidP="006D0A0B">
            <w:pPr>
              <w:rPr>
                <w:lang w:val="en-US"/>
              </w:rPr>
            </w:pPr>
            <w:r>
              <w:rPr>
                <w:lang w:val="en-US"/>
              </w:rPr>
              <w:t>1,12</w:t>
            </w:r>
          </w:p>
        </w:tc>
      </w:tr>
      <w:tr w:rsidR="0069583B" w14:paraId="78E3533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EAD8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214A60F" w14:textId="77777777" w:rsidR="0069583B" w:rsidRDefault="0069583B" w:rsidP="006D0A0B">
            <w:pPr>
              <w:jc w:val="center"/>
              <w:rPr>
                <w:sz w:val="16"/>
                <w:szCs w:val="16"/>
                <w:lang w:val="en-US"/>
              </w:rPr>
            </w:pPr>
            <w:r>
              <w:rPr>
                <w:sz w:val="16"/>
                <w:szCs w:val="16"/>
                <w:lang w:val="en-US"/>
              </w:rPr>
              <w:t>2811237321800</w:t>
            </w:r>
          </w:p>
        </w:tc>
        <w:tc>
          <w:tcPr>
            <w:tcW w:w="5953" w:type="dxa"/>
            <w:gridSpan w:val="5"/>
            <w:tcBorders>
              <w:top w:val="nil"/>
              <w:bottom w:val="single" w:sz="2" w:space="0" w:color="auto"/>
            </w:tcBorders>
          </w:tcPr>
          <w:p w14:paraId="0D334AE5" w14:textId="77777777" w:rsidR="0069583B" w:rsidRDefault="0069583B" w:rsidP="006D0A0B">
            <w:pPr>
              <w:rPr>
                <w:lang w:val="en-US"/>
              </w:rPr>
            </w:pPr>
            <w:proofErr w:type="spellStart"/>
            <w:r>
              <w:rPr>
                <w:lang w:val="en-US"/>
              </w:rPr>
              <w:t>Materiale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armare</w:t>
            </w:r>
            <w:proofErr w:type="spellEnd"/>
            <w:r>
              <w:rPr>
                <w:lang w:val="en-US"/>
              </w:rPr>
              <w:t xml:space="preserve"> </w:t>
            </w:r>
          </w:p>
        </w:tc>
        <w:tc>
          <w:tcPr>
            <w:tcW w:w="1152" w:type="dxa"/>
            <w:gridSpan w:val="3"/>
            <w:tcBorders>
              <w:top w:val="nil"/>
              <w:bottom w:val="single" w:sz="2" w:space="0" w:color="auto"/>
            </w:tcBorders>
          </w:tcPr>
          <w:p w14:paraId="03CCE493" w14:textId="77777777" w:rsidR="0069583B" w:rsidRDefault="0069583B" w:rsidP="006D0A0B">
            <w:pPr>
              <w:rPr>
                <w:lang w:val="en-US"/>
              </w:rPr>
            </w:pPr>
            <w:r>
              <w:rPr>
                <w:lang w:val="en-US"/>
              </w:rPr>
              <w:t>m2</w:t>
            </w:r>
          </w:p>
        </w:tc>
        <w:tc>
          <w:tcPr>
            <w:tcW w:w="1117" w:type="dxa"/>
            <w:tcBorders>
              <w:top w:val="nil"/>
              <w:bottom w:val="single" w:sz="2" w:space="0" w:color="auto"/>
            </w:tcBorders>
          </w:tcPr>
          <w:p w14:paraId="66698369" w14:textId="77777777" w:rsidR="0069583B" w:rsidRDefault="0069583B" w:rsidP="006D0A0B">
            <w:pPr>
              <w:rPr>
                <w:lang w:val="en-US"/>
              </w:rPr>
            </w:pPr>
            <w:r>
              <w:rPr>
                <w:lang w:val="en-US"/>
              </w:rPr>
              <w:t>2,31</w:t>
            </w:r>
          </w:p>
        </w:tc>
      </w:tr>
      <w:tr w:rsidR="0069583B" w14:paraId="70D1FBA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B8F4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4B3DEF9" w14:textId="77777777" w:rsidR="0069583B" w:rsidRDefault="0069583B" w:rsidP="006D0A0B">
            <w:pPr>
              <w:jc w:val="center"/>
              <w:rPr>
                <w:sz w:val="16"/>
                <w:szCs w:val="16"/>
                <w:lang w:val="en-US"/>
              </w:rPr>
            </w:pPr>
            <w:r>
              <w:rPr>
                <w:sz w:val="16"/>
                <w:szCs w:val="16"/>
                <w:lang w:val="en-US"/>
              </w:rPr>
              <w:t>2320322600103</w:t>
            </w:r>
          </w:p>
        </w:tc>
        <w:tc>
          <w:tcPr>
            <w:tcW w:w="5953" w:type="dxa"/>
            <w:gridSpan w:val="5"/>
            <w:tcBorders>
              <w:top w:val="nil"/>
              <w:bottom w:val="single" w:sz="2" w:space="0" w:color="auto"/>
            </w:tcBorders>
          </w:tcPr>
          <w:p w14:paraId="237DC3EF" w14:textId="77777777" w:rsidR="0069583B" w:rsidRDefault="0069583B" w:rsidP="006D0A0B">
            <w:pPr>
              <w:rPr>
                <w:lang w:val="en-US"/>
              </w:rPr>
            </w:pPr>
            <w:proofErr w:type="spellStart"/>
            <w:r>
              <w:rPr>
                <w:lang w:val="en-US"/>
              </w:rPr>
              <w:t>Bitum</w:t>
            </w:r>
            <w:proofErr w:type="spellEnd"/>
            <w:r>
              <w:rPr>
                <w:lang w:val="en-US"/>
              </w:rPr>
              <w:t xml:space="preserve"> de </w:t>
            </w:r>
            <w:proofErr w:type="spellStart"/>
            <w:r>
              <w:rPr>
                <w:lang w:val="en-US"/>
              </w:rPr>
              <w:t>izolatie</w:t>
            </w:r>
            <w:proofErr w:type="spellEnd"/>
            <w:r>
              <w:rPr>
                <w:lang w:val="en-US"/>
              </w:rPr>
              <w:t xml:space="preserve"> tip H-68/75</w:t>
            </w:r>
          </w:p>
        </w:tc>
        <w:tc>
          <w:tcPr>
            <w:tcW w:w="1152" w:type="dxa"/>
            <w:gridSpan w:val="3"/>
            <w:tcBorders>
              <w:top w:val="nil"/>
              <w:bottom w:val="single" w:sz="2" w:space="0" w:color="auto"/>
            </w:tcBorders>
          </w:tcPr>
          <w:p w14:paraId="2AD27A9F" w14:textId="77777777" w:rsidR="0069583B" w:rsidRDefault="0069583B" w:rsidP="006D0A0B">
            <w:pPr>
              <w:rPr>
                <w:lang w:val="en-US"/>
              </w:rPr>
            </w:pPr>
            <w:r>
              <w:rPr>
                <w:lang w:val="en-US"/>
              </w:rPr>
              <w:t>kg</w:t>
            </w:r>
          </w:p>
        </w:tc>
        <w:tc>
          <w:tcPr>
            <w:tcW w:w="1117" w:type="dxa"/>
            <w:tcBorders>
              <w:top w:val="nil"/>
              <w:bottom w:val="single" w:sz="2" w:space="0" w:color="auto"/>
            </w:tcBorders>
          </w:tcPr>
          <w:p w14:paraId="67B6F496" w14:textId="77777777" w:rsidR="0069583B" w:rsidRDefault="0069583B" w:rsidP="006D0A0B">
            <w:pPr>
              <w:rPr>
                <w:lang w:val="en-US"/>
              </w:rPr>
            </w:pPr>
            <w:r>
              <w:rPr>
                <w:lang w:val="en-US"/>
              </w:rPr>
              <w:t>4,12</w:t>
            </w:r>
          </w:p>
        </w:tc>
      </w:tr>
      <w:tr w:rsidR="0069583B" w14:paraId="3F150E1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F20D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38C7BF3" w14:textId="77777777" w:rsidR="0069583B" w:rsidRDefault="0069583B" w:rsidP="006D0A0B">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4F7C05EC"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152" w:type="dxa"/>
            <w:gridSpan w:val="3"/>
            <w:tcBorders>
              <w:top w:val="nil"/>
              <w:bottom w:val="single" w:sz="2" w:space="0" w:color="auto"/>
            </w:tcBorders>
          </w:tcPr>
          <w:p w14:paraId="63FC171C" w14:textId="77777777" w:rsidR="0069583B" w:rsidRDefault="0069583B" w:rsidP="006D0A0B">
            <w:pPr>
              <w:rPr>
                <w:lang w:val="en-US"/>
              </w:rPr>
            </w:pPr>
            <w:r>
              <w:rPr>
                <w:lang w:val="en-US"/>
              </w:rPr>
              <w:t>kg</w:t>
            </w:r>
          </w:p>
        </w:tc>
        <w:tc>
          <w:tcPr>
            <w:tcW w:w="1117" w:type="dxa"/>
            <w:tcBorders>
              <w:top w:val="nil"/>
              <w:bottom w:val="single" w:sz="2" w:space="0" w:color="auto"/>
            </w:tcBorders>
          </w:tcPr>
          <w:p w14:paraId="590F67FC" w14:textId="77777777" w:rsidR="0069583B" w:rsidRDefault="0069583B" w:rsidP="006D0A0B">
            <w:pPr>
              <w:rPr>
                <w:lang w:val="en-US"/>
              </w:rPr>
            </w:pPr>
            <w:r>
              <w:rPr>
                <w:lang w:val="en-US"/>
              </w:rPr>
              <w:t>5,77</w:t>
            </w:r>
          </w:p>
        </w:tc>
      </w:tr>
      <w:tr w:rsidR="0069583B" w14:paraId="354955A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A05C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24DA94B" w14:textId="77777777" w:rsidR="0069583B" w:rsidRDefault="0069583B" w:rsidP="006D0A0B">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08648CF3"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152" w:type="dxa"/>
            <w:gridSpan w:val="3"/>
            <w:tcBorders>
              <w:top w:val="nil"/>
              <w:bottom w:val="single" w:sz="2" w:space="0" w:color="auto"/>
            </w:tcBorders>
          </w:tcPr>
          <w:p w14:paraId="147FEC92" w14:textId="77777777" w:rsidR="0069583B" w:rsidRDefault="0069583B" w:rsidP="006D0A0B">
            <w:pPr>
              <w:rPr>
                <w:lang w:val="en-US"/>
              </w:rPr>
            </w:pPr>
            <w:r>
              <w:rPr>
                <w:lang w:val="en-US"/>
              </w:rPr>
              <w:t>m3</w:t>
            </w:r>
          </w:p>
        </w:tc>
        <w:tc>
          <w:tcPr>
            <w:tcW w:w="1117" w:type="dxa"/>
            <w:tcBorders>
              <w:top w:val="nil"/>
              <w:bottom w:val="single" w:sz="2" w:space="0" w:color="auto"/>
            </w:tcBorders>
          </w:tcPr>
          <w:p w14:paraId="0AA3498D" w14:textId="77777777" w:rsidR="0069583B" w:rsidRDefault="0069583B" w:rsidP="006D0A0B">
            <w:pPr>
              <w:rPr>
                <w:lang w:val="en-US"/>
              </w:rPr>
            </w:pPr>
            <w:r>
              <w:rPr>
                <w:lang w:val="en-US"/>
              </w:rPr>
              <w:t>0,00</w:t>
            </w:r>
          </w:p>
        </w:tc>
      </w:tr>
      <w:tr w:rsidR="0069583B" w14:paraId="1D09862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67C0A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C57CB51" w14:textId="77777777" w:rsidR="0069583B" w:rsidRDefault="0069583B" w:rsidP="006D0A0B">
            <w:pPr>
              <w:jc w:val="center"/>
              <w:rPr>
                <w:sz w:val="16"/>
                <w:szCs w:val="16"/>
                <w:lang w:val="en-US"/>
              </w:rPr>
            </w:pPr>
            <w:r>
              <w:rPr>
                <w:sz w:val="16"/>
                <w:szCs w:val="16"/>
                <w:lang w:val="en-US"/>
              </w:rPr>
              <w:t>2320166200975</w:t>
            </w:r>
          </w:p>
        </w:tc>
        <w:tc>
          <w:tcPr>
            <w:tcW w:w="5953" w:type="dxa"/>
            <w:gridSpan w:val="5"/>
            <w:tcBorders>
              <w:top w:val="nil"/>
              <w:bottom w:val="single" w:sz="2" w:space="0" w:color="auto"/>
            </w:tcBorders>
          </w:tcPr>
          <w:p w14:paraId="4F1FE925" w14:textId="77777777" w:rsidR="0069583B" w:rsidRDefault="0069583B" w:rsidP="006D0A0B">
            <w:pPr>
              <w:rPr>
                <w:lang w:val="en-US"/>
              </w:rPr>
            </w:pPr>
            <w:proofErr w:type="spellStart"/>
            <w:r>
              <w:rPr>
                <w:lang w:val="en-US"/>
              </w:rPr>
              <w:t>Combustibil</w:t>
            </w:r>
            <w:proofErr w:type="spellEnd"/>
            <w:r>
              <w:rPr>
                <w:lang w:val="en-US"/>
              </w:rPr>
              <w:t xml:space="preserve"> </w:t>
            </w:r>
            <w:proofErr w:type="spellStart"/>
            <w:r>
              <w:rPr>
                <w:lang w:val="en-US"/>
              </w:rPr>
              <w:t>lichid</w:t>
            </w:r>
            <w:proofErr w:type="spellEnd"/>
            <w:r>
              <w:rPr>
                <w:lang w:val="en-US"/>
              </w:rPr>
              <w:t xml:space="preserve"> </w:t>
            </w:r>
            <w:proofErr w:type="spellStart"/>
            <w:r>
              <w:rPr>
                <w:lang w:val="en-US"/>
              </w:rPr>
              <w:t>usor</w:t>
            </w:r>
            <w:proofErr w:type="spellEnd"/>
          </w:p>
        </w:tc>
        <w:tc>
          <w:tcPr>
            <w:tcW w:w="1152" w:type="dxa"/>
            <w:gridSpan w:val="3"/>
            <w:tcBorders>
              <w:top w:val="nil"/>
              <w:bottom w:val="single" w:sz="2" w:space="0" w:color="auto"/>
            </w:tcBorders>
          </w:tcPr>
          <w:p w14:paraId="16402110" w14:textId="77777777" w:rsidR="0069583B" w:rsidRDefault="0069583B" w:rsidP="006D0A0B">
            <w:pPr>
              <w:rPr>
                <w:lang w:val="en-US"/>
              </w:rPr>
            </w:pPr>
            <w:r>
              <w:rPr>
                <w:lang w:val="en-US"/>
              </w:rPr>
              <w:t>kg</w:t>
            </w:r>
          </w:p>
        </w:tc>
        <w:tc>
          <w:tcPr>
            <w:tcW w:w="1117" w:type="dxa"/>
            <w:tcBorders>
              <w:top w:val="nil"/>
              <w:bottom w:val="single" w:sz="2" w:space="0" w:color="auto"/>
            </w:tcBorders>
          </w:tcPr>
          <w:p w14:paraId="35411684" w14:textId="77777777" w:rsidR="0069583B" w:rsidRDefault="0069583B" w:rsidP="006D0A0B">
            <w:pPr>
              <w:rPr>
                <w:lang w:val="en-US"/>
              </w:rPr>
            </w:pPr>
            <w:r>
              <w:rPr>
                <w:lang w:val="en-US"/>
              </w:rPr>
              <w:t>1,65</w:t>
            </w:r>
          </w:p>
        </w:tc>
      </w:tr>
      <w:tr w:rsidR="0069583B" w14:paraId="2E56DE3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CECA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ABF6BA8"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3C91CD38"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407AB83B" w14:textId="77777777" w:rsidR="0069583B" w:rsidRDefault="0069583B" w:rsidP="006D0A0B">
            <w:pPr>
              <w:rPr>
                <w:lang w:val="en-US"/>
              </w:rPr>
            </w:pPr>
            <w:r>
              <w:rPr>
                <w:lang w:val="en-US"/>
              </w:rPr>
              <w:t>m3</w:t>
            </w:r>
          </w:p>
        </w:tc>
        <w:tc>
          <w:tcPr>
            <w:tcW w:w="1117" w:type="dxa"/>
            <w:tcBorders>
              <w:top w:val="nil"/>
              <w:bottom w:val="single" w:sz="2" w:space="0" w:color="auto"/>
            </w:tcBorders>
          </w:tcPr>
          <w:p w14:paraId="3EFA95F0" w14:textId="77777777" w:rsidR="0069583B" w:rsidRDefault="0069583B" w:rsidP="006D0A0B">
            <w:pPr>
              <w:rPr>
                <w:lang w:val="en-US"/>
              </w:rPr>
            </w:pPr>
            <w:r>
              <w:rPr>
                <w:lang w:val="en-US"/>
              </w:rPr>
              <w:t>0,00</w:t>
            </w:r>
          </w:p>
        </w:tc>
      </w:tr>
      <w:tr w:rsidR="0069583B" w14:paraId="3B33322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98EA5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6638C3C" w14:textId="77777777" w:rsidR="0069583B" w:rsidRDefault="0069583B" w:rsidP="006D0A0B">
            <w:pPr>
              <w:jc w:val="center"/>
              <w:rPr>
                <w:sz w:val="16"/>
                <w:szCs w:val="16"/>
                <w:lang w:val="en-US"/>
              </w:rPr>
            </w:pPr>
            <w:r>
              <w:rPr>
                <w:sz w:val="16"/>
                <w:szCs w:val="16"/>
                <w:lang w:val="en-US"/>
              </w:rPr>
              <w:t>2952270004029</w:t>
            </w:r>
          </w:p>
        </w:tc>
        <w:tc>
          <w:tcPr>
            <w:tcW w:w="5953" w:type="dxa"/>
            <w:gridSpan w:val="5"/>
            <w:tcBorders>
              <w:top w:val="nil"/>
              <w:bottom w:val="single" w:sz="2" w:space="0" w:color="auto"/>
            </w:tcBorders>
          </w:tcPr>
          <w:p w14:paraId="1407B836" w14:textId="77777777" w:rsidR="0069583B" w:rsidRDefault="0069583B" w:rsidP="006D0A0B">
            <w:pPr>
              <w:rPr>
                <w:lang w:val="en-US"/>
              </w:rPr>
            </w:pPr>
            <w:proofErr w:type="spellStart"/>
            <w:r>
              <w:rPr>
                <w:lang w:val="en-US"/>
              </w:rPr>
              <w:t>Topitor</w:t>
            </w:r>
            <w:proofErr w:type="spellEnd"/>
            <w:r>
              <w:rPr>
                <w:lang w:val="en-US"/>
              </w:rPr>
              <w:t xml:space="preserve"> </w:t>
            </w:r>
            <w:proofErr w:type="spellStart"/>
            <w:r>
              <w:rPr>
                <w:lang w:val="en-US"/>
              </w:rPr>
              <w:t>bitum</w:t>
            </w:r>
            <w:proofErr w:type="spellEnd"/>
            <w:r>
              <w:rPr>
                <w:lang w:val="en-US"/>
              </w:rPr>
              <w:t xml:space="preserve"> de 500 l</w:t>
            </w:r>
          </w:p>
        </w:tc>
        <w:tc>
          <w:tcPr>
            <w:tcW w:w="1134" w:type="dxa"/>
            <w:gridSpan w:val="2"/>
            <w:tcBorders>
              <w:top w:val="nil"/>
              <w:bottom w:val="single" w:sz="2" w:space="0" w:color="auto"/>
            </w:tcBorders>
          </w:tcPr>
          <w:p w14:paraId="07329E00"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BE42A2F" w14:textId="77777777" w:rsidR="0069583B" w:rsidRDefault="0069583B" w:rsidP="006D0A0B">
            <w:pPr>
              <w:rPr>
                <w:lang w:val="en-US"/>
              </w:rPr>
            </w:pPr>
            <w:r>
              <w:rPr>
                <w:lang w:val="en-US"/>
              </w:rPr>
              <w:t>0,03</w:t>
            </w:r>
          </w:p>
        </w:tc>
      </w:tr>
      <w:tr w:rsidR="0069583B" w14:paraId="512D6C2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7DD4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C90E833"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6E28CC95"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2E3D6B16"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54207AF" w14:textId="77777777" w:rsidR="0069583B" w:rsidRDefault="0069583B" w:rsidP="006D0A0B">
            <w:pPr>
              <w:rPr>
                <w:lang w:val="en-US"/>
              </w:rPr>
            </w:pPr>
            <w:r>
              <w:rPr>
                <w:lang w:val="en-US"/>
              </w:rPr>
              <w:t>0,01</w:t>
            </w:r>
          </w:p>
        </w:tc>
      </w:tr>
      <w:tr w:rsidR="0069583B" w14:paraId="10ADAA52"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A50F5" w14:textId="77777777" w:rsidR="0069583B" w:rsidRDefault="0069583B" w:rsidP="006D0A0B">
            <w:pPr>
              <w:rPr>
                <w:lang w:val="en-US"/>
              </w:rPr>
            </w:pPr>
            <w:r>
              <w:rPr>
                <w:lang w:val="en-US"/>
              </w:rPr>
              <w:t>23</w:t>
            </w:r>
          </w:p>
        </w:tc>
        <w:tc>
          <w:tcPr>
            <w:tcW w:w="1418" w:type="dxa"/>
            <w:gridSpan w:val="3"/>
            <w:tcBorders>
              <w:top w:val="single" w:sz="4" w:space="0" w:color="auto"/>
              <w:bottom w:val="single" w:sz="4" w:space="0" w:color="auto"/>
            </w:tcBorders>
          </w:tcPr>
          <w:p w14:paraId="7920A376" w14:textId="77777777" w:rsidR="0069583B" w:rsidRDefault="0069583B" w:rsidP="006D0A0B">
            <w:pPr>
              <w:rPr>
                <w:lang w:val="en-US"/>
              </w:rPr>
            </w:pPr>
            <w:r>
              <w:rPr>
                <w:lang w:val="en-US"/>
              </w:rPr>
              <w:t>IzF01B</w:t>
            </w:r>
          </w:p>
          <w:p w14:paraId="742BEB9D"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53FAC8B7"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Amorsarea</w:t>
            </w:r>
            <w:proofErr w:type="spellEnd"/>
            <w:r>
              <w:rPr>
                <w:lang w:val="en-US"/>
              </w:rPr>
              <w:t xml:space="preserve"> </w:t>
            </w:r>
            <w:proofErr w:type="spellStart"/>
            <w:r>
              <w:rPr>
                <w:lang w:val="en-US"/>
              </w:rPr>
              <w:t>suprafetelor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aplicarea</w:t>
            </w:r>
            <w:proofErr w:type="spellEnd"/>
            <w:r>
              <w:rPr>
                <w:lang w:val="en-US"/>
              </w:rPr>
              <w:t xml:space="preserve"> </w:t>
            </w:r>
            <w:proofErr w:type="spellStart"/>
            <w:r>
              <w:rPr>
                <w:lang w:val="en-US"/>
              </w:rPr>
              <w:t>stratului</w:t>
            </w:r>
            <w:proofErr w:type="spellEnd"/>
            <w:r>
              <w:rPr>
                <w:lang w:val="en-US"/>
              </w:rPr>
              <w:t xml:space="preserve"> de </w:t>
            </w:r>
            <w:proofErr w:type="spellStart"/>
            <w:r>
              <w:rPr>
                <w:lang w:val="en-US"/>
              </w:rPr>
              <w:t>difuzie</w:t>
            </w:r>
            <w:proofErr w:type="spellEnd"/>
            <w:r>
              <w:rPr>
                <w:lang w:val="en-US"/>
              </w:rPr>
              <w:t xml:space="preserve">, a </w:t>
            </w:r>
            <w:proofErr w:type="spellStart"/>
            <w:r>
              <w:rPr>
                <w:lang w:val="en-US"/>
              </w:rPr>
              <w:t>barierei</w:t>
            </w:r>
            <w:proofErr w:type="spellEnd"/>
            <w:r>
              <w:rPr>
                <w:lang w:val="en-US"/>
              </w:rPr>
              <w:t xml:space="preserve"> contra </w:t>
            </w:r>
            <w:proofErr w:type="spellStart"/>
            <w:r>
              <w:rPr>
                <w:lang w:val="en-US"/>
              </w:rPr>
              <w:t>vaporilor</w:t>
            </w:r>
            <w:proofErr w:type="spellEnd"/>
            <w:r>
              <w:rPr>
                <w:lang w:val="en-US"/>
              </w:rPr>
              <w:t xml:space="preserve">, a </w:t>
            </w:r>
            <w:proofErr w:type="spellStart"/>
            <w:r>
              <w:rPr>
                <w:lang w:val="en-US"/>
              </w:rPr>
              <w:t>termoizolatiei</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hidroizolatiei</w:t>
            </w:r>
            <w:proofErr w:type="spellEnd"/>
            <w:r>
              <w:rPr>
                <w:lang w:val="en-US"/>
              </w:rPr>
              <w:t xml:space="preserve"> pe </w:t>
            </w:r>
            <w:proofErr w:type="spellStart"/>
            <w:r>
              <w:rPr>
                <w:lang w:val="en-US"/>
              </w:rPr>
              <w:t>suprafete</w:t>
            </w:r>
            <w:proofErr w:type="spellEnd"/>
            <w:r>
              <w:rPr>
                <w:lang w:val="en-US"/>
              </w:rPr>
              <w:t xml:space="preserve"> </w:t>
            </w:r>
            <w:proofErr w:type="spellStart"/>
            <w:r>
              <w:rPr>
                <w:lang w:val="en-US"/>
              </w:rPr>
              <w:t>orizontale</w:t>
            </w:r>
            <w:proofErr w:type="spellEnd"/>
            <w:r>
              <w:rPr>
                <w:lang w:val="en-US"/>
              </w:rPr>
              <w:t xml:space="preserve">, </w:t>
            </w:r>
            <w:proofErr w:type="spellStart"/>
            <w:r>
              <w:rPr>
                <w:lang w:val="en-US"/>
              </w:rPr>
              <w:t>inclinte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verticale</w:t>
            </w:r>
            <w:proofErr w:type="spellEnd"/>
            <w:r>
              <w:rPr>
                <w:lang w:val="en-US"/>
              </w:rPr>
              <w:t xml:space="preserve">, cu </w:t>
            </w:r>
            <w:proofErr w:type="spellStart"/>
            <w:r>
              <w:rPr>
                <w:lang w:val="en-US"/>
              </w:rPr>
              <w:t>suspensie</w:t>
            </w:r>
            <w:proofErr w:type="spellEnd"/>
            <w:r>
              <w:rPr>
                <w:lang w:val="en-US"/>
              </w:rPr>
              <w:t xml:space="preserve"> de </w:t>
            </w:r>
            <w:proofErr w:type="spellStart"/>
            <w:r>
              <w:rPr>
                <w:lang w:val="en-US"/>
              </w:rPr>
              <w:t>bitum</w:t>
            </w:r>
            <w:proofErr w:type="spellEnd"/>
            <w:r>
              <w:rPr>
                <w:lang w:val="en-US"/>
              </w:rPr>
              <w:t xml:space="preserve"> </w:t>
            </w:r>
            <w:proofErr w:type="spellStart"/>
            <w:proofErr w:type="gramStart"/>
            <w:r>
              <w:rPr>
                <w:lang w:val="en-US"/>
              </w:rPr>
              <w:t>filerizat</w:t>
            </w:r>
            <w:proofErr w:type="spellEnd"/>
            <w:r>
              <w:rPr>
                <w:lang w:val="en-US"/>
              </w:rPr>
              <w:t xml:space="preserve">  tip</w:t>
            </w:r>
            <w:proofErr w:type="gramEnd"/>
            <w:r>
              <w:rPr>
                <w:lang w:val="en-US"/>
              </w:rPr>
              <w:t xml:space="preserve"> </w:t>
            </w:r>
            <w:proofErr w:type="spellStart"/>
            <w:r>
              <w:rPr>
                <w:lang w:val="en-US"/>
              </w:rPr>
              <w:t>Praimer</w:t>
            </w:r>
            <w:proofErr w:type="spellEnd"/>
            <w:r>
              <w:rPr>
                <w:rFonts w:ascii="Times New Roman CYR" w:hAnsi="Times New Roman CYR" w:cs="Times New Roman CYR"/>
                <w:sz w:val="16"/>
                <w:szCs w:val="16"/>
                <w:lang w:val="en-US"/>
              </w:rPr>
              <w:t xml:space="preserve"> </w:t>
            </w:r>
          </w:p>
          <w:p w14:paraId="56F2F6DC"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1F542B8"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790D5CCA" w14:textId="77777777" w:rsidR="0069583B" w:rsidRDefault="0069583B" w:rsidP="006D0A0B">
            <w:pPr>
              <w:jc w:val="center"/>
              <w:rPr>
                <w:lang w:val="en-US"/>
              </w:rPr>
            </w:pPr>
            <w:r>
              <w:rPr>
                <w:lang w:val="en-US"/>
              </w:rPr>
              <w:t>10,80</w:t>
            </w:r>
          </w:p>
        </w:tc>
      </w:tr>
      <w:tr w:rsidR="0069583B" w14:paraId="2C89972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6BC5DB" w14:textId="77777777" w:rsidR="0069583B" w:rsidRDefault="0069583B" w:rsidP="006D0A0B">
            <w:pPr>
              <w:rPr>
                <w:lang w:val="en-US"/>
              </w:rPr>
            </w:pPr>
          </w:p>
        </w:tc>
        <w:tc>
          <w:tcPr>
            <w:tcW w:w="1418" w:type="dxa"/>
            <w:gridSpan w:val="3"/>
            <w:tcBorders>
              <w:top w:val="nil"/>
              <w:bottom w:val="single" w:sz="2" w:space="0" w:color="auto"/>
            </w:tcBorders>
            <w:vAlign w:val="center"/>
          </w:tcPr>
          <w:p w14:paraId="4E9259FE" w14:textId="77777777" w:rsidR="0069583B" w:rsidRDefault="0069583B" w:rsidP="006D0A0B">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5F9353CB" w14:textId="77777777" w:rsidR="0069583B" w:rsidRDefault="0069583B" w:rsidP="006D0A0B">
            <w:pPr>
              <w:rPr>
                <w:lang w:val="en-US"/>
              </w:rPr>
            </w:pPr>
            <w:proofErr w:type="spellStart"/>
            <w:r>
              <w:rPr>
                <w:lang w:val="en-US"/>
              </w:rPr>
              <w:t>Izolator</w:t>
            </w:r>
            <w:proofErr w:type="spellEnd"/>
            <w:r>
              <w:rPr>
                <w:lang w:val="en-US"/>
              </w:rPr>
              <w:t xml:space="preserve"> </w:t>
            </w:r>
            <w:proofErr w:type="spellStart"/>
            <w:r>
              <w:rPr>
                <w:lang w:val="en-US"/>
              </w:rPr>
              <w:t>hidrofug</w:t>
            </w:r>
            <w:proofErr w:type="spellEnd"/>
          </w:p>
        </w:tc>
        <w:tc>
          <w:tcPr>
            <w:tcW w:w="1134" w:type="dxa"/>
            <w:gridSpan w:val="2"/>
            <w:tcBorders>
              <w:top w:val="nil"/>
              <w:bottom w:val="single" w:sz="2" w:space="0" w:color="auto"/>
            </w:tcBorders>
          </w:tcPr>
          <w:p w14:paraId="32026984"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196AD78" w14:textId="77777777" w:rsidR="0069583B" w:rsidRDefault="0069583B" w:rsidP="006D0A0B">
            <w:pPr>
              <w:rPr>
                <w:lang w:val="en-US"/>
              </w:rPr>
            </w:pPr>
            <w:r>
              <w:rPr>
                <w:lang w:val="en-US"/>
              </w:rPr>
              <w:t>0,43</w:t>
            </w:r>
          </w:p>
        </w:tc>
      </w:tr>
      <w:tr w:rsidR="0069583B" w14:paraId="7074D10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7B23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BFCD108" w14:textId="77777777" w:rsidR="0069583B" w:rsidRDefault="0069583B" w:rsidP="006D0A0B">
            <w:pPr>
              <w:jc w:val="center"/>
              <w:rPr>
                <w:sz w:val="16"/>
                <w:szCs w:val="16"/>
                <w:lang w:val="en-US"/>
              </w:rPr>
            </w:pPr>
            <w:r>
              <w:rPr>
                <w:sz w:val="16"/>
                <w:szCs w:val="16"/>
                <w:lang w:val="en-US"/>
              </w:rPr>
              <w:t>2413317346000</w:t>
            </w:r>
          </w:p>
        </w:tc>
        <w:tc>
          <w:tcPr>
            <w:tcW w:w="5953" w:type="dxa"/>
            <w:gridSpan w:val="5"/>
            <w:tcBorders>
              <w:top w:val="nil"/>
              <w:bottom w:val="single" w:sz="2" w:space="0" w:color="auto"/>
            </w:tcBorders>
          </w:tcPr>
          <w:p w14:paraId="3CEBECB5" w14:textId="77777777" w:rsidR="0069583B" w:rsidRDefault="0069583B" w:rsidP="006D0A0B">
            <w:pPr>
              <w:rPr>
                <w:lang w:val="en-US"/>
              </w:rPr>
            </w:pPr>
            <w:proofErr w:type="spellStart"/>
            <w:r>
              <w:rPr>
                <w:lang w:val="en-US"/>
              </w:rPr>
              <w:t>Suspensie</w:t>
            </w:r>
            <w:proofErr w:type="spellEnd"/>
            <w:r>
              <w:rPr>
                <w:lang w:val="en-US"/>
              </w:rPr>
              <w:t xml:space="preserve"> de </w:t>
            </w:r>
            <w:proofErr w:type="spellStart"/>
            <w:r>
              <w:rPr>
                <w:lang w:val="en-US"/>
              </w:rPr>
              <w:t>bitum</w:t>
            </w:r>
            <w:proofErr w:type="spellEnd"/>
            <w:r>
              <w:rPr>
                <w:lang w:val="en-US"/>
              </w:rPr>
              <w:t xml:space="preserve"> </w:t>
            </w:r>
            <w:proofErr w:type="spellStart"/>
            <w:r>
              <w:rPr>
                <w:lang w:val="en-US"/>
              </w:rPr>
              <w:t>filerizat-subif</w:t>
            </w:r>
            <w:proofErr w:type="spellEnd"/>
          </w:p>
        </w:tc>
        <w:tc>
          <w:tcPr>
            <w:tcW w:w="1152" w:type="dxa"/>
            <w:gridSpan w:val="3"/>
            <w:tcBorders>
              <w:top w:val="nil"/>
              <w:bottom w:val="single" w:sz="2" w:space="0" w:color="auto"/>
            </w:tcBorders>
          </w:tcPr>
          <w:p w14:paraId="41E4BC90" w14:textId="77777777" w:rsidR="0069583B" w:rsidRDefault="0069583B" w:rsidP="006D0A0B">
            <w:pPr>
              <w:rPr>
                <w:lang w:val="en-US"/>
              </w:rPr>
            </w:pPr>
            <w:r>
              <w:rPr>
                <w:lang w:val="en-US"/>
              </w:rPr>
              <w:t>kg</w:t>
            </w:r>
          </w:p>
        </w:tc>
        <w:tc>
          <w:tcPr>
            <w:tcW w:w="1117" w:type="dxa"/>
            <w:tcBorders>
              <w:top w:val="nil"/>
              <w:bottom w:val="single" w:sz="2" w:space="0" w:color="auto"/>
            </w:tcBorders>
          </w:tcPr>
          <w:p w14:paraId="7F22ADDC" w14:textId="77777777" w:rsidR="0069583B" w:rsidRDefault="0069583B" w:rsidP="006D0A0B">
            <w:pPr>
              <w:rPr>
                <w:lang w:val="en-US"/>
              </w:rPr>
            </w:pPr>
            <w:r>
              <w:rPr>
                <w:lang w:val="en-US"/>
              </w:rPr>
              <w:t>3,24</w:t>
            </w:r>
          </w:p>
        </w:tc>
      </w:tr>
      <w:tr w:rsidR="0069583B" w14:paraId="531E286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4AA9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890B4ED"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279B4AE"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12151CC1" w14:textId="77777777" w:rsidR="0069583B" w:rsidRDefault="0069583B" w:rsidP="006D0A0B">
            <w:pPr>
              <w:rPr>
                <w:lang w:val="en-US"/>
              </w:rPr>
            </w:pPr>
            <w:r>
              <w:rPr>
                <w:lang w:val="en-US"/>
              </w:rPr>
              <w:t>m3</w:t>
            </w:r>
          </w:p>
        </w:tc>
        <w:tc>
          <w:tcPr>
            <w:tcW w:w="1117" w:type="dxa"/>
            <w:tcBorders>
              <w:top w:val="nil"/>
              <w:bottom w:val="single" w:sz="2" w:space="0" w:color="auto"/>
            </w:tcBorders>
          </w:tcPr>
          <w:p w14:paraId="4EFCCBAA" w14:textId="77777777" w:rsidR="0069583B" w:rsidRDefault="0069583B" w:rsidP="006D0A0B">
            <w:pPr>
              <w:rPr>
                <w:lang w:val="en-US"/>
              </w:rPr>
            </w:pPr>
            <w:r>
              <w:rPr>
                <w:lang w:val="en-US"/>
              </w:rPr>
              <w:t>0,01</w:t>
            </w:r>
          </w:p>
        </w:tc>
      </w:tr>
      <w:tr w:rsidR="0069583B" w14:paraId="36F2962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0C39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35D7A31" w14:textId="77777777" w:rsidR="0069583B" w:rsidRDefault="0069583B" w:rsidP="006D0A0B">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34254B98" w14:textId="77777777" w:rsidR="0069583B" w:rsidRDefault="0069583B" w:rsidP="006D0A0B">
            <w:pPr>
              <w:rPr>
                <w:lang w:val="en-US"/>
              </w:rPr>
            </w:pPr>
            <w:proofErr w:type="spellStart"/>
            <w:r>
              <w:rPr>
                <w:lang w:val="en-US"/>
              </w:rPr>
              <w:t>Macara</w:t>
            </w:r>
            <w:proofErr w:type="spellEnd"/>
            <w:r>
              <w:rPr>
                <w:lang w:val="en-US"/>
              </w:rPr>
              <w:t xml:space="preserve">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134" w:type="dxa"/>
            <w:gridSpan w:val="2"/>
            <w:tcBorders>
              <w:top w:val="nil"/>
              <w:bottom w:val="single" w:sz="2" w:space="0" w:color="auto"/>
            </w:tcBorders>
          </w:tcPr>
          <w:p w14:paraId="15D1DCF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F17966D" w14:textId="77777777" w:rsidR="0069583B" w:rsidRDefault="0069583B" w:rsidP="006D0A0B">
            <w:pPr>
              <w:rPr>
                <w:lang w:val="en-US"/>
              </w:rPr>
            </w:pPr>
            <w:r>
              <w:rPr>
                <w:lang w:val="en-US"/>
              </w:rPr>
              <w:t>0,00</w:t>
            </w:r>
          </w:p>
        </w:tc>
      </w:tr>
      <w:tr w:rsidR="0069583B" w14:paraId="705B96A0"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67B95" w14:textId="77777777" w:rsidR="0069583B" w:rsidRDefault="0069583B" w:rsidP="006D0A0B">
            <w:pPr>
              <w:rPr>
                <w:lang w:val="en-US"/>
              </w:rPr>
            </w:pPr>
            <w:r>
              <w:rPr>
                <w:lang w:val="en-US"/>
              </w:rPr>
              <w:t>24</w:t>
            </w:r>
          </w:p>
        </w:tc>
        <w:tc>
          <w:tcPr>
            <w:tcW w:w="1418" w:type="dxa"/>
            <w:gridSpan w:val="3"/>
            <w:tcBorders>
              <w:top w:val="single" w:sz="4" w:space="0" w:color="auto"/>
              <w:bottom w:val="single" w:sz="4" w:space="0" w:color="auto"/>
            </w:tcBorders>
          </w:tcPr>
          <w:p w14:paraId="436FC5D1" w14:textId="77777777" w:rsidR="0069583B" w:rsidRDefault="0069583B" w:rsidP="006D0A0B">
            <w:pPr>
              <w:rPr>
                <w:lang w:val="en-US"/>
              </w:rPr>
            </w:pPr>
            <w:r>
              <w:rPr>
                <w:lang w:val="en-US"/>
              </w:rPr>
              <w:t>CE13A2</w:t>
            </w:r>
          </w:p>
          <w:p w14:paraId="3204AFBA"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8D65360"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Invelitori</w:t>
            </w:r>
            <w:proofErr w:type="spellEnd"/>
            <w:r>
              <w:rPr>
                <w:lang w:val="en-US"/>
              </w:rPr>
              <w:t xml:space="preserve"> la </w:t>
            </w:r>
            <w:proofErr w:type="spellStart"/>
            <w:r>
              <w:rPr>
                <w:lang w:val="en-US"/>
              </w:rPr>
              <w:t>acoperisuri</w:t>
            </w:r>
            <w:proofErr w:type="spellEnd"/>
            <w:r>
              <w:rPr>
                <w:lang w:val="en-US"/>
              </w:rPr>
              <w:t xml:space="preserve"> cu membrane </w:t>
            </w:r>
            <w:proofErr w:type="spellStart"/>
            <w:r>
              <w:rPr>
                <w:lang w:val="en-US"/>
              </w:rPr>
              <w:t>bituminoase</w:t>
            </w:r>
            <w:proofErr w:type="spellEnd"/>
            <w:r>
              <w:rPr>
                <w:lang w:val="en-US"/>
              </w:rPr>
              <w:t xml:space="preserve"> </w:t>
            </w:r>
            <w:proofErr w:type="spellStart"/>
            <w:r>
              <w:rPr>
                <w:lang w:val="en-US"/>
              </w:rPr>
              <w:t>modificate</w:t>
            </w:r>
            <w:proofErr w:type="spellEnd"/>
            <w:r>
              <w:rPr>
                <w:lang w:val="en-US"/>
              </w:rPr>
              <w:t xml:space="preserve"> </w:t>
            </w:r>
            <w:proofErr w:type="spellStart"/>
            <w:r>
              <w:rPr>
                <w:lang w:val="en-US"/>
              </w:rPr>
              <w:t>lipite</w:t>
            </w:r>
            <w:proofErr w:type="spellEnd"/>
            <w:r>
              <w:rPr>
                <w:lang w:val="en-US"/>
              </w:rPr>
              <w:t xml:space="preserve"> cu </w:t>
            </w:r>
            <w:proofErr w:type="spellStart"/>
            <w:r>
              <w:rPr>
                <w:lang w:val="en-US"/>
              </w:rPr>
              <w:t>flacara</w:t>
            </w:r>
            <w:proofErr w:type="spellEnd"/>
            <w:r>
              <w:rPr>
                <w:lang w:val="en-US"/>
              </w:rPr>
              <w:t xml:space="preserve"> in </w:t>
            </w:r>
            <w:proofErr w:type="spellStart"/>
            <w:r>
              <w:rPr>
                <w:lang w:val="en-US"/>
              </w:rPr>
              <w:t>sistem</w:t>
            </w:r>
            <w:proofErr w:type="spellEnd"/>
            <w:r>
              <w:rPr>
                <w:lang w:val="en-US"/>
              </w:rPr>
              <w:t xml:space="preserve"> </w:t>
            </w:r>
            <w:proofErr w:type="spellStart"/>
            <w:r>
              <w:rPr>
                <w:lang w:val="en-US"/>
              </w:rPr>
              <w:t>bistrat</w:t>
            </w:r>
            <w:proofErr w:type="spellEnd"/>
            <w:r>
              <w:rPr>
                <w:lang w:val="en-US"/>
              </w:rPr>
              <w:t xml:space="preserve">, pe </w:t>
            </w:r>
            <w:proofErr w:type="spellStart"/>
            <w:r>
              <w:rPr>
                <w:lang w:val="en-US"/>
              </w:rPr>
              <w:t>suprafata</w:t>
            </w:r>
            <w:proofErr w:type="spellEnd"/>
            <w:r>
              <w:rPr>
                <w:lang w:val="en-US"/>
              </w:rPr>
              <w:t xml:space="preserve"> </w:t>
            </w:r>
            <w:proofErr w:type="spellStart"/>
            <w:r>
              <w:rPr>
                <w:lang w:val="en-US"/>
              </w:rPr>
              <w:t>orizontale</w:t>
            </w:r>
            <w:proofErr w:type="spellEnd"/>
            <w:r>
              <w:rPr>
                <w:lang w:val="en-US"/>
              </w:rPr>
              <w:t xml:space="preserve"> </w:t>
            </w:r>
            <w:proofErr w:type="spellStart"/>
            <w:r>
              <w:rPr>
                <w:lang w:val="en-US"/>
              </w:rPr>
              <w:t>montate</w:t>
            </w:r>
            <w:proofErr w:type="spellEnd"/>
            <w:r>
              <w:rPr>
                <w:lang w:val="en-US"/>
              </w:rPr>
              <w:t xml:space="preserve"> pe </w:t>
            </w:r>
            <w:proofErr w:type="spellStart"/>
            <w:r>
              <w:rPr>
                <w:lang w:val="en-US"/>
              </w:rPr>
              <w:t>suport</w:t>
            </w:r>
            <w:proofErr w:type="spellEnd"/>
            <w:r>
              <w:rPr>
                <w:lang w:val="en-US"/>
              </w:rPr>
              <w:t xml:space="preserve"> </w:t>
            </w:r>
            <w:proofErr w:type="spellStart"/>
            <w:r>
              <w:rPr>
                <w:lang w:val="en-US"/>
              </w:rPr>
              <w:t>continuu</w:t>
            </w:r>
            <w:proofErr w:type="spellEnd"/>
            <w:r>
              <w:rPr>
                <w:lang w:val="en-US"/>
              </w:rPr>
              <w:t xml:space="preserve"> EPP+EKP</w:t>
            </w:r>
            <w:r>
              <w:rPr>
                <w:rFonts w:ascii="Times New Roman CYR" w:hAnsi="Times New Roman CYR" w:cs="Times New Roman CYR"/>
                <w:sz w:val="16"/>
                <w:szCs w:val="16"/>
                <w:lang w:val="en-US"/>
              </w:rPr>
              <w:t xml:space="preserve"> </w:t>
            </w:r>
          </w:p>
          <w:p w14:paraId="51497DCA"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B6B883A"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3755C461" w14:textId="77777777" w:rsidR="0069583B" w:rsidRDefault="0069583B" w:rsidP="006D0A0B">
            <w:pPr>
              <w:jc w:val="center"/>
              <w:rPr>
                <w:lang w:val="en-US"/>
              </w:rPr>
            </w:pPr>
            <w:r>
              <w:rPr>
                <w:lang w:val="en-US"/>
              </w:rPr>
              <w:t>10,80</w:t>
            </w:r>
          </w:p>
        </w:tc>
      </w:tr>
      <w:tr w:rsidR="0069583B" w14:paraId="1A6F682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AE6CB8" w14:textId="77777777" w:rsidR="0069583B" w:rsidRDefault="0069583B" w:rsidP="006D0A0B">
            <w:pPr>
              <w:rPr>
                <w:lang w:val="en-US"/>
              </w:rPr>
            </w:pPr>
          </w:p>
        </w:tc>
        <w:tc>
          <w:tcPr>
            <w:tcW w:w="1418" w:type="dxa"/>
            <w:gridSpan w:val="3"/>
            <w:tcBorders>
              <w:top w:val="nil"/>
              <w:bottom w:val="single" w:sz="2" w:space="0" w:color="auto"/>
            </w:tcBorders>
            <w:vAlign w:val="center"/>
          </w:tcPr>
          <w:p w14:paraId="328D743C" w14:textId="77777777" w:rsidR="0069583B" w:rsidRDefault="0069583B" w:rsidP="006D0A0B">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77B0EDC5" w14:textId="77777777" w:rsidR="0069583B" w:rsidRDefault="0069583B" w:rsidP="006D0A0B">
            <w:pPr>
              <w:rPr>
                <w:lang w:val="en-US"/>
              </w:rPr>
            </w:pPr>
            <w:proofErr w:type="spellStart"/>
            <w:r>
              <w:rPr>
                <w:lang w:val="en-US"/>
              </w:rPr>
              <w:t>Izolator</w:t>
            </w:r>
            <w:proofErr w:type="spellEnd"/>
            <w:r>
              <w:rPr>
                <w:lang w:val="en-US"/>
              </w:rPr>
              <w:t xml:space="preserve"> </w:t>
            </w:r>
            <w:proofErr w:type="spellStart"/>
            <w:r>
              <w:rPr>
                <w:lang w:val="en-US"/>
              </w:rPr>
              <w:t>hidrofug</w:t>
            </w:r>
            <w:proofErr w:type="spellEnd"/>
          </w:p>
        </w:tc>
        <w:tc>
          <w:tcPr>
            <w:tcW w:w="1134" w:type="dxa"/>
            <w:gridSpan w:val="2"/>
            <w:tcBorders>
              <w:top w:val="nil"/>
              <w:bottom w:val="single" w:sz="2" w:space="0" w:color="auto"/>
            </w:tcBorders>
          </w:tcPr>
          <w:p w14:paraId="599EA5D0"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64BF128" w14:textId="77777777" w:rsidR="0069583B" w:rsidRDefault="0069583B" w:rsidP="006D0A0B">
            <w:pPr>
              <w:rPr>
                <w:lang w:val="en-US"/>
              </w:rPr>
            </w:pPr>
            <w:r>
              <w:rPr>
                <w:lang w:val="en-US"/>
              </w:rPr>
              <w:t>4,86</w:t>
            </w:r>
          </w:p>
        </w:tc>
      </w:tr>
      <w:tr w:rsidR="0069583B" w14:paraId="6B6BE43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B1A66" w14:textId="77777777" w:rsidR="0069583B" w:rsidRDefault="0069583B" w:rsidP="006D0A0B">
            <w:pPr>
              <w:rPr>
                <w:lang w:val="en-US"/>
              </w:rPr>
            </w:pPr>
          </w:p>
        </w:tc>
        <w:tc>
          <w:tcPr>
            <w:tcW w:w="1418" w:type="dxa"/>
            <w:gridSpan w:val="3"/>
            <w:tcBorders>
              <w:top w:val="nil"/>
              <w:bottom w:val="single" w:sz="2" w:space="0" w:color="auto"/>
            </w:tcBorders>
            <w:vAlign w:val="center"/>
          </w:tcPr>
          <w:p w14:paraId="4230956B"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CE105F5"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3FAE6AE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1483D7F" w14:textId="77777777" w:rsidR="0069583B" w:rsidRDefault="0069583B" w:rsidP="006D0A0B">
            <w:pPr>
              <w:rPr>
                <w:lang w:val="en-US"/>
              </w:rPr>
            </w:pPr>
            <w:r>
              <w:rPr>
                <w:lang w:val="en-US"/>
              </w:rPr>
              <w:t>2,48</w:t>
            </w:r>
          </w:p>
        </w:tc>
      </w:tr>
      <w:tr w:rsidR="0069583B" w14:paraId="53E8E20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1FCD5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015E3C4" w14:textId="77777777" w:rsidR="0069583B" w:rsidRDefault="0069583B" w:rsidP="006D0A0B">
            <w:pPr>
              <w:jc w:val="center"/>
              <w:rPr>
                <w:sz w:val="16"/>
                <w:szCs w:val="16"/>
                <w:lang w:val="en-US"/>
              </w:rPr>
            </w:pPr>
            <w:r>
              <w:rPr>
                <w:sz w:val="16"/>
                <w:szCs w:val="16"/>
                <w:lang w:val="en-US"/>
              </w:rPr>
              <w:t>2682132600470</w:t>
            </w:r>
          </w:p>
        </w:tc>
        <w:tc>
          <w:tcPr>
            <w:tcW w:w="5953" w:type="dxa"/>
            <w:gridSpan w:val="5"/>
            <w:tcBorders>
              <w:top w:val="nil"/>
              <w:bottom w:val="single" w:sz="2" w:space="0" w:color="auto"/>
            </w:tcBorders>
          </w:tcPr>
          <w:p w14:paraId="72CFA985" w14:textId="77777777" w:rsidR="0069583B" w:rsidRDefault="0069583B" w:rsidP="006D0A0B">
            <w:pPr>
              <w:rPr>
                <w:lang w:val="en-US"/>
              </w:rPr>
            </w:pPr>
            <w:r>
              <w:rPr>
                <w:lang w:val="en-US"/>
              </w:rPr>
              <w:t xml:space="preserve">Membrane </w:t>
            </w:r>
            <w:proofErr w:type="spellStart"/>
            <w:r>
              <w:rPr>
                <w:lang w:val="en-US"/>
              </w:rPr>
              <w:t>bituminoaseTehnoelast</w:t>
            </w:r>
            <w:proofErr w:type="spellEnd"/>
            <w:r>
              <w:rPr>
                <w:lang w:val="en-US"/>
              </w:rPr>
              <w:t xml:space="preserve"> EPP+EKP</w:t>
            </w:r>
          </w:p>
        </w:tc>
        <w:tc>
          <w:tcPr>
            <w:tcW w:w="1152" w:type="dxa"/>
            <w:gridSpan w:val="3"/>
            <w:tcBorders>
              <w:top w:val="nil"/>
              <w:bottom w:val="single" w:sz="2" w:space="0" w:color="auto"/>
            </w:tcBorders>
          </w:tcPr>
          <w:p w14:paraId="23A752EC" w14:textId="77777777" w:rsidR="0069583B" w:rsidRDefault="0069583B" w:rsidP="006D0A0B">
            <w:pPr>
              <w:rPr>
                <w:lang w:val="en-US"/>
              </w:rPr>
            </w:pPr>
            <w:r>
              <w:rPr>
                <w:lang w:val="en-US"/>
              </w:rPr>
              <w:t>m2</w:t>
            </w:r>
          </w:p>
        </w:tc>
        <w:tc>
          <w:tcPr>
            <w:tcW w:w="1117" w:type="dxa"/>
            <w:tcBorders>
              <w:top w:val="nil"/>
              <w:bottom w:val="single" w:sz="2" w:space="0" w:color="auto"/>
            </w:tcBorders>
          </w:tcPr>
          <w:p w14:paraId="6524E819" w14:textId="77777777" w:rsidR="0069583B" w:rsidRDefault="0069583B" w:rsidP="006D0A0B">
            <w:pPr>
              <w:rPr>
                <w:lang w:val="en-US"/>
              </w:rPr>
            </w:pPr>
            <w:r>
              <w:rPr>
                <w:lang w:val="en-US"/>
              </w:rPr>
              <w:t>26,08</w:t>
            </w:r>
          </w:p>
        </w:tc>
      </w:tr>
      <w:tr w:rsidR="0069583B" w14:paraId="352401A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34AD7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7EF9689" w14:textId="77777777" w:rsidR="0069583B" w:rsidRDefault="0069583B" w:rsidP="006D0A0B">
            <w:pPr>
              <w:jc w:val="center"/>
              <w:rPr>
                <w:sz w:val="16"/>
                <w:szCs w:val="16"/>
                <w:lang w:val="en-US"/>
              </w:rPr>
            </w:pPr>
            <w:r>
              <w:rPr>
                <w:sz w:val="16"/>
                <w:szCs w:val="16"/>
                <w:lang w:val="en-US"/>
              </w:rPr>
              <w:t>2320216201058</w:t>
            </w:r>
          </w:p>
        </w:tc>
        <w:tc>
          <w:tcPr>
            <w:tcW w:w="5953" w:type="dxa"/>
            <w:gridSpan w:val="5"/>
            <w:tcBorders>
              <w:top w:val="nil"/>
              <w:bottom w:val="single" w:sz="2" w:space="0" w:color="auto"/>
            </w:tcBorders>
          </w:tcPr>
          <w:p w14:paraId="0D6EB341" w14:textId="77777777" w:rsidR="0069583B" w:rsidRDefault="0069583B" w:rsidP="006D0A0B">
            <w:pPr>
              <w:rPr>
                <w:lang w:val="en-US"/>
              </w:rPr>
            </w:pPr>
            <w:r>
              <w:rPr>
                <w:lang w:val="en-US"/>
              </w:rPr>
              <w:t xml:space="preserve">Gaz </w:t>
            </w:r>
            <w:proofErr w:type="spellStart"/>
            <w:r>
              <w:rPr>
                <w:lang w:val="en-US"/>
              </w:rPr>
              <w:t>butan</w:t>
            </w:r>
            <w:proofErr w:type="spellEnd"/>
            <w:r>
              <w:rPr>
                <w:lang w:val="en-US"/>
              </w:rPr>
              <w:t xml:space="preserve"> (</w:t>
            </w:r>
            <w:proofErr w:type="spellStart"/>
            <w:r>
              <w:rPr>
                <w:lang w:val="en-US"/>
              </w:rPr>
              <w:t>butelii</w:t>
            </w:r>
            <w:proofErr w:type="spellEnd"/>
            <w:r>
              <w:rPr>
                <w:lang w:val="en-US"/>
              </w:rPr>
              <w:t>)</w:t>
            </w:r>
          </w:p>
        </w:tc>
        <w:tc>
          <w:tcPr>
            <w:tcW w:w="1152" w:type="dxa"/>
            <w:gridSpan w:val="3"/>
            <w:tcBorders>
              <w:top w:val="nil"/>
              <w:bottom w:val="single" w:sz="2" w:space="0" w:color="auto"/>
            </w:tcBorders>
          </w:tcPr>
          <w:p w14:paraId="6ADF81E7" w14:textId="77777777" w:rsidR="0069583B" w:rsidRDefault="0069583B" w:rsidP="006D0A0B">
            <w:pPr>
              <w:rPr>
                <w:lang w:val="en-US"/>
              </w:rPr>
            </w:pPr>
            <w:r>
              <w:rPr>
                <w:lang w:val="en-US"/>
              </w:rPr>
              <w:t>kg</w:t>
            </w:r>
          </w:p>
        </w:tc>
        <w:tc>
          <w:tcPr>
            <w:tcW w:w="1117" w:type="dxa"/>
            <w:tcBorders>
              <w:top w:val="nil"/>
              <w:bottom w:val="single" w:sz="2" w:space="0" w:color="auto"/>
            </w:tcBorders>
          </w:tcPr>
          <w:p w14:paraId="1B876B17" w14:textId="77777777" w:rsidR="0069583B" w:rsidRDefault="0069583B" w:rsidP="006D0A0B">
            <w:pPr>
              <w:rPr>
                <w:lang w:val="en-US"/>
              </w:rPr>
            </w:pPr>
            <w:r>
              <w:rPr>
                <w:lang w:val="en-US"/>
              </w:rPr>
              <w:t>6,80</w:t>
            </w:r>
          </w:p>
        </w:tc>
      </w:tr>
      <w:tr w:rsidR="0069583B" w14:paraId="2D88EA6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61767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30B39B4" w14:textId="77777777" w:rsidR="0069583B" w:rsidRDefault="0069583B" w:rsidP="006D0A0B">
            <w:pPr>
              <w:jc w:val="center"/>
              <w:rPr>
                <w:sz w:val="16"/>
                <w:szCs w:val="16"/>
                <w:lang w:val="en-US"/>
              </w:rPr>
            </w:pPr>
            <w:r>
              <w:rPr>
                <w:sz w:val="16"/>
                <w:szCs w:val="16"/>
                <w:lang w:val="en-US"/>
              </w:rPr>
              <w:t>2921140007681</w:t>
            </w:r>
          </w:p>
        </w:tc>
        <w:tc>
          <w:tcPr>
            <w:tcW w:w="5953" w:type="dxa"/>
            <w:gridSpan w:val="5"/>
            <w:tcBorders>
              <w:top w:val="nil"/>
              <w:bottom w:val="single" w:sz="2" w:space="0" w:color="auto"/>
            </w:tcBorders>
          </w:tcPr>
          <w:p w14:paraId="70B1933E" w14:textId="77777777" w:rsidR="0069583B" w:rsidRDefault="0069583B" w:rsidP="006D0A0B">
            <w:pPr>
              <w:rPr>
                <w:lang w:val="en-US"/>
              </w:rPr>
            </w:pPr>
            <w:proofErr w:type="spellStart"/>
            <w:r>
              <w:rPr>
                <w:lang w:val="en-US"/>
              </w:rPr>
              <w:t>Arzator</w:t>
            </w:r>
            <w:proofErr w:type="spellEnd"/>
            <w:r>
              <w:rPr>
                <w:lang w:val="en-US"/>
              </w:rPr>
              <w:t xml:space="preserve"> cu </w:t>
            </w:r>
            <w:proofErr w:type="spellStart"/>
            <w:r>
              <w:rPr>
                <w:lang w:val="en-US"/>
              </w:rPr>
              <w:t>flacara</w:t>
            </w:r>
            <w:proofErr w:type="spellEnd"/>
          </w:p>
        </w:tc>
        <w:tc>
          <w:tcPr>
            <w:tcW w:w="1134" w:type="dxa"/>
            <w:gridSpan w:val="2"/>
            <w:tcBorders>
              <w:top w:val="nil"/>
              <w:bottom w:val="single" w:sz="2" w:space="0" w:color="auto"/>
            </w:tcBorders>
          </w:tcPr>
          <w:p w14:paraId="676A9E18"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03FE034" w14:textId="77777777" w:rsidR="0069583B" w:rsidRDefault="0069583B" w:rsidP="006D0A0B">
            <w:pPr>
              <w:rPr>
                <w:lang w:val="en-US"/>
              </w:rPr>
            </w:pPr>
            <w:r>
              <w:rPr>
                <w:lang w:val="en-US"/>
              </w:rPr>
              <w:t>2,16</w:t>
            </w:r>
          </w:p>
        </w:tc>
      </w:tr>
      <w:tr w:rsidR="0069583B" w14:paraId="28FFDF4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658F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AE13176"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C335B66"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0946489A"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85BE8D3" w14:textId="77777777" w:rsidR="0069583B" w:rsidRDefault="0069583B" w:rsidP="006D0A0B">
            <w:pPr>
              <w:rPr>
                <w:lang w:val="en-US"/>
              </w:rPr>
            </w:pPr>
            <w:r>
              <w:rPr>
                <w:lang w:val="en-US"/>
              </w:rPr>
              <w:t>0,65</w:t>
            </w:r>
          </w:p>
        </w:tc>
      </w:tr>
      <w:tr w:rsidR="0069583B" w14:paraId="52E0E9F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5DE4A" w14:textId="77777777" w:rsidR="0069583B" w:rsidRDefault="0069583B" w:rsidP="006D0A0B">
            <w:pPr>
              <w:rPr>
                <w:lang w:val="en-US"/>
              </w:rPr>
            </w:pPr>
            <w:r>
              <w:rPr>
                <w:lang w:val="en-US"/>
              </w:rPr>
              <w:t>25</w:t>
            </w:r>
          </w:p>
        </w:tc>
        <w:tc>
          <w:tcPr>
            <w:tcW w:w="1418" w:type="dxa"/>
            <w:gridSpan w:val="3"/>
            <w:tcBorders>
              <w:top w:val="single" w:sz="4" w:space="0" w:color="auto"/>
              <w:bottom w:val="single" w:sz="4" w:space="0" w:color="auto"/>
            </w:tcBorders>
          </w:tcPr>
          <w:p w14:paraId="76CDB6DD" w14:textId="77777777" w:rsidR="0069583B" w:rsidRDefault="0069583B" w:rsidP="006D0A0B">
            <w:pPr>
              <w:rPr>
                <w:lang w:val="en-US"/>
              </w:rPr>
            </w:pPr>
            <w:r>
              <w:rPr>
                <w:lang w:val="en-US"/>
              </w:rPr>
              <w:t>CE23B</w:t>
            </w:r>
          </w:p>
          <w:p w14:paraId="4CED3166"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428CEC4C"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Glafuri</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copertine</w:t>
            </w:r>
            <w:proofErr w:type="spellEnd"/>
            <w:r>
              <w:rPr>
                <w:lang w:val="en-US"/>
              </w:rPr>
              <w:t xml:space="preserve"> din </w:t>
            </w:r>
            <w:proofErr w:type="spellStart"/>
            <w:r>
              <w:rPr>
                <w:lang w:val="en-US"/>
              </w:rPr>
              <w:t>tabla</w:t>
            </w:r>
            <w:proofErr w:type="spellEnd"/>
            <w:r>
              <w:rPr>
                <w:lang w:val="en-US"/>
              </w:rPr>
              <w:t xml:space="preserve"> </w:t>
            </w:r>
            <w:proofErr w:type="spellStart"/>
            <w:r>
              <w:rPr>
                <w:lang w:val="en-US"/>
              </w:rPr>
              <w:t>zincata</w:t>
            </w:r>
            <w:proofErr w:type="spellEnd"/>
            <w:r>
              <w:rPr>
                <w:lang w:val="en-US"/>
              </w:rPr>
              <w:t xml:space="preserve"> de 0,5 mm </w:t>
            </w:r>
            <w:proofErr w:type="spellStart"/>
            <w:r>
              <w:rPr>
                <w:lang w:val="en-US"/>
              </w:rPr>
              <w:t>grosime</w:t>
            </w:r>
            <w:proofErr w:type="spellEnd"/>
            <w:r>
              <w:rPr>
                <w:lang w:val="en-US"/>
              </w:rPr>
              <w:t xml:space="preserve"> pe un </w:t>
            </w:r>
            <w:proofErr w:type="spellStart"/>
            <w:r>
              <w:rPr>
                <w:lang w:val="en-US"/>
              </w:rPr>
              <w:t>strat</w:t>
            </w:r>
            <w:proofErr w:type="spellEnd"/>
            <w:r>
              <w:rPr>
                <w:lang w:val="en-US"/>
              </w:rPr>
              <w:t xml:space="preserve"> de carton </w:t>
            </w:r>
            <w:proofErr w:type="spellStart"/>
            <w:r>
              <w:rPr>
                <w:lang w:val="en-US"/>
              </w:rPr>
              <w:t>bitumat</w:t>
            </w:r>
            <w:proofErr w:type="spellEnd"/>
            <w:r>
              <w:rPr>
                <w:lang w:val="en-US"/>
              </w:rPr>
              <w:t xml:space="preserve"> </w:t>
            </w:r>
            <w:proofErr w:type="spellStart"/>
            <w:r>
              <w:rPr>
                <w:lang w:val="en-US"/>
              </w:rPr>
              <w:t>montate</w:t>
            </w:r>
            <w:proofErr w:type="spellEnd"/>
            <w:r>
              <w:rPr>
                <w:lang w:val="en-US"/>
              </w:rPr>
              <w:t xml:space="preserve"> pe o </w:t>
            </w:r>
            <w:proofErr w:type="spellStart"/>
            <w:r>
              <w:rPr>
                <w:lang w:val="en-US"/>
              </w:rPr>
              <w:t>sapa</w:t>
            </w:r>
            <w:proofErr w:type="spellEnd"/>
            <w:r>
              <w:rPr>
                <w:lang w:val="en-US"/>
              </w:rPr>
              <w:t xml:space="preserve"> de </w:t>
            </w:r>
            <w:proofErr w:type="spellStart"/>
            <w:r>
              <w:rPr>
                <w:lang w:val="en-US"/>
              </w:rPr>
              <w:t>egalizare</w:t>
            </w:r>
            <w:proofErr w:type="spellEnd"/>
            <w:r>
              <w:rPr>
                <w:lang w:val="en-US"/>
              </w:rPr>
              <w:t xml:space="preserve"> din mortar de </w:t>
            </w:r>
            <w:proofErr w:type="spellStart"/>
            <w:r>
              <w:rPr>
                <w:lang w:val="en-US"/>
              </w:rPr>
              <w:t>ciment</w:t>
            </w:r>
            <w:proofErr w:type="spellEnd"/>
            <w:r>
              <w:rPr>
                <w:lang w:val="en-US"/>
              </w:rPr>
              <w:t xml:space="preserve">-var M 100-T, fixate pe </w:t>
            </w:r>
            <w:proofErr w:type="spellStart"/>
            <w:r>
              <w:rPr>
                <w:lang w:val="en-US"/>
              </w:rPr>
              <w:t>zidarie</w:t>
            </w:r>
            <w:proofErr w:type="spellEnd"/>
            <w:r>
              <w:rPr>
                <w:lang w:val="en-US"/>
              </w:rPr>
              <w:t xml:space="preserve"> de </w:t>
            </w:r>
            <w:proofErr w:type="spellStart"/>
            <w:r>
              <w:rPr>
                <w:lang w:val="en-US"/>
              </w:rPr>
              <w:t>caramida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lungimi</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mari</w:t>
            </w:r>
            <w:proofErr w:type="spellEnd"/>
            <w:r>
              <w:rPr>
                <w:lang w:val="en-US"/>
              </w:rPr>
              <w:t xml:space="preserve"> de 2 m, cu </w:t>
            </w:r>
            <w:proofErr w:type="spellStart"/>
            <w:r>
              <w:rPr>
                <w:lang w:val="en-US"/>
              </w:rPr>
              <w:t>latimea</w:t>
            </w:r>
            <w:proofErr w:type="spellEnd"/>
            <w:r>
              <w:rPr>
                <w:lang w:val="en-US"/>
              </w:rPr>
              <w:t xml:space="preserve"> </w:t>
            </w:r>
            <w:proofErr w:type="spellStart"/>
            <w:r>
              <w:rPr>
                <w:lang w:val="en-US"/>
              </w:rPr>
              <w:t>desfasurata</w:t>
            </w:r>
            <w:proofErr w:type="spellEnd"/>
            <w:r>
              <w:rPr>
                <w:lang w:val="en-US"/>
              </w:rPr>
              <w:t xml:space="preserve"> </w:t>
            </w:r>
            <w:proofErr w:type="spellStart"/>
            <w:r>
              <w:rPr>
                <w:lang w:val="en-US"/>
              </w:rPr>
              <w:t>intre</w:t>
            </w:r>
            <w:proofErr w:type="spellEnd"/>
            <w:r>
              <w:rPr>
                <w:lang w:val="en-US"/>
              </w:rPr>
              <w:t xml:space="preserve"> 16 - 30 cm</w:t>
            </w:r>
            <w:r>
              <w:rPr>
                <w:rFonts w:ascii="Times New Roman CYR" w:hAnsi="Times New Roman CYR" w:cs="Times New Roman CYR"/>
                <w:sz w:val="16"/>
                <w:szCs w:val="16"/>
                <w:lang w:val="en-US"/>
              </w:rPr>
              <w:t xml:space="preserve"> </w:t>
            </w:r>
          </w:p>
          <w:p w14:paraId="3351FC12"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B401DEC" w14:textId="77777777" w:rsidR="0069583B" w:rsidRDefault="0069583B" w:rsidP="006D0A0B">
            <w:pPr>
              <w:jc w:val="center"/>
              <w:rPr>
                <w:lang w:val="en-US"/>
              </w:rPr>
            </w:pPr>
            <w:r>
              <w:rPr>
                <w:lang w:val="en-US"/>
              </w:rPr>
              <w:t>m</w:t>
            </w:r>
          </w:p>
        </w:tc>
        <w:tc>
          <w:tcPr>
            <w:tcW w:w="1135" w:type="dxa"/>
            <w:gridSpan w:val="2"/>
            <w:tcBorders>
              <w:top w:val="single" w:sz="4" w:space="0" w:color="auto"/>
              <w:bottom w:val="single" w:sz="4" w:space="0" w:color="auto"/>
            </w:tcBorders>
            <w:vAlign w:val="center"/>
          </w:tcPr>
          <w:p w14:paraId="15C8C958" w14:textId="77777777" w:rsidR="0069583B" w:rsidRDefault="0069583B" w:rsidP="006D0A0B">
            <w:pPr>
              <w:jc w:val="center"/>
              <w:rPr>
                <w:lang w:val="en-US"/>
              </w:rPr>
            </w:pPr>
            <w:r>
              <w:rPr>
                <w:lang w:val="en-US"/>
              </w:rPr>
              <w:t>24,00</w:t>
            </w:r>
          </w:p>
        </w:tc>
      </w:tr>
      <w:tr w:rsidR="0069583B" w14:paraId="397F5E7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BAC81" w14:textId="77777777" w:rsidR="0069583B" w:rsidRDefault="0069583B" w:rsidP="006D0A0B">
            <w:pPr>
              <w:rPr>
                <w:lang w:val="en-US"/>
              </w:rPr>
            </w:pPr>
          </w:p>
        </w:tc>
        <w:tc>
          <w:tcPr>
            <w:tcW w:w="1418" w:type="dxa"/>
            <w:gridSpan w:val="3"/>
            <w:tcBorders>
              <w:top w:val="nil"/>
              <w:bottom w:val="single" w:sz="2" w:space="0" w:color="auto"/>
            </w:tcBorders>
            <w:vAlign w:val="center"/>
          </w:tcPr>
          <w:p w14:paraId="38957E32" w14:textId="77777777" w:rsidR="0069583B" w:rsidRDefault="0069583B" w:rsidP="006D0A0B">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14:paraId="5A1719E1" w14:textId="77777777" w:rsidR="0069583B" w:rsidRDefault="0069583B" w:rsidP="006D0A0B">
            <w:pPr>
              <w:rPr>
                <w:lang w:val="en-US"/>
              </w:rPr>
            </w:pPr>
            <w:proofErr w:type="spellStart"/>
            <w:r>
              <w:rPr>
                <w:lang w:val="en-US"/>
              </w:rPr>
              <w:t>Tinichigiu</w:t>
            </w:r>
            <w:proofErr w:type="spellEnd"/>
          </w:p>
        </w:tc>
        <w:tc>
          <w:tcPr>
            <w:tcW w:w="1134" w:type="dxa"/>
            <w:gridSpan w:val="2"/>
            <w:tcBorders>
              <w:top w:val="nil"/>
              <w:bottom w:val="single" w:sz="2" w:space="0" w:color="auto"/>
            </w:tcBorders>
          </w:tcPr>
          <w:p w14:paraId="4348C526"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9C018AC" w14:textId="77777777" w:rsidR="0069583B" w:rsidRDefault="0069583B" w:rsidP="006D0A0B">
            <w:pPr>
              <w:rPr>
                <w:lang w:val="en-US"/>
              </w:rPr>
            </w:pPr>
            <w:r>
              <w:rPr>
                <w:lang w:val="en-US"/>
              </w:rPr>
              <w:t>12,00</w:t>
            </w:r>
          </w:p>
        </w:tc>
      </w:tr>
      <w:tr w:rsidR="0069583B" w14:paraId="34CAA50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57EF38" w14:textId="77777777" w:rsidR="0069583B" w:rsidRDefault="0069583B" w:rsidP="006D0A0B">
            <w:pPr>
              <w:rPr>
                <w:lang w:val="en-US"/>
              </w:rPr>
            </w:pPr>
          </w:p>
        </w:tc>
        <w:tc>
          <w:tcPr>
            <w:tcW w:w="1418" w:type="dxa"/>
            <w:gridSpan w:val="3"/>
            <w:tcBorders>
              <w:top w:val="nil"/>
              <w:bottom w:val="single" w:sz="2" w:space="0" w:color="auto"/>
            </w:tcBorders>
            <w:vAlign w:val="center"/>
          </w:tcPr>
          <w:p w14:paraId="56811813" w14:textId="77777777" w:rsidR="0069583B" w:rsidRDefault="0069583B" w:rsidP="006D0A0B">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31857DD9" w14:textId="77777777" w:rsidR="0069583B" w:rsidRDefault="0069583B" w:rsidP="006D0A0B">
            <w:pPr>
              <w:rPr>
                <w:lang w:val="en-US"/>
              </w:rPr>
            </w:pPr>
            <w:proofErr w:type="spellStart"/>
            <w:r>
              <w:rPr>
                <w:lang w:val="en-US"/>
              </w:rPr>
              <w:t>Zidar</w:t>
            </w:r>
            <w:proofErr w:type="spellEnd"/>
          </w:p>
        </w:tc>
        <w:tc>
          <w:tcPr>
            <w:tcW w:w="1134" w:type="dxa"/>
            <w:gridSpan w:val="2"/>
            <w:tcBorders>
              <w:top w:val="nil"/>
              <w:bottom w:val="single" w:sz="2" w:space="0" w:color="auto"/>
            </w:tcBorders>
          </w:tcPr>
          <w:p w14:paraId="6939CBB7"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9491C2C" w14:textId="77777777" w:rsidR="0069583B" w:rsidRDefault="0069583B" w:rsidP="006D0A0B">
            <w:pPr>
              <w:rPr>
                <w:lang w:val="en-US"/>
              </w:rPr>
            </w:pPr>
            <w:r>
              <w:rPr>
                <w:lang w:val="en-US"/>
              </w:rPr>
              <w:t>8,40</w:t>
            </w:r>
          </w:p>
        </w:tc>
      </w:tr>
      <w:tr w:rsidR="0069583B" w14:paraId="3E3EF0A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96CE8" w14:textId="77777777" w:rsidR="0069583B" w:rsidRDefault="0069583B" w:rsidP="006D0A0B">
            <w:pPr>
              <w:rPr>
                <w:lang w:val="en-US"/>
              </w:rPr>
            </w:pPr>
          </w:p>
        </w:tc>
        <w:tc>
          <w:tcPr>
            <w:tcW w:w="1418" w:type="dxa"/>
            <w:gridSpan w:val="3"/>
            <w:tcBorders>
              <w:top w:val="nil"/>
              <w:bottom w:val="single" w:sz="2" w:space="0" w:color="auto"/>
            </w:tcBorders>
            <w:vAlign w:val="center"/>
          </w:tcPr>
          <w:p w14:paraId="1943F40C"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EF63C2F"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276FD063"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79A1C5E" w14:textId="77777777" w:rsidR="0069583B" w:rsidRDefault="0069583B" w:rsidP="006D0A0B">
            <w:pPr>
              <w:rPr>
                <w:lang w:val="en-US"/>
              </w:rPr>
            </w:pPr>
            <w:r>
              <w:rPr>
                <w:lang w:val="en-US"/>
              </w:rPr>
              <w:t>2,40</w:t>
            </w:r>
          </w:p>
        </w:tc>
      </w:tr>
      <w:tr w:rsidR="0069583B" w14:paraId="48517AA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4155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4D33AB8" w14:textId="77777777" w:rsidR="0069583B" w:rsidRDefault="0069583B" w:rsidP="006D0A0B">
            <w:pPr>
              <w:jc w:val="center"/>
              <w:rPr>
                <w:sz w:val="16"/>
                <w:szCs w:val="16"/>
                <w:lang w:val="en-US"/>
              </w:rPr>
            </w:pPr>
            <w:r>
              <w:rPr>
                <w:sz w:val="16"/>
                <w:szCs w:val="16"/>
                <w:lang w:val="en-US"/>
              </w:rPr>
              <w:t>2710403642598</w:t>
            </w:r>
          </w:p>
        </w:tc>
        <w:tc>
          <w:tcPr>
            <w:tcW w:w="5953" w:type="dxa"/>
            <w:gridSpan w:val="5"/>
            <w:tcBorders>
              <w:top w:val="nil"/>
              <w:bottom w:val="single" w:sz="2" w:space="0" w:color="auto"/>
            </w:tcBorders>
          </w:tcPr>
          <w:p w14:paraId="56805A57" w14:textId="77777777" w:rsidR="0069583B" w:rsidRDefault="0069583B" w:rsidP="006D0A0B">
            <w:pPr>
              <w:rPr>
                <w:lang w:val="en-US"/>
              </w:rPr>
            </w:pPr>
            <w:proofErr w:type="spellStart"/>
            <w:r>
              <w:rPr>
                <w:lang w:val="en-US"/>
              </w:rPr>
              <w:t>Tabla</w:t>
            </w:r>
            <w:proofErr w:type="spellEnd"/>
            <w:r>
              <w:rPr>
                <w:lang w:val="en-US"/>
              </w:rPr>
              <w:t xml:space="preserve"> </w:t>
            </w:r>
            <w:proofErr w:type="spellStart"/>
            <w:r>
              <w:rPr>
                <w:lang w:val="en-US"/>
              </w:rPr>
              <w:t>zincata</w:t>
            </w:r>
            <w:proofErr w:type="spellEnd"/>
            <w:r>
              <w:rPr>
                <w:lang w:val="en-US"/>
              </w:rPr>
              <w:t xml:space="preserve"> 0,5 x 800 x 2000 mm </w:t>
            </w:r>
          </w:p>
        </w:tc>
        <w:tc>
          <w:tcPr>
            <w:tcW w:w="1152" w:type="dxa"/>
            <w:gridSpan w:val="3"/>
            <w:tcBorders>
              <w:top w:val="nil"/>
              <w:bottom w:val="single" w:sz="2" w:space="0" w:color="auto"/>
            </w:tcBorders>
          </w:tcPr>
          <w:p w14:paraId="1516AFF9" w14:textId="77777777" w:rsidR="0069583B" w:rsidRDefault="0069583B" w:rsidP="006D0A0B">
            <w:pPr>
              <w:rPr>
                <w:lang w:val="en-US"/>
              </w:rPr>
            </w:pPr>
            <w:r>
              <w:rPr>
                <w:lang w:val="en-US"/>
              </w:rPr>
              <w:t>kg</w:t>
            </w:r>
          </w:p>
        </w:tc>
        <w:tc>
          <w:tcPr>
            <w:tcW w:w="1117" w:type="dxa"/>
            <w:tcBorders>
              <w:top w:val="nil"/>
              <w:bottom w:val="single" w:sz="2" w:space="0" w:color="auto"/>
            </w:tcBorders>
          </w:tcPr>
          <w:p w14:paraId="22699A4F" w14:textId="77777777" w:rsidR="0069583B" w:rsidRDefault="0069583B" w:rsidP="006D0A0B">
            <w:pPr>
              <w:rPr>
                <w:lang w:val="en-US"/>
              </w:rPr>
            </w:pPr>
            <w:r>
              <w:rPr>
                <w:lang w:val="en-US"/>
              </w:rPr>
              <w:t>31,20</w:t>
            </w:r>
          </w:p>
        </w:tc>
      </w:tr>
      <w:tr w:rsidR="0069583B" w14:paraId="35BB05C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C1E9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F8EFF65" w14:textId="77777777" w:rsidR="0069583B" w:rsidRDefault="0069583B" w:rsidP="006D0A0B">
            <w:pPr>
              <w:jc w:val="center"/>
              <w:rPr>
                <w:sz w:val="16"/>
                <w:szCs w:val="16"/>
                <w:lang w:val="en-US"/>
              </w:rPr>
            </w:pPr>
            <w:r>
              <w:rPr>
                <w:sz w:val="16"/>
                <w:szCs w:val="16"/>
                <w:lang w:val="en-US"/>
              </w:rPr>
              <w:t>2710403702180</w:t>
            </w:r>
          </w:p>
        </w:tc>
        <w:tc>
          <w:tcPr>
            <w:tcW w:w="5953" w:type="dxa"/>
            <w:gridSpan w:val="5"/>
            <w:tcBorders>
              <w:top w:val="nil"/>
              <w:bottom w:val="single" w:sz="2" w:space="0" w:color="auto"/>
            </w:tcBorders>
          </w:tcPr>
          <w:p w14:paraId="1BE88C80" w14:textId="77777777" w:rsidR="0069583B" w:rsidRDefault="0069583B" w:rsidP="006D0A0B">
            <w:pPr>
              <w:rPr>
                <w:lang w:val="en-US"/>
              </w:rPr>
            </w:pPr>
            <w:r>
              <w:rPr>
                <w:lang w:val="en-US"/>
              </w:rPr>
              <w:t xml:space="preserve">Banda de </w:t>
            </w:r>
            <w:proofErr w:type="spellStart"/>
            <w:r>
              <w:rPr>
                <w:lang w:val="en-US"/>
              </w:rPr>
              <w:t>otel</w:t>
            </w:r>
            <w:proofErr w:type="spellEnd"/>
            <w:r>
              <w:rPr>
                <w:lang w:val="en-US"/>
              </w:rPr>
              <w:t xml:space="preserve"> </w:t>
            </w:r>
            <w:proofErr w:type="spellStart"/>
            <w:r>
              <w:rPr>
                <w:lang w:val="en-US"/>
              </w:rPr>
              <w:t>laminat</w:t>
            </w:r>
            <w:proofErr w:type="spellEnd"/>
            <w:r>
              <w:rPr>
                <w:lang w:val="en-US"/>
              </w:rPr>
              <w:t xml:space="preserve"> la </w:t>
            </w:r>
            <w:proofErr w:type="spellStart"/>
            <w:r>
              <w:rPr>
                <w:lang w:val="en-US"/>
              </w:rPr>
              <w:t>rece</w:t>
            </w:r>
            <w:proofErr w:type="spellEnd"/>
            <w:r>
              <w:rPr>
                <w:lang w:val="en-US"/>
              </w:rPr>
              <w:t xml:space="preserve"> de 20 x 2 mm (</w:t>
            </w:r>
            <w:proofErr w:type="spellStart"/>
            <w:r>
              <w:rPr>
                <w:lang w:val="en-US"/>
              </w:rPr>
              <w:t>agrafe</w:t>
            </w:r>
            <w:proofErr w:type="spellEnd"/>
            <w:r>
              <w:rPr>
                <w:lang w:val="en-US"/>
              </w:rPr>
              <w:t>)</w:t>
            </w:r>
          </w:p>
        </w:tc>
        <w:tc>
          <w:tcPr>
            <w:tcW w:w="1152" w:type="dxa"/>
            <w:gridSpan w:val="3"/>
            <w:tcBorders>
              <w:top w:val="nil"/>
              <w:bottom w:val="single" w:sz="2" w:space="0" w:color="auto"/>
            </w:tcBorders>
          </w:tcPr>
          <w:p w14:paraId="4362D6ED" w14:textId="77777777" w:rsidR="0069583B" w:rsidRDefault="0069583B" w:rsidP="006D0A0B">
            <w:pPr>
              <w:rPr>
                <w:lang w:val="en-US"/>
              </w:rPr>
            </w:pPr>
            <w:r>
              <w:rPr>
                <w:lang w:val="en-US"/>
              </w:rPr>
              <w:t>kg</w:t>
            </w:r>
          </w:p>
        </w:tc>
        <w:tc>
          <w:tcPr>
            <w:tcW w:w="1117" w:type="dxa"/>
            <w:tcBorders>
              <w:top w:val="nil"/>
              <w:bottom w:val="single" w:sz="2" w:space="0" w:color="auto"/>
            </w:tcBorders>
          </w:tcPr>
          <w:p w14:paraId="41DC266D" w14:textId="77777777" w:rsidR="0069583B" w:rsidRDefault="0069583B" w:rsidP="006D0A0B">
            <w:pPr>
              <w:rPr>
                <w:lang w:val="en-US"/>
              </w:rPr>
            </w:pPr>
            <w:r>
              <w:rPr>
                <w:lang w:val="en-US"/>
              </w:rPr>
              <w:t>2,50</w:t>
            </w:r>
          </w:p>
        </w:tc>
      </w:tr>
      <w:tr w:rsidR="0069583B" w14:paraId="2230196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8950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9D923AD" w14:textId="77777777" w:rsidR="0069583B" w:rsidRDefault="0069583B" w:rsidP="006D0A0B">
            <w:pPr>
              <w:jc w:val="center"/>
              <w:rPr>
                <w:sz w:val="16"/>
                <w:szCs w:val="16"/>
                <w:lang w:val="en-US"/>
              </w:rPr>
            </w:pPr>
            <w:r>
              <w:rPr>
                <w:sz w:val="16"/>
                <w:szCs w:val="16"/>
                <w:lang w:val="en-US"/>
              </w:rPr>
              <w:t>2682132601626</w:t>
            </w:r>
          </w:p>
        </w:tc>
        <w:tc>
          <w:tcPr>
            <w:tcW w:w="5953" w:type="dxa"/>
            <w:gridSpan w:val="5"/>
            <w:tcBorders>
              <w:top w:val="nil"/>
              <w:bottom w:val="single" w:sz="2" w:space="0" w:color="auto"/>
            </w:tcBorders>
          </w:tcPr>
          <w:p w14:paraId="0A3A754C" w14:textId="77777777" w:rsidR="0069583B" w:rsidRDefault="0069583B" w:rsidP="006D0A0B">
            <w:pPr>
              <w:rPr>
                <w:lang w:val="en-US"/>
              </w:rPr>
            </w:pPr>
            <w:r>
              <w:rPr>
                <w:lang w:val="en-US"/>
              </w:rPr>
              <w:t xml:space="preserve">Carton </w:t>
            </w:r>
            <w:proofErr w:type="spellStart"/>
            <w:r>
              <w:rPr>
                <w:lang w:val="en-US"/>
              </w:rPr>
              <w:t>bitumat</w:t>
            </w:r>
            <w:proofErr w:type="spellEnd"/>
          </w:p>
        </w:tc>
        <w:tc>
          <w:tcPr>
            <w:tcW w:w="1152" w:type="dxa"/>
            <w:gridSpan w:val="3"/>
            <w:tcBorders>
              <w:top w:val="nil"/>
              <w:bottom w:val="single" w:sz="2" w:space="0" w:color="auto"/>
            </w:tcBorders>
          </w:tcPr>
          <w:p w14:paraId="7FB2A917" w14:textId="77777777" w:rsidR="0069583B" w:rsidRDefault="0069583B" w:rsidP="006D0A0B">
            <w:pPr>
              <w:rPr>
                <w:lang w:val="en-US"/>
              </w:rPr>
            </w:pPr>
            <w:r>
              <w:rPr>
                <w:lang w:val="en-US"/>
              </w:rPr>
              <w:t>m2</w:t>
            </w:r>
          </w:p>
        </w:tc>
        <w:tc>
          <w:tcPr>
            <w:tcW w:w="1117" w:type="dxa"/>
            <w:tcBorders>
              <w:top w:val="nil"/>
              <w:bottom w:val="single" w:sz="2" w:space="0" w:color="auto"/>
            </w:tcBorders>
          </w:tcPr>
          <w:p w14:paraId="040DD850" w14:textId="77777777" w:rsidR="0069583B" w:rsidRDefault="0069583B" w:rsidP="006D0A0B">
            <w:pPr>
              <w:rPr>
                <w:lang w:val="en-US"/>
              </w:rPr>
            </w:pPr>
            <w:r>
              <w:rPr>
                <w:lang w:val="en-US"/>
              </w:rPr>
              <w:t>8,24</w:t>
            </w:r>
          </w:p>
        </w:tc>
      </w:tr>
      <w:tr w:rsidR="0069583B" w14:paraId="0CC97E8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B61E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8F8B550" w14:textId="77777777" w:rsidR="0069583B" w:rsidRDefault="0069583B" w:rsidP="006D0A0B">
            <w:pPr>
              <w:jc w:val="center"/>
              <w:rPr>
                <w:sz w:val="16"/>
                <w:szCs w:val="16"/>
                <w:lang w:val="en-US"/>
              </w:rPr>
            </w:pPr>
            <w:r>
              <w:rPr>
                <w:sz w:val="16"/>
                <w:szCs w:val="16"/>
                <w:lang w:val="en-US"/>
              </w:rPr>
              <w:t>2744125904770</w:t>
            </w:r>
          </w:p>
        </w:tc>
        <w:tc>
          <w:tcPr>
            <w:tcW w:w="5953" w:type="dxa"/>
            <w:gridSpan w:val="5"/>
            <w:tcBorders>
              <w:top w:val="nil"/>
              <w:bottom w:val="single" w:sz="2" w:space="0" w:color="auto"/>
            </w:tcBorders>
          </w:tcPr>
          <w:p w14:paraId="68508D56" w14:textId="77777777" w:rsidR="0069583B" w:rsidRDefault="0069583B" w:rsidP="006D0A0B">
            <w:pPr>
              <w:rPr>
                <w:lang w:val="en-US"/>
              </w:rPr>
            </w:pPr>
            <w:proofErr w:type="spellStart"/>
            <w:r>
              <w:rPr>
                <w:lang w:val="en-US"/>
              </w:rPr>
              <w:t>Aliaj</w:t>
            </w:r>
            <w:proofErr w:type="spellEnd"/>
            <w:r>
              <w:rPr>
                <w:lang w:val="en-US"/>
              </w:rPr>
              <w:t xml:space="preserve"> de </w:t>
            </w:r>
            <w:proofErr w:type="spellStart"/>
            <w:r>
              <w:rPr>
                <w:lang w:val="en-US"/>
              </w:rPr>
              <w:t>lipit</w:t>
            </w:r>
            <w:proofErr w:type="spellEnd"/>
            <w:r>
              <w:rPr>
                <w:lang w:val="en-US"/>
              </w:rPr>
              <w:t xml:space="preserve"> </w:t>
            </w:r>
            <w:proofErr w:type="spellStart"/>
            <w:r>
              <w:rPr>
                <w:lang w:val="en-US"/>
              </w:rPr>
              <w:t>staniu</w:t>
            </w:r>
            <w:proofErr w:type="spellEnd"/>
            <w:r>
              <w:rPr>
                <w:lang w:val="en-US"/>
              </w:rPr>
              <w:t>-plumb LP-30 % G</w:t>
            </w:r>
          </w:p>
        </w:tc>
        <w:tc>
          <w:tcPr>
            <w:tcW w:w="1152" w:type="dxa"/>
            <w:gridSpan w:val="3"/>
            <w:tcBorders>
              <w:top w:val="nil"/>
              <w:bottom w:val="single" w:sz="2" w:space="0" w:color="auto"/>
            </w:tcBorders>
          </w:tcPr>
          <w:p w14:paraId="754AFCD2" w14:textId="77777777" w:rsidR="0069583B" w:rsidRDefault="0069583B" w:rsidP="006D0A0B">
            <w:pPr>
              <w:rPr>
                <w:lang w:val="en-US"/>
              </w:rPr>
            </w:pPr>
            <w:r>
              <w:rPr>
                <w:lang w:val="en-US"/>
              </w:rPr>
              <w:t>kg</w:t>
            </w:r>
          </w:p>
        </w:tc>
        <w:tc>
          <w:tcPr>
            <w:tcW w:w="1117" w:type="dxa"/>
            <w:tcBorders>
              <w:top w:val="nil"/>
              <w:bottom w:val="single" w:sz="2" w:space="0" w:color="auto"/>
            </w:tcBorders>
          </w:tcPr>
          <w:p w14:paraId="58D209A9" w14:textId="77777777" w:rsidR="0069583B" w:rsidRDefault="0069583B" w:rsidP="006D0A0B">
            <w:pPr>
              <w:rPr>
                <w:lang w:val="en-US"/>
              </w:rPr>
            </w:pPr>
            <w:r>
              <w:rPr>
                <w:lang w:val="en-US"/>
              </w:rPr>
              <w:t>0,75</w:t>
            </w:r>
          </w:p>
        </w:tc>
      </w:tr>
      <w:tr w:rsidR="0069583B" w14:paraId="1AC7097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7A44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535600E" w14:textId="77777777" w:rsidR="0069583B" w:rsidRDefault="0069583B" w:rsidP="006D0A0B">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0BB2B807"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152" w:type="dxa"/>
            <w:gridSpan w:val="3"/>
            <w:tcBorders>
              <w:top w:val="nil"/>
              <w:bottom w:val="single" w:sz="2" w:space="0" w:color="auto"/>
            </w:tcBorders>
          </w:tcPr>
          <w:p w14:paraId="624AAE32" w14:textId="77777777" w:rsidR="0069583B" w:rsidRDefault="0069583B" w:rsidP="006D0A0B">
            <w:pPr>
              <w:rPr>
                <w:lang w:val="en-US"/>
              </w:rPr>
            </w:pPr>
            <w:r>
              <w:rPr>
                <w:lang w:val="en-US"/>
              </w:rPr>
              <w:t>kg</w:t>
            </w:r>
          </w:p>
        </w:tc>
        <w:tc>
          <w:tcPr>
            <w:tcW w:w="1117" w:type="dxa"/>
            <w:tcBorders>
              <w:top w:val="nil"/>
              <w:bottom w:val="single" w:sz="2" w:space="0" w:color="auto"/>
            </w:tcBorders>
          </w:tcPr>
          <w:p w14:paraId="6609A335" w14:textId="77777777" w:rsidR="0069583B" w:rsidRDefault="0069583B" w:rsidP="006D0A0B">
            <w:pPr>
              <w:rPr>
                <w:lang w:val="en-US"/>
              </w:rPr>
            </w:pPr>
            <w:r>
              <w:rPr>
                <w:lang w:val="en-US"/>
              </w:rPr>
              <w:t>47,42</w:t>
            </w:r>
          </w:p>
        </w:tc>
      </w:tr>
      <w:tr w:rsidR="0069583B" w14:paraId="4F622B9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1D7B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77D7302" w14:textId="77777777" w:rsidR="0069583B" w:rsidRDefault="0069583B" w:rsidP="006D0A0B">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72B1B9F0"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152" w:type="dxa"/>
            <w:gridSpan w:val="3"/>
            <w:tcBorders>
              <w:top w:val="nil"/>
              <w:bottom w:val="single" w:sz="2" w:space="0" w:color="auto"/>
            </w:tcBorders>
          </w:tcPr>
          <w:p w14:paraId="27371E74" w14:textId="77777777" w:rsidR="0069583B" w:rsidRDefault="0069583B" w:rsidP="006D0A0B">
            <w:pPr>
              <w:rPr>
                <w:lang w:val="en-US"/>
              </w:rPr>
            </w:pPr>
            <w:r>
              <w:rPr>
                <w:lang w:val="en-US"/>
              </w:rPr>
              <w:t>m3</w:t>
            </w:r>
          </w:p>
        </w:tc>
        <w:tc>
          <w:tcPr>
            <w:tcW w:w="1117" w:type="dxa"/>
            <w:tcBorders>
              <w:top w:val="nil"/>
              <w:bottom w:val="single" w:sz="2" w:space="0" w:color="auto"/>
            </w:tcBorders>
          </w:tcPr>
          <w:p w14:paraId="08982222" w14:textId="77777777" w:rsidR="0069583B" w:rsidRDefault="0069583B" w:rsidP="006D0A0B">
            <w:pPr>
              <w:rPr>
                <w:lang w:val="en-US"/>
              </w:rPr>
            </w:pPr>
            <w:r>
              <w:rPr>
                <w:lang w:val="en-US"/>
              </w:rPr>
              <w:t>0,15</w:t>
            </w:r>
          </w:p>
        </w:tc>
      </w:tr>
      <w:tr w:rsidR="0069583B" w14:paraId="4786C5E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2F5DB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82B9DE9" w14:textId="77777777" w:rsidR="0069583B" w:rsidRDefault="0069583B" w:rsidP="006D0A0B">
            <w:pPr>
              <w:jc w:val="center"/>
              <w:rPr>
                <w:sz w:val="16"/>
                <w:szCs w:val="16"/>
                <w:lang w:val="en-US"/>
              </w:rPr>
            </w:pPr>
            <w:r>
              <w:rPr>
                <w:sz w:val="16"/>
                <w:szCs w:val="16"/>
                <w:lang w:val="en-US"/>
              </w:rPr>
              <w:t>2652102100713</w:t>
            </w:r>
          </w:p>
        </w:tc>
        <w:tc>
          <w:tcPr>
            <w:tcW w:w="5953" w:type="dxa"/>
            <w:gridSpan w:val="5"/>
            <w:tcBorders>
              <w:top w:val="nil"/>
              <w:bottom w:val="single" w:sz="2" w:space="0" w:color="auto"/>
            </w:tcBorders>
          </w:tcPr>
          <w:p w14:paraId="2C55B85B" w14:textId="77777777" w:rsidR="0069583B" w:rsidRDefault="0069583B" w:rsidP="006D0A0B">
            <w:pPr>
              <w:rPr>
                <w:lang w:val="en-US"/>
              </w:rPr>
            </w:pPr>
            <w:r>
              <w:rPr>
                <w:lang w:val="en-US"/>
              </w:rPr>
              <w:t>Var pasta</w:t>
            </w:r>
          </w:p>
        </w:tc>
        <w:tc>
          <w:tcPr>
            <w:tcW w:w="1152" w:type="dxa"/>
            <w:gridSpan w:val="3"/>
            <w:tcBorders>
              <w:top w:val="nil"/>
              <w:bottom w:val="single" w:sz="2" w:space="0" w:color="auto"/>
            </w:tcBorders>
          </w:tcPr>
          <w:p w14:paraId="6F8E4430" w14:textId="77777777" w:rsidR="0069583B" w:rsidRDefault="0069583B" w:rsidP="006D0A0B">
            <w:pPr>
              <w:rPr>
                <w:lang w:val="en-US"/>
              </w:rPr>
            </w:pPr>
            <w:r>
              <w:rPr>
                <w:lang w:val="en-US"/>
              </w:rPr>
              <w:t>m3</w:t>
            </w:r>
          </w:p>
        </w:tc>
        <w:tc>
          <w:tcPr>
            <w:tcW w:w="1117" w:type="dxa"/>
            <w:tcBorders>
              <w:top w:val="nil"/>
              <w:bottom w:val="single" w:sz="2" w:space="0" w:color="auto"/>
            </w:tcBorders>
          </w:tcPr>
          <w:p w14:paraId="3FDACA11" w14:textId="77777777" w:rsidR="0069583B" w:rsidRDefault="0069583B" w:rsidP="006D0A0B">
            <w:pPr>
              <w:rPr>
                <w:lang w:val="en-US"/>
              </w:rPr>
            </w:pPr>
            <w:r>
              <w:rPr>
                <w:lang w:val="en-US"/>
              </w:rPr>
              <w:t>0,01</w:t>
            </w:r>
          </w:p>
        </w:tc>
      </w:tr>
      <w:tr w:rsidR="0069583B" w14:paraId="4E4ECC5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6396C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F9AF714"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37057E00"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68BFA7A1" w14:textId="77777777" w:rsidR="0069583B" w:rsidRDefault="0069583B" w:rsidP="006D0A0B">
            <w:pPr>
              <w:rPr>
                <w:lang w:val="en-US"/>
              </w:rPr>
            </w:pPr>
            <w:r>
              <w:rPr>
                <w:lang w:val="en-US"/>
              </w:rPr>
              <w:t>m3</w:t>
            </w:r>
          </w:p>
        </w:tc>
        <w:tc>
          <w:tcPr>
            <w:tcW w:w="1117" w:type="dxa"/>
            <w:tcBorders>
              <w:top w:val="nil"/>
              <w:bottom w:val="single" w:sz="2" w:space="0" w:color="auto"/>
            </w:tcBorders>
          </w:tcPr>
          <w:p w14:paraId="1B8EBF54" w14:textId="77777777" w:rsidR="0069583B" w:rsidRDefault="0069583B" w:rsidP="006D0A0B">
            <w:pPr>
              <w:rPr>
                <w:lang w:val="en-US"/>
              </w:rPr>
            </w:pPr>
            <w:r>
              <w:rPr>
                <w:lang w:val="en-US"/>
              </w:rPr>
              <w:t>0,05</w:t>
            </w:r>
          </w:p>
        </w:tc>
      </w:tr>
      <w:tr w:rsidR="0069583B" w14:paraId="5A74E18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0E7E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DCCCC99"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4D20152"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7789647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CDFA2C9" w14:textId="77777777" w:rsidR="0069583B" w:rsidRDefault="0069583B" w:rsidP="006D0A0B">
            <w:pPr>
              <w:rPr>
                <w:lang w:val="en-US"/>
              </w:rPr>
            </w:pPr>
            <w:r>
              <w:rPr>
                <w:lang w:val="en-US"/>
              </w:rPr>
              <w:t>0,24</w:t>
            </w:r>
          </w:p>
        </w:tc>
      </w:tr>
      <w:tr w:rsidR="0069583B" w14:paraId="365F07F9"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D7A52" w14:textId="77777777" w:rsidR="0069583B" w:rsidRDefault="0069583B" w:rsidP="006D0A0B">
            <w:pPr>
              <w:rPr>
                <w:lang w:val="en-US"/>
              </w:rPr>
            </w:pPr>
            <w:r>
              <w:rPr>
                <w:lang w:val="en-US"/>
              </w:rPr>
              <w:t>26</w:t>
            </w:r>
          </w:p>
        </w:tc>
        <w:tc>
          <w:tcPr>
            <w:tcW w:w="1418" w:type="dxa"/>
            <w:gridSpan w:val="3"/>
            <w:tcBorders>
              <w:top w:val="single" w:sz="4" w:space="0" w:color="auto"/>
              <w:bottom w:val="single" w:sz="4" w:space="0" w:color="auto"/>
            </w:tcBorders>
          </w:tcPr>
          <w:p w14:paraId="274A7A0D" w14:textId="77777777" w:rsidR="0069583B" w:rsidRDefault="0069583B" w:rsidP="006D0A0B">
            <w:pPr>
              <w:rPr>
                <w:lang w:val="en-US"/>
              </w:rPr>
            </w:pPr>
            <w:r>
              <w:rPr>
                <w:lang w:val="en-US"/>
              </w:rPr>
              <w:t>CE22A</w:t>
            </w:r>
          </w:p>
          <w:p w14:paraId="6F390B87"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A7C2CD4"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Sisteme</w:t>
            </w:r>
            <w:proofErr w:type="spellEnd"/>
            <w:r>
              <w:rPr>
                <w:lang w:val="en-US"/>
              </w:rPr>
              <w:t xml:space="preserve"> de </w:t>
            </w:r>
            <w:proofErr w:type="spellStart"/>
            <w:r>
              <w:rPr>
                <w:lang w:val="en-US"/>
              </w:rPr>
              <w:t>burlane</w:t>
            </w:r>
            <w:proofErr w:type="spellEnd"/>
            <w:r>
              <w:rPr>
                <w:lang w:val="en-US"/>
              </w:rPr>
              <w:t xml:space="preserve"> tip brass din </w:t>
            </w:r>
            <w:proofErr w:type="spellStart"/>
            <w:r>
              <w:rPr>
                <w:lang w:val="en-US"/>
              </w:rPr>
              <w:t>tabla</w:t>
            </w:r>
            <w:proofErr w:type="spellEnd"/>
            <w:r>
              <w:rPr>
                <w:lang w:val="en-US"/>
              </w:rPr>
              <w:t xml:space="preserve"> </w:t>
            </w:r>
            <w:proofErr w:type="spellStart"/>
            <w:r>
              <w:rPr>
                <w:lang w:val="en-US"/>
              </w:rPr>
              <w:t>protejata</w:t>
            </w:r>
            <w:proofErr w:type="spellEnd"/>
            <w:r>
              <w:rPr>
                <w:lang w:val="en-US"/>
              </w:rPr>
              <w:t xml:space="preserve"> </w:t>
            </w:r>
            <w:proofErr w:type="spellStart"/>
            <w:r>
              <w:rPr>
                <w:lang w:val="en-US"/>
              </w:rPr>
              <w:t>anticoroziv</w:t>
            </w:r>
            <w:proofErr w:type="spellEnd"/>
            <w:r>
              <w:rPr>
                <w:rFonts w:ascii="Times New Roman CYR" w:hAnsi="Times New Roman CYR" w:cs="Times New Roman CYR"/>
                <w:sz w:val="16"/>
                <w:szCs w:val="16"/>
                <w:lang w:val="en-US"/>
              </w:rPr>
              <w:t xml:space="preserve"> </w:t>
            </w:r>
          </w:p>
          <w:p w14:paraId="08D0CBB6"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D23C0FC" w14:textId="77777777" w:rsidR="0069583B" w:rsidRDefault="0069583B" w:rsidP="006D0A0B">
            <w:pPr>
              <w:jc w:val="center"/>
              <w:rPr>
                <w:lang w:val="en-US"/>
              </w:rPr>
            </w:pPr>
            <w:r>
              <w:rPr>
                <w:lang w:val="en-US"/>
              </w:rPr>
              <w:t>m</w:t>
            </w:r>
          </w:p>
        </w:tc>
        <w:tc>
          <w:tcPr>
            <w:tcW w:w="1135" w:type="dxa"/>
            <w:gridSpan w:val="2"/>
            <w:tcBorders>
              <w:top w:val="single" w:sz="4" w:space="0" w:color="auto"/>
              <w:bottom w:val="single" w:sz="4" w:space="0" w:color="auto"/>
            </w:tcBorders>
            <w:vAlign w:val="center"/>
          </w:tcPr>
          <w:p w14:paraId="6FAF6267" w14:textId="77777777" w:rsidR="0069583B" w:rsidRDefault="0069583B" w:rsidP="006D0A0B">
            <w:pPr>
              <w:jc w:val="center"/>
              <w:rPr>
                <w:lang w:val="en-US"/>
              </w:rPr>
            </w:pPr>
            <w:r>
              <w:rPr>
                <w:lang w:val="en-US"/>
              </w:rPr>
              <w:t>6,00</w:t>
            </w:r>
          </w:p>
        </w:tc>
      </w:tr>
      <w:tr w:rsidR="0069583B" w14:paraId="096B522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1AD5A" w14:textId="77777777" w:rsidR="0069583B" w:rsidRDefault="0069583B" w:rsidP="006D0A0B">
            <w:pPr>
              <w:rPr>
                <w:lang w:val="en-US"/>
              </w:rPr>
            </w:pPr>
          </w:p>
        </w:tc>
        <w:tc>
          <w:tcPr>
            <w:tcW w:w="1418" w:type="dxa"/>
            <w:gridSpan w:val="3"/>
            <w:tcBorders>
              <w:top w:val="nil"/>
              <w:bottom w:val="single" w:sz="2" w:space="0" w:color="auto"/>
            </w:tcBorders>
            <w:vAlign w:val="center"/>
          </w:tcPr>
          <w:p w14:paraId="7F2443FC" w14:textId="77777777" w:rsidR="0069583B" w:rsidRDefault="0069583B" w:rsidP="006D0A0B">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14:paraId="2D512923" w14:textId="77777777" w:rsidR="0069583B" w:rsidRDefault="0069583B" w:rsidP="006D0A0B">
            <w:pPr>
              <w:rPr>
                <w:lang w:val="en-US"/>
              </w:rPr>
            </w:pPr>
            <w:proofErr w:type="spellStart"/>
            <w:r>
              <w:rPr>
                <w:lang w:val="en-US"/>
              </w:rPr>
              <w:t>Tinichigiu</w:t>
            </w:r>
            <w:proofErr w:type="spellEnd"/>
          </w:p>
        </w:tc>
        <w:tc>
          <w:tcPr>
            <w:tcW w:w="1134" w:type="dxa"/>
            <w:gridSpan w:val="2"/>
            <w:tcBorders>
              <w:top w:val="nil"/>
              <w:bottom w:val="single" w:sz="2" w:space="0" w:color="auto"/>
            </w:tcBorders>
          </w:tcPr>
          <w:p w14:paraId="1DA3F0A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5549881" w14:textId="77777777" w:rsidR="0069583B" w:rsidRDefault="0069583B" w:rsidP="006D0A0B">
            <w:pPr>
              <w:rPr>
                <w:lang w:val="en-US"/>
              </w:rPr>
            </w:pPr>
            <w:r>
              <w:rPr>
                <w:lang w:val="en-US"/>
              </w:rPr>
              <w:t>2,10</w:t>
            </w:r>
          </w:p>
        </w:tc>
      </w:tr>
      <w:tr w:rsidR="0069583B" w14:paraId="6D62B58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3C3C7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2E9BE2A" w14:textId="77777777" w:rsidR="0069583B" w:rsidRDefault="0069583B" w:rsidP="006D0A0B">
            <w:pPr>
              <w:jc w:val="center"/>
              <w:rPr>
                <w:sz w:val="16"/>
                <w:szCs w:val="16"/>
                <w:lang w:val="en-US"/>
              </w:rPr>
            </w:pPr>
            <w:r>
              <w:rPr>
                <w:sz w:val="16"/>
                <w:szCs w:val="16"/>
                <w:lang w:val="en-US"/>
              </w:rPr>
              <w:t>2710406311726</w:t>
            </w:r>
          </w:p>
        </w:tc>
        <w:tc>
          <w:tcPr>
            <w:tcW w:w="5953" w:type="dxa"/>
            <w:gridSpan w:val="5"/>
            <w:tcBorders>
              <w:top w:val="nil"/>
              <w:bottom w:val="single" w:sz="2" w:space="0" w:color="auto"/>
            </w:tcBorders>
          </w:tcPr>
          <w:p w14:paraId="7C3105A1" w14:textId="77777777" w:rsidR="0069583B" w:rsidRDefault="0069583B" w:rsidP="006D0A0B">
            <w:pPr>
              <w:rPr>
                <w:lang w:val="en-US"/>
              </w:rPr>
            </w:pPr>
            <w:proofErr w:type="spellStart"/>
            <w:r>
              <w:rPr>
                <w:lang w:val="en-US"/>
              </w:rPr>
              <w:t>Burlan</w:t>
            </w:r>
            <w:proofErr w:type="spellEnd"/>
            <w:r>
              <w:rPr>
                <w:lang w:val="en-US"/>
              </w:rPr>
              <w:t xml:space="preserve"> rotund </w:t>
            </w:r>
            <w:proofErr w:type="spellStart"/>
            <w:r>
              <w:rPr>
                <w:lang w:val="en-US"/>
              </w:rPr>
              <w:t>prefabricat</w:t>
            </w:r>
            <w:proofErr w:type="spellEnd"/>
            <w:r>
              <w:rPr>
                <w:lang w:val="en-US"/>
              </w:rPr>
              <w:t xml:space="preserve"> tip brass</w:t>
            </w:r>
          </w:p>
        </w:tc>
        <w:tc>
          <w:tcPr>
            <w:tcW w:w="1152" w:type="dxa"/>
            <w:gridSpan w:val="3"/>
            <w:tcBorders>
              <w:top w:val="nil"/>
              <w:bottom w:val="single" w:sz="2" w:space="0" w:color="auto"/>
            </w:tcBorders>
          </w:tcPr>
          <w:p w14:paraId="7FB1F06A" w14:textId="77777777" w:rsidR="0069583B" w:rsidRDefault="0069583B" w:rsidP="006D0A0B">
            <w:pPr>
              <w:rPr>
                <w:lang w:val="en-US"/>
              </w:rPr>
            </w:pPr>
            <w:r>
              <w:rPr>
                <w:lang w:val="en-US"/>
              </w:rPr>
              <w:t>m</w:t>
            </w:r>
          </w:p>
        </w:tc>
        <w:tc>
          <w:tcPr>
            <w:tcW w:w="1117" w:type="dxa"/>
            <w:tcBorders>
              <w:top w:val="nil"/>
              <w:bottom w:val="single" w:sz="2" w:space="0" w:color="auto"/>
            </w:tcBorders>
          </w:tcPr>
          <w:p w14:paraId="68610752" w14:textId="77777777" w:rsidR="0069583B" w:rsidRDefault="0069583B" w:rsidP="006D0A0B">
            <w:pPr>
              <w:rPr>
                <w:lang w:val="en-US"/>
              </w:rPr>
            </w:pPr>
            <w:r>
              <w:rPr>
                <w:lang w:val="en-US"/>
              </w:rPr>
              <w:t>6,43</w:t>
            </w:r>
          </w:p>
        </w:tc>
      </w:tr>
      <w:tr w:rsidR="0069583B" w14:paraId="5A00F31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A9C4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3A99460" w14:textId="77777777" w:rsidR="0069583B" w:rsidRDefault="0069583B" w:rsidP="006D0A0B">
            <w:pPr>
              <w:jc w:val="center"/>
              <w:rPr>
                <w:sz w:val="16"/>
                <w:szCs w:val="16"/>
                <w:lang w:val="en-US"/>
              </w:rPr>
            </w:pPr>
            <w:r>
              <w:rPr>
                <w:sz w:val="16"/>
                <w:szCs w:val="16"/>
                <w:lang w:val="en-US"/>
              </w:rPr>
              <w:t>2875274000502</w:t>
            </w:r>
          </w:p>
        </w:tc>
        <w:tc>
          <w:tcPr>
            <w:tcW w:w="5953" w:type="dxa"/>
            <w:gridSpan w:val="5"/>
            <w:tcBorders>
              <w:top w:val="nil"/>
              <w:bottom w:val="single" w:sz="2" w:space="0" w:color="auto"/>
            </w:tcBorders>
          </w:tcPr>
          <w:p w14:paraId="3BADFF37" w14:textId="77777777" w:rsidR="0069583B" w:rsidRDefault="0069583B" w:rsidP="006D0A0B">
            <w:pPr>
              <w:rPr>
                <w:lang w:val="en-US"/>
              </w:rPr>
            </w:pPr>
            <w:r>
              <w:rPr>
                <w:lang w:val="en-US"/>
              </w:rPr>
              <w:t xml:space="preserve">Cot </w:t>
            </w:r>
            <w:proofErr w:type="spellStart"/>
            <w:r>
              <w:rPr>
                <w:lang w:val="en-US"/>
              </w:rPr>
              <w:t>burlan</w:t>
            </w:r>
            <w:proofErr w:type="spellEnd"/>
          </w:p>
        </w:tc>
        <w:tc>
          <w:tcPr>
            <w:tcW w:w="1152" w:type="dxa"/>
            <w:gridSpan w:val="3"/>
            <w:tcBorders>
              <w:top w:val="nil"/>
              <w:bottom w:val="single" w:sz="2" w:space="0" w:color="auto"/>
            </w:tcBorders>
          </w:tcPr>
          <w:p w14:paraId="1D24C0BE"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2602F1BF" w14:textId="77777777" w:rsidR="0069583B" w:rsidRDefault="0069583B" w:rsidP="006D0A0B">
            <w:pPr>
              <w:rPr>
                <w:lang w:val="en-US"/>
              </w:rPr>
            </w:pPr>
            <w:r>
              <w:rPr>
                <w:lang w:val="en-US"/>
              </w:rPr>
              <w:t>3,06</w:t>
            </w:r>
          </w:p>
        </w:tc>
      </w:tr>
      <w:tr w:rsidR="0069583B" w14:paraId="2C10BCA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BB1B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15DC84C" w14:textId="77777777" w:rsidR="0069583B" w:rsidRDefault="0069583B" w:rsidP="006D0A0B">
            <w:pPr>
              <w:jc w:val="center"/>
              <w:rPr>
                <w:sz w:val="16"/>
                <w:szCs w:val="16"/>
                <w:lang w:val="en-US"/>
              </w:rPr>
            </w:pPr>
            <w:r>
              <w:rPr>
                <w:sz w:val="16"/>
                <w:szCs w:val="16"/>
                <w:lang w:val="en-US"/>
              </w:rPr>
              <w:t>2875274110001</w:t>
            </w:r>
          </w:p>
        </w:tc>
        <w:tc>
          <w:tcPr>
            <w:tcW w:w="5953" w:type="dxa"/>
            <w:gridSpan w:val="5"/>
            <w:tcBorders>
              <w:top w:val="nil"/>
              <w:bottom w:val="single" w:sz="2" w:space="0" w:color="auto"/>
            </w:tcBorders>
          </w:tcPr>
          <w:p w14:paraId="75D9C72D" w14:textId="77777777" w:rsidR="0069583B" w:rsidRDefault="0069583B" w:rsidP="006D0A0B">
            <w:pPr>
              <w:rPr>
                <w:lang w:val="en-US"/>
              </w:rPr>
            </w:pPr>
            <w:proofErr w:type="spellStart"/>
            <w:r>
              <w:rPr>
                <w:lang w:val="en-US"/>
              </w:rPr>
              <w:t>Piesa</w:t>
            </w:r>
            <w:proofErr w:type="spellEnd"/>
            <w:r>
              <w:rPr>
                <w:lang w:val="en-US"/>
              </w:rPr>
              <w:t xml:space="preserve"> de </w:t>
            </w:r>
            <w:proofErr w:type="spellStart"/>
            <w:r>
              <w:rPr>
                <w:lang w:val="en-US"/>
              </w:rPr>
              <w:t>legatura</w:t>
            </w:r>
            <w:proofErr w:type="spellEnd"/>
            <w:r>
              <w:rPr>
                <w:lang w:val="en-US"/>
              </w:rPr>
              <w:t xml:space="preserve"> </w:t>
            </w:r>
          </w:p>
        </w:tc>
        <w:tc>
          <w:tcPr>
            <w:tcW w:w="1152" w:type="dxa"/>
            <w:gridSpan w:val="3"/>
            <w:tcBorders>
              <w:top w:val="nil"/>
              <w:bottom w:val="single" w:sz="2" w:space="0" w:color="auto"/>
            </w:tcBorders>
          </w:tcPr>
          <w:p w14:paraId="3EBAF2B2"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24FD7F7E" w14:textId="77777777" w:rsidR="0069583B" w:rsidRDefault="0069583B" w:rsidP="006D0A0B">
            <w:pPr>
              <w:rPr>
                <w:lang w:val="en-US"/>
              </w:rPr>
            </w:pPr>
            <w:r>
              <w:rPr>
                <w:lang w:val="en-US"/>
              </w:rPr>
              <w:t>1,53</w:t>
            </w:r>
          </w:p>
        </w:tc>
      </w:tr>
      <w:tr w:rsidR="0069583B" w14:paraId="26314F9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2D94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8F6DEAC" w14:textId="77777777" w:rsidR="0069583B" w:rsidRDefault="0069583B" w:rsidP="006D0A0B">
            <w:pPr>
              <w:jc w:val="center"/>
              <w:rPr>
                <w:sz w:val="16"/>
                <w:szCs w:val="16"/>
                <w:lang w:val="en-US"/>
              </w:rPr>
            </w:pPr>
            <w:r>
              <w:rPr>
                <w:sz w:val="16"/>
                <w:szCs w:val="16"/>
                <w:lang w:val="en-US"/>
              </w:rPr>
              <w:t>2413217300010</w:t>
            </w:r>
          </w:p>
        </w:tc>
        <w:tc>
          <w:tcPr>
            <w:tcW w:w="5953" w:type="dxa"/>
            <w:gridSpan w:val="5"/>
            <w:tcBorders>
              <w:top w:val="nil"/>
              <w:bottom w:val="single" w:sz="2" w:space="0" w:color="auto"/>
            </w:tcBorders>
          </w:tcPr>
          <w:p w14:paraId="61C950D0" w14:textId="77777777" w:rsidR="0069583B" w:rsidRDefault="0069583B" w:rsidP="006D0A0B">
            <w:pPr>
              <w:rPr>
                <w:lang w:val="en-US"/>
              </w:rPr>
            </w:pPr>
            <w:proofErr w:type="spellStart"/>
            <w:r>
              <w:rPr>
                <w:lang w:val="en-US"/>
              </w:rPr>
              <w:t>Cleme</w:t>
            </w:r>
            <w:proofErr w:type="spellEnd"/>
          </w:p>
        </w:tc>
        <w:tc>
          <w:tcPr>
            <w:tcW w:w="1152" w:type="dxa"/>
            <w:gridSpan w:val="3"/>
            <w:tcBorders>
              <w:top w:val="nil"/>
              <w:bottom w:val="single" w:sz="2" w:space="0" w:color="auto"/>
            </w:tcBorders>
          </w:tcPr>
          <w:p w14:paraId="032E1DB9"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1B36F3BD" w14:textId="77777777" w:rsidR="0069583B" w:rsidRDefault="0069583B" w:rsidP="006D0A0B">
            <w:pPr>
              <w:rPr>
                <w:lang w:val="en-US"/>
              </w:rPr>
            </w:pPr>
            <w:r>
              <w:rPr>
                <w:lang w:val="en-US"/>
              </w:rPr>
              <w:t>3,06</w:t>
            </w:r>
          </w:p>
        </w:tc>
      </w:tr>
      <w:tr w:rsidR="0069583B" w14:paraId="1CD0E1F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C7FC1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F20130B" w14:textId="77777777" w:rsidR="0069583B" w:rsidRDefault="0069583B" w:rsidP="006D0A0B">
            <w:pPr>
              <w:jc w:val="center"/>
              <w:rPr>
                <w:sz w:val="16"/>
                <w:szCs w:val="16"/>
                <w:lang w:val="en-US"/>
              </w:rPr>
            </w:pPr>
            <w:r>
              <w:rPr>
                <w:sz w:val="16"/>
                <w:szCs w:val="16"/>
                <w:lang w:val="en-US"/>
              </w:rPr>
              <w:t>2874115830000</w:t>
            </w:r>
          </w:p>
        </w:tc>
        <w:tc>
          <w:tcPr>
            <w:tcW w:w="5953" w:type="dxa"/>
            <w:gridSpan w:val="5"/>
            <w:tcBorders>
              <w:top w:val="nil"/>
              <w:bottom w:val="single" w:sz="2" w:space="0" w:color="auto"/>
            </w:tcBorders>
          </w:tcPr>
          <w:p w14:paraId="7C876868" w14:textId="77777777" w:rsidR="0069583B" w:rsidRDefault="0069583B" w:rsidP="006D0A0B">
            <w:pPr>
              <w:rPr>
                <w:lang w:val="en-US"/>
              </w:rPr>
            </w:pPr>
            <w:proofErr w:type="spellStart"/>
            <w:r>
              <w:rPr>
                <w:lang w:val="en-US"/>
              </w:rPr>
              <w:t>Pilnii</w:t>
            </w:r>
            <w:proofErr w:type="spellEnd"/>
            <w:r>
              <w:rPr>
                <w:lang w:val="en-US"/>
              </w:rPr>
              <w:t xml:space="preserve"> de </w:t>
            </w:r>
            <w:proofErr w:type="spellStart"/>
            <w:r>
              <w:rPr>
                <w:lang w:val="en-US"/>
              </w:rPr>
              <w:t>curatire</w:t>
            </w:r>
            <w:proofErr w:type="spellEnd"/>
          </w:p>
        </w:tc>
        <w:tc>
          <w:tcPr>
            <w:tcW w:w="1152" w:type="dxa"/>
            <w:gridSpan w:val="3"/>
            <w:tcBorders>
              <w:top w:val="nil"/>
              <w:bottom w:val="single" w:sz="2" w:space="0" w:color="auto"/>
            </w:tcBorders>
          </w:tcPr>
          <w:p w14:paraId="71BD4EB2"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0680F8AE" w14:textId="77777777" w:rsidR="0069583B" w:rsidRDefault="0069583B" w:rsidP="006D0A0B">
            <w:pPr>
              <w:rPr>
                <w:lang w:val="en-US"/>
              </w:rPr>
            </w:pPr>
            <w:r>
              <w:rPr>
                <w:lang w:val="en-US"/>
              </w:rPr>
              <w:t>1,53</w:t>
            </w:r>
          </w:p>
        </w:tc>
      </w:tr>
      <w:tr w:rsidR="0069583B" w14:paraId="4A2BAE1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A51E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3A58840" w14:textId="77777777" w:rsidR="0069583B" w:rsidRDefault="0069583B" w:rsidP="006D0A0B">
            <w:pPr>
              <w:jc w:val="center"/>
              <w:rPr>
                <w:sz w:val="16"/>
                <w:szCs w:val="16"/>
                <w:lang w:val="en-US"/>
              </w:rPr>
            </w:pPr>
            <w:r>
              <w:rPr>
                <w:sz w:val="16"/>
                <w:szCs w:val="16"/>
                <w:lang w:val="en-US"/>
              </w:rPr>
              <w:t>2875274000503</w:t>
            </w:r>
          </w:p>
        </w:tc>
        <w:tc>
          <w:tcPr>
            <w:tcW w:w="5953" w:type="dxa"/>
            <w:gridSpan w:val="5"/>
            <w:tcBorders>
              <w:top w:val="nil"/>
              <w:bottom w:val="single" w:sz="2" w:space="0" w:color="auto"/>
            </w:tcBorders>
          </w:tcPr>
          <w:p w14:paraId="7068DDF5" w14:textId="77777777" w:rsidR="0069583B" w:rsidRDefault="0069583B" w:rsidP="006D0A0B">
            <w:pPr>
              <w:rPr>
                <w:lang w:val="en-US"/>
              </w:rPr>
            </w:pPr>
            <w:r>
              <w:rPr>
                <w:lang w:val="en-US"/>
              </w:rPr>
              <w:t xml:space="preserve">Cot de </w:t>
            </w:r>
            <w:proofErr w:type="spellStart"/>
            <w:r>
              <w:rPr>
                <w:lang w:val="en-US"/>
              </w:rPr>
              <w:t>capat</w:t>
            </w:r>
            <w:proofErr w:type="spellEnd"/>
          </w:p>
        </w:tc>
        <w:tc>
          <w:tcPr>
            <w:tcW w:w="1152" w:type="dxa"/>
            <w:gridSpan w:val="3"/>
            <w:tcBorders>
              <w:top w:val="nil"/>
              <w:bottom w:val="single" w:sz="2" w:space="0" w:color="auto"/>
            </w:tcBorders>
          </w:tcPr>
          <w:p w14:paraId="0217F0A0"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6B76DDE6" w14:textId="77777777" w:rsidR="0069583B" w:rsidRDefault="0069583B" w:rsidP="006D0A0B">
            <w:pPr>
              <w:rPr>
                <w:lang w:val="en-US"/>
              </w:rPr>
            </w:pPr>
            <w:r>
              <w:rPr>
                <w:lang w:val="en-US"/>
              </w:rPr>
              <w:t>1,53</w:t>
            </w:r>
          </w:p>
        </w:tc>
      </w:tr>
      <w:tr w:rsidR="0069583B" w14:paraId="175A13F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2FB6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B347896" w14:textId="77777777" w:rsidR="0069583B" w:rsidRDefault="0069583B" w:rsidP="006D0A0B">
            <w:pPr>
              <w:jc w:val="center"/>
              <w:rPr>
                <w:sz w:val="16"/>
                <w:szCs w:val="16"/>
                <w:lang w:val="en-US"/>
              </w:rPr>
            </w:pPr>
            <w:r>
              <w:rPr>
                <w:sz w:val="16"/>
                <w:szCs w:val="16"/>
                <w:lang w:val="en-US"/>
              </w:rPr>
              <w:t>2875274000050</w:t>
            </w:r>
          </w:p>
        </w:tc>
        <w:tc>
          <w:tcPr>
            <w:tcW w:w="5953" w:type="dxa"/>
            <w:gridSpan w:val="5"/>
            <w:tcBorders>
              <w:top w:val="nil"/>
              <w:bottom w:val="single" w:sz="2" w:space="0" w:color="auto"/>
            </w:tcBorders>
          </w:tcPr>
          <w:p w14:paraId="6702F339" w14:textId="77777777" w:rsidR="0069583B" w:rsidRDefault="0069583B" w:rsidP="006D0A0B">
            <w:pPr>
              <w:rPr>
                <w:lang w:val="en-US"/>
              </w:rPr>
            </w:pPr>
            <w:proofErr w:type="spellStart"/>
            <w:r>
              <w:rPr>
                <w:lang w:val="en-US"/>
              </w:rPr>
              <w:t>Elemente</w:t>
            </w:r>
            <w:proofErr w:type="spellEnd"/>
            <w:r>
              <w:rPr>
                <w:lang w:val="en-US"/>
              </w:rPr>
              <w:t xml:space="preserve"> de </w:t>
            </w:r>
            <w:proofErr w:type="spellStart"/>
            <w:r>
              <w:rPr>
                <w:lang w:val="en-US"/>
              </w:rPr>
              <w:t>legatura</w:t>
            </w:r>
            <w:proofErr w:type="spellEnd"/>
          </w:p>
        </w:tc>
        <w:tc>
          <w:tcPr>
            <w:tcW w:w="1152" w:type="dxa"/>
            <w:gridSpan w:val="3"/>
            <w:tcBorders>
              <w:top w:val="nil"/>
              <w:bottom w:val="single" w:sz="2" w:space="0" w:color="auto"/>
            </w:tcBorders>
          </w:tcPr>
          <w:p w14:paraId="7739BEA6"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7D53EA8D" w14:textId="77777777" w:rsidR="0069583B" w:rsidRDefault="0069583B" w:rsidP="006D0A0B">
            <w:pPr>
              <w:rPr>
                <w:lang w:val="en-US"/>
              </w:rPr>
            </w:pPr>
            <w:r>
              <w:rPr>
                <w:lang w:val="en-US"/>
              </w:rPr>
              <w:t>1,53</w:t>
            </w:r>
          </w:p>
        </w:tc>
      </w:tr>
      <w:tr w:rsidR="0069583B" w14:paraId="31BDB10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DB8F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A6E80DB"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C51F4D9"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7F2B17DF"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33FCD8F" w14:textId="77777777" w:rsidR="0069583B" w:rsidRDefault="0069583B" w:rsidP="006D0A0B">
            <w:pPr>
              <w:rPr>
                <w:lang w:val="en-US"/>
              </w:rPr>
            </w:pPr>
            <w:r>
              <w:rPr>
                <w:lang w:val="en-US"/>
              </w:rPr>
              <w:t>0,09</w:t>
            </w:r>
          </w:p>
        </w:tc>
      </w:tr>
      <w:tr w:rsidR="0069583B" w14:paraId="5110F1EB"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E3236" w14:textId="77777777" w:rsidR="0069583B" w:rsidRDefault="0069583B" w:rsidP="006D0A0B">
            <w:pPr>
              <w:rPr>
                <w:lang w:val="en-US"/>
              </w:rPr>
            </w:pPr>
            <w:r>
              <w:rPr>
                <w:lang w:val="en-US"/>
              </w:rPr>
              <w:t>27</w:t>
            </w:r>
          </w:p>
        </w:tc>
        <w:tc>
          <w:tcPr>
            <w:tcW w:w="1418" w:type="dxa"/>
            <w:gridSpan w:val="3"/>
            <w:tcBorders>
              <w:top w:val="single" w:sz="4" w:space="0" w:color="auto"/>
              <w:bottom w:val="single" w:sz="4" w:space="0" w:color="auto"/>
            </w:tcBorders>
          </w:tcPr>
          <w:p w14:paraId="4E193070" w14:textId="77777777" w:rsidR="0069583B" w:rsidRDefault="0069583B" w:rsidP="006D0A0B">
            <w:pPr>
              <w:rPr>
                <w:lang w:val="en-US"/>
              </w:rPr>
            </w:pPr>
            <w:r>
              <w:rPr>
                <w:lang w:val="en-US"/>
              </w:rPr>
              <w:t>CE20A</w:t>
            </w:r>
          </w:p>
          <w:p w14:paraId="376404F7"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131F4E20"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Sisteme</w:t>
            </w:r>
            <w:proofErr w:type="spellEnd"/>
            <w:r>
              <w:rPr>
                <w:lang w:val="en-US"/>
              </w:rPr>
              <w:t xml:space="preserve"> de </w:t>
            </w:r>
            <w:proofErr w:type="spellStart"/>
            <w:r>
              <w:rPr>
                <w:lang w:val="en-US"/>
              </w:rPr>
              <w:t>jgheaburi</w:t>
            </w:r>
            <w:proofErr w:type="spellEnd"/>
            <w:r>
              <w:rPr>
                <w:lang w:val="en-US"/>
              </w:rPr>
              <w:t xml:space="preserve"> tip brass din </w:t>
            </w:r>
            <w:proofErr w:type="spellStart"/>
            <w:r>
              <w:rPr>
                <w:lang w:val="en-US"/>
              </w:rPr>
              <w:t>tabla</w:t>
            </w:r>
            <w:proofErr w:type="spellEnd"/>
            <w:r>
              <w:rPr>
                <w:lang w:val="en-US"/>
              </w:rPr>
              <w:t xml:space="preserve"> </w:t>
            </w:r>
            <w:proofErr w:type="spellStart"/>
            <w:r>
              <w:rPr>
                <w:lang w:val="en-US"/>
              </w:rPr>
              <w:t>protejata</w:t>
            </w:r>
            <w:proofErr w:type="spellEnd"/>
            <w:r>
              <w:rPr>
                <w:lang w:val="en-US"/>
              </w:rPr>
              <w:t xml:space="preserve"> </w:t>
            </w:r>
            <w:proofErr w:type="spellStart"/>
            <w:r>
              <w:rPr>
                <w:lang w:val="en-US"/>
              </w:rPr>
              <w:t>anticoroziv</w:t>
            </w:r>
            <w:proofErr w:type="spellEnd"/>
            <w:r>
              <w:rPr>
                <w:rFonts w:ascii="Times New Roman CYR" w:hAnsi="Times New Roman CYR" w:cs="Times New Roman CYR"/>
                <w:sz w:val="16"/>
                <w:szCs w:val="16"/>
                <w:lang w:val="en-US"/>
              </w:rPr>
              <w:t xml:space="preserve"> </w:t>
            </w:r>
          </w:p>
          <w:p w14:paraId="3304E5A9"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DEB5B89" w14:textId="77777777" w:rsidR="0069583B" w:rsidRDefault="0069583B" w:rsidP="006D0A0B">
            <w:pPr>
              <w:jc w:val="center"/>
              <w:rPr>
                <w:lang w:val="en-US"/>
              </w:rPr>
            </w:pPr>
            <w:r>
              <w:rPr>
                <w:lang w:val="en-US"/>
              </w:rPr>
              <w:t>m</w:t>
            </w:r>
          </w:p>
        </w:tc>
        <w:tc>
          <w:tcPr>
            <w:tcW w:w="1135" w:type="dxa"/>
            <w:gridSpan w:val="2"/>
            <w:tcBorders>
              <w:top w:val="single" w:sz="4" w:space="0" w:color="auto"/>
              <w:bottom w:val="single" w:sz="4" w:space="0" w:color="auto"/>
            </w:tcBorders>
            <w:vAlign w:val="center"/>
          </w:tcPr>
          <w:p w14:paraId="29237A20" w14:textId="77777777" w:rsidR="0069583B" w:rsidRDefault="0069583B" w:rsidP="006D0A0B">
            <w:pPr>
              <w:jc w:val="center"/>
              <w:rPr>
                <w:lang w:val="en-US"/>
              </w:rPr>
            </w:pPr>
            <w:r>
              <w:rPr>
                <w:lang w:val="en-US"/>
              </w:rPr>
              <w:t>2,00</w:t>
            </w:r>
          </w:p>
        </w:tc>
      </w:tr>
      <w:tr w:rsidR="0069583B" w14:paraId="305F577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DAB7A" w14:textId="77777777" w:rsidR="0069583B" w:rsidRDefault="0069583B" w:rsidP="006D0A0B">
            <w:pPr>
              <w:rPr>
                <w:lang w:val="en-US"/>
              </w:rPr>
            </w:pPr>
          </w:p>
        </w:tc>
        <w:tc>
          <w:tcPr>
            <w:tcW w:w="1418" w:type="dxa"/>
            <w:gridSpan w:val="3"/>
            <w:tcBorders>
              <w:top w:val="nil"/>
              <w:bottom w:val="single" w:sz="2" w:space="0" w:color="auto"/>
            </w:tcBorders>
            <w:vAlign w:val="center"/>
          </w:tcPr>
          <w:p w14:paraId="17481867" w14:textId="77777777" w:rsidR="0069583B" w:rsidRDefault="0069583B" w:rsidP="006D0A0B">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14:paraId="43DCD9EB" w14:textId="77777777" w:rsidR="0069583B" w:rsidRDefault="0069583B" w:rsidP="006D0A0B">
            <w:pPr>
              <w:rPr>
                <w:lang w:val="en-US"/>
              </w:rPr>
            </w:pPr>
            <w:proofErr w:type="spellStart"/>
            <w:r>
              <w:rPr>
                <w:lang w:val="en-US"/>
              </w:rPr>
              <w:t>Tinichigiu</w:t>
            </w:r>
            <w:proofErr w:type="spellEnd"/>
          </w:p>
        </w:tc>
        <w:tc>
          <w:tcPr>
            <w:tcW w:w="1134" w:type="dxa"/>
            <w:gridSpan w:val="2"/>
            <w:tcBorders>
              <w:top w:val="nil"/>
              <w:bottom w:val="single" w:sz="2" w:space="0" w:color="auto"/>
            </w:tcBorders>
          </w:tcPr>
          <w:p w14:paraId="0AA0F68C"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C1F1B18" w14:textId="77777777" w:rsidR="0069583B" w:rsidRDefault="0069583B" w:rsidP="006D0A0B">
            <w:pPr>
              <w:rPr>
                <w:lang w:val="en-US"/>
              </w:rPr>
            </w:pPr>
            <w:r>
              <w:rPr>
                <w:lang w:val="en-US"/>
              </w:rPr>
              <w:t>0,60</w:t>
            </w:r>
          </w:p>
        </w:tc>
      </w:tr>
      <w:tr w:rsidR="0069583B" w14:paraId="315ACC5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AA36D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107613A" w14:textId="77777777" w:rsidR="0069583B" w:rsidRDefault="0069583B" w:rsidP="006D0A0B">
            <w:pPr>
              <w:jc w:val="center"/>
              <w:rPr>
                <w:sz w:val="16"/>
                <w:szCs w:val="16"/>
                <w:lang w:val="en-US"/>
              </w:rPr>
            </w:pPr>
            <w:r>
              <w:rPr>
                <w:sz w:val="16"/>
                <w:szCs w:val="16"/>
                <w:lang w:val="en-US"/>
              </w:rPr>
              <w:t>2710406311800</w:t>
            </w:r>
          </w:p>
        </w:tc>
        <w:tc>
          <w:tcPr>
            <w:tcW w:w="5953" w:type="dxa"/>
            <w:gridSpan w:val="5"/>
            <w:tcBorders>
              <w:top w:val="nil"/>
              <w:bottom w:val="single" w:sz="2" w:space="0" w:color="auto"/>
            </w:tcBorders>
          </w:tcPr>
          <w:p w14:paraId="3329B69A" w14:textId="77777777" w:rsidR="0069583B" w:rsidRDefault="0069583B" w:rsidP="006D0A0B">
            <w:pPr>
              <w:rPr>
                <w:lang w:val="en-US"/>
              </w:rPr>
            </w:pPr>
            <w:proofErr w:type="spellStart"/>
            <w:r>
              <w:rPr>
                <w:lang w:val="en-US"/>
              </w:rPr>
              <w:t>Jgheaburi</w:t>
            </w:r>
            <w:proofErr w:type="spellEnd"/>
            <w:r>
              <w:rPr>
                <w:lang w:val="en-US"/>
              </w:rPr>
              <w:t xml:space="preserve"> </w:t>
            </w:r>
            <w:proofErr w:type="spellStart"/>
            <w:r>
              <w:rPr>
                <w:lang w:val="en-US"/>
              </w:rPr>
              <w:t>semirotunde</w:t>
            </w:r>
            <w:proofErr w:type="spellEnd"/>
            <w:r>
              <w:rPr>
                <w:lang w:val="en-US"/>
              </w:rPr>
              <w:t xml:space="preserve"> prefabricate tip brass  </w:t>
            </w:r>
          </w:p>
        </w:tc>
        <w:tc>
          <w:tcPr>
            <w:tcW w:w="1152" w:type="dxa"/>
            <w:gridSpan w:val="3"/>
            <w:tcBorders>
              <w:top w:val="nil"/>
              <w:bottom w:val="single" w:sz="2" w:space="0" w:color="auto"/>
            </w:tcBorders>
          </w:tcPr>
          <w:p w14:paraId="624F0530" w14:textId="77777777" w:rsidR="0069583B" w:rsidRDefault="0069583B" w:rsidP="006D0A0B">
            <w:pPr>
              <w:rPr>
                <w:lang w:val="en-US"/>
              </w:rPr>
            </w:pPr>
            <w:r>
              <w:rPr>
                <w:lang w:val="en-US"/>
              </w:rPr>
              <w:t>m</w:t>
            </w:r>
          </w:p>
        </w:tc>
        <w:tc>
          <w:tcPr>
            <w:tcW w:w="1117" w:type="dxa"/>
            <w:tcBorders>
              <w:top w:val="nil"/>
              <w:bottom w:val="single" w:sz="2" w:space="0" w:color="auto"/>
            </w:tcBorders>
          </w:tcPr>
          <w:p w14:paraId="0C86FB13" w14:textId="77777777" w:rsidR="0069583B" w:rsidRDefault="0069583B" w:rsidP="006D0A0B">
            <w:pPr>
              <w:rPr>
                <w:lang w:val="en-US"/>
              </w:rPr>
            </w:pPr>
            <w:r>
              <w:rPr>
                <w:lang w:val="en-US"/>
              </w:rPr>
              <w:t>2,16</w:t>
            </w:r>
          </w:p>
        </w:tc>
      </w:tr>
      <w:tr w:rsidR="0069583B" w14:paraId="03A4C7A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5CECB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EF0C454" w14:textId="77777777" w:rsidR="0069583B" w:rsidRDefault="0069583B" w:rsidP="006D0A0B">
            <w:pPr>
              <w:jc w:val="center"/>
              <w:rPr>
                <w:sz w:val="16"/>
                <w:szCs w:val="16"/>
                <w:lang w:val="en-US"/>
              </w:rPr>
            </w:pPr>
            <w:r>
              <w:rPr>
                <w:sz w:val="16"/>
                <w:szCs w:val="16"/>
                <w:lang w:val="en-US"/>
              </w:rPr>
              <w:t>2875276311231</w:t>
            </w:r>
          </w:p>
        </w:tc>
        <w:tc>
          <w:tcPr>
            <w:tcW w:w="5953" w:type="dxa"/>
            <w:gridSpan w:val="5"/>
            <w:tcBorders>
              <w:top w:val="nil"/>
              <w:bottom w:val="single" w:sz="2" w:space="0" w:color="auto"/>
            </w:tcBorders>
          </w:tcPr>
          <w:p w14:paraId="15A87A53" w14:textId="77777777" w:rsidR="0069583B" w:rsidRDefault="0069583B" w:rsidP="006D0A0B">
            <w:pPr>
              <w:rPr>
                <w:lang w:val="en-US"/>
              </w:rPr>
            </w:pPr>
            <w:proofErr w:type="spellStart"/>
            <w:r>
              <w:rPr>
                <w:lang w:val="en-US"/>
              </w:rPr>
              <w:t>Cirlige</w:t>
            </w:r>
            <w:proofErr w:type="spellEnd"/>
            <w:r>
              <w:rPr>
                <w:lang w:val="en-US"/>
              </w:rPr>
              <w:t xml:space="preserve"> din </w:t>
            </w:r>
            <w:proofErr w:type="spellStart"/>
            <w:r>
              <w:rPr>
                <w:lang w:val="en-US"/>
              </w:rPr>
              <w:t>otel</w:t>
            </w:r>
            <w:proofErr w:type="spellEnd"/>
            <w:r>
              <w:rPr>
                <w:lang w:val="en-US"/>
              </w:rPr>
              <w:t xml:space="preserve"> </w:t>
            </w:r>
            <w:proofErr w:type="spellStart"/>
            <w:r>
              <w:rPr>
                <w:lang w:val="en-US"/>
              </w:rPr>
              <w:t>zn</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jgheaburi</w:t>
            </w:r>
            <w:proofErr w:type="spellEnd"/>
          </w:p>
        </w:tc>
        <w:tc>
          <w:tcPr>
            <w:tcW w:w="1152" w:type="dxa"/>
            <w:gridSpan w:val="3"/>
            <w:tcBorders>
              <w:top w:val="nil"/>
              <w:bottom w:val="single" w:sz="2" w:space="0" w:color="auto"/>
            </w:tcBorders>
          </w:tcPr>
          <w:p w14:paraId="7B697147"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172BBAAA" w14:textId="77777777" w:rsidR="0069583B" w:rsidRDefault="0069583B" w:rsidP="006D0A0B">
            <w:pPr>
              <w:rPr>
                <w:lang w:val="en-US"/>
              </w:rPr>
            </w:pPr>
            <w:r>
              <w:rPr>
                <w:lang w:val="en-US"/>
              </w:rPr>
              <w:t>2,88</w:t>
            </w:r>
          </w:p>
        </w:tc>
      </w:tr>
      <w:tr w:rsidR="0069583B" w14:paraId="658D665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B23F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BF052BC" w14:textId="77777777" w:rsidR="0069583B" w:rsidRDefault="0069583B" w:rsidP="006D0A0B">
            <w:pPr>
              <w:jc w:val="center"/>
              <w:rPr>
                <w:sz w:val="16"/>
                <w:szCs w:val="16"/>
                <w:lang w:val="en-US"/>
              </w:rPr>
            </w:pPr>
            <w:r>
              <w:rPr>
                <w:sz w:val="16"/>
                <w:szCs w:val="16"/>
                <w:lang w:val="en-US"/>
              </w:rPr>
              <w:t>2666122800555</w:t>
            </w:r>
          </w:p>
        </w:tc>
        <w:tc>
          <w:tcPr>
            <w:tcW w:w="5953" w:type="dxa"/>
            <w:gridSpan w:val="5"/>
            <w:tcBorders>
              <w:top w:val="nil"/>
              <w:bottom w:val="single" w:sz="2" w:space="0" w:color="auto"/>
            </w:tcBorders>
          </w:tcPr>
          <w:p w14:paraId="7DA2EE7A" w14:textId="77777777" w:rsidR="0069583B" w:rsidRDefault="0069583B" w:rsidP="006D0A0B">
            <w:pPr>
              <w:rPr>
                <w:lang w:val="en-US"/>
              </w:rPr>
            </w:pPr>
            <w:r>
              <w:rPr>
                <w:lang w:val="en-US"/>
              </w:rPr>
              <w:t xml:space="preserve">Element de </w:t>
            </w:r>
            <w:proofErr w:type="spellStart"/>
            <w:r>
              <w:rPr>
                <w:lang w:val="en-US"/>
              </w:rPr>
              <w:t>inchidere</w:t>
            </w:r>
            <w:proofErr w:type="spellEnd"/>
            <w:r>
              <w:rPr>
                <w:lang w:val="en-US"/>
              </w:rPr>
              <w:t xml:space="preserve"> </w:t>
            </w:r>
          </w:p>
        </w:tc>
        <w:tc>
          <w:tcPr>
            <w:tcW w:w="1152" w:type="dxa"/>
            <w:gridSpan w:val="3"/>
            <w:tcBorders>
              <w:top w:val="nil"/>
              <w:bottom w:val="single" w:sz="2" w:space="0" w:color="auto"/>
            </w:tcBorders>
          </w:tcPr>
          <w:p w14:paraId="6EA3CC02"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1CD65526" w14:textId="77777777" w:rsidR="0069583B" w:rsidRDefault="0069583B" w:rsidP="006D0A0B">
            <w:pPr>
              <w:rPr>
                <w:lang w:val="en-US"/>
              </w:rPr>
            </w:pPr>
            <w:r>
              <w:rPr>
                <w:lang w:val="en-US"/>
              </w:rPr>
              <w:t>0,41</w:t>
            </w:r>
          </w:p>
        </w:tc>
      </w:tr>
      <w:tr w:rsidR="0069583B" w14:paraId="0D1F0E9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C527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414EC9D" w14:textId="77777777" w:rsidR="0069583B" w:rsidRDefault="0069583B" w:rsidP="006D0A0B">
            <w:pPr>
              <w:jc w:val="center"/>
              <w:rPr>
                <w:sz w:val="16"/>
                <w:szCs w:val="16"/>
                <w:lang w:val="en-US"/>
              </w:rPr>
            </w:pPr>
            <w:r>
              <w:rPr>
                <w:sz w:val="16"/>
                <w:szCs w:val="16"/>
                <w:lang w:val="en-US"/>
              </w:rPr>
              <w:t>2875274000050</w:t>
            </w:r>
          </w:p>
        </w:tc>
        <w:tc>
          <w:tcPr>
            <w:tcW w:w="5953" w:type="dxa"/>
            <w:gridSpan w:val="5"/>
            <w:tcBorders>
              <w:top w:val="nil"/>
              <w:bottom w:val="single" w:sz="2" w:space="0" w:color="auto"/>
            </w:tcBorders>
          </w:tcPr>
          <w:p w14:paraId="01C5F1DF" w14:textId="77777777" w:rsidR="0069583B" w:rsidRDefault="0069583B" w:rsidP="006D0A0B">
            <w:pPr>
              <w:rPr>
                <w:lang w:val="en-US"/>
              </w:rPr>
            </w:pPr>
            <w:proofErr w:type="spellStart"/>
            <w:r>
              <w:rPr>
                <w:lang w:val="en-US"/>
              </w:rPr>
              <w:t>Elemente</w:t>
            </w:r>
            <w:proofErr w:type="spellEnd"/>
            <w:r>
              <w:rPr>
                <w:lang w:val="en-US"/>
              </w:rPr>
              <w:t xml:space="preserve"> de </w:t>
            </w:r>
            <w:proofErr w:type="spellStart"/>
            <w:r>
              <w:rPr>
                <w:lang w:val="en-US"/>
              </w:rPr>
              <w:t>legatura</w:t>
            </w:r>
            <w:proofErr w:type="spellEnd"/>
          </w:p>
        </w:tc>
        <w:tc>
          <w:tcPr>
            <w:tcW w:w="1152" w:type="dxa"/>
            <w:gridSpan w:val="3"/>
            <w:tcBorders>
              <w:top w:val="nil"/>
              <w:bottom w:val="single" w:sz="2" w:space="0" w:color="auto"/>
            </w:tcBorders>
          </w:tcPr>
          <w:p w14:paraId="21DC9948"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26F12B83" w14:textId="77777777" w:rsidR="0069583B" w:rsidRDefault="0069583B" w:rsidP="006D0A0B">
            <w:pPr>
              <w:rPr>
                <w:lang w:val="en-US"/>
              </w:rPr>
            </w:pPr>
            <w:r>
              <w:rPr>
                <w:lang w:val="en-US"/>
              </w:rPr>
              <w:t>0,21</w:t>
            </w:r>
          </w:p>
        </w:tc>
      </w:tr>
      <w:tr w:rsidR="0069583B" w14:paraId="28F9B4C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7F941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8602884" w14:textId="77777777" w:rsidR="0069583B" w:rsidRDefault="0069583B" w:rsidP="006D0A0B">
            <w:pPr>
              <w:jc w:val="center"/>
              <w:rPr>
                <w:sz w:val="16"/>
                <w:szCs w:val="16"/>
                <w:lang w:val="en-US"/>
              </w:rPr>
            </w:pPr>
            <w:r>
              <w:rPr>
                <w:sz w:val="16"/>
                <w:szCs w:val="16"/>
                <w:lang w:val="en-US"/>
              </w:rPr>
              <w:t>2875274110101</w:t>
            </w:r>
          </w:p>
        </w:tc>
        <w:tc>
          <w:tcPr>
            <w:tcW w:w="5953" w:type="dxa"/>
            <w:gridSpan w:val="5"/>
            <w:tcBorders>
              <w:top w:val="nil"/>
              <w:bottom w:val="single" w:sz="2" w:space="0" w:color="auto"/>
            </w:tcBorders>
          </w:tcPr>
          <w:p w14:paraId="4BFF2FC9" w14:textId="77777777" w:rsidR="0069583B" w:rsidRDefault="0069583B" w:rsidP="006D0A0B">
            <w:pPr>
              <w:rPr>
                <w:lang w:val="en-US"/>
              </w:rPr>
            </w:pPr>
            <w:proofErr w:type="spellStart"/>
            <w:r>
              <w:rPr>
                <w:lang w:val="en-US"/>
              </w:rPr>
              <w:t>Piesa</w:t>
            </w:r>
            <w:proofErr w:type="spellEnd"/>
            <w:r>
              <w:rPr>
                <w:lang w:val="en-US"/>
              </w:rPr>
              <w:t xml:space="preserve"> de </w:t>
            </w:r>
            <w:proofErr w:type="spellStart"/>
            <w:r>
              <w:rPr>
                <w:lang w:val="en-US"/>
              </w:rPr>
              <w:t>racordare</w:t>
            </w:r>
            <w:proofErr w:type="spellEnd"/>
            <w:r>
              <w:rPr>
                <w:lang w:val="en-US"/>
              </w:rPr>
              <w:t xml:space="preserve"> </w:t>
            </w:r>
            <w:proofErr w:type="spellStart"/>
            <w:r>
              <w:rPr>
                <w:lang w:val="en-US"/>
              </w:rPr>
              <w:t>jgheab</w:t>
            </w:r>
            <w:proofErr w:type="spellEnd"/>
            <w:r>
              <w:rPr>
                <w:lang w:val="en-US"/>
              </w:rPr>
              <w:t xml:space="preserve"> -</w:t>
            </w:r>
            <w:proofErr w:type="spellStart"/>
            <w:r>
              <w:rPr>
                <w:lang w:val="en-US"/>
              </w:rPr>
              <w:t>burlan</w:t>
            </w:r>
            <w:proofErr w:type="spellEnd"/>
          </w:p>
        </w:tc>
        <w:tc>
          <w:tcPr>
            <w:tcW w:w="1152" w:type="dxa"/>
            <w:gridSpan w:val="3"/>
            <w:tcBorders>
              <w:top w:val="nil"/>
              <w:bottom w:val="single" w:sz="2" w:space="0" w:color="auto"/>
            </w:tcBorders>
          </w:tcPr>
          <w:p w14:paraId="17D91813"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7E7D5383" w14:textId="77777777" w:rsidR="0069583B" w:rsidRDefault="0069583B" w:rsidP="006D0A0B">
            <w:pPr>
              <w:rPr>
                <w:lang w:val="en-US"/>
              </w:rPr>
            </w:pPr>
            <w:r>
              <w:rPr>
                <w:lang w:val="en-US"/>
              </w:rPr>
              <w:t>0,41</w:t>
            </w:r>
          </w:p>
        </w:tc>
      </w:tr>
      <w:tr w:rsidR="0069583B" w14:paraId="562F2AD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967F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E35A274" w14:textId="77777777" w:rsidR="0069583B" w:rsidRDefault="0069583B" w:rsidP="006D0A0B">
            <w:pPr>
              <w:jc w:val="center"/>
              <w:rPr>
                <w:sz w:val="16"/>
                <w:szCs w:val="16"/>
                <w:lang w:val="en-US"/>
              </w:rPr>
            </w:pPr>
            <w:r>
              <w:rPr>
                <w:sz w:val="16"/>
                <w:szCs w:val="16"/>
                <w:lang w:val="en-US"/>
              </w:rPr>
              <w:t>2875274000501</w:t>
            </w:r>
          </w:p>
        </w:tc>
        <w:tc>
          <w:tcPr>
            <w:tcW w:w="5953" w:type="dxa"/>
            <w:gridSpan w:val="5"/>
            <w:tcBorders>
              <w:top w:val="nil"/>
              <w:bottom w:val="single" w:sz="2" w:space="0" w:color="auto"/>
            </w:tcBorders>
          </w:tcPr>
          <w:p w14:paraId="5AA6196D" w14:textId="77777777" w:rsidR="0069583B" w:rsidRDefault="0069583B" w:rsidP="006D0A0B">
            <w:pPr>
              <w:rPr>
                <w:lang w:val="en-US"/>
              </w:rPr>
            </w:pPr>
            <w:r>
              <w:rPr>
                <w:lang w:val="en-US"/>
              </w:rPr>
              <w:t xml:space="preserve">Cot de </w:t>
            </w:r>
            <w:proofErr w:type="spellStart"/>
            <w:r>
              <w:rPr>
                <w:lang w:val="en-US"/>
              </w:rPr>
              <w:t>jgheab</w:t>
            </w:r>
            <w:proofErr w:type="spellEnd"/>
          </w:p>
        </w:tc>
        <w:tc>
          <w:tcPr>
            <w:tcW w:w="1152" w:type="dxa"/>
            <w:gridSpan w:val="3"/>
            <w:tcBorders>
              <w:top w:val="nil"/>
              <w:bottom w:val="single" w:sz="2" w:space="0" w:color="auto"/>
            </w:tcBorders>
          </w:tcPr>
          <w:p w14:paraId="312A49E8"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3E6224EB" w14:textId="77777777" w:rsidR="0069583B" w:rsidRDefault="0069583B" w:rsidP="006D0A0B">
            <w:pPr>
              <w:rPr>
                <w:lang w:val="en-US"/>
              </w:rPr>
            </w:pPr>
            <w:r>
              <w:rPr>
                <w:lang w:val="en-US"/>
              </w:rPr>
              <w:t>0,41</w:t>
            </w:r>
          </w:p>
        </w:tc>
      </w:tr>
      <w:tr w:rsidR="0069583B" w14:paraId="3F123FF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AF09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F3CA812" w14:textId="77777777" w:rsidR="0069583B" w:rsidRDefault="0069583B" w:rsidP="006D0A0B">
            <w:pPr>
              <w:jc w:val="center"/>
              <w:rPr>
                <w:sz w:val="16"/>
                <w:szCs w:val="16"/>
                <w:lang w:val="en-US"/>
              </w:rPr>
            </w:pPr>
            <w:r>
              <w:rPr>
                <w:sz w:val="16"/>
                <w:szCs w:val="16"/>
                <w:lang w:val="en-US"/>
              </w:rPr>
              <w:t>2874115837745</w:t>
            </w:r>
          </w:p>
        </w:tc>
        <w:tc>
          <w:tcPr>
            <w:tcW w:w="5953" w:type="dxa"/>
            <w:gridSpan w:val="5"/>
            <w:tcBorders>
              <w:top w:val="nil"/>
              <w:bottom w:val="single" w:sz="2" w:space="0" w:color="auto"/>
            </w:tcBorders>
          </w:tcPr>
          <w:p w14:paraId="0508A4DE" w14:textId="77777777" w:rsidR="0069583B" w:rsidRDefault="0069583B" w:rsidP="006D0A0B">
            <w:pPr>
              <w:rPr>
                <w:lang w:val="en-US"/>
              </w:rPr>
            </w:pPr>
            <w:proofErr w:type="spellStart"/>
            <w:r>
              <w:rPr>
                <w:lang w:val="en-US"/>
              </w:rPr>
              <w:t>Suruburi</w:t>
            </w:r>
            <w:proofErr w:type="spellEnd"/>
          </w:p>
        </w:tc>
        <w:tc>
          <w:tcPr>
            <w:tcW w:w="1152" w:type="dxa"/>
            <w:gridSpan w:val="3"/>
            <w:tcBorders>
              <w:top w:val="nil"/>
              <w:bottom w:val="single" w:sz="2" w:space="0" w:color="auto"/>
            </w:tcBorders>
          </w:tcPr>
          <w:p w14:paraId="37A98289"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7D0189D9" w14:textId="77777777" w:rsidR="0069583B" w:rsidRDefault="0069583B" w:rsidP="006D0A0B">
            <w:pPr>
              <w:rPr>
                <w:lang w:val="en-US"/>
              </w:rPr>
            </w:pPr>
            <w:r>
              <w:rPr>
                <w:lang w:val="en-US"/>
              </w:rPr>
              <w:t>20,60</w:t>
            </w:r>
          </w:p>
        </w:tc>
      </w:tr>
      <w:tr w:rsidR="0069583B" w14:paraId="2EFA4CD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DDE5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CB7C577"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11F2480"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22C7F3CE"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BE0ED3E" w14:textId="77777777" w:rsidR="0069583B" w:rsidRDefault="0069583B" w:rsidP="006D0A0B">
            <w:pPr>
              <w:rPr>
                <w:lang w:val="en-US"/>
              </w:rPr>
            </w:pPr>
            <w:r>
              <w:rPr>
                <w:lang w:val="en-US"/>
              </w:rPr>
              <w:t>0,04</w:t>
            </w:r>
          </w:p>
        </w:tc>
      </w:tr>
      <w:tr w:rsidR="0069583B" w14:paraId="72DD58E0"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3627FCA" w14:textId="77777777" w:rsidR="0069583B" w:rsidRDefault="0069583B" w:rsidP="006D0A0B">
            <w:pPr>
              <w:rPr>
                <w:sz w:val="8"/>
                <w:szCs w:val="8"/>
                <w:lang w:val="en-US"/>
              </w:rPr>
            </w:pPr>
          </w:p>
        </w:tc>
        <w:tc>
          <w:tcPr>
            <w:tcW w:w="1276" w:type="dxa"/>
            <w:gridSpan w:val="2"/>
            <w:tcBorders>
              <w:left w:val="nil"/>
              <w:bottom w:val="nil"/>
              <w:right w:val="nil"/>
            </w:tcBorders>
          </w:tcPr>
          <w:p w14:paraId="04CD3E41" w14:textId="77777777" w:rsidR="0069583B" w:rsidRDefault="0069583B" w:rsidP="006D0A0B">
            <w:pPr>
              <w:rPr>
                <w:sz w:val="8"/>
                <w:szCs w:val="8"/>
                <w:lang w:val="en-US"/>
              </w:rPr>
            </w:pPr>
          </w:p>
        </w:tc>
        <w:tc>
          <w:tcPr>
            <w:tcW w:w="3402" w:type="dxa"/>
            <w:gridSpan w:val="3"/>
            <w:tcBorders>
              <w:left w:val="nil"/>
              <w:bottom w:val="nil"/>
              <w:right w:val="nil"/>
            </w:tcBorders>
          </w:tcPr>
          <w:p w14:paraId="50D9FD3C" w14:textId="77777777" w:rsidR="0069583B" w:rsidRDefault="0069583B" w:rsidP="006D0A0B">
            <w:pPr>
              <w:rPr>
                <w:sz w:val="8"/>
                <w:szCs w:val="8"/>
                <w:lang w:val="en-US"/>
              </w:rPr>
            </w:pPr>
          </w:p>
          <w:p w14:paraId="55D4B46C" w14:textId="77777777" w:rsidR="0069583B" w:rsidRDefault="0069583B" w:rsidP="006D0A0B">
            <w:pPr>
              <w:rPr>
                <w:sz w:val="8"/>
                <w:szCs w:val="8"/>
                <w:lang w:val="en-US"/>
              </w:rPr>
            </w:pPr>
          </w:p>
          <w:p w14:paraId="5C1A73F7" w14:textId="77777777" w:rsidR="0069583B" w:rsidRDefault="0069583B" w:rsidP="006D0A0B">
            <w:pPr>
              <w:rPr>
                <w:sz w:val="8"/>
                <w:szCs w:val="8"/>
                <w:lang w:val="en-US"/>
              </w:rPr>
            </w:pPr>
          </w:p>
        </w:tc>
        <w:tc>
          <w:tcPr>
            <w:tcW w:w="1134" w:type="dxa"/>
            <w:tcBorders>
              <w:left w:val="nil"/>
              <w:bottom w:val="nil"/>
              <w:right w:val="nil"/>
            </w:tcBorders>
          </w:tcPr>
          <w:p w14:paraId="7DDFB7AC" w14:textId="77777777" w:rsidR="0069583B" w:rsidRDefault="0069583B" w:rsidP="006D0A0B">
            <w:pPr>
              <w:rPr>
                <w:sz w:val="8"/>
                <w:szCs w:val="8"/>
                <w:lang w:val="en-US"/>
              </w:rPr>
            </w:pPr>
          </w:p>
        </w:tc>
        <w:tc>
          <w:tcPr>
            <w:tcW w:w="1134" w:type="dxa"/>
            <w:tcBorders>
              <w:left w:val="nil"/>
              <w:bottom w:val="nil"/>
              <w:right w:val="nil"/>
            </w:tcBorders>
          </w:tcPr>
          <w:p w14:paraId="0A9645BD" w14:textId="77777777" w:rsidR="0069583B" w:rsidRDefault="0069583B" w:rsidP="006D0A0B">
            <w:pPr>
              <w:rPr>
                <w:sz w:val="8"/>
                <w:szCs w:val="8"/>
                <w:lang w:val="en-US"/>
              </w:rPr>
            </w:pPr>
          </w:p>
        </w:tc>
        <w:tc>
          <w:tcPr>
            <w:tcW w:w="1417" w:type="dxa"/>
            <w:gridSpan w:val="2"/>
            <w:tcBorders>
              <w:left w:val="nil"/>
              <w:bottom w:val="nil"/>
              <w:right w:val="nil"/>
            </w:tcBorders>
          </w:tcPr>
          <w:p w14:paraId="41FE07B3" w14:textId="77777777" w:rsidR="0069583B" w:rsidRDefault="0069583B" w:rsidP="006D0A0B">
            <w:pPr>
              <w:rPr>
                <w:sz w:val="8"/>
                <w:szCs w:val="8"/>
                <w:lang w:val="en-US"/>
              </w:rPr>
            </w:pPr>
          </w:p>
        </w:tc>
        <w:tc>
          <w:tcPr>
            <w:tcW w:w="1277" w:type="dxa"/>
            <w:gridSpan w:val="3"/>
            <w:tcBorders>
              <w:left w:val="nil"/>
              <w:bottom w:val="nil"/>
            </w:tcBorders>
          </w:tcPr>
          <w:p w14:paraId="497A4607" w14:textId="77777777" w:rsidR="0069583B" w:rsidRDefault="0069583B" w:rsidP="006D0A0B">
            <w:pPr>
              <w:rPr>
                <w:sz w:val="8"/>
                <w:szCs w:val="8"/>
                <w:lang w:val="en-US"/>
              </w:rPr>
            </w:pPr>
          </w:p>
        </w:tc>
      </w:tr>
      <w:tr w:rsidR="0069583B" w:rsidRPr="00EB582C" w14:paraId="4A73C21B"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0A77D84"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86F969"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691AFD6B"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4B78EEA0"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79675A85"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0D089DD3"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1E9B64B9" w14:textId="77777777" w:rsidR="0069583B" w:rsidRPr="00EB582C" w:rsidRDefault="0069583B" w:rsidP="006D0A0B">
            <w:pPr>
              <w:rPr>
                <w:lang w:val="en-US"/>
              </w:rPr>
            </w:pPr>
          </w:p>
        </w:tc>
      </w:tr>
      <w:tr w:rsidR="0069583B" w14:paraId="3B622DE5"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5EA68CA"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1CC2E534"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7BDFAADE"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4EAB0294"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Acoperis</w:t>
            </w:r>
            <w:proofErr w:type="spellEnd"/>
          </w:p>
        </w:tc>
        <w:tc>
          <w:tcPr>
            <w:tcW w:w="1134" w:type="dxa"/>
            <w:tcBorders>
              <w:top w:val="single" w:sz="4" w:space="0" w:color="auto"/>
              <w:left w:val="nil"/>
              <w:bottom w:val="single" w:sz="4" w:space="0" w:color="auto"/>
              <w:right w:val="nil"/>
            </w:tcBorders>
          </w:tcPr>
          <w:p w14:paraId="118ED264"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F2A0C03"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7B1BA614"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6EBF490B" w14:textId="77777777" w:rsidR="0069583B" w:rsidRDefault="0069583B" w:rsidP="006D0A0B">
            <w:pPr>
              <w:rPr>
                <w:b/>
                <w:bCs/>
                <w:lang w:val="en-US"/>
              </w:rPr>
            </w:pPr>
          </w:p>
        </w:tc>
      </w:tr>
      <w:tr w:rsidR="0069583B" w14:paraId="2FDD5CDC"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087909E" w14:textId="77777777" w:rsidR="0069583B" w:rsidRDefault="0069583B" w:rsidP="006D0A0B">
            <w:pPr>
              <w:rPr>
                <w:sz w:val="8"/>
                <w:szCs w:val="8"/>
                <w:lang w:val="en-US"/>
              </w:rPr>
            </w:pPr>
            <w:r>
              <w:rPr>
                <w:lang w:val="en-US"/>
              </w:rPr>
              <w:t xml:space="preserve"> </w:t>
            </w:r>
          </w:p>
        </w:tc>
        <w:tc>
          <w:tcPr>
            <w:tcW w:w="1276" w:type="dxa"/>
            <w:gridSpan w:val="2"/>
            <w:tcBorders>
              <w:left w:val="nil"/>
              <w:bottom w:val="nil"/>
              <w:right w:val="nil"/>
            </w:tcBorders>
          </w:tcPr>
          <w:p w14:paraId="2BC3E2DA" w14:textId="77777777" w:rsidR="0069583B" w:rsidRDefault="0069583B" w:rsidP="006D0A0B">
            <w:pPr>
              <w:rPr>
                <w:sz w:val="8"/>
                <w:szCs w:val="8"/>
                <w:lang w:val="en-US"/>
              </w:rPr>
            </w:pPr>
          </w:p>
        </w:tc>
        <w:tc>
          <w:tcPr>
            <w:tcW w:w="3402" w:type="dxa"/>
            <w:gridSpan w:val="3"/>
            <w:tcBorders>
              <w:left w:val="nil"/>
              <w:bottom w:val="nil"/>
              <w:right w:val="nil"/>
            </w:tcBorders>
          </w:tcPr>
          <w:p w14:paraId="14E29CCA" w14:textId="77777777" w:rsidR="0069583B" w:rsidRDefault="0069583B" w:rsidP="006D0A0B">
            <w:pPr>
              <w:rPr>
                <w:sz w:val="8"/>
                <w:szCs w:val="8"/>
                <w:lang w:val="en-US"/>
              </w:rPr>
            </w:pPr>
          </w:p>
          <w:p w14:paraId="54A5B1D2" w14:textId="77777777" w:rsidR="0069583B" w:rsidRDefault="0069583B" w:rsidP="006D0A0B">
            <w:pPr>
              <w:rPr>
                <w:sz w:val="8"/>
                <w:szCs w:val="8"/>
                <w:lang w:val="en-US"/>
              </w:rPr>
            </w:pPr>
          </w:p>
          <w:p w14:paraId="73A3A738" w14:textId="77777777" w:rsidR="0069583B" w:rsidRDefault="0069583B" w:rsidP="006D0A0B">
            <w:pPr>
              <w:rPr>
                <w:sz w:val="8"/>
                <w:szCs w:val="8"/>
                <w:lang w:val="en-US"/>
              </w:rPr>
            </w:pPr>
          </w:p>
        </w:tc>
        <w:tc>
          <w:tcPr>
            <w:tcW w:w="1134" w:type="dxa"/>
            <w:tcBorders>
              <w:left w:val="nil"/>
              <w:bottom w:val="nil"/>
              <w:right w:val="nil"/>
            </w:tcBorders>
          </w:tcPr>
          <w:p w14:paraId="6852F8B1" w14:textId="77777777" w:rsidR="0069583B" w:rsidRDefault="0069583B" w:rsidP="006D0A0B">
            <w:pPr>
              <w:rPr>
                <w:sz w:val="8"/>
                <w:szCs w:val="8"/>
                <w:lang w:val="en-US"/>
              </w:rPr>
            </w:pPr>
          </w:p>
        </w:tc>
        <w:tc>
          <w:tcPr>
            <w:tcW w:w="1134" w:type="dxa"/>
            <w:tcBorders>
              <w:left w:val="nil"/>
              <w:bottom w:val="nil"/>
              <w:right w:val="nil"/>
            </w:tcBorders>
          </w:tcPr>
          <w:p w14:paraId="521B8720" w14:textId="77777777" w:rsidR="0069583B" w:rsidRDefault="0069583B" w:rsidP="006D0A0B">
            <w:pPr>
              <w:rPr>
                <w:sz w:val="8"/>
                <w:szCs w:val="8"/>
                <w:lang w:val="en-US"/>
              </w:rPr>
            </w:pPr>
          </w:p>
        </w:tc>
        <w:tc>
          <w:tcPr>
            <w:tcW w:w="1417" w:type="dxa"/>
            <w:gridSpan w:val="2"/>
            <w:tcBorders>
              <w:left w:val="nil"/>
              <w:bottom w:val="nil"/>
              <w:right w:val="nil"/>
            </w:tcBorders>
          </w:tcPr>
          <w:p w14:paraId="051BB4E4" w14:textId="77777777" w:rsidR="0069583B" w:rsidRDefault="0069583B" w:rsidP="006D0A0B">
            <w:pPr>
              <w:rPr>
                <w:sz w:val="8"/>
                <w:szCs w:val="8"/>
                <w:lang w:val="en-US"/>
              </w:rPr>
            </w:pPr>
          </w:p>
        </w:tc>
        <w:tc>
          <w:tcPr>
            <w:tcW w:w="1277" w:type="dxa"/>
            <w:gridSpan w:val="3"/>
            <w:tcBorders>
              <w:left w:val="nil"/>
              <w:bottom w:val="nil"/>
            </w:tcBorders>
          </w:tcPr>
          <w:p w14:paraId="12F72F46" w14:textId="77777777" w:rsidR="0069583B" w:rsidRDefault="0069583B" w:rsidP="006D0A0B">
            <w:pPr>
              <w:rPr>
                <w:sz w:val="8"/>
                <w:szCs w:val="8"/>
                <w:lang w:val="en-US"/>
              </w:rPr>
            </w:pPr>
          </w:p>
        </w:tc>
      </w:tr>
      <w:tr w:rsidR="0069583B" w:rsidRPr="00EB582C" w14:paraId="1DFD2403"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4021E3"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960E39E"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450922A7"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0A833CFC"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67C73AA1"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61211D56"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4E6F46D4" w14:textId="77777777" w:rsidR="0069583B" w:rsidRPr="00EB582C" w:rsidRDefault="0069583B" w:rsidP="006D0A0B">
            <w:pPr>
              <w:rPr>
                <w:lang w:val="en-US"/>
              </w:rPr>
            </w:pPr>
          </w:p>
        </w:tc>
      </w:tr>
      <w:tr w:rsidR="0069583B" w14:paraId="52988275"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35B3746"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2D64240A"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75C76288"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7D1BDF82"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Tambur</w:t>
            </w:r>
            <w:proofErr w:type="spellEnd"/>
            <w:r>
              <w:rPr>
                <w:b/>
                <w:bCs/>
                <w:sz w:val="22"/>
                <w:szCs w:val="22"/>
                <w:lang w:val="en-US"/>
              </w:rPr>
              <w:t xml:space="preserve"> </w:t>
            </w:r>
            <w:proofErr w:type="spellStart"/>
            <w:r>
              <w:rPr>
                <w:b/>
                <w:bCs/>
                <w:sz w:val="22"/>
                <w:szCs w:val="22"/>
                <w:lang w:val="en-US"/>
              </w:rPr>
              <w:t>extrerior</w:t>
            </w:r>
            <w:proofErr w:type="spellEnd"/>
          </w:p>
        </w:tc>
        <w:tc>
          <w:tcPr>
            <w:tcW w:w="1134" w:type="dxa"/>
            <w:tcBorders>
              <w:top w:val="single" w:sz="4" w:space="0" w:color="auto"/>
              <w:left w:val="nil"/>
              <w:bottom w:val="single" w:sz="4" w:space="0" w:color="auto"/>
              <w:right w:val="nil"/>
            </w:tcBorders>
          </w:tcPr>
          <w:p w14:paraId="315A71D8"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5CE296E"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0118697C"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20936BBA" w14:textId="77777777" w:rsidR="0069583B" w:rsidRDefault="0069583B" w:rsidP="006D0A0B">
            <w:pPr>
              <w:rPr>
                <w:b/>
                <w:bCs/>
                <w:lang w:val="en-US"/>
              </w:rPr>
            </w:pPr>
          </w:p>
        </w:tc>
      </w:tr>
      <w:tr w:rsidR="0069583B" w:rsidRPr="001F26B6" w14:paraId="453083B7" w14:textId="77777777" w:rsidTr="006D0A0B">
        <w:tc>
          <w:tcPr>
            <w:tcW w:w="709" w:type="dxa"/>
            <w:tcBorders>
              <w:top w:val="nil"/>
              <w:left w:val="single" w:sz="6" w:space="0" w:color="auto"/>
              <w:bottom w:val="nil"/>
              <w:right w:val="nil"/>
            </w:tcBorders>
          </w:tcPr>
          <w:p w14:paraId="3FD19736"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66A2C689"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0DA76065" w14:textId="77777777" w:rsidR="0069583B" w:rsidRPr="007F2714" w:rsidRDefault="0069583B" w:rsidP="006D0A0B">
            <w:pPr>
              <w:rPr>
                <w:b/>
                <w:bCs/>
                <w:sz w:val="22"/>
                <w:szCs w:val="22"/>
                <w:lang w:val="en-US"/>
              </w:rPr>
            </w:pPr>
            <w:r w:rsidRPr="001F26B6">
              <w:rPr>
                <w:b/>
                <w:bCs/>
                <w:sz w:val="22"/>
                <w:szCs w:val="22"/>
                <w:lang w:val="en-US"/>
              </w:rPr>
              <w:t xml:space="preserve">1.3. </w:t>
            </w:r>
            <w:proofErr w:type="spellStart"/>
            <w:r w:rsidRPr="001F26B6">
              <w:rPr>
                <w:b/>
                <w:bCs/>
                <w:sz w:val="22"/>
                <w:szCs w:val="22"/>
                <w:lang w:val="en-US"/>
              </w:rPr>
              <w:t>Lucrari</w:t>
            </w:r>
            <w:proofErr w:type="spellEnd"/>
            <w:r w:rsidRPr="001F26B6">
              <w:rPr>
                <w:b/>
                <w:bCs/>
                <w:sz w:val="22"/>
                <w:szCs w:val="22"/>
                <w:lang w:val="en-US"/>
              </w:rPr>
              <w:t xml:space="preserve"> </w:t>
            </w:r>
            <w:proofErr w:type="spellStart"/>
            <w:r w:rsidRPr="001F26B6">
              <w:rPr>
                <w:b/>
                <w:bCs/>
                <w:sz w:val="22"/>
                <w:szCs w:val="22"/>
                <w:lang w:val="en-US"/>
              </w:rPr>
              <w:t>exterioare</w:t>
            </w:r>
            <w:proofErr w:type="spellEnd"/>
          </w:p>
          <w:p w14:paraId="6929C85F"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02F8E1DF"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20FDD712" w14:textId="77777777" w:rsidR="0069583B" w:rsidRPr="001F26B6" w:rsidRDefault="0069583B" w:rsidP="006D0A0B">
            <w:pPr>
              <w:rPr>
                <w:lang w:val="en-US"/>
              </w:rPr>
            </w:pPr>
          </w:p>
        </w:tc>
      </w:tr>
      <w:tr w:rsidR="0069583B" w:rsidRPr="001F26B6" w14:paraId="4CD1BF62" w14:textId="77777777" w:rsidTr="006D0A0B">
        <w:tc>
          <w:tcPr>
            <w:tcW w:w="709" w:type="dxa"/>
            <w:tcBorders>
              <w:top w:val="nil"/>
              <w:left w:val="single" w:sz="6" w:space="0" w:color="auto"/>
              <w:bottom w:val="nil"/>
              <w:right w:val="nil"/>
            </w:tcBorders>
          </w:tcPr>
          <w:p w14:paraId="7139DA78" w14:textId="77777777" w:rsidR="0069583B" w:rsidRDefault="0069583B" w:rsidP="006D0A0B">
            <w:pPr>
              <w:jc w:val="center"/>
              <w:rPr>
                <w:lang w:val="en-US"/>
              </w:rPr>
            </w:pPr>
          </w:p>
        </w:tc>
        <w:tc>
          <w:tcPr>
            <w:tcW w:w="1418" w:type="dxa"/>
            <w:gridSpan w:val="3"/>
            <w:tcBorders>
              <w:top w:val="nil"/>
              <w:left w:val="single" w:sz="6" w:space="0" w:color="auto"/>
              <w:bottom w:val="nil"/>
              <w:right w:val="nil"/>
            </w:tcBorders>
          </w:tcPr>
          <w:p w14:paraId="537F2960"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50632469" w14:textId="77777777" w:rsidR="0069583B" w:rsidRPr="007F2714" w:rsidRDefault="0069583B" w:rsidP="006D0A0B">
            <w:pPr>
              <w:rPr>
                <w:b/>
                <w:bCs/>
                <w:sz w:val="22"/>
                <w:szCs w:val="22"/>
                <w:lang w:val="en-US"/>
              </w:rPr>
            </w:pPr>
            <w:r w:rsidRPr="001F26B6">
              <w:rPr>
                <w:b/>
                <w:bCs/>
                <w:sz w:val="22"/>
                <w:szCs w:val="22"/>
                <w:lang w:val="en-US"/>
              </w:rPr>
              <w:t xml:space="preserve">1.3.1. </w:t>
            </w:r>
            <w:proofErr w:type="spellStart"/>
            <w:r w:rsidRPr="001F26B6">
              <w:rPr>
                <w:b/>
                <w:bCs/>
                <w:sz w:val="22"/>
                <w:szCs w:val="22"/>
                <w:lang w:val="en-US"/>
              </w:rPr>
              <w:t>Parapete</w:t>
            </w:r>
            <w:proofErr w:type="spellEnd"/>
          </w:p>
          <w:p w14:paraId="0678B680"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5FFE049F"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2F04237A" w14:textId="77777777" w:rsidR="0069583B" w:rsidRPr="001F26B6" w:rsidRDefault="0069583B" w:rsidP="006D0A0B">
            <w:pPr>
              <w:rPr>
                <w:lang w:val="en-US"/>
              </w:rPr>
            </w:pPr>
          </w:p>
        </w:tc>
      </w:tr>
      <w:tr w:rsidR="0069583B" w14:paraId="6337F889"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7F80E" w14:textId="77777777" w:rsidR="0069583B" w:rsidRDefault="0069583B" w:rsidP="006D0A0B">
            <w:pPr>
              <w:rPr>
                <w:lang w:val="en-US"/>
              </w:rPr>
            </w:pPr>
            <w:r>
              <w:rPr>
                <w:lang w:val="en-US"/>
              </w:rPr>
              <w:t>28</w:t>
            </w:r>
          </w:p>
        </w:tc>
        <w:tc>
          <w:tcPr>
            <w:tcW w:w="1418" w:type="dxa"/>
            <w:gridSpan w:val="3"/>
            <w:tcBorders>
              <w:top w:val="single" w:sz="4" w:space="0" w:color="auto"/>
              <w:bottom w:val="single" w:sz="4" w:space="0" w:color="auto"/>
            </w:tcBorders>
          </w:tcPr>
          <w:p w14:paraId="37E408AE" w14:textId="77777777" w:rsidR="0069583B" w:rsidRDefault="0069583B" w:rsidP="006D0A0B">
            <w:pPr>
              <w:rPr>
                <w:lang w:val="en-US"/>
              </w:rPr>
            </w:pPr>
            <w:r>
              <w:rPr>
                <w:lang w:val="en-US"/>
              </w:rPr>
              <w:t>RpCB18F</w:t>
            </w:r>
          </w:p>
          <w:p w14:paraId="422DBBA6"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6F84B13C"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Demolarea</w:t>
            </w:r>
            <w:proofErr w:type="spellEnd"/>
            <w:r>
              <w:rPr>
                <w:lang w:val="en-US"/>
              </w:rPr>
              <w:t xml:space="preserve"> </w:t>
            </w:r>
            <w:proofErr w:type="spellStart"/>
            <w:r>
              <w:rPr>
                <w:lang w:val="en-US"/>
              </w:rPr>
              <w:t>betoanelor</w:t>
            </w:r>
            <w:proofErr w:type="spellEnd"/>
            <w:r>
              <w:rPr>
                <w:lang w:val="en-US"/>
              </w:rPr>
              <w:t xml:space="preserve"> </w:t>
            </w:r>
            <w:proofErr w:type="spellStart"/>
            <w:r>
              <w:rPr>
                <w:lang w:val="en-US"/>
              </w:rPr>
              <w:t>vechi</w:t>
            </w:r>
            <w:proofErr w:type="spellEnd"/>
            <w:r>
              <w:rPr>
                <w:lang w:val="en-US"/>
              </w:rPr>
              <w:t xml:space="preserve"> cu </w:t>
            </w:r>
            <w:proofErr w:type="spellStart"/>
            <w:r>
              <w:rPr>
                <w:lang w:val="en-US"/>
              </w:rPr>
              <w:t>mijloace</w:t>
            </w:r>
            <w:proofErr w:type="spellEnd"/>
            <w:r>
              <w:rPr>
                <w:lang w:val="en-US"/>
              </w:rPr>
              <w:t xml:space="preserve"> </w:t>
            </w:r>
            <w:proofErr w:type="spellStart"/>
            <w:proofErr w:type="gramStart"/>
            <w:r>
              <w:rPr>
                <w:lang w:val="en-US"/>
              </w:rPr>
              <w:t>mecanice</w:t>
            </w:r>
            <w:proofErr w:type="spellEnd"/>
            <w:r>
              <w:rPr>
                <w:lang w:val="en-US"/>
              </w:rPr>
              <w:t xml:space="preserve">,  </w:t>
            </w:r>
            <w:proofErr w:type="spellStart"/>
            <w:r>
              <w:rPr>
                <w:lang w:val="en-US"/>
              </w:rPr>
              <w:t>beton</w:t>
            </w:r>
            <w:proofErr w:type="spellEnd"/>
            <w:proofErr w:type="gramEnd"/>
            <w:r>
              <w:rPr>
                <w:lang w:val="en-US"/>
              </w:rPr>
              <w:t xml:space="preserve"> </w:t>
            </w:r>
            <w:proofErr w:type="spellStart"/>
            <w:r>
              <w:rPr>
                <w:lang w:val="en-US"/>
              </w:rPr>
              <w:t>simplu</w:t>
            </w:r>
            <w:proofErr w:type="spellEnd"/>
            <w:r>
              <w:rPr>
                <w:rFonts w:ascii="Times New Roman CYR" w:hAnsi="Times New Roman CYR" w:cs="Times New Roman CYR"/>
                <w:sz w:val="16"/>
                <w:szCs w:val="16"/>
                <w:lang w:val="en-US"/>
              </w:rPr>
              <w:t xml:space="preserve"> </w:t>
            </w:r>
          </w:p>
          <w:p w14:paraId="50903425"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72D5844" w14:textId="77777777" w:rsidR="0069583B" w:rsidRDefault="0069583B" w:rsidP="006D0A0B">
            <w:pPr>
              <w:jc w:val="center"/>
              <w:rPr>
                <w:lang w:val="en-US"/>
              </w:rPr>
            </w:pPr>
            <w:r>
              <w:rPr>
                <w:lang w:val="en-US"/>
              </w:rPr>
              <w:t>m3</w:t>
            </w:r>
          </w:p>
        </w:tc>
        <w:tc>
          <w:tcPr>
            <w:tcW w:w="1135" w:type="dxa"/>
            <w:gridSpan w:val="2"/>
            <w:tcBorders>
              <w:top w:val="single" w:sz="4" w:space="0" w:color="auto"/>
              <w:bottom w:val="single" w:sz="4" w:space="0" w:color="auto"/>
            </w:tcBorders>
            <w:vAlign w:val="center"/>
          </w:tcPr>
          <w:p w14:paraId="31A006F7" w14:textId="77777777" w:rsidR="0069583B" w:rsidRDefault="0069583B" w:rsidP="006D0A0B">
            <w:pPr>
              <w:jc w:val="center"/>
              <w:rPr>
                <w:lang w:val="en-US"/>
              </w:rPr>
            </w:pPr>
            <w:r>
              <w:rPr>
                <w:lang w:val="en-US"/>
              </w:rPr>
              <w:t>0,80</w:t>
            </w:r>
          </w:p>
        </w:tc>
      </w:tr>
      <w:tr w:rsidR="0069583B" w14:paraId="2542727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46928F" w14:textId="77777777" w:rsidR="0069583B" w:rsidRDefault="0069583B" w:rsidP="006D0A0B">
            <w:pPr>
              <w:rPr>
                <w:lang w:val="en-US"/>
              </w:rPr>
            </w:pPr>
          </w:p>
        </w:tc>
        <w:tc>
          <w:tcPr>
            <w:tcW w:w="1418" w:type="dxa"/>
            <w:gridSpan w:val="3"/>
            <w:tcBorders>
              <w:top w:val="nil"/>
              <w:bottom w:val="single" w:sz="2" w:space="0" w:color="auto"/>
            </w:tcBorders>
            <w:vAlign w:val="center"/>
          </w:tcPr>
          <w:p w14:paraId="2F715C48" w14:textId="77777777" w:rsidR="0069583B" w:rsidRDefault="0069583B" w:rsidP="006D0A0B">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2AEDF207" w14:textId="77777777" w:rsidR="0069583B" w:rsidRDefault="0069583B" w:rsidP="006D0A0B">
            <w:pPr>
              <w:rPr>
                <w:lang w:val="en-US"/>
              </w:rPr>
            </w:pPr>
            <w:proofErr w:type="spellStart"/>
            <w:r>
              <w:rPr>
                <w:lang w:val="en-US"/>
              </w:rPr>
              <w:t>Betonist</w:t>
            </w:r>
            <w:proofErr w:type="spellEnd"/>
          </w:p>
        </w:tc>
        <w:tc>
          <w:tcPr>
            <w:tcW w:w="1134" w:type="dxa"/>
            <w:gridSpan w:val="2"/>
            <w:tcBorders>
              <w:top w:val="nil"/>
              <w:bottom w:val="single" w:sz="2" w:space="0" w:color="auto"/>
            </w:tcBorders>
          </w:tcPr>
          <w:p w14:paraId="056AAF0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8C9EAD2" w14:textId="77777777" w:rsidR="0069583B" w:rsidRDefault="0069583B" w:rsidP="006D0A0B">
            <w:pPr>
              <w:rPr>
                <w:lang w:val="en-US"/>
              </w:rPr>
            </w:pPr>
            <w:r>
              <w:rPr>
                <w:lang w:val="en-US"/>
              </w:rPr>
              <w:t>1,68</w:t>
            </w:r>
          </w:p>
        </w:tc>
      </w:tr>
      <w:tr w:rsidR="0069583B" w14:paraId="31460AF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2E734A" w14:textId="77777777" w:rsidR="0069583B" w:rsidRDefault="0069583B" w:rsidP="006D0A0B">
            <w:pPr>
              <w:rPr>
                <w:lang w:val="en-US"/>
              </w:rPr>
            </w:pPr>
          </w:p>
        </w:tc>
        <w:tc>
          <w:tcPr>
            <w:tcW w:w="1418" w:type="dxa"/>
            <w:gridSpan w:val="3"/>
            <w:tcBorders>
              <w:top w:val="nil"/>
              <w:bottom w:val="single" w:sz="2" w:space="0" w:color="auto"/>
            </w:tcBorders>
            <w:vAlign w:val="center"/>
          </w:tcPr>
          <w:p w14:paraId="6E097D80"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D208A5D"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646908B2"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C7F78B2" w14:textId="77777777" w:rsidR="0069583B" w:rsidRDefault="0069583B" w:rsidP="006D0A0B">
            <w:pPr>
              <w:rPr>
                <w:lang w:val="en-US"/>
              </w:rPr>
            </w:pPr>
            <w:r>
              <w:rPr>
                <w:lang w:val="en-US"/>
              </w:rPr>
              <w:t>1,06</w:t>
            </w:r>
          </w:p>
        </w:tc>
      </w:tr>
      <w:tr w:rsidR="0069583B" w14:paraId="1D51EA9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1ECE4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3DCC7B3"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67E5D732"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777D89B4" w14:textId="77777777" w:rsidR="0069583B" w:rsidRDefault="0069583B" w:rsidP="006D0A0B">
            <w:pPr>
              <w:rPr>
                <w:lang w:val="en-US"/>
              </w:rPr>
            </w:pPr>
            <w:r>
              <w:rPr>
                <w:lang w:val="en-US"/>
              </w:rPr>
              <w:t>m3</w:t>
            </w:r>
          </w:p>
        </w:tc>
        <w:tc>
          <w:tcPr>
            <w:tcW w:w="1117" w:type="dxa"/>
            <w:tcBorders>
              <w:top w:val="nil"/>
              <w:bottom w:val="single" w:sz="2" w:space="0" w:color="auto"/>
            </w:tcBorders>
          </w:tcPr>
          <w:p w14:paraId="2618B7DA" w14:textId="77777777" w:rsidR="0069583B" w:rsidRDefault="0069583B" w:rsidP="006D0A0B">
            <w:pPr>
              <w:rPr>
                <w:lang w:val="en-US"/>
              </w:rPr>
            </w:pPr>
            <w:r>
              <w:rPr>
                <w:lang w:val="en-US"/>
              </w:rPr>
              <w:t>0,04</w:t>
            </w:r>
          </w:p>
        </w:tc>
      </w:tr>
      <w:tr w:rsidR="0069583B" w14:paraId="585AACF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20FE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649EC35" w14:textId="77777777" w:rsidR="0069583B" w:rsidRDefault="0069583B" w:rsidP="006D0A0B">
            <w:pPr>
              <w:jc w:val="center"/>
              <w:rPr>
                <w:sz w:val="16"/>
                <w:szCs w:val="16"/>
                <w:lang w:val="en-US"/>
              </w:rPr>
            </w:pPr>
            <w:r>
              <w:rPr>
                <w:sz w:val="16"/>
                <w:szCs w:val="16"/>
                <w:lang w:val="en-US"/>
              </w:rPr>
              <w:t>2912340002509</w:t>
            </w:r>
          </w:p>
        </w:tc>
        <w:tc>
          <w:tcPr>
            <w:tcW w:w="5953" w:type="dxa"/>
            <w:gridSpan w:val="5"/>
            <w:tcBorders>
              <w:top w:val="nil"/>
              <w:bottom w:val="single" w:sz="2" w:space="0" w:color="auto"/>
            </w:tcBorders>
          </w:tcPr>
          <w:p w14:paraId="3CF7A9C9" w14:textId="77777777" w:rsidR="0069583B" w:rsidRDefault="0069583B" w:rsidP="006D0A0B">
            <w:pPr>
              <w:rPr>
                <w:lang w:val="en-US"/>
              </w:rPr>
            </w:pPr>
            <w:proofErr w:type="spellStart"/>
            <w:r>
              <w:rPr>
                <w:lang w:val="en-US"/>
              </w:rPr>
              <w:t>Motocompresor</w:t>
            </w:r>
            <w:proofErr w:type="spellEnd"/>
            <w:r>
              <w:rPr>
                <w:lang w:val="en-US"/>
              </w:rPr>
              <w:t xml:space="preserve"> </w:t>
            </w:r>
            <w:proofErr w:type="spellStart"/>
            <w:r>
              <w:rPr>
                <w:lang w:val="en-US"/>
              </w:rPr>
              <w:t>mobil</w:t>
            </w:r>
            <w:proofErr w:type="spellEnd"/>
            <w:r>
              <w:rPr>
                <w:lang w:val="en-US"/>
              </w:rPr>
              <w:t xml:space="preserve"> de </w:t>
            </w:r>
            <w:proofErr w:type="spellStart"/>
            <w:r>
              <w:rPr>
                <w:lang w:val="en-US"/>
              </w:rPr>
              <w:t>aer</w:t>
            </w:r>
            <w:proofErr w:type="spellEnd"/>
            <w:r>
              <w:rPr>
                <w:lang w:val="en-US"/>
              </w:rPr>
              <w:t xml:space="preserve"> de </w:t>
            </w:r>
            <w:proofErr w:type="spellStart"/>
            <w:r>
              <w:rPr>
                <w:lang w:val="en-US"/>
              </w:rPr>
              <w:t>joasa</w:t>
            </w:r>
            <w:proofErr w:type="spellEnd"/>
            <w:r>
              <w:rPr>
                <w:lang w:val="en-US"/>
              </w:rPr>
              <w:t xml:space="preserve"> </w:t>
            </w:r>
            <w:proofErr w:type="spellStart"/>
            <w:r>
              <w:rPr>
                <w:lang w:val="en-US"/>
              </w:rPr>
              <w:t>presiune</w:t>
            </w:r>
            <w:proofErr w:type="spellEnd"/>
            <w:r>
              <w:rPr>
                <w:lang w:val="en-US"/>
              </w:rPr>
              <w:t>, debit 4,0 - 5,9 mc/min</w:t>
            </w:r>
          </w:p>
        </w:tc>
        <w:tc>
          <w:tcPr>
            <w:tcW w:w="1134" w:type="dxa"/>
            <w:gridSpan w:val="2"/>
            <w:tcBorders>
              <w:top w:val="nil"/>
              <w:bottom w:val="single" w:sz="2" w:space="0" w:color="auto"/>
            </w:tcBorders>
          </w:tcPr>
          <w:p w14:paraId="0439598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72BDA19" w14:textId="77777777" w:rsidR="0069583B" w:rsidRDefault="0069583B" w:rsidP="006D0A0B">
            <w:pPr>
              <w:rPr>
                <w:lang w:val="en-US"/>
              </w:rPr>
            </w:pPr>
            <w:r>
              <w:rPr>
                <w:lang w:val="en-US"/>
              </w:rPr>
              <w:t>0,23</w:t>
            </w:r>
          </w:p>
        </w:tc>
      </w:tr>
      <w:tr w:rsidR="0069583B" w14:paraId="3DC05B8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A9C52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0FCA7E7" w14:textId="77777777" w:rsidR="0069583B" w:rsidRDefault="0069583B" w:rsidP="006D0A0B">
            <w:pPr>
              <w:jc w:val="center"/>
              <w:rPr>
                <w:sz w:val="16"/>
                <w:szCs w:val="16"/>
                <w:lang w:val="en-US"/>
              </w:rPr>
            </w:pPr>
            <w:r>
              <w:rPr>
                <w:sz w:val="16"/>
                <w:szCs w:val="16"/>
                <w:lang w:val="en-US"/>
              </w:rPr>
              <w:t>2952270003370</w:t>
            </w:r>
          </w:p>
        </w:tc>
        <w:tc>
          <w:tcPr>
            <w:tcW w:w="5953" w:type="dxa"/>
            <w:gridSpan w:val="5"/>
            <w:tcBorders>
              <w:top w:val="nil"/>
              <w:bottom w:val="single" w:sz="2" w:space="0" w:color="auto"/>
            </w:tcBorders>
          </w:tcPr>
          <w:p w14:paraId="27C2411B" w14:textId="77777777" w:rsidR="0069583B" w:rsidRDefault="0069583B" w:rsidP="006D0A0B">
            <w:pPr>
              <w:rPr>
                <w:lang w:val="en-US"/>
              </w:rPr>
            </w:pPr>
            <w:r>
              <w:rPr>
                <w:lang w:val="en-US"/>
              </w:rPr>
              <w:t>Ciocan pneumatic 8-15 kg</w:t>
            </w:r>
          </w:p>
        </w:tc>
        <w:tc>
          <w:tcPr>
            <w:tcW w:w="1134" w:type="dxa"/>
            <w:gridSpan w:val="2"/>
            <w:tcBorders>
              <w:top w:val="nil"/>
              <w:bottom w:val="single" w:sz="2" w:space="0" w:color="auto"/>
            </w:tcBorders>
          </w:tcPr>
          <w:p w14:paraId="624869C5"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F0E96EB" w14:textId="77777777" w:rsidR="0069583B" w:rsidRDefault="0069583B" w:rsidP="006D0A0B">
            <w:pPr>
              <w:rPr>
                <w:lang w:val="en-US"/>
              </w:rPr>
            </w:pPr>
            <w:r>
              <w:rPr>
                <w:lang w:val="en-US"/>
              </w:rPr>
              <w:t>0,23</w:t>
            </w:r>
          </w:p>
        </w:tc>
      </w:tr>
      <w:tr w:rsidR="0069583B" w14:paraId="591CF9F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83758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94073B7"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28A40BBF"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3863772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ADFDC8D" w14:textId="77777777" w:rsidR="0069583B" w:rsidRDefault="0069583B" w:rsidP="006D0A0B">
            <w:pPr>
              <w:rPr>
                <w:lang w:val="en-US"/>
              </w:rPr>
            </w:pPr>
            <w:r>
              <w:rPr>
                <w:lang w:val="en-US"/>
              </w:rPr>
              <w:t>0,12</w:t>
            </w:r>
          </w:p>
        </w:tc>
      </w:tr>
      <w:tr w:rsidR="0069583B" w14:paraId="78BF7E30"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D81E5" w14:textId="77777777" w:rsidR="0069583B" w:rsidRDefault="0069583B" w:rsidP="006D0A0B">
            <w:pPr>
              <w:rPr>
                <w:lang w:val="en-US"/>
              </w:rPr>
            </w:pPr>
            <w:r>
              <w:rPr>
                <w:lang w:val="en-US"/>
              </w:rPr>
              <w:t>29</w:t>
            </w:r>
          </w:p>
        </w:tc>
        <w:tc>
          <w:tcPr>
            <w:tcW w:w="1418" w:type="dxa"/>
            <w:gridSpan w:val="3"/>
            <w:tcBorders>
              <w:top w:val="single" w:sz="4" w:space="0" w:color="auto"/>
              <w:bottom w:val="single" w:sz="4" w:space="0" w:color="auto"/>
            </w:tcBorders>
          </w:tcPr>
          <w:p w14:paraId="665D04E2" w14:textId="77777777" w:rsidR="0069583B" w:rsidRDefault="0069583B" w:rsidP="006D0A0B">
            <w:pPr>
              <w:rPr>
                <w:lang w:val="en-US"/>
              </w:rPr>
            </w:pPr>
            <w:r>
              <w:rPr>
                <w:lang w:val="en-US"/>
              </w:rPr>
              <w:t>CB01A</w:t>
            </w:r>
          </w:p>
          <w:p w14:paraId="19913203"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23863BF"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Cofraje</w:t>
            </w:r>
            <w:proofErr w:type="spellEnd"/>
            <w:r>
              <w:rPr>
                <w:lang w:val="en-US"/>
              </w:rPr>
              <w:t xml:space="preserve">, din </w:t>
            </w:r>
            <w:proofErr w:type="spellStart"/>
            <w:r>
              <w:rPr>
                <w:lang w:val="en-US"/>
              </w:rPr>
              <w:t>scinduri</w:t>
            </w:r>
            <w:proofErr w:type="spellEnd"/>
            <w:r>
              <w:rPr>
                <w:lang w:val="en-US"/>
              </w:rPr>
              <w:t xml:space="preserve"> de </w:t>
            </w:r>
            <w:proofErr w:type="spellStart"/>
            <w:r>
              <w:rPr>
                <w:lang w:val="en-US"/>
              </w:rPr>
              <w:t>rasinoase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turnarea</w:t>
            </w:r>
            <w:proofErr w:type="spellEnd"/>
            <w:r>
              <w:rPr>
                <w:lang w:val="en-US"/>
              </w:rPr>
              <w:t xml:space="preserve"> </w:t>
            </w:r>
            <w:proofErr w:type="spellStart"/>
            <w:r>
              <w:rPr>
                <w:lang w:val="en-US"/>
              </w:rPr>
              <w:t>betonului</w:t>
            </w:r>
            <w:proofErr w:type="spellEnd"/>
            <w:r>
              <w:rPr>
                <w:lang w:val="en-US"/>
              </w:rPr>
              <w:t xml:space="preserve"> de </w:t>
            </w:r>
            <w:proofErr w:type="spellStart"/>
            <w:r>
              <w:rPr>
                <w:lang w:val="en-US"/>
              </w:rPr>
              <w:t>monolitizare</w:t>
            </w:r>
            <w:proofErr w:type="spellEnd"/>
            <w:r>
              <w:rPr>
                <w:lang w:val="en-US"/>
              </w:rPr>
              <w:t xml:space="preserve"> </w:t>
            </w:r>
            <w:proofErr w:type="spellStart"/>
            <w:r>
              <w:rPr>
                <w:lang w:val="en-US"/>
              </w:rPr>
              <w:t>intre</w:t>
            </w:r>
            <w:proofErr w:type="spellEnd"/>
            <w:r>
              <w:rPr>
                <w:lang w:val="en-US"/>
              </w:rPr>
              <w:t xml:space="preserve"> </w:t>
            </w:r>
            <w:proofErr w:type="spellStart"/>
            <w:r>
              <w:rPr>
                <w:lang w:val="en-US"/>
              </w:rPr>
              <w:t>elementele</w:t>
            </w:r>
            <w:proofErr w:type="spellEnd"/>
            <w:r>
              <w:rPr>
                <w:lang w:val="en-US"/>
              </w:rPr>
              <w:t xml:space="preserve"> prefabricate (</w:t>
            </w:r>
            <w:proofErr w:type="spellStart"/>
            <w:r>
              <w:rPr>
                <w:lang w:val="en-US"/>
              </w:rPr>
              <w:t>plansee</w:t>
            </w:r>
            <w:proofErr w:type="spellEnd"/>
            <w:r>
              <w:rPr>
                <w:lang w:val="en-US"/>
              </w:rPr>
              <w:t xml:space="preserve">, </w:t>
            </w:r>
            <w:proofErr w:type="spellStart"/>
            <w:r>
              <w:rPr>
                <w:lang w:val="en-US"/>
              </w:rPr>
              <w:t>grinzi</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diafragme</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sprijinirile</w:t>
            </w:r>
            <w:proofErr w:type="spellEnd"/>
            <w:r>
              <w:rPr>
                <w:rFonts w:ascii="Times New Roman CYR" w:hAnsi="Times New Roman CYR" w:cs="Times New Roman CYR"/>
                <w:sz w:val="16"/>
                <w:szCs w:val="16"/>
                <w:lang w:val="en-US"/>
              </w:rPr>
              <w:t xml:space="preserve"> </w:t>
            </w:r>
          </w:p>
          <w:p w14:paraId="78577B3D"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F1FBFE1"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10110A29" w14:textId="77777777" w:rsidR="0069583B" w:rsidRDefault="0069583B" w:rsidP="006D0A0B">
            <w:pPr>
              <w:jc w:val="center"/>
              <w:rPr>
                <w:lang w:val="en-US"/>
              </w:rPr>
            </w:pPr>
            <w:r>
              <w:rPr>
                <w:lang w:val="en-US"/>
              </w:rPr>
              <w:t>8,50</w:t>
            </w:r>
          </w:p>
        </w:tc>
      </w:tr>
      <w:tr w:rsidR="0069583B" w14:paraId="5D114AC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8F996" w14:textId="77777777" w:rsidR="0069583B" w:rsidRDefault="0069583B" w:rsidP="006D0A0B">
            <w:pPr>
              <w:rPr>
                <w:lang w:val="en-US"/>
              </w:rPr>
            </w:pPr>
          </w:p>
        </w:tc>
        <w:tc>
          <w:tcPr>
            <w:tcW w:w="1418" w:type="dxa"/>
            <w:gridSpan w:val="3"/>
            <w:tcBorders>
              <w:top w:val="nil"/>
              <w:bottom w:val="single" w:sz="2" w:space="0" w:color="auto"/>
            </w:tcBorders>
            <w:vAlign w:val="center"/>
          </w:tcPr>
          <w:p w14:paraId="216BDCF7"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208B1AB"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6294C0F7"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7FBBA762" w14:textId="77777777" w:rsidR="0069583B" w:rsidRDefault="0069583B" w:rsidP="006D0A0B">
            <w:pPr>
              <w:rPr>
                <w:lang w:val="en-US"/>
              </w:rPr>
            </w:pPr>
            <w:r>
              <w:rPr>
                <w:lang w:val="en-US"/>
              </w:rPr>
              <w:t>2,12</w:t>
            </w:r>
          </w:p>
        </w:tc>
      </w:tr>
      <w:tr w:rsidR="0069583B" w14:paraId="165FE83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6E3E41" w14:textId="77777777" w:rsidR="0069583B" w:rsidRDefault="0069583B" w:rsidP="006D0A0B">
            <w:pPr>
              <w:rPr>
                <w:lang w:val="en-US"/>
              </w:rPr>
            </w:pPr>
          </w:p>
        </w:tc>
        <w:tc>
          <w:tcPr>
            <w:tcW w:w="1418" w:type="dxa"/>
            <w:gridSpan w:val="3"/>
            <w:tcBorders>
              <w:top w:val="nil"/>
              <w:bottom w:val="single" w:sz="2" w:space="0" w:color="auto"/>
            </w:tcBorders>
            <w:vAlign w:val="center"/>
          </w:tcPr>
          <w:p w14:paraId="4F5749E2" w14:textId="77777777" w:rsidR="0069583B" w:rsidRDefault="0069583B" w:rsidP="006D0A0B">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14:paraId="62BA501F" w14:textId="77777777" w:rsidR="0069583B" w:rsidRDefault="0069583B" w:rsidP="006D0A0B">
            <w:pPr>
              <w:rPr>
                <w:lang w:val="en-US"/>
              </w:rPr>
            </w:pPr>
            <w:proofErr w:type="spellStart"/>
            <w:r>
              <w:rPr>
                <w:lang w:val="en-US"/>
              </w:rPr>
              <w:t>Dulgher</w:t>
            </w:r>
            <w:proofErr w:type="spellEnd"/>
          </w:p>
        </w:tc>
        <w:tc>
          <w:tcPr>
            <w:tcW w:w="1134" w:type="dxa"/>
            <w:gridSpan w:val="2"/>
            <w:tcBorders>
              <w:top w:val="nil"/>
              <w:bottom w:val="single" w:sz="2" w:space="0" w:color="auto"/>
            </w:tcBorders>
          </w:tcPr>
          <w:p w14:paraId="20A09A1E"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C45371B" w14:textId="77777777" w:rsidR="0069583B" w:rsidRDefault="0069583B" w:rsidP="006D0A0B">
            <w:pPr>
              <w:rPr>
                <w:lang w:val="en-US"/>
              </w:rPr>
            </w:pPr>
            <w:r>
              <w:rPr>
                <w:lang w:val="en-US"/>
              </w:rPr>
              <w:t>12,32</w:t>
            </w:r>
          </w:p>
        </w:tc>
      </w:tr>
      <w:tr w:rsidR="0069583B" w14:paraId="55C3083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C64E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B98442C" w14:textId="77777777" w:rsidR="0069583B" w:rsidRDefault="0069583B" w:rsidP="006D0A0B">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14:paraId="6B7BF378" w14:textId="77777777" w:rsidR="0069583B" w:rsidRDefault="0069583B" w:rsidP="006D0A0B">
            <w:pPr>
              <w:rPr>
                <w:lang w:val="en-US"/>
              </w:rPr>
            </w:pPr>
            <w:proofErr w:type="spellStart"/>
            <w:r>
              <w:rPr>
                <w:lang w:val="en-US"/>
              </w:rPr>
              <w:t>Sirma</w:t>
            </w:r>
            <w:proofErr w:type="spellEnd"/>
            <w:r>
              <w:rPr>
                <w:lang w:val="en-US"/>
              </w:rPr>
              <w:t xml:space="preserve"> </w:t>
            </w:r>
            <w:proofErr w:type="spellStart"/>
            <w:r>
              <w:rPr>
                <w:lang w:val="en-US"/>
              </w:rPr>
              <w:t>neagra</w:t>
            </w:r>
            <w:proofErr w:type="spellEnd"/>
            <w:r>
              <w:rPr>
                <w:lang w:val="en-US"/>
              </w:rPr>
              <w:t xml:space="preserve"> </w:t>
            </w:r>
            <w:proofErr w:type="spellStart"/>
            <w:r>
              <w:rPr>
                <w:lang w:val="en-US"/>
              </w:rPr>
              <w:t>moale</w:t>
            </w:r>
            <w:proofErr w:type="spellEnd"/>
            <w:r>
              <w:rPr>
                <w:lang w:val="en-US"/>
              </w:rPr>
              <w:t xml:space="preserve"> d = 2,5 mm</w:t>
            </w:r>
          </w:p>
        </w:tc>
        <w:tc>
          <w:tcPr>
            <w:tcW w:w="1152" w:type="dxa"/>
            <w:gridSpan w:val="3"/>
            <w:tcBorders>
              <w:top w:val="nil"/>
              <w:bottom w:val="single" w:sz="2" w:space="0" w:color="auto"/>
            </w:tcBorders>
          </w:tcPr>
          <w:p w14:paraId="0D38383C" w14:textId="77777777" w:rsidR="0069583B" w:rsidRDefault="0069583B" w:rsidP="006D0A0B">
            <w:pPr>
              <w:rPr>
                <w:lang w:val="en-US"/>
              </w:rPr>
            </w:pPr>
            <w:r>
              <w:rPr>
                <w:lang w:val="en-US"/>
              </w:rPr>
              <w:t>kg</w:t>
            </w:r>
          </w:p>
        </w:tc>
        <w:tc>
          <w:tcPr>
            <w:tcW w:w="1117" w:type="dxa"/>
            <w:tcBorders>
              <w:top w:val="nil"/>
              <w:bottom w:val="single" w:sz="2" w:space="0" w:color="auto"/>
            </w:tcBorders>
          </w:tcPr>
          <w:p w14:paraId="40D2102B" w14:textId="77777777" w:rsidR="0069583B" w:rsidRDefault="0069583B" w:rsidP="006D0A0B">
            <w:pPr>
              <w:rPr>
                <w:lang w:val="en-US"/>
              </w:rPr>
            </w:pPr>
            <w:r>
              <w:rPr>
                <w:lang w:val="en-US"/>
              </w:rPr>
              <w:t>1,27</w:t>
            </w:r>
          </w:p>
        </w:tc>
      </w:tr>
      <w:tr w:rsidR="0069583B" w14:paraId="4EA9AF1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E90C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DA4EC9F" w14:textId="77777777" w:rsidR="0069583B" w:rsidRDefault="0069583B" w:rsidP="006D0A0B">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14:paraId="4B1670CB" w14:textId="77777777" w:rsidR="0069583B" w:rsidRDefault="0069583B" w:rsidP="006D0A0B">
            <w:pPr>
              <w:rPr>
                <w:lang w:val="en-US"/>
              </w:rPr>
            </w:pPr>
            <w:r>
              <w:rPr>
                <w:lang w:val="en-US"/>
              </w:rPr>
              <w:t xml:space="preserve">Cuie cu cap conic tip A </w:t>
            </w:r>
            <w:proofErr w:type="spellStart"/>
            <w:r>
              <w:rPr>
                <w:lang w:val="en-US"/>
              </w:rPr>
              <w:t>pentru</w:t>
            </w:r>
            <w:proofErr w:type="spellEnd"/>
            <w:r>
              <w:rPr>
                <w:lang w:val="en-US"/>
              </w:rPr>
              <w:t xml:space="preserve"> </w:t>
            </w:r>
            <w:proofErr w:type="spellStart"/>
            <w:r>
              <w:rPr>
                <w:lang w:val="en-US"/>
              </w:rPr>
              <w:t>constructii</w:t>
            </w:r>
            <w:proofErr w:type="spellEnd"/>
          </w:p>
        </w:tc>
        <w:tc>
          <w:tcPr>
            <w:tcW w:w="1152" w:type="dxa"/>
            <w:gridSpan w:val="3"/>
            <w:tcBorders>
              <w:top w:val="nil"/>
              <w:bottom w:val="single" w:sz="2" w:space="0" w:color="auto"/>
            </w:tcBorders>
          </w:tcPr>
          <w:p w14:paraId="36F1FE34" w14:textId="77777777" w:rsidR="0069583B" w:rsidRDefault="0069583B" w:rsidP="006D0A0B">
            <w:pPr>
              <w:rPr>
                <w:lang w:val="en-US"/>
              </w:rPr>
            </w:pPr>
            <w:r>
              <w:rPr>
                <w:lang w:val="en-US"/>
              </w:rPr>
              <w:t>kg</w:t>
            </w:r>
          </w:p>
        </w:tc>
        <w:tc>
          <w:tcPr>
            <w:tcW w:w="1117" w:type="dxa"/>
            <w:tcBorders>
              <w:top w:val="nil"/>
              <w:bottom w:val="single" w:sz="2" w:space="0" w:color="auto"/>
            </w:tcBorders>
          </w:tcPr>
          <w:p w14:paraId="7CB1DE4A" w14:textId="77777777" w:rsidR="0069583B" w:rsidRDefault="0069583B" w:rsidP="006D0A0B">
            <w:pPr>
              <w:rPr>
                <w:lang w:val="en-US"/>
              </w:rPr>
            </w:pPr>
            <w:r>
              <w:rPr>
                <w:lang w:val="en-US"/>
              </w:rPr>
              <w:t>2,12</w:t>
            </w:r>
          </w:p>
        </w:tc>
      </w:tr>
      <w:tr w:rsidR="0069583B" w14:paraId="204E028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AE3ED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DADE797" w14:textId="77777777" w:rsidR="0069583B" w:rsidRDefault="0069583B" w:rsidP="006D0A0B">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14:paraId="739A871C" w14:textId="77777777" w:rsidR="0069583B" w:rsidRDefault="0069583B" w:rsidP="006D0A0B">
            <w:pPr>
              <w:rPr>
                <w:lang w:val="en-US"/>
              </w:rPr>
            </w:pPr>
            <w:proofErr w:type="spellStart"/>
            <w:r>
              <w:rPr>
                <w:lang w:val="en-US"/>
              </w:rPr>
              <w:t>Decofrol</w:t>
            </w:r>
            <w:proofErr w:type="spellEnd"/>
          </w:p>
        </w:tc>
        <w:tc>
          <w:tcPr>
            <w:tcW w:w="1152" w:type="dxa"/>
            <w:gridSpan w:val="3"/>
            <w:tcBorders>
              <w:top w:val="nil"/>
              <w:bottom w:val="single" w:sz="2" w:space="0" w:color="auto"/>
            </w:tcBorders>
          </w:tcPr>
          <w:p w14:paraId="0A3E35A9" w14:textId="77777777" w:rsidR="0069583B" w:rsidRDefault="0069583B" w:rsidP="006D0A0B">
            <w:pPr>
              <w:rPr>
                <w:lang w:val="en-US"/>
              </w:rPr>
            </w:pPr>
            <w:r>
              <w:rPr>
                <w:lang w:val="en-US"/>
              </w:rPr>
              <w:t>kg</w:t>
            </w:r>
          </w:p>
        </w:tc>
        <w:tc>
          <w:tcPr>
            <w:tcW w:w="1117" w:type="dxa"/>
            <w:tcBorders>
              <w:top w:val="nil"/>
              <w:bottom w:val="single" w:sz="2" w:space="0" w:color="auto"/>
            </w:tcBorders>
          </w:tcPr>
          <w:p w14:paraId="0F9D4ADF" w14:textId="77777777" w:rsidR="0069583B" w:rsidRDefault="0069583B" w:rsidP="006D0A0B">
            <w:pPr>
              <w:rPr>
                <w:lang w:val="en-US"/>
              </w:rPr>
            </w:pPr>
            <w:r>
              <w:rPr>
                <w:lang w:val="en-US"/>
              </w:rPr>
              <w:t>1,02</w:t>
            </w:r>
          </w:p>
        </w:tc>
      </w:tr>
      <w:tr w:rsidR="0069583B" w14:paraId="0BF7E8A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3299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91F6311" w14:textId="77777777" w:rsidR="0069583B" w:rsidRDefault="0069583B" w:rsidP="006D0A0B">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14:paraId="04285B85" w14:textId="77777777" w:rsidR="0069583B" w:rsidRDefault="0069583B" w:rsidP="006D0A0B">
            <w:pPr>
              <w:rPr>
                <w:lang w:val="en-US"/>
              </w:rPr>
            </w:pPr>
            <w:proofErr w:type="spellStart"/>
            <w:r>
              <w:rPr>
                <w:lang w:val="en-US"/>
              </w:rPr>
              <w:t>Lemn</w:t>
            </w:r>
            <w:proofErr w:type="spellEnd"/>
            <w:r>
              <w:rPr>
                <w:lang w:val="en-US"/>
              </w:rPr>
              <w:t xml:space="preserve"> rotund de </w:t>
            </w:r>
            <w:proofErr w:type="spellStart"/>
            <w:r>
              <w:rPr>
                <w:lang w:val="en-US"/>
              </w:rPr>
              <w:t>rasinoase</w:t>
            </w:r>
            <w:proofErr w:type="spellEnd"/>
          </w:p>
        </w:tc>
        <w:tc>
          <w:tcPr>
            <w:tcW w:w="1152" w:type="dxa"/>
            <w:gridSpan w:val="3"/>
            <w:tcBorders>
              <w:top w:val="nil"/>
              <w:bottom w:val="single" w:sz="2" w:space="0" w:color="auto"/>
            </w:tcBorders>
          </w:tcPr>
          <w:p w14:paraId="1B4BB6B7" w14:textId="77777777" w:rsidR="0069583B" w:rsidRDefault="0069583B" w:rsidP="006D0A0B">
            <w:pPr>
              <w:rPr>
                <w:lang w:val="en-US"/>
              </w:rPr>
            </w:pPr>
            <w:r>
              <w:rPr>
                <w:lang w:val="en-US"/>
              </w:rPr>
              <w:t>m3</w:t>
            </w:r>
          </w:p>
        </w:tc>
        <w:tc>
          <w:tcPr>
            <w:tcW w:w="1117" w:type="dxa"/>
            <w:tcBorders>
              <w:top w:val="nil"/>
              <w:bottom w:val="single" w:sz="2" w:space="0" w:color="auto"/>
            </w:tcBorders>
          </w:tcPr>
          <w:p w14:paraId="42AD4334" w14:textId="77777777" w:rsidR="0069583B" w:rsidRDefault="0069583B" w:rsidP="006D0A0B">
            <w:pPr>
              <w:rPr>
                <w:lang w:val="en-US"/>
              </w:rPr>
            </w:pPr>
            <w:r>
              <w:rPr>
                <w:lang w:val="en-US"/>
              </w:rPr>
              <w:t>0,02</w:t>
            </w:r>
          </w:p>
        </w:tc>
      </w:tr>
      <w:tr w:rsidR="0069583B" w14:paraId="7454900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4079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FC3C794" w14:textId="77777777" w:rsidR="0069583B" w:rsidRDefault="0069583B" w:rsidP="006D0A0B">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14:paraId="44CC5A8C" w14:textId="77777777" w:rsidR="0069583B" w:rsidRDefault="0069583B" w:rsidP="006D0A0B">
            <w:pPr>
              <w:rPr>
                <w:lang w:val="en-US"/>
              </w:rPr>
            </w:pPr>
            <w:proofErr w:type="spellStart"/>
            <w:r>
              <w:rPr>
                <w:lang w:val="en-US"/>
              </w:rPr>
              <w:t>Dulapi</w:t>
            </w:r>
            <w:proofErr w:type="spellEnd"/>
            <w:r>
              <w:rPr>
                <w:lang w:val="en-US"/>
              </w:rPr>
              <w:t xml:space="preserve"> de </w:t>
            </w:r>
            <w:proofErr w:type="spellStart"/>
            <w:r>
              <w:rPr>
                <w:lang w:val="en-US"/>
              </w:rPr>
              <w:t>rasinoase</w:t>
            </w:r>
            <w:proofErr w:type="spellEnd"/>
          </w:p>
        </w:tc>
        <w:tc>
          <w:tcPr>
            <w:tcW w:w="1152" w:type="dxa"/>
            <w:gridSpan w:val="3"/>
            <w:tcBorders>
              <w:top w:val="nil"/>
              <w:bottom w:val="single" w:sz="2" w:space="0" w:color="auto"/>
            </w:tcBorders>
          </w:tcPr>
          <w:p w14:paraId="6EBA8858" w14:textId="77777777" w:rsidR="0069583B" w:rsidRDefault="0069583B" w:rsidP="006D0A0B">
            <w:pPr>
              <w:rPr>
                <w:lang w:val="en-US"/>
              </w:rPr>
            </w:pPr>
            <w:r>
              <w:rPr>
                <w:lang w:val="en-US"/>
              </w:rPr>
              <w:t>m3</w:t>
            </w:r>
          </w:p>
        </w:tc>
        <w:tc>
          <w:tcPr>
            <w:tcW w:w="1117" w:type="dxa"/>
            <w:tcBorders>
              <w:top w:val="nil"/>
              <w:bottom w:val="single" w:sz="2" w:space="0" w:color="auto"/>
            </w:tcBorders>
          </w:tcPr>
          <w:p w14:paraId="050D8FDC" w14:textId="77777777" w:rsidR="0069583B" w:rsidRDefault="0069583B" w:rsidP="006D0A0B">
            <w:pPr>
              <w:rPr>
                <w:lang w:val="en-US"/>
              </w:rPr>
            </w:pPr>
            <w:r>
              <w:rPr>
                <w:lang w:val="en-US"/>
              </w:rPr>
              <w:t>0,02</w:t>
            </w:r>
          </w:p>
        </w:tc>
      </w:tr>
      <w:tr w:rsidR="0069583B" w14:paraId="1CC5417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5998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C80CE1B" w14:textId="77777777" w:rsidR="0069583B" w:rsidRDefault="0069583B" w:rsidP="006D0A0B">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14:paraId="146F9C7B" w14:textId="77777777" w:rsidR="0069583B" w:rsidRDefault="0069583B" w:rsidP="006D0A0B">
            <w:pPr>
              <w:rPr>
                <w:lang w:val="en-US"/>
              </w:rPr>
            </w:pPr>
            <w:proofErr w:type="spellStart"/>
            <w:r>
              <w:rPr>
                <w:lang w:val="en-US"/>
              </w:rPr>
              <w:t>Scinduri</w:t>
            </w:r>
            <w:proofErr w:type="spellEnd"/>
            <w:r>
              <w:rPr>
                <w:lang w:val="en-US"/>
              </w:rPr>
              <w:t xml:space="preserve"> de </w:t>
            </w:r>
            <w:proofErr w:type="spellStart"/>
            <w:r>
              <w:rPr>
                <w:lang w:val="en-US"/>
              </w:rPr>
              <w:t>rasinoase</w:t>
            </w:r>
            <w:proofErr w:type="spellEnd"/>
          </w:p>
        </w:tc>
        <w:tc>
          <w:tcPr>
            <w:tcW w:w="1152" w:type="dxa"/>
            <w:gridSpan w:val="3"/>
            <w:tcBorders>
              <w:top w:val="nil"/>
              <w:bottom w:val="single" w:sz="2" w:space="0" w:color="auto"/>
            </w:tcBorders>
          </w:tcPr>
          <w:p w14:paraId="18D2D6C7" w14:textId="77777777" w:rsidR="0069583B" w:rsidRDefault="0069583B" w:rsidP="006D0A0B">
            <w:pPr>
              <w:rPr>
                <w:lang w:val="en-US"/>
              </w:rPr>
            </w:pPr>
            <w:r>
              <w:rPr>
                <w:lang w:val="en-US"/>
              </w:rPr>
              <w:t>m3</w:t>
            </w:r>
          </w:p>
        </w:tc>
        <w:tc>
          <w:tcPr>
            <w:tcW w:w="1117" w:type="dxa"/>
            <w:tcBorders>
              <w:top w:val="nil"/>
              <w:bottom w:val="single" w:sz="2" w:space="0" w:color="auto"/>
            </w:tcBorders>
          </w:tcPr>
          <w:p w14:paraId="6B865DB1" w14:textId="77777777" w:rsidR="0069583B" w:rsidRDefault="0069583B" w:rsidP="006D0A0B">
            <w:pPr>
              <w:rPr>
                <w:lang w:val="en-US"/>
              </w:rPr>
            </w:pPr>
            <w:r>
              <w:rPr>
                <w:lang w:val="en-US"/>
              </w:rPr>
              <w:t>0,17</w:t>
            </w:r>
          </w:p>
        </w:tc>
      </w:tr>
      <w:tr w:rsidR="0069583B" w14:paraId="667A2A66"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E51B8" w14:textId="77777777" w:rsidR="0069583B" w:rsidRDefault="0069583B" w:rsidP="006D0A0B">
            <w:pPr>
              <w:rPr>
                <w:lang w:val="en-US"/>
              </w:rPr>
            </w:pPr>
            <w:r>
              <w:rPr>
                <w:lang w:val="en-US"/>
              </w:rPr>
              <w:t>30</w:t>
            </w:r>
          </w:p>
        </w:tc>
        <w:tc>
          <w:tcPr>
            <w:tcW w:w="1418" w:type="dxa"/>
            <w:gridSpan w:val="3"/>
            <w:tcBorders>
              <w:top w:val="single" w:sz="4" w:space="0" w:color="auto"/>
              <w:bottom w:val="single" w:sz="4" w:space="0" w:color="auto"/>
            </w:tcBorders>
          </w:tcPr>
          <w:p w14:paraId="6141DC9A" w14:textId="77777777" w:rsidR="0069583B" w:rsidRDefault="0069583B" w:rsidP="006D0A0B">
            <w:pPr>
              <w:rPr>
                <w:lang w:val="en-US"/>
              </w:rPr>
            </w:pPr>
            <w:r>
              <w:rPr>
                <w:lang w:val="en-US"/>
              </w:rPr>
              <w:t>CC03C</w:t>
            </w:r>
          </w:p>
          <w:p w14:paraId="36B8FB34"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7189CC02"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Montare</w:t>
            </w:r>
            <w:proofErr w:type="spellEnd"/>
            <w:r>
              <w:rPr>
                <w:lang w:val="en-US"/>
              </w:rPr>
              <w:t xml:space="preserve"> </w:t>
            </w:r>
            <w:proofErr w:type="spellStart"/>
            <w:r>
              <w:rPr>
                <w:lang w:val="en-US"/>
              </w:rPr>
              <w:t>plase</w:t>
            </w:r>
            <w:proofErr w:type="spellEnd"/>
            <w:r>
              <w:rPr>
                <w:lang w:val="en-US"/>
              </w:rPr>
              <w:t xml:space="preserve"> </w:t>
            </w:r>
            <w:proofErr w:type="spellStart"/>
            <w:r>
              <w:rPr>
                <w:lang w:val="en-US"/>
              </w:rPr>
              <w:t>sudate</w:t>
            </w:r>
            <w:proofErr w:type="spellEnd"/>
            <w:r>
              <w:rPr>
                <w:lang w:val="en-US"/>
              </w:rPr>
              <w:t xml:space="preserve"> la </w:t>
            </w:r>
            <w:proofErr w:type="spellStart"/>
            <w:r>
              <w:rPr>
                <w:lang w:val="en-US"/>
              </w:rPr>
              <w:t>inaltimi</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mici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egale</w:t>
            </w:r>
            <w:proofErr w:type="spellEnd"/>
            <w:r>
              <w:rPr>
                <w:lang w:val="en-US"/>
              </w:rPr>
              <w:t xml:space="preserve"> cu 35 m, la </w:t>
            </w:r>
            <w:proofErr w:type="spellStart"/>
            <w:r>
              <w:rPr>
                <w:lang w:val="en-US"/>
              </w:rPr>
              <w:t>placi</w:t>
            </w:r>
            <w:proofErr w:type="spellEnd"/>
            <w:r>
              <w:rPr>
                <w:lang w:val="en-US"/>
              </w:rPr>
              <w:t xml:space="preserve"> VR -1 d=4 100x100</w:t>
            </w:r>
            <w:r>
              <w:rPr>
                <w:rFonts w:ascii="Times New Roman CYR" w:hAnsi="Times New Roman CYR" w:cs="Times New Roman CYR"/>
                <w:sz w:val="16"/>
                <w:szCs w:val="16"/>
                <w:lang w:val="en-US"/>
              </w:rPr>
              <w:t xml:space="preserve"> </w:t>
            </w:r>
          </w:p>
          <w:p w14:paraId="4E646BED"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D8D3F08" w14:textId="77777777" w:rsidR="0069583B" w:rsidRDefault="0069583B" w:rsidP="006D0A0B">
            <w:pPr>
              <w:jc w:val="center"/>
              <w:rPr>
                <w:lang w:val="en-US"/>
              </w:rPr>
            </w:pPr>
            <w:r>
              <w:rPr>
                <w:lang w:val="en-US"/>
              </w:rPr>
              <w:t>kg</w:t>
            </w:r>
          </w:p>
        </w:tc>
        <w:tc>
          <w:tcPr>
            <w:tcW w:w="1135" w:type="dxa"/>
            <w:gridSpan w:val="2"/>
            <w:tcBorders>
              <w:top w:val="single" w:sz="4" w:space="0" w:color="auto"/>
              <w:bottom w:val="single" w:sz="4" w:space="0" w:color="auto"/>
            </w:tcBorders>
            <w:vAlign w:val="center"/>
          </w:tcPr>
          <w:p w14:paraId="2EB8113D" w14:textId="77777777" w:rsidR="0069583B" w:rsidRDefault="0069583B" w:rsidP="006D0A0B">
            <w:pPr>
              <w:jc w:val="center"/>
              <w:rPr>
                <w:lang w:val="en-US"/>
              </w:rPr>
            </w:pPr>
            <w:r>
              <w:rPr>
                <w:lang w:val="en-US"/>
              </w:rPr>
              <w:t>68,50</w:t>
            </w:r>
          </w:p>
        </w:tc>
      </w:tr>
      <w:tr w:rsidR="0069583B" w14:paraId="72578A3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971B4" w14:textId="77777777" w:rsidR="0069583B" w:rsidRDefault="0069583B" w:rsidP="006D0A0B">
            <w:pPr>
              <w:rPr>
                <w:lang w:val="en-US"/>
              </w:rPr>
            </w:pPr>
          </w:p>
        </w:tc>
        <w:tc>
          <w:tcPr>
            <w:tcW w:w="1418" w:type="dxa"/>
            <w:gridSpan w:val="3"/>
            <w:tcBorders>
              <w:top w:val="nil"/>
              <w:bottom w:val="single" w:sz="2" w:space="0" w:color="auto"/>
            </w:tcBorders>
            <w:vAlign w:val="center"/>
          </w:tcPr>
          <w:p w14:paraId="204C00C0" w14:textId="77777777" w:rsidR="0069583B" w:rsidRDefault="0069583B" w:rsidP="006D0A0B">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1EC5910E" w14:textId="77777777" w:rsidR="0069583B" w:rsidRDefault="0069583B" w:rsidP="006D0A0B">
            <w:pPr>
              <w:rPr>
                <w:lang w:val="en-US"/>
              </w:rPr>
            </w:pPr>
            <w:proofErr w:type="spellStart"/>
            <w:r>
              <w:rPr>
                <w:lang w:val="en-US"/>
              </w:rPr>
              <w:t>Fierar</w:t>
            </w:r>
            <w:proofErr w:type="spellEnd"/>
            <w:r>
              <w:rPr>
                <w:lang w:val="en-US"/>
              </w:rPr>
              <w:t xml:space="preserve"> </w:t>
            </w:r>
            <w:proofErr w:type="spellStart"/>
            <w:r>
              <w:rPr>
                <w:lang w:val="en-US"/>
              </w:rPr>
              <w:t>beton</w:t>
            </w:r>
            <w:proofErr w:type="spellEnd"/>
          </w:p>
        </w:tc>
        <w:tc>
          <w:tcPr>
            <w:tcW w:w="1134" w:type="dxa"/>
            <w:gridSpan w:val="2"/>
            <w:tcBorders>
              <w:top w:val="nil"/>
              <w:bottom w:val="single" w:sz="2" w:space="0" w:color="auto"/>
            </w:tcBorders>
          </w:tcPr>
          <w:p w14:paraId="1C5A8E9E"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91E16A4" w14:textId="77777777" w:rsidR="0069583B" w:rsidRDefault="0069583B" w:rsidP="006D0A0B">
            <w:pPr>
              <w:rPr>
                <w:lang w:val="en-US"/>
              </w:rPr>
            </w:pPr>
            <w:r>
              <w:rPr>
                <w:lang w:val="en-US"/>
              </w:rPr>
              <w:t>1,71</w:t>
            </w:r>
          </w:p>
        </w:tc>
      </w:tr>
      <w:tr w:rsidR="0069583B" w14:paraId="112BCC8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E2464" w14:textId="77777777" w:rsidR="0069583B" w:rsidRDefault="0069583B" w:rsidP="006D0A0B">
            <w:pPr>
              <w:rPr>
                <w:lang w:val="en-US"/>
              </w:rPr>
            </w:pPr>
          </w:p>
        </w:tc>
        <w:tc>
          <w:tcPr>
            <w:tcW w:w="1418" w:type="dxa"/>
            <w:gridSpan w:val="3"/>
            <w:tcBorders>
              <w:top w:val="nil"/>
              <w:bottom w:val="single" w:sz="2" w:space="0" w:color="auto"/>
            </w:tcBorders>
            <w:vAlign w:val="center"/>
          </w:tcPr>
          <w:p w14:paraId="6DA6E405"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6868FE6"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634B3C9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860B5D0" w14:textId="77777777" w:rsidR="0069583B" w:rsidRDefault="0069583B" w:rsidP="006D0A0B">
            <w:pPr>
              <w:rPr>
                <w:lang w:val="en-US"/>
              </w:rPr>
            </w:pPr>
            <w:r>
              <w:rPr>
                <w:lang w:val="en-US"/>
              </w:rPr>
              <w:t>0,34</w:t>
            </w:r>
          </w:p>
        </w:tc>
      </w:tr>
      <w:tr w:rsidR="0069583B" w14:paraId="5B0278C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52E47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F1449C7" w14:textId="77777777" w:rsidR="0069583B" w:rsidRDefault="0069583B" w:rsidP="006D0A0B">
            <w:pPr>
              <w:jc w:val="center"/>
              <w:rPr>
                <w:sz w:val="16"/>
                <w:szCs w:val="16"/>
                <w:lang w:val="en-US"/>
              </w:rPr>
            </w:pPr>
            <w:r>
              <w:rPr>
                <w:sz w:val="16"/>
                <w:szCs w:val="16"/>
                <w:lang w:val="en-US"/>
              </w:rPr>
              <w:t>28731220041002</w:t>
            </w:r>
          </w:p>
        </w:tc>
        <w:tc>
          <w:tcPr>
            <w:tcW w:w="5953" w:type="dxa"/>
            <w:gridSpan w:val="5"/>
            <w:tcBorders>
              <w:top w:val="nil"/>
              <w:bottom w:val="single" w:sz="2" w:space="0" w:color="auto"/>
            </w:tcBorders>
          </w:tcPr>
          <w:p w14:paraId="485F443D" w14:textId="77777777" w:rsidR="0069583B" w:rsidRDefault="0069583B" w:rsidP="006D0A0B">
            <w:pPr>
              <w:rPr>
                <w:lang w:val="en-US"/>
              </w:rPr>
            </w:pPr>
            <w:proofErr w:type="spellStart"/>
            <w:r>
              <w:rPr>
                <w:lang w:val="en-US"/>
              </w:rPr>
              <w:t>Plase</w:t>
            </w:r>
            <w:proofErr w:type="spellEnd"/>
            <w:r>
              <w:rPr>
                <w:lang w:val="en-US"/>
              </w:rPr>
              <w:t xml:space="preserve"> </w:t>
            </w:r>
            <w:proofErr w:type="spellStart"/>
            <w:r>
              <w:rPr>
                <w:lang w:val="en-US"/>
              </w:rPr>
              <w:t>sudate</w:t>
            </w:r>
            <w:proofErr w:type="spellEnd"/>
            <w:r>
              <w:rPr>
                <w:lang w:val="en-US"/>
              </w:rPr>
              <w:t xml:space="preserve"> VR -1 d=4 - 100</w:t>
            </w:r>
          </w:p>
        </w:tc>
        <w:tc>
          <w:tcPr>
            <w:tcW w:w="1152" w:type="dxa"/>
            <w:gridSpan w:val="3"/>
            <w:tcBorders>
              <w:top w:val="nil"/>
              <w:bottom w:val="single" w:sz="2" w:space="0" w:color="auto"/>
            </w:tcBorders>
          </w:tcPr>
          <w:p w14:paraId="09C9B633" w14:textId="77777777" w:rsidR="0069583B" w:rsidRDefault="0069583B" w:rsidP="006D0A0B">
            <w:pPr>
              <w:rPr>
                <w:lang w:val="en-US"/>
              </w:rPr>
            </w:pPr>
            <w:r>
              <w:rPr>
                <w:lang w:val="en-US"/>
              </w:rPr>
              <w:t>kg</w:t>
            </w:r>
          </w:p>
        </w:tc>
        <w:tc>
          <w:tcPr>
            <w:tcW w:w="1117" w:type="dxa"/>
            <w:tcBorders>
              <w:top w:val="nil"/>
              <w:bottom w:val="single" w:sz="2" w:space="0" w:color="auto"/>
            </w:tcBorders>
          </w:tcPr>
          <w:p w14:paraId="1A5F746F" w14:textId="77777777" w:rsidR="0069583B" w:rsidRDefault="0069583B" w:rsidP="006D0A0B">
            <w:pPr>
              <w:rPr>
                <w:lang w:val="en-US"/>
              </w:rPr>
            </w:pPr>
            <w:r>
              <w:rPr>
                <w:lang w:val="en-US"/>
              </w:rPr>
              <w:t>69,19</w:t>
            </w:r>
          </w:p>
        </w:tc>
      </w:tr>
      <w:tr w:rsidR="0069583B" w14:paraId="56F2CEE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F40F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7CBBD5C" w14:textId="77777777" w:rsidR="0069583B" w:rsidRDefault="0069583B" w:rsidP="006D0A0B">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14:paraId="5E2C61C4" w14:textId="77777777" w:rsidR="0069583B" w:rsidRDefault="0069583B" w:rsidP="006D0A0B">
            <w:pPr>
              <w:rPr>
                <w:lang w:val="en-US"/>
              </w:rPr>
            </w:pPr>
            <w:proofErr w:type="spellStart"/>
            <w:r>
              <w:rPr>
                <w:lang w:val="en-US"/>
              </w:rPr>
              <w:t>Otel</w:t>
            </w:r>
            <w:proofErr w:type="spellEnd"/>
            <w:r>
              <w:rPr>
                <w:lang w:val="en-US"/>
              </w:rPr>
              <w:t xml:space="preserve"> </w:t>
            </w:r>
            <w:proofErr w:type="spellStart"/>
            <w:r>
              <w:rPr>
                <w:lang w:val="en-US"/>
              </w:rPr>
              <w:t>beton</w:t>
            </w:r>
            <w:proofErr w:type="spellEnd"/>
            <w:r>
              <w:rPr>
                <w:lang w:val="en-US"/>
              </w:rPr>
              <w:t xml:space="preserve"> OB 37 diam. </w:t>
            </w:r>
            <w:proofErr w:type="spellStart"/>
            <w:r>
              <w:rPr>
                <w:lang w:val="en-US"/>
              </w:rPr>
              <w:t>mai</w:t>
            </w:r>
            <w:proofErr w:type="spellEnd"/>
            <w:r>
              <w:rPr>
                <w:lang w:val="en-US"/>
              </w:rPr>
              <w:t xml:space="preserve"> mic </w:t>
            </w:r>
            <w:proofErr w:type="spellStart"/>
            <w:r>
              <w:rPr>
                <w:lang w:val="en-US"/>
              </w:rPr>
              <w:t>sau</w:t>
            </w:r>
            <w:proofErr w:type="spellEnd"/>
            <w:r>
              <w:rPr>
                <w:lang w:val="en-US"/>
              </w:rPr>
              <w:t xml:space="preserve"> </w:t>
            </w:r>
            <w:proofErr w:type="spellStart"/>
            <w:r>
              <w:rPr>
                <w:lang w:val="en-US"/>
              </w:rPr>
              <w:t>egal</w:t>
            </w:r>
            <w:proofErr w:type="spellEnd"/>
            <w:r>
              <w:rPr>
                <w:lang w:val="en-US"/>
              </w:rPr>
              <w:t xml:space="preserve"> de 8 mm</w:t>
            </w:r>
          </w:p>
        </w:tc>
        <w:tc>
          <w:tcPr>
            <w:tcW w:w="1152" w:type="dxa"/>
            <w:gridSpan w:val="3"/>
            <w:tcBorders>
              <w:top w:val="nil"/>
              <w:bottom w:val="single" w:sz="2" w:space="0" w:color="auto"/>
            </w:tcBorders>
          </w:tcPr>
          <w:p w14:paraId="67AF730B" w14:textId="77777777" w:rsidR="0069583B" w:rsidRDefault="0069583B" w:rsidP="006D0A0B">
            <w:pPr>
              <w:rPr>
                <w:lang w:val="en-US"/>
              </w:rPr>
            </w:pPr>
            <w:r>
              <w:rPr>
                <w:lang w:val="en-US"/>
              </w:rPr>
              <w:t>kg</w:t>
            </w:r>
          </w:p>
        </w:tc>
        <w:tc>
          <w:tcPr>
            <w:tcW w:w="1117" w:type="dxa"/>
            <w:tcBorders>
              <w:top w:val="nil"/>
              <w:bottom w:val="single" w:sz="2" w:space="0" w:color="auto"/>
            </w:tcBorders>
          </w:tcPr>
          <w:p w14:paraId="50DD5AD7" w14:textId="77777777" w:rsidR="0069583B" w:rsidRDefault="0069583B" w:rsidP="006D0A0B">
            <w:pPr>
              <w:rPr>
                <w:lang w:val="en-US"/>
              </w:rPr>
            </w:pPr>
            <w:r>
              <w:rPr>
                <w:lang w:val="en-US"/>
              </w:rPr>
              <w:t>0,34</w:t>
            </w:r>
          </w:p>
        </w:tc>
      </w:tr>
      <w:tr w:rsidR="0069583B" w14:paraId="3F4F414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799B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4D073EC" w14:textId="77777777" w:rsidR="0069583B" w:rsidRDefault="0069583B" w:rsidP="006D0A0B">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6BFBDCEE" w14:textId="77777777" w:rsidR="0069583B" w:rsidRDefault="0069583B" w:rsidP="006D0A0B">
            <w:pPr>
              <w:rPr>
                <w:lang w:val="en-US"/>
              </w:rPr>
            </w:pPr>
            <w:proofErr w:type="spellStart"/>
            <w:r>
              <w:rPr>
                <w:lang w:val="en-US"/>
              </w:rPr>
              <w:t>Sirma</w:t>
            </w:r>
            <w:proofErr w:type="spellEnd"/>
            <w:r>
              <w:rPr>
                <w:lang w:val="en-US"/>
              </w:rPr>
              <w:t xml:space="preserve"> din </w:t>
            </w:r>
            <w:proofErr w:type="spellStart"/>
            <w:r>
              <w:rPr>
                <w:lang w:val="en-US"/>
              </w:rPr>
              <w:t>otel</w:t>
            </w:r>
            <w:proofErr w:type="spellEnd"/>
            <w:r>
              <w:rPr>
                <w:lang w:val="en-US"/>
              </w:rPr>
              <w:t xml:space="preserve"> </w:t>
            </w:r>
            <w:proofErr w:type="spellStart"/>
            <w:r>
              <w:rPr>
                <w:lang w:val="en-US"/>
              </w:rPr>
              <w:t>moale</w:t>
            </w:r>
            <w:proofErr w:type="spellEnd"/>
            <w:r>
              <w:rPr>
                <w:lang w:val="en-US"/>
              </w:rPr>
              <w:t xml:space="preserve">, </w:t>
            </w:r>
            <w:proofErr w:type="spellStart"/>
            <w:r>
              <w:rPr>
                <w:lang w:val="en-US"/>
              </w:rPr>
              <w:t>neagra</w:t>
            </w:r>
            <w:proofErr w:type="spellEnd"/>
            <w:r>
              <w:rPr>
                <w:lang w:val="en-US"/>
              </w:rPr>
              <w:t>, D=1 mm</w:t>
            </w:r>
          </w:p>
        </w:tc>
        <w:tc>
          <w:tcPr>
            <w:tcW w:w="1152" w:type="dxa"/>
            <w:gridSpan w:val="3"/>
            <w:tcBorders>
              <w:top w:val="nil"/>
              <w:bottom w:val="single" w:sz="2" w:space="0" w:color="auto"/>
            </w:tcBorders>
          </w:tcPr>
          <w:p w14:paraId="38577924" w14:textId="77777777" w:rsidR="0069583B" w:rsidRDefault="0069583B" w:rsidP="006D0A0B">
            <w:pPr>
              <w:rPr>
                <w:lang w:val="en-US"/>
              </w:rPr>
            </w:pPr>
            <w:r>
              <w:rPr>
                <w:lang w:val="en-US"/>
              </w:rPr>
              <w:t>kg</w:t>
            </w:r>
          </w:p>
        </w:tc>
        <w:tc>
          <w:tcPr>
            <w:tcW w:w="1117" w:type="dxa"/>
            <w:tcBorders>
              <w:top w:val="nil"/>
              <w:bottom w:val="single" w:sz="2" w:space="0" w:color="auto"/>
            </w:tcBorders>
          </w:tcPr>
          <w:p w14:paraId="0ECF3C76" w14:textId="77777777" w:rsidR="0069583B" w:rsidRDefault="0069583B" w:rsidP="006D0A0B">
            <w:pPr>
              <w:rPr>
                <w:lang w:val="en-US"/>
              </w:rPr>
            </w:pPr>
            <w:r>
              <w:rPr>
                <w:lang w:val="en-US"/>
              </w:rPr>
              <w:t>0,69</w:t>
            </w:r>
          </w:p>
        </w:tc>
      </w:tr>
      <w:tr w:rsidR="0069583B" w14:paraId="076FF5F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8F6E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7758E4E" w14:textId="77777777" w:rsidR="0069583B" w:rsidRDefault="0069583B" w:rsidP="006D0A0B">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03E1269F" w14:textId="77777777" w:rsidR="0069583B" w:rsidRDefault="0069583B" w:rsidP="006D0A0B">
            <w:pPr>
              <w:rPr>
                <w:lang w:val="en-US"/>
              </w:rPr>
            </w:pPr>
            <w:proofErr w:type="spellStart"/>
            <w:r>
              <w:rPr>
                <w:lang w:val="en-US"/>
              </w:rPr>
              <w:t>Distantieri</w:t>
            </w:r>
            <w:proofErr w:type="spellEnd"/>
            <w:r>
              <w:rPr>
                <w:lang w:val="en-US"/>
              </w:rPr>
              <w:t xml:space="preserve"> </w:t>
            </w:r>
          </w:p>
        </w:tc>
        <w:tc>
          <w:tcPr>
            <w:tcW w:w="1152" w:type="dxa"/>
            <w:gridSpan w:val="3"/>
            <w:tcBorders>
              <w:top w:val="nil"/>
              <w:bottom w:val="single" w:sz="2" w:space="0" w:color="auto"/>
            </w:tcBorders>
          </w:tcPr>
          <w:p w14:paraId="6F9364E5"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04929BCF" w14:textId="77777777" w:rsidR="0069583B" w:rsidRDefault="0069583B" w:rsidP="006D0A0B">
            <w:pPr>
              <w:rPr>
                <w:lang w:val="en-US"/>
              </w:rPr>
            </w:pPr>
            <w:r>
              <w:rPr>
                <w:lang w:val="en-US"/>
              </w:rPr>
              <w:t>20,55</w:t>
            </w:r>
          </w:p>
        </w:tc>
      </w:tr>
      <w:tr w:rsidR="0069583B" w14:paraId="510C83E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CE80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49EAE82" w14:textId="77777777" w:rsidR="0069583B" w:rsidRDefault="0069583B" w:rsidP="006D0A0B">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66999A33" w14:textId="77777777" w:rsidR="0069583B" w:rsidRDefault="0069583B" w:rsidP="006D0A0B">
            <w:pPr>
              <w:rPr>
                <w:lang w:val="en-US"/>
              </w:rPr>
            </w:pPr>
            <w:proofErr w:type="spellStart"/>
            <w:r>
              <w:rPr>
                <w:lang w:val="en-US"/>
              </w:rPr>
              <w:t>Macara</w:t>
            </w:r>
            <w:proofErr w:type="spellEnd"/>
            <w:r>
              <w:rPr>
                <w:lang w:val="en-US"/>
              </w:rPr>
              <w:t xml:space="preserve"> </w:t>
            </w:r>
          </w:p>
        </w:tc>
        <w:tc>
          <w:tcPr>
            <w:tcW w:w="1134" w:type="dxa"/>
            <w:gridSpan w:val="2"/>
            <w:tcBorders>
              <w:top w:val="nil"/>
              <w:bottom w:val="single" w:sz="2" w:space="0" w:color="auto"/>
            </w:tcBorders>
          </w:tcPr>
          <w:p w14:paraId="2DBD82BA"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A4CD822" w14:textId="77777777" w:rsidR="0069583B" w:rsidRDefault="0069583B" w:rsidP="006D0A0B">
            <w:pPr>
              <w:rPr>
                <w:lang w:val="en-US"/>
              </w:rPr>
            </w:pPr>
            <w:r>
              <w:rPr>
                <w:lang w:val="en-US"/>
              </w:rPr>
              <w:t>0,04</w:t>
            </w:r>
          </w:p>
        </w:tc>
      </w:tr>
      <w:tr w:rsidR="0069583B" w14:paraId="5EF3C9E5"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C9F1D" w14:textId="77777777" w:rsidR="0069583B" w:rsidRDefault="0069583B" w:rsidP="006D0A0B">
            <w:pPr>
              <w:rPr>
                <w:lang w:val="en-US"/>
              </w:rPr>
            </w:pPr>
            <w:r>
              <w:rPr>
                <w:lang w:val="en-US"/>
              </w:rPr>
              <w:t>31</w:t>
            </w:r>
          </w:p>
        </w:tc>
        <w:tc>
          <w:tcPr>
            <w:tcW w:w="1418" w:type="dxa"/>
            <w:gridSpan w:val="3"/>
            <w:tcBorders>
              <w:top w:val="single" w:sz="4" w:space="0" w:color="auto"/>
              <w:bottom w:val="single" w:sz="4" w:space="0" w:color="auto"/>
            </w:tcBorders>
          </w:tcPr>
          <w:p w14:paraId="12E0FAD9" w14:textId="77777777" w:rsidR="0069583B" w:rsidRDefault="0069583B" w:rsidP="006D0A0B">
            <w:pPr>
              <w:rPr>
                <w:lang w:val="en-US"/>
              </w:rPr>
            </w:pPr>
            <w:r>
              <w:rPr>
                <w:lang w:val="en-US"/>
              </w:rPr>
              <w:t>CA04B</w:t>
            </w:r>
          </w:p>
          <w:p w14:paraId="5C040C1B"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22514745"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Beton</w:t>
            </w:r>
            <w:proofErr w:type="spellEnd"/>
            <w:r>
              <w:rPr>
                <w:lang w:val="en-US"/>
              </w:rPr>
              <w:t xml:space="preserve"> </w:t>
            </w:r>
            <w:proofErr w:type="spellStart"/>
            <w:r>
              <w:rPr>
                <w:lang w:val="en-US"/>
              </w:rPr>
              <w:t>turnat</w:t>
            </w:r>
            <w:proofErr w:type="spellEnd"/>
            <w:r>
              <w:rPr>
                <w:lang w:val="en-US"/>
              </w:rPr>
              <w:t xml:space="preserve"> in </w:t>
            </w:r>
            <w:proofErr w:type="spellStart"/>
            <w:r>
              <w:rPr>
                <w:lang w:val="en-US"/>
              </w:rPr>
              <w:t>placi</w:t>
            </w:r>
            <w:proofErr w:type="spellEnd"/>
            <w:r>
              <w:rPr>
                <w:lang w:val="en-US"/>
              </w:rPr>
              <w:t xml:space="preserve">, </w:t>
            </w:r>
            <w:proofErr w:type="spellStart"/>
            <w:r>
              <w:rPr>
                <w:lang w:val="en-US"/>
              </w:rPr>
              <w:t>grinzi</w:t>
            </w:r>
            <w:proofErr w:type="spellEnd"/>
            <w:r>
              <w:rPr>
                <w:lang w:val="en-US"/>
              </w:rPr>
              <w:t xml:space="preserve">, </w:t>
            </w:r>
            <w:proofErr w:type="spellStart"/>
            <w:r>
              <w:rPr>
                <w:lang w:val="en-US"/>
              </w:rPr>
              <w:t>stilpi</w:t>
            </w:r>
            <w:proofErr w:type="spellEnd"/>
            <w:r>
              <w:rPr>
                <w:lang w:val="en-US"/>
              </w:rPr>
              <w:t xml:space="preserve">, </w:t>
            </w:r>
            <w:proofErr w:type="spellStart"/>
            <w:r>
              <w:rPr>
                <w:lang w:val="en-US"/>
              </w:rPr>
              <w:t>preparat</w:t>
            </w:r>
            <w:proofErr w:type="spellEnd"/>
            <w:r>
              <w:rPr>
                <w:lang w:val="en-US"/>
              </w:rPr>
              <w:t xml:space="preserve"> cu </w:t>
            </w:r>
            <w:proofErr w:type="spellStart"/>
            <w:r>
              <w:rPr>
                <w:lang w:val="en-US"/>
              </w:rPr>
              <w:t>centrala</w:t>
            </w:r>
            <w:proofErr w:type="spellEnd"/>
            <w:r>
              <w:rPr>
                <w:lang w:val="en-US"/>
              </w:rPr>
              <w:t xml:space="preserve"> de </w:t>
            </w:r>
            <w:proofErr w:type="spellStart"/>
            <w:r>
              <w:rPr>
                <w:lang w:val="en-US"/>
              </w:rPr>
              <w:t>betoane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turnarea</w:t>
            </w:r>
            <w:proofErr w:type="spellEnd"/>
            <w:r>
              <w:rPr>
                <w:lang w:val="en-US"/>
              </w:rPr>
              <w:t xml:space="preserve"> cu </w:t>
            </w:r>
            <w:proofErr w:type="spellStart"/>
            <w:r>
              <w:rPr>
                <w:lang w:val="en-US"/>
              </w:rPr>
              <w:t>mijloace</w:t>
            </w:r>
            <w:proofErr w:type="spellEnd"/>
            <w:r>
              <w:rPr>
                <w:lang w:val="en-US"/>
              </w:rPr>
              <w:t xml:space="preserve"> </w:t>
            </w:r>
            <w:proofErr w:type="spellStart"/>
            <w:r>
              <w:rPr>
                <w:lang w:val="en-US"/>
              </w:rPr>
              <w:t>clasice</w:t>
            </w:r>
            <w:proofErr w:type="spellEnd"/>
            <w:r>
              <w:rPr>
                <w:lang w:val="en-US"/>
              </w:rPr>
              <w:t xml:space="preserve"> </w:t>
            </w:r>
            <w:proofErr w:type="spellStart"/>
            <w:r>
              <w:rPr>
                <w:lang w:val="en-US"/>
              </w:rPr>
              <w:t>beton</w:t>
            </w:r>
            <w:proofErr w:type="spellEnd"/>
            <w:r>
              <w:rPr>
                <w:lang w:val="en-US"/>
              </w:rPr>
              <w:t xml:space="preserve"> </w:t>
            </w:r>
            <w:proofErr w:type="spellStart"/>
            <w:r>
              <w:rPr>
                <w:lang w:val="en-US"/>
              </w:rPr>
              <w:t>armat</w:t>
            </w:r>
            <w:proofErr w:type="spellEnd"/>
            <w:r>
              <w:rPr>
                <w:lang w:val="en-US"/>
              </w:rPr>
              <w:t xml:space="preserve"> </w:t>
            </w:r>
            <w:proofErr w:type="spellStart"/>
            <w:r>
              <w:rPr>
                <w:lang w:val="en-US"/>
              </w:rPr>
              <w:t>clasa</w:t>
            </w:r>
            <w:proofErr w:type="spellEnd"/>
            <w:r>
              <w:rPr>
                <w:lang w:val="en-US"/>
              </w:rPr>
              <w:t xml:space="preserve"> C 15/12 (</w:t>
            </w:r>
            <w:proofErr w:type="spellStart"/>
            <w:r>
              <w:rPr>
                <w:lang w:val="en-US"/>
              </w:rPr>
              <w:t>Bc</w:t>
            </w:r>
            <w:proofErr w:type="spellEnd"/>
            <w:r>
              <w:rPr>
                <w:lang w:val="en-US"/>
              </w:rPr>
              <w:t xml:space="preserve"> 15/B 200), la </w:t>
            </w:r>
            <w:proofErr w:type="spellStart"/>
            <w:r>
              <w:rPr>
                <w:lang w:val="en-US"/>
              </w:rPr>
              <w:t>inaltimi</w:t>
            </w:r>
            <w:proofErr w:type="spellEnd"/>
            <w:r>
              <w:rPr>
                <w:lang w:val="en-US"/>
              </w:rPr>
              <w:t xml:space="preserve"> pina la 35 m </w:t>
            </w:r>
            <w:proofErr w:type="spellStart"/>
            <w:r>
              <w:rPr>
                <w:lang w:val="en-US"/>
              </w:rPr>
              <w:t>inclusiv</w:t>
            </w:r>
            <w:proofErr w:type="spellEnd"/>
            <w:r>
              <w:rPr>
                <w:rFonts w:ascii="Times New Roman CYR" w:hAnsi="Times New Roman CYR" w:cs="Times New Roman CYR"/>
                <w:sz w:val="16"/>
                <w:szCs w:val="16"/>
                <w:lang w:val="en-US"/>
              </w:rPr>
              <w:t xml:space="preserve"> </w:t>
            </w:r>
          </w:p>
          <w:p w14:paraId="2327E547"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C93AC02" w14:textId="77777777" w:rsidR="0069583B" w:rsidRDefault="0069583B" w:rsidP="006D0A0B">
            <w:pPr>
              <w:jc w:val="center"/>
              <w:rPr>
                <w:lang w:val="en-US"/>
              </w:rPr>
            </w:pPr>
            <w:r>
              <w:rPr>
                <w:lang w:val="en-US"/>
              </w:rPr>
              <w:t>m3</w:t>
            </w:r>
          </w:p>
        </w:tc>
        <w:tc>
          <w:tcPr>
            <w:tcW w:w="1135" w:type="dxa"/>
            <w:gridSpan w:val="2"/>
            <w:tcBorders>
              <w:top w:val="single" w:sz="4" w:space="0" w:color="auto"/>
              <w:bottom w:val="single" w:sz="4" w:space="0" w:color="auto"/>
            </w:tcBorders>
            <w:vAlign w:val="center"/>
          </w:tcPr>
          <w:p w14:paraId="583AB30C" w14:textId="77777777" w:rsidR="0069583B" w:rsidRDefault="0069583B" w:rsidP="006D0A0B">
            <w:pPr>
              <w:jc w:val="center"/>
              <w:rPr>
                <w:lang w:val="en-US"/>
              </w:rPr>
            </w:pPr>
            <w:r>
              <w:rPr>
                <w:lang w:val="en-US"/>
              </w:rPr>
              <w:t>1,95</w:t>
            </w:r>
          </w:p>
        </w:tc>
      </w:tr>
      <w:tr w:rsidR="0069583B" w14:paraId="2029474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953DAB" w14:textId="77777777" w:rsidR="0069583B" w:rsidRDefault="0069583B" w:rsidP="006D0A0B">
            <w:pPr>
              <w:rPr>
                <w:lang w:val="en-US"/>
              </w:rPr>
            </w:pPr>
          </w:p>
        </w:tc>
        <w:tc>
          <w:tcPr>
            <w:tcW w:w="1418" w:type="dxa"/>
            <w:gridSpan w:val="3"/>
            <w:tcBorders>
              <w:top w:val="nil"/>
              <w:bottom w:val="single" w:sz="2" w:space="0" w:color="auto"/>
            </w:tcBorders>
            <w:vAlign w:val="center"/>
          </w:tcPr>
          <w:p w14:paraId="7D6B9D0A" w14:textId="77777777" w:rsidR="0069583B" w:rsidRDefault="0069583B" w:rsidP="006D0A0B">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24747342" w14:textId="77777777" w:rsidR="0069583B" w:rsidRDefault="0069583B" w:rsidP="006D0A0B">
            <w:pPr>
              <w:rPr>
                <w:lang w:val="en-US"/>
              </w:rPr>
            </w:pPr>
            <w:proofErr w:type="spellStart"/>
            <w:r>
              <w:rPr>
                <w:lang w:val="en-US"/>
              </w:rPr>
              <w:t>Betonist</w:t>
            </w:r>
            <w:proofErr w:type="spellEnd"/>
          </w:p>
        </w:tc>
        <w:tc>
          <w:tcPr>
            <w:tcW w:w="1134" w:type="dxa"/>
            <w:gridSpan w:val="2"/>
            <w:tcBorders>
              <w:top w:val="nil"/>
              <w:bottom w:val="single" w:sz="2" w:space="0" w:color="auto"/>
            </w:tcBorders>
          </w:tcPr>
          <w:p w14:paraId="227670BD"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4CFBA42" w14:textId="77777777" w:rsidR="0069583B" w:rsidRDefault="0069583B" w:rsidP="006D0A0B">
            <w:pPr>
              <w:rPr>
                <w:lang w:val="en-US"/>
              </w:rPr>
            </w:pPr>
            <w:r>
              <w:rPr>
                <w:lang w:val="en-US"/>
              </w:rPr>
              <w:t>9,65</w:t>
            </w:r>
          </w:p>
        </w:tc>
      </w:tr>
      <w:tr w:rsidR="0069583B" w14:paraId="150D120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02557" w14:textId="77777777" w:rsidR="0069583B" w:rsidRDefault="0069583B" w:rsidP="006D0A0B">
            <w:pPr>
              <w:rPr>
                <w:lang w:val="en-US"/>
              </w:rPr>
            </w:pPr>
          </w:p>
        </w:tc>
        <w:tc>
          <w:tcPr>
            <w:tcW w:w="1418" w:type="dxa"/>
            <w:gridSpan w:val="3"/>
            <w:tcBorders>
              <w:top w:val="nil"/>
              <w:bottom w:val="single" w:sz="2" w:space="0" w:color="auto"/>
            </w:tcBorders>
            <w:vAlign w:val="center"/>
          </w:tcPr>
          <w:p w14:paraId="1CC55D70"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A9E5B91"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082BA744"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DBC8A29" w14:textId="77777777" w:rsidR="0069583B" w:rsidRDefault="0069583B" w:rsidP="006D0A0B">
            <w:pPr>
              <w:rPr>
                <w:lang w:val="en-US"/>
              </w:rPr>
            </w:pPr>
            <w:r>
              <w:rPr>
                <w:lang w:val="en-US"/>
              </w:rPr>
              <w:t>0,88</w:t>
            </w:r>
          </w:p>
        </w:tc>
      </w:tr>
      <w:tr w:rsidR="0069583B" w14:paraId="7A7CDC5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A375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8A8F9EA" w14:textId="77777777" w:rsidR="0069583B" w:rsidRDefault="0069583B" w:rsidP="006D0A0B">
            <w:pPr>
              <w:jc w:val="center"/>
              <w:rPr>
                <w:sz w:val="16"/>
                <w:szCs w:val="16"/>
                <w:lang w:val="en-US"/>
              </w:rPr>
            </w:pPr>
            <w:r>
              <w:rPr>
                <w:sz w:val="16"/>
                <w:szCs w:val="16"/>
                <w:lang w:val="en-US"/>
              </w:rPr>
              <w:t>2651122100414</w:t>
            </w:r>
          </w:p>
        </w:tc>
        <w:tc>
          <w:tcPr>
            <w:tcW w:w="5953" w:type="dxa"/>
            <w:gridSpan w:val="5"/>
            <w:tcBorders>
              <w:top w:val="nil"/>
              <w:bottom w:val="single" w:sz="2" w:space="0" w:color="auto"/>
            </w:tcBorders>
          </w:tcPr>
          <w:p w14:paraId="45885788"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portland</w:t>
            </w:r>
            <w:proofErr w:type="spellEnd"/>
            <w:r>
              <w:rPr>
                <w:lang w:val="en-US"/>
              </w:rPr>
              <w:t xml:space="preserve"> cu </w:t>
            </w:r>
            <w:proofErr w:type="spellStart"/>
            <w:r>
              <w:rPr>
                <w:lang w:val="en-US"/>
              </w:rPr>
              <w:t>adaosuri</w:t>
            </w:r>
            <w:proofErr w:type="spellEnd"/>
            <w:r>
              <w:rPr>
                <w:lang w:val="en-US"/>
              </w:rPr>
              <w:t xml:space="preserve"> PA 35 </w:t>
            </w:r>
            <w:proofErr w:type="spellStart"/>
            <w:r>
              <w:rPr>
                <w:lang w:val="en-US"/>
              </w:rPr>
              <w:t>vrac</w:t>
            </w:r>
            <w:proofErr w:type="spellEnd"/>
            <w:r>
              <w:rPr>
                <w:lang w:val="en-US"/>
              </w:rPr>
              <w:t xml:space="preserve"> S1500</w:t>
            </w:r>
          </w:p>
        </w:tc>
        <w:tc>
          <w:tcPr>
            <w:tcW w:w="1152" w:type="dxa"/>
            <w:gridSpan w:val="3"/>
            <w:tcBorders>
              <w:top w:val="nil"/>
              <w:bottom w:val="single" w:sz="2" w:space="0" w:color="auto"/>
            </w:tcBorders>
          </w:tcPr>
          <w:p w14:paraId="1A92C7DD" w14:textId="77777777" w:rsidR="0069583B" w:rsidRDefault="0069583B" w:rsidP="006D0A0B">
            <w:pPr>
              <w:rPr>
                <w:lang w:val="en-US"/>
              </w:rPr>
            </w:pPr>
            <w:r>
              <w:rPr>
                <w:lang w:val="en-US"/>
              </w:rPr>
              <w:t>kg</w:t>
            </w:r>
          </w:p>
        </w:tc>
        <w:tc>
          <w:tcPr>
            <w:tcW w:w="1117" w:type="dxa"/>
            <w:tcBorders>
              <w:top w:val="nil"/>
              <w:bottom w:val="single" w:sz="2" w:space="0" w:color="auto"/>
            </w:tcBorders>
          </w:tcPr>
          <w:p w14:paraId="0C0A1965" w14:textId="77777777" w:rsidR="0069583B" w:rsidRDefault="0069583B" w:rsidP="006D0A0B">
            <w:pPr>
              <w:rPr>
                <w:lang w:val="en-US"/>
              </w:rPr>
            </w:pPr>
            <w:r>
              <w:rPr>
                <w:lang w:val="en-US"/>
              </w:rPr>
              <w:t>602,55</w:t>
            </w:r>
          </w:p>
        </w:tc>
      </w:tr>
      <w:tr w:rsidR="0069583B" w14:paraId="606350D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D7BE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D270A49" w14:textId="77777777" w:rsidR="0069583B" w:rsidRDefault="0069583B" w:rsidP="006D0A0B">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14:paraId="1DC2634B"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0,0-7,0 mm</w:t>
            </w:r>
          </w:p>
        </w:tc>
        <w:tc>
          <w:tcPr>
            <w:tcW w:w="1152" w:type="dxa"/>
            <w:gridSpan w:val="3"/>
            <w:tcBorders>
              <w:top w:val="nil"/>
              <w:bottom w:val="single" w:sz="2" w:space="0" w:color="auto"/>
            </w:tcBorders>
          </w:tcPr>
          <w:p w14:paraId="456806BE" w14:textId="77777777" w:rsidR="0069583B" w:rsidRDefault="0069583B" w:rsidP="006D0A0B">
            <w:pPr>
              <w:rPr>
                <w:lang w:val="en-US"/>
              </w:rPr>
            </w:pPr>
            <w:r>
              <w:rPr>
                <w:lang w:val="en-US"/>
              </w:rPr>
              <w:t>m3</w:t>
            </w:r>
          </w:p>
        </w:tc>
        <w:tc>
          <w:tcPr>
            <w:tcW w:w="1117" w:type="dxa"/>
            <w:tcBorders>
              <w:top w:val="nil"/>
              <w:bottom w:val="single" w:sz="2" w:space="0" w:color="auto"/>
            </w:tcBorders>
          </w:tcPr>
          <w:p w14:paraId="42D78057" w14:textId="77777777" w:rsidR="0069583B" w:rsidRDefault="0069583B" w:rsidP="006D0A0B">
            <w:pPr>
              <w:rPr>
                <w:lang w:val="en-US"/>
              </w:rPr>
            </w:pPr>
            <w:r>
              <w:rPr>
                <w:lang w:val="en-US"/>
              </w:rPr>
              <w:t>1,49</w:t>
            </w:r>
          </w:p>
        </w:tc>
      </w:tr>
      <w:tr w:rsidR="0069583B" w14:paraId="1C7717F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21FE2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C20367E" w14:textId="77777777" w:rsidR="0069583B" w:rsidRDefault="0069583B" w:rsidP="006D0A0B">
            <w:pPr>
              <w:jc w:val="center"/>
              <w:rPr>
                <w:sz w:val="16"/>
                <w:szCs w:val="16"/>
                <w:lang w:val="en-US"/>
              </w:rPr>
            </w:pPr>
            <w:r>
              <w:rPr>
                <w:sz w:val="16"/>
                <w:szCs w:val="16"/>
                <w:lang w:val="en-US"/>
              </w:rPr>
              <w:t>1421102200290</w:t>
            </w:r>
          </w:p>
        </w:tc>
        <w:tc>
          <w:tcPr>
            <w:tcW w:w="5953" w:type="dxa"/>
            <w:gridSpan w:val="5"/>
            <w:tcBorders>
              <w:top w:val="nil"/>
              <w:bottom w:val="single" w:sz="2" w:space="0" w:color="auto"/>
            </w:tcBorders>
          </w:tcPr>
          <w:p w14:paraId="7AD78A8A" w14:textId="77777777" w:rsidR="0069583B" w:rsidRDefault="0069583B" w:rsidP="006D0A0B">
            <w:pPr>
              <w:rPr>
                <w:lang w:val="en-US"/>
              </w:rPr>
            </w:pPr>
            <w:proofErr w:type="spellStart"/>
            <w:r>
              <w:rPr>
                <w:lang w:val="en-US"/>
              </w:rPr>
              <w:t>Pietris</w:t>
            </w:r>
            <w:proofErr w:type="spellEnd"/>
            <w:r>
              <w:rPr>
                <w:lang w:val="en-US"/>
              </w:rPr>
              <w:t xml:space="preserve"> </w:t>
            </w:r>
            <w:proofErr w:type="spellStart"/>
            <w:proofErr w:type="gramStart"/>
            <w:r>
              <w:rPr>
                <w:lang w:val="en-US"/>
              </w:rPr>
              <w:t>ciuruit</w:t>
            </w:r>
            <w:proofErr w:type="spellEnd"/>
            <w:r>
              <w:rPr>
                <w:lang w:val="en-US"/>
              </w:rPr>
              <w:t xml:space="preserve">  </w:t>
            </w:r>
            <w:proofErr w:type="spellStart"/>
            <w:r>
              <w:rPr>
                <w:lang w:val="en-US"/>
              </w:rPr>
              <w:t>spalat</w:t>
            </w:r>
            <w:proofErr w:type="spellEnd"/>
            <w:proofErr w:type="gramEnd"/>
            <w:r>
              <w:rPr>
                <w:lang w:val="en-US"/>
              </w:rPr>
              <w:t xml:space="preserve"> de mal 7-30 mm</w:t>
            </w:r>
          </w:p>
        </w:tc>
        <w:tc>
          <w:tcPr>
            <w:tcW w:w="1152" w:type="dxa"/>
            <w:gridSpan w:val="3"/>
            <w:tcBorders>
              <w:top w:val="nil"/>
              <w:bottom w:val="single" w:sz="2" w:space="0" w:color="auto"/>
            </w:tcBorders>
          </w:tcPr>
          <w:p w14:paraId="39EAB942" w14:textId="77777777" w:rsidR="0069583B" w:rsidRDefault="0069583B" w:rsidP="006D0A0B">
            <w:pPr>
              <w:rPr>
                <w:lang w:val="en-US"/>
              </w:rPr>
            </w:pPr>
            <w:r>
              <w:rPr>
                <w:lang w:val="en-US"/>
              </w:rPr>
              <w:t>m3</w:t>
            </w:r>
          </w:p>
        </w:tc>
        <w:tc>
          <w:tcPr>
            <w:tcW w:w="1117" w:type="dxa"/>
            <w:tcBorders>
              <w:top w:val="nil"/>
              <w:bottom w:val="single" w:sz="2" w:space="0" w:color="auto"/>
            </w:tcBorders>
          </w:tcPr>
          <w:p w14:paraId="7CD1ECD1" w14:textId="77777777" w:rsidR="0069583B" w:rsidRDefault="0069583B" w:rsidP="006D0A0B">
            <w:pPr>
              <w:rPr>
                <w:lang w:val="en-US"/>
              </w:rPr>
            </w:pPr>
            <w:r>
              <w:rPr>
                <w:lang w:val="en-US"/>
              </w:rPr>
              <w:t>1,37</w:t>
            </w:r>
          </w:p>
        </w:tc>
      </w:tr>
      <w:tr w:rsidR="0069583B" w14:paraId="5E7E138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E68D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269F134"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5572897"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1BBCF463" w14:textId="77777777" w:rsidR="0069583B" w:rsidRDefault="0069583B" w:rsidP="006D0A0B">
            <w:pPr>
              <w:rPr>
                <w:lang w:val="en-US"/>
              </w:rPr>
            </w:pPr>
            <w:r>
              <w:rPr>
                <w:lang w:val="en-US"/>
              </w:rPr>
              <w:t>m3</w:t>
            </w:r>
          </w:p>
        </w:tc>
        <w:tc>
          <w:tcPr>
            <w:tcW w:w="1117" w:type="dxa"/>
            <w:tcBorders>
              <w:top w:val="nil"/>
              <w:bottom w:val="single" w:sz="2" w:space="0" w:color="auto"/>
            </w:tcBorders>
          </w:tcPr>
          <w:p w14:paraId="3AF8310A" w14:textId="77777777" w:rsidR="0069583B" w:rsidRDefault="0069583B" w:rsidP="006D0A0B">
            <w:pPr>
              <w:rPr>
                <w:lang w:val="en-US"/>
              </w:rPr>
            </w:pPr>
            <w:r>
              <w:rPr>
                <w:lang w:val="en-US"/>
              </w:rPr>
              <w:t>0,66</w:t>
            </w:r>
          </w:p>
        </w:tc>
      </w:tr>
      <w:tr w:rsidR="0069583B" w14:paraId="2AC232F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BF825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EF8708A" w14:textId="77777777" w:rsidR="0069583B" w:rsidRDefault="0069583B" w:rsidP="006D0A0B">
            <w:pPr>
              <w:jc w:val="center"/>
              <w:rPr>
                <w:sz w:val="16"/>
                <w:szCs w:val="16"/>
                <w:lang w:val="en-US"/>
              </w:rPr>
            </w:pPr>
            <w:r>
              <w:rPr>
                <w:sz w:val="16"/>
                <w:szCs w:val="16"/>
                <w:lang w:val="en-US"/>
              </w:rPr>
              <w:t>2952270003700</w:t>
            </w:r>
          </w:p>
        </w:tc>
        <w:tc>
          <w:tcPr>
            <w:tcW w:w="5953" w:type="dxa"/>
            <w:gridSpan w:val="5"/>
            <w:tcBorders>
              <w:top w:val="nil"/>
              <w:bottom w:val="single" w:sz="2" w:space="0" w:color="auto"/>
            </w:tcBorders>
          </w:tcPr>
          <w:p w14:paraId="5C0240AA" w14:textId="77777777" w:rsidR="0069583B" w:rsidRDefault="0069583B" w:rsidP="006D0A0B">
            <w:pPr>
              <w:rPr>
                <w:lang w:val="en-US"/>
              </w:rPr>
            </w:pPr>
            <w:proofErr w:type="spellStart"/>
            <w:r>
              <w:rPr>
                <w:lang w:val="en-US"/>
              </w:rPr>
              <w:t>Centrala</w:t>
            </w:r>
            <w:proofErr w:type="spellEnd"/>
            <w:r>
              <w:rPr>
                <w:lang w:val="en-US"/>
              </w:rPr>
              <w:t xml:space="preserve"> de </w:t>
            </w:r>
            <w:proofErr w:type="spellStart"/>
            <w:r>
              <w:rPr>
                <w:lang w:val="en-US"/>
              </w:rPr>
              <w:t>beton</w:t>
            </w:r>
            <w:proofErr w:type="spellEnd"/>
          </w:p>
        </w:tc>
        <w:tc>
          <w:tcPr>
            <w:tcW w:w="1134" w:type="dxa"/>
            <w:gridSpan w:val="2"/>
            <w:tcBorders>
              <w:top w:val="nil"/>
              <w:bottom w:val="single" w:sz="2" w:space="0" w:color="auto"/>
            </w:tcBorders>
          </w:tcPr>
          <w:p w14:paraId="5D778E20"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E944FB2" w14:textId="77777777" w:rsidR="0069583B" w:rsidRDefault="0069583B" w:rsidP="006D0A0B">
            <w:pPr>
              <w:rPr>
                <w:lang w:val="en-US"/>
              </w:rPr>
            </w:pPr>
            <w:r>
              <w:rPr>
                <w:lang w:val="en-US"/>
              </w:rPr>
              <w:t>0,11</w:t>
            </w:r>
          </w:p>
        </w:tc>
      </w:tr>
      <w:tr w:rsidR="0069583B" w14:paraId="0613C8E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AC6C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F18F3AC" w14:textId="77777777" w:rsidR="0069583B" w:rsidRDefault="0069583B" w:rsidP="006D0A0B">
            <w:pPr>
              <w:jc w:val="center"/>
              <w:rPr>
                <w:sz w:val="16"/>
                <w:szCs w:val="16"/>
                <w:lang w:val="en-US"/>
              </w:rPr>
            </w:pPr>
            <w:r>
              <w:rPr>
                <w:sz w:val="16"/>
                <w:szCs w:val="16"/>
                <w:lang w:val="en-US"/>
              </w:rPr>
              <w:t>2952260003540</w:t>
            </w:r>
          </w:p>
        </w:tc>
        <w:tc>
          <w:tcPr>
            <w:tcW w:w="5953" w:type="dxa"/>
            <w:gridSpan w:val="5"/>
            <w:tcBorders>
              <w:top w:val="nil"/>
              <w:bottom w:val="single" w:sz="2" w:space="0" w:color="auto"/>
            </w:tcBorders>
          </w:tcPr>
          <w:p w14:paraId="3B48E1A1" w14:textId="77777777" w:rsidR="0069583B" w:rsidRDefault="0069583B" w:rsidP="006D0A0B">
            <w:pPr>
              <w:rPr>
                <w:lang w:val="en-US"/>
              </w:rPr>
            </w:pPr>
            <w:proofErr w:type="spellStart"/>
            <w:r>
              <w:rPr>
                <w:lang w:val="en-US"/>
              </w:rPr>
              <w:t>Buldozer</w:t>
            </w:r>
            <w:proofErr w:type="spellEnd"/>
          </w:p>
        </w:tc>
        <w:tc>
          <w:tcPr>
            <w:tcW w:w="1134" w:type="dxa"/>
            <w:gridSpan w:val="2"/>
            <w:tcBorders>
              <w:top w:val="nil"/>
              <w:bottom w:val="single" w:sz="2" w:space="0" w:color="auto"/>
            </w:tcBorders>
          </w:tcPr>
          <w:p w14:paraId="7604B6A6"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DE0045A" w14:textId="77777777" w:rsidR="0069583B" w:rsidRDefault="0069583B" w:rsidP="006D0A0B">
            <w:pPr>
              <w:rPr>
                <w:lang w:val="en-US"/>
              </w:rPr>
            </w:pPr>
            <w:r>
              <w:rPr>
                <w:lang w:val="en-US"/>
              </w:rPr>
              <w:t>0,04</w:t>
            </w:r>
          </w:p>
        </w:tc>
      </w:tr>
      <w:tr w:rsidR="0069583B" w14:paraId="29B87C1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E7E4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70F9DD9" w14:textId="77777777" w:rsidR="0069583B" w:rsidRDefault="0069583B" w:rsidP="006D0A0B">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7D2753D0" w14:textId="77777777" w:rsidR="0069583B" w:rsidRDefault="0069583B" w:rsidP="006D0A0B">
            <w:pPr>
              <w:rPr>
                <w:lang w:val="en-US"/>
              </w:rPr>
            </w:pPr>
            <w:r>
              <w:rPr>
                <w:lang w:val="en-US"/>
              </w:rPr>
              <w:t xml:space="preserve">Vibrator de </w:t>
            </w:r>
            <w:proofErr w:type="spellStart"/>
            <w:r>
              <w:rPr>
                <w:lang w:val="en-US"/>
              </w:rPr>
              <w:t>adincime</w:t>
            </w:r>
            <w:proofErr w:type="spellEnd"/>
          </w:p>
        </w:tc>
        <w:tc>
          <w:tcPr>
            <w:tcW w:w="1134" w:type="dxa"/>
            <w:gridSpan w:val="2"/>
            <w:tcBorders>
              <w:top w:val="nil"/>
              <w:bottom w:val="single" w:sz="2" w:space="0" w:color="auto"/>
            </w:tcBorders>
          </w:tcPr>
          <w:p w14:paraId="68C7456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FBF51F8" w14:textId="77777777" w:rsidR="0069583B" w:rsidRDefault="0069583B" w:rsidP="006D0A0B">
            <w:pPr>
              <w:rPr>
                <w:lang w:val="en-US"/>
              </w:rPr>
            </w:pPr>
            <w:r>
              <w:rPr>
                <w:lang w:val="en-US"/>
              </w:rPr>
              <w:t>1,17</w:t>
            </w:r>
          </w:p>
        </w:tc>
      </w:tr>
      <w:tr w:rsidR="0069583B" w14:paraId="5DD7169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7D9F3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F524D3C" w14:textId="77777777" w:rsidR="0069583B" w:rsidRDefault="0069583B" w:rsidP="006D0A0B">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7369D67A" w14:textId="77777777" w:rsidR="0069583B" w:rsidRDefault="0069583B" w:rsidP="006D0A0B">
            <w:pPr>
              <w:rPr>
                <w:lang w:val="en-US"/>
              </w:rPr>
            </w:pPr>
            <w:proofErr w:type="spellStart"/>
            <w:r>
              <w:rPr>
                <w:lang w:val="en-US"/>
              </w:rPr>
              <w:t>Macara</w:t>
            </w:r>
            <w:proofErr w:type="spellEnd"/>
            <w:r>
              <w:rPr>
                <w:lang w:val="en-US"/>
              </w:rPr>
              <w:t xml:space="preserve"> </w:t>
            </w:r>
          </w:p>
        </w:tc>
        <w:tc>
          <w:tcPr>
            <w:tcW w:w="1134" w:type="dxa"/>
            <w:gridSpan w:val="2"/>
            <w:tcBorders>
              <w:top w:val="nil"/>
              <w:bottom w:val="single" w:sz="2" w:space="0" w:color="auto"/>
            </w:tcBorders>
          </w:tcPr>
          <w:p w14:paraId="3E5604C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502F754" w14:textId="77777777" w:rsidR="0069583B" w:rsidRDefault="0069583B" w:rsidP="006D0A0B">
            <w:pPr>
              <w:rPr>
                <w:lang w:val="en-US"/>
              </w:rPr>
            </w:pPr>
            <w:r>
              <w:rPr>
                <w:lang w:val="en-US"/>
              </w:rPr>
              <w:t>0,55</w:t>
            </w:r>
          </w:p>
        </w:tc>
      </w:tr>
      <w:tr w:rsidR="0069583B" w14:paraId="3A102AA8"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AD78E" w14:textId="77777777" w:rsidR="0069583B" w:rsidRDefault="0069583B" w:rsidP="006D0A0B">
            <w:pPr>
              <w:rPr>
                <w:lang w:val="en-US"/>
              </w:rPr>
            </w:pPr>
            <w:r>
              <w:rPr>
                <w:lang w:val="en-US"/>
              </w:rPr>
              <w:t>32</w:t>
            </w:r>
          </w:p>
        </w:tc>
        <w:tc>
          <w:tcPr>
            <w:tcW w:w="1418" w:type="dxa"/>
            <w:gridSpan w:val="3"/>
            <w:tcBorders>
              <w:top w:val="single" w:sz="4" w:space="0" w:color="auto"/>
              <w:bottom w:val="single" w:sz="4" w:space="0" w:color="auto"/>
            </w:tcBorders>
          </w:tcPr>
          <w:p w14:paraId="2C7C329C" w14:textId="77777777" w:rsidR="0069583B" w:rsidRDefault="0069583B" w:rsidP="006D0A0B">
            <w:pPr>
              <w:rPr>
                <w:lang w:val="en-US"/>
              </w:rPr>
            </w:pPr>
            <w:r>
              <w:rPr>
                <w:lang w:val="en-US"/>
              </w:rPr>
              <w:t>CF15A</w:t>
            </w:r>
          </w:p>
          <w:p w14:paraId="33AE6436"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444747C7"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Tencuieli</w:t>
            </w:r>
            <w:proofErr w:type="spellEnd"/>
            <w:r>
              <w:rPr>
                <w:lang w:val="en-US"/>
              </w:rPr>
              <w:t xml:space="preserve"> </w:t>
            </w:r>
            <w:proofErr w:type="spellStart"/>
            <w:r>
              <w:rPr>
                <w:lang w:val="en-US"/>
              </w:rPr>
              <w:t>interioare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exterioare</w:t>
            </w:r>
            <w:proofErr w:type="spellEnd"/>
            <w:r>
              <w:rPr>
                <w:lang w:val="en-US"/>
              </w:rPr>
              <w:t xml:space="preserve"> </w:t>
            </w:r>
            <w:proofErr w:type="spellStart"/>
            <w:r>
              <w:rPr>
                <w:lang w:val="en-US"/>
              </w:rPr>
              <w:t>sclivisite</w:t>
            </w:r>
            <w:proofErr w:type="spellEnd"/>
            <w:r>
              <w:rPr>
                <w:lang w:val="en-US"/>
              </w:rPr>
              <w:t xml:space="preserve">, </w:t>
            </w:r>
            <w:proofErr w:type="spellStart"/>
            <w:r>
              <w:rPr>
                <w:lang w:val="en-US"/>
              </w:rPr>
              <w:t>executate</w:t>
            </w:r>
            <w:proofErr w:type="spellEnd"/>
            <w:r>
              <w:rPr>
                <w:lang w:val="en-US"/>
              </w:rPr>
              <w:t xml:space="preserve"> manual, cu mortar de </w:t>
            </w:r>
            <w:proofErr w:type="spellStart"/>
            <w:r>
              <w:rPr>
                <w:lang w:val="en-US"/>
              </w:rPr>
              <w:t>ciment</w:t>
            </w:r>
            <w:proofErr w:type="spellEnd"/>
            <w:r>
              <w:rPr>
                <w:lang w:val="en-US"/>
              </w:rPr>
              <w:t xml:space="preserve"> M 100-T de 2 cm </w:t>
            </w:r>
            <w:proofErr w:type="spellStart"/>
            <w:r>
              <w:rPr>
                <w:lang w:val="en-US"/>
              </w:rPr>
              <w:t>grosime</w:t>
            </w:r>
            <w:proofErr w:type="spellEnd"/>
            <w:r>
              <w:rPr>
                <w:lang w:val="en-US"/>
              </w:rPr>
              <w:t xml:space="preserve"> </w:t>
            </w:r>
            <w:proofErr w:type="spellStart"/>
            <w:r>
              <w:rPr>
                <w:lang w:val="en-US"/>
              </w:rPr>
              <w:t>medie</w:t>
            </w:r>
            <w:proofErr w:type="spellEnd"/>
            <w:r>
              <w:rPr>
                <w:lang w:val="en-US"/>
              </w:rPr>
              <w:t xml:space="preserve">, la </w:t>
            </w:r>
            <w:proofErr w:type="spellStart"/>
            <w:r>
              <w:rPr>
                <w:lang w:val="en-US"/>
              </w:rPr>
              <w:t>pereti</w:t>
            </w:r>
            <w:proofErr w:type="spellEnd"/>
            <w:r>
              <w:rPr>
                <w:lang w:val="en-US"/>
              </w:rPr>
              <w:t xml:space="preserve"> din </w:t>
            </w:r>
            <w:proofErr w:type="spellStart"/>
            <w:r>
              <w:rPr>
                <w:lang w:val="en-US"/>
              </w:rPr>
              <w:t>beton</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caramida</w:t>
            </w:r>
            <w:proofErr w:type="spellEnd"/>
            <w:r>
              <w:rPr>
                <w:lang w:val="en-US"/>
              </w:rPr>
              <w:t xml:space="preserve">, cu </w:t>
            </w:r>
            <w:proofErr w:type="spellStart"/>
            <w:r>
              <w:rPr>
                <w:lang w:val="en-US"/>
              </w:rPr>
              <w:t>suprafete</w:t>
            </w:r>
            <w:proofErr w:type="spellEnd"/>
            <w:r>
              <w:rPr>
                <w:lang w:val="en-US"/>
              </w:rPr>
              <w:t xml:space="preserve"> plane</w:t>
            </w:r>
            <w:r>
              <w:rPr>
                <w:rFonts w:ascii="Times New Roman CYR" w:hAnsi="Times New Roman CYR" w:cs="Times New Roman CYR"/>
                <w:sz w:val="16"/>
                <w:szCs w:val="16"/>
                <w:lang w:val="en-US"/>
              </w:rPr>
              <w:t xml:space="preserve"> </w:t>
            </w:r>
          </w:p>
          <w:p w14:paraId="7D99872A"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5E3495A"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7B81B52B" w14:textId="77777777" w:rsidR="0069583B" w:rsidRDefault="0069583B" w:rsidP="006D0A0B">
            <w:pPr>
              <w:jc w:val="center"/>
              <w:rPr>
                <w:lang w:val="en-US"/>
              </w:rPr>
            </w:pPr>
            <w:r>
              <w:rPr>
                <w:lang w:val="en-US"/>
              </w:rPr>
              <w:t>55,00</w:t>
            </w:r>
          </w:p>
        </w:tc>
      </w:tr>
      <w:tr w:rsidR="0069583B" w14:paraId="238F8DB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414893" w14:textId="77777777" w:rsidR="0069583B" w:rsidRDefault="0069583B" w:rsidP="006D0A0B">
            <w:pPr>
              <w:rPr>
                <w:lang w:val="en-US"/>
              </w:rPr>
            </w:pPr>
          </w:p>
        </w:tc>
        <w:tc>
          <w:tcPr>
            <w:tcW w:w="1418" w:type="dxa"/>
            <w:gridSpan w:val="3"/>
            <w:tcBorders>
              <w:top w:val="nil"/>
              <w:bottom w:val="single" w:sz="2" w:space="0" w:color="auto"/>
            </w:tcBorders>
            <w:vAlign w:val="center"/>
          </w:tcPr>
          <w:p w14:paraId="7889E533" w14:textId="77777777" w:rsidR="0069583B" w:rsidRDefault="0069583B" w:rsidP="006D0A0B">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5D2ABF66" w14:textId="77777777" w:rsidR="0069583B" w:rsidRDefault="0069583B" w:rsidP="006D0A0B">
            <w:pPr>
              <w:rPr>
                <w:lang w:val="en-US"/>
              </w:rPr>
            </w:pPr>
            <w:proofErr w:type="spellStart"/>
            <w:r>
              <w:rPr>
                <w:lang w:val="en-US"/>
              </w:rPr>
              <w:t>Zidar</w:t>
            </w:r>
            <w:proofErr w:type="spellEnd"/>
          </w:p>
        </w:tc>
        <w:tc>
          <w:tcPr>
            <w:tcW w:w="1134" w:type="dxa"/>
            <w:gridSpan w:val="2"/>
            <w:tcBorders>
              <w:top w:val="nil"/>
              <w:bottom w:val="single" w:sz="2" w:space="0" w:color="auto"/>
            </w:tcBorders>
          </w:tcPr>
          <w:p w14:paraId="4BFD9F38"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BD20826" w14:textId="77777777" w:rsidR="0069583B" w:rsidRDefault="0069583B" w:rsidP="006D0A0B">
            <w:pPr>
              <w:rPr>
                <w:lang w:val="en-US"/>
              </w:rPr>
            </w:pPr>
            <w:r>
              <w:rPr>
                <w:lang w:val="en-US"/>
              </w:rPr>
              <w:t>77,00</w:t>
            </w:r>
          </w:p>
        </w:tc>
      </w:tr>
      <w:tr w:rsidR="0069583B" w14:paraId="13B9991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CA59B" w14:textId="77777777" w:rsidR="0069583B" w:rsidRDefault="0069583B" w:rsidP="006D0A0B">
            <w:pPr>
              <w:rPr>
                <w:lang w:val="en-US"/>
              </w:rPr>
            </w:pPr>
          </w:p>
        </w:tc>
        <w:tc>
          <w:tcPr>
            <w:tcW w:w="1418" w:type="dxa"/>
            <w:gridSpan w:val="3"/>
            <w:tcBorders>
              <w:top w:val="nil"/>
              <w:bottom w:val="single" w:sz="2" w:space="0" w:color="auto"/>
            </w:tcBorders>
            <w:vAlign w:val="center"/>
          </w:tcPr>
          <w:p w14:paraId="12AA1C61"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30F6C63"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21BDDFD1"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C402434" w14:textId="77777777" w:rsidR="0069583B" w:rsidRDefault="0069583B" w:rsidP="006D0A0B">
            <w:pPr>
              <w:rPr>
                <w:lang w:val="en-US"/>
              </w:rPr>
            </w:pPr>
            <w:r>
              <w:rPr>
                <w:lang w:val="en-US"/>
              </w:rPr>
              <w:t>16,50</w:t>
            </w:r>
          </w:p>
        </w:tc>
      </w:tr>
      <w:tr w:rsidR="0069583B" w14:paraId="1800415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33A62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27B18D7" w14:textId="77777777" w:rsidR="0069583B" w:rsidRDefault="0069583B" w:rsidP="006D0A0B">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6774B9AF"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152" w:type="dxa"/>
            <w:gridSpan w:val="3"/>
            <w:tcBorders>
              <w:top w:val="nil"/>
              <w:bottom w:val="single" w:sz="2" w:space="0" w:color="auto"/>
            </w:tcBorders>
          </w:tcPr>
          <w:p w14:paraId="040456A7" w14:textId="77777777" w:rsidR="0069583B" w:rsidRDefault="0069583B" w:rsidP="006D0A0B">
            <w:pPr>
              <w:rPr>
                <w:lang w:val="en-US"/>
              </w:rPr>
            </w:pPr>
            <w:r>
              <w:rPr>
                <w:lang w:val="en-US"/>
              </w:rPr>
              <w:t>kg</w:t>
            </w:r>
          </w:p>
        </w:tc>
        <w:tc>
          <w:tcPr>
            <w:tcW w:w="1117" w:type="dxa"/>
            <w:tcBorders>
              <w:top w:val="nil"/>
              <w:bottom w:val="single" w:sz="2" w:space="0" w:color="auto"/>
            </w:tcBorders>
          </w:tcPr>
          <w:p w14:paraId="357D039C" w14:textId="77777777" w:rsidR="0069583B" w:rsidRDefault="0069583B" w:rsidP="006D0A0B">
            <w:pPr>
              <w:rPr>
                <w:lang w:val="en-US"/>
              </w:rPr>
            </w:pPr>
            <w:r>
              <w:rPr>
                <w:lang w:val="en-US"/>
              </w:rPr>
              <w:t>577,50</w:t>
            </w:r>
          </w:p>
        </w:tc>
      </w:tr>
      <w:tr w:rsidR="0069583B" w14:paraId="29A24CD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6FC3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E95EB59" w14:textId="77777777" w:rsidR="0069583B" w:rsidRDefault="0069583B" w:rsidP="006D0A0B">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18727F5D"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152" w:type="dxa"/>
            <w:gridSpan w:val="3"/>
            <w:tcBorders>
              <w:top w:val="nil"/>
              <w:bottom w:val="single" w:sz="2" w:space="0" w:color="auto"/>
            </w:tcBorders>
          </w:tcPr>
          <w:p w14:paraId="7B8CD7F1" w14:textId="77777777" w:rsidR="0069583B" w:rsidRDefault="0069583B" w:rsidP="006D0A0B">
            <w:pPr>
              <w:rPr>
                <w:lang w:val="en-US"/>
              </w:rPr>
            </w:pPr>
            <w:r>
              <w:rPr>
                <w:lang w:val="en-US"/>
              </w:rPr>
              <w:t>m3</w:t>
            </w:r>
          </w:p>
        </w:tc>
        <w:tc>
          <w:tcPr>
            <w:tcW w:w="1117" w:type="dxa"/>
            <w:tcBorders>
              <w:top w:val="nil"/>
              <w:bottom w:val="single" w:sz="2" w:space="0" w:color="auto"/>
            </w:tcBorders>
          </w:tcPr>
          <w:p w14:paraId="65452B7D" w14:textId="77777777" w:rsidR="0069583B" w:rsidRDefault="0069583B" w:rsidP="006D0A0B">
            <w:pPr>
              <w:rPr>
                <w:lang w:val="en-US"/>
              </w:rPr>
            </w:pPr>
            <w:r>
              <w:rPr>
                <w:lang w:val="en-US"/>
              </w:rPr>
              <w:t>1,65</w:t>
            </w:r>
          </w:p>
        </w:tc>
      </w:tr>
      <w:tr w:rsidR="0069583B" w14:paraId="5EF4552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A228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CBA7F43"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9B1035C"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06DAA7FB" w14:textId="77777777" w:rsidR="0069583B" w:rsidRDefault="0069583B" w:rsidP="006D0A0B">
            <w:pPr>
              <w:rPr>
                <w:lang w:val="en-US"/>
              </w:rPr>
            </w:pPr>
            <w:r>
              <w:rPr>
                <w:lang w:val="en-US"/>
              </w:rPr>
              <w:t>m3</w:t>
            </w:r>
          </w:p>
        </w:tc>
        <w:tc>
          <w:tcPr>
            <w:tcW w:w="1117" w:type="dxa"/>
            <w:tcBorders>
              <w:top w:val="nil"/>
              <w:bottom w:val="single" w:sz="2" w:space="0" w:color="auto"/>
            </w:tcBorders>
          </w:tcPr>
          <w:p w14:paraId="0D6B0D92" w14:textId="77777777" w:rsidR="0069583B" w:rsidRDefault="0069583B" w:rsidP="006D0A0B">
            <w:pPr>
              <w:rPr>
                <w:lang w:val="en-US"/>
              </w:rPr>
            </w:pPr>
            <w:r>
              <w:rPr>
                <w:lang w:val="en-US"/>
              </w:rPr>
              <w:t>0,39</w:t>
            </w:r>
          </w:p>
        </w:tc>
      </w:tr>
      <w:tr w:rsidR="0069583B" w14:paraId="708549C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3C56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A6A0E5D"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1B5D3DC"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678D8319"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AEB50BE" w14:textId="77777777" w:rsidR="0069583B" w:rsidRDefault="0069583B" w:rsidP="006D0A0B">
            <w:pPr>
              <w:rPr>
                <w:lang w:val="en-US"/>
              </w:rPr>
            </w:pPr>
            <w:r>
              <w:rPr>
                <w:lang w:val="en-US"/>
              </w:rPr>
              <w:t>0,22</w:t>
            </w:r>
          </w:p>
        </w:tc>
      </w:tr>
      <w:tr w:rsidR="0069583B" w14:paraId="5504776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B954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E4AC418" w14:textId="77777777" w:rsidR="0069583B" w:rsidRDefault="0069583B" w:rsidP="006D0A0B">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14:paraId="4551BDDC" w14:textId="77777777" w:rsidR="0069583B" w:rsidRDefault="0069583B" w:rsidP="006D0A0B">
            <w:pPr>
              <w:rPr>
                <w:lang w:val="en-US"/>
              </w:rPr>
            </w:pPr>
            <w:proofErr w:type="spellStart"/>
            <w:proofErr w:type="gramStart"/>
            <w:r>
              <w:rPr>
                <w:lang w:val="en-US"/>
              </w:rPr>
              <w:t>Malaxor</w:t>
            </w:r>
            <w:proofErr w:type="spellEnd"/>
            <w:r>
              <w:rPr>
                <w:lang w:val="en-US"/>
              </w:rPr>
              <w:t xml:space="preserve">  </w:t>
            </w:r>
            <w:proofErr w:type="spellStart"/>
            <w:r>
              <w:rPr>
                <w:lang w:val="en-US"/>
              </w:rPr>
              <w:t>pentru</w:t>
            </w:r>
            <w:proofErr w:type="spellEnd"/>
            <w:proofErr w:type="gramEnd"/>
            <w:r>
              <w:rPr>
                <w:lang w:val="en-US"/>
              </w:rPr>
              <w:t xml:space="preserve"> mortar de 200 L </w:t>
            </w:r>
            <w:proofErr w:type="spellStart"/>
            <w:r>
              <w:rPr>
                <w:lang w:val="en-US"/>
              </w:rPr>
              <w:t>actionat</w:t>
            </w:r>
            <w:proofErr w:type="spellEnd"/>
            <w:r>
              <w:rPr>
                <w:lang w:val="en-US"/>
              </w:rPr>
              <w:t xml:space="preserve"> electric</w:t>
            </w:r>
          </w:p>
        </w:tc>
        <w:tc>
          <w:tcPr>
            <w:tcW w:w="1134" w:type="dxa"/>
            <w:gridSpan w:val="2"/>
            <w:tcBorders>
              <w:top w:val="nil"/>
              <w:bottom w:val="single" w:sz="2" w:space="0" w:color="auto"/>
            </w:tcBorders>
          </w:tcPr>
          <w:p w14:paraId="6BED858C"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122949E4" w14:textId="77777777" w:rsidR="0069583B" w:rsidRDefault="0069583B" w:rsidP="006D0A0B">
            <w:pPr>
              <w:rPr>
                <w:lang w:val="en-US"/>
              </w:rPr>
            </w:pPr>
            <w:r>
              <w:rPr>
                <w:lang w:val="en-US"/>
              </w:rPr>
              <w:t>0,44</w:t>
            </w:r>
          </w:p>
        </w:tc>
      </w:tr>
      <w:tr w:rsidR="0069583B" w14:paraId="12F59A4D"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4D65A" w14:textId="77777777" w:rsidR="0069583B" w:rsidRDefault="0069583B" w:rsidP="006D0A0B">
            <w:pPr>
              <w:rPr>
                <w:lang w:val="en-US"/>
              </w:rPr>
            </w:pPr>
            <w:r>
              <w:rPr>
                <w:lang w:val="en-US"/>
              </w:rPr>
              <w:t>33</w:t>
            </w:r>
          </w:p>
        </w:tc>
        <w:tc>
          <w:tcPr>
            <w:tcW w:w="1418" w:type="dxa"/>
            <w:gridSpan w:val="3"/>
            <w:tcBorders>
              <w:top w:val="single" w:sz="4" w:space="0" w:color="auto"/>
              <w:bottom w:val="single" w:sz="4" w:space="0" w:color="auto"/>
            </w:tcBorders>
          </w:tcPr>
          <w:p w14:paraId="627FF5D0" w14:textId="77777777" w:rsidR="0069583B" w:rsidRDefault="0069583B" w:rsidP="006D0A0B">
            <w:pPr>
              <w:rPr>
                <w:lang w:val="en-US"/>
              </w:rPr>
            </w:pPr>
            <w:r>
              <w:rPr>
                <w:lang w:val="en-US"/>
              </w:rPr>
              <w:t>RpCR04A</w:t>
            </w:r>
          </w:p>
          <w:p w14:paraId="62061277"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1DFF3A45"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Reparatii</w:t>
            </w:r>
            <w:proofErr w:type="spellEnd"/>
            <w:r>
              <w:rPr>
                <w:lang w:val="en-US"/>
              </w:rPr>
              <w:t xml:space="preserve"> la calcio </w:t>
            </w:r>
            <w:proofErr w:type="spellStart"/>
            <w:r>
              <w:rPr>
                <w:lang w:val="en-US"/>
              </w:rPr>
              <w:t>vechio</w:t>
            </w:r>
            <w:proofErr w:type="spellEnd"/>
            <w:r>
              <w:rPr>
                <w:lang w:val="en-US"/>
              </w:rPr>
              <w:t xml:space="preserve"> cu bob </w:t>
            </w:r>
            <w:proofErr w:type="spellStart"/>
            <w:r>
              <w:rPr>
                <w:lang w:val="en-US"/>
              </w:rPr>
              <w:t>marunt</w:t>
            </w:r>
            <w:proofErr w:type="spellEnd"/>
            <w:r>
              <w:rPr>
                <w:lang w:val="en-US"/>
              </w:rPr>
              <w:t xml:space="preserve"> </w:t>
            </w:r>
            <w:proofErr w:type="spellStart"/>
            <w:r>
              <w:rPr>
                <w:lang w:val="en-US"/>
              </w:rPr>
              <w:t>sau</w:t>
            </w:r>
            <w:proofErr w:type="spellEnd"/>
            <w:r>
              <w:rPr>
                <w:lang w:val="en-US"/>
              </w:rPr>
              <w:t xml:space="preserve"> mare, ale </w:t>
            </w:r>
            <w:proofErr w:type="spellStart"/>
            <w:r>
              <w:rPr>
                <w:lang w:val="en-US"/>
              </w:rPr>
              <w:t>peretilor</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tavanelor</w:t>
            </w:r>
            <w:proofErr w:type="spellEnd"/>
            <w:r>
              <w:rPr>
                <w:lang w:val="en-US"/>
              </w:rPr>
              <w:t xml:space="preserve">, </w:t>
            </w:r>
            <w:proofErr w:type="spellStart"/>
            <w:r>
              <w:rPr>
                <w:lang w:val="en-US"/>
              </w:rPr>
              <w:t>executate</w:t>
            </w:r>
            <w:proofErr w:type="spellEnd"/>
            <w:r>
              <w:rPr>
                <w:lang w:val="en-US"/>
              </w:rPr>
              <w:t xml:space="preserve"> in </w:t>
            </w:r>
            <w:proofErr w:type="spellStart"/>
            <w:r>
              <w:rPr>
                <w:lang w:val="en-US"/>
              </w:rPr>
              <w:t>constructii</w:t>
            </w:r>
            <w:proofErr w:type="spellEnd"/>
            <w:r>
              <w:rPr>
                <w:lang w:val="en-US"/>
              </w:rPr>
              <w:t xml:space="preserve"> </w:t>
            </w:r>
            <w:proofErr w:type="spellStart"/>
            <w:r>
              <w:rPr>
                <w:lang w:val="en-US"/>
              </w:rPr>
              <w:t>existente</w:t>
            </w:r>
            <w:proofErr w:type="spellEnd"/>
            <w:r>
              <w:rPr>
                <w:lang w:val="en-US"/>
              </w:rPr>
              <w:t xml:space="preserve">, </w:t>
            </w:r>
            <w:proofErr w:type="spellStart"/>
            <w:r>
              <w:rPr>
                <w:lang w:val="en-US"/>
              </w:rPr>
              <w:t>zugravit</w:t>
            </w:r>
            <w:proofErr w:type="spellEnd"/>
            <w:r>
              <w:rPr>
                <w:lang w:val="en-US"/>
              </w:rPr>
              <w:t xml:space="preserve"> in </w:t>
            </w:r>
            <w:proofErr w:type="spellStart"/>
            <w:r>
              <w:rPr>
                <w:lang w:val="en-US"/>
              </w:rPr>
              <w:t>culori</w:t>
            </w:r>
            <w:proofErr w:type="spellEnd"/>
            <w:r>
              <w:rPr>
                <w:lang w:val="en-US"/>
              </w:rPr>
              <w:t xml:space="preserve"> de </w:t>
            </w:r>
            <w:proofErr w:type="spellStart"/>
            <w:r>
              <w:rPr>
                <w:lang w:val="en-US"/>
              </w:rPr>
              <w:t>apa</w:t>
            </w:r>
            <w:proofErr w:type="spellEnd"/>
            <w:r>
              <w:rPr>
                <w:lang w:val="en-US"/>
              </w:rPr>
              <w:t xml:space="preserve">, </w:t>
            </w:r>
            <w:proofErr w:type="spellStart"/>
            <w:r>
              <w:rPr>
                <w:lang w:val="en-US"/>
              </w:rPr>
              <w:t>nepatinat</w:t>
            </w:r>
            <w:proofErr w:type="spellEnd"/>
            <w:r>
              <w:rPr>
                <w:rFonts w:ascii="Times New Roman CYR" w:hAnsi="Times New Roman CYR" w:cs="Times New Roman CYR"/>
                <w:sz w:val="16"/>
                <w:szCs w:val="16"/>
                <w:lang w:val="en-US"/>
              </w:rPr>
              <w:t xml:space="preserve"> </w:t>
            </w:r>
          </w:p>
          <w:p w14:paraId="636B3724"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32F4442"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675A6C32" w14:textId="77777777" w:rsidR="0069583B" w:rsidRDefault="0069583B" w:rsidP="006D0A0B">
            <w:pPr>
              <w:jc w:val="center"/>
              <w:rPr>
                <w:lang w:val="en-US"/>
              </w:rPr>
            </w:pPr>
            <w:r>
              <w:rPr>
                <w:lang w:val="en-US"/>
              </w:rPr>
              <w:t>25,00</w:t>
            </w:r>
          </w:p>
        </w:tc>
      </w:tr>
      <w:tr w:rsidR="0069583B" w14:paraId="24AFA98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2D312B" w14:textId="77777777" w:rsidR="0069583B" w:rsidRDefault="0069583B" w:rsidP="006D0A0B">
            <w:pPr>
              <w:rPr>
                <w:lang w:val="en-US"/>
              </w:rPr>
            </w:pPr>
          </w:p>
        </w:tc>
        <w:tc>
          <w:tcPr>
            <w:tcW w:w="1418" w:type="dxa"/>
            <w:gridSpan w:val="3"/>
            <w:tcBorders>
              <w:top w:val="nil"/>
              <w:bottom w:val="single" w:sz="2" w:space="0" w:color="auto"/>
            </w:tcBorders>
            <w:vAlign w:val="center"/>
          </w:tcPr>
          <w:p w14:paraId="27C43D7A" w14:textId="77777777" w:rsidR="0069583B" w:rsidRDefault="0069583B" w:rsidP="006D0A0B">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E7738BA"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134" w:type="dxa"/>
            <w:gridSpan w:val="2"/>
            <w:tcBorders>
              <w:top w:val="nil"/>
              <w:bottom w:val="single" w:sz="2" w:space="0" w:color="auto"/>
            </w:tcBorders>
          </w:tcPr>
          <w:p w14:paraId="2EC81562"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CE913F6" w14:textId="77777777" w:rsidR="0069583B" w:rsidRDefault="0069583B" w:rsidP="006D0A0B">
            <w:pPr>
              <w:rPr>
                <w:lang w:val="en-US"/>
              </w:rPr>
            </w:pPr>
            <w:r>
              <w:rPr>
                <w:lang w:val="en-US"/>
              </w:rPr>
              <w:t>8,50</w:t>
            </w:r>
          </w:p>
        </w:tc>
      </w:tr>
      <w:tr w:rsidR="0069583B" w14:paraId="36BBDF2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073567" w14:textId="77777777" w:rsidR="0069583B" w:rsidRDefault="0069583B" w:rsidP="006D0A0B">
            <w:pPr>
              <w:rPr>
                <w:lang w:val="en-US"/>
              </w:rPr>
            </w:pPr>
          </w:p>
        </w:tc>
        <w:tc>
          <w:tcPr>
            <w:tcW w:w="1418" w:type="dxa"/>
            <w:gridSpan w:val="3"/>
            <w:tcBorders>
              <w:top w:val="nil"/>
              <w:bottom w:val="single" w:sz="2" w:space="0" w:color="auto"/>
            </w:tcBorders>
            <w:vAlign w:val="center"/>
          </w:tcPr>
          <w:p w14:paraId="69985AFA" w14:textId="77777777" w:rsidR="0069583B" w:rsidRDefault="0069583B" w:rsidP="006D0A0B">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14E70942"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134" w:type="dxa"/>
            <w:gridSpan w:val="2"/>
            <w:tcBorders>
              <w:top w:val="nil"/>
              <w:bottom w:val="single" w:sz="2" w:space="0" w:color="auto"/>
            </w:tcBorders>
          </w:tcPr>
          <w:p w14:paraId="7E5AEAA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0EA473F" w14:textId="77777777" w:rsidR="0069583B" w:rsidRDefault="0069583B" w:rsidP="006D0A0B">
            <w:pPr>
              <w:rPr>
                <w:lang w:val="en-US"/>
              </w:rPr>
            </w:pPr>
            <w:r>
              <w:rPr>
                <w:lang w:val="en-US"/>
              </w:rPr>
              <w:t>8,50</w:t>
            </w:r>
          </w:p>
        </w:tc>
      </w:tr>
      <w:tr w:rsidR="0069583B" w14:paraId="38DEF85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DB06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B14D8F9" w14:textId="77777777" w:rsidR="0069583B" w:rsidRDefault="0069583B" w:rsidP="006D0A0B">
            <w:pPr>
              <w:jc w:val="center"/>
              <w:rPr>
                <w:sz w:val="16"/>
                <w:szCs w:val="16"/>
                <w:lang w:val="en-US"/>
              </w:rPr>
            </w:pPr>
            <w:r>
              <w:rPr>
                <w:sz w:val="16"/>
                <w:szCs w:val="16"/>
                <w:lang w:val="en-US"/>
              </w:rPr>
              <w:t>2652102100696</w:t>
            </w:r>
          </w:p>
        </w:tc>
        <w:tc>
          <w:tcPr>
            <w:tcW w:w="5953" w:type="dxa"/>
            <w:gridSpan w:val="5"/>
            <w:tcBorders>
              <w:top w:val="nil"/>
              <w:bottom w:val="single" w:sz="2" w:space="0" w:color="auto"/>
            </w:tcBorders>
          </w:tcPr>
          <w:p w14:paraId="19D4B0D6" w14:textId="77777777" w:rsidR="0069583B" w:rsidRDefault="0069583B" w:rsidP="006D0A0B">
            <w:pPr>
              <w:rPr>
                <w:lang w:val="en-US"/>
              </w:rPr>
            </w:pPr>
            <w:r>
              <w:rPr>
                <w:lang w:val="en-US"/>
              </w:rPr>
              <w:t xml:space="preserve">Var </w:t>
            </w:r>
            <w:proofErr w:type="spellStart"/>
            <w:r>
              <w:rPr>
                <w:lang w:val="en-US"/>
              </w:rPr>
              <w:t>bulgari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2 </w:t>
            </w:r>
            <w:proofErr w:type="spellStart"/>
            <w:r>
              <w:rPr>
                <w:lang w:val="en-US"/>
              </w:rPr>
              <w:t>vrac</w:t>
            </w:r>
            <w:proofErr w:type="spellEnd"/>
            <w:r>
              <w:rPr>
                <w:lang w:val="en-US"/>
              </w:rPr>
              <w:t xml:space="preserve"> S 146</w:t>
            </w:r>
          </w:p>
        </w:tc>
        <w:tc>
          <w:tcPr>
            <w:tcW w:w="1152" w:type="dxa"/>
            <w:gridSpan w:val="3"/>
            <w:tcBorders>
              <w:top w:val="nil"/>
              <w:bottom w:val="single" w:sz="2" w:space="0" w:color="auto"/>
            </w:tcBorders>
          </w:tcPr>
          <w:p w14:paraId="0F90B645" w14:textId="77777777" w:rsidR="0069583B" w:rsidRDefault="0069583B" w:rsidP="006D0A0B">
            <w:pPr>
              <w:rPr>
                <w:lang w:val="en-US"/>
              </w:rPr>
            </w:pPr>
            <w:r>
              <w:rPr>
                <w:lang w:val="en-US"/>
              </w:rPr>
              <w:t>kg</w:t>
            </w:r>
          </w:p>
        </w:tc>
        <w:tc>
          <w:tcPr>
            <w:tcW w:w="1117" w:type="dxa"/>
            <w:tcBorders>
              <w:top w:val="nil"/>
              <w:bottom w:val="single" w:sz="2" w:space="0" w:color="auto"/>
            </w:tcBorders>
          </w:tcPr>
          <w:p w14:paraId="3DAD3535" w14:textId="77777777" w:rsidR="0069583B" w:rsidRDefault="0069583B" w:rsidP="006D0A0B">
            <w:pPr>
              <w:rPr>
                <w:lang w:val="en-US"/>
              </w:rPr>
            </w:pPr>
            <w:r>
              <w:rPr>
                <w:lang w:val="en-US"/>
              </w:rPr>
              <w:t>1,25</w:t>
            </w:r>
          </w:p>
        </w:tc>
      </w:tr>
      <w:tr w:rsidR="0069583B" w14:paraId="6E808DC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E8E88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E2D9094" w14:textId="77777777" w:rsidR="0069583B" w:rsidRDefault="0069583B" w:rsidP="006D0A0B">
            <w:pPr>
              <w:jc w:val="center"/>
              <w:rPr>
                <w:sz w:val="16"/>
                <w:szCs w:val="16"/>
                <w:lang w:val="en-US"/>
              </w:rPr>
            </w:pPr>
            <w:r>
              <w:rPr>
                <w:sz w:val="16"/>
                <w:szCs w:val="16"/>
                <w:lang w:val="en-US"/>
              </w:rPr>
              <w:t>1422102205630</w:t>
            </w:r>
          </w:p>
        </w:tc>
        <w:tc>
          <w:tcPr>
            <w:tcW w:w="5953" w:type="dxa"/>
            <w:gridSpan w:val="5"/>
            <w:tcBorders>
              <w:top w:val="nil"/>
              <w:bottom w:val="single" w:sz="2" w:space="0" w:color="auto"/>
            </w:tcBorders>
          </w:tcPr>
          <w:p w14:paraId="65108289" w14:textId="77777777" w:rsidR="0069583B" w:rsidRDefault="0069583B" w:rsidP="006D0A0B">
            <w:pPr>
              <w:rPr>
                <w:lang w:val="en-US"/>
              </w:rPr>
            </w:pPr>
            <w:r>
              <w:rPr>
                <w:lang w:val="en-US"/>
              </w:rPr>
              <w:t xml:space="preserve">Huma </w:t>
            </w:r>
            <w:proofErr w:type="spellStart"/>
            <w:r>
              <w:rPr>
                <w:lang w:val="en-US"/>
              </w:rPr>
              <w:t>pentru</w:t>
            </w:r>
            <w:proofErr w:type="spellEnd"/>
            <w:r>
              <w:rPr>
                <w:lang w:val="en-US"/>
              </w:rPr>
              <w:t xml:space="preserve"> </w:t>
            </w:r>
            <w:proofErr w:type="spellStart"/>
            <w:r>
              <w:rPr>
                <w:lang w:val="en-US"/>
              </w:rPr>
              <w:t>zugraveli</w:t>
            </w:r>
            <w:proofErr w:type="spellEnd"/>
          </w:p>
        </w:tc>
        <w:tc>
          <w:tcPr>
            <w:tcW w:w="1152" w:type="dxa"/>
            <w:gridSpan w:val="3"/>
            <w:tcBorders>
              <w:top w:val="nil"/>
              <w:bottom w:val="single" w:sz="2" w:space="0" w:color="auto"/>
            </w:tcBorders>
          </w:tcPr>
          <w:p w14:paraId="456CBCE0" w14:textId="77777777" w:rsidR="0069583B" w:rsidRDefault="0069583B" w:rsidP="006D0A0B">
            <w:pPr>
              <w:rPr>
                <w:lang w:val="en-US"/>
              </w:rPr>
            </w:pPr>
            <w:r>
              <w:rPr>
                <w:lang w:val="en-US"/>
              </w:rPr>
              <w:t>kg</w:t>
            </w:r>
          </w:p>
        </w:tc>
        <w:tc>
          <w:tcPr>
            <w:tcW w:w="1117" w:type="dxa"/>
            <w:tcBorders>
              <w:top w:val="nil"/>
              <w:bottom w:val="single" w:sz="2" w:space="0" w:color="auto"/>
            </w:tcBorders>
          </w:tcPr>
          <w:p w14:paraId="7796C7EC" w14:textId="77777777" w:rsidR="0069583B" w:rsidRDefault="0069583B" w:rsidP="006D0A0B">
            <w:pPr>
              <w:rPr>
                <w:lang w:val="en-US"/>
              </w:rPr>
            </w:pPr>
            <w:r>
              <w:rPr>
                <w:lang w:val="en-US"/>
              </w:rPr>
              <w:t>5,00</w:t>
            </w:r>
          </w:p>
        </w:tc>
      </w:tr>
      <w:tr w:rsidR="0069583B" w14:paraId="4805EA0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D3FC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11384D6" w14:textId="77777777" w:rsidR="0069583B" w:rsidRDefault="0069583B" w:rsidP="006D0A0B">
            <w:pPr>
              <w:jc w:val="center"/>
              <w:rPr>
                <w:sz w:val="16"/>
                <w:szCs w:val="16"/>
                <w:lang w:val="en-US"/>
              </w:rPr>
            </w:pPr>
            <w:r>
              <w:rPr>
                <w:sz w:val="16"/>
                <w:szCs w:val="16"/>
                <w:lang w:val="en-US"/>
              </w:rPr>
              <w:t>2451317344235</w:t>
            </w:r>
          </w:p>
        </w:tc>
        <w:tc>
          <w:tcPr>
            <w:tcW w:w="5953" w:type="dxa"/>
            <w:gridSpan w:val="5"/>
            <w:tcBorders>
              <w:top w:val="nil"/>
              <w:bottom w:val="single" w:sz="2" w:space="0" w:color="auto"/>
            </w:tcBorders>
          </w:tcPr>
          <w:p w14:paraId="44DBE8A6" w14:textId="77777777" w:rsidR="0069583B" w:rsidRDefault="0069583B" w:rsidP="006D0A0B">
            <w:pPr>
              <w:rPr>
                <w:lang w:val="en-US"/>
              </w:rPr>
            </w:pPr>
            <w:proofErr w:type="spellStart"/>
            <w:r>
              <w:rPr>
                <w:lang w:val="en-US"/>
              </w:rPr>
              <w:t>Sapun</w:t>
            </w:r>
            <w:proofErr w:type="spellEnd"/>
            <w:r>
              <w:rPr>
                <w:lang w:val="en-US"/>
              </w:rPr>
              <w:t xml:space="preserve"> pasta </w:t>
            </w:r>
            <w:proofErr w:type="spellStart"/>
            <w:r>
              <w:rPr>
                <w:lang w:val="en-US"/>
              </w:rPr>
              <w:t>pentru</w:t>
            </w:r>
            <w:proofErr w:type="spellEnd"/>
            <w:r>
              <w:rPr>
                <w:lang w:val="en-US"/>
              </w:rPr>
              <w:t xml:space="preserve"> </w:t>
            </w:r>
            <w:proofErr w:type="spellStart"/>
            <w:r>
              <w:rPr>
                <w:lang w:val="en-US"/>
              </w:rPr>
              <w:t>zugraveli</w:t>
            </w:r>
            <w:proofErr w:type="spellEnd"/>
          </w:p>
        </w:tc>
        <w:tc>
          <w:tcPr>
            <w:tcW w:w="1152" w:type="dxa"/>
            <w:gridSpan w:val="3"/>
            <w:tcBorders>
              <w:top w:val="nil"/>
              <w:bottom w:val="single" w:sz="2" w:space="0" w:color="auto"/>
            </w:tcBorders>
          </w:tcPr>
          <w:p w14:paraId="4378F927" w14:textId="77777777" w:rsidR="0069583B" w:rsidRDefault="0069583B" w:rsidP="006D0A0B">
            <w:pPr>
              <w:rPr>
                <w:lang w:val="en-US"/>
              </w:rPr>
            </w:pPr>
            <w:r>
              <w:rPr>
                <w:lang w:val="en-US"/>
              </w:rPr>
              <w:t>kg</w:t>
            </w:r>
          </w:p>
        </w:tc>
        <w:tc>
          <w:tcPr>
            <w:tcW w:w="1117" w:type="dxa"/>
            <w:tcBorders>
              <w:top w:val="nil"/>
              <w:bottom w:val="single" w:sz="2" w:space="0" w:color="auto"/>
            </w:tcBorders>
          </w:tcPr>
          <w:p w14:paraId="12FB26A3" w14:textId="77777777" w:rsidR="0069583B" w:rsidRDefault="0069583B" w:rsidP="006D0A0B">
            <w:pPr>
              <w:rPr>
                <w:lang w:val="en-US"/>
              </w:rPr>
            </w:pPr>
            <w:r>
              <w:rPr>
                <w:lang w:val="en-US"/>
              </w:rPr>
              <w:t>0,38</w:t>
            </w:r>
          </w:p>
        </w:tc>
      </w:tr>
      <w:tr w:rsidR="0069583B" w14:paraId="45459DF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095F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9B6FDA1" w14:textId="77777777" w:rsidR="0069583B" w:rsidRDefault="0069583B" w:rsidP="006D0A0B">
            <w:pPr>
              <w:jc w:val="center"/>
              <w:rPr>
                <w:sz w:val="16"/>
                <w:szCs w:val="16"/>
                <w:lang w:val="en-US"/>
              </w:rPr>
            </w:pPr>
            <w:r>
              <w:rPr>
                <w:sz w:val="16"/>
                <w:szCs w:val="16"/>
                <w:lang w:val="en-US"/>
              </w:rPr>
              <w:t>2462106110352</w:t>
            </w:r>
          </w:p>
        </w:tc>
        <w:tc>
          <w:tcPr>
            <w:tcW w:w="5953" w:type="dxa"/>
            <w:gridSpan w:val="5"/>
            <w:tcBorders>
              <w:top w:val="nil"/>
              <w:bottom w:val="single" w:sz="2" w:space="0" w:color="auto"/>
            </w:tcBorders>
          </w:tcPr>
          <w:p w14:paraId="1C2CC07D" w14:textId="77777777" w:rsidR="0069583B" w:rsidRDefault="0069583B" w:rsidP="006D0A0B">
            <w:pPr>
              <w:rPr>
                <w:lang w:val="en-US"/>
              </w:rPr>
            </w:pPr>
            <w:proofErr w:type="spellStart"/>
            <w:r>
              <w:rPr>
                <w:lang w:val="en-US"/>
              </w:rPr>
              <w:t>Clei</w:t>
            </w:r>
            <w:proofErr w:type="spellEnd"/>
            <w:r>
              <w:rPr>
                <w:lang w:val="en-US"/>
              </w:rPr>
              <w:t xml:space="preserve"> de </w:t>
            </w:r>
            <w:proofErr w:type="spellStart"/>
            <w:r>
              <w:rPr>
                <w:lang w:val="en-US"/>
              </w:rPr>
              <w:t>oase</w:t>
            </w:r>
            <w:proofErr w:type="spellEnd"/>
            <w:r>
              <w:rPr>
                <w:lang w:val="en-US"/>
              </w:rPr>
              <w:t xml:space="preserve"> </w:t>
            </w:r>
            <w:proofErr w:type="spellStart"/>
            <w:proofErr w:type="gramStart"/>
            <w:r>
              <w:rPr>
                <w:lang w:val="en-US"/>
              </w:rPr>
              <w:t>cal.I</w:t>
            </w:r>
            <w:proofErr w:type="spellEnd"/>
            <w:proofErr w:type="gramEnd"/>
          </w:p>
        </w:tc>
        <w:tc>
          <w:tcPr>
            <w:tcW w:w="1152" w:type="dxa"/>
            <w:gridSpan w:val="3"/>
            <w:tcBorders>
              <w:top w:val="nil"/>
              <w:bottom w:val="single" w:sz="2" w:space="0" w:color="auto"/>
            </w:tcBorders>
          </w:tcPr>
          <w:p w14:paraId="7BE13B52" w14:textId="77777777" w:rsidR="0069583B" w:rsidRDefault="0069583B" w:rsidP="006D0A0B">
            <w:pPr>
              <w:rPr>
                <w:lang w:val="en-US"/>
              </w:rPr>
            </w:pPr>
            <w:r>
              <w:rPr>
                <w:lang w:val="en-US"/>
              </w:rPr>
              <w:t>kg</w:t>
            </w:r>
          </w:p>
        </w:tc>
        <w:tc>
          <w:tcPr>
            <w:tcW w:w="1117" w:type="dxa"/>
            <w:tcBorders>
              <w:top w:val="nil"/>
              <w:bottom w:val="single" w:sz="2" w:space="0" w:color="auto"/>
            </w:tcBorders>
          </w:tcPr>
          <w:p w14:paraId="0AADB6AC" w14:textId="77777777" w:rsidR="0069583B" w:rsidRDefault="0069583B" w:rsidP="006D0A0B">
            <w:pPr>
              <w:rPr>
                <w:lang w:val="en-US"/>
              </w:rPr>
            </w:pPr>
            <w:r>
              <w:rPr>
                <w:lang w:val="en-US"/>
              </w:rPr>
              <w:t>3,00</w:t>
            </w:r>
          </w:p>
        </w:tc>
      </w:tr>
      <w:tr w:rsidR="0069583B" w14:paraId="6C60CBA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97FB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F349247" w14:textId="77777777" w:rsidR="0069583B" w:rsidRDefault="0069583B" w:rsidP="006D0A0B">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5EDC73A0" w14:textId="77777777" w:rsidR="0069583B" w:rsidRDefault="0069583B" w:rsidP="006D0A0B">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52" w:type="dxa"/>
            <w:gridSpan w:val="3"/>
            <w:tcBorders>
              <w:top w:val="nil"/>
              <w:bottom w:val="single" w:sz="2" w:space="0" w:color="auto"/>
            </w:tcBorders>
          </w:tcPr>
          <w:p w14:paraId="4A4CA60E" w14:textId="77777777" w:rsidR="0069583B" w:rsidRDefault="0069583B" w:rsidP="006D0A0B">
            <w:pPr>
              <w:rPr>
                <w:lang w:val="en-US"/>
              </w:rPr>
            </w:pPr>
            <w:r>
              <w:rPr>
                <w:lang w:val="en-US"/>
              </w:rPr>
              <w:t>kg</w:t>
            </w:r>
          </w:p>
        </w:tc>
        <w:tc>
          <w:tcPr>
            <w:tcW w:w="1117" w:type="dxa"/>
            <w:tcBorders>
              <w:top w:val="nil"/>
              <w:bottom w:val="single" w:sz="2" w:space="0" w:color="auto"/>
            </w:tcBorders>
          </w:tcPr>
          <w:p w14:paraId="798B3442" w14:textId="77777777" w:rsidR="0069583B" w:rsidRDefault="0069583B" w:rsidP="006D0A0B">
            <w:pPr>
              <w:rPr>
                <w:lang w:val="en-US"/>
              </w:rPr>
            </w:pPr>
            <w:r>
              <w:rPr>
                <w:lang w:val="en-US"/>
              </w:rPr>
              <w:t>30,00</w:t>
            </w:r>
          </w:p>
        </w:tc>
      </w:tr>
      <w:tr w:rsidR="0069583B" w14:paraId="7893961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70988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29795E8" w14:textId="77777777" w:rsidR="0069583B" w:rsidRDefault="0069583B" w:rsidP="006D0A0B">
            <w:pPr>
              <w:jc w:val="center"/>
              <w:rPr>
                <w:sz w:val="16"/>
                <w:szCs w:val="16"/>
                <w:lang w:val="en-US"/>
              </w:rPr>
            </w:pPr>
            <w:r>
              <w:rPr>
                <w:sz w:val="16"/>
                <w:szCs w:val="16"/>
                <w:lang w:val="en-US"/>
              </w:rPr>
              <w:t>2412137331094</w:t>
            </w:r>
          </w:p>
        </w:tc>
        <w:tc>
          <w:tcPr>
            <w:tcW w:w="5953" w:type="dxa"/>
            <w:gridSpan w:val="5"/>
            <w:tcBorders>
              <w:top w:val="nil"/>
              <w:bottom w:val="single" w:sz="2" w:space="0" w:color="auto"/>
            </w:tcBorders>
          </w:tcPr>
          <w:p w14:paraId="3C5EC796" w14:textId="77777777" w:rsidR="0069583B" w:rsidRDefault="0069583B" w:rsidP="006D0A0B">
            <w:pPr>
              <w:rPr>
                <w:lang w:val="en-US"/>
              </w:rPr>
            </w:pPr>
            <w:proofErr w:type="gramStart"/>
            <w:r>
              <w:rPr>
                <w:lang w:val="en-US"/>
              </w:rPr>
              <w:t>Oxid  de</w:t>
            </w:r>
            <w:proofErr w:type="gramEnd"/>
            <w:r>
              <w:rPr>
                <w:lang w:val="en-US"/>
              </w:rPr>
              <w:t xml:space="preserve"> </w:t>
            </w:r>
            <w:proofErr w:type="spellStart"/>
            <w:r>
              <w:rPr>
                <w:lang w:val="en-US"/>
              </w:rPr>
              <w:t>fier</w:t>
            </w:r>
            <w:proofErr w:type="spellEnd"/>
            <w:r>
              <w:rPr>
                <w:lang w:val="en-US"/>
              </w:rPr>
              <w:t xml:space="preserve"> </w:t>
            </w:r>
            <w:proofErr w:type="spellStart"/>
            <w:r>
              <w:rPr>
                <w:lang w:val="en-US"/>
              </w:rPr>
              <w:t>galben</w:t>
            </w:r>
            <w:proofErr w:type="spellEnd"/>
            <w:r>
              <w:rPr>
                <w:lang w:val="en-US"/>
              </w:rPr>
              <w:t xml:space="preserve"> cal1</w:t>
            </w:r>
          </w:p>
        </w:tc>
        <w:tc>
          <w:tcPr>
            <w:tcW w:w="1152" w:type="dxa"/>
            <w:gridSpan w:val="3"/>
            <w:tcBorders>
              <w:top w:val="nil"/>
              <w:bottom w:val="single" w:sz="2" w:space="0" w:color="auto"/>
            </w:tcBorders>
          </w:tcPr>
          <w:p w14:paraId="1B1BAB53" w14:textId="77777777" w:rsidR="0069583B" w:rsidRDefault="0069583B" w:rsidP="006D0A0B">
            <w:pPr>
              <w:rPr>
                <w:lang w:val="en-US"/>
              </w:rPr>
            </w:pPr>
            <w:r>
              <w:rPr>
                <w:lang w:val="en-US"/>
              </w:rPr>
              <w:t>kg</w:t>
            </w:r>
          </w:p>
        </w:tc>
        <w:tc>
          <w:tcPr>
            <w:tcW w:w="1117" w:type="dxa"/>
            <w:tcBorders>
              <w:top w:val="nil"/>
              <w:bottom w:val="single" w:sz="2" w:space="0" w:color="auto"/>
            </w:tcBorders>
          </w:tcPr>
          <w:p w14:paraId="0F883CDD" w14:textId="77777777" w:rsidR="0069583B" w:rsidRDefault="0069583B" w:rsidP="006D0A0B">
            <w:pPr>
              <w:rPr>
                <w:lang w:val="en-US"/>
              </w:rPr>
            </w:pPr>
            <w:r>
              <w:rPr>
                <w:lang w:val="en-US"/>
              </w:rPr>
              <w:t>0,62</w:t>
            </w:r>
          </w:p>
        </w:tc>
      </w:tr>
      <w:tr w:rsidR="0069583B" w14:paraId="3276508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F2E0B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0A33123"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5FA0B3BA"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331BC043"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AAB8E13" w14:textId="77777777" w:rsidR="0069583B" w:rsidRDefault="0069583B" w:rsidP="006D0A0B">
            <w:pPr>
              <w:rPr>
                <w:lang w:val="en-US"/>
              </w:rPr>
            </w:pPr>
            <w:r>
              <w:rPr>
                <w:lang w:val="en-US"/>
              </w:rPr>
              <w:t>0,25</w:t>
            </w:r>
          </w:p>
        </w:tc>
      </w:tr>
      <w:tr w:rsidR="0069583B" w14:paraId="7206319C"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C653E" w14:textId="77777777" w:rsidR="0069583B" w:rsidRDefault="0069583B" w:rsidP="006D0A0B">
            <w:pPr>
              <w:rPr>
                <w:lang w:val="en-US"/>
              </w:rPr>
            </w:pPr>
            <w:r>
              <w:rPr>
                <w:lang w:val="en-US"/>
              </w:rPr>
              <w:t>34</w:t>
            </w:r>
          </w:p>
        </w:tc>
        <w:tc>
          <w:tcPr>
            <w:tcW w:w="1418" w:type="dxa"/>
            <w:gridSpan w:val="3"/>
            <w:tcBorders>
              <w:top w:val="single" w:sz="4" w:space="0" w:color="auto"/>
              <w:bottom w:val="single" w:sz="4" w:space="0" w:color="auto"/>
            </w:tcBorders>
          </w:tcPr>
          <w:p w14:paraId="10C4F4B0" w14:textId="77777777" w:rsidR="0069583B" w:rsidRDefault="0069583B" w:rsidP="006D0A0B">
            <w:pPr>
              <w:rPr>
                <w:lang w:val="en-US"/>
              </w:rPr>
            </w:pPr>
            <w:r>
              <w:rPr>
                <w:lang w:val="en-US"/>
              </w:rPr>
              <w:t>RpCR03A1</w:t>
            </w:r>
          </w:p>
          <w:p w14:paraId="6EEBAC79"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6244820F" w14:textId="77777777" w:rsidR="0069583B" w:rsidRPr="001F26B6" w:rsidRDefault="0069583B" w:rsidP="006D0A0B">
            <w:pPr>
              <w:adjustRightInd w:val="0"/>
              <w:rPr>
                <w:rFonts w:ascii="Times New Roman CYR" w:hAnsi="Times New Roman CYR" w:cs="Times New Roman CYR"/>
                <w:sz w:val="16"/>
                <w:szCs w:val="16"/>
                <w:lang w:val="en-US"/>
              </w:rPr>
            </w:pPr>
            <w:proofErr w:type="spellStart"/>
            <w:proofErr w:type="gramStart"/>
            <w:r>
              <w:rPr>
                <w:lang w:val="en-US"/>
              </w:rPr>
              <w:t>Zugraveli</w:t>
            </w:r>
            <w:proofErr w:type="spellEnd"/>
            <w:r>
              <w:rPr>
                <w:lang w:val="en-US"/>
              </w:rPr>
              <w:t xml:space="preserve">  </w:t>
            </w:r>
            <w:proofErr w:type="spellStart"/>
            <w:r>
              <w:rPr>
                <w:lang w:val="en-US"/>
              </w:rPr>
              <w:t>executate</w:t>
            </w:r>
            <w:proofErr w:type="spellEnd"/>
            <w:proofErr w:type="gramEnd"/>
            <w:r>
              <w:rPr>
                <w:lang w:val="en-US"/>
              </w:rPr>
              <w:t xml:space="preserve"> la interior, ale </w:t>
            </w:r>
            <w:proofErr w:type="spellStart"/>
            <w:r>
              <w:rPr>
                <w:lang w:val="en-US"/>
              </w:rPr>
              <w:t>peretilor</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tavanelor</w:t>
            </w:r>
            <w:proofErr w:type="spellEnd"/>
            <w:r>
              <w:rPr>
                <w:lang w:val="en-US"/>
              </w:rPr>
              <w:t xml:space="preserve">: bob </w:t>
            </w:r>
            <w:proofErr w:type="spellStart"/>
            <w:r>
              <w:rPr>
                <w:lang w:val="en-US"/>
              </w:rPr>
              <w:t>marunt</w:t>
            </w:r>
            <w:proofErr w:type="spellEnd"/>
            <w:r>
              <w:rPr>
                <w:lang w:val="en-US"/>
              </w:rPr>
              <w:t xml:space="preserve"> in </w:t>
            </w:r>
            <w:proofErr w:type="spellStart"/>
            <w:r>
              <w:rPr>
                <w:lang w:val="en-US"/>
              </w:rPr>
              <w:t>culori</w:t>
            </w:r>
            <w:proofErr w:type="spellEnd"/>
            <w:r>
              <w:rPr>
                <w:lang w:val="en-US"/>
              </w:rPr>
              <w:t xml:space="preserve"> de </w:t>
            </w: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zugrveli</w:t>
            </w:r>
            <w:proofErr w:type="spellEnd"/>
            <w:r>
              <w:rPr>
                <w:lang w:val="en-US"/>
              </w:rPr>
              <w:t xml:space="preserve"> pe calcio-</w:t>
            </w:r>
            <w:proofErr w:type="spellStart"/>
            <w:r>
              <w:rPr>
                <w:lang w:val="en-US"/>
              </w:rPr>
              <w:t>vechio</w:t>
            </w:r>
            <w:proofErr w:type="spellEnd"/>
            <w:r>
              <w:rPr>
                <w:lang w:val="en-US"/>
              </w:rPr>
              <w:t xml:space="preserve"> existent</w:t>
            </w:r>
            <w:r>
              <w:rPr>
                <w:rFonts w:ascii="Times New Roman CYR" w:hAnsi="Times New Roman CYR" w:cs="Times New Roman CYR"/>
                <w:sz w:val="16"/>
                <w:szCs w:val="16"/>
                <w:lang w:val="en-US"/>
              </w:rPr>
              <w:t xml:space="preserve"> </w:t>
            </w:r>
          </w:p>
          <w:p w14:paraId="793E6D0F"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AEAE310"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5015DE83" w14:textId="77777777" w:rsidR="0069583B" w:rsidRDefault="0069583B" w:rsidP="006D0A0B">
            <w:pPr>
              <w:jc w:val="center"/>
              <w:rPr>
                <w:lang w:val="en-US"/>
              </w:rPr>
            </w:pPr>
            <w:r>
              <w:rPr>
                <w:lang w:val="en-US"/>
              </w:rPr>
              <w:t>85,00</w:t>
            </w:r>
          </w:p>
        </w:tc>
      </w:tr>
      <w:tr w:rsidR="0069583B" w14:paraId="39CBCC4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AA2EB2" w14:textId="77777777" w:rsidR="0069583B" w:rsidRDefault="0069583B" w:rsidP="006D0A0B">
            <w:pPr>
              <w:rPr>
                <w:lang w:val="en-US"/>
              </w:rPr>
            </w:pPr>
          </w:p>
        </w:tc>
        <w:tc>
          <w:tcPr>
            <w:tcW w:w="1418" w:type="dxa"/>
            <w:gridSpan w:val="3"/>
            <w:tcBorders>
              <w:top w:val="nil"/>
              <w:bottom w:val="single" w:sz="2" w:space="0" w:color="auto"/>
            </w:tcBorders>
            <w:vAlign w:val="center"/>
          </w:tcPr>
          <w:p w14:paraId="05CE5AC7" w14:textId="77777777" w:rsidR="0069583B" w:rsidRDefault="0069583B" w:rsidP="006D0A0B">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87D3E5C" w14:textId="77777777" w:rsidR="0069583B" w:rsidRDefault="0069583B" w:rsidP="006D0A0B">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134" w:type="dxa"/>
            <w:gridSpan w:val="2"/>
            <w:tcBorders>
              <w:top w:val="nil"/>
              <w:bottom w:val="single" w:sz="2" w:space="0" w:color="auto"/>
            </w:tcBorders>
          </w:tcPr>
          <w:p w14:paraId="57CE46D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F812DEE" w14:textId="77777777" w:rsidR="0069583B" w:rsidRDefault="0069583B" w:rsidP="006D0A0B">
            <w:pPr>
              <w:rPr>
                <w:lang w:val="en-US"/>
              </w:rPr>
            </w:pPr>
            <w:r>
              <w:rPr>
                <w:lang w:val="en-US"/>
              </w:rPr>
              <w:t>5,10</w:t>
            </w:r>
          </w:p>
        </w:tc>
      </w:tr>
      <w:tr w:rsidR="0069583B" w14:paraId="2624D1C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92200" w14:textId="77777777" w:rsidR="0069583B" w:rsidRDefault="0069583B" w:rsidP="006D0A0B">
            <w:pPr>
              <w:rPr>
                <w:lang w:val="en-US"/>
              </w:rPr>
            </w:pPr>
          </w:p>
        </w:tc>
        <w:tc>
          <w:tcPr>
            <w:tcW w:w="1418" w:type="dxa"/>
            <w:gridSpan w:val="3"/>
            <w:tcBorders>
              <w:top w:val="nil"/>
              <w:bottom w:val="single" w:sz="2" w:space="0" w:color="auto"/>
            </w:tcBorders>
            <w:vAlign w:val="center"/>
          </w:tcPr>
          <w:p w14:paraId="0E4A4227" w14:textId="77777777" w:rsidR="0069583B" w:rsidRDefault="0069583B" w:rsidP="006D0A0B">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51D89813"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134" w:type="dxa"/>
            <w:gridSpan w:val="2"/>
            <w:tcBorders>
              <w:top w:val="nil"/>
              <w:bottom w:val="single" w:sz="2" w:space="0" w:color="auto"/>
            </w:tcBorders>
          </w:tcPr>
          <w:p w14:paraId="7D4EFCCC"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5A450D87" w14:textId="77777777" w:rsidR="0069583B" w:rsidRDefault="0069583B" w:rsidP="006D0A0B">
            <w:pPr>
              <w:rPr>
                <w:lang w:val="en-US"/>
              </w:rPr>
            </w:pPr>
            <w:r>
              <w:rPr>
                <w:lang w:val="en-US"/>
              </w:rPr>
              <w:t>1,70</w:t>
            </w:r>
          </w:p>
        </w:tc>
      </w:tr>
      <w:tr w:rsidR="0069583B" w14:paraId="5EA01B8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0A20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0A58FA2" w14:textId="77777777" w:rsidR="0069583B" w:rsidRDefault="0069583B" w:rsidP="006D0A0B">
            <w:pPr>
              <w:jc w:val="center"/>
              <w:rPr>
                <w:sz w:val="16"/>
                <w:szCs w:val="16"/>
                <w:lang w:val="en-US"/>
              </w:rPr>
            </w:pPr>
            <w:r>
              <w:rPr>
                <w:sz w:val="16"/>
                <w:szCs w:val="16"/>
                <w:lang w:val="en-US"/>
              </w:rPr>
              <w:t>2652102100696</w:t>
            </w:r>
          </w:p>
        </w:tc>
        <w:tc>
          <w:tcPr>
            <w:tcW w:w="5953" w:type="dxa"/>
            <w:gridSpan w:val="5"/>
            <w:tcBorders>
              <w:top w:val="nil"/>
              <w:bottom w:val="single" w:sz="2" w:space="0" w:color="auto"/>
            </w:tcBorders>
          </w:tcPr>
          <w:p w14:paraId="4A841BA2" w14:textId="77777777" w:rsidR="0069583B" w:rsidRDefault="0069583B" w:rsidP="006D0A0B">
            <w:pPr>
              <w:rPr>
                <w:lang w:val="en-US"/>
              </w:rPr>
            </w:pPr>
            <w:r>
              <w:rPr>
                <w:lang w:val="en-US"/>
              </w:rPr>
              <w:t xml:space="preserve">Var </w:t>
            </w:r>
            <w:proofErr w:type="spellStart"/>
            <w:r>
              <w:rPr>
                <w:lang w:val="en-US"/>
              </w:rPr>
              <w:t>bulgari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2 </w:t>
            </w:r>
            <w:proofErr w:type="spellStart"/>
            <w:r>
              <w:rPr>
                <w:lang w:val="en-US"/>
              </w:rPr>
              <w:t>vrac</w:t>
            </w:r>
            <w:proofErr w:type="spellEnd"/>
            <w:r>
              <w:rPr>
                <w:lang w:val="en-US"/>
              </w:rPr>
              <w:t xml:space="preserve"> S 146</w:t>
            </w:r>
          </w:p>
        </w:tc>
        <w:tc>
          <w:tcPr>
            <w:tcW w:w="1152" w:type="dxa"/>
            <w:gridSpan w:val="3"/>
            <w:tcBorders>
              <w:top w:val="nil"/>
              <w:bottom w:val="single" w:sz="2" w:space="0" w:color="auto"/>
            </w:tcBorders>
          </w:tcPr>
          <w:p w14:paraId="4924F144" w14:textId="77777777" w:rsidR="0069583B" w:rsidRDefault="0069583B" w:rsidP="006D0A0B">
            <w:pPr>
              <w:rPr>
                <w:lang w:val="en-US"/>
              </w:rPr>
            </w:pPr>
            <w:r>
              <w:rPr>
                <w:lang w:val="en-US"/>
              </w:rPr>
              <w:t>kg</w:t>
            </w:r>
          </w:p>
        </w:tc>
        <w:tc>
          <w:tcPr>
            <w:tcW w:w="1117" w:type="dxa"/>
            <w:tcBorders>
              <w:top w:val="nil"/>
              <w:bottom w:val="single" w:sz="2" w:space="0" w:color="auto"/>
            </w:tcBorders>
          </w:tcPr>
          <w:p w14:paraId="29488842" w14:textId="77777777" w:rsidR="0069583B" w:rsidRDefault="0069583B" w:rsidP="006D0A0B">
            <w:pPr>
              <w:rPr>
                <w:lang w:val="en-US"/>
              </w:rPr>
            </w:pPr>
            <w:r>
              <w:rPr>
                <w:lang w:val="en-US"/>
              </w:rPr>
              <w:t>4,25</w:t>
            </w:r>
          </w:p>
        </w:tc>
      </w:tr>
      <w:tr w:rsidR="0069583B" w14:paraId="5BAAC2F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4DC65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5BDDFF4" w14:textId="77777777" w:rsidR="0069583B" w:rsidRDefault="0069583B" w:rsidP="006D0A0B">
            <w:pPr>
              <w:jc w:val="center"/>
              <w:rPr>
                <w:sz w:val="16"/>
                <w:szCs w:val="16"/>
                <w:lang w:val="en-US"/>
              </w:rPr>
            </w:pPr>
            <w:r>
              <w:rPr>
                <w:sz w:val="16"/>
                <w:szCs w:val="16"/>
                <w:lang w:val="en-US"/>
              </w:rPr>
              <w:t>1422102205630</w:t>
            </w:r>
          </w:p>
        </w:tc>
        <w:tc>
          <w:tcPr>
            <w:tcW w:w="5953" w:type="dxa"/>
            <w:gridSpan w:val="5"/>
            <w:tcBorders>
              <w:top w:val="nil"/>
              <w:bottom w:val="single" w:sz="2" w:space="0" w:color="auto"/>
            </w:tcBorders>
          </w:tcPr>
          <w:p w14:paraId="004554E8" w14:textId="77777777" w:rsidR="0069583B" w:rsidRDefault="0069583B" w:rsidP="006D0A0B">
            <w:pPr>
              <w:rPr>
                <w:lang w:val="en-US"/>
              </w:rPr>
            </w:pPr>
            <w:r>
              <w:rPr>
                <w:lang w:val="en-US"/>
              </w:rPr>
              <w:t xml:space="preserve">Huma </w:t>
            </w:r>
            <w:proofErr w:type="spellStart"/>
            <w:r>
              <w:rPr>
                <w:lang w:val="en-US"/>
              </w:rPr>
              <w:t>pentru</w:t>
            </w:r>
            <w:proofErr w:type="spellEnd"/>
            <w:r>
              <w:rPr>
                <w:lang w:val="en-US"/>
              </w:rPr>
              <w:t xml:space="preserve"> </w:t>
            </w:r>
            <w:proofErr w:type="spellStart"/>
            <w:r>
              <w:rPr>
                <w:lang w:val="en-US"/>
              </w:rPr>
              <w:t>zugraveli</w:t>
            </w:r>
            <w:proofErr w:type="spellEnd"/>
          </w:p>
        </w:tc>
        <w:tc>
          <w:tcPr>
            <w:tcW w:w="1152" w:type="dxa"/>
            <w:gridSpan w:val="3"/>
            <w:tcBorders>
              <w:top w:val="nil"/>
              <w:bottom w:val="single" w:sz="2" w:space="0" w:color="auto"/>
            </w:tcBorders>
          </w:tcPr>
          <w:p w14:paraId="7ED703C5" w14:textId="77777777" w:rsidR="0069583B" w:rsidRDefault="0069583B" w:rsidP="006D0A0B">
            <w:pPr>
              <w:rPr>
                <w:lang w:val="en-US"/>
              </w:rPr>
            </w:pPr>
            <w:r>
              <w:rPr>
                <w:lang w:val="en-US"/>
              </w:rPr>
              <w:t>kg</w:t>
            </w:r>
          </w:p>
        </w:tc>
        <w:tc>
          <w:tcPr>
            <w:tcW w:w="1117" w:type="dxa"/>
            <w:tcBorders>
              <w:top w:val="nil"/>
              <w:bottom w:val="single" w:sz="2" w:space="0" w:color="auto"/>
            </w:tcBorders>
          </w:tcPr>
          <w:p w14:paraId="19B8A551" w14:textId="77777777" w:rsidR="0069583B" w:rsidRDefault="0069583B" w:rsidP="006D0A0B">
            <w:pPr>
              <w:rPr>
                <w:lang w:val="en-US"/>
              </w:rPr>
            </w:pPr>
            <w:r>
              <w:rPr>
                <w:lang w:val="en-US"/>
              </w:rPr>
              <w:t>42,50</w:t>
            </w:r>
          </w:p>
        </w:tc>
      </w:tr>
      <w:tr w:rsidR="0069583B" w14:paraId="1595B39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06032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EB2BF77" w14:textId="77777777" w:rsidR="0069583B" w:rsidRDefault="0069583B" w:rsidP="006D0A0B">
            <w:pPr>
              <w:jc w:val="center"/>
              <w:rPr>
                <w:sz w:val="16"/>
                <w:szCs w:val="16"/>
                <w:lang w:val="en-US"/>
              </w:rPr>
            </w:pPr>
            <w:r>
              <w:rPr>
                <w:sz w:val="16"/>
                <w:szCs w:val="16"/>
                <w:lang w:val="en-US"/>
              </w:rPr>
              <w:t>2451317344235</w:t>
            </w:r>
          </w:p>
        </w:tc>
        <w:tc>
          <w:tcPr>
            <w:tcW w:w="5953" w:type="dxa"/>
            <w:gridSpan w:val="5"/>
            <w:tcBorders>
              <w:top w:val="nil"/>
              <w:bottom w:val="single" w:sz="2" w:space="0" w:color="auto"/>
            </w:tcBorders>
          </w:tcPr>
          <w:p w14:paraId="4A67EDBB" w14:textId="77777777" w:rsidR="0069583B" w:rsidRDefault="0069583B" w:rsidP="006D0A0B">
            <w:pPr>
              <w:rPr>
                <w:lang w:val="en-US"/>
              </w:rPr>
            </w:pPr>
            <w:proofErr w:type="spellStart"/>
            <w:r>
              <w:rPr>
                <w:lang w:val="en-US"/>
              </w:rPr>
              <w:t>Sapun</w:t>
            </w:r>
            <w:proofErr w:type="spellEnd"/>
            <w:r>
              <w:rPr>
                <w:lang w:val="en-US"/>
              </w:rPr>
              <w:t xml:space="preserve"> pasta </w:t>
            </w:r>
            <w:proofErr w:type="spellStart"/>
            <w:r>
              <w:rPr>
                <w:lang w:val="en-US"/>
              </w:rPr>
              <w:t>pentru</w:t>
            </w:r>
            <w:proofErr w:type="spellEnd"/>
            <w:r>
              <w:rPr>
                <w:lang w:val="en-US"/>
              </w:rPr>
              <w:t xml:space="preserve"> </w:t>
            </w:r>
            <w:proofErr w:type="spellStart"/>
            <w:r>
              <w:rPr>
                <w:lang w:val="en-US"/>
              </w:rPr>
              <w:t>zugraveli</w:t>
            </w:r>
            <w:proofErr w:type="spellEnd"/>
          </w:p>
        </w:tc>
        <w:tc>
          <w:tcPr>
            <w:tcW w:w="1152" w:type="dxa"/>
            <w:gridSpan w:val="3"/>
            <w:tcBorders>
              <w:top w:val="nil"/>
              <w:bottom w:val="single" w:sz="2" w:space="0" w:color="auto"/>
            </w:tcBorders>
          </w:tcPr>
          <w:p w14:paraId="1017ECF0" w14:textId="77777777" w:rsidR="0069583B" w:rsidRDefault="0069583B" w:rsidP="006D0A0B">
            <w:pPr>
              <w:rPr>
                <w:lang w:val="en-US"/>
              </w:rPr>
            </w:pPr>
            <w:r>
              <w:rPr>
                <w:lang w:val="en-US"/>
              </w:rPr>
              <w:t>kg</w:t>
            </w:r>
          </w:p>
        </w:tc>
        <w:tc>
          <w:tcPr>
            <w:tcW w:w="1117" w:type="dxa"/>
            <w:tcBorders>
              <w:top w:val="nil"/>
              <w:bottom w:val="single" w:sz="2" w:space="0" w:color="auto"/>
            </w:tcBorders>
          </w:tcPr>
          <w:p w14:paraId="00E96A0A" w14:textId="77777777" w:rsidR="0069583B" w:rsidRDefault="0069583B" w:rsidP="006D0A0B">
            <w:pPr>
              <w:rPr>
                <w:lang w:val="en-US"/>
              </w:rPr>
            </w:pPr>
            <w:r>
              <w:rPr>
                <w:lang w:val="en-US"/>
              </w:rPr>
              <w:t>1,27</w:t>
            </w:r>
          </w:p>
        </w:tc>
      </w:tr>
      <w:tr w:rsidR="0069583B" w14:paraId="76D3631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18476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D79318C" w14:textId="77777777" w:rsidR="0069583B" w:rsidRDefault="0069583B" w:rsidP="006D0A0B">
            <w:pPr>
              <w:jc w:val="center"/>
              <w:rPr>
                <w:sz w:val="16"/>
                <w:szCs w:val="16"/>
                <w:lang w:val="en-US"/>
              </w:rPr>
            </w:pPr>
            <w:r>
              <w:rPr>
                <w:sz w:val="16"/>
                <w:szCs w:val="16"/>
                <w:lang w:val="en-US"/>
              </w:rPr>
              <w:t>2462106110352</w:t>
            </w:r>
          </w:p>
        </w:tc>
        <w:tc>
          <w:tcPr>
            <w:tcW w:w="5953" w:type="dxa"/>
            <w:gridSpan w:val="5"/>
            <w:tcBorders>
              <w:top w:val="nil"/>
              <w:bottom w:val="single" w:sz="2" w:space="0" w:color="auto"/>
            </w:tcBorders>
          </w:tcPr>
          <w:p w14:paraId="0D6E9D3E" w14:textId="77777777" w:rsidR="0069583B" w:rsidRDefault="0069583B" w:rsidP="006D0A0B">
            <w:pPr>
              <w:rPr>
                <w:lang w:val="en-US"/>
              </w:rPr>
            </w:pPr>
            <w:proofErr w:type="spellStart"/>
            <w:r>
              <w:rPr>
                <w:lang w:val="en-US"/>
              </w:rPr>
              <w:t>Clei</w:t>
            </w:r>
            <w:proofErr w:type="spellEnd"/>
            <w:r>
              <w:rPr>
                <w:lang w:val="en-US"/>
              </w:rPr>
              <w:t xml:space="preserve"> de </w:t>
            </w:r>
            <w:proofErr w:type="spellStart"/>
            <w:r>
              <w:rPr>
                <w:lang w:val="en-US"/>
              </w:rPr>
              <w:t>oase</w:t>
            </w:r>
            <w:proofErr w:type="spellEnd"/>
            <w:r>
              <w:rPr>
                <w:lang w:val="en-US"/>
              </w:rPr>
              <w:t xml:space="preserve"> </w:t>
            </w:r>
            <w:proofErr w:type="spellStart"/>
            <w:proofErr w:type="gramStart"/>
            <w:r>
              <w:rPr>
                <w:lang w:val="en-US"/>
              </w:rPr>
              <w:t>cal.I</w:t>
            </w:r>
            <w:proofErr w:type="spellEnd"/>
            <w:proofErr w:type="gramEnd"/>
          </w:p>
        </w:tc>
        <w:tc>
          <w:tcPr>
            <w:tcW w:w="1152" w:type="dxa"/>
            <w:gridSpan w:val="3"/>
            <w:tcBorders>
              <w:top w:val="nil"/>
              <w:bottom w:val="single" w:sz="2" w:space="0" w:color="auto"/>
            </w:tcBorders>
          </w:tcPr>
          <w:p w14:paraId="6793195B" w14:textId="77777777" w:rsidR="0069583B" w:rsidRDefault="0069583B" w:rsidP="006D0A0B">
            <w:pPr>
              <w:rPr>
                <w:lang w:val="en-US"/>
              </w:rPr>
            </w:pPr>
            <w:r>
              <w:rPr>
                <w:lang w:val="en-US"/>
              </w:rPr>
              <w:t>kg</w:t>
            </w:r>
          </w:p>
        </w:tc>
        <w:tc>
          <w:tcPr>
            <w:tcW w:w="1117" w:type="dxa"/>
            <w:tcBorders>
              <w:top w:val="nil"/>
              <w:bottom w:val="single" w:sz="2" w:space="0" w:color="auto"/>
            </w:tcBorders>
          </w:tcPr>
          <w:p w14:paraId="11409CFD" w14:textId="77777777" w:rsidR="0069583B" w:rsidRDefault="0069583B" w:rsidP="006D0A0B">
            <w:pPr>
              <w:rPr>
                <w:lang w:val="en-US"/>
              </w:rPr>
            </w:pPr>
            <w:r>
              <w:rPr>
                <w:lang w:val="en-US"/>
              </w:rPr>
              <w:t>8,50</w:t>
            </w:r>
          </w:p>
        </w:tc>
      </w:tr>
      <w:tr w:rsidR="0069583B" w14:paraId="65F2EF4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D204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F1C232E" w14:textId="77777777" w:rsidR="0069583B" w:rsidRDefault="0069583B" w:rsidP="006D0A0B">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457E57F4" w14:textId="77777777" w:rsidR="0069583B" w:rsidRDefault="0069583B" w:rsidP="006D0A0B">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152" w:type="dxa"/>
            <w:gridSpan w:val="3"/>
            <w:tcBorders>
              <w:top w:val="nil"/>
              <w:bottom w:val="single" w:sz="2" w:space="0" w:color="auto"/>
            </w:tcBorders>
          </w:tcPr>
          <w:p w14:paraId="1B0106FB" w14:textId="77777777" w:rsidR="0069583B" w:rsidRDefault="0069583B" w:rsidP="006D0A0B">
            <w:pPr>
              <w:rPr>
                <w:lang w:val="en-US"/>
              </w:rPr>
            </w:pPr>
            <w:r>
              <w:rPr>
                <w:lang w:val="en-US"/>
              </w:rPr>
              <w:t>kg</w:t>
            </w:r>
          </w:p>
        </w:tc>
        <w:tc>
          <w:tcPr>
            <w:tcW w:w="1117" w:type="dxa"/>
            <w:tcBorders>
              <w:top w:val="nil"/>
              <w:bottom w:val="single" w:sz="2" w:space="0" w:color="auto"/>
            </w:tcBorders>
          </w:tcPr>
          <w:p w14:paraId="11758EC6" w14:textId="77777777" w:rsidR="0069583B" w:rsidRDefault="0069583B" w:rsidP="006D0A0B">
            <w:pPr>
              <w:rPr>
                <w:lang w:val="en-US"/>
              </w:rPr>
            </w:pPr>
            <w:r>
              <w:rPr>
                <w:lang w:val="en-US"/>
              </w:rPr>
              <w:t>85,00</w:t>
            </w:r>
          </w:p>
        </w:tc>
      </w:tr>
      <w:tr w:rsidR="0069583B" w14:paraId="7A53F2B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1B30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ECF1880" w14:textId="77777777" w:rsidR="0069583B" w:rsidRDefault="0069583B" w:rsidP="006D0A0B">
            <w:pPr>
              <w:jc w:val="center"/>
              <w:rPr>
                <w:sz w:val="16"/>
                <w:szCs w:val="16"/>
                <w:lang w:val="en-US"/>
              </w:rPr>
            </w:pPr>
            <w:r>
              <w:rPr>
                <w:sz w:val="16"/>
                <w:szCs w:val="16"/>
                <w:lang w:val="en-US"/>
              </w:rPr>
              <w:t>2412137331094</w:t>
            </w:r>
          </w:p>
        </w:tc>
        <w:tc>
          <w:tcPr>
            <w:tcW w:w="5953" w:type="dxa"/>
            <w:gridSpan w:val="5"/>
            <w:tcBorders>
              <w:top w:val="nil"/>
              <w:bottom w:val="single" w:sz="2" w:space="0" w:color="auto"/>
            </w:tcBorders>
          </w:tcPr>
          <w:p w14:paraId="39EB9601" w14:textId="77777777" w:rsidR="0069583B" w:rsidRDefault="0069583B" w:rsidP="006D0A0B">
            <w:pPr>
              <w:rPr>
                <w:lang w:val="en-US"/>
              </w:rPr>
            </w:pPr>
            <w:proofErr w:type="gramStart"/>
            <w:r>
              <w:rPr>
                <w:lang w:val="en-US"/>
              </w:rPr>
              <w:t>Oxid  de</w:t>
            </w:r>
            <w:proofErr w:type="gramEnd"/>
            <w:r>
              <w:rPr>
                <w:lang w:val="en-US"/>
              </w:rPr>
              <w:t xml:space="preserve"> </w:t>
            </w:r>
            <w:proofErr w:type="spellStart"/>
            <w:r>
              <w:rPr>
                <w:lang w:val="en-US"/>
              </w:rPr>
              <w:t>fier</w:t>
            </w:r>
            <w:proofErr w:type="spellEnd"/>
            <w:r>
              <w:rPr>
                <w:lang w:val="en-US"/>
              </w:rPr>
              <w:t xml:space="preserve"> </w:t>
            </w:r>
            <w:proofErr w:type="spellStart"/>
            <w:r>
              <w:rPr>
                <w:lang w:val="en-US"/>
              </w:rPr>
              <w:t>galben</w:t>
            </w:r>
            <w:proofErr w:type="spellEnd"/>
            <w:r>
              <w:rPr>
                <w:lang w:val="en-US"/>
              </w:rPr>
              <w:t xml:space="preserve"> cal1</w:t>
            </w:r>
          </w:p>
        </w:tc>
        <w:tc>
          <w:tcPr>
            <w:tcW w:w="1152" w:type="dxa"/>
            <w:gridSpan w:val="3"/>
            <w:tcBorders>
              <w:top w:val="nil"/>
              <w:bottom w:val="single" w:sz="2" w:space="0" w:color="auto"/>
            </w:tcBorders>
          </w:tcPr>
          <w:p w14:paraId="1DE68459" w14:textId="77777777" w:rsidR="0069583B" w:rsidRDefault="0069583B" w:rsidP="006D0A0B">
            <w:pPr>
              <w:rPr>
                <w:lang w:val="en-US"/>
              </w:rPr>
            </w:pPr>
            <w:r>
              <w:rPr>
                <w:lang w:val="en-US"/>
              </w:rPr>
              <w:t>kg</w:t>
            </w:r>
          </w:p>
        </w:tc>
        <w:tc>
          <w:tcPr>
            <w:tcW w:w="1117" w:type="dxa"/>
            <w:tcBorders>
              <w:top w:val="nil"/>
              <w:bottom w:val="single" w:sz="2" w:space="0" w:color="auto"/>
            </w:tcBorders>
          </w:tcPr>
          <w:p w14:paraId="2F7017F6" w14:textId="77777777" w:rsidR="0069583B" w:rsidRDefault="0069583B" w:rsidP="006D0A0B">
            <w:pPr>
              <w:rPr>
                <w:lang w:val="en-US"/>
              </w:rPr>
            </w:pPr>
            <w:r>
              <w:rPr>
                <w:lang w:val="en-US"/>
              </w:rPr>
              <w:t>2,12</w:t>
            </w:r>
          </w:p>
        </w:tc>
      </w:tr>
      <w:tr w:rsidR="0069583B" w14:paraId="5CD01B4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4033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64D3F8F"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7C8C2936"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28160746"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7021D408" w14:textId="77777777" w:rsidR="0069583B" w:rsidRDefault="0069583B" w:rsidP="006D0A0B">
            <w:pPr>
              <w:rPr>
                <w:lang w:val="en-US"/>
              </w:rPr>
            </w:pPr>
            <w:r>
              <w:rPr>
                <w:lang w:val="en-US"/>
              </w:rPr>
              <w:t>0,85</w:t>
            </w:r>
          </w:p>
        </w:tc>
      </w:tr>
      <w:tr w:rsidR="0069583B" w14:paraId="6DD8C5CD"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6B48ED3" w14:textId="77777777" w:rsidR="0069583B" w:rsidRDefault="0069583B" w:rsidP="006D0A0B">
            <w:pPr>
              <w:rPr>
                <w:sz w:val="8"/>
                <w:szCs w:val="8"/>
                <w:lang w:val="en-US"/>
              </w:rPr>
            </w:pPr>
          </w:p>
        </w:tc>
        <w:tc>
          <w:tcPr>
            <w:tcW w:w="1276" w:type="dxa"/>
            <w:gridSpan w:val="2"/>
            <w:tcBorders>
              <w:left w:val="nil"/>
              <w:bottom w:val="nil"/>
              <w:right w:val="nil"/>
            </w:tcBorders>
          </w:tcPr>
          <w:p w14:paraId="47D8086C" w14:textId="77777777" w:rsidR="0069583B" w:rsidRDefault="0069583B" w:rsidP="006D0A0B">
            <w:pPr>
              <w:rPr>
                <w:sz w:val="8"/>
                <w:szCs w:val="8"/>
                <w:lang w:val="en-US"/>
              </w:rPr>
            </w:pPr>
          </w:p>
        </w:tc>
        <w:tc>
          <w:tcPr>
            <w:tcW w:w="3402" w:type="dxa"/>
            <w:gridSpan w:val="3"/>
            <w:tcBorders>
              <w:left w:val="nil"/>
              <w:bottom w:val="nil"/>
              <w:right w:val="nil"/>
            </w:tcBorders>
          </w:tcPr>
          <w:p w14:paraId="45C7F3EC" w14:textId="77777777" w:rsidR="0069583B" w:rsidRDefault="0069583B" w:rsidP="006D0A0B">
            <w:pPr>
              <w:rPr>
                <w:sz w:val="8"/>
                <w:szCs w:val="8"/>
                <w:lang w:val="en-US"/>
              </w:rPr>
            </w:pPr>
          </w:p>
          <w:p w14:paraId="22E572A9" w14:textId="77777777" w:rsidR="0069583B" w:rsidRDefault="0069583B" w:rsidP="006D0A0B">
            <w:pPr>
              <w:rPr>
                <w:sz w:val="8"/>
                <w:szCs w:val="8"/>
                <w:lang w:val="en-US"/>
              </w:rPr>
            </w:pPr>
          </w:p>
          <w:p w14:paraId="576C93A3" w14:textId="77777777" w:rsidR="0069583B" w:rsidRDefault="0069583B" w:rsidP="006D0A0B">
            <w:pPr>
              <w:rPr>
                <w:sz w:val="8"/>
                <w:szCs w:val="8"/>
                <w:lang w:val="en-US"/>
              </w:rPr>
            </w:pPr>
          </w:p>
        </w:tc>
        <w:tc>
          <w:tcPr>
            <w:tcW w:w="1134" w:type="dxa"/>
            <w:tcBorders>
              <w:left w:val="nil"/>
              <w:bottom w:val="nil"/>
              <w:right w:val="nil"/>
            </w:tcBorders>
          </w:tcPr>
          <w:p w14:paraId="7B68B0AC" w14:textId="77777777" w:rsidR="0069583B" w:rsidRDefault="0069583B" w:rsidP="006D0A0B">
            <w:pPr>
              <w:rPr>
                <w:sz w:val="8"/>
                <w:szCs w:val="8"/>
                <w:lang w:val="en-US"/>
              </w:rPr>
            </w:pPr>
          </w:p>
        </w:tc>
        <w:tc>
          <w:tcPr>
            <w:tcW w:w="1134" w:type="dxa"/>
            <w:tcBorders>
              <w:left w:val="nil"/>
              <w:bottom w:val="nil"/>
              <w:right w:val="nil"/>
            </w:tcBorders>
          </w:tcPr>
          <w:p w14:paraId="7A4EBC3A" w14:textId="77777777" w:rsidR="0069583B" w:rsidRDefault="0069583B" w:rsidP="006D0A0B">
            <w:pPr>
              <w:rPr>
                <w:sz w:val="8"/>
                <w:szCs w:val="8"/>
                <w:lang w:val="en-US"/>
              </w:rPr>
            </w:pPr>
          </w:p>
        </w:tc>
        <w:tc>
          <w:tcPr>
            <w:tcW w:w="1417" w:type="dxa"/>
            <w:gridSpan w:val="2"/>
            <w:tcBorders>
              <w:left w:val="nil"/>
              <w:bottom w:val="nil"/>
              <w:right w:val="nil"/>
            </w:tcBorders>
          </w:tcPr>
          <w:p w14:paraId="3998061D" w14:textId="77777777" w:rsidR="0069583B" w:rsidRDefault="0069583B" w:rsidP="006D0A0B">
            <w:pPr>
              <w:rPr>
                <w:sz w:val="8"/>
                <w:szCs w:val="8"/>
                <w:lang w:val="en-US"/>
              </w:rPr>
            </w:pPr>
          </w:p>
        </w:tc>
        <w:tc>
          <w:tcPr>
            <w:tcW w:w="1277" w:type="dxa"/>
            <w:gridSpan w:val="3"/>
            <w:tcBorders>
              <w:left w:val="nil"/>
              <w:bottom w:val="nil"/>
            </w:tcBorders>
          </w:tcPr>
          <w:p w14:paraId="182F68EB" w14:textId="77777777" w:rsidR="0069583B" w:rsidRDefault="0069583B" w:rsidP="006D0A0B">
            <w:pPr>
              <w:rPr>
                <w:sz w:val="8"/>
                <w:szCs w:val="8"/>
                <w:lang w:val="en-US"/>
              </w:rPr>
            </w:pPr>
          </w:p>
        </w:tc>
      </w:tr>
      <w:tr w:rsidR="0069583B" w:rsidRPr="00EB582C" w14:paraId="5D9211D9"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0293FC9"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980D4AB"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1E6B6503"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190EE31B"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6B2B536E"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782C8DE1"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604BF8BB" w14:textId="77777777" w:rsidR="0069583B" w:rsidRPr="00EB582C" w:rsidRDefault="0069583B" w:rsidP="006D0A0B">
            <w:pPr>
              <w:rPr>
                <w:lang w:val="en-US"/>
              </w:rPr>
            </w:pPr>
          </w:p>
        </w:tc>
      </w:tr>
      <w:tr w:rsidR="0069583B" w14:paraId="584DD5CC"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7C38B99"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33CF3749"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2F88C908"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2D9505C2"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Parapete</w:t>
            </w:r>
            <w:proofErr w:type="spellEnd"/>
          </w:p>
        </w:tc>
        <w:tc>
          <w:tcPr>
            <w:tcW w:w="1134" w:type="dxa"/>
            <w:tcBorders>
              <w:top w:val="single" w:sz="4" w:space="0" w:color="auto"/>
              <w:left w:val="nil"/>
              <w:bottom w:val="single" w:sz="4" w:space="0" w:color="auto"/>
              <w:right w:val="nil"/>
            </w:tcBorders>
          </w:tcPr>
          <w:p w14:paraId="490AB2C0"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A785055"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34AEABE4"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2C050998" w14:textId="77777777" w:rsidR="0069583B" w:rsidRDefault="0069583B" w:rsidP="006D0A0B">
            <w:pPr>
              <w:rPr>
                <w:b/>
                <w:bCs/>
                <w:lang w:val="en-US"/>
              </w:rPr>
            </w:pPr>
          </w:p>
        </w:tc>
      </w:tr>
      <w:tr w:rsidR="0069583B" w:rsidRPr="001F26B6" w14:paraId="4D15ED1B" w14:textId="77777777" w:rsidTr="006D0A0B">
        <w:tc>
          <w:tcPr>
            <w:tcW w:w="709" w:type="dxa"/>
            <w:tcBorders>
              <w:top w:val="nil"/>
              <w:left w:val="single" w:sz="6" w:space="0" w:color="auto"/>
              <w:bottom w:val="nil"/>
              <w:right w:val="nil"/>
            </w:tcBorders>
          </w:tcPr>
          <w:p w14:paraId="3D0FDB2F"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24587F61"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721B75E4" w14:textId="77777777" w:rsidR="0069583B" w:rsidRPr="007F2714" w:rsidRDefault="0069583B" w:rsidP="006D0A0B">
            <w:pPr>
              <w:rPr>
                <w:b/>
                <w:bCs/>
                <w:sz w:val="22"/>
                <w:szCs w:val="22"/>
                <w:lang w:val="en-US"/>
              </w:rPr>
            </w:pPr>
            <w:r w:rsidRPr="001F26B6">
              <w:rPr>
                <w:b/>
                <w:bCs/>
                <w:sz w:val="22"/>
                <w:szCs w:val="22"/>
                <w:lang w:val="en-US"/>
              </w:rPr>
              <w:t xml:space="preserve">1.3.2. </w:t>
            </w:r>
            <w:proofErr w:type="spellStart"/>
            <w:r w:rsidRPr="001F26B6">
              <w:rPr>
                <w:b/>
                <w:bCs/>
                <w:sz w:val="22"/>
                <w:szCs w:val="22"/>
                <w:lang w:val="en-US"/>
              </w:rPr>
              <w:t>Planseu</w:t>
            </w:r>
            <w:proofErr w:type="spellEnd"/>
          </w:p>
          <w:p w14:paraId="22869AE0"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20F03E59"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3B948DEF" w14:textId="77777777" w:rsidR="0069583B" w:rsidRPr="001F26B6" w:rsidRDefault="0069583B" w:rsidP="006D0A0B">
            <w:pPr>
              <w:rPr>
                <w:lang w:val="en-US"/>
              </w:rPr>
            </w:pPr>
          </w:p>
        </w:tc>
      </w:tr>
      <w:tr w:rsidR="0069583B" w14:paraId="27FB2B9B"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5F222" w14:textId="77777777" w:rsidR="0069583B" w:rsidRDefault="0069583B" w:rsidP="006D0A0B">
            <w:pPr>
              <w:rPr>
                <w:lang w:val="en-US"/>
              </w:rPr>
            </w:pPr>
            <w:r>
              <w:rPr>
                <w:lang w:val="en-US"/>
              </w:rPr>
              <w:t>35</w:t>
            </w:r>
          </w:p>
        </w:tc>
        <w:tc>
          <w:tcPr>
            <w:tcW w:w="1418" w:type="dxa"/>
            <w:gridSpan w:val="3"/>
            <w:tcBorders>
              <w:top w:val="single" w:sz="4" w:space="0" w:color="auto"/>
              <w:bottom w:val="single" w:sz="4" w:space="0" w:color="auto"/>
            </w:tcBorders>
          </w:tcPr>
          <w:p w14:paraId="7996ED92" w14:textId="77777777" w:rsidR="0069583B" w:rsidRDefault="0069583B" w:rsidP="006D0A0B">
            <w:pPr>
              <w:rPr>
                <w:lang w:val="en-US"/>
              </w:rPr>
            </w:pPr>
            <w:r>
              <w:rPr>
                <w:lang w:val="en-US"/>
              </w:rPr>
              <w:t>RpCB18F</w:t>
            </w:r>
          </w:p>
          <w:p w14:paraId="2E24F778"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5B369321"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Demolarea</w:t>
            </w:r>
            <w:proofErr w:type="spellEnd"/>
            <w:r>
              <w:rPr>
                <w:lang w:val="en-US"/>
              </w:rPr>
              <w:t xml:space="preserve"> </w:t>
            </w:r>
            <w:proofErr w:type="spellStart"/>
            <w:r>
              <w:rPr>
                <w:lang w:val="en-US"/>
              </w:rPr>
              <w:t>betoanelor</w:t>
            </w:r>
            <w:proofErr w:type="spellEnd"/>
            <w:r>
              <w:rPr>
                <w:lang w:val="en-US"/>
              </w:rPr>
              <w:t xml:space="preserve"> </w:t>
            </w:r>
            <w:proofErr w:type="spellStart"/>
            <w:r>
              <w:rPr>
                <w:lang w:val="en-US"/>
              </w:rPr>
              <w:t>vechi</w:t>
            </w:r>
            <w:proofErr w:type="spellEnd"/>
            <w:r>
              <w:rPr>
                <w:lang w:val="en-US"/>
              </w:rPr>
              <w:t xml:space="preserve"> cu </w:t>
            </w:r>
            <w:proofErr w:type="spellStart"/>
            <w:r>
              <w:rPr>
                <w:lang w:val="en-US"/>
              </w:rPr>
              <w:t>mijloace</w:t>
            </w:r>
            <w:proofErr w:type="spellEnd"/>
            <w:r>
              <w:rPr>
                <w:lang w:val="en-US"/>
              </w:rPr>
              <w:t xml:space="preserve"> </w:t>
            </w:r>
            <w:proofErr w:type="spellStart"/>
            <w:proofErr w:type="gramStart"/>
            <w:r>
              <w:rPr>
                <w:lang w:val="en-US"/>
              </w:rPr>
              <w:t>mecanice</w:t>
            </w:r>
            <w:proofErr w:type="spellEnd"/>
            <w:r>
              <w:rPr>
                <w:lang w:val="en-US"/>
              </w:rPr>
              <w:t xml:space="preserve">,  </w:t>
            </w:r>
            <w:proofErr w:type="spellStart"/>
            <w:r>
              <w:rPr>
                <w:lang w:val="en-US"/>
              </w:rPr>
              <w:t>beton</w:t>
            </w:r>
            <w:proofErr w:type="spellEnd"/>
            <w:proofErr w:type="gramEnd"/>
            <w:r>
              <w:rPr>
                <w:lang w:val="en-US"/>
              </w:rPr>
              <w:t xml:space="preserve"> </w:t>
            </w:r>
            <w:proofErr w:type="spellStart"/>
            <w:r>
              <w:rPr>
                <w:lang w:val="en-US"/>
              </w:rPr>
              <w:t>simplu</w:t>
            </w:r>
            <w:proofErr w:type="spellEnd"/>
            <w:r>
              <w:rPr>
                <w:rFonts w:ascii="Times New Roman CYR" w:hAnsi="Times New Roman CYR" w:cs="Times New Roman CYR"/>
                <w:sz w:val="16"/>
                <w:szCs w:val="16"/>
                <w:lang w:val="en-US"/>
              </w:rPr>
              <w:t xml:space="preserve"> </w:t>
            </w:r>
          </w:p>
          <w:p w14:paraId="57B73F57"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05CB17" w14:textId="77777777" w:rsidR="0069583B" w:rsidRDefault="0069583B" w:rsidP="006D0A0B">
            <w:pPr>
              <w:jc w:val="center"/>
              <w:rPr>
                <w:lang w:val="en-US"/>
              </w:rPr>
            </w:pPr>
            <w:r>
              <w:rPr>
                <w:lang w:val="en-US"/>
              </w:rPr>
              <w:t>m3</w:t>
            </w:r>
          </w:p>
        </w:tc>
        <w:tc>
          <w:tcPr>
            <w:tcW w:w="1135" w:type="dxa"/>
            <w:gridSpan w:val="2"/>
            <w:tcBorders>
              <w:top w:val="single" w:sz="4" w:space="0" w:color="auto"/>
              <w:bottom w:val="single" w:sz="4" w:space="0" w:color="auto"/>
            </w:tcBorders>
            <w:vAlign w:val="center"/>
          </w:tcPr>
          <w:p w14:paraId="754D0D11" w14:textId="77777777" w:rsidR="0069583B" w:rsidRDefault="0069583B" w:rsidP="006D0A0B">
            <w:pPr>
              <w:jc w:val="center"/>
              <w:rPr>
                <w:lang w:val="en-US"/>
              </w:rPr>
            </w:pPr>
            <w:r>
              <w:rPr>
                <w:lang w:val="en-US"/>
              </w:rPr>
              <w:t>3,10</w:t>
            </w:r>
          </w:p>
        </w:tc>
      </w:tr>
      <w:tr w:rsidR="0069583B" w14:paraId="77A4AC9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C49879" w14:textId="77777777" w:rsidR="0069583B" w:rsidRDefault="0069583B" w:rsidP="006D0A0B">
            <w:pPr>
              <w:rPr>
                <w:lang w:val="en-US"/>
              </w:rPr>
            </w:pPr>
          </w:p>
        </w:tc>
        <w:tc>
          <w:tcPr>
            <w:tcW w:w="1418" w:type="dxa"/>
            <w:gridSpan w:val="3"/>
            <w:tcBorders>
              <w:top w:val="nil"/>
              <w:bottom w:val="single" w:sz="2" w:space="0" w:color="auto"/>
            </w:tcBorders>
            <w:vAlign w:val="center"/>
          </w:tcPr>
          <w:p w14:paraId="361A3884" w14:textId="77777777" w:rsidR="0069583B" w:rsidRDefault="0069583B" w:rsidP="006D0A0B">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26F702A3" w14:textId="77777777" w:rsidR="0069583B" w:rsidRDefault="0069583B" w:rsidP="006D0A0B">
            <w:pPr>
              <w:rPr>
                <w:lang w:val="en-US"/>
              </w:rPr>
            </w:pPr>
            <w:proofErr w:type="spellStart"/>
            <w:r>
              <w:rPr>
                <w:lang w:val="en-US"/>
              </w:rPr>
              <w:t>Betonist</w:t>
            </w:r>
            <w:proofErr w:type="spellEnd"/>
          </w:p>
        </w:tc>
        <w:tc>
          <w:tcPr>
            <w:tcW w:w="1134" w:type="dxa"/>
            <w:gridSpan w:val="2"/>
            <w:tcBorders>
              <w:top w:val="nil"/>
              <w:bottom w:val="single" w:sz="2" w:space="0" w:color="auto"/>
            </w:tcBorders>
          </w:tcPr>
          <w:p w14:paraId="6D2CE328"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E135B5B" w14:textId="77777777" w:rsidR="0069583B" w:rsidRDefault="0069583B" w:rsidP="006D0A0B">
            <w:pPr>
              <w:rPr>
                <w:lang w:val="en-US"/>
              </w:rPr>
            </w:pPr>
            <w:r>
              <w:rPr>
                <w:lang w:val="en-US"/>
              </w:rPr>
              <w:t>6,51</w:t>
            </w:r>
          </w:p>
        </w:tc>
      </w:tr>
      <w:tr w:rsidR="0069583B" w14:paraId="4DF8C31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D0FEB" w14:textId="77777777" w:rsidR="0069583B" w:rsidRDefault="0069583B" w:rsidP="006D0A0B">
            <w:pPr>
              <w:rPr>
                <w:lang w:val="en-US"/>
              </w:rPr>
            </w:pPr>
          </w:p>
        </w:tc>
        <w:tc>
          <w:tcPr>
            <w:tcW w:w="1418" w:type="dxa"/>
            <w:gridSpan w:val="3"/>
            <w:tcBorders>
              <w:top w:val="nil"/>
              <w:bottom w:val="single" w:sz="2" w:space="0" w:color="auto"/>
            </w:tcBorders>
            <w:vAlign w:val="center"/>
          </w:tcPr>
          <w:p w14:paraId="6FD86ABB"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C838942"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3D35969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BDF3B75" w14:textId="77777777" w:rsidR="0069583B" w:rsidRDefault="0069583B" w:rsidP="006D0A0B">
            <w:pPr>
              <w:rPr>
                <w:lang w:val="en-US"/>
              </w:rPr>
            </w:pPr>
            <w:r>
              <w:rPr>
                <w:lang w:val="en-US"/>
              </w:rPr>
              <w:t>4,09</w:t>
            </w:r>
          </w:p>
        </w:tc>
      </w:tr>
      <w:tr w:rsidR="0069583B" w14:paraId="7C8B3C5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1C73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1244BBE"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87A8BCA"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1051C770" w14:textId="77777777" w:rsidR="0069583B" w:rsidRDefault="0069583B" w:rsidP="006D0A0B">
            <w:pPr>
              <w:rPr>
                <w:lang w:val="en-US"/>
              </w:rPr>
            </w:pPr>
            <w:r>
              <w:rPr>
                <w:lang w:val="en-US"/>
              </w:rPr>
              <w:t>m3</w:t>
            </w:r>
          </w:p>
        </w:tc>
        <w:tc>
          <w:tcPr>
            <w:tcW w:w="1117" w:type="dxa"/>
            <w:tcBorders>
              <w:top w:val="nil"/>
              <w:bottom w:val="single" w:sz="2" w:space="0" w:color="auto"/>
            </w:tcBorders>
          </w:tcPr>
          <w:p w14:paraId="2C5CBB53" w14:textId="77777777" w:rsidR="0069583B" w:rsidRDefault="0069583B" w:rsidP="006D0A0B">
            <w:pPr>
              <w:rPr>
                <w:lang w:val="en-US"/>
              </w:rPr>
            </w:pPr>
            <w:r>
              <w:rPr>
                <w:lang w:val="en-US"/>
              </w:rPr>
              <w:t>0,16</w:t>
            </w:r>
          </w:p>
        </w:tc>
      </w:tr>
      <w:tr w:rsidR="0069583B" w14:paraId="20F9773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7942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61A6F75" w14:textId="77777777" w:rsidR="0069583B" w:rsidRDefault="0069583B" w:rsidP="006D0A0B">
            <w:pPr>
              <w:jc w:val="center"/>
              <w:rPr>
                <w:sz w:val="16"/>
                <w:szCs w:val="16"/>
                <w:lang w:val="en-US"/>
              </w:rPr>
            </w:pPr>
            <w:r>
              <w:rPr>
                <w:sz w:val="16"/>
                <w:szCs w:val="16"/>
                <w:lang w:val="en-US"/>
              </w:rPr>
              <w:t>2912340002509</w:t>
            </w:r>
          </w:p>
        </w:tc>
        <w:tc>
          <w:tcPr>
            <w:tcW w:w="5953" w:type="dxa"/>
            <w:gridSpan w:val="5"/>
            <w:tcBorders>
              <w:top w:val="nil"/>
              <w:bottom w:val="single" w:sz="2" w:space="0" w:color="auto"/>
            </w:tcBorders>
          </w:tcPr>
          <w:p w14:paraId="7F32C18D" w14:textId="77777777" w:rsidR="0069583B" w:rsidRDefault="0069583B" w:rsidP="006D0A0B">
            <w:pPr>
              <w:rPr>
                <w:lang w:val="en-US"/>
              </w:rPr>
            </w:pPr>
            <w:proofErr w:type="spellStart"/>
            <w:r>
              <w:rPr>
                <w:lang w:val="en-US"/>
              </w:rPr>
              <w:t>Motocompresor</w:t>
            </w:r>
            <w:proofErr w:type="spellEnd"/>
            <w:r>
              <w:rPr>
                <w:lang w:val="en-US"/>
              </w:rPr>
              <w:t xml:space="preserve"> </w:t>
            </w:r>
            <w:proofErr w:type="spellStart"/>
            <w:r>
              <w:rPr>
                <w:lang w:val="en-US"/>
              </w:rPr>
              <w:t>mobil</w:t>
            </w:r>
            <w:proofErr w:type="spellEnd"/>
            <w:r>
              <w:rPr>
                <w:lang w:val="en-US"/>
              </w:rPr>
              <w:t xml:space="preserve"> de </w:t>
            </w:r>
            <w:proofErr w:type="spellStart"/>
            <w:r>
              <w:rPr>
                <w:lang w:val="en-US"/>
              </w:rPr>
              <w:t>aer</w:t>
            </w:r>
            <w:proofErr w:type="spellEnd"/>
            <w:r>
              <w:rPr>
                <w:lang w:val="en-US"/>
              </w:rPr>
              <w:t xml:space="preserve"> de </w:t>
            </w:r>
            <w:proofErr w:type="spellStart"/>
            <w:r>
              <w:rPr>
                <w:lang w:val="en-US"/>
              </w:rPr>
              <w:t>joasa</w:t>
            </w:r>
            <w:proofErr w:type="spellEnd"/>
            <w:r>
              <w:rPr>
                <w:lang w:val="en-US"/>
              </w:rPr>
              <w:t xml:space="preserve"> </w:t>
            </w:r>
            <w:proofErr w:type="spellStart"/>
            <w:r>
              <w:rPr>
                <w:lang w:val="en-US"/>
              </w:rPr>
              <w:t>presiune</w:t>
            </w:r>
            <w:proofErr w:type="spellEnd"/>
            <w:r>
              <w:rPr>
                <w:lang w:val="en-US"/>
              </w:rPr>
              <w:t>, debit 4,0 - 5,9 mc/min</w:t>
            </w:r>
          </w:p>
        </w:tc>
        <w:tc>
          <w:tcPr>
            <w:tcW w:w="1134" w:type="dxa"/>
            <w:gridSpan w:val="2"/>
            <w:tcBorders>
              <w:top w:val="nil"/>
              <w:bottom w:val="single" w:sz="2" w:space="0" w:color="auto"/>
            </w:tcBorders>
          </w:tcPr>
          <w:p w14:paraId="59384D8F"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0045338" w14:textId="77777777" w:rsidR="0069583B" w:rsidRDefault="0069583B" w:rsidP="006D0A0B">
            <w:pPr>
              <w:rPr>
                <w:lang w:val="en-US"/>
              </w:rPr>
            </w:pPr>
            <w:r>
              <w:rPr>
                <w:lang w:val="en-US"/>
              </w:rPr>
              <w:t>0,90</w:t>
            </w:r>
          </w:p>
        </w:tc>
      </w:tr>
      <w:tr w:rsidR="0069583B" w14:paraId="6A57FF0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04E9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2B3616E" w14:textId="77777777" w:rsidR="0069583B" w:rsidRDefault="0069583B" w:rsidP="006D0A0B">
            <w:pPr>
              <w:jc w:val="center"/>
              <w:rPr>
                <w:sz w:val="16"/>
                <w:szCs w:val="16"/>
                <w:lang w:val="en-US"/>
              </w:rPr>
            </w:pPr>
            <w:r>
              <w:rPr>
                <w:sz w:val="16"/>
                <w:szCs w:val="16"/>
                <w:lang w:val="en-US"/>
              </w:rPr>
              <w:t>2952270003370</w:t>
            </w:r>
          </w:p>
        </w:tc>
        <w:tc>
          <w:tcPr>
            <w:tcW w:w="5953" w:type="dxa"/>
            <w:gridSpan w:val="5"/>
            <w:tcBorders>
              <w:top w:val="nil"/>
              <w:bottom w:val="single" w:sz="2" w:space="0" w:color="auto"/>
            </w:tcBorders>
          </w:tcPr>
          <w:p w14:paraId="06AD6E63" w14:textId="77777777" w:rsidR="0069583B" w:rsidRDefault="0069583B" w:rsidP="006D0A0B">
            <w:pPr>
              <w:rPr>
                <w:lang w:val="en-US"/>
              </w:rPr>
            </w:pPr>
            <w:r>
              <w:rPr>
                <w:lang w:val="en-US"/>
              </w:rPr>
              <w:t>Ciocan pneumatic 8-15 kg</w:t>
            </w:r>
          </w:p>
        </w:tc>
        <w:tc>
          <w:tcPr>
            <w:tcW w:w="1134" w:type="dxa"/>
            <w:gridSpan w:val="2"/>
            <w:tcBorders>
              <w:top w:val="nil"/>
              <w:bottom w:val="single" w:sz="2" w:space="0" w:color="auto"/>
            </w:tcBorders>
          </w:tcPr>
          <w:p w14:paraId="467092FF"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7C421F7" w14:textId="77777777" w:rsidR="0069583B" w:rsidRDefault="0069583B" w:rsidP="006D0A0B">
            <w:pPr>
              <w:rPr>
                <w:lang w:val="en-US"/>
              </w:rPr>
            </w:pPr>
            <w:r>
              <w:rPr>
                <w:lang w:val="en-US"/>
              </w:rPr>
              <w:t>0,90</w:t>
            </w:r>
          </w:p>
        </w:tc>
      </w:tr>
      <w:tr w:rsidR="0069583B" w14:paraId="7A518BB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0C5B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60E6442"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51292333"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32383298"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0F9CD9B" w14:textId="77777777" w:rsidR="0069583B" w:rsidRDefault="0069583B" w:rsidP="006D0A0B">
            <w:pPr>
              <w:rPr>
                <w:lang w:val="en-US"/>
              </w:rPr>
            </w:pPr>
            <w:r>
              <w:rPr>
                <w:lang w:val="en-US"/>
              </w:rPr>
              <w:t>0,46</w:t>
            </w:r>
          </w:p>
        </w:tc>
      </w:tr>
      <w:tr w:rsidR="0069583B" w14:paraId="1013FA0F"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A1EF0" w14:textId="77777777" w:rsidR="0069583B" w:rsidRDefault="0069583B" w:rsidP="006D0A0B">
            <w:pPr>
              <w:rPr>
                <w:lang w:val="en-US"/>
              </w:rPr>
            </w:pPr>
            <w:r>
              <w:rPr>
                <w:lang w:val="en-US"/>
              </w:rPr>
              <w:t>36</w:t>
            </w:r>
          </w:p>
        </w:tc>
        <w:tc>
          <w:tcPr>
            <w:tcW w:w="1418" w:type="dxa"/>
            <w:gridSpan w:val="3"/>
            <w:tcBorders>
              <w:top w:val="single" w:sz="4" w:space="0" w:color="auto"/>
              <w:bottom w:val="single" w:sz="4" w:space="0" w:color="auto"/>
            </w:tcBorders>
          </w:tcPr>
          <w:p w14:paraId="733191DC" w14:textId="77777777" w:rsidR="0069583B" w:rsidRDefault="0069583B" w:rsidP="006D0A0B">
            <w:pPr>
              <w:rPr>
                <w:lang w:val="en-US"/>
              </w:rPr>
            </w:pPr>
            <w:r>
              <w:rPr>
                <w:lang w:val="en-US"/>
              </w:rPr>
              <w:t>TsD05A</w:t>
            </w:r>
          </w:p>
          <w:p w14:paraId="4FB5995C"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4C942C1"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Compactarea</w:t>
            </w:r>
            <w:proofErr w:type="spellEnd"/>
            <w:r>
              <w:rPr>
                <w:lang w:val="en-US"/>
              </w:rPr>
              <w:t xml:space="preserve"> cu </w:t>
            </w:r>
            <w:proofErr w:type="spellStart"/>
            <w:r>
              <w:rPr>
                <w:lang w:val="en-US"/>
              </w:rPr>
              <w:t>maiul</w:t>
            </w:r>
            <w:proofErr w:type="spellEnd"/>
            <w:r>
              <w:rPr>
                <w:lang w:val="en-US"/>
              </w:rPr>
              <w:t xml:space="preserve"> </w:t>
            </w:r>
            <w:proofErr w:type="spellStart"/>
            <w:r>
              <w:rPr>
                <w:lang w:val="en-US"/>
              </w:rPr>
              <w:t>mecanic</w:t>
            </w:r>
            <w:proofErr w:type="spellEnd"/>
            <w:r>
              <w:rPr>
                <w:lang w:val="en-US"/>
              </w:rPr>
              <w:t xml:space="preserve"> de 150-200 kg a </w:t>
            </w:r>
            <w:proofErr w:type="spellStart"/>
            <w:r>
              <w:rPr>
                <w:lang w:val="en-US"/>
              </w:rPr>
              <w:t>umpluturilor</w:t>
            </w:r>
            <w:proofErr w:type="spellEnd"/>
            <w:r>
              <w:rPr>
                <w:lang w:val="en-US"/>
              </w:rPr>
              <w:t xml:space="preserve"> in </w:t>
            </w:r>
            <w:proofErr w:type="spellStart"/>
            <w:r>
              <w:rPr>
                <w:lang w:val="en-US"/>
              </w:rPr>
              <w:t>straturi</w:t>
            </w:r>
            <w:proofErr w:type="spellEnd"/>
            <w:r>
              <w:rPr>
                <w:lang w:val="en-US"/>
              </w:rPr>
              <w:t xml:space="preserve"> </w:t>
            </w:r>
            <w:proofErr w:type="spellStart"/>
            <w:r>
              <w:rPr>
                <w:lang w:val="en-US"/>
              </w:rPr>
              <w:t>succesive</w:t>
            </w:r>
            <w:proofErr w:type="spellEnd"/>
            <w:r>
              <w:rPr>
                <w:lang w:val="en-US"/>
              </w:rPr>
              <w:t xml:space="preserve"> de 20-30 cm </w:t>
            </w:r>
            <w:proofErr w:type="spellStart"/>
            <w:r>
              <w:rPr>
                <w:lang w:val="en-US"/>
              </w:rPr>
              <w:t>grosime</w:t>
            </w:r>
            <w:proofErr w:type="spellEnd"/>
            <w:r>
              <w:rPr>
                <w:lang w:val="en-US"/>
              </w:rPr>
              <w:t xml:space="preserve">, </w:t>
            </w:r>
            <w:proofErr w:type="spellStart"/>
            <w:r>
              <w:rPr>
                <w:lang w:val="en-US"/>
              </w:rPr>
              <w:t>exclusiv</w:t>
            </w:r>
            <w:proofErr w:type="spellEnd"/>
            <w:r>
              <w:rPr>
                <w:lang w:val="en-US"/>
              </w:rPr>
              <w:t xml:space="preserve"> </w:t>
            </w:r>
            <w:proofErr w:type="spellStart"/>
            <w:r>
              <w:rPr>
                <w:lang w:val="en-US"/>
              </w:rPr>
              <w:t>udarea</w:t>
            </w:r>
            <w:proofErr w:type="spellEnd"/>
            <w:r>
              <w:rPr>
                <w:lang w:val="en-US"/>
              </w:rPr>
              <w:t xml:space="preserve"> </w:t>
            </w:r>
            <w:proofErr w:type="spellStart"/>
            <w:r>
              <w:rPr>
                <w:lang w:val="en-US"/>
              </w:rPr>
              <w:t>fiecarui</w:t>
            </w:r>
            <w:proofErr w:type="spellEnd"/>
            <w:r>
              <w:rPr>
                <w:lang w:val="en-US"/>
              </w:rPr>
              <w:t xml:space="preserve"> </w:t>
            </w:r>
            <w:proofErr w:type="spellStart"/>
            <w:r>
              <w:rPr>
                <w:lang w:val="en-US"/>
              </w:rPr>
              <w:t>strat</w:t>
            </w:r>
            <w:proofErr w:type="spellEnd"/>
            <w:r>
              <w:rPr>
                <w:lang w:val="en-US"/>
              </w:rPr>
              <w:t xml:space="preserve"> in </w:t>
            </w:r>
            <w:proofErr w:type="spellStart"/>
            <w:r>
              <w:rPr>
                <w:lang w:val="en-US"/>
              </w:rPr>
              <w:t>parte</w:t>
            </w:r>
            <w:proofErr w:type="spellEnd"/>
            <w:r>
              <w:rPr>
                <w:lang w:val="en-US"/>
              </w:rPr>
              <w:t xml:space="preserve">, </w:t>
            </w:r>
            <w:proofErr w:type="spellStart"/>
            <w:r>
              <w:rPr>
                <w:lang w:val="en-US"/>
              </w:rPr>
              <w:t>umpluturile</w:t>
            </w:r>
            <w:proofErr w:type="spellEnd"/>
            <w:r>
              <w:rPr>
                <w:lang w:val="en-US"/>
              </w:rPr>
              <w:t xml:space="preserve"> </w:t>
            </w:r>
            <w:proofErr w:type="spellStart"/>
            <w:r>
              <w:rPr>
                <w:lang w:val="en-US"/>
              </w:rPr>
              <w:t>executindu</w:t>
            </w:r>
            <w:proofErr w:type="spellEnd"/>
            <w:r>
              <w:rPr>
                <w:lang w:val="en-US"/>
              </w:rPr>
              <w:t xml:space="preserve">-se din </w:t>
            </w:r>
            <w:proofErr w:type="spellStart"/>
            <w:r>
              <w:rPr>
                <w:lang w:val="en-US"/>
              </w:rPr>
              <w:t>pamint</w:t>
            </w:r>
            <w:proofErr w:type="spellEnd"/>
            <w:r>
              <w:rPr>
                <w:lang w:val="en-US"/>
              </w:rPr>
              <w:t xml:space="preserve"> </w:t>
            </w:r>
            <w:proofErr w:type="spellStart"/>
            <w:r>
              <w:rPr>
                <w:lang w:val="en-US"/>
              </w:rPr>
              <w:t>necoeziv</w:t>
            </w:r>
            <w:proofErr w:type="spellEnd"/>
            <w:r>
              <w:rPr>
                <w:rFonts w:ascii="Times New Roman CYR" w:hAnsi="Times New Roman CYR" w:cs="Times New Roman CYR"/>
                <w:sz w:val="16"/>
                <w:szCs w:val="16"/>
                <w:lang w:val="en-US"/>
              </w:rPr>
              <w:t xml:space="preserve"> </w:t>
            </w:r>
          </w:p>
          <w:p w14:paraId="3812A1E8"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DDA192C" w14:textId="77777777" w:rsidR="0069583B" w:rsidRDefault="0069583B" w:rsidP="006D0A0B">
            <w:pPr>
              <w:jc w:val="center"/>
              <w:rPr>
                <w:lang w:val="en-US"/>
              </w:rPr>
            </w:pPr>
            <w:r>
              <w:rPr>
                <w:lang w:val="en-US"/>
              </w:rPr>
              <w:t>100 m3</w:t>
            </w:r>
          </w:p>
        </w:tc>
        <w:tc>
          <w:tcPr>
            <w:tcW w:w="1135" w:type="dxa"/>
            <w:gridSpan w:val="2"/>
            <w:tcBorders>
              <w:top w:val="single" w:sz="4" w:space="0" w:color="auto"/>
              <w:bottom w:val="single" w:sz="4" w:space="0" w:color="auto"/>
            </w:tcBorders>
            <w:vAlign w:val="center"/>
          </w:tcPr>
          <w:p w14:paraId="7304894B" w14:textId="77777777" w:rsidR="0069583B" w:rsidRDefault="0069583B" w:rsidP="006D0A0B">
            <w:pPr>
              <w:jc w:val="center"/>
              <w:rPr>
                <w:lang w:val="en-US"/>
              </w:rPr>
            </w:pPr>
            <w:r>
              <w:rPr>
                <w:lang w:val="en-US"/>
              </w:rPr>
              <w:t>0,30</w:t>
            </w:r>
          </w:p>
        </w:tc>
      </w:tr>
      <w:tr w:rsidR="0069583B" w14:paraId="58D5E71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6CD602" w14:textId="77777777" w:rsidR="0069583B" w:rsidRDefault="0069583B" w:rsidP="006D0A0B">
            <w:pPr>
              <w:rPr>
                <w:lang w:val="en-US"/>
              </w:rPr>
            </w:pPr>
          </w:p>
        </w:tc>
        <w:tc>
          <w:tcPr>
            <w:tcW w:w="1418" w:type="dxa"/>
            <w:gridSpan w:val="3"/>
            <w:tcBorders>
              <w:top w:val="nil"/>
              <w:bottom w:val="single" w:sz="2" w:space="0" w:color="auto"/>
            </w:tcBorders>
            <w:vAlign w:val="center"/>
          </w:tcPr>
          <w:p w14:paraId="0F5AEC49" w14:textId="77777777" w:rsidR="0069583B" w:rsidRDefault="0069583B" w:rsidP="006D0A0B">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E277307"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134" w:type="dxa"/>
            <w:gridSpan w:val="2"/>
            <w:tcBorders>
              <w:top w:val="nil"/>
              <w:bottom w:val="single" w:sz="2" w:space="0" w:color="auto"/>
            </w:tcBorders>
          </w:tcPr>
          <w:p w14:paraId="3A74AA76"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8BC3F52" w14:textId="77777777" w:rsidR="0069583B" w:rsidRDefault="0069583B" w:rsidP="006D0A0B">
            <w:pPr>
              <w:rPr>
                <w:lang w:val="en-US"/>
              </w:rPr>
            </w:pPr>
            <w:r>
              <w:rPr>
                <w:lang w:val="en-US"/>
              </w:rPr>
              <w:t>2,65</w:t>
            </w:r>
          </w:p>
        </w:tc>
      </w:tr>
      <w:tr w:rsidR="0069583B" w14:paraId="12A17CF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EF69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6177A50" w14:textId="77777777" w:rsidR="0069583B" w:rsidRDefault="0069583B" w:rsidP="006D0A0B">
            <w:pPr>
              <w:jc w:val="center"/>
              <w:rPr>
                <w:sz w:val="16"/>
                <w:szCs w:val="16"/>
                <w:lang w:val="en-US"/>
              </w:rPr>
            </w:pPr>
            <w:r>
              <w:rPr>
                <w:sz w:val="16"/>
                <w:szCs w:val="16"/>
                <w:lang w:val="en-US"/>
              </w:rPr>
              <w:t>2952270004021</w:t>
            </w:r>
          </w:p>
        </w:tc>
        <w:tc>
          <w:tcPr>
            <w:tcW w:w="5953" w:type="dxa"/>
            <w:gridSpan w:val="5"/>
            <w:tcBorders>
              <w:top w:val="nil"/>
              <w:bottom w:val="single" w:sz="2" w:space="0" w:color="auto"/>
            </w:tcBorders>
          </w:tcPr>
          <w:p w14:paraId="5DBC3F61" w14:textId="77777777" w:rsidR="0069583B" w:rsidRDefault="0069583B" w:rsidP="006D0A0B">
            <w:pPr>
              <w:rPr>
                <w:lang w:val="en-US"/>
              </w:rPr>
            </w:pPr>
            <w:r>
              <w:rPr>
                <w:lang w:val="en-US"/>
              </w:rPr>
              <w:t xml:space="preserve">Mai </w:t>
            </w:r>
            <w:proofErr w:type="spellStart"/>
            <w:r>
              <w:rPr>
                <w:lang w:val="en-US"/>
              </w:rPr>
              <w:t>mecanic</w:t>
            </w:r>
            <w:proofErr w:type="spellEnd"/>
            <w:r>
              <w:rPr>
                <w:lang w:val="en-US"/>
              </w:rPr>
              <w:t xml:space="preserve"> de 150-200 kg cu motor </w:t>
            </w:r>
            <w:proofErr w:type="spellStart"/>
            <w:r>
              <w:rPr>
                <w:lang w:val="en-US"/>
              </w:rPr>
              <w:t>termic</w:t>
            </w:r>
            <w:proofErr w:type="spellEnd"/>
            <w:r>
              <w:rPr>
                <w:lang w:val="en-US"/>
              </w:rPr>
              <w:t xml:space="preserve"> 6 cp (4 kw)</w:t>
            </w:r>
          </w:p>
        </w:tc>
        <w:tc>
          <w:tcPr>
            <w:tcW w:w="1134" w:type="dxa"/>
            <w:gridSpan w:val="2"/>
            <w:tcBorders>
              <w:top w:val="nil"/>
              <w:bottom w:val="single" w:sz="2" w:space="0" w:color="auto"/>
            </w:tcBorders>
          </w:tcPr>
          <w:p w14:paraId="19D850CB"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1AA04C72" w14:textId="77777777" w:rsidR="0069583B" w:rsidRDefault="0069583B" w:rsidP="006D0A0B">
            <w:pPr>
              <w:rPr>
                <w:lang w:val="en-US"/>
              </w:rPr>
            </w:pPr>
            <w:r>
              <w:rPr>
                <w:lang w:val="en-US"/>
              </w:rPr>
              <w:t>3,12</w:t>
            </w:r>
          </w:p>
        </w:tc>
      </w:tr>
      <w:tr w:rsidR="0069583B" w14:paraId="0E6BBCEC"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306FC" w14:textId="77777777" w:rsidR="0069583B" w:rsidRDefault="0069583B" w:rsidP="006D0A0B">
            <w:pPr>
              <w:rPr>
                <w:lang w:val="en-US"/>
              </w:rPr>
            </w:pPr>
            <w:r>
              <w:rPr>
                <w:lang w:val="en-US"/>
              </w:rPr>
              <w:t>37</w:t>
            </w:r>
          </w:p>
        </w:tc>
        <w:tc>
          <w:tcPr>
            <w:tcW w:w="1418" w:type="dxa"/>
            <w:gridSpan w:val="3"/>
            <w:tcBorders>
              <w:top w:val="single" w:sz="4" w:space="0" w:color="auto"/>
              <w:bottom w:val="single" w:sz="4" w:space="0" w:color="auto"/>
            </w:tcBorders>
          </w:tcPr>
          <w:p w14:paraId="1E6FDECB" w14:textId="77777777" w:rsidR="0069583B" w:rsidRDefault="0069583B" w:rsidP="006D0A0B">
            <w:pPr>
              <w:rPr>
                <w:lang w:val="en-US"/>
              </w:rPr>
            </w:pPr>
            <w:r>
              <w:rPr>
                <w:lang w:val="en-US"/>
              </w:rPr>
              <w:t>TsC54C</w:t>
            </w:r>
          </w:p>
          <w:p w14:paraId="44C2E524"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3DD764A" w14:textId="77777777" w:rsidR="0069583B" w:rsidRPr="001F26B6" w:rsidRDefault="0069583B" w:rsidP="006D0A0B">
            <w:pPr>
              <w:adjustRightInd w:val="0"/>
              <w:rPr>
                <w:rFonts w:ascii="Times New Roman CYR" w:hAnsi="Times New Roman CYR" w:cs="Times New Roman CYR"/>
                <w:sz w:val="16"/>
                <w:szCs w:val="16"/>
                <w:lang w:val="en-US"/>
              </w:rPr>
            </w:pPr>
            <w:r>
              <w:rPr>
                <w:lang w:val="en-US"/>
              </w:rPr>
              <w:t xml:space="preserve">Strat de </w:t>
            </w:r>
            <w:proofErr w:type="spellStart"/>
            <w:r>
              <w:rPr>
                <w:lang w:val="en-US"/>
              </w:rPr>
              <w:t>fundatie</w:t>
            </w:r>
            <w:proofErr w:type="spellEnd"/>
            <w:r>
              <w:rPr>
                <w:lang w:val="en-US"/>
              </w:rPr>
              <w:t xml:space="preserve"> din </w:t>
            </w:r>
            <w:proofErr w:type="spellStart"/>
            <w:r>
              <w:rPr>
                <w:lang w:val="en-US"/>
              </w:rPr>
              <w:t>pietris</w:t>
            </w:r>
            <w:proofErr w:type="spellEnd"/>
            <w:r>
              <w:rPr>
                <w:rFonts w:ascii="Times New Roman CYR" w:hAnsi="Times New Roman CYR" w:cs="Times New Roman CYR"/>
                <w:sz w:val="16"/>
                <w:szCs w:val="16"/>
                <w:lang w:val="en-US"/>
              </w:rPr>
              <w:t xml:space="preserve"> </w:t>
            </w:r>
          </w:p>
          <w:p w14:paraId="620FB10C"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F081418" w14:textId="77777777" w:rsidR="0069583B" w:rsidRDefault="0069583B" w:rsidP="006D0A0B">
            <w:pPr>
              <w:jc w:val="center"/>
              <w:rPr>
                <w:lang w:val="en-US"/>
              </w:rPr>
            </w:pPr>
            <w:r>
              <w:rPr>
                <w:lang w:val="en-US"/>
              </w:rPr>
              <w:t>m3</w:t>
            </w:r>
          </w:p>
        </w:tc>
        <w:tc>
          <w:tcPr>
            <w:tcW w:w="1135" w:type="dxa"/>
            <w:gridSpan w:val="2"/>
            <w:tcBorders>
              <w:top w:val="single" w:sz="4" w:space="0" w:color="auto"/>
              <w:bottom w:val="single" w:sz="4" w:space="0" w:color="auto"/>
            </w:tcBorders>
            <w:vAlign w:val="center"/>
          </w:tcPr>
          <w:p w14:paraId="43F7A46D" w14:textId="77777777" w:rsidR="0069583B" w:rsidRDefault="0069583B" w:rsidP="006D0A0B">
            <w:pPr>
              <w:jc w:val="center"/>
              <w:rPr>
                <w:lang w:val="en-US"/>
              </w:rPr>
            </w:pPr>
            <w:r>
              <w:rPr>
                <w:lang w:val="en-US"/>
              </w:rPr>
              <w:t>11,50</w:t>
            </w:r>
          </w:p>
        </w:tc>
      </w:tr>
      <w:tr w:rsidR="0069583B" w14:paraId="1846D0B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3B5C9C" w14:textId="77777777" w:rsidR="0069583B" w:rsidRDefault="0069583B" w:rsidP="006D0A0B">
            <w:pPr>
              <w:rPr>
                <w:lang w:val="en-US"/>
              </w:rPr>
            </w:pPr>
          </w:p>
        </w:tc>
        <w:tc>
          <w:tcPr>
            <w:tcW w:w="1418" w:type="dxa"/>
            <w:gridSpan w:val="3"/>
            <w:tcBorders>
              <w:top w:val="nil"/>
              <w:bottom w:val="single" w:sz="2" w:space="0" w:color="auto"/>
            </w:tcBorders>
            <w:vAlign w:val="center"/>
          </w:tcPr>
          <w:p w14:paraId="3E5CB353" w14:textId="77777777" w:rsidR="0069583B" w:rsidRDefault="0069583B" w:rsidP="006D0A0B">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05584B27"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134" w:type="dxa"/>
            <w:gridSpan w:val="2"/>
            <w:tcBorders>
              <w:top w:val="nil"/>
              <w:bottom w:val="single" w:sz="2" w:space="0" w:color="auto"/>
            </w:tcBorders>
          </w:tcPr>
          <w:p w14:paraId="2747BC0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60566D6" w14:textId="77777777" w:rsidR="0069583B" w:rsidRDefault="0069583B" w:rsidP="006D0A0B">
            <w:pPr>
              <w:rPr>
                <w:lang w:val="en-US"/>
              </w:rPr>
            </w:pPr>
            <w:r>
              <w:rPr>
                <w:lang w:val="en-US"/>
              </w:rPr>
              <w:t>11,38</w:t>
            </w:r>
          </w:p>
        </w:tc>
      </w:tr>
      <w:tr w:rsidR="0069583B" w14:paraId="14CC235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C30148"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7151574" w14:textId="77777777" w:rsidR="0069583B" w:rsidRDefault="0069583B" w:rsidP="006D0A0B">
            <w:pPr>
              <w:jc w:val="center"/>
              <w:rPr>
                <w:sz w:val="16"/>
                <w:szCs w:val="16"/>
                <w:lang w:val="en-US"/>
              </w:rPr>
            </w:pPr>
            <w:r>
              <w:rPr>
                <w:sz w:val="16"/>
                <w:szCs w:val="16"/>
                <w:lang w:val="en-US"/>
              </w:rPr>
              <w:t>1421102200068</w:t>
            </w:r>
          </w:p>
        </w:tc>
        <w:tc>
          <w:tcPr>
            <w:tcW w:w="5953" w:type="dxa"/>
            <w:gridSpan w:val="5"/>
            <w:tcBorders>
              <w:top w:val="nil"/>
              <w:bottom w:val="single" w:sz="2" w:space="0" w:color="auto"/>
            </w:tcBorders>
          </w:tcPr>
          <w:p w14:paraId="6EE4C500" w14:textId="77777777" w:rsidR="0069583B" w:rsidRDefault="0069583B" w:rsidP="006D0A0B">
            <w:pPr>
              <w:rPr>
                <w:lang w:val="en-US"/>
              </w:rPr>
            </w:pPr>
            <w:proofErr w:type="spellStart"/>
            <w:r>
              <w:rPr>
                <w:lang w:val="en-US"/>
              </w:rPr>
              <w:t>Pietris</w:t>
            </w:r>
            <w:proofErr w:type="spellEnd"/>
            <w:r>
              <w:rPr>
                <w:lang w:val="en-US"/>
              </w:rPr>
              <w:t xml:space="preserve"> </w:t>
            </w:r>
            <w:proofErr w:type="spellStart"/>
            <w:r>
              <w:rPr>
                <w:lang w:val="en-US"/>
              </w:rPr>
              <w:t>ciuruit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7-15mm</w:t>
            </w:r>
          </w:p>
        </w:tc>
        <w:tc>
          <w:tcPr>
            <w:tcW w:w="1152" w:type="dxa"/>
            <w:gridSpan w:val="3"/>
            <w:tcBorders>
              <w:top w:val="nil"/>
              <w:bottom w:val="single" w:sz="2" w:space="0" w:color="auto"/>
            </w:tcBorders>
          </w:tcPr>
          <w:p w14:paraId="5966843D" w14:textId="77777777" w:rsidR="0069583B" w:rsidRDefault="0069583B" w:rsidP="006D0A0B">
            <w:pPr>
              <w:rPr>
                <w:lang w:val="en-US"/>
              </w:rPr>
            </w:pPr>
            <w:r>
              <w:rPr>
                <w:lang w:val="en-US"/>
              </w:rPr>
              <w:t>m3</w:t>
            </w:r>
          </w:p>
        </w:tc>
        <w:tc>
          <w:tcPr>
            <w:tcW w:w="1117" w:type="dxa"/>
            <w:tcBorders>
              <w:top w:val="nil"/>
              <w:bottom w:val="single" w:sz="2" w:space="0" w:color="auto"/>
            </w:tcBorders>
          </w:tcPr>
          <w:p w14:paraId="4CEC0016" w14:textId="77777777" w:rsidR="0069583B" w:rsidRDefault="0069583B" w:rsidP="006D0A0B">
            <w:pPr>
              <w:rPr>
                <w:lang w:val="en-US"/>
              </w:rPr>
            </w:pPr>
            <w:r>
              <w:rPr>
                <w:lang w:val="en-US"/>
              </w:rPr>
              <w:t>13,22</w:t>
            </w:r>
          </w:p>
        </w:tc>
      </w:tr>
      <w:tr w:rsidR="0069583B" w14:paraId="1881C4B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75525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DE3DBB9"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9710A11"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009C216B" w14:textId="77777777" w:rsidR="0069583B" w:rsidRDefault="0069583B" w:rsidP="006D0A0B">
            <w:pPr>
              <w:rPr>
                <w:lang w:val="en-US"/>
              </w:rPr>
            </w:pPr>
            <w:r>
              <w:rPr>
                <w:lang w:val="en-US"/>
              </w:rPr>
              <w:t>m3</w:t>
            </w:r>
          </w:p>
        </w:tc>
        <w:tc>
          <w:tcPr>
            <w:tcW w:w="1117" w:type="dxa"/>
            <w:tcBorders>
              <w:top w:val="nil"/>
              <w:bottom w:val="single" w:sz="2" w:space="0" w:color="auto"/>
            </w:tcBorders>
          </w:tcPr>
          <w:p w14:paraId="00BAC770" w14:textId="77777777" w:rsidR="0069583B" w:rsidRDefault="0069583B" w:rsidP="006D0A0B">
            <w:pPr>
              <w:rPr>
                <w:lang w:val="en-US"/>
              </w:rPr>
            </w:pPr>
            <w:r>
              <w:rPr>
                <w:lang w:val="en-US"/>
              </w:rPr>
              <w:t>1,15</w:t>
            </w:r>
          </w:p>
        </w:tc>
      </w:tr>
      <w:tr w:rsidR="0069583B" w14:paraId="4D8BED3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6397B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8BF6D9B" w14:textId="77777777" w:rsidR="0069583B" w:rsidRDefault="0069583B" w:rsidP="006D0A0B">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02DC9EB1" w14:textId="77777777" w:rsidR="0069583B" w:rsidRDefault="0069583B" w:rsidP="006D0A0B">
            <w:pPr>
              <w:rPr>
                <w:lang w:val="en-US"/>
              </w:rPr>
            </w:pPr>
            <w:proofErr w:type="spellStart"/>
            <w:r>
              <w:rPr>
                <w:lang w:val="en-US"/>
              </w:rPr>
              <w:t>Compresor</w:t>
            </w:r>
            <w:proofErr w:type="spellEnd"/>
            <w:r>
              <w:rPr>
                <w:lang w:val="en-US"/>
              </w:rPr>
              <w:t xml:space="preserve"> </w:t>
            </w:r>
            <w:proofErr w:type="spellStart"/>
            <w:r>
              <w:rPr>
                <w:lang w:val="en-US"/>
              </w:rPr>
              <w:t>mobil</w:t>
            </w:r>
            <w:proofErr w:type="spellEnd"/>
            <w:r>
              <w:rPr>
                <w:lang w:val="en-US"/>
              </w:rPr>
              <w:t xml:space="preserve"> motor </w:t>
            </w:r>
            <w:proofErr w:type="spellStart"/>
            <w:r>
              <w:rPr>
                <w:lang w:val="en-US"/>
              </w:rPr>
              <w:t>ardere</w:t>
            </w:r>
            <w:proofErr w:type="spellEnd"/>
            <w:r>
              <w:rPr>
                <w:lang w:val="en-US"/>
              </w:rPr>
              <w:t xml:space="preserve"> </w:t>
            </w:r>
            <w:proofErr w:type="spellStart"/>
            <w:r>
              <w:rPr>
                <w:lang w:val="en-US"/>
              </w:rPr>
              <w:t>interna</w:t>
            </w:r>
            <w:proofErr w:type="spellEnd"/>
            <w:r>
              <w:rPr>
                <w:lang w:val="en-US"/>
              </w:rPr>
              <w:t xml:space="preserve">, </w:t>
            </w:r>
            <w:proofErr w:type="spellStart"/>
            <w:r>
              <w:rPr>
                <w:lang w:val="en-US"/>
              </w:rPr>
              <w:t>presiunea</w:t>
            </w:r>
            <w:proofErr w:type="spellEnd"/>
            <w:r>
              <w:rPr>
                <w:lang w:val="en-US"/>
              </w:rPr>
              <w:t xml:space="preserve"> pina la 686 kPa (7atm), 2,2 m3/min</w:t>
            </w:r>
          </w:p>
        </w:tc>
        <w:tc>
          <w:tcPr>
            <w:tcW w:w="1134" w:type="dxa"/>
            <w:gridSpan w:val="2"/>
            <w:tcBorders>
              <w:top w:val="nil"/>
              <w:bottom w:val="single" w:sz="2" w:space="0" w:color="auto"/>
            </w:tcBorders>
          </w:tcPr>
          <w:p w14:paraId="64C0956F"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B31B8D0" w14:textId="77777777" w:rsidR="0069583B" w:rsidRDefault="0069583B" w:rsidP="006D0A0B">
            <w:pPr>
              <w:rPr>
                <w:lang w:val="en-US"/>
              </w:rPr>
            </w:pPr>
            <w:r>
              <w:rPr>
                <w:lang w:val="en-US"/>
              </w:rPr>
              <w:t>2,42</w:t>
            </w:r>
          </w:p>
        </w:tc>
      </w:tr>
      <w:tr w:rsidR="0069583B" w14:paraId="6EFCB7E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80EC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1FCB4AE" w14:textId="77777777" w:rsidR="0069583B" w:rsidRDefault="0069583B" w:rsidP="006D0A0B">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26AC2166" w14:textId="77777777" w:rsidR="0069583B" w:rsidRDefault="0069583B" w:rsidP="006D0A0B">
            <w:pPr>
              <w:rPr>
                <w:lang w:val="en-US"/>
              </w:rPr>
            </w:pPr>
            <w:r>
              <w:rPr>
                <w:lang w:val="en-US"/>
              </w:rPr>
              <w:t xml:space="preserve">Compactor pe </w:t>
            </w:r>
            <w:proofErr w:type="spellStart"/>
            <w:r>
              <w:rPr>
                <w:lang w:val="en-US"/>
              </w:rPr>
              <w:t>pneuri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mecanic</w:t>
            </w:r>
            <w:proofErr w:type="spellEnd"/>
            <w:r>
              <w:rPr>
                <w:lang w:val="en-US"/>
              </w:rPr>
              <w:t xml:space="preserve"> 150 - 200 kg</w:t>
            </w:r>
          </w:p>
        </w:tc>
        <w:tc>
          <w:tcPr>
            <w:tcW w:w="1134" w:type="dxa"/>
            <w:gridSpan w:val="2"/>
            <w:tcBorders>
              <w:top w:val="nil"/>
              <w:bottom w:val="single" w:sz="2" w:space="0" w:color="auto"/>
            </w:tcBorders>
          </w:tcPr>
          <w:p w14:paraId="348A03A6"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DBAB69F" w14:textId="77777777" w:rsidR="0069583B" w:rsidRDefault="0069583B" w:rsidP="006D0A0B">
            <w:pPr>
              <w:rPr>
                <w:lang w:val="en-US"/>
              </w:rPr>
            </w:pPr>
            <w:r>
              <w:rPr>
                <w:lang w:val="en-US"/>
              </w:rPr>
              <w:t>4,83</w:t>
            </w:r>
          </w:p>
        </w:tc>
      </w:tr>
      <w:tr w:rsidR="0069583B" w14:paraId="3165AE95"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7A6A1" w14:textId="77777777" w:rsidR="0069583B" w:rsidRDefault="0069583B" w:rsidP="006D0A0B">
            <w:pPr>
              <w:rPr>
                <w:lang w:val="en-US"/>
              </w:rPr>
            </w:pPr>
            <w:r>
              <w:rPr>
                <w:lang w:val="en-US"/>
              </w:rPr>
              <w:t>38</w:t>
            </w:r>
          </w:p>
        </w:tc>
        <w:tc>
          <w:tcPr>
            <w:tcW w:w="1418" w:type="dxa"/>
            <w:gridSpan w:val="3"/>
            <w:tcBorders>
              <w:top w:val="single" w:sz="4" w:space="0" w:color="auto"/>
              <w:bottom w:val="single" w:sz="4" w:space="0" w:color="auto"/>
            </w:tcBorders>
          </w:tcPr>
          <w:p w14:paraId="3C30519E" w14:textId="77777777" w:rsidR="0069583B" w:rsidRDefault="0069583B" w:rsidP="006D0A0B">
            <w:pPr>
              <w:rPr>
                <w:lang w:val="en-US"/>
              </w:rPr>
            </w:pPr>
            <w:r>
              <w:rPr>
                <w:lang w:val="en-US"/>
              </w:rPr>
              <w:t>CC03C</w:t>
            </w:r>
          </w:p>
          <w:p w14:paraId="24B8003A"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41ED8524"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Montare</w:t>
            </w:r>
            <w:proofErr w:type="spellEnd"/>
            <w:r>
              <w:rPr>
                <w:lang w:val="en-US"/>
              </w:rPr>
              <w:t xml:space="preserve"> </w:t>
            </w:r>
            <w:proofErr w:type="spellStart"/>
            <w:r>
              <w:rPr>
                <w:lang w:val="en-US"/>
              </w:rPr>
              <w:t>plase</w:t>
            </w:r>
            <w:proofErr w:type="spellEnd"/>
            <w:r>
              <w:rPr>
                <w:lang w:val="en-US"/>
              </w:rPr>
              <w:t xml:space="preserve"> </w:t>
            </w:r>
            <w:proofErr w:type="spellStart"/>
            <w:r>
              <w:rPr>
                <w:lang w:val="en-US"/>
              </w:rPr>
              <w:t>sudate</w:t>
            </w:r>
            <w:proofErr w:type="spellEnd"/>
            <w:r>
              <w:rPr>
                <w:lang w:val="en-US"/>
              </w:rPr>
              <w:t xml:space="preserve"> la </w:t>
            </w:r>
            <w:proofErr w:type="spellStart"/>
            <w:r>
              <w:rPr>
                <w:lang w:val="en-US"/>
              </w:rPr>
              <w:t>inaltimi</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mici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egale</w:t>
            </w:r>
            <w:proofErr w:type="spellEnd"/>
            <w:r>
              <w:rPr>
                <w:lang w:val="en-US"/>
              </w:rPr>
              <w:t xml:space="preserve"> cu 35 m, la </w:t>
            </w:r>
            <w:proofErr w:type="spellStart"/>
            <w:r>
              <w:rPr>
                <w:lang w:val="en-US"/>
              </w:rPr>
              <w:t>placi</w:t>
            </w:r>
            <w:proofErr w:type="spellEnd"/>
            <w:r>
              <w:rPr>
                <w:lang w:val="en-US"/>
              </w:rPr>
              <w:t xml:space="preserve"> VR -1 d=4 100x100</w:t>
            </w:r>
            <w:r>
              <w:rPr>
                <w:rFonts w:ascii="Times New Roman CYR" w:hAnsi="Times New Roman CYR" w:cs="Times New Roman CYR"/>
                <w:sz w:val="16"/>
                <w:szCs w:val="16"/>
                <w:lang w:val="en-US"/>
              </w:rPr>
              <w:t xml:space="preserve"> </w:t>
            </w:r>
          </w:p>
          <w:p w14:paraId="50198846"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8DC93B" w14:textId="77777777" w:rsidR="0069583B" w:rsidRDefault="0069583B" w:rsidP="006D0A0B">
            <w:pPr>
              <w:jc w:val="center"/>
              <w:rPr>
                <w:lang w:val="en-US"/>
              </w:rPr>
            </w:pPr>
            <w:r>
              <w:rPr>
                <w:lang w:val="en-US"/>
              </w:rPr>
              <w:t>kg</w:t>
            </w:r>
          </w:p>
        </w:tc>
        <w:tc>
          <w:tcPr>
            <w:tcW w:w="1135" w:type="dxa"/>
            <w:gridSpan w:val="2"/>
            <w:tcBorders>
              <w:top w:val="single" w:sz="4" w:space="0" w:color="auto"/>
              <w:bottom w:val="single" w:sz="4" w:space="0" w:color="auto"/>
            </w:tcBorders>
            <w:vAlign w:val="center"/>
          </w:tcPr>
          <w:p w14:paraId="206DDA8A" w14:textId="77777777" w:rsidR="0069583B" w:rsidRDefault="0069583B" w:rsidP="006D0A0B">
            <w:pPr>
              <w:jc w:val="center"/>
              <w:rPr>
                <w:lang w:val="en-US"/>
              </w:rPr>
            </w:pPr>
            <w:r>
              <w:rPr>
                <w:lang w:val="en-US"/>
              </w:rPr>
              <w:t>58,60</w:t>
            </w:r>
          </w:p>
        </w:tc>
      </w:tr>
      <w:tr w:rsidR="0069583B" w14:paraId="1BE76A1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76ACA" w14:textId="77777777" w:rsidR="0069583B" w:rsidRDefault="0069583B" w:rsidP="006D0A0B">
            <w:pPr>
              <w:rPr>
                <w:lang w:val="en-US"/>
              </w:rPr>
            </w:pPr>
          </w:p>
        </w:tc>
        <w:tc>
          <w:tcPr>
            <w:tcW w:w="1418" w:type="dxa"/>
            <w:gridSpan w:val="3"/>
            <w:tcBorders>
              <w:top w:val="nil"/>
              <w:bottom w:val="single" w:sz="2" w:space="0" w:color="auto"/>
            </w:tcBorders>
            <w:vAlign w:val="center"/>
          </w:tcPr>
          <w:p w14:paraId="5CF886FF" w14:textId="77777777" w:rsidR="0069583B" w:rsidRDefault="0069583B" w:rsidP="006D0A0B">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455FC6A5" w14:textId="77777777" w:rsidR="0069583B" w:rsidRDefault="0069583B" w:rsidP="006D0A0B">
            <w:pPr>
              <w:rPr>
                <w:lang w:val="en-US"/>
              </w:rPr>
            </w:pPr>
            <w:proofErr w:type="spellStart"/>
            <w:r>
              <w:rPr>
                <w:lang w:val="en-US"/>
              </w:rPr>
              <w:t>Fierar</w:t>
            </w:r>
            <w:proofErr w:type="spellEnd"/>
            <w:r>
              <w:rPr>
                <w:lang w:val="en-US"/>
              </w:rPr>
              <w:t xml:space="preserve"> </w:t>
            </w:r>
            <w:proofErr w:type="spellStart"/>
            <w:r>
              <w:rPr>
                <w:lang w:val="en-US"/>
              </w:rPr>
              <w:t>beton</w:t>
            </w:r>
            <w:proofErr w:type="spellEnd"/>
          </w:p>
        </w:tc>
        <w:tc>
          <w:tcPr>
            <w:tcW w:w="1134" w:type="dxa"/>
            <w:gridSpan w:val="2"/>
            <w:tcBorders>
              <w:top w:val="nil"/>
              <w:bottom w:val="single" w:sz="2" w:space="0" w:color="auto"/>
            </w:tcBorders>
          </w:tcPr>
          <w:p w14:paraId="065471E6"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70A242BE" w14:textId="77777777" w:rsidR="0069583B" w:rsidRDefault="0069583B" w:rsidP="006D0A0B">
            <w:pPr>
              <w:rPr>
                <w:lang w:val="en-US"/>
              </w:rPr>
            </w:pPr>
            <w:r>
              <w:rPr>
                <w:lang w:val="en-US"/>
              </w:rPr>
              <w:t>1,47</w:t>
            </w:r>
          </w:p>
        </w:tc>
      </w:tr>
      <w:tr w:rsidR="0069583B" w14:paraId="28B118F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D9999" w14:textId="77777777" w:rsidR="0069583B" w:rsidRDefault="0069583B" w:rsidP="006D0A0B">
            <w:pPr>
              <w:rPr>
                <w:lang w:val="en-US"/>
              </w:rPr>
            </w:pPr>
          </w:p>
        </w:tc>
        <w:tc>
          <w:tcPr>
            <w:tcW w:w="1418" w:type="dxa"/>
            <w:gridSpan w:val="3"/>
            <w:tcBorders>
              <w:top w:val="nil"/>
              <w:bottom w:val="single" w:sz="2" w:space="0" w:color="auto"/>
            </w:tcBorders>
            <w:vAlign w:val="center"/>
          </w:tcPr>
          <w:p w14:paraId="2B5A40A0"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06DFCE3"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568B643C"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C912E7C" w14:textId="77777777" w:rsidR="0069583B" w:rsidRDefault="0069583B" w:rsidP="006D0A0B">
            <w:pPr>
              <w:rPr>
                <w:lang w:val="en-US"/>
              </w:rPr>
            </w:pPr>
            <w:r>
              <w:rPr>
                <w:lang w:val="en-US"/>
              </w:rPr>
              <w:t>0,29</w:t>
            </w:r>
          </w:p>
        </w:tc>
      </w:tr>
      <w:tr w:rsidR="0069583B" w14:paraId="2F23B9D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7DEB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7C7557E" w14:textId="77777777" w:rsidR="0069583B" w:rsidRDefault="0069583B" w:rsidP="006D0A0B">
            <w:pPr>
              <w:jc w:val="center"/>
              <w:rPr>
                <w:sz w:val="16"/>
                <w:szCs w:val="16"/>
                <w:lang w:val="en-US"/>
              </w:rPr>
            </w:pPr>
            <w:r>
              <w:rPr>
                <w:sz w:val="16"/>
                <w:szCs w:val="16"/>
                <w:lang w:val="en-US"/>
              </w:rPr>
              <w:t>28731220041002</w:t>
            </w:r>
          </w:p>
        </w:tc>
        <w:tc>
          <w:tcPr>
            <w:tcW w:w="5953" w:type="dxa"/>
            <w:gridSpan w:val="5"/>
            <w:tcBorders>
              <w:top w:val="nil"/>
              <w:bottom w:val="single" w:sz="2" w:space="0" w:color="auto"/>
            </w:tcBorders>
          </w:tcPr>
          <w:p w14:paraId="05277BCC" w14:textId="77777777" w:rsidR="0069583B" w:rsidRDefault="0069583B" w:rsidP="006D0A0B">
            <w:pPr>
              <w:rPr>
                <w:lang w:val="en-US"/>
              </w:rPr>
            </w:pPr>
            <w:proofErr w:type="spellStart"/>
            <w:r>
              <w:rPr>
                <w:lang w:val="en-US"/>
              </w:rPr>
              <w:t>Plase</w:t>
            </w:r>
            <w:proofErr w:type="spellEnd"/>
            <w:r>
              <w:rPr>
                <w:lang w:val="en-US"/>
              </w:rPr>
              <w:t xml:space="preserve"> </w:t>
            </w:r>
            <w:proofErr w:type="spellStart"/>
            <w:r>
              <w:rPr>
                <w:lang w:val="en-US"/>
              </w:rPr>
              <w:t>sudate</w:t>
            </w:r>
            <w:proofErr w:type="spellEnd"/>
            <w:r>
              <w:rPr>
                <w:lang w:val="en-US"/>
              </w:rPr>
              <w:t xml:space="preserve"> VR -1 d=4 - 100</w:t>
            </w:r>
          </w:p>
        </w:tc>
        <w:tc>
          <w:tcPr>
            <w:tcW w:w="1152" w:type="dxa"/>
            <w:gridSpan w:val="3"/>
            <w:tcBorders>
              <w:top w:val="nil"/>
              <w:bottom w:val="single" w:sz="2" w:space="0" w:color="auto"/>
            </w:tcBorders>
          </w:tcPr>
          <w:p w14:paraId="56C4FD5A" w14:textId="77777777" w:rsidR="0069583B" w:rsidRDefault="0069583B" w:rsidP="006D0A0B">
            <w:pPr>
              <w:rPr>
                <w:lang w:val="en-US"/>
              </w:rPr>
            </w:pPr>
            <w:r>
              <w:rPr>
                <w:lang w:val="en-US"/>
              </w:rPr>
              <w:t>kg</w:t>
            </w:r>
          </w:p>
        </w:tc>
        <w:tc>
          <w:tcPr>
            <w:tcW w:w="1117" w:type="dxa"/>
            <w:tcBorders>
              <w:top w:val="nil"/>
              <w:bottom w:val="single" w:sz="2" w:space="0" w:color="auto"/>
            </w:tcBorders>
          </w:tcPr>
          <w:p w14:paraId="5E384108" w14:textId="77777777" w:rsidR="0069583B" w:rsidRDefault="0069583B" w:rsidP="006D0A0B">
            <w:pPr>
              <w:rPr>
                <w:lang w:val="en-US"/>
              </w:rPr>
            </w:pPr>
            <w:r>
              <w:rPr>
                <w:lang w:val="en-US"/>
              </w:rPr>
              <w:t>59,19</w:t>
            </w:r>
          </w:p>
        </w:tc>
      </w:tr>
      <w:tr w:rsidR="0069583B" w14:paraId="02E22D1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DDA4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ACAC555" w14:textId="77777777" w:rsidR="0069583B" w:rsidRDefault="0069583B" w:rsidP="006D0A0B">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14:paraId="40011FED" w14:textId="77777777" w:rsidR="0069583B" w:rsidRDefault="0069583B" w:rsidP="006D0A0B">
            <w:pPr>
              <w:rPr>
                <w:lang w:val="en-US"/>
              </w:rPr>
            </w:pPr>
            <w:proofErr w:type="spellStart"/>
            <w:r>
              <w:rPr>
                <w:lang w:val="en-US"/>
              </w:rPr>
              <w:t>Otel</w:t>
            </w:r>
            <w:proofErr w:type="spellEnd"/>
            <w:r>
              <w:rPr>
                <w:lang w:val="en-US"/>
              </w:rPr>
              <w:t xml:space="preserve"> </w:t>
            </w:r>
            <w:proofErr w:type="spellStart"/>
            <w:r>
              <w:rPr>
                <w:lang w:val="en-US"/>
              </w:rPr>
              <w:t>beton</w:t>
            </w:r>
            <w:proofErr w:type="spellEnd"/>
            <w:r>
              <w:rPr>
                <w:lang w:val="en-US"/>
              </w:rPr>
              <w:t xml:space="preserve"> OB 37 diam. </w:t>
            </w:r>
            <w:proofErr w:type="spellStart"/>
            <w:r>
              <w:rPr>
                <w:lang w:val="en-US"/>
              </w:rPr>
              <w:t>mai</w:t>
            </w:r>
            <w:proofErr w:type="spellEnd"/>
            <w:r>
              <w:rPr>
                <w:lang w:val="en-US"/>
              </w:rPr>
              <w:t xml:space="preserve"> mic </w:t>
            </w:r>
            <w:proofErr w:type="spellStart"/>
            <w:r>
              <w:rPr>
                <w:lang w:val="en-US"/>
              </w:rPr>
              <w:t>sau</w:t>
            </w:r>
            <w:proofErr w:type="spellEnd"/>
            <w:r>
              <w:rPr>
                <w:lang w:val="en-US"/>
              </w:rPr>
              <w:t xml:space="preserve"> </w:t>
            </w:r>
            <w:proofErr w:type="spellStart"/>
            <w:r>
              <w:rPr>
                <w:lang w:val="en-US"/>
              </w:rPr>
              <w:t>egal</w:t>
            </w:r>
            <w:proofErr w:type="spellEnd"/>
            <w:r>
              <w:rPr>
                <w:lang w:val="en-US"/>
              </w:rPr>
              <w:t xml:space="preserve"> de 8 mm</w:t>
            </w:r>
          </w:p>
        </w:tc>
        <w:tc>
          <w:tcPr>
            <w:tcW w:w="1152" w:type="dxa"/>
            <w:gridSpan w:val="3"/>
            <w:tcBorders>
              <w:top w:val="nil"/>
              <w:bottom w:val="single" w:sz="2" w:space="0" w:color="auto"/>
            </w:tcBorders>
          </w:tcPr>
          <w:p w14:paraId="06329CF8" w14:textId="77777777" w:rsidR="0069583B" w:rsidRDefault="0069583B" w:rsidP="006D0A0B">
            <w:pPr>
              <w:rPr>
                <w:lang w:val="en-US"/>
              </w:rPr>
            </w:pPr>
            <w:r>
              <w:rPr>
                <w:lang w:val="en-US"/>
              </w:rPr>
              <w:t>kg</w:t>
            </w:r>
          </w:p>
        </w:tc>
        <w:tc>
          <w:tcPr>
            <w:tcW w:w="1117" w:type="dxa"/>
            <w:tcBorders>
              <w:top w:val="nil"/>
              <w:bottom w:val="single" w:sz="2" w:space="0" w:color="auto"/>
            </w:tcBorders>
          </w:tcPr>
          <w:p w14:paraId="5EBC8FB6" w14:textId="77777777" w:rsidR="0069583B" w:rsidRDefault="0069583B" w:rsidP="006D0A0B">
            <w:pPr>
              <w:rPr>
                <w:lang w:val="en-US"/>
              </w:rPr>
            </w:pPr>
            <w:r>
              <w:rPr>
                <w:lang w:val="en-US"/>
              </w:rPr>
              <w:t>0,29</w:t>
            </w:r>
          </w:p>
        </w:tc>
      </w:tr>
      <w:tr w:rsidR="0069583B" w14:paraId="7865165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E9458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51DAC15" w14:textId="77777777" w:rsidR="0069583B" w:rsidRDefault="0069583B" w:rsidP="006D0A0B">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1E5F7028" w14:textId="77777777" w:rsidR="0069583B" w:rsidRDefault="0069583B" w:rsidP="006D0A0B">
            <w:pPr>
              <w:rPr>
                <w:lang w:val="en-US"/>
              </w:rPr>
            </w:pPr>
            <w:proofErr w:type="spellStart"/>
            <w:r>
              <w:rPr>
                <w:lang w:val="en-US"/>
              </w:rPr>
              <w:t>Sirma</w:t>
            </w:r>
            <w:proofErr w:type="spellEnd"/>
            <w:r>
              <w:rPr>
                <w:lang w:val="en-US"/>
              </w:rPr>
              <w:t xml:space="preserve"> din </w:t>
            </w:r>
            <w:proofErr w:type="spellStart"/>
            <w:r>
              <w:rPr>
                <w:lang w:val="en-US"/>
              </w:rPr>
              <w:t>otel</w:t>
            </w:r>
            <w:proofErr w:type="spellEnd"/>
            <w:r>
              <w:rPr>
                <w:lang w:val="en-US"/>
              </w:rPr>
              <w:t xml:space="preserve"> </w:t>
            </w:r>
            <w:proofErr w:type="spellStart"/>
            <w:r>
              <w:rPr>
                <w:lang w:val="en-US"/>
              </w:rPr>
              <w:t>moale</w:t>
            </w:r>
            <w:proofErr w:type="spellEnd"/>
            <w:r>
              <w:rPr>
                <w:lang w:val="en-US"/>
              </w:rPr>
              <w:t xml:space="preserve">, </w:t>
            </w:r>
            <w:proofErr w:type="spellStart"/>
            <w:r>
              <w:rPr>
                <w:lang w:val="en-US"/>
              </w:rPr>
              <w:t>neagra</w:t>
            </w:r>
            <w:proofErr w:type="spellEnd"/>
            <w:r>
              <w:rPr>
                <w:lang w:val="en-US"/>
              </w:rPr>
              <w:t>, D=1 mm</w:t>
            </w:r>
          </w:p>
        </w:tc>
        <w:tc>
          <w:tcPr>
            <w:tcW w:w="1152" w:type="dxa"/>
            <w:gridSpan w:val="3"/>
            <w:tcBorders>
              <w:top w:val="nil"/>
              <w:bottom w:val="single" w:sz="2" w:space="0" w:color="auto"/>
            </w:tcBorders>
          </w:tcPr>
          <w:p w14:paraId="4E5E6FCB" w14:textId="77777777" w:rsidR="0069583B" w:rsidRDefault="0069583B" w:rsidP="006D0A0B">
            <w:pPr>
              <w:rPr>
                <w:lang w:val="en-US"/>
              </w:rPr>
            </w:pPr>
            <w:r>
              <w:rPr>
                <w:lang w:val="en-US"/>
              </w:rPr>
              <w:t>kg</w:t>
            </w:r>
          </w:p>
        </w:tc>
        <w:tc>
          <w:tcPr>
            <w:tcW w:w="1117" w:type="dxa"/>
            <w:tcBorders>
              <w:top w:val="nil"/>
              <w:bottom w:val="single" w:sz="2" w:space="0" w:color="auto"/>
            </w:tcBorders>
          </w:tcPr>
          <w:p w14:paraId="17F3A09B" w14:textId="77777777" w:rsidR="0069583B" w:rsidRDefault="0069583B" w:rsidP="006D0A0B">
            <w:pPr>
              <w:rPr>
                <w:lang w:val="en-US"/>
              </w:rPr>
            </w:pPr>
            <w:r>
              <w:rPr>
                <w:lang w:val="en-US"/>
              </w:rPr>
              <w:t>0,59</w:t>
            </w:r>
          </w:p>
        </w:tc>
      </w:tr>
      <w:tr w:rsidR="0069583B" w14:paraId="2D8F427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65AF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9ABEC3A" w14:textId="77777777" w:rsidR="0069583B" w:rsidRDefault="0069583B" w:rsidP="006D0A0B">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63923FA4" w14:textId="77777777" w:rsidR="0069583B" w:rsidRDefault="0069583B" w:rsidP="006D0A0B">
            <w:pPr>
              <w:rPr>
                <w:lang w:val="en-US"/>
              </w:rPr>
            </w:pPr>
            <w:proofErr w:type="spellStart"/>
            <w:r>
              <w:rPr>
                <w:lang w:val="en-US"/>
              </w:rPr>
              <w:t>Distantieri</w:t>
            </w:r>
            <w:proofErr w:type="spellEnd"/>
            <w:r>
              <w:rPr>
                <w:lang w:val="en-US"/>
              </w:rPr>
              <w:t xml:space="preserve"> </w:t>
            </w:r>
          </w:p>
        </w:tc>
        <w:tc>
          <w:tcPr>
            <w:tcW w:w="1152" w:type="dxa"/>
            <w:gridSpan w:val="3"/>
            <w:tcBorders>
              <w:top w:val="nil"/>
              <w:bottom w:val="single" w:sz="2" w:space="0" w:color="auto"/>
            </w:tcBorders>
          </w:tcPr>
          <w:p w14:paraId="7CA056DC"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2E311F6C" w14:textId="77777777" w:rsidR="0069583B" w:rsidRDefault="0069583B" w:rsidP="006D0A0B">
            <w:pPr>
              <w:rPr>
                <w:lang w:val="en-US"/>
              </w:rPr>
            </w:pPr>
            <w:r>
              <w:rPr>
                <w:lang w:val="en-US"/>
              </w:rPr>
              <w:t>17,58</w:t>
            </w:r>
          </w:p>
        </w:tc>
      </w:tr>
      <w:tr w:rsidR="0069583B" w14:paraId="2F6C229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6572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4795CC9" w14:textId="77777777" w:rsidR="0069583B" w:rsidRDefault="0069583B" w:rsidP="006D0A0B">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1EE97618" w14:textId="77777777" w:rsidR="0069583B" w:rsidRDefault="0069583B" w:rsidP="006D0A0B">
            <w:pPr>
              <w:rPr>
                <w:lang w:val="en-US"/>
              </w:rPr>
            </w:pPr>
            <w:proofErr w:type="spellStart"/>
            <w:r>
              <w:rPr>
                <w:lang w:val="en-US"/>
              </w:rPr>
              <w:t>Macara</w:t>
            </w:r>
            <w:proofErr w:type="spellEnd"/>
            <w:r>
              <w:rPr>
                <w:lang w:val="en-US"/>
              </w:rPr>
              <w:t xml:space="preserve"> </w:t>
            </w:r>
          </w:p>
        </w:tc>
        <w:tc>
          <w:tcPr>
            <w:tcW w:w="1134" w:type="dxa"/>
            <w:gridSpan w:val="2"/>
            <w:tcBorders>
              <w:top w:val="nil"/>
              <w:bottom w:val="single" w:sz="2" w:space="0" w:color="auto"/>
            </w:tcBorders>
          </w:tcPr>
          <w:p w14:paraId="7D643FD8"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9F24C77" w14:textId="77777777" w:rsidR="0069583B" w:rsidRDefault="0069583B" w:rsidP="006D0A0B">
            <w:pPr>
              <w:rPr>
                <w:lang w:val="en-US"/>
              </w:rPr>
            </w:pPr>
            <w:r>
              <w:rPr>
                <w:lang w:val="en-US"/>
              </w:rPr>
              <w:t>0,04</w:t>
            </w:r>
          </w:p>
        </w:tc>
      </w:tr>
      <w:tr w:rsidR="0069583B" w14:paraId="03CA6FEC"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8890C" w14:textId="77777777" w:rsidR="0069583B" w:rsidRDefault="0069583B" w:rsidP="006D0A0B">
            <w:pPr>
              <w:rPr>
                <w:lang w:val="en-US"/>
              </w:rPr>
            </w:pPr>
            <w:r>
              <w:rPr>
                <w:lang w:val="en-US"/>
              </w:rPr>
              <w:t>39</w:t>
            </w:r>
          </w:p>
        </w:tc>
        <w:tc>
          <w:tcPr>
            <w:tcW w:w="1418" w:type="dxa"/>
            <w:gridSpan w:val="3"/>
            <w:tcBorders>
              <w:top w:val="single" w:sz="4" w:space="0" w:color="auto"/>
              <w:bottom w:val="single" w:sz="4" w:space="0" w:color="auto"/>
            </w:tcBorders>
          </w:tcPr>
          <w:p w14:paraId="452E6B0C" w14:textId="77777777" w:rsidR="0069583B" w:rsidRDefault="0069583B" w:rsidP="006D0A0B">
            <w:pPr>
              <w:rPr>
                <w:lang w:val="en-US"/>
              </w:rPr>
            </w:pPr>
            <w:r>
              <w:rPr>
                <w:lang w:val="en-US"/>
              </w:rPr>
              <w:t>CA04B</w:t>
            </w:r>
          </w:p>
          <w:p w14:paraId="20CD9576"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9EB8B24"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Beton</w:t>
            </w:r>
            <w:proofErr w:type="spellEnd"/>
            <w:r>
              <w:rPr>
                <w:lang w:val="en-US"/>
              </w:rPr>
              <w:t xml:space="preserve"> </w:t>
            </w:r>
            <w:proofErr w:type="spellStart"/>
            <w:r>
              <w:rPr>
                <w:lang w:val="en-US"/>
              </w:rPr>
              <w:t>turnat</w:t>
            </w:r>
            <w:proofErr w:type="spellEnd"/>
            <w:r>
              <w:rPr>
                <w:lang w:val="en-US"/>
              </w:rPr>
              <w:t xml:space="preserve"> in </w:t>
            </w:r>
            <w:proofErr w:type="spellStart"/>
            <w:r>
              <w:rPr>
                <w:lang w:val="en-US"/>
              </w:rPr>
              <w:t>placi</w:t>
            </w:r>
            <w:proofErr w:type="spellEnd"/>
            <w:r>
              <w:rPr>
                <w:lang w:val="en-US"/>
              </w:rPr>
              <w:t xml:space="preserve">, </w:t>
            </w:r>
            <w:proofErr w:type="spellStart"/>
            <w:r>
              <w:rPr>
                <w:lang w:val="en-US"/>
              </w:rPr>
              <w:t>grinzi</w:t>
            </w:r>
            <w:proofErr w:type="spellEnd"/>
            <w:r>
              <w:rPr>
                <w:lang w:val="en-US"/>
              </w:rPr>
              <w:t xml:space="preserve">, </w:t>
            </w:r>
            <w:proofErr w:type="spellStart"/>
            <w:r>
              <w:rPr>
                <w:lang w:val="en-US"/>
              </w:rPr>
              <w:t>stilpi</w:t>
            </w:r>
            <w:proofErr w:type="spellEnd"/>
            <w:r>
              <w:rPr>
                <w:lang w:val="en-US"/>
              </w:rPr>
              <w:t xml:space="preserve">, </w:t>
            </w:r>
            <w:proofErr w:type="spellStart"/>
            <w:r>
              <w:rPr>
                <w:lang w:val="en-US"/>
              </w:rPr>
              <w:t>preparat</w:t>
            </w:r>
            <w:proofErr w:type="spellEnd"/>
            <w:r>
              <w:rPr>
                <w:lang w:val="en-US"/>
              </w:rPr>
              <w:t xml:space="preserve"> cu </w:t>
            </w:r>
            <w:proofErr w:type="spellStart"/>
            <w:r>
              <w:rPr>
                <w:lang w:val="en-US"/>
              </w:rPr>
              <w:t>centrala</w:t>
            </w:r>
            <w:proofErr w:type="spellEnd"/>
            <w:r>
              <w:rPr>
                <w:lang w:val="en-US"/>
              </w:rPr>
              <w:t xml:space="preserve"> de </w:t>
            </w:r>
            <w:proofErr w:type="spellStart"/>
            <w:r>
              <w:rPr>
                <w:lang w:val="en-US"/>
              </w:rPr>
              <w:t>betoane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turnarea</w:t>
            </w:r>
            <w:proofErr w:type="spellEnd"/>
            <w:r>
              <w:rPr>
                <w:lang w:val="en-US"/>
              </w:rPr>
              <w:t xml:space="preserve"> cu </w:t>
            </w:r>
            <w:proofErr w:type="spellStart"/>
            <w:r>
              <w:rPr>
                <w:lang w:val="en-US"/>
              </w:rPr>
              <w:t>mijloace</w:t>
            </w:r>
            <w:proofErr w:type="spellEnd"/>
            <w:r>
              <w:rPr>
                <w:lang w:val="en-US"/>
              </w:rPr>
              <w:t xml:space="preserve"> </w:t>
            </w:r>
            <w:proofErr w:type="spellStart"/>
            <w:r>
              <w:rPr>
                <w:lang w:val="en-US"/>
              </w:rPr>
              <w:t>clasice</w:t>
            </w:r>
            <w:proofErr w:type="spellEnd"/>
            <w:r>
              <w:rPr>
                <w:lang w:val="en-US"/>
              </w:rPr>
              <w:t xml:space="preserve"> </w:t>
            </w:r>
            <w:proofErr w:type="spellStart"/>
            <w:r>
              <w:rPr>
                <w:lang w:val="en-US"/>
              </w:rPr>
              <w:t>beton</w:t>
            </w:r>
            <w:proofErr w:type="spellEnd"/>
            <w:r>
              <w:rPr>
                <w:lang w:val="en-US"/>
              </w:rPr>
              <w:t xml:space="preserve"> </w:t>
            </w:r>
            <w:proofErr w:type="spellStart"/>
            <w:r>
              <w:rPr>
                <w:lang w:val="en-US"/>
              </w:rPr>
              <w:t>armat</w:t>
            </w:r>
            <w:proofErr w:type="spellEnd"/>
            <w:r>
              <w:rPr>
                <w:lang w:val="en-US"/>
              </w:rPr>
              <w:t xml:space="preserve"> </w:t>
            </w:r>
            <w:proofErr w:type="spellStart"/>
            <w:r>
              <w:rPr>
                <w:lang w:val="en-US"/>
              </w:rPr>
              <w:t>clasa</w:t>
            </w:r>
            <w:proofErr w:type="spellEnd"/>
            <w:r>
              <w:rPr>
                <w:lang w:val="en-US"/>
              </w:rPr>
              <w:t xml:space="preserve"> C 15/12 (</w:t>
            </w:r>
            <w:proofErr w:type="spellStart"/>
            <w:r>
              <w:rPr>
                <w:lang w:val="en-US"/>
              </w:rPr>
              <w:t>Bc</w:t>
            </w:r>
            <w:proofErr w:type="spellEnd"/>
            <w:r>
              <w:rPr>
                <w:lang w:val="en-US"/>
              </w:rPr>
              <w:t xml:space="preserve"> 15/B 200), la </w:t>
            </w:r>
            <w:proofErr w:type="spellStart"/>
            <w:r>
              <w:rPr>
                <w:lang w:val="en-US"/>
              </w:rPr>
              <w:t>inaltimi</w:t>
            </w:r>
            <w:proofErr w:type="spellEnd"/>
            <w:r>
              <w:rPr>
                <w:lang w:val="en-US"/>
              </w:rPr>
              <w:t xml:space="preserve"> pina la 35 m </w:t>
            </w:r>
            <w:proofErr w:type="spellStart"/>
            <w:r>
              <w:rPr>
                <w:lang w:val="en-US"/>
              </w:rPr>
              <w:t>inclusiv</w:t>
            </w:r>
            <w:proofErr w:type="spellEnd"/>
            <w:r>
              <w:rPr>
                <w:rFonts w:ascii="Times New Roman CYR" w:hAnsi="Times New Roman CYR" w:cs="Times New Roman CYR"/>
                <w:sz w:val="16"/>
                <w:szCs w:val="16"/>
                <w:lang w:val="en-US"/>
              </w:rPr>
              <w:t xml:space="preserve"> </w:t>
            </w:r>
          </w:p>
          <w:p w14:paraId="2C458B31"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2F9A99A" w14:textId="77777777" w:rsidR="0069583B" w:rsidRDefault="0069583B" w:rsidP="006D0A0B">
            <w:pPr>
              <w:jc w:val="center"/>
              <w:rPr>
                <w:lang w:val="en-US"/>
              </w:rPr>
            </w:pPr>
            <w:r>
              <w:rPr>
                <w:lang w:val="en-US"/>
              </w:rPr>
              <w:t>m3</w:t>
            </w:r>
          </w:p>
        </w:tc>
        <w:tc>
          <w:tcPr>
            <w:tcW w:w="1135" w:type="dxa"/>
            <w:gridSpan w:val="2"/>
            <w:tcBorders>
              <w:top w:val="single" w:sz="4" w:space="0" w:color="auto"/>
              <w:bottom w:val="single" w:sz="4" w:space="0" w:color="auto"/>
            </w:tcBorders>
            <w:vAlign w:val="center"/>
          </w:tcPr>
          <w:p w14:paraId="3EEC2168" w14:textId="77777777" w:rsidR="0069583B" w:rsidRDefault="0069583B" w:rsidP="006D0A0B">
            <w:pPr>
              <w:jc w:val="center"/>
              <w:rPr>
                <w:lang w:val="en-US"/>
              </w:rPr>
            </w:pPr>
            <w:r>
              <w:rPr>
                <w:lang w:val="en-US"/>
              </w:rPr>
              <w:t>3,80</w:t>
            </w:r>
          </w:p>
        </w:tc>
      </w:tr>
      <w:tr w:rsidR="0069583B" w14:paraId="1FA716D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472C0" w14:textId="77777777" w:rsidR="0069583B" w:rsidRDefault="0069583B" w:rsidP="006D0A0B">
            <w:pPr>
              <w:rPr>
                <w:lang w:val="en-US"/>
              </w:rPr>
            </w:pPr>
          </w:p>
        </w:tc>
        <w:tc>
          <w:tcPr>
            <w:tcW w:w="1418" w:type="dxa"/>
            <w:gridSpan w:val="3"/>
            <w:tcBorders>
              <w:top w:val="nil"/>
              <w:bottom w:val="single" w:sz="2" w:space="0" w:color="auto"/>
            </w:tcBorders>
            <w:vAlign w:val="center"/>
          </w:tcPr>
          <w:p w14:paraId="5F22E433" w14:textId="77777777" w:rsidR="0069583B" w:rsidRDefault="0069583B" w:rsidP="006D0A0B">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5899580F" w14:textId="77777777" w:rsidR="0069583B" w:rsidRDefault="0069583B" w:rsidP="006D0A0B">
            <w:pPr>
              <w:rPr>
                <w:lang w:val="en-US"/>
              </w:rPr>
            </w:pPr>
            <w:proofErr w:type="spellStart"/>
            <w:r>
              <w:rPr>
                <w:lang w:val="en-US"/>
              </w:rPr>
              <w:t>Betonist</w:t>
            </w:r>
            <w:proofErr w:type="spellEnd"/>
          </w:p>
        </w:tc>
        <w:tc>
          <w:tcPr>
            <w:tcW w:w="1134" w:type="dxa"/>
            <w:gridSpan w:val="2"/>
            <w:tcBorders>
              <w:top w:val="nil"/>
              <w:bottom w:val="single" w:sz="2" w:space="0" w:color="auto"/>
            </w:tcBorders>
          </w:tcPr>
          <w:p w14:paraId="0DD427FF"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F0F0E5F" w14:textId="77777777" w:rsidR="0069583B" w:rsidRDefault="0069583B" w:rsidP="006D0A0B">
            <w:pPr>
              <w:rPr>
                <w:lang w:val="en-US"/>
              </w:rPr>
            </w:pPr>
            <w:r>
              <w:rPr>
                <w:lang w:val="en-US"/>
              </w:rPr>
              <w:t>18,81</w:t>
            </w:r>
          </w:p>
        </w:tc>
      </w:tr>
      <w:tr w:rsidR="0069583B" w14:paraId="5DAE10C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44F7B" w14:textId="77777777" w:rsidR="0069583B" w:rsidRDefault="0069583B" w:rsidP="006D0A0B">
            <w:pPr>
              <w:rPr>
                <w:lang w:val="en-US"/>
              </w:rPr>
            </w:pPr>
          </w:p>
        </w:tc>
        <w:tc>
          <w:tcPr>
            <w:tcW w:w="1418" w:type="dxa"/>
            <w:gridSpan w:val="3"/>
            <w:tcBorders>
              <w:top w:val="nil"/>
              <w:bottom w:val="single" w:sz="2" w:space="0" w:color="auto"/>
            </w:tcBorders>
            <w:vAlign w:val="center"/>
          </w:tcPr>
          <w:p w14:paraId="540A1AEB"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2B77F2B"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74964745"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44391A2D" w14:textId="77777777" w:rsidR="0069583B" w:rsidRDefault="0069583B" w:rsidP="006D0A0B">
            <w:pPr>
              <w:rPr>
                <w:lang w:val="en-US"/>
              </w:rPr>
            </w:pPr>
            <w:r>
              <w:rPr>
                <w:lang w:val="en-US"/>
              </w:rPr>
              <w:t>1,71</w:t>
            </w:r>
          </w:p>
        </w:tc>
      </w:tr>
      <w:tr w:rsidR="0069583B" w14:paraId="177764B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C699B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30462F0" w14:textId="77777777" w:rsidR="0069583B" w:rsidRDefault="0069583B" w:rsidP="006D0A0B">
            <w:pPr>
              <w:jc w:val="center"/>
              <w:rPr>
                <w:sz w:val="16"/>
                <w:szCs w:val="16"/>
                <w:lang w:val="en-US"/>
              </w:rPr>
            </w:pPr>
            <w:r>
              <w:rPr>
                <w:sz w:val="16"/>
                <w:szCs w:val="16"/>
                <w:lang w:val="en-US"/>
              </w:rPr>
              <w:t>2663102100001*</w:t>
            </w:r>
          </w:p>
        </w:tc>
        <w:tc>
          <w:tcPr>
            <w:tcW w:w="5953" w:type="dxa"/>
            <w:gridSpan w:val="5"/>
            <w:tcBorders>
              <w:top w:val="nil"/>
              <w:bottom w:val="single" w:sz="2" w:space="0" w:color="auto"/>
            </w:tcBorders>
          </w:tcPr>
          <w:p w14:paraId="6A548074" w14:textId="77777777" w:rsidR="0069583B" w:rsidRDefault="0069583B" w:rsidP="006D0A0B">
            <w:pPr>
              <w:rPr>
                <w:lang w:val="en-US"/>
              </w:rPr>
            </w:pPr>
            <w:proofErr w:type="spellStart"/>
            <w:r>
              <w:rPr>
                <w:lang w:val="en-US"/>
              </w:rPr>
              <w:t>Beton</w:t>
            </w:r>
            <w:proofErr w:type="spellEnd"/>
            <w:r>
              <w:rPr>
                <w:lang w:val="en-US"/>
              </w:rPr>
              <w:t xml:space="preserve"> </w:t>
            </w:r>
            <w:proofErr w:type="spellStart"/>
            <w:r>
              <w:rPr>
                <w:lang w:val="en-US"/>
              </w:rPr>
              <w:t>clasa</w:t>
            </w:r>
            <w:proofErr w:type="spellEnd"/>
            <w:r>
              <w:rPr>
                <w:lang w:val="en-US"/>
              </w:rPr>
              <w:t>...(</w:t>
            </w:r>
            <w:proofErr w:type="spellStart"/>
            <w:proofErr w:type="gramStart"/>
            <w:r>
              <w:rPr>
                <w:lang w:val="en-US"/>
              </w:rPr>
              <w:t>pt.informatie</w:t>
            </w:r>
            <w:proofErr w:type="spellEnd"/>
            <w:proofErr w:type="gramEnd"/>
            <w:r>
              <w:rPr>
                <w:lang w:val="en-US"/>
              </w:rPr>
              <w:t>)</w:t>
            </w:r>
          </w:p>
        </w:tc>
        <w:tc>
          <w:tcPr>
            <w:tcW w:w="1152" w:type="dxa"/>
            <w:gridSpan w:val="3"/>
            <w:tcBorders>
              <w:top w:val="nil"/>
              <w:bottom w:val="single" w:sz="2" w:space="0" w:color="auto"/>
            </w:tcBorders>
          </w:tcPr>
          <w:p w14:paraId="46D0D83A" w14:textId="77777777" w:rsidR="0069583B" w:rsidRDefault="0069583B" w:rsidP="006D0A0B">
            <w:pPr>
              <w:rPr>
                <w:lang w:val="en-US"/>
              </w:rPr>
            </w:pPr>
            <w:r>
              <w:rPr>
                <w:lang w:val="en-US"/>
              </w:rPr>
              <w:t>m3</w:t>
            </w:r>
          </w:p>
        </w:tc>
        <w:tc>
          <w:tcPr>
            <w:tcW w:w="1117" w:type="dxa"/>
            <w:tcBorders>
              <w:top w:val="nil"/>
              <w:bottom w:val="single" w:sz="2" w:space="0" w:color="auto"/>
            </w:tcBorders>
          </w:tcPr>
          <w:p w14:paraId="55040D19" w14:textId="77777777" w:rsidR="0069583B" w:rsidRDefault="0069583B" w:rsidP="006D0A0B">
            <w:pPr>
              <w:rPr>
                <w:lang w:val="en-US"/>
              </w:rPr>
            </w:pPr>
            <w:r>
              <w:rPr>
                <w:lang w:val="en-US"/>
              </w:rPr>
              <w:t>4,01</w:t>
            </w:r>
          </w:p>
        </w:tc>
      </w:tr>
      <w:tr w:rsidR="0069583B" w14:paraId="35FE2F1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01BF2"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41CEDBA" w14:textId="77777777" w:rsidR="0069583B" w:rsidRDefault="0069583B" w:rsidP="006D0A0B">
            <w:pPr>
              <w:jc w:val="center"/>
              <w:rPr>
                <w:sz w:val="16"/>
                <w:szCs w:val="16"/>
                <w:lang w:val="en-US"/>
              </w:rPr>
            </w:pPr>
            <w:r>
              <w:rPr>
                <w:sz w:val="16"/>
                <w:szCs w:val="16"/>
                <w:lang w:val="en-US"/>
              </w:rPr>
              <w:t>2651122100414</w:t>
            </w:r>
          </w:p>
        </w:tc>
        <w:tc>
          <w:tcPr>
            <w:tcW w:w="5953" w:type="dxa"/>
            <w:gridSpan w:val="5"/>
            <w:tcBorders>
              <w:top w:val="nil"/>
              <w:bottom w:val="single" w:sz="2" w:space="0" w:color="auto"/>
            </w:tcBorders>
          </w:tcPr>
          <w:p w14:paraId="54D8D81A"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portland</w:t>
            </w:r>
            <w:proofErr w:type="spellEnd"/>
            <w:r>
              <w:rPr>
                <w:lang w:val="en-US"/>
              </w:rPr>
              <w:t xml:space="preserve"> cu </w:t>
            </w:r>
            <w:proofErr w:type="spellStart"/>
            <w:r>
              <w:rPr>
                <w:lang w:val="en-US"/>
              </w:rPr>
              <w:t>adaosuri</w:t>
            </w:r>
            <w:proofErr w:type="spellEnd"/>
            <w:r>
              <w:rPr>
                <w:lang w:val="en-US"/>
              </w:rPr>
              <w:t xml:space="preserve"> PA 35 </w:t>
            </w:r>
            <w:proofErr w:type="spellStart"/>
            <w:r>
              <w:rPr>
                <w:lang w:val="en-US"/>
              </w:rPr>
              <w:t>vrac</w:t>
            </w:r>
            <w:proofErr w:type="spellEnd"/>
            <w:r>
              <w:rPr>
                <w:lang w:val="en-US"/>
              </w:rPr>
              <w:t xml:space="preserve"> S1500</w:t>
            </w:r>
          </w:p>
        </w:tc>
        <w:tc>
          <w:tcPr>
            <w:tcW w:w="1152" w:type="dxa"/>
            <w:gridSpan w:val="3"/>
            <w:tcBorders>
              <w:top w:val="nil"/>
              <w:bottom w:val="single" w:sz="2" w:space="0" w:color="auto"/>
            </w:tcBorders>
          </w:tcPr>
          <w:p w14:paraId="1DE74DFD" w14:textId="77777777" w:rsidR="0069583B" w:rsidRDefault="0069583B" w:rsidP="006D0A0B">
            <w:pPr>
              <w:rPr>
                <w:lang w:val="en-US"/>
              </w:rPr>
            </w:pPr>
            <w:r>
              <w:rPr>
                <w:lang w:val="en-US"/>
              </w:rPr>
              <w:t>kg</w:t>
            </w:r>
          </w:p>
        </w:tc>
        <w:tc>
          <w:tcPr>
            <w:tcW w:w="1117" w:type="dxa"/>
            <w:tcBorders>
              <w:top w:val="nil"/>
              <w:bottom w:val="single" w:sz="2" w:space="0" w:color="auto"/>
            </w:tcBorders>
          </w:tcPr>
          <w:p w14:paraId="4DA7B601" w14:textId="77777777" w:rsidR="0069583B" w:rsidRDefault="0069583B" w:rsidP="006D0A0B">
            <w:pPr>
              <w:rPr>
                <w:lang w:val="en-US"/>
              </w:rPr>
            </w:pPr>
            <w:r>
              <w:rPr>
                <w:lang w:val="en-US"/>
              </w:rPr>
              <w:t>1 174,20</w:t>
            </w:r>
          </w:p>
        </w:tc>
      </w:tr>
      <w:tr w:rsidR="0069583B" w14:paraId="3F07BE7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0457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F55B91A" w14:textId="77777777" w:rsidR="0069583B" w:rsidRDefault="0069583B" w:rsidP="006D0A0B">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14:paraId="26AAF064"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0,0-7,0 mm</w:t>
            </w:r>
          </w:p>
        </w:tc>
        <w:tc>
          <w:tcPr>
            <w:tcW w:w="1152" w:type="dxa"/>
            <w:gridSpan w:val="3"/>
            <w:tcBorders>
              <w:top w:val="nil"/>
              <w:bottom w:val="single" w:sz="2" w:space="0" w:color="auto"/>
            </w:tcBorders>
          </w:tcPr>
          <w:p w14:paraId="06D4ECEC" w14:textId="77777777" w:rsidR="0069583B" w:rsidRDefault="0069583B" w:rsidP="006D0A0B">
            <w:pPr>
              <w:rPr>
                <w:lang w:val="en-US"/>
              </w:rPr>
            </w:pPr>
            <w:r>
              <w:rPr>
                <w:lang w:val="en-US"/>
              </w:rPr>
              <w:t>m3</w:t>
            </w:r>
          </w:p>
        </w:tc>
        <w:tc>
          <w:tcPr>
            <w:tcW w:w="1117" w:type="dxa"/>
            <w:tcBorders>
              <w:top w:val="nil"/>
              <w:bottom w:val="single" w:sz="2" w:space="0" w:color="auto"/>
            </w:tcBorders>
          </w:tcPr>
          <w:p w14:paraId="3191BCE1" w14:textId="77777777" w:rsidR="0069583B" w:rsidRDefault="0069583B" w:rsidP="006D0A0B">
            <w:pPr>
              <w:rPr>
                <w:lang w:val="en-US"/>
              </w:rPr>
            </w:pPr>
            <w:r>
              <w:rPr>
                <w:lang w:val="en-US"/>
              </w:rPr>
              <w:t>2,90</w:t>
            </w:r>
          </w:p>
        </w:tc>
      </w:tr>
      <w:tr w:rsidR="0069583B" w14:paraId="3EE06B9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235E1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2DE2174" w14:textId="77777777" w:rsidR="0069583B" w:rsidRDefault="0069583B" w:rsidP="006D0A0B">
            <w:pPr>
              <w:jc w:val="center"/>
              <w:rPr>
                <w:sz w:val="16"/>
                <w:szCs w:val="16"/>
                <w:lang w:val="en-US"/>
              </w:rPr>
            </w:pPr>
            <w:r>
              <w:rPr>
                <w:sz w:val="16"/>
                <w:szCs w:val="16"/>
                <w:lang w:val="en-US"/>
              </w:rPr>
              <w:t>1421102200290</w:t>
            </w:r>
          </w:p>
        </w:tc>
        <w:tc>
          <w:tcPr>
            <w:tcW w:w="5953" w:type="dxa"/>
            <w:gridSpan w:val="5"/>
            <w:tcBorders>
              <w:top w:val="nil"/>
              <w:bottom w:val="single" w:sz="2" w:space="0" w:color="auto"/>
            </w:tcBorders>
          </w:tcPr>
          <w:p w14:paraId="6EB62B57" w14:textId="77777777" w:rsidR="0069583B" w:rsidRDefault="0069583B" w:rsidP="006D0A0B">
            <w:pPr>
              <w:rPr>
                <w:lang w:val="en-US"/>
              </w:rPr>
            </w:pPr>
            <w:proofErr w:type="spellStart"/>
            <w:r>
              <w:rPr>
                <w:lang w:val="en-US"/>
              </w:rPr>
              <w:t>Pietris</w:t>
            </w:r>
            <w:proofErr w:type="spellEnd"/>
            <w:r>
              <w:rPr>
                <w:lang w:val="en-US"/>
              </w:rPr>
              <w:t xml:space="preserve"> </w:t>
            </w:r>
            <w:proofErr w:type="spellStart"/>
            <w:proofErr w:type="gramStart"/>
            <w:r>
              <w:rPr>
                <w:lang w:val="en-US"/>
              </w:rPr>
              <w:t>ciuruit</w:t>
            </w:r>
            <w:proofErr w:type="spellEnd"/>
            <w:r>
              <w:rPr>
                <w:lang w:val="en-US"/>
              </w:rPr>
              <w:t xml:space="preserve">  </w:t>
            </w:r>
            <w:proofErr w:type="spellStart"/>
            <w:r>
              <w:rPr>
                <w:lang w:val="en-US"/>
              </w:rPr>
              <w:t>spalat</w:t>
            </w:r>
            <w:proofErr w:type="spellEnd"/>
            <w:proofErr w:type="gramEnd"/>
            <w:r>
              <w:rPr>
                <w:lang w:val="en-US"/>
              </w:rPr>
              <w:t xml:space="preserve"> de mal 7-30 mm</w:t>
            </w:r>
          </w:p>
        </w:tc>
        <w:tc>
          <w:tcPr>
            <w:tcW w:w="1152" w:type="dxa"/>
            <w:gridSpan w:val="3"/>
            <w:tcBorders>
              <w:top w:val="nil"/>
              <w:bottom w:val="single" w:sz="2" w:space="0" w:color="auto"/>
            </w:tcBorders>
          </w:tcPr>
          <w:p w14:paraId="5DA99E64" w14:textId="77777777" w:rsidR="0069583B" w:rsidRDefault="0069583B" w:rsidP="006D0A0B">
            <w:pPr>
              <w:rPr>
                <w:lang w:val="en-US"/>
              </w:rPr>
            </w:pPr>
            <w:r>
              <w:rPr>
                <w:lang w:val="en-US"/>
              </w:rPr>
              <w:t>m3</w:t>
            </w:r>
          </w:p>
        </w:tc>
        <w:tc>
          <w:tcPr>
            <w:tcW w:w="1117" w:type="dxa"/>
            <w:tcBorders>
              <w:top w:val="nil"/>
              <w:bottom w:val="single" w:sz="2" w:space="0" w:color="auto"/>
            </w:tcBorders>
          </w:tcPr>
          <w:p w14:paraId="4F2E50D9" w14:textId="77777777" w:rsidR="0069583B" w:rsidRDefault="0069583B" w:rsidP="006D0A0B">
            <w:pPr>
              <w:rPr>
                <w:lang w:val="en-US"/>
              </w:rPr>
            </w:pPr>
            <w:r>
              <w:rPr>
                <w:lang w:val="en-US"/>
              </w:rPr>
              <w:t>2,66</w:t>
            </w:r>
          </w:p>
        </w:tc>
      </w:tr>
      <w:tr w:rsidR="0069583B" w14:paraId="02B2D0C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CB37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ACD7868"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790ECA6"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7DD35EFD" w14:textId="77777777" w:rsidR="0069583B" w:rsidRDefault="0069583B" w:rsidP="006D0A0B">
            <w:pPr>
              <w:rPr>
                <w:lang w:val="en-US"/>
              </w:rPr>
            </w:pPr>
            <w:r>
              <w:rPr>
                <w:lang w:val="en-US"/>
              </w:rPr>
              <w:t>m3</w:t>
            </w:r>
          </w:p>
        </w:tc>
        <w:tc>
          <w:tcPr>
            <w:tcW w:w="1117" w:type="dxa"/>
            <w:tcBorders>
              <w:top w:val="nil"/>
              <w:bottom w:val="single" w:sz="2" w:space="0" w:color="auto"/>
            </w:tcBorders>
          </w:tcPr>
          <w:p w14:paraId="30F00314" w14:textId="77777777" w:rsidR="0069583B" w:rsidRDefault="0069583B" w:rsidP="006D0A0B">
            <w:pPr>
              <w:rPr>
                <w:lang w:val="en-US"/>
              </w:rPr>
            </w:pPr>
            <w:r>
              <w:rPr>
                <w:lang w:val="en-US"/>
              </w:rPr>
              <w:t>1,29</w:t>
            </w:r>
          </w:p>
        </w:tc>
      </w:tr>
      <w:tr w:rsidR="0069583B" w14:paraId="110BD89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0838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BC31AC8" w14:textId="77777777" w:rsidR="0069583B" w:rsidRDefault="0069583B" w:rsidP="006D0A0B">
            <w:pPr>
              <w:jc w:val="center"/>
              <w:rPr>
                <w:sz w:val="16"/>
                <w:szCs w:val="16"/>
                <w:lang w:val="en-US"/>
              </w:rPr>
            </w:pPr>
            <w:r>
              <w:rPr>
                <w:sz w:val="16"/>
                <w:szCs w:val="16"/>
                <w:lang w:val="en-US"/>
              </w:rPr>
              <w:t>2952270003700</w:t>
            </w:r>
          </w:p>
        </w:tc>
        <w:tc>
          <w:tcPr>
            <w:tcW w:w="5953" w:type="dxa"/>
            <w:gridSpan w:val="5"/>
            <w:tcBorders>
              <w:top w:val="nil"/>
              <w:bottom w:val="single" w:sz="2" w:space="0" w:color="auto"/>
            </w:tcBorders>
          </w:tcPr>
          <w:p w14:paraId="76E7265F" w14:textId="77777777" w:rsidR="0069583B" w:rsidRDefault="0069583B" w:rsidP="006D0A0B">
            <w:pPr>
              <w:rPr>
                <w:lang w:val="en-US"/>
              </w:rPr>
            </w:pPr>
            <w:proofErr w:type="spellStart"/>
            <w:r>
              <w:rPr>
                <w:lang w:val="en-US"/>
              </w:rPr>
              <w:t>Centrala</w:t>
            </w:r>
            <w:proofErr w:type="spellEnd"/>
            <w:r>
              <w:rPr>
                <w:lang w:val="en-US"/>
              </w:rPr>
              <w:t xml:space="preserve"> de </w:t>
            </w:r>
            <w:proofErr w:type="spellStart"/>
            <w:r>
              <w:rPr>
                <w:lang w:val="en-US"/>
              </w:rPr>
              <w:t>beton</w:t>
            </w:r>
            <w:proofErr w:type="spellEnd"/>
          </w:p>
        </w:tc>
        <w:tc>
          <w:tcPr>
            <w:tcW w:w="1134" w:type="dxa"/>
            <w:gridSpan w:val="2"/>
            <w:tcBorders>
              <w:top w:val="nil"/>
              <w:bottom w:val="single" w:sz="2" w:space="0" w:color="auto"/>
            </w:tcBorders>
          </w:tcPr>
          <w:p w14:paraId="1CB801C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A29CF8A" w14:textId="77777777" w:rsidR="0069583B" w:rsidRDefault="0069583B" w:rsidP="006D0A0B">
            <w:pPr>
              <w:rPr>
                <w:lang w:val="en-US"/>
              </w:rPr>
            </w:pPr>
            <w:r>
              <w:rPr>
                <w:lang w:val="en-US"/>
              </w:rPr>
              <w:t>0,22</w:t>
            </w:r>
          </w:p>
        </w:tc>
      </w:tr>
      <w:tr w:rsidR="0069583B" w14:paraId="5644179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0210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4809230" w14:textId="77777777" w:rsidR="0069583B" w:rsidRDefault="0069583B" w:rsidP="006D0A0B">
            <w:pPr>
              <w:jc w:val="center"/>
              <w:rPr>
                <w:sz w:val="16"/>
                <w:szCs w:val="16"/>
                <w:lang w:val="en-US"/>
              </w:rPr>
            </w:pPr>
            <w:r>
              <w:rPr>
                <w:sz w:val="16"/>
                <w:szCs w:val="16"/>
                <w:lang w:val="en-US"/>
              </w:rPr>
              <w:t>2952260003540</w:t>
            </w:r>
          </w:p>
        </w:tc>
        <w:tc>
          <w:tcPr>
            <w:tcW w:w="5953" w:type="dxa"/>
            <w:gridSpan w:val="5"/>
            <w:tcBorders>
              <w:top w:val="nil"/>
              <w:bottom w:val="single" w:sz="2" w:space="0" w:color="auto"/>
            </w:tcBorders>
          </w:tcPr>
          <w:p w14:paraId="33752A8F" w14:textId="77777777" w:rsidR="0069583B" w:rsidRDefault="0069583B" w:rsidP="006D0A0B">
            <w:pPr>
              <w:rPr>
                <w:lang w:val="en-US"/>
              </w:rPr>
            </w:pPr>
            <w:proofErr w:type="spellStart"/>
            <w:r>
              <w:rPr>
                <w:lang w:val="en-US"/>
              </w:rPr>
              <w:t>Buldozer</w:t>
            </w:r>
            <w:proofErr w:type="spellEnd"/>
          </w:p>
        </w:tc>
        <w:tc>
          <w:tcPr>
            <w:tcW w:w="1134" w:type="dxa"/>
            <w:gridSpan w:val="2"/>
            <w:tcBorders>
              <w:top w:val="nil"/>
              <w:bottom w:val="single" w:sz="2" w:space="0" w:color="auto"/>
            </w:tcBorders>
          </w:tcPr>
          <w:p w14:paraId="30EE71B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68E2591" w14:textId="77777777" w:rsidR="0069583B" w:rsidRDefault="0069583B" w:rsidP="006D0A0B">
            <w:pPr>
              <w:rPr>
                <w:lang w:val="en-US"/>
              </w:rPr>
            </w:pPr>
            <w:r>
              <w:rPr>
                <w:lang w:val="en-US"/>
              </w:rPr>
              <w:t>0,07</w:t>
            </w:r>
          </w:p>
        </w:tc>
      </w:tr>
      <w:tr w:rsidR="0069583B" w14:paraId="490FC2F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92B76"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B15052A" w14:textId="77777777" w:rsidR="0069583B" w:rsidRDefault="0069583B" w:rsidP="006D0A0B">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0073F80D" w14:textId="77777777" w:rsidR="0069583B" w:rsidRDefault="0069583B" w:rsidP="006D0A0B">
            <w:pPr>
              <w:rPr>
                <w:lang w:val="en-US"/>
              </w:rPr>
            </w:pPr>
            <w:r>
              <w:rPr>
                <w:lang w:val="en-US"/>
              </w:rPr>
              <w:t xml:space="preserve">Vibrator de </w:t>
            </w:r>
            <w:proofErr w:type="spellStart"/>
            <w:r>
              <w:rPr>
                <w:lang w:val="en-US"/>
              </w:rPr>
              <w:t>adincime</w:t>
            </w:r>
            <w:proofErr w:type="spellEnd"/>
          </w:p>
        </w:tc>
        <w:tc>
          <w:tcPr>
            <w:tcW w:w="1134" w:type="dxa"/>
            <w:gridSpan w:val="2"/>
            <w:tcBorders>
              <w:top w:val="nil"/>
              <w:bottom w:val="single" w:sz="2" w:space="0" w:color="auto"/>
            </w:tcBorders>
          </w:tcPr>
          <w:p w14:paraId="7BFFAB63"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1A5EFCAA" w14:textId="77777777" w:rsidR="0069583B" w:rsidRDefault="0069583B" w:rsidP="006D0A0B">
            <w:pPr>
              <w:rPr>
                <w:lang w:val="en-US"/>
              </w:rPr>
            </w:pPr>
            <w:r>
              <w:rPr>
                <w:lang w:val="en-US"/>
              </w:rPr>
              <w:t>2,28</w:t>
            </w:r>
          </w:p>
        </w:tc>
      </w:tr>
      <w:tr w:rsidR="0069583B" w14:paraId="24DEC36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B7B3A7"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E740EC5" w14:textId="77777777" w:rsidR="0069583B" w:rsidRDefault="0069583B" w:rsidP="006D0A0B">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35677435" w14:textId="77777777" w:rsidR="0069583B" w:rsidRDefault="0069583B" w:rsidP="006D0A0B">
            <w:pPr>
              <w:rPr>
                <w:lang w:val="en-US"/>
              </w:rPr>
            </w:pPr>
            <w:proofErr w:type="spellStart"/>
            <w:r>
              <w:rPr>
                <w:lang w:val="en-US"/>
              </w:rPr>
              <w:t>Macara</w:t>
            </w:r>
            <w:proofErr w:type="spellEnd"/>
            <w:r>
              <w:rPr>
                <w:lang w:val="en-US"/>
              </w:rPr>
              <w:t xml:space="preserve"> </w:t>
            </w:r>
          </w:p>
        </w:tc>
        <w:tc>
          <w:tcPr>
            <w:tcW w:w="1134" w:type="dxa"/>
            <w:gridSpan w:val="2"/>
            <w:tcBorders>
              <w:top w:val="nil"/>
              <w:bottom w:val="single" w:sz="2" w:space="0" w:color="auto"/>
            </w:tcBorders>
          </w:tcPr>
          <w:p w14:paraId="5CE1EA85"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1EEE547" w14:textId="77777777" w:rsidR="0069583B" w:rsidRDefault="0069583B" w:rsidP="006D0A0B">
            <w:pPr>
              <w:rPr>
                <w:lang w:val="en-US"/>
              </w:rPr>
            </w:pPr>
            <w:r>
              <w:rPr>
                <w:lang w:val="en-US"/>
              </w:rPr>
              <w:t>1,06</w:t>
            </w:r>
          </w:p>
        </w:tc>
      </w:tr>
      <w:tr w:rsidR="0069583B" w14:paraId="38E6C5AD"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A8AB4" w14:textId="77777777" w:rsidR="0069583B" w:rsidRDefault="0069583B" w:rsidP="006D0A0B">
            <w:pPr>
              <w:rPr>
                <w:lang w:val="en-US"/>
              </w:rPr>
            </w:pPr>
            <w:r>
              <w:rPr>
                <w:lang w:val="en-US"/>
              </w:rPr>
              <w:t>40</w:t>
            </w:r>
          </w:p>
        </w:tc>
        <w:tc>
          <w:tcPr>
            <w:tcW w:w="1418" w:type="dxa"/>
            <w:gridSpan w:val="3"/>
            <w:tcBorders>
              <w:top w:val="single" w:sz="4" w:space="0" w:color="auto"/>
              <w:bottom w:val="single" w:sz="4" w:space="0" w:color="auto"/>
            </w:tcBorders>
          </w:tcPr>
          <w:p w14:paraId="76A7D7C8" w14:textId="77777777" w:rsidR="0069583B" w:rsidRDefault="0069583B" w:rsidP="006D0A0B">
            <w:pPr>
              <w:rPr>
                <w:lang w:val="en-US"/>
              </w:rPr>
            </w:pPr>
            <w:r>
              <w:rPr>
                <w:lang w:val="en-US"/>
              </w:rPr>
              <w:t>CG50A</w:t>
            </w:r>
          </w:p>
          <w:p w14:paraId="200DFCEF"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53AD183E"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Executarea</w:t>
            </w:r>
            <w:proofErr w:type="spellEnd"/>
            <w:r>
              <w:rPr>
                <w:lang w:val="en-US"/>
              </w:rPr>
              <w:t xml:space="preserve"> </w:t>
            </w:r>
            <w:proofErr w:type="spellStart"/>
            <w:r>
              <w:rPr>
                <w:lang w:val="en-US"/>
              </w:rPr>
              <w:t>pardoselilor</w:t>
            </w:r>
            <w:proofErr w:type="spellEnd"/>
            <w:r>
              <w:rPr>
                <w:lang w:val="en-US"/>
              </w:rPr>
              <w:t xml:space="preserve"> </w:t>
            </w:r>
            <w:proofErr w:type="gramStart"/>
            <w:r>
              <w:rPr>
                <w:lang w:val="en-US"/>
              </w:rPr>
              <w:t xml:space="preserve">din  </w:t>
            </w:r>
            <w:proofErr w:type="spellStart"/>
            <w:r>
              <w:rPr>
                <w:lang w:val="en-US"/>
              </w:rPr>
              <w:t>placi</w:t>
            </w:r>
            <w:proofErr w:type="spellEnd"/>
            <w:proofErr w:type="gramEnd"/>
            <w:r>
              <w:rPr>
                <w:lang w:val="en-US"/>
              </w:rPr>
              <w:t xml:space="preserve"> de </w:t>
            </w:r>
            <w:proofErr w:type="spellStart"/>
            <w:r>
              <w:rPr>
                <w:lang w:val="en-US"/>
              </w:rPr>
              <w:t>beton</w:t>
            </w:r>
            <w:proofErr w:type="spellEnd"/>
            <w:r>
              <w:rPr>
                <w:lang w:val="en-US"/>
              </w:rPr>
              <w:t xml:space="preserve"> </w:t>
            </w:r>
            <w:proofErr w:type="spellStart"/>
            <w:r>
              <w:rPr>
                <w:lang w:val="en-US"/>
              </w:rPr>
              <w:t>prefabricat</w:t>
            </w:r>
            <w:proofErr w:type="spellEnd"/>
            <w:r>
              <w:rPr>
                <w:lang w:val="en-US"/>
              </w:rPr>
              <w:t xml:space="preserve"> </w:t>
            </w:r>
            <w:proofErr w:type="spellStart"/>
            <w:r>
              <w:rPr>
                <w:lang w:val="en-US"/>
              </w:rPr>
              <w:t>vibropresat</w:t>
            </w:r>
            <w:proofErr w:type="spellEnd"/>
            <w:r>
              <w:rPr>
                <w:lang w:val="en-US"/>
              </w:rPr>
              <w:t xml:space="preserve">   fixate pe </w:t>
            </w:r>
            <w:proofErr w:type="spellStart"/>
            <w:r>
              <w:rPr>
                <w:lang w:val="en-US"/>
              </w:rPr>
              <w:t>adeziv</w:t>
            </w:r>
            <w:proofErr w:type="spellEnd"/>
            <w:r>
              <w:rPr>
                <w:lang w:val="en-US"/>
              </w:rPr>
              <w:t xml:space="preserve">: </w:t>
            </w:r>
            <w:proofErr w:type="spellStart"/>
            <w:r>
              <w:rPr>
                <w:lang w:val="en-US"/>
              </w:rPr>
              <w:t>dimensiunile</w:t>
            </w:r>
            <w:proofErr w:type="spellEnd"/>
            <w:r>
              <w:rPr>
                <w:lang w:val="en-US"/>
              </w:rPr>
              <w:t xml:space="preserve"> </w:t>
            </w:r>
            <w:proofErr w:type="spellStart"/>
            <w:r>
              <w:rPr>
                <w:lang w:val="en-US"/>
              </w:rPr>
              <w:t>placilor</w:t>
            </w:r>
            <w:proofErr w:type="spellEnd"/>
            <w:r>
              <w:rPr>
                <w:lang w:val="en-US"/>
              </w:rPr>
              <w:t xml:space="preserve"> 30x30 gr 3 cm  tip </w:t>
            </w:r>
            <w:proofErr w:type="spellStart"/>
            <w:r>
              <w:rPr>
                <w:lang w:val="en-US"/>
              </w:rPr>
              <w:t>Patrat</w:t>
            </w:r>
            <w:proofErr w:type="spellEnd"/>
            <w:r>
              <w:rPr>
                <w:lang w:val="en-US"/>
              </w:rPr>
              <w:t xml:space="preserve"> </w:t>
            </w:r>
            <w:proofErr w:type="spellStart"/>
            <w:r>
              <w:rPr>
                <w:lang w:val="en-US"/>
              </w:rPr>
              <w:t>Fagure</w:t>
            </w:r>
            <w:proofErr w:type="spellEnd"/>
            <w:r>
              <w:rPr>
                <w:lang w:val="en-US"/>
              </w:rPr>
              <w:t xml:space="preserve"> OL-20-2 </w:t>
            </w:r>
            <w:proofErr w:type="spellStart"/>
            <w:r>
              <w:rPr>
                <w:lang w:val="en-US"/>
              </w:rPr>
              <w:t>sau</w:t>
            </w:r>
            <w:proofErr w:type="spellEnd"/>
            <w:r>
              <w:rPr>
                <w:lang w:val="en-US"/>
              </w:rPr>
              <w:t xml:space="preserve"> </w:t>
            </w:r>
            <w:proofErr w:type="spellStart"/>
            <w:r>
              <w:rPr>
                <w:lang w:val="en-US"/>
              </w:rPr>
              <w:t>echivalent</w:t>
            </w:r>
            <w:proofErr w:type="spellEnd"/>
            <w:r>
              <w:rPr>
                <w:lang w:val="en-US"/>
              </w:rPr>
              <w:t xml:space="preserve"> </w:t>
            </w:r>
            <w:r>
              <w:rPr>
                <w:rFonts w:ascii="Times New Roman CYR" w:hAnsi="Times New Roman CYR" w:cs="Times New Roman CYR"/>
                <w:sz w:val="16"/>
                <w:szCs w:val="16"/>
                <w:lang w:val="en-US"/>
              </w:rPr>
              <w:t xml:space="preserve"> </w:t>
            </w:r>
          </w:p>
          <w:p w14:paraId="3287DDF0"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15A0ABE"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165AEA9A" w14:textId="77777777" w:rsidR="0069583B" w:rsidRDefault="0069583B" w:rsidP="006D0A0B">
            <w:pPr>
              <w:jc w:val="center"/>
              <w:rPr>
                <w:lang w:val="en-US"/>
              </w:rPr>
            </w:pPr>
            <w:r>
              <w:rPr>
                <w:lang w:val="en-US"/>
              </w:rPr>
              <w:t>30,00</w:t>
            </w:r>
          </w:p>
        </w:tc>
      </w:tr>
      <w:tr w:rsidR="0069583B" w14:paraId="6912EC1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A4C60" w14:textId="77777777" w:rsidR="0069583B" w:rsidRDefault="0069583B" w:rsidP="006D0A0B">
            <w:pPr>
              <w:rPr>
                <w:lang w:val="en-US"/>
              </w:rPr>
            </w:pPr>
          </w:p>
        </w:tc>
        <w:tc>
          <w:tcPr>
            <w:tcW w:w="1418" w:type="dxa"/>
            <w:gridSpan w:val="3"/>
            <w:tcBorders>
              <w:top w:val="nil"/>
              <w:bottom w:val="single" w:sz="2" w:space="0" w:color="auto"/>
            </w:tcBorders>
            <w:vAlign w:val="center"/>
          </w:tcPr>
          <w:p w14:paraId="3F90C023" w14:textId="77777777" w:rsidR="0069583B" w:rsidRDefault="0069583B" w:rsidP="006D0A0B">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2F27E093" w14:textId="77777777" w:rsidR="0069583B" w:rsidRDefault="0069583B" w:rsidP="006D0A0B">
            <w:pPr>
              <w:rPr>
                <w:lang w:val="en-US"/>
              </w:rPr>
            </w:pPr>
            <w:proofErr w:type="spellStart"/>
            <w:r>
              <w:rPr>
                <w:lang w:val="en-US"/>
              </w:rPr>
              <w:t>Muncitor</w:t>
            </w:r>
            <w:proofErr w:type="spellEnd"/>
          </w:p>
        </w:tc>
        <w:tc>
          <w:tcPr>
            <w:tcW w:w="1134" w:type="dxa"/>
            <w:gridSpan w:val="2"/>
            <w:tcBorders>
              <w:top w:val="nil"/>
              <w:bottom w:val="single" w:sz="2" w:space="0" w:color="auto"/>
            </w:tcBorders>
          </w:tcPr>
          <w:p w14:paraId="27DF236C"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65EACAB" w14:textId="77777777" w:rsidR="0069583B" w:rsidRDefault="0069583B" w:rsidP="006D0A0B">
            <w:pPr>
              <w:rPr>
                <w:lang w:val="en-US"/>
              </w:rPr>
            </w:pPr>
            <w:r>
              <w:rPr>
                <w:lang w:val="en-US"/>
              </w:rPr>
              <w:t>71,82</w:t>
            </w:r>
          </w:p>
        </w:tc>
      </w:tr>
      <w:tr w:rsidR="0069583B" w14:paraId="309FD8E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7411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989AF74" w14:textId="77777777" w:rsidR="0069583B" w:rsidRDefault="0069583B" w:rsidP="006D0A0B">
            <w:pPr>
              <w:jc w:val="center"/>
              <w:rPr>
                <w:sz w:val="16"/>
                <w:szCs w:val="16"/>
                <w:lang w:val="en-US"/>
              </w:rPr>
            </w:pPr>
            <w:r>
              <w:rPr>
                <w:sz w:val="16"/>
                <w:szCs w:val="16"/>
                <w:lang w:val="en-US"/>
              </w:rPr>
              <w:t>26701122020521</w:t>
            </w:r>
          </w:p>
        </w:tc>
        <w:tc>
          <w:tcPr>
            <w:tcW w:w="5953" w:type="dxa"/>
            <w:gridSpan w:val="5"/>
            <w:tcBorders>
              <w:top w:val="nil"/>
              <w:bottom w:val="single" w:sz="2" w:space="0" w:color="auto"/>
            </w:tcBorders>
          </w:tcPr>
          <w:p w14:paraId="421CDEA4" w14:textId="77777777" w:rsidR="0069583B" w:rsidRDefault="0069583B" w:rsidP="006D0A0B">
            <w:pPr>
              <w:rPr>
                <w:lang w:val="en-US"/>
              </w:rPr>
            </w:pPr>
            <w:proofErr w:type="spellStart"/>
            <w:r>
              <w:rPr>
                <w:lang w:val="en-US"/>
              </w:rPr>
              <w:t>Placi</w:t>
            </w:r>
            <w:proofErr w:type="spellEnd"/>
            <w:r>
              <w:rPr>
                <w:lang w:val="en-US"/>
              </w:rPr>
              <w:t xml:space="preserve"> de </w:t>
            </w:r>
            <w:proofErr w:type="spellStart"/>
            <w:r>
              <w:rPr>
                <w:lang w:val="en-US"/>
              </w:rPr>
              <w:t>beton</w:t>
            </w:r>
            <w:proofErr w:type="spellEnd"/>
            <w:r>
              <w:rPr>
                <w:lang w:val="en-US"/>
              </w:rPr>
              <w:t xml:space="preserve"> </w:t>
            </w:r>
            <w:proofErr w:type="spellStart"/>
            <w:r>
              <w:rPr>
                <w:lang w:val="en-US"/>
              </w:rPr>
              <w:t>vibropresat</w:t>
            </w:r>
            <w:proofErr w:type="spellEnd"/>
          </w:p>
        </w:tc>
        <w:tc>
          <w:tcPr>
            <w:tcW w:w="1152" w:type="dxa"/>
            <w:gridSpan w:val="3"/>
            <w:tcBorders>
              <w:top w:val="nil"/>
              <w:bottom w:val="single" w:sz="2" w:space="0" w:color="auto"/>
            </w:tcBorders>
          </w:tcPr>
          <w:p w14:paraId="689609D3" w14:textId="77777777" w:rsidR="0069583B" w:rsidRDefault="0069583B" w:rsidP="006D0A0B">
            <w:pPr>
              <w:rPr>
                <w:lang w:val="en-US"/>
              </w:rPr>
            </w:pPr>
            <w:r>
              <w:rPr>
                <w:lang w:val="en-US"/>
              </w:rPr>
              <w:t>m2</w:t>
            </w:r>
          </w:p>
        </w:tc>
        <w:tc>
          <w:tcPr>
            <w:tcW w:w="1117" w:type="dxa"/>
            <w:tcBorders>
              <w:top w:val="nil"/>
              <w:bottom w:val="single" w:sz="2" w:space="0" w:color="auto"/>
            </w:tcBorders>
          </w:tcPr>
          <w:p w14:paraId="5F03D218" w14:textId="77777777" w:rsidR="0069583B" w:rsidRDefault="0069583B" w:rsidP="006D0A0B">
            <w:pPr>
              <w:rPr>
                <w:lang w:val="en-US"/>
              </w:rPr>
            </w:pPr>
            <w:r>
              <w:rPr>
                <w:lang w:val="en-US"/>
              </w:rPr>
              <w:t>30,45</w:t>
            </w:r>
          </w:p>
        </w:tc>
      </w:tr>
      <w:tr w:rsidR="0069583B" w14:paraId="5EDBACC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01AB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F1E86D2" w14:textId="77777777" w:rsidR="0069583B" w:rsidRDefault="0069583B" w:rsidP="006D0A0B">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14:paraId="11270F1E" w14:textId="77777777" w:rsidR="0069583B" w:rsidRDefault="0069583B" w:rsidP="006D0A0B">
            <w:pPr>
              <w:rPr>
                <w:lang w:val="en-US"/>
              </w:rPr>
            </w:pPr>
            <w:proofErr w:type="spellStart"/>
            <w:r>
              <w:rPr>
                <w:lang w:val="en-US"/>
              </w:rPr>
              <w:t>Adeziv</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rasini</w:t>
            </w:r>
            <w:proofErr w:type="spellEnd"/>
            <w:r>
              <w:rPr>
                <w:lang w:val="en-US"/>
              </w:rPr>
              <w:t xml:space="preserve"> </w:t>
            </w:r>
            <w:proofErr w:type="spellStart"/>
            <w:r>
              <w:rPr>
                <w:lang w:val="en-US"/>
              </w:rPr>
              <w:t>acrilice</w:t>
            </w:r>
            <w:proofErr w:type="spellEnd"/>
            <w:r>
              <w:rPr>
                <w:lang w:val="en-US"/>
              </w:rPr>
              <w:t xml:space="preserve"> </w:t>
            </w:r>
            <w:proofErr w:type="spellStart"/>
            <w:r>
              <w:rPr>
                <w:lang w:val="en-US"/>
              </w:rPr>
              <w:t>sau</w:t>
            </w:r>
            <w:proofErr w:type="spellEnd"/>
            <w:r>
              <w:rPr>
                <w:lang w:val="en-US"/>
              </w:rPr>
              <w:t xml:space="preserve"> latex</w:t>
            </w:r>
          </w:p>
        </w:tc>
        <w:tc>
          <w:tcPr>
            <w:tcW w:w="1152" w:type="dxa"/>
            <w:gridSpan w:val="3"/>
            <w:tcBorders>
              <w:top w:val="nil"/>
              <w:bottom w:val="single" w:sz="2" w:space="0" w:color="auto"/>
            </w:tcBorders>
          </w:tcPr>
          <w:p w14:paraId="227BA9CC" w14:textId="77777777" w:rsidR="0069583B" w:rsidRDefault="0069583B" w:rsidP="006D0A0B">
            <w:pPr>
              <w:rPr>
                <w:lang w:val="en-US"/>
              </w:rPr>
            </w:pPr>
            <w:r>
              <w:rPr>
                <w:lang w:val="en-US"/>
              </w:rPr>
              <w:t>kg</w:t>
            </w:r>
          </w:p>
        </w:tc>
        <w:tc>
          <w:tcPr>
            <w:tcW w:w="1117" w:type="dxa"/>
            <w:tcBorders>
              <w:top w:val="nil"/>
              <w:bottom w:val="single" w:sz="2" w:space="0" w:color="auto"/>
            </w:tcBorders>
          </w:tcPr>
          <w:p w14:paraId="7D2DBDEA" w14:textId="77777777" w:rsidR="0069583B" w:rsidRDefault="0069583B" w:rsidP="006D0A0B">
            <w:pPr>
              <w:rPr>
                <w:lang w:val="en-US"/>
              </w:rPr>
            </w:pPr>
            <w:r>
              <w:rPr>
                <w:lang w:val="en-US"/>
              </w:rPr>
              <w:t>129,00</w:t>
            </w:r>
          </w:p>
        </w:tc>
      </w:tr>
      <w:tr w:rsidR="0069583B" w14:paraId="2D1FBBD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80F271"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9E194D7" w14:textId="77777777" w:rsidR="0069583B" w:rsidRDefault="0069583B" w:rsidP="006D0A0B">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0E17FA5D" w14:textId="77777777" w:rsidR="0069583B" w:rsidRDefault="0069583B" w:rsidP="006D0A0B">
            <w:pPr>
              <w:rPr>
                <w:lang w:val="en-US"/>
              </w:rPr>
            </w:pPr>
            <w:proofErr w:type="spellStart"/>
            <w:r>
              <w:rPr>
                <w:lang w:val="en-US"/>
              </w:rPr>
              <w:t>Fuga</w:t>
            </w:r>
            <w:proofErr w:type="spellEnd"/>
          </w:p>
        </w:tc>
        <w:tc>
          <w:tcPr>
            <w:tcW w:w="1152" w:type="dxa"/>
            <w:gridSpan w:val="3"/>
            <w:tcBorders>
              <w:top w:val="nil"/>
              <w:bottom w:val="single" w:sz="2" w:space="0" w:color="auto"/>
            </w:tcBorders>
          </w:tcPr>
          <w:p w14:paraId="48EC77BC" w14:textId="77777777" w:rsidR="0069583B" w:rsidRDefault="0069583B" w:rsidP="006D0A0B">
            <w:pPr>
              <w:rPr>
                <w:lang w:val="en-US"/>
              </w:rPr>
            </w:pPr>
            <w:r>
              <w:rPr>
                <w:lang w:val="en-US"/>
              </w:rPr>
              <w:t>kg</w:t>
            </w:r>
          </w:p>
        </w:tc>
        <w:tc>
          <w:tcPr>
            <w:tcW w:w="1117" w:type="dxa"/>
            <w:tcBorders>
              <w:top w:val="nil"/>
              <w:bottom w:val="single" w:sz="2" w:space="0" w:color="auto"/>
            </w:tcBorders>
          </w:tcPr>
          <w:p w14:paraId="32BA38BF" w14:textId="77777777" w:rsidR="0069583B" w:rsidRDefault="0069583B" w:rsidP="006D0A0B">
            <w:pPr>
              <w:rPr>
                <w:lang w:val="en-US"/>
              </w:rPr>
            </w:pPr>
            <w:r>
              <w:rPr>
                <w:lang w:val="en-US"/>
              </w:rPr>
              <w:t>6,00</w:t>
            </w:r>
          </w:p>
        </w:tc>
      </w:tr>
      <w:tr w:rsidR="0069583B" w14:paraId="52F5AAE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7349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929C293" w14:textId="77777777" w:rsidR="0069583B" w:rsidRDefault="0069583B" w:rsidP="006D0A0B">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14:paraId="121A57F3" w14:textId="77777777" w:rsidR="0069583B" w:rsidRDefault="0069583B" w:rsidP="006D0A0B">
            <w:pPr>
              <w:rPr>
                <w:lang w:val="en-US"/>
              </w:rPr>
            </w:pPr>
            <w:r>
              <w:rPr>
                <w:lang w:val="en-US"/>
              </w:rPr>
              <w:t xml:space="preserve">Disc </w:t>
            </w:r>
            <w:proofErr w:type="spellStart"/>
            <w:r>
              <w:rPr>
                <w:lang w:val="en-US"/>
              </w:rPr>
              <w:t>abraziv</w:t>
            </w:r>
            <w:proofErr w:type="spellEnd"/>
          </w:p>
        </w:tc>
        <w:tc>
          <w:tcPr>
            <w:tcW w:w="1152" w:type="dxa"/>
            <w:gridSpan w:val="3"/>
            <w:tcBorders>
              <w:top w:val="nil"/>
              <w:bottom w:val="single" w:sz="2" w:space="0" w:color="auto"/>
            </w:tcBorders>
          </w:tcPr>
          <w:p w14:paraId="17ACB0E3"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570AC35D" w14:textId="77777777" w:rsidR="0069583B" w:rsidRDefault="0069583B" w:rsidP="006D0A0B">
            <w:pPr>
              <w:rPr>
                <w:lang w:val="en-US"/>
              </w:rPr>
            </w:pPr>
            <w:r>
              <w:rPr>
                <w:lang w:val="en-US"/>
              </w:rPr>
              <w:t>0,60</w:t>
            </w:r>
          </w:p>
        </w:tc>
      </w:tr>
      <w:tr w:rsidR="0069583B" w14:paraId="298CA40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9BA1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B547585"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22D4A82"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1E9012E1" w14:textId="77777777" w:rsidR="0069583B" w:rsidRDefault="0069583B" w:rsidP="006D0A0B">
            <w:pPr>
              <w:rPr>
                <w:lang w:val="en-US"/>
              </w:rPr>
            </w:pPr>
            <w:r>
              <w:rPr>
                <w:lang w:val="en-US"/>
              </w:rPr>
              <w:t>m3</w:t>
            </w:r>
          </w:p>
        </w:tc>
        <w:tc>
          <w:tcPr>
            <w:tcW w:w="1117" w:type="dxa"/>
            <w:tcBorders>
              <w:top w:val="nil"/>
              <w:bottom w:val="single" w:sz="2" w:space="0" w:color="auto"/>
            </w:tcBorders>
          </w:tcPr>
          <w:p w14:paraId="1830F751" w14:textId="77777777" w:rsidR="0069583B" w:rsidRDefault="0069583B" w:rsidP="006D0A0B">
            <w:pPr>
              <w:rPr>
                <w:lang w:val="en-US"/>
              </w:rPr>
            </w:pPr>
            <w:r>
              <w:rPr>
                <w:lang w:val="en-US"/>
              </w:rPr>
              <w:t>0,12</w:t>
            </w:r>
          </w:p>
        </w:tc>
      </w:tr>
      <w:tr w:rsidR="0069583B" w14:paraId="2BB99D2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DBD4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9D3BFC9" w14:textId="77777777" w:rsidR="0069583B" w:rsidRDefault="0069583B" w:rsidP="006D0A0B">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14:paraId="2B715E2F"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taiat</w:t>
            </w:r>
            <w:proofErr w:type="spellEnd"/>
            <w:r>
              <w:rPr>
                <w:lang w:val="en-US"/>
              </w:rPr>
              <w:t xml:space="preserve"> </w:t>
            </w:r>
            <w:proofErr w:type="spellStart"/>
            <w:r>
              <w:rPr>
                <w:lang w:val="en-US"/>
              </w:rPr>
              <w:t>piatra</w:t>
            </w:r>
            <w:proofErr w:type="spellEnd"/>
            <w:r>
              <w:rPr>
                <w:lang w:val="en-US"/>
              </w:rPr>
              <w:t xml:space="preserve"> </w:t>
            </w:r>
            <w:proofErr w:type="spellStart"/>
            <w:r>
              <w:rPr>
                <w:lang w:val="en-US"/>
              </w:rPr>
              <w:t>universala</w:t>
            </w:r>
            <w:proofErr w:type="spellEnd"/>
          </w:p>
        </w:tc>
        <w:tc>
          <w:tcPr>
            <w:tcW w:w="1134" w:type="dxa"/>
            <w:gridSpan w:val="2"/>
            <w:tcBorders>
              <w:top w:val="nil"/>
              <w:bottom w:val="single" w:sz="2" w:space="0" w:color="auto"/>
            </w:tcBorders>
          </w:tcPr>
          <w:p w14:paraId="3736F496"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5251EB38" w14:textId="77777777" w:rsidR="0069583B" w:rsidRDefault="0069583B" w:rsidP="006D0A0B">
            <w:pPr>
              <w:rPr>
                <w:lang w:val="en-US"/>
              </w:rPr>
            </w:pPr>
            <w:r>
              <w:rPr>
                <w:lang w:val="en-US"/>
              </w:rPr>
              <w:t>2,19</w:t>
            </w:r>
          </w:p>
        </w:tc>
      </w:tr>
      <w:tr w:rsidR="0069583B" w14:paraId="5E1771B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CFE5C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4ADA9C6"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75570584"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267B8B12"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C92FD97" w14:textId="77777777" w:rsidR="0069583B" w:rsidRDefault="0069583B" w:rsidP="006D0A0B">
            <w:pPr>
              <w:rPr>
                <w:lang w:val="en-US"/>
              </w:rPr>
            </w:pPr>
            <w:r>
              <w:rPr>
                <w:lang w:val="en-US"/>
              </w:rPr>
              <w:t>0,35</w:t>
            </w:r>
          </w:p>
        </w:tc>
      </w:tr>
      <w:tr w:rsidR="0069583B" w14:paraId="798B475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1FD4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40F56ED" w14:textId="77777777" w:rsidR="0069583B" w:rsidRDefault="0069583B" w:rsidP="006D0A0B">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14:paraId="3B86A7C7"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gaurit</w:t>
            </w:r>
            <w:proofErr w:type="spellEnd"/>
            <w:r>
              <w:rPr>
                <w:lang w:val="en-US"/>
              </w:rPr>
              <w:t xml:space="preserve"> </w:t>
            </w:r>
            <w:proofErr w:type="spellStart"/>
            <w:r>
              <w:rPr>
                <w:lang w:val="en-US"/>
              </w:rPr>
              <w:t>electrica</w:t>
            </w:r>
            <w:proofErr w:type="spellEnd"/>
            <w:r>
              <w:rPr>
                <w:lang w:val="en-US"/>
              </w:rPr>
              <w:t xml:space="preserve"> cu </w:t>
            </w:r>
            <w:proofErr w:type="spellStart"/>
            <w:r>
              <w:rPr>
                <w:lang w:val="en-US"/>
              </w:rPr>
              <w:t>ajutaj</w:t>
            </w:r>
            <w:proofErr w:type="spellEnd"/>
            <w:r>
              <w:rPr>
                <w:lang w:val="en-US"/>
              </w:rPr>
              <w:t xml:space="preserve"> de </w:t>
            </w:r>
            <w:proofErr w:type="spellStart"/>
            <w:r>
              <w:rPr>
                <w:lang w:val="en-US"/>
              </w:rPr>
              <w:t>snec</w:t>
            </w:r>
            <w:proofErr w:type="spellEnd"/>
          </w:p>
        </w:tc>
        <w:tc>
          <w:tcPr>
            <w:tcW w:w="1134" w:type="dxa"/>
            <w:gridSpan w:val="2"/>
            <w:tcBorders>
              <w:top w:val="nil"/>
              <w:bottom w:val="single" w:sz="2" w:space="0" w:color="auto"/>
            </w:tcBorders>
          </w:tcPr>
          <w:p w14:paraId="37DF436D"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0B2A870A" w14:textId="77777777" w:rsidR="0069583B" w:rsidRDefault="0069583B" w:rsidP="006D0A0B">
            <w:pPr>
              <w:rPr>
                <w:lang w:val="en-US"/>
              </w:rPr>
            </w:pPr>
            <w:r>
              <w:rPr>
                <w:lang w:val="en-US"/>
              </w:rPr>
              <w:t>0,16</w:t>
            </w:r>
          </w:p>
        </w:tc>
      </w:tr>
      <w:tr w:rsidR="0069583B" w14:paraId="7B816EF3"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F3C19EF" w14:textId="77777777" w:rsidR="0069583B" w:rsidRDefault="0069583B" w:rsidP="006D0A0B">
            <w:pPr>
              <w:rPr>
                <w:sz w:val="8"/>
                <w:szCs w:val="8"/>
                <w:lang w:val="en-US"/>
              </w:rPr>
            </w:pPr>
          </w:p>
        </w:tc>
        <w:tc>
          <w:tcPr>
            <w:tcW w:w="1276" w:type="dxa"/>
            <w:gridSpan w:val="2"/>
            <w:tcBorders>
              <w:left w:val="nil"/>
              <w:bottom w:val="nil"/>
              <w:right w:val="nil"/>
            </w:tcBorders>
          </w:tcPr>
          <w:p w14:paraId="6FBBDD7B" w14:textId="77777777" w:rsidR="0069583B" w:rsidRDefault="0069583B" w:rsidP="006D0A0B">
            <w:pPr>
              <w:rPr>
                <w:sz w:val="8"/>
                <w:szCs w:val="8"/>
                <w:lang w:val="en-US"/>
              </w:rPr>
            </w:pPr>
          </w:p>
        </w:tc>
        <w:tc>
          <w:tcPr>
            <w:tcW w:w="3402" w:type="dxa"/>
            <w:gridSpan w:val="3"/>
            <w:tcBorders>
              <w:left w:val="nil"/>
              <w:bottom w:val="nil"/>
              <w:right w:val="nil"/>
            </w:tcBorders>
          </w:tcPr>
          <w:p w14:paraId="152CBB09" w14:textId="77777777" w:rsidR="0069583B" w:rsidRDefault="0069583B" w:rsidP="006D0A0B">
            <w:pPr>
              <w:rPr>
                <w:sz w:val="8"/>
                <w:szCs w:val="8"/>
                <w:lang w:val="en-US"/>
              </w:rPr>
            </w:pPr>
          </w:p>
          <w:p w14:paraId="70100BC7" w14:textId="77777777" w:rsidR="0069583B" w:rsidRDefault="0069583B" w:rsidP="006D0A0B">
            <w:pPr>
              <w:rPr>
                <w:sz w:val="8"/>
                <w:szCs w:val="8"/>
                <w:lang w:val="en-US"/>
              </w:rPr>
            </w:pPr>
          </w:p>
          <w:p w14:paraId="32A0C462" w14:textId="77777777" w:rsidR="0069583B" w:rsidRDefault="0069583B" w:rsidP="006D0A0B">
            <w:pPr>
              <w:rPr>
                <w:sz w:val="8"/>
                <w:szCs w:val="8"/>
                <w:lang w:val="en-US"/>
              </w:rPr>
            </w:pPr>
          </w:p>
        </w:tc>
        <w:tc>
          <w:tcPr>
            <w:tcW w:w="1134" w:type="dxa"/>
            <w:tcBorders>
              <w:left w:val="nil"/>
              <w:bottom w:val="nil"/>
              <w:right w:val="nil"/>
            </w:tcBorders>
          </w:tcPr>
          <w:p w14:paraId="5C9ABD70" w14:textId="77777777" w:rsidR="0069583B" w:rsidRDefault="0069583B" w:rsidP="006D0A0B">
            <w:pPr>
              <w:rPr>
                <w:sz w:val="8"/>
                <w:szCs w:val="8"/>
                <w:lang w:val="en-US"/>
              </w:rPr>
            </w:pPr>
          </w:p>
        </w:tc>
        <w:tc>
          <w:tcPr>
            <w:tcW w:w="1134" w:type="dxa"/>
            <w:tcBorders>
              <w:left w:val="nil"/>
              <w:bottom w:val="nil"/>
              <w:right w:val="nil"/>
            </w:tcBorders>
          </w:tcPr>
          <w:p w14:paraId="376269B9" w14:textId="77777777" w:rsidR="0069583B" w:rsidRDefault="0069583B" w:rsidP="006D0A0B">
            <w:pPr>
              <w:rPr>
                <w:sz w:val="8"/>
                <w:szCs w:val="8"/>
                <w:lang w:val="en-US"/>
              </w:rPr>
            </w:pPr>
          </w:p>
        </w:tc>
        <w:tc>
          <w:tcPr>
            <w:tcW w:w="1417" w:type="dxa"/>
            <w:gridSpan w:val="2"/>
            <w:tcBorders>
              <w:left w:val="nil"/>
              <w:bottom w:val="nil"/>
              <w:right w:val="nil"/>
            </w:tcBorders>
          </w:tcPr>
          <w:p w14:paraId="557EB798" w14:textId="77777777" w:rsidR="0069583B" w:rsidRDefault="0069583B" w:rsidP="006D0A0B">
            <w:pPr>
              <w:rPr>
                <w:sz w:val="8"/>
                <w:szCs w:val="8"/>
                <w:lang w:val="en-US"/>
              </w:rPr>
            </w:pPr>
          </w:p>
        </w:tc>
        <w:tc>
          <w:tcPr>
            <w:tcW w:w="1277" w:type="dxa"/>
            <w:gridSpan w:val="3"/>
            <w:tcBorders>
              <w:left w:val="nil"/>
              <w:bottom w:val="nil"/>
            </w:tcBorders>
          </w:tcPr>
          <w:p w14:paraId="795636CE" w14:textId="77777777" w:rsidR="0069583B" w:rsidRDefault="0069583B" w:rsidP="006D0A0B">
            <w:pPr>
              <w:rPr>
                <w:sz w:val="8"/>
                <w:szCs w:val="8"/>
                <w:lang w:val="en-US"/>
              </w:rPr>
            </w:pPr>
          </w:p>
        </w:tc>
      </w:tr>
      <w:tr w:rsidR="0069583B" w:rsidRPr="00EB582C" w14:paraId="6FACD300"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F8A52B2"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8933839"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72E0E06F"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380EFA96"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31B01480"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B0F3B54"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2263F4A3" w14:textId="77777777" w:rsidR="0069583B" w:rsidRPr="00EB582C" w:rsidRDefault="0069583B" w:rsidP="006D0A0B">
            <w:pPr>
              <w:rPr>
                <w:lang w:val="en-US"/>
              </w:rPr>
            </w:pPr>
          </w:p>
        </w:tc>
      </w:tr>
      <w:tr w:rsidR="0069583B" w14:paraId="37ABB2D4"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279345"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0D49AA0B"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5E0D11A8"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366B3392"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Planseu</w:t>
            </w:r>
            <w:proofErr w:type="spellEnd"/>
          </w:p>
        </w:tc>
        <w:tc>
          <w:tcPr>
            <w:tcW w:w="1134" w:type="dxa"/>
            <w:tcBorders>
              <w:top w:val="single" w:sz="4" w:space="0" w:color="auto"/>
              <w:left w:val="nil"/>
              <w:bottom w:val="single" w:sz="4" w:space="0" w:color="auto"/>
              <w:right w:val="nil"/>
            </w:tcBorders>
          </w:tcPr>
          <w:p w14:paraId="49A64433"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A934268"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4E673625"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68950347" w14:textId="77777777" w:rsidR="0069583B" w:rsidRDefault="0069583B" w:rsidP="006D0A0B">
            <w:pPr>
              <w:rPr>
                <w:b/>
                <w:bCs/>
                <w:lang w:val="en-US"/>
              </w:rPr>
            </w:pPr>
          </w:p>
        </w:tc>
      </w:tr>
      <w:tr w:rsidR="0069583B" w:rsidRPr="001F26B6" w14:paraId="4A8E94B5" w14:textId="77777777" w:rsidTr="006D0A0B">
        <w:tc>
          <w:tcPr>
            <w:tcW w:w="709" w:type="dxa"/>
            <w:tcBorders>
              <w:top w:val="nil"/>
              <w:left w:val="single" w:sz="6" w:space="0" w:color="auto"/>
              <w:bottom w:val="nil"/>
              <w:right w:val="nil"/>
            </w:tcBorders>
          </w:tcPr>
          <w:p w14:paraId="50F84868"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5FFE8C01"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434DF47B" w14:textId="77777777" w:rsidR="0069583B" w:rsidRPr="007F2714" w:rsidRDefault="0069583B" w:rsidP="006D0A0B">
            <w:pPr>
              <w:rPr>
                <w:b/>
                <w:bCs/>
                <w:sz w:val="22"/>
                <w:szCs w:val="22"/>
                <w:lang w:val="en-US"/>
              </w:rPr>
            </w:pPr>
            <w:r w:rsidRPr="001F26B6">
              <w:rPr>
                <w:b/>
                <w:bCs/>
                <w:sz w:val="22"/>
                <w:szCs w:val="22"/>
                <w:lang w:val="en-US"/>
              </w:rPr>
              <w:t xml:space="preserve">1.3.3. </w:t>
            </w:r>
            <w:proofErr w:type="spellStart"/>
            <w:r w:rsidRPr="001F26B6">
              <w:rPr>
                <w:b/>
                <w:bCs/>
                <w:sz w:val="22"/>
                <w:szCs w:val="22"/>
                <w:lang w:val="en-US"/>
              </w:rPr>
              <w:t>Scari</w:t>
            </w:r>
            <w:proofErr w:type="spellEnd"/>
            <w:r w:rsidRPr="001F26B6">
              <w:rPr>
                <w:b/>
                <w:bCs/>
                <w:sz w:val="22"/>
                <w:szCs w:val="22"/>
                <w:lang w:val="en-US"/>
              </w:rPr>
              <w:t xml:space="preserve"> </w:t>
            </w:r>
            <w:proofErr w:type="spellStart"/>
            <w:r w:rsidRPr="001F26B6">
              <w:rPr>
                <w:b/>
                <w:bCs/>
                <w:sz w:val="22"/>
                <w:szCs w:val="22"/>
                <w:lang w:val="en-US"/>
              </w:rPr>
              <w:t>trepte</w:t>
            </w:r>
            <w:proofErr w:type="spellEnd"/>
          </w:p>
          <w:p w14:paraId="20A8DEAA"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0972DA48"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162CAA51" w14:textId="77777777" w:rsidR="0069583B" w:rsidRPr="001F26B6" w:rsidRDefault="0069583B" w:rsidP="006D0A0B">
            <w:pPr>
              <w:rPr>
                <w:lang w:val="en-US"/>
              </w:rPr>
            </w:pPr>
          </w:p>
        </w:tc>
      </w:tr>
      <w:tr w:rsidR="0069583B" w14:paraId="6FB89105"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BAED5" w14:textId="77777777" w:rsidR="0069583B" w:rsidRDefault="0069583B" w:rsidP="006D0A0B">
            <w:pPr>
              <w:rPr>
                <w:lang w:val="en-US"/>
              </w:rPr>
            </w:pPr>
            <w:r>
              <w:rPr>
                <w:lang w:val="en-US"/>
              </w:rPr>
              <w:t>41</w:t>
            </w:r>
          </w:p>
        </w:tc>
        <w:tc>
          <w:tcPr>
            <w:tcW w:w="1418" w:type="dxa"/>
            <w:gridSpan w:val="3"/>
            <w:tcBorders>
              <w:top w:val="single" w:sz="4" w:space="0" w:color="auto"/>
              <w:bottom w:val="single" w:sz="4" w:space="0" w:color="auto"/>
            </w:tcBorders>
          </w:tcPr>
          <w:p w14:paraId="1E9EFB5F" w14:textId="77777777" w:rsidR="0069583B" w:rsidRDefault="0069583B" w:rsidP="006D0A0B">
            <w:pPr>
              <w:rPr>
                <w:lang w:val="en-US"/>
              </w:rPr>
            </w:pPr>
            <w:r>
              <w:rPr>
                <w:lang w:val="en-US"/>
              </w:rPr>
              <w:t>CG01A</w:t>
            </w:r>
          </w:p>
          <w:p w14:paraId="541E24C2"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2374F7A0" w14:textId="77777777" w:rsidR="0069583B" w:rsidRPr="001F26B6" w:rsidRDefault="0069583B" w:rsidP="006D0A0B">
            <w:pPr>
              <w:adjustRightInd w:val="0"/>
              <w:rPr>
                <w:rFonts w:ascii="Times New Roman CYR" w:hAnsi="Times New Roman CYR" w:cs="Times New Roman CYR"/>
                <w:sz w:val="16"/>
                <w:szCs w:val="16"/>
                <w:lang w:val="en-US"/>
              </w:rPr>
            </w:pPr>
            <w:r>
              <w:rPr>
                <w:lang w:val="en-US"/>
              </w:rPr>
              <w:t xml:space="preserve">Strat </w:t>
            </w:r>
            <w:proofErr w:type="spellStart"/>
            <w:r>
              <w:rPr>
                <w:lang w:val="en-US"/>
              </w:rPr>
              <w:t>suport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pardoseli</w:t>
            </w:r>
            <w:proofErr w:type="spellEnd"/>
            <w:r>
              <w:rPr>
                <w:lang w:val="en-US"/>
              </w:rPr>
              <w:t xml:space="preserve"> </w:t>
            </w:r>
            <w:proofErr w:type="spellStart"/>
            <w:r>
              <w:rPr>
                <w:lang w:val="en-US"/>
              </w:rPr>
              <w:t>executat</w:t>
            </w:r>
            <w:proofErr w:type="spellEnd"/>
            <w:r>
              <w:rPr>
                <w:lang w:val="en-US"/>
              </w:rPr>
              <w:t xml:space="preserve"> din mortar din </w:t>
            </w:r>
            <w:proofErr w:type="spellStart"/>
            <w:r>
              <w:rPr>
                <w:lang w:val="en-US"/>
              </w:rPr>
              <w:t>ciment</w:t>
            </w:r>
            <w:proofErr w:type="spellEnd"/>
            <w:r>
              <w:rPr>
                <w:lang w:val="en-US"/>
              </w:rPr>
              <w:t xml:space="preserve"> M 100-T de 3 cm </w:t>
            </w:r>
            <w:proofErr w:type="spellStart"/>
            <w:r>
              <w:rPr>
                <w:lang w:val="en-US"/>
              </w:rPr>
              <w:t>grosime</w:t>
            </w:r>
            <w:proofErr w:type="spellEnd"/>
            <w:r>
              <w:rPr>
                <w:lang w:val="en-US"/>
              </w:rPr>
              <w:t xml:space="preserve"> cu fata </w:t>
            </w:r>
            <w:proofErr w:type="spellStart"/>
            <w:r>
              <w:rPr>
                <w:lang w:val="en-US"/>
              </w:rPr>
              <w:t>driscuita</w:t>
            </w:r>
            <w:proofErr w:type="spellEnd"/>
            <w:r>
              <w:rPr>
                <w:lang w:val="en-US"/>
              </w:rPr>
              <w:t xml:space="preserve"> fin </w:t>
            </w:r>
            <w:r>
              <w:rPr>
                <w:rFonts w:ascii="Times New Roman CYR" w:hAnsi="Times New Roman CYR" w:cs="Times New Roman CYR"/>
                <w:sz w:val="16"/>
                <w:szCs w:val="16"/>
                <w:lang w:val="en-US"/>
              </w:rPr>
              <w:t xml:space="preserve"> </w:t>
            </w:r>
          </w:p>
          <w:p w14:paraId="594C8419"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749E27"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7FE42DA8" w14:textId="77777777" w:rsidR="0069583B" w:rsidRDefault="0069583B" w:rsidP="006D0A0B">
            <w:pPr>
              <w:jc w:val="center"/>
              <w:rPr>
                <w:lang w:val="en-US"/>
              </w:rPr>
            </w:pPr>
            <w:r>
              <w:rPr>
                <w:lang w:val="en-US"/>
              </w:rPr>
              <w:t>10,20</w:t>
            </w:r>
          </w:p>
        </w:tc>
      </w:tr>
      <w:tr w:rsidR="0069583B" w14:paraId="19C814A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A06AEC" w14:textId="77777777" w:rsidR="0069583B" w:rsidRDefault="0069583B" w:rsidP="006D0A0B">
            <w:pPr>
              <w:rPr>
                <w:lang w:val="en-US"/>
              </w:rPr>
            </w:pPr>
          </w:p>
        </w:tc>
        <w:tc>
          <w:tcPr>
            <w:tcW w:w="1418" w:type="dxa"/>
            <w:gridSpan w:val="3"/>
            <w:tcBorders>
              <w:top w:val="nil"/>
              <w:bottom w:val="single" w:sz="2" w:space="0" w:color="auto"/>
            </w:tcBorders>
            <w:vAlign w:val="center"/>
          </w:tcPr>
          <w:p w14:paraId="2332AE30" w14:textId="77777777" w:rsidR="0069583B" w:rsidRDefault="0069583B" w:rsidP="006D0A0B">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6A5121BB" w14:textId="77777777" w:rsidR="0069583B" w:rsidRDefault="0069583B" w:rsidP="006D0A0B">
            <w:pPr>
              <w:rPr>
                <w:lang w:val="en-US"/>
              </w:rPr>
            </w:pPr>
            <w:proofErr w:type="spellStart"/>
            <w:r>
              <w:rPr>
                <w:lang w:val="en-US"/>
              </w:rPr>
              <w:t>Mozaicar</w:t>
            </w:r>
            <w:proofErr w:type="spellEnd"/>
          </w:p>
        </w:tc>
        <w:tc>
          <w:tcPr>
            <w:tcW w:w="1134" w:type="dxa"/>
            <w:gridSpan w:val="2"/>
            <w:tcBorders>
              <w:top w:val="nil"/>
              <w:bottom w:val="single" w:sz="2" w:space="0" w:color="auto"/>
            </w:tcBorders>
          </w:tcPr>
          <w:p w14:paraId="4587E8E9"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09FF14A8" w14:textId="77777777" w:rsidR="0069583B" w:rsidRDefault="0069583B" w:rsidP="006D0A0B">
            <w:pPr>
              <w:rPr>
                <w:lang w:val="en-US"/>
              </w:rPr>
            </w:pPr>
            <w:r>
              <w:rPr>
                <w:lang w:val="en-US"/>
              </w:rPr>
              <w:t>6,12</w:t>
            </w:r>
          </w:p>
        </w:tc>
      </w:tr>
      <w:tr w:rsidR="0069583B" w14:paraId="70631831"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CBFC51" w14:textId="77777777" w:rsidR="0069583B" w:rsidRDefault="0069583B" w:rsidP="006D0A0B">
            <w:pPr>
              <w:rPr>
                <w:lang w:val="en-US"/>
              </w:rPr>
            </w:pPr>
          </w:p>
        </w:tc>
        <w:tc>
          <w:tcPr>
            <w:tcW w:w="1418" w:type="dxa"/>
            <w:gridSpan w:val="3"/>
            <w:tcBorders>
              <w:top w:val="nil"/>
              <w:bottom w:val="single" w:sz="2" w:space="0" w:color="auto"/>
            </w:tcBorders>
            <w:vAlign w:val="center"/>
          </w:tcPr>
          <w:p w14:paraId="4B9B8020"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78F1728"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3778109B"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1421D132" w14:textId="77777777" w:rsidR="0069583B" w:rsidRDefault="0069583B" w:rsidP="006D0A0B">
            <w:pPr>
              <w:rPr>
                <w:lang w:val="en-US"/>
              </w:rPr>
            </w:pPr>
            <w:r>
              <w:rPr>
                <w:lang w:val="en-US"/>
              </w:rPr>
              <w:t>1,02</w:t>
            </w:r>
          </w:p>
        </w:tc>
      </w:tr>
      <w:tr w:rsidR="0069583B" w14:paraId="70A1B8FA"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A41660"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5FB1D0B" w14:textId="77777777" w:rsidR="0069583B" w:rsidRDefault="0069583B" w:rsidP="006D0A0B">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4D96035D" w14:textId="77777777" w:rsidR="0069583B" w:rsidRDefault="0069583B" w:rsidP="006D0A0B">
            <w:pPr>
              <w:rPr>
                <w:lang w:val="en-US"/>
              </w:rPr>
            </w:pPr>
            <w:proofErr w:type="spellStart"/>
            <w:r>
              <w:rPr>
                <w:lang w:val="en-US"/>
              </w:rPr>
              <w:t>Ciment</w:t>
            </w:r>
            <w:proofErr w:type="spellEnd"/>
            <w:r>
              <w:rPr>
                <w:lang w:val="en-US"/>
              </w:rPr>
              <w:t xml:space="preserve">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152" w:type="dxa"/>
            <w:gridSpan w:val="3"/>
            <w:tcBorders>
              <w:top w:val="nil"/>
              <w:bottom w:val="single" w:sz="2" w:space="0" w:color="auto"/>
            </w:tcBorders>
          </w:tcPr>
          <w:p w14:paraId="0F0BF4DC" w14:textId="77777777" w:rsidR="0069583B" w:rsidRDefault="0069583B" w:rsidP="006D0A0B">
            <w:pPr>
              <w:rPr>
                <w:lang w:val="en-US"/>
              </w:rPr>
            </w:pPr>
            <w:r>
              <w:rPr>
                <w:lang w:val="en-US"/>
              </w:rPr>
              <w:t>kg</w:t>
            </w:r>
          </w:p>
        </w:tc>
        <w:tc>
          <w:tcPr>
            <w:tcW w:w="1117" w:type="dxa"/>
            <w:tcBorders>
              <w:top w:val="nil"/>
              <w:bottom w:val="single" w:sz="2" w:space="0" w:color="auto"/>
            </w:tcBorders>
          </w:tcPr>
          <w:p w14:paraId="58BD48E1" w14:textId="77777777" w:rsidR="0069583B" w:rsidRDefault="0069583B" w:rsidP="006D0A0B">
            <w:pPr>
              <w:rPr>
                <w:lang w:val="en-US"/>
              </w:rPr>
            </w:pPr>
            <w:r>
              <w:rPr>
                <w:lang w:val="en-US"/>
              </w:rPr>
              <w:t>132,60</w:t>
            </w:r>
          </w:p>
        </w:tc>
      </w:tr>
      <w:tr w:rsidR="0069583B" w14:paraId="20E61534"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2357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20A371B" w14:textId="77777777" w:rsidR="0069583B" w:rsidRDefault="0069583B" w:rsidP="006D0A0B">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2CF0B99D" w14:textId="77777777" w:rsidR="0069583B" w:rsidRDefault="0069583B" w:rsidP="006D0A0B">
            <w:pPr>
              <w:rPr>
                <w:lang w:val="en-US"/>
              </w:rPr>
            </w:pPr>
            <w:proofErr w:type="spellStart"/>
            <w:r>
              <w:rPr>
                <w:lang w:val="en-US"/>
              </w:rPr>
              <w:t>Nisip</w:t>
            </w:r>
            <w:proofErr w:type="spellEnd"/>
            <w:r>
              <w:rPr>
                <w:lang w:val="en-US"/>
              </w:rPr>
              <w:t xml:space="preserve">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152" w:type="dxa"/>
            <w:gridSpan w:val="3"/>
            <w:tcBorders>
              <w:top w:val="nil"/>
              <w:bottom w:val="single" w:sz="2" w:space="0" w:color="auto"/>
            </w:tcBorders>
          </w:tcPr>
          <w:p w14:paraId="2A0D755B" w14:textId="77777777" w:rsidR="0069583B" w:rsidRDefault="0069583B" w:rsidP="006D0A0B">
            <w:pPr>
              <w:rPr>
                <w:lang w:val="en-US"/>
              </w:rPr>
            </w:pPr>
            <w:r>
              <w:rPr>
                <w:lang w:val="en-US"/>
              </w:rPr>
              <w:t>m3</w:t>
            </w:r>
          </w:p>
        </w:tc>
        <w:tc>
          <w:tcPr>
            <w:tcW w:w="1117" w:type="dxa"/>
            <w:tcBorders>
              <w:top w:val="nil"/>
              <w:bottom w:val="single" w:sz="2" w:space="0" w:color="auto"/>
            </w:tcBorders>
          </w:tcPr>
          <w:p w14:paraId="615BFC2C" w14:textId="77777777" w:rsidR="0069583B" w:rsidRDefault="0069583B" w:rsidP="006D0A0B">
            <w:pPr>
              <w:rPr>
                <w:lang w:val="en-US"/>
              </w:rPr>
            </w:pPr>
            <w:r>
              <w:rPr>
                <w:lang w:val="en-US"/>
              </w:rPr>
              <w:t>0,43</w:t>
            </w:r>
          </w:p>
        </w:tc>
      </w:tr>
      <w:tr w:rsidR="0069583B" w14:paraId="446D720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C830F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C0BAC6D" w14:textId="77777777" w:rsidR="0069583B" w:rsidRDefault="0069583B" w:rsidP="006D0A0B">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6E2C7FC" w14:textId="77777777" w:rsidR="0069583B" w:rsidRDefault="0069583B" w:rsidP="006D0A0B">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p>
        </w:tc>
        <w:tc>
          <w:tcPr>
            <w:tcW w:w="1152" w:type="dxa"/>
            <w:gridSpan w:val="3"/>
            <w:tcBorders>
              <w:top w:val="nil"/>
              <w:bottom w:val="single" w:sz="2" w:space="0" w:color="auto"/>
            </w:tcBorders>
          </w:tcPr>
          <w:p w14:paraId="051EE817" w14:textId="77777777" w:rsidR="0069583B" w:rsidRDefault="0069583B" w:rsidP="006D0A0B">
            <w:pPr>
              <w:rPr>
                <w:lang w:val="en-US"/>
              </w:rPr>
            </w:pPr>
            <w:r>
              <w:rPr>
                <w:lang w:val="en-US"/>
              </w:rPr>
              <w:t>m3</w:t>
            </w:r>
          </w:p>
        </w:tc>
        <w:tc>
          <w:tcPr>
            <w:tcW w:w="1117" w:type="dxa"/>
            <w:tcBorders>
              <w:top w:val="nil"/>
              <w:bottom w:val="single" w:sz="2" w:space="0" w:color="auto"/>
            </w:tcBorders>
          </w:tcPr>
          <w:p w14:paraId="0DBA7028" w14:textId="77777777" w:rsidR="0069583B" w:rsidRDefault="0069583B" w:rsidP="006D0A0B">
            <w:pPr>
              <w:rPr>
                <w:lang w:val="en-US"/>
              </w:rPr>
            </w:pPr>
            <w:r>
              <w:rPr>
                <w:lang w:val="en-US"/>
              </w:rPr>
              <w:t>0,10</w:t>
            </w:r>
          </w:p>
        </w:tc>
      </w:tr>
      <w:tr w:rsidR="0069583B" w14:paraId="2085DB7F"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BCDCB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96C7F0C" w14:textId="77777777" w:rsidR="0069583B" w:rsidRDefault="0069583B" w:rsidP="006D0A0B">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252C108" w14:textId="77777777" w:rsidR="0069583B" w:rsidRDefault="0069583B" w:rsidP="006D0A0B">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134" w:type="dxa"/>
            <w:gridSpan w:val="2"/>
            <w:tcBorders>
              <w:top w:val="nil"/>
              <w:bottom w:val="single" w:sz="2" w:space="0" w:color="auto"/>
            </w:tcBorders>
          </w:tcPr>
          <w:p w14:paraId="7BC4294B"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2F7116D6" w14:textId="77777777" w:rsidR="0069583B" w:rsidRDefault="0069583B" w:rsidP="006D0A0B">
            <w:pPr>
              <w:rPr>
                <w:lang w:val="en-US"/>
              </w:rPr>
            </w:pPr>
            <w:r>
              <w:rPr>
                <w:lang w:val="en-US"/>
              </w:rPr>
              <w:t>0,31</w:t>
            </w:r>
          </w:p>
        </w:tc>
      </w:tr>
      <w:tr w:rsidR="0069583B" w14:paraId="59DBCAC2"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42631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FE1306A" w14:textId="77777777" w:rsidR="0069583B" w:rsidRDefault="0069583B" w:rsidP="006D0A0B">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14:paraId="2D0B4D64" w14:textId="77777777" w:rsidR="0069583B" w:rsidRDefault="0069583B" w:rsidP="006D0A0B">
            <w:pPr>
              <w:rPr>
                <w:lang w:val="en-US"/>
              </w:rPr>
            </w:pPr>
            <w:proofErr w:type="spellStart"/>
            <w:proofErr w:type="gramStart"/>
            <w:r>
              <w:rPr>
                <w:lang w:val="en-US"/>
              </w:rPr>
              <w:t>Malaxor</w:t>
            </w:r>
            <w:proofErr w:type="spellEnd"/>
            <w:r>
              <w:rPr>
                <w:lang w:val="en-US"/>
              </w:rPr>
              <w:t xml:space="preserve">  </w:t>
            </w:r>
            <w:proofErr w:type="spellStart"/>
            <w:r>
              <w:rPr>
                <w:lang w:val="en-US"/>
              </w:rPr>
              <w:t>pentru</w:t>
            </w:r>
            <w:proofErr w:type="spellEnd"/>
            <w:proofErr w:type="gramEnd"/>
            <w:r>
              <w:rPr>
                <w:lang w:val="en-US"/>
              </w:rPr>
              <w:t xml:space="preserve"> mortar de 200 L </w:t>
            </w:r>
            <w:proofErr w:type="spellStart"/>
            <w:r>
              <w:rPr>
                <w:lang w:val="en-US"/>
              </w:rPr>
              <w:t>actionat</w:t>
            </w:r>
            <w:proofErr w:type="spellEnd"/>
            <w:r>
              <w:rPr>
                <w:lang w:val="en-US"/>
              </w:rPr>
              <w:t xml:space="preserve"> electric</w:t>
            </w:r>
          </w:p>
        </w:tc>
        <w:tc>
          <w:tcPr>
            <w:tcW w:w="1134" w:type="dxa"/>
            <w:gridSpan w:val="2"/>
            <w:tcBorders>
              <w:top w:val="nil"/>
              <w:bottom w:val="single" w:sz="2" w:space="0" w:color="auto"/>
            </w:tcBorders>
          </w:tcPr>
          <w:p w14:paraId="25A4CAF9"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3E0B7D89" w14:textId="77777777" w:rsidR="0069583B" w:rsidRDefault="0069583B" w:rsidP="006D0A0B">
            <w:pPr>
              <w:rPr>
                <w:lang w:val="en-US"/>
              </w:rPr>
            </w:pPr>
            <w:r>
              <w:rPr>
                <w:lang w:val="en-US"/>
              </w:rPr>
              <w:t>0,12</w:t>
            </w:r>
          </w:p>
        </w:tc>
      </w:tr>
      <w:tr w:rsidR="0069583B" w14:paraId="692E9C21"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E5415" w14:textId="77777777" w:rsidR="0069583B" w:rsidRDefault="0069583B" w:rsidP="006D0A0B">
            <w:pPr>
              <w:rPr>
                <w:lang w:val="en-US"/>
              </w:rPr>
            </w:pPr>
            <w:r>
              <w:rPr>
                <w:lang w:val="en-US"/>
              </w:rPr>
              <w:t>42</w:t>
            </w:r>
          </w:p>
        </w:tc>
        <w:tc>
          <w:tcPr>
            <w:tcW w:w="1418" w:type="dxa"/>
            <w:gridSpan w:val="3"/>
            <w:tcBorders>
              <w:top w:val="single" w:sz="4" w:space="0" w:color="auto"/>
              <w:bottom w:val="single" w:sz="4" w:space="0" w:color="auto"/>
            </w:tcBorders>
          </w:tcPr>
          <w:p w14:paraId="3AECA124" w14:textId="77777777" w:rsidR="0069583B" w:rsidRDefault="0069583B" w:rsidP="006D0A0B">
            <w:pPr>
              <w:rPr>
                <w:lang w:val="en-US"/>
              </w:rPr>
            </w:pPr>
            <w:r>
              <w:rPr>
                <w:lang w:val="en-US"/>
              </w:rPr>
              <w:t>CI24A</w:t>
            </w:r>
          </w:p>
          <w:p w14:paraId="22EEB10E"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3A0B2ACC"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Placarea</w:t>
            </w:r>
            <w:proofErr w:type="spellEnd"/>
            <w:r>
              <w:rPr>
                <w:lang w:val="en-US"/>
              </w:rPr>
              <w:t xml:space="preserve"> </w:t>
            </w:r>
            <w:proofErr w:type="spellStart"/>
            <w:r>
              <w:rPr>
                <w:lang w:val="en-US"/>
              </w:rPr>
              <w:t>treptelor</w:t>
            </w:r>
            <w:proofErr w:type="spellEnd"/>
            <w:r>
              <w:rPr>
                <w:lang w:val="en-US"/>
              </w:rPr>
              <w:t xml:space="preserve"> cu </w:t>
            </w:r>
            <w:proofErr w:type="spellStart"/>
            <w:r>
              <w:rPr>
                <w:lang w:val="en-US"/>
              </w:rPr>
              <w:t>placi</w:t>
            </w:r>
            <w:proofErr w:type="spellEnd"/>
            <w:r>
              <w:rPr>
                <w:lang w:val="en-US"/>
              </w:rPr>
              <w:t xml:space="preserve"> de </w:t>
            </w:r>
            <w:proofErr w:type="spellStart"/>
            <w:proofErr w:type="gramStart"/>
            <w:r>
              <w:rPr>
                <w:lang w:val="en-US"/>
              </w:rPr>
              <w:t>gresie</w:t>
            </w:r>
            <w:proofErr w:type="spellEnd"/>
            <w:r>
              <w:rPr>
                <w:lang w:val="en-US"/>
              </w:rPr>
              <w:t xml:space="preserve">  ceramic</w:t>
            </w:r>
            <w:proofErr w:type="gramEnd"/>
            <w:r>
              <w:rPr>
                <w:lang w:val="en-US"/>
              </w:rPr>
              <w:t xml:space="preserve"> </w:t>
            </w:r>
            <w:proofErr w:type="spellStart"/>
            <w:r>
              <w:rPr>
                <w:lang w:val="en-US"/>
              </w:rPr>
              <w:t>incleiate</w:t>
            </w:r>
            <w:proofErr w:type="spellEnd"/>
            <w:r>
              <w:rPr>
                <w:lang w:val="en-US"/>
              </w:rPr>
              <w:t xml:space="preserve">, cu </w:t>
            </w:r>
            <w:proofErr w:type="spellStart"/>
            <w:r>
              <w:rPr>
                <w:lang w:val="en-US"/>
              </w:rPr>
              <w:t>grosimea</w:t>
            </w:r>
            <w:proofErr w:type="spellEnd"/>
            <w:r>
              <w:rPr>
                <w:lang w:val="en-US"/>
              </w:rPr>
              <w:t xml:space="preserve"> 10  mm </w:t>
            </w:r>
            <w:proofErr w:type="spellStart"/>
            <w:r>
              <w:rPr>
                <w:lang w:val="en-US"/>
              </w:rPr>
              <w:t>aderenta</w:t>
            </w:r>
            <w:proofErr w:type="spellEnd"/>
            <w:r>
              <w:rPr>
                <w:lang w:val="en-US"/>
              </w:rPr>
              <w:t xml:space="preserve"> </w:t>
            </w:r>
            <w:proofErr w:type="spellStart"/>
            <w:r>
              <w:rPr>
                <w:lang w:val="en-US"/>
              </w:rPr>
              <w:t>sporita</w:t>
            </w:r>
            <w:proofErr w:type="spellEnd"/>
            <w:r>
              <w:rPr>
                <w:lang w:val="en-US"/>
              </w:rPr>
              <w:t xml:space="preserve"> min R12</w:t>
            </w:r>
            <w:r>
              <w:rPr>
                <w:rFonts w:ascii="Times New Roman CYR" w:hAnsi="Times New Roman CYR" w:cs="Times New Roman CYR"/>
                <w:sz w:val="16"/>
                <w:szCs w:val="16"/>
                <w:lang w:val="en-US"/>
              </w:rPr>
              <w:t xml:space="preserve"> </w:t>
            </w:r>
          </w:p>
          <w:p w14:paraId="59759D3D"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01E11CB" w14:textId="77777777" w:rsidR="0069583B" w:rsidRDefault="0069583B" w:rsidP="006D0A0B">
            <w:pPr>
              <w:jc w:val="center"/>
              <w:rPr>
                <w:lang w:val="en-US"/>
              </w:rPr>
            </w:pPr>
            <w:r>
              <w:rPr>
                <w:lang w:val="en-US"/>
              </w:rPr>
              <w:t>m2</w:t>
            </w:r>
          </w:p>
        </w:tc>
        <w:tc>
          <w:tcPr>
            <w:tcW w:w="1135" w:type="dxa"/>
            <w:gridSpan w:val="2"/>
            <w:tcBorders>
              <w:top w:val="single" w:sz="4" w:space="0" w:color="auto"/>
              <w:bottom w:val="single" w:sz="4" w:space="0" w:color="auto"/>
            </w:tcBorders>
            <w:vAlign w:val="center"/>
          </w:tcPr>
          <w:p w14:paraId="6C9D4A0C" w14:textId="77777777" w:rsidR="0069583B" w:rsidRDefault="0069583B" w:rsidP="006D0A0B">
            <w:pPr>
              <w:jc w:val="center"/>
              <w:rPr>
                <w:lang w:val="en-US"/>
              </w:rPr>
            </w:pPr>
            <w:r>
              <w:rPr>
                <w:lang w:val="en-US"/>
              </w:rPr>
              <w:t>13,20</w:t>
            </w:r>
          </w:p>
        </w:tc>
      </w:tr>
      <w:tr w:rsidR="0069583B" w14:paraId="40C31B1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87BE0" w14:textId="77777777" w:rsidR="0069583B" w:rsidRDefault="0069583B" w:rsidP="006D0A0B">
            <w:pPr>
              <w:rPr>
                <w:lang w:val="en-US"/>
              </w:rPr>
            </w:pPr>
          </w:p>
        </w:tc>
        <w:tc>
          <w:tcPr>
            <w:tcW w:w="1418" w:type="dxa"/>
            <w:gridSpan w:val="3"/>
            <w:tcBorders>
              <w:top w:val="nil"/>
              <w:bottom w:val="single" w:sz="2" w:space="0" w:color="auto"/>
            </w:tcBorders>
            <w:vAlign w:val="center"/>
          </w:tcPr>
          <w:p w14:paraId="78250AB3" w14:textId="77777777" w:rsidR="0069583B" w:rsidRDefault="0069583B" w:rsidP="006D0A0B">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40187C6C" w14:textId="77777777" w:rsidR="0069583B" w:rsidRDefault="0069583B" w:rsidP="006D0A0B">
            <w:pPr>
              <w:rPr>
                <w:lang w:val="en-US"/>
              </w:rPr>
            </w:pPr>
            <w:proofErr w:type="spellStart"/>
            <w:r>
              <w:rPr>
                <w:lang w:val="en-US"/>
              </w:rPr>
              <w:t>Muncitor</w:t>
            </w:r>
            <w:proofErr w:type="spellEnd"/>
          </w:p>
        </w:tc>
        <w:tc>
          <w:tcPr>
            <w:tcW w:w="1134" w:type="dxa"/>
            <w:gridSpan w:val="2"/>
            <w:tcBorders>
              <w:top w:val="nil"/>
              <w:bottom w:val="single" w:sz="2" w:space="0" w:color="auto"/>
            </w:tcBorders>
          </w:tcPr>
          <w:p w14:paraId="066A1DC5"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3004BC93" w14:textId="77777777" w:rsidR="0069583B" w:rsidRDefault="0069583B" w:rsidP="006D0A0B">
            <w:pPr>
              <w:rPr>
                <w:lang w:val="en-US"/>
              </w:rPr>
            </w:pPr>
            <w:r>
              <w:rPr>
                <w:lang w:val="en-US"/>
              </w:rPr>
              <w:t>50,89</w:t>
            </w:r>
          </w:p>
        </w:tc>
      </w:tr>
      <w:tr w:rsidR="0069583B" w14:paraId="25651518"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3D47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02BBF04" w14:textId="77777777" w:rsidR="0069583B" w:rsidRDefault="0069583B" w:rsidP="006D0A0B">
            <w:pPr>
              <w:jc w:val="center"/>
              <w:rPr>
                <w:sz w:val="16"/>
                <w:szCs w:val="16"/>
                <w:lang w:val="en-US"/>
              </w:rPr>
            </w:pPr>
            <w:r>
              <w:rPr>
                <w:sz w:val="16"/>
                <w:szCs w:val="16"/>
                <w:lang w:val="en-US"/>
              </w:rPr>
              <w:t>2670112202052</w:t>
            </w:r>
          </w:p>
        </w:tc>
        <w:tc>
          <w:tcPr>
            <w:tcW w:w="5953" w:type="dxa"/>
            <w:gridSpan w:val="5"/>
            <w:tcBorders>
              <w:top w:val="nil"/>
              <w:bottom w:val="single" w:sz="2" w:space="0" w:color="auto"/>
            </w:tcBorders>
          </w:tcPr>
          <w:p w14:paraId="294BBCBE" w14:textId="77777777" w:rsidR="0069583B" w:rsidRDefault="0069583B" w:rsidP="006D0A0B">
            <w:pPr>
              <w:rPr>
                <w:lang w:val="en-US"/>
              </w:rPr>
            </w:pPr>
            <w:proofErr w:type="spellStart"/>
            <w:r>
              <w:rPr>
                <w:lang w:val="en-US"/>
              </w:rPr>
              <w:t>Placi</w:t>
            </w:r>
            <w:proofErr w:type="spellEnd"/>
            <w:r>
              <w:rPr>
                <w:lang w:val="en-US"/>
              </w:rPr>
              <w:t xml:space="preserve"> </w:t>
            </w:r>
            <w:proofErr w:type="gramStart"/>
            <w:r>
              <w:rPr>
                <w:lang w:val="en-US"/>
              </w:rPr>
              <w:t xml:space="preserve">de  </w:t>
            </w:r>
            <w:proofErr w:type="spellStart"/>
            <w:r>
              <w:rPr>
                <w:lang w:val="en-US"/>
              </w:rPr>
              <w:t>gresie</w:t>
            </w:r>
            <w:proofErr w:type="spellEnd"/>
            <w:proofErr w:type="gramEnd"/>
            <w:r>
              <w:rPr>
                <w:lang w:val="en-US"/>
              </w:rPr>
              <w:t xml:space="preserve">  ceramic</w:t>
            </w:r>
          </w:p>
        </w:tc>
        <w:tc>
          <w:tcPr>
            <w:tcW w:w="1152" w:type="dxa"/>
            <w:gridSpan w:val="3"/>
            <w:tcBorders>
              <w:top w:val="nil"/>
              <w:bottom w:val="single" w:sz="2" w:space="0" w:color="auto"/>
            </w:tcBorders>
          </w:tcPr>
          <w:p w14:paraId="59949905" w14:textId="77777777" w:rsidR="0069583B" w:rsidRDefault="0069583B" w:rsidP="006D0A0B">
            <w:pPr>
              <w:rPr>
                <w:lang w:val="en-US"/>
              </w:rPr>
            </w:pPr>
            <w:r>
              <w:rPr>
                <w:lang w:val="en-US"/>
              </w:rPr>
              <w:t>m2</w:t>
            </w:r>
          </w:p>
        </w:tc>
        <w:tc>
          <w:tcPr>
            <w:tcW w:w="1117" w:type="dxa"/>
            <w:tcBorders>
              <w:top w:val="nil"/>
              <w:bottom w:val="single" w:sz="2" w:space="0" w:color="auto"/>
            </w:tcBorders>
          </w:tcPr>
          <w:p w14:paraId="34BF2E6F" w14:textId="77777777" w:rsidR="0069583B" w:rsidRDefault="0069583B" w:rsidP="006D0A0B">
            <w:pPr>
              <w:rPr>
                <w:lang w:val="en-US"/>
              </w:rPr>
            </w:pPr>
            <w:r>
              <w:rPr>
                <w:lang w:val="en-US"/>
              </w:rPr>
              <w:t>13,46</w:t>
            </w:r>
          </w:p>
        </w:tc>
      </w:tr>
      <w:tr w:rsidR="0069583B" w14:paraId="07D8B24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E6F91C"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04EF7447" w14:textId="77777777" w:rsidR="0069583B" w:rsidRDefault="0069583B" w:rsidP="006D0A0B">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14:paraId="714C77BF" w14:textId="77777777" w:rsidR="0069583B" w:rsidRDefault="0069583B" w:rsidP="006D0A0B">
            <w:pPr>
              <w:rPr>
                <w:lang w:val="en-US"/>
              </w:rPr>
            </w:pPr>
            <w:proofErr w:type="spellStart"/>
            <w:r>
              <w:rPr>
                <w:lang w:val="en-US"/>
              </w:rPr>
              <w:t>Adeziv</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rasini</w:t>
            </w:r>
            <w:proofErr w:type="spellEnd"/>
            <w:r>
              <w:rPr>
                <w:lang w:val="en-US"/>
              </w:rPr>
              <w:t xml:space="preserve"> </w:t>
            </w:r>
            <w:proofErr w:type="spellStart"/>
            <w:r>
              <w:rPr>
                <w:lang w:val="en-US"/>
              </w:rPr>
              <w:t>acrilice</w:t>
            </w:r>
            <w:proofErr w:type="spellEnd"/>
            <w:r>
              <w:rPr>
                <w:lang w:val="en-US"/>
              </w:rPr>
              <w:t xml:space="preserve"> </w:t>
            </w:r>
            <w:proofErr w:type="spellStart"/>
            <w:r>
              <w:rPr>
                <w:lang w:val="en-US"/>
              </w:rPr>
              <w:t>sau</w:t>
            </w:r>
            <w:proofErr w:type="spellEnd"/>
            <w:r>
              <w:rPr>
                <w:lang w:val="en-US"/>
              </w:rPr>
              <w:t xml:space="preserve"> latex</w:t>
            </w:r>
          </w:p>
        </w:tc>
        <w:tc>
          <w:tcPr>
            <w:tcW w:w="1152" w:type="dxa"/>
            <w:gridSpan w:val="3"/>
            <w:tcBorders>
              <w:top w:val="nil"/>
              <w:bottom w:val="single" w:sz="2" w:space="0" w:color="auto"/>
            </w:tcBorders>
          </w:tcPr>
          <w:p w14:paraId="1D9ABDD2" w14:textId="77777777" w:rsidR="0069583B" w:rsidRDefault="0069583B" w:rsidP="006D0A0B">
            <w:pPr>
              <w:rPr>
                <w:lang w:val="en-US"/>
              </w:rPr>
            </w:pPr>
            <w:r>
              <w:rPr>
                <w:lang w:val="en-US"/>
              </w:rPr>
              <w:t>kg</w:t>
            </w:r>
          </w:p>
        </w:tc>
        <w:tc>
          <w:tcPr>
            <w:tcW w:w="1117" w:type="dxa"/>
            <w:tcBorders>
              <w:top w:val="nil"/>
              <w:bottom w:val="single" w:sz="2" w:space="0" w:color="auto"/>
            </w:tcBorders>
          </w:tcPr>
          <w:p w14:paraId="5470D643" w14:textId="77777777" w:rsidR="0069583B" w:rsidRDefault="0069583B" w:rsidP="006D0A0B">
            <w:pPr>
              <w:rPr>
                <w:lang w:val="en-US"/>
              </w:rPr>
            </w:pPr>
            <w:r>
              <w:rPr>
                <w:lang w:val="en-US"/>
              </w:rPr>
              <w:t>76,56</w:t>
            </w:r>
          </w:p>
        </w:tc>
      </w:tr>
      <w:tr w:rsidR="0069583B" w14:paraId="2A5A09F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C949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21CC77B" w14:textId="77777777" w:rsidR="0069583B" w:rsidRDefault="0069583B" w:rsidP="006D0A0B">
            <w:pPr>
              <w:jc w:val="center"/>
              <w:rPr>
                <w:sz w:val="16"/>
                <w:szCs w:val="16"/>
                <w:lang w:val="en-US"/>
              </w:rPr>
            </w:pPr>
            <w:r>
              <w:rPr>
                <w:sz w:val="16"/>
                <w:szCs w:val="16"/>
                <w:lang w:val="en-US"/>
              </w:rPr>
              <w:t>2653102100853</w:t>
            </w:r>
          </w:p>
        </w:tc>
        <w:tc>
          <w:tcPr>
            <w:tcW w:w="5953" w:type="dxa"/>
            <w:gridSpan w:val="5"/>
            <w:tcBorders>
              <w:top w:val="nil"/>
              <w:bottom w:val="single" w:sz="2" w:space="0" w:color="auto"/>
            </w:tcBorders>
          </w:tcPr>
          <w:p w14:paraId="551DB218" w14:textId="77777777" w:rsidR="0069583B" w:rsidRDefault="0069583B" w:rsidP="006D0A0B">
            <w:pPr>
              <w:rPr>
                <w:lang w:val="en-US"/>
              </w:rPr>
            </w:pPr>
            <w:proofErr w:type="spellStart"/>
            <w:r>
              <w:rPr>
                <w:lang w:val="en-US"/>
              </w:rPr>
              <w:t>Praimer</w:t>
            </w:r>
            <w:proofErr w:type="spellEnd"/>
            <w:r>
              <w:rPr>
                <w:lang w:val="en-US"/>
              </w:rPr>
              <w:t xml:space="preserve"> (</w:t>
            </w:r>
            <w:proofErr w:type="spellStart"/>
            <w:r>
              <w:rPr>
                <w:lang w:val="en-US"/>
              </w:rPr>
              <w:t>grund</w:t>
            </w:r>
            <w:proofErr w:type="spellEnd"/>
            <w:r>
              <w:rPr>
                <w:lang w:val="en-US"/>
              </w:rPr>
              <w:t>)</w:t>
            </w:r>
          </w:p>
        </w:tc>
        <w:tc>
          <w:tcPr>
            <w:tcW w:w="1152" w:type="dxa"/>
            <w:gridSpan w:val="3"/>
            <w:tcBorders>
              <w:top w:val="nil"/>
              <w:bottom w:val="single" w:sz="2" w:space="0" w:color="auto"/>
            </w:tcBorders>
          </w:tcPr>
          <w:p w14:paraId="6F4618A9" w14:textId="77777777" w:rsidR="0069583B" w:rsidRDefault="0069583B" w:rsidP="006D0A0B">
            <w:pPr>
              <w:rPr>
                <w:lang w:val="en-US"/>
              </w:rPr>
            </w:pPr>
            <w:r>
              <w:rPr>
                <w:lang w:val="en-US"/>
              </w:rPr>
              <w:t>kg</w:t>
            </w:r>
          </w:p>
        </w:tc>
        <w:tc>
          <w:tcPr>
            <w:tcW w:w="1117" w:type="dxa"/>
            <w:tcBorders>
              <w:top w:val="nil"/>
              <w:bottom w:val="single" w:sz="2" w:space="0" w:color="auto"/>
            </w:tcBorders>
          </w:tcPr>
          <w:p w14:paraId="6F2CF258" w14:textId="77777777" w:rsidR="0069583B" w:rsidRDefault="0069583B" w:rsidP="006D0A0B">
            <w:pPr>
              <w:rPr>
                <w:lang w:val="en-US"/>
              </w:rPr>
            </w:pPr>
            <w:r>
              <w:rPr>
                <w:lang w:val="en-US"/>
              </w:rPr>
              <w:t>1,98</w:t>
            </w:r>
          </w:p>
        </w:tc>
      </w:tr>
      <w:tr w:rsidR="0069583B" w14:paraId="09E9E1F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3DF7AA"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73531CE8" w14:textId="77777777" w:rsidR="0069583B" w:rsidRDefault="0069583B" w:rsidP="006D0A0B">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5688DC8D" w14:textId="77777777" w:rsidR="0069583B" w:rsidRDefault="0069583B" w:rsidP="006D0A0B">
            <w:pPr>
              <w:rPr>
                <w:lang w:val="en-US"/>
              </w:rPr>
            </w:pPr>
            <w:proofErr w:type="spellStart"/>
            <w:r>
              <w:rPr>
                <w:lang w:val="en-US"/>
              </w:rPr>
              <w:t>Fuga</w:t>
            </w:r>
            <w:proofErr w:type="spellEnd"/>
          </w:p>
        </w:tc>
        <w:tc>
          <w:tcPr>
            <w:tcW w:w="1152" w:type="dxa"/>
            <w:gridSpan w:val="3"/>
            <w:tcBorders>
              <w:top w:val="nil"/>
              <w:bottom w:val="single" w:sz="2" w:space="0" w:color="auto"/>
            </w:tcBorders>
          </w:tcPr>
          <w:p w14:paraId="5B81F931" w14:textId="77777777" w:rsidR="0069583B" w:rsidRDefault="0069583B" w:rsidP="006D0A0B">
            <w:pPr>
              <w:rPr>
                <w:lang w:val="en-US"/>
              </w:rPr>
            </w:pPr>
            <w:r>
              <w:rPr>
                <w:lang w:val="en-US"/>
              </w:rPr>
              <w:t>kg</w:t>
            </w:r>
          </w:p>
        </w:tc>
        <w:tc>
          <w:tcPr>
            <w:tcW w:w="1117" w:type="dxa"/>
            <w:tcBorders>
              <w:top w:val="nil"/>
              <w:bottom w:val="single" w:sz="2" w:space="0" w:color="auto"/>
            </w:tcBorders>
          </w:tcPr>
          <w:p w14:paraId="2441C331" w14:textId="77777777" w:rsidR="0069583B" w:rsidRDefault="0069583B" w:rsidP="006D0A0B">
            <w:pPr>
              <w:rPr>
                <w:lang w:val="en-US"/>
              </w:rPr>
            </w:pPr>
            <w:r>
              <w:rPr>
                <w:lang w:val="en-US"/>
              </w:rPr>
              <w:t>2,64</w:t>
            </w:r>
          </w:p>
        </w:tc>
      </w:tr>
      <w:tr w:rsidR="0069583B" w14:paraId="656020C3"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F0FF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764FA0F" w14:textId="77777777" w:rsidR="0069583B" w:rsidRDefault="0069583B" w:rsidP="006D0A0B">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14:paraId="07D9DE41" w14:textId="77777777" w:rsidR="0069583B" w:rsidRDefault="0069583B" w:rsidP="006D0A0B">
            <w:pPr>
              <w:rPr>
                <w:lang w:val="en-US"/>
              </w:rPr>
            </w:pPr>
            <w:r>
              <w:rPr>
                <w:lang w:val="en-US"/>
              </w:rPr>
              <w:t xml:space="preserve">Disc </w:t>
            </w:r>
            <w:proofErr w:type="spellStart"/>
            <w:r>
              <w:rPr>
                <w:lang w:val="en-US"/>
              </w:rPr>
              <w:t>abraziv</w:t>
            </w:r>
            <w:proofErr w:type="spellEnd"/>
          </w:p>
        </w:tc>
        <w:tc>
          <w:tcPr>
            <w:tcW w:w="1152" w:type="dxa"/>
            <w:gridSpan w:val="3"/>
            <w:tcBorders>
              <w:top w:val="nil"/>
              <w:bottom w:val="single" w:sz="2" w:space="0" w:color="auto"/>
            </w:tcBorders>
          </w:tcPr>
          <w:p w14:paraId="4C301E0F" w14:textId="77777777" w:rsidR="0069583B" w:rsidRDefault="0069583B" w:rsidP="006D0A0B">
            <w:pPr>
              <w:rPr>
                <w:lang w:val="en-US"/>
              </w:rPr>
            </w:pPr>
            <w:proofErr w:type="spellStart"/>
            <w:r>
              <w:rPr>
                <w:lang w:val="en-US"/>
              </w:rPr>
              <w:t>buc</w:t>
            </w:r>
            <w:proofErr w:type="spellEnd"/>
          </w:p>
        </w:tc>
        <w:tc>
          <w:tcPr>
            <w:tcW w:w="1117" w:type="dxa"/>
            <w:tcBorders>
              <w:top w:val="nil"/>
              <w:bottom w:val="single" w:sz="2" w:space="0" w:color="auto"/>
            </w:tcBorders>
          </w:tcPr>
          <w:p w14:paraId="6CFDF2FF" w14:textId="77777777" w:rsidR="0069583B" w:rsidRDefault="0069583B" w:rsidP="006D0A0B">
            <w:pPr>
              <w:rPr>
                <w:lang w:val="en-US"/>
              </w:rPr>
            </w:pPr>
            <w:r>
              <w:rPr>
                <w:lang w:val="en-US"/>
              </w:rPr>
              <w:t>0,26</w:t>
            </w:r>
          </w:p>
        </w:tc>
      </w:tr>
      <w:tr w:rsidR="0069583B" w14:paraId="264FB2E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5CA0F"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BB56689" w14:textId="77777777" w:rsidR="0069583B" w:rsidRDefault="0069583B" w:rsidP="006D0A0B">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92B5B60" w14:textId="77777777" w:rsidR="0069583B" w:rsidRDefault="0069583B" w:rsidP="006D0A0B">
            <w:pPr>
              <w:rPr>
                <w:lang w:val="en-US"/>
              </w:rPr>
            </w:pPr>
            <w:r>
              <w:rPr>
                <w:lang w:val="en-US"/>
              </w:rPr>
              <w:t xml:space="preserve"> </w:t>
            </w:r>
            <w:proofErr w:type="spellStart"/>
            <w:r>
              <w:rPr>
                <w:lang w:val="en-US"/>
              </w:rPr>
              <w:t>Apa</w:t>
            </w:r>
            <w:proofErr w:type="spellEnd"/>
          </w:p>
        </w:tc>
        <w:tc>
          <w:tcPr>
            <w:tcW w:w="1152" w:type="dxa"/>
            <w:gridSpan w:val="3"/>
            <w:tcBorders>
              <w:top w:val="nil"/>
              <w:bottom w:val="single" w:sz="2" w:space="0" w:color="auto"/>
            </w:tcBorders>
          </w:tcPr>
          <w:p w14:paraId="3F5D6843" w14:textId="77777777" w:rsidR="0069583B" w:rsidRDefault="0069583B" w:rsidP="006D0A0B">
            <w:pPr>
              <w:rPr>
                <w:lang w:val="en-US"/>
              </w:rPr>
            </w:pPr>
            <w:r>
              <w:rPr>
                <w:lang w:val="en-US"/>
              </w:rPr>
              <w:t>m3</w:t>
            </w:r>
          </w:p>
        </w:tc>
        <w:tc>
          <w:tcPr>
            <w:tcW w:w="1117" w:type="dxa"/>
            <w:tcBorders>
              <w:top w:val="nil"/>
              <w:bottom w:val="single" w:sz="2" w:space="0" w:color="auto"/>
            </w:tcBorders>
          </w:tcPr>
          <w:p w14:paraId="7D75ABE0" w14:textId="77777777" w:rsidR="0069583B" w:rsidRDefault="0069583B" w:rsidP="006D0A0B">
            <w:pPr>
              <w:rPr>
                <w:lang w:val="en-US"/>
              </w:rPr>
            </w:pPr>
            <w:r>
              <w:rPr>
                <w:lang w:val="en-US"/>
              </w:rPr>
              <w:t>0,07</w:t>
            </w:r>
          </w:p>
        </w:tc>
      </w:tr>
      <w:tr w:rsidR="0069583B" w14:paraId="4E47514D"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F0B9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CBC076E" w14:textId="77777777" w:rsidR="0069583B" w:rsidRDefault="0069583B" w:rsidP="006D0A0B">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14:paraId="1475D890"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taiat</w:t>
            </w:r>
            <w:proofErr w:type="spellEnd"/>
            <w:r>
              <w:rPr>
                <w:lang w:val="en-US"/>
              </w:rPr>
              <w:t xml:space="preserve"> </w:t>
            </w:r>
            <w:proofErr w:type="spellStart"/>
            <w:r>
              <w:rPr>
                <w:lang w:val="en-US"/>
              </w:rPr>
              <w:t>piatra</w:t>
            </w:r>
            <w:proofErr w:type="spellEnd"/>
            <w:r>
              <w:rPr>
                <w:lang w:val="en-US"/>
              </w:rPr>
              <w:t xml:space="preserve"> </w:t>
            </w:r>
            <w:proofErr w:type="spellStart"/>
            <w:r>
              <w:rPr>
                <w:lang w:val="en-US"/>
              </w:rPr>
              <w:t>universala</w:t>
            </w:r>
            <w:proofErr w:type="spellEnd"/>
          </w:p>
        </w:tc>
        <w:tc>
          <w:tcPr>
            <w:tcW w:w="1134" w:type="dxa"/>
            <w:gridSpan w:val="2"/>
            <w:tcBorders>
              <w:top w:val="nil"/>
              <w:bottom w:val="single" w:sz="2" w:space="0" w:color="auto"/>
            </w:tcBorders>
          </w:tcPr>
          <w:p w14:paraId="0801B860"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50AE6DC" w14:textId="77777777" w:rsidR="0069583B" w:rsidRDefault="0069583B" w:rsidP="006D0A0B">
            <w:pPr>
              <w:rPr>
                <w:lang w:val="en-US"/>
              </w:rPr>
            </w:pPr>
            <w:r>
              <w:rPr>
                <w:lang w:val="en-US"/>
              </w:rPr>
              <w:t>4,53</w:t>
            </w:r>
          </w:p>
        </w:tc>
      </w:tr>
      <w:tr w:rsidR="0069583B" w14:paraId="2843F47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6C679"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BF8DF15" w14:textId="77777777" w:rsidR="0069583B" w:rsidRDefault="0069583B" w:rsidP="006D0A0B">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3592FB47" w14:textId="77777777" w:rsidR="0069583B" w:rsidRDefault="0069583B" w:rsidP="006D0A0B">
            <w:pPr>
              <w:rPr>
                <w:lang w:val="en-US"/>
              </w:rPr>
            </w:pPr>
            <w:proofErr w:type="spellStart"/>
            <w:r>
              <w:rPr>
                <w:lang w:val="en-US"/>
              </w:rPr>
              <w:t>Macara</w:t>
            </w:r>
            <w:proofErr w:type="spellEnd"/>
            <w:r>
              <w:rPr>
                <w:lang w:val="en-US"/>
              </w:rPr>
              <w:t xml:space="preserve"> de </w:t>
            </w:r>
            <w:proofErr w:type="spellStart"/>
            <w:r>
              <w:rPr>
                <w:lang w:val="en-US"/>
              </w:rPr>
              <w:t>fereastra</w:t>
            </w:r>
            <w:proofErr w:type="spellEnd"/>
          </w:p>
        </w:tc>
        <w:tc>
          <w:tcPr>
            <w:tcW w:w="1134" w:type="dxa"/>
            <w:gridSpan w:val="2"/>
            <w:tcBorders>
              <w:top w:val="nil"/>
              <w:bottom w:val="single" w:sz="2" w:space="0" w:color="auto"/>
            </w:tcBorders>
          </w:tcPr>
          <w:p w14:paraId="62BE93AE"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4345F97" w14:textId="77777777" w:rsidR="0069583B" w:rsidRDefault="0069583B" w:rsidP="006D0A0B">
            <w:pPr>
              <w:rPr>
                <w:lang w:val="en-US"/>
              </w:rPr>
            </w:pPr>
            <w:r>
              <w:rPr>
                <w:lang w:val="en-US"/>
              </w:rPr>
              <w:t>0,48</w:t>
            </w:r>
          </w:p>
        </w:tc>
      </w:tr>
      <w:tr w:rsidR="0069583B" w14:paraId="495F8585"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6D73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6B7C4714" w14:textId="77777777" w:rsidR="0069583B" w:rsidRDefault="0069583B" w:rsidP="006D0A0B">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14:paraId="19BFB724" w14:textId="77777777" w:rsidR="0069583B" w:rsidRDefault="0069583B" w:rsidP="006D0A0B">
            <w:pPr>
              <w:rPr>
                <w:lang w:val="en-US"/>
              </w:rPr>
            </w:pPr>
            <w:proofErr w:type="spellStart"/>
            <w:r>
              <w:rPr>
                <w:lang w:val="en-US"/>
              </w:rPr>
              <w:t>Masina</w:t>
            </w:r>
            <w:proofErr w:type="spellEnd"/>
            <w:r>
              <w:rPr>
                <w:lang w:val="en-US"/>
              </w:rPr>
              <w:t xml:space="preserve"> de </w:t>
            </w:r>
            <w:proofErr w:type="spellStart"/>
            <w:r>
              <w:rPr>
                <w:lang w:val="en-US"/>
              </w:rPr>
              <w:t>gaurit</w:t>
            </w:r>
            <w:proofErr w:type="spellEnd"/>
            <w:r>
              <w:rPr>
                <w:lang w:val="en-US"/>
              </w:rPr>
              <w:t xml:space="preserve"> </w:t>
            </w:r>
            <w:proofErr w:type="spellStart"/>
            <w:r>
              <w:rPr>
                <w:lang w:val="en-US"/>
              </w:rPr>
              <w:t>electrica</w:t>
            </w:r>
            <w:proofErr w:type="spellEnd"/>
            <w:r>
              <w:rPr>
                <w:lang w:val="en-US"/>
              </w:rPr>
              <w:t xml:space="preserve"> cu </w:t>
            </w:r>
            <w:proofErr w:type="spellStart"/>
            <w:r>
              <w:rPr>
                <w:lang w:val="en-US"/>
              </w:rPr>
              <w:t>ajutaj</w:t>
            </w:r>
            <w:proofErr w:type="spellEnd"/>
            <w:r>
              <w:rPr>
                <w:lang w:val="en-US"/>
              </w:rPr>
              <w:t xml:space="preserve"> de </w:t>
            </w:r>
            <w:proofErr w:type="spellStart"/>
            <w:r>
              <w:rPr>
                <w:lang w:val="en-US"/>
              </w:rPr>
              <w:t>snec</w:t>
            </w:r>
            <w:proofErr w:type="spellEnd"/>
          </w:p>
        </w:tc>
        <w:tc>
          <w:tcPr>
            <w:tcW w:w="1134" w:type="dxa"/>
            <w:gridSpan w:val="2"/>
            <w:tcBorders>
              <w:top w:val="nil"/>
              <w:bottom w:val="single" w:sz="2" w:space="0" w:color="auto"/>
            </w:tcBorders>
          </w:tcPr>
          <w:p w14:paraId="6AE190B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A79452B" w14:textId="77777777" w:rsidR="0069583B" w:rsidRDefault="0069583B" w:rsidP="006D0A0B">
            <w:pPr>
              <w:rPr>
                <w:lang w:val="en-US"/>
              </w:rPr>
            </w:pPr>
            <w:r>
              <w:rPr>
                <w:lang w:val="en-US"/>
              </w:rPr>
              <w:t>0,10</w:t>
            </w:r>
          </w:p>
        </w:tc>
      </w:tr>
      <w:tr w:rsidR="0069583B" w14:paraId="559610A4"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225AA" w14:textId="77777777" w:rsidR="0069583B" w:rsidRDefault="0069583B" w:rsidP="006D0A0B">
            <w:pPr>
              <w:rPr>
                <w:lang w:val="en-US"/>
              </w:rPr>
            </w:pPr>
            <w:r>
              <w:rPr>
                <w:lang w:val="en-US"/>
              </w:rPr>
              <w:t>43</w:t>
            </w:r>
          </w:p>
        </w:tc>
        <w:tc>
          <w:tcPr>
            <w:tcW w:w="1418" w:type="dxa"/>
            <w:gridSpan w:val="3"/>
            <w:tcBorders>
              <w:top w:val="single" w:sz="4" w:space="0" w:color="auto"/>
              <w:bottom w:val="single" w:sz="4" w:space="0" w:color="auto"/>
            </w:tcBorders>
          </w:tcPr>
          <w:p w14:paraId="31BBEF9B" w14:textId="77777777" w:rsidR="0069583B" w:rsidRDefault="0069583B" w:rsidP="006D0A0B">
            <w:pPr>
              <w:rPr>
                <w:lang w:val="en-US"/>
              </w:rPr>
            </w:pPr>
            <w:r>
              <w:rPr>
                <w:lang w:val="en-US"/>
              </w:rPr>
              <w:t>RpCE33A</w:t>
            </w:r>
          </w:p>
          <w:p w14:paraId="11E3E919"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6F722B1D"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Umplerea</w:t>
            </w:r>
            <w:proofErr w:type="spellEnd"/>
            <w:r>
              <w:rPr>
                <w:lang w:val="en-US"/>
              </w:rPr>
              <w:t xml:space="preserve"> </w:t>
            </w:r>
            <w:proofErr w:type="spellStart"/>
            <w:r>
              <w:rPr>
                <w:lang w:val="en-US"/>
              </w:rPr>
              <w:t>rosturilor</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trotuar</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soclul</w:t>
            </w:r>
            <w:proofErr w:type="spellEnd"/>
            <w:r>
              <w:rPr>
                <w:lang w:val="en-US"/>
              </w:rPr>
              <w:t xml:space="preserve"> </w:t>
            </w:r>
            <w:proofErr w:type="spellStart"/>
            <w:r>
              <w:rPr>
                <w:lang w:val="en-US"/>
              </w:rPr>
              <w:t>cladirii</w:t>
            </w:r>
            <w:proofErr w:type="spellEnd"/>
            <w:r>
              <w:rPr>
                <w:lang w:val="en-US"/>
              </w:rPr>
              <w:t xml:space="preserve">, cu </w:t>
            </w:r>
            <w:proofErr w:type="spellStart"/>
            <w:r>
              <w:rPr>
                <w:lang w:val="en-US"/>
              </w:rPr>
              <w:t>bitum</w:t>
            </w:r>
            <w:proofErr w:type="spellEnd"/>
            <w:r>
              <w:rPr>
                <w:lang w:val="en-US"/>
              </w:rPr>
              <w:t xml:space="preserve"> tip D</w:t>
            </w:r>
            <w:r>
              <w:rPr>
                <w:rFonts w:ascii="Times New Roman CYR" w:hAnsi="Times New Roman CYR" w:cs="Times New Roman CYR"/>
                <w:sz w:val="16"/>
                <w:szCs w:val="16"/>
                <w:lang w:val="en-US"/>
              </w:rPr>
              <w:t xml:space="preserve"> </w:t>
            </w:r>
          </w:p>
          <w:p w14:paraId="09ECD8DF"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E4894B0" w14:textId="77777777" w:rsidR="0069583B" w:rsidRDefault="0069583B" w:rsidP="006D0A0B">
            <w:pPr>
              <w:jc w:val="center"/>
              <w:rPr>
                <w:lang w:val="en-US"/>
              </w:rPr>
            </w:pPr>
            <w:r>
              <w:rPr>
                <w:lang w:val="en-US"/>
              </w:rPr>
              <w:t>m</w:t>
            </w:r>
          </w:p>
        </w:tc>
        <w:tc>
          <w:tcPr>
            <w:tcW w:w="1135" w:type="dxa"/>
            <w:gridSpan w:val="2"/>
            <w:tcBorders>
              <w:top w:val="single" w:sz="4" w:space="0" w:color="auto"/>
              <w:bottom w:val="single" w:sz="4" w:space="0" w:color="auto"/>
            </w:tcBorders>
            <w:vAlign w:val="center"/>
          </w:tcPr>
          <w:p w14:paraId="217D0E30" w14:textId="77777777" w:rsidR="0069583B" w:rsidRDefault="0069583B" w:rsidP="006D0A0B">
            <w:pPr>
              <w:jc w:val="center"/>
              <w:rPr>
                <w:lang w:val="en-US"/>
              </w:rPr>
            </w:pPr>
            <w:r>
              <w:rPr>
                <w:lang w:val="en-US"/>
              </w:rPr>
              <w:t>20,00</w:t>
            </w:r>
          </w:p>
        </w:tc>
      </w:tr>
      <w:tr w:rsidR="0069583B" w14:paraId="15FD0FF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94F2C" w14:textId="77777777" w:rsidR="0069583B" w:rsidRDefault="0069583B" w:rsidP="006D0A0B">
            <w:pPr>
              <w:rPr>
                <w:lang w:val="en-US"/>
              </w:rPr>
            </w:pPr>
          </w:p>
        </w:tc>
        <w:tc>
          <w:tcPr>
            <w:tcW w:w="1418" w:type="dxa"/>
            <w:gridSpan w:val="3"/>
            <w:tcBorders>
              <w:top w:val="nil"/>
              <w:bottom w:val="single" w:sz="2" w:space="0" w:color="auto"/>
            </w:tcBorders>
            <w:vAlign w:val="center"/>
          </w:tcPr>
          <w:p w14:paraId="752F44E4" w14:textId="77777777" w:rsidR="0069583B" w:rsidRDefault="0069583B" w:rsidP="006D0A0B">
            <w:pPr>
              <w:jc w:val="center"/>
              <w:rPr>
                <w:sz w:val="16"/>
                <w:szCs w:val="16"/>
                <w:lang w:val="en-US"/>
              </w:rPr>
            </w:pPr>
            <w:r>
              <w:rPr>
                <w:sz w:val="16"/>
                <w:szCs w:val="16"/>
                <w:lang w:val="en-US"/>
              </w:rPr>
              <w:t>7129040010110</w:t>
            </w:r>
          </w:p>
        </w:tc>
        <w:tc>
          <w:tcPr>
            <w:tcW w:w="5953" w:type="dxa"/>
            <w:gridSpan w:val="5"/>
            <w:tcBorders>
              <w:top w:val="nil"/>
              <w:bottom w:val="single" w:sz="2" w:space="0" w:color="auto"/>
            </w:tcBorders>
          </w:tcPr>
          <w:p w14:paraId="3172CD0D" w14:textId="77777777" w:rsidR="0069583B" w:rsidRDefault="0069583B" w:rsidP="006D0A0B">
            <w:pPr>
              <w:rPr>
                <w:lang w:val="en-US"/>
              </w:rPr>
            </w:pPr>
            <w:proofErr w:type="spellStart"/>
            <w:r>
              <w:rPr>
                <w:lang w:val="en-US"/>
              </w:rPr>
              <w:t>Asfaltator</w:t>
            </w:r>
            <w:proofErr w:type="spellEnd"/>
          </w:p>
        </w:tc>
        <w:tc>
          <w:tcPr>
            <w:tcW w:w="1134" w:type="dxa"/>
            <w:gridSpan w:val="2"/>
            <w:tcBorders>
              <w:top w:val="nil"/>
              <w:bottom w:val="single" w:sz="2" w:space="0" w:color="auto"/>
            </w:tcBorders>
          </w:tcPr>
          <w:p w14:paraId="1C3126B2"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4A62C45" w14:textId="77777777" w:rsidR="0069583B" w:rsidRDefault="0069583B" w:rsidP="006D0A0B">
            <w:pPr>
              <w:rPr>
                <w:lang w:val="en-US"/>
              </w:rPr>
            </w:pPr>
            <w:r>
              <w:rPr>
                <w:lang w:val="en-US"/>
              </w:rPr>
              <w:t>1,60</w:t>
            </w:r>
          </w:p>
        </w:tc>
      </w:tr>
      <w:tr w:rsidR="0069583B" w14:paraId="254A0F27"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5B03E0" w14:textId="77777777" w:rsidR="0069583B" w:rsidRDefault="0069583B" w:rsidP="006D0A0B">
            <w:pPr>
              <w:rPr>
                <w:lang w:val="en-US"/>
              </w:rPr>
            </w:pPr>
          </w:p>
        </w:tc>
        <w:tc>
          <w:tcPr>
            <w:tcW w:w="1418" w:type="dxa"/>
            <w:gridSpan w:val="3"/>
            <w:tcBorders>
              <w:top w:val="nil"/>
              <w:bottom w:val="single" w:sz="2" w:space="0" w:color="auto"/>
            </w:tcBorders>
            <w:vAlign w:val="center"/>
          </w:tcPr>
          <w:p w14:paraId="46B06D3C" w14:textId="77777777" w:rsidR="0069583B" w:rsidRDefault="0069583B" w:rsidP="006D0A0B">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95B6DDC"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134" w:type="dxa"/>
            <w:gridSpan w:val="2"/>
            <w:tcBorders>
              <w:top w:val="nil"/>
              <w:bottom w:val="single" w:sz="2" w:space="0" w:color="auto"/>
            </w:tcBorders>
          </w:tcPr>
          <w:p w14:paraId="439293AC"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93805F9" w14:textId="77777777" w:rsidR="0069583B" w:rsidRDefault="0069583B" w:rsidP="006D0A0B">
            <w:pPr>
              <w:rPr>
                <w:lang w:val="en-US"/>
              </w:rPr>
            </w:pPr>
            <w:r>
              <w:rPr>
                <w:lang w:val="en-US"/>
              </w:rPr>
              <w:t>0,40</w:t>
            </w:r>
          </w:p>
        </w:tc>
      </w:tr>
      <w:tr w:rsidR="0069583B" w14:paraId="73313B9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4220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5C099492" w14:textId="77777777" w:rsidR="0069583B" w:rsidRDefault="0069583B" w:rsidP="006D0A0B">
            <w:pPr>
              <w:jc w:val="center"/>
              <w:rPr>
                <w:sz w:val="16"/>
                <w:szCs w:val="16"/>
                <w:lang w:val="en-US"/>
              </w:rPr>
            </w:pPr>
            <w:r>
              <w:rPr>
                <w:sz w:val="16"/>
                <w:szCs w:val="16"/>
                <w:lang w:val="en-US"/>
              </w:rPr>
              <w:t>2320322600218</w:t>
            </w:r>
          </w:p>
        </w:tc>
        <w:tc>
          <w:tcPr>
            <w:tcW w:w="5953" w:type="dxa"/>
            <w:gridSpan w:val="5"/>
            <w:tcBorders>
              <w:top w:val="nil"/>
              <w:bottom w:val="single" w:sz="2" w:space="0" w:color="auto"/>
            </w:tcBorders>
          </w:tcPr>
          <w:p w14:paraId="769589D1" w14:textId="77777777" w:rsidR="0069583B" w:rsidRDefault="0069583B" w:rsidP="006D0A0B">
            <w:pPr>
              <w:rPr>
                <w:lang w:val="en-US"/>
              </w:rPr>
            </w:pPr>
            <w:proofErr w:type="spellStart"/>
            <w:r>
              <w:rPr>
                <w:lang w:val="en-US"/>
              </w:rPr>
              <w:t>Bitum</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drumuri</w:t>
            </w:r>
            <w:proofErr w:type="spellEnd"/>
            <w:r>
              <w:rPr>
                <w:lang w:val="en-US"/>
              </w:rPr>
              <w:t xml:space="preserve"> tip D 120/180</w:t>
            </w:r>
          </w:p>
        </w:tc>
        <w:tc>
          <w:tcPr>
            <w:tcW w:w="1152" w:type="dxa"/>
            <w:gridSpan w:val="3"/>
            <w:tcBorders>
              <w:top w:val="nil"/>
              <w:bottom w:val="single" w:sz="2" w:space="0" w:color="auto"/>
            </w:tcBorders>
          </w:tcPr>
          <w:p w14:paraId="61D4FC87" w14:textId="77777777" w:rsidR="0069583B" w:rsidRDefault="0069583B" w:rsidP="006D0A0B">
            <w:pPr>
              <w:rPr>
                <w:lang w:val="en-US"/>
              </w:rPr>
            </w:pPr>
            <w:r>
              <w:rPr>
                <w:lang w:val="en-US"/>
              </w:rPr>
              <w:t>kg</w:t>
            </w:r>
          </w:p>
        </w:tc>
        <w:tc>
          <w:tcPr>
            <w:tcW w:w="1117" w:type="dxa"/>
            <w:tcBorders>
              <w:top w:val="nil"/>
              <w:bottom w:val="single" w:sz="2" w:space="0" w:color="auto"/>
            </w:tcBorders>
          </w:tcPr>
          <w:p w14:paraId="42E8AC92" w14:textId="77777777" w:rsidR="0069583B" w:rsidRDefault="0069583B" w:rsidP="006D0A0B">
            <w:pPr>
              <w:rPr>
                <w:lang w:val="en-US"/>
              </w:rPr>
            </w:pPr>
            <w:r>
              <w:rPr>
                <w:lang w:val="en-US"/>
              </w:rPr>
              <w:t>10,30</w:t>
            </w:r>
          </w:p>
        </w:tc>
      </w:tr>
      <w:tr w:rsidR="0069583B" w14:paraId="07D95579"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C83F43"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72FCFB9" w14:textId="77777777" w:rsidR="0069583B" w:rsidRDefault="0069583B" w:rsidP="006D0A0B">
            <w:pPr>
              <w:jc w:val="center"/>
              <w:rPr>
                <w:sz w:val="16"/>
                <w:szCs w:val="16"/>
                <w:lang w:val="en-US"/>
              </w:rPr>
            </w:pPr>
            <w:r>
              <w:rPr>
                <w:sz w:val="16"/>
                <w:szCs w:val="16"/>
                <w:lang w:val="en-US"/>
              </w:rPr>
              <w:t>2320166200975</w:t>
            </w:r>
          </w:p>
        </w:tc>
        <w:tc>
          <w:tcPr>
            <w:tcW w:w="5953" w:type="dxa"/>
            <w:gridSpan w:val="5"/>
            <w:tcBorders>
              <w:top w:val="nil"/>
              <w:bottom w:val="single" w:sz="2" w:space="0" w:color="auto"/>
            </w:tcBorders>
          </w:tcPr>
          <w:p w14:paraId="2040B2A4" w14:textId="77777777" w:rsidR="0069583B" w:rsidRDefault="0069583B" w:rsidP="006D0A0B">
            <w:pPr>
              <w:rPr>
                <w:lang w:val="en-US"/>
              </w:rPr>
            </w:pPr>
            <w:proofErr w:type="spellStart"/>
            <w:r>
              <w:rPr>
                <w:lang w:val="en-US"/>
              </w:rPr>
              <w:t>Combustibil</w:t>
            </w:r>
            <w:proofErr w:type="spellEnd"/>
            <w:r>
              <w:rPr>
                <w:lang w:val="en-US"/>
              </w:rPr>
              <w:t xml:space="preserve"> </w:t>
            </w:r>
            <w:proofErr w:type="spellStart"/>
            <w:r>
              <w:rPr>
                <w:lang w:val="en-US"/>
              </w:rPr>
              <w:t>lichid</w:t>
            </w:r>
            <w:proofErr w:type="spellEnd"/>
            <w:r>
              <w:rPr>
                <w:lang w:val="en-US"/>
              </w:rPr>
              <w:t xml:space="preserve"> </w:t>
            </w:r>
            <w:proofErr w:type="spellStart"/>
            <w:r>
              <w:rPr>
                <w:lang w:val="en-US"/>
              </w:rPr>
              <w:t>usor</w:t>
            </w:r>
            <w:proofErr w:type="spellEnd"/>
          </w:p>
        </w:tc>
        <w:tc>
          <w:tcPr>
            <w:tcW w:w="1152" w:type="dxa"/>
            <w:gridSpan w:val="3"/>
            <w:tcBorders>
              <w:top w:val="nil"/>
              <w:bottom w:val="single" w:sz="2" w:space="0" w:color="auto"/>
            </w:tcBorders>
          </w:tcPr>
          <w:p w14:paraId="6D120D86" w14:textId="77777777" w:rsidR="0069583B" w:rsidRDefault="0069583B" w:rsidP="006D0A0B">
            <w:pPr>
              <w:rPr>
                <w:lang w:val="en-US"/>
              </w:rPr>
            </w:pPr>
            <w:r>
              <w:rPr>
                <w:lang w:val="en-US"/>
              </w:rPr>
              <w:t>kg</w:t>
            </w:r>
          </w:p>
        </w:tc>
        <w:tc>
          <w:tcPr>
            <w:tcW w:w="1117" w:type="dxa"/>
            <w:tcBorders>
              <w:top w:val="nil"/>
              <w:bottom w:val="single" w:sz="2" w:space="0" w:color="auto"/>
            </w:tcBorders>
          </w:tcPr>
          <w:p w14:paraId="689DC69D" w14:textId="77777777" w:rsidR="0069583B" w:rsidRDefault="0069583B" w:rsidP="006D0A0B">
            <w:pPr>
              <w:rPr>
                <w:lang w:val="en-US"/>
              </w:rPr>
            </w:pPr>
            <w:r>
              <w:rPr>
                <w:lang w:val="en-US"/>
              </w:rPr>
              <w:t>2,27</w:t>
            </w:r>
          </w:p>
        </w:tc>
      </w:tr>
      <w:tr w:rsidR="0069583B" w14:paraId="49A3C9B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B0ADAB"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10034121" w14:textId="77777777" w:rsidR="0069583B" w:rsidRDefault="0069583B" w:rsidP="006D0A0B">
            <w:pPr>
              <w:jc w:val="center"/>
              <w:rPr>
                <w:sz w:val="16"/>
                <w:szCs w:val="16"/>
                <w:lang w:val="en-US"/>
              </w:rPr>
            </w:pPr>
            <w:r>
              <w:rPr>
                <w:sz w:val="16"/>
                <w:szCs w:val="16"/>
                <w:lang w:val="en-US"/>
              </w:rPr>
              <w:t>2653102100880</w:t>
            </w:r>
          </w:p>
        </w:tc>
        <w:tc>
          <w:tcPr>
            <w:tcW w:w="5953" w:type="dxa"/>
            <w:gridSpan w:val="5"/>
            <w:tcBorders>
              <w:top w:val="nil"/>
              <w:bottom w:val="single" w:sz="2" w:space="0" w:color="auto"/>
            </w:tcBorders>
          </w:tcPr>
          <w:p w14:paraId="67E657D1" w14:textId="77777777" w:rsidR="0069583B" w:rsidRDefault="0069583B" w:rsidP="006D0A0B">
            <w:pPr>
              <w:rPr>
                <w:lang w:val="en-US"/>
              </w:rPr>
            </w:pPr>
            <w:r>
              <w:rPr>
                <w:lang w:val="en-US"/>
              </w:rPr>
              <w:t xml:space="preserve">Filer de calcar </w:t>
            </w:r>
            <w:proofErr w:type="spellStart"/>
            <w:r>
              <w:rPr>
                <w:lang w:val="en-US"/>
              </w:rPr>
              <w:t>saci</w:t>
            </w:r>
            <w:proofErr w:type="spellEnd"/>
            <w:r>
              <w:rPr>
                <w:lang w:val="en-US"/>
              </w:rPr>
              <w:t xml:space="preserve"> S 539</w:t>
            </w:r>
          </w:p>
        </w:tc>
        <w:tc>
          <w:tcPr>
            <w:tcW w:w="1152" w:type="dxa"/>
            <w:gridSpan w:val="3"/>
            <w:tcBorders>
              <w:top w:val="nil"/>
              <w:bottom w:val="single" w:sz="2" w:space="0" w:color="auto"/>
            </w:tcBorders>
          </w:tcPr>
          <w:p w14:paraId="0AC3DC0C" w14:textId="77777777" w:rsidR="0069583B" w:rsidRDefault="0069583B" w:rsidP="006D0A0B">
            <w:pPr>
              <w:rPr>
                <w:lang w:val="en-US"/>
              </w:rPr>
            </w:pPr>
            <w:r>
              <w:rPr>
                <w:lang w:val="en-US"/>
              </w:rPr>
              <w:t>kg</w:t>
            </w:r>
          </w:p>
        </w:tc>
        <w:tc>
          <w:tcPr>
            <w:tcW w:w="1117" w:type="dxa"/>
            <w:tcBorders>
              <w:top w:val="nil"/>
              <w:bottom w:val="single" w:sz="2" w:space="0" w:color="auto"/>
            </w:tcBorders>
          </w:tcPr>
          <w:p w14:paraId="16DD7A26" w14:textId="77777777" w:rsidR="0069583B" w:rsidRDefault="0069583B" w:rsidP="006D0A0B">
            <w:pPr>
              <w:rPr>
                <w:lang w:val="en-US"/>
              </w:rPr>
            </w:pPr>
            <w:r>
              <w:rPr>
                <w:lang w:val="en-US"/>
              </w:rPr>
              <w:t>2,27</w:t>
            </w:r>
          </w:p>
        </w:tc>
      </w:tr>
      <w:tr w:rsidR="0069583B" w14:paraId="40131446"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7E3704"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24115D83" w14:textId="77777777" w:rsidR="0069583B" w:rsidRDefault="0069583B" w:rsidP="006D0A0B">
            <w:pPr>
              <w:jc w:val="center"/>
              <w:rPr>
                <w:sz w:val="16"/>
                <w:szCs w:val="16"/>
                <w:lang w:val="en-US"/>
              </w:rPr>
            </w:pPr>
            <w:r>
              <w:rPr>
                <w:sz w:val="16"/>
                <w:szCs w:val="16"/>
                <w:lang w:val="en-US"/>
              </w:rPr>
              <w:t>2320116200535</w:t>
            </w:r>
          </w:p>
        </w:tc>
        <w:tc>
          <w:tcPr>
            <w:tcW w:w="5953" w:type="dxa"/>
            <w:gridSpan w:val="5"/>
            <w:tcBorders>
              <w:top w:val="nil"/>
              <w:bottom w:val="single" w:sz="2" w:space="0" w:color="auto"/>
            </w:tcBorders>
          </w:tcPr>
          <w:p w14:paraId="493D21E3" w14:textId="77777777" w:rsidR="0069583B" w:rsidRDefault="0069583B" w:rsidP="006D0A0B">
            <w:pPr>
              <w:rPr>
                <w:lang w:val="en-US"/>
              </w:rPr>
            </w:pPr>
            <w:proofErr w:type="spellStart"/>
            <w:r>
              <w:rPr>
                <w:lang w:val="en-US"/>
              </w:rPr>
              <w:t>Benzina</w:t>
            </w:r>
            <w:proofErr w:type="spellEnd"/>
            <w:r>
              <w:rPr>
                <w:lang w:val="en-US"/>
              </w:rPr>
              <w:t xml:space="preserve"> </w:t>
            </w:r>
            <w:proofErr w:type="spellStart"/>
            <w:r>
              <w:rPr>
                <w:lang w:val="en-US"/>
              </w:rPr>
              <w:t>extractie</w:t>
            </w:r>
            <w:proofErr w:type="spellEnd"/>
            <w:r>
              <w:rPr>
                <w:lang w:val="en-US"/>
              </w:rPr>
              <w:t xml:space="preserve"> tip 80/120</w:t>
            </w:r>
          </w:p>
        </w:tc>
        <w:tc>
          <w:tcPr>
            <w:tcW w:w="1152" w:type="dxa"/>
            <w:gridSpan w:val="3"/>
            <w:tcBorders>
              <w:top w:val="nil"/>
              <w:bottom w:val="single" w:sz="2" w:space="0" w:color="auto"/>
            </w:tcBorders>
          </w:tcPr>
          <w:p w14:paraId="4949DD40" w14:textId="77777777" w:rsidR="0069583B" w:rsidRDefault="0069583B" w:rsidP="006D0A0B">
            <w:pPr>
              <w:rPr>
                <w:lang w:val="en-US"/>
              </w:rPr>
            </w:pPr>
            <w:r>
              <w:rPr>
                <w:lang w:val="en-US"/>
              </w:rPr>
              <w:t>l</w:t>
            </w:r>
          </w:p>
        </w:tc>
        <w:tc>
          <w:tcPr>
            <w:tcW w:w="1117" w:type="dxa"/>
            <w:tcBorders>
              <w:top w:val="nil"/>
              <w:bottom w:val="single" w:sz="2" w:space="0" w:color="auto"/>
            </w:tcBorders>
          </w:tcPr>
          <w:p w14:paraId="31B9CDA6" w14:textId="77777777" w:rsidR="0069583B" w:rsidRDefault="0069583B" w:rsidP="006D0A0B">
            <w:pPr>
              <w:rPr>
                <w:lang w:val="en-US"/>
              </w:rPr>
            </w:pPr>
            <w:r>
              <w:rPr>
                <w:lang w:val="en-US"/>
              </w:rPr>
              <w:t>2,47</w:t>
            </w:r>
          </w:p>
        </w:tc>
      </w:tr>
      <w:tr w:rsidR="0069583B" w14:paraId="0014D760"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D9965"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9F29AF9" w14:textId="77777777" w:rsidR="0069583B" w:rsidRDefault="0069583B" w:rsidP="006D0A0B">
            <w:pPr>
              <w:jc w:val="center"/>
              <w:rPr>
                <w:sz w:val="16"/>
                <w:szCs w:val="16"/>
                <w:lang w:val="en-US"/>
              </w:rPr>
            </w:pPr>
            <w:r>
              <w:rPr>
                <w:sz w:val="16"/>
                <w:szCs w:val="16"/>
                <w:lang w:val="en-US"/>
              </w:rPr>
              <w:t>2952270004029</w:t>
            </w:r>
          </w:p>
        </w:tc>
        <w:tc>
          <w:tcPr>
            <w:tcW w:w="5953" w:type="dxa"/>
            <w:gridSpan w:val="5"/>
            <w:tcBorders>
              <w:top w:val="nil"/>
              <w:bottom w:val="single" w:sz="2" w:space="0" w:color="auto"/>
            </w:tcBorders>
          </w:tcPr>
          <w:p w14:paraId="2B300FC9" w14:textId="77777777" w:rsidR="0069583B" w:rsidRDefault="0069583B" w:rsidP="006D0A0B">
            <w:pPr>
              <w:rPr>
                <w:lang w:val="en-US"/>
              </w:rPr>
            </w:pPr>
            <w:proofErr w:type="spellStart"/>
            <w:r>
              <w:rPr>
                <w:lang w:val="en-US"/>
              </w:rPr>
              <w:t>Topitor</w:t>
            </w:r>
            <w:proofErr w:type="spellEnd"/>
            <w:r>
              <w:rPr>
                <w:lang w:val="en-US"/>
              </w:rPr>
              <w:t xml:space="preserve"> </w:t>
            </w:r>
            <w:proofErr w:type="spellStart"/>
            <w:r>
              <w:rPr>
                <w:lang w:val="en-US"/>
              </w:rPr>
              <w:t>bitum</w:t>
            </w:r>
            <w:proofErr w:type="spellEnd"/>
            <w:r>
              <w:rPr>
                <w:lang w:val="en-US"/>
              </w:rPr>
              <w:t xml:space="preserve"> de 500 l</w:t>
            </w:r>
          </w:p>
        </w:tc>
        <w:tc>
          <w:tcPr>
            <w:tcW w:w="1134" w:type="dxa"/>
            <w:gridSpan w:val="2"/>
            <w:tcBorders>
              <w:top w:val="nil"/>
              <w:bottom w:val="single" w:sz="2" w:space="0" w:color="auto"/>
            </w:tcBorders>
          </w:tcPr>
          <w:p w14:paraId="6DDA56E0"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6C43CCCD" w14:textId="77777777" w:rsidR="0069583B" w:rsidRDefault="0069583B" w:rsidP="006D0A0B">
            <w:pPr>
              <w:rPr>
                <w:lang w:val="en-US"/>
              </w:rPr>
            </w:pPr>
            <w:r>
              <w:rPr>
                <w:lang w:val="en-US"/>
              </w:rPr>
              <w:t>0,20</w:t>
            </w:r>
          </w:p>
        </w:tc>
      </w:tr>
      <w:tr w:rsidR="0069583B" w14:paraId="20FFFD7F"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A973DF0" w14:textId="77777777" w:rsidR="0069583B" w:rsidRDefault="0069583B" w:rsidP="006D0A0B">
            <w:pPr>
              <w:rPr>
                <w:sz w:val="8"/>
                <w:szCs w:val="8"/>
                <w:lang w:val="en-US"/>
              </w:rPr>
            </w:pPr>
          </w:p>
        </w:tc>
        <w:tc>
          <w:tcPr>
            <w:tcW w:w="1276" w:type="dxa"/>
            <w:gridSpan w:val="2"/>
            <w:tcBorders>
              <w:left w:val="nil"/>
              <w:bottom w:val="nil"/>
              <w:right w:val="nil"/>
            </w:tcBorders>
          </w:tcPr>
          <w:p w14:paraId="573005A4" w14:textId="77777777" w:rsidR="0069583B" w:rsidRDefault="0069583B" w:rsidP="006D0A0B">
            <w:pPr>
              <w:rPr>
                <w:sz w:val="8"/>
                <w:szCs w:val="8"/>
                <w:lang w:val="en-US"/>
              </w:rPr>
            </w:pPr>
          </w:p>
        </w:tc>
        <w:tc>
          <w:tcPr>
            <w:tcW w:w="3402" w:type="dxa"/>
            <w:gridSpan w:val="3"/>
            <w:tcBorders>
              <w:left w:val="nil"/>
              <w:bottom w:val="nil"/>
              <w:right w:val="nil"/>
            </w:tcBorders>
          </w:tcPr>
          <w:p w14:paraId="685549CE" w14:textId="77777777" w:rsidR="0069583B" w:rsidRDefault="0069583B" w:rsidP="006D0A0B">
            <w:pPr>
              <w:rPr>
                <w:sz w:val="8"/>
                <w:szCs w:val="8"/>
                <w:lang w:val="en-US"/>
              </w:rPr>
            </w:pPr>
          </w:p>
          <w:p w14:paraId="2AFD4CE3" w14:textId="77777777" w:rsidR="0069583B" w:rsidRDefault="0069583B" w:rsidP="006D0A0B">
            <w:pPr>
              <w:rPr>
                <w:sz w:val="8"/>
                <w:szCs w:val="8"/>
                <w:lang w:val="en-US"/>
              </w:rPr>
            </w:pPr>
          </w:p>
          <w:p w14:paraId="527B6D44" w14:textId="77777777" w:rsidR="0069583B" w:rsidRDefault="0069583B" w:rsidP="006D0A0B">
            <w:pPr>
              <w:rPr>
                <w:sz w:val="8"/>
                <w:szCs w:val="8"/>
                <w:lang w:val="en-US"/>
              </w:rPr>
            </w:pPr>
          </w:p>
        </w:tc>
        <w:tc>
          <w:tcPr>
            <w:tcW w:w="1134" w:type="dxa"/>
            <w:tcBorders>
              <w:left w:val="nil"/>
              <w:bottom w:val="nil"/>
              <w:right w:val="nil"/>
            </w:tcBorders>
          </w:tcPr>
          <w:p w14:paraId="641BAA82" w14:textId="77777777" w:rsidR="0069583B" w:rsidRDefault="0069583B" w:rsidP="006D0A0B">
            <w:pPr>
              <w:rPr>
                <w:sz w:val="8"/>
                <w:szCs w:val="8"/>
                <w:lang w:val="en-US"/>
              </w:rPr>
            </w:pPr>
          </w:p>
        </w:tc>
        <w:tc>
          <w:tcPr>
            <w:tcW w:w="1134" w:type="dxa"/>
            <w:tcBorders>
              <w:left w:val="nil"/>
              <w:bottom w:val="nil"/>
              <w:right w:val="nil"/>
            </w:tcBorders>
          </w:tcPr>
          <w:p w14:paraId="14693125" w14:textId="77777777" w:rsidR="0069583B" w:rsidRDefault="0069583B" w:rsidP="006D0A0B">
            <w:pPr>
              <w:rPr>
                <w:sz w:val="8"/>
                <w:szCs w:val="8"/>
                <w:lang w:val="en-US"/>
              </w:rPr>
            </w:pPr>
          </w:p>
        </w:tc>
        <w:tc>
          <w:tcPr>
            <w:tcW w:w="1417" w:type="dxa"/>
            <w:gridSpan w:val="2"/>
            <w:tcBorders>
              <w:left w:val="nil"/>
              <w:bottom w:val="nil"/>
              <w:right w:val="nil"/>
            </w:tcBorders>
          </w:tcPr>
          <w:p w14:paraId="228F0BD8" w14:textId="77777777" w:rsidR="0069583B" w:rsidRDefault="0069583B" w:rsidP="006D0A0B">
            <w:pPr>
              <w:rPr>
                <w:sz w:val="8"/>
                <w:szCs w:val="8"/>
                <w:lang w:val="en-US"/>
              </w:rPr>
            </w:pPr>
          </w:p>
        </w:tc>
        <w:tc>
          <w:tcPr>
            <w:tcW w:w="1277" w:type="dxa"/>
            <w:gridSpan w:val="3"/>
            <w:tcBorders>
              <w:left w:val="nil"/>
              <w:bottom w:val="nil"/>
            </w:tcBorders>
          </w:tcPr>
          <w:p w14:paraId="64C6282C" w14:textId="77777777" w:rsidR="0069583B" w:rsidRDefault="0069583B" w:rsidP="006D0A0B">
            <w:pPr>
              <w:rPr>
                <w:sz w:val="8"/>
                <w:szCs w:val="8"/>
                <w:lang w:val="en-US"/>
              </w:rPr>
            </w:pPr>
          </w:p>
        </w:tc>
      </w:tr>
      <w:tr w:rsidR="0069583B" w:rsidRPr="00EB582C" w14:paraId="3AF3E638"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ACBEFD"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27BF2F"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64DE4EA8"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3F7C620A"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21C9FFC3"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5D65A56B"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1F87E1F3" w14:textId="77777777" w:rsidR="0069583B" w:rsidRPr="00EB582C" w:rsidRDefault="0069583B" w:rsidP="006D0A0B">
            <w:pPr>
              <w:rPr>
                <w:lang w:val="en-US"/>
              </w:rPr>
            </w:pPr>
          </w:p>
        </w:tc>
      </w:tr>
      <w:tr w:rsidR="0069583B" w14:paraId="7C07C56E"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9D3BC00"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0AE014AF"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51863864"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252E44B9"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Scari</w:t>
            </w:r>
            <w:proofErr w:type="spellEnd"/>
            <w:r>
              <w:rPr>
                <w:b/>
                <w:bCs/>
                <w:sz w:val="22"/>
                <w:szCs w:val="22"/>
                <w:lang w:val="en-US"/>
              </w:rPr>
              <w:t xml:space="preserve"> </w:t>
            </w:r>
            <w:proofErr w:type="spellStart"/>
            <w:r>
              <w:rPr>
                <w:b/>
                <w:bCs/>
                <w:sz w:val="22"/>
                <w:szCs w:val="22"/>
                <w:lang w:val="en-US"/>
              </w:rPr>
              <w:t>trepte</w:t>
            </w:r>
            <w:proofErr w:type="spellEnd"/>
          </w:p>
        </w:tc>
        <w:tc>
          <w:tcPr>
            <w:tcW w:w="1134" w:type="dxa"/>
            <w:tcBorders>
              <w:top w:val="single" w:sz="4" w:space="0" w:color="auto"/>
              <w:left w:val="nil"/>
              <w:bottom w:val="single" w:sz="4" w:space="0" w:color="auto"/>
              <w:right w:val="nil"/>
            </w:tcBorders>
          </w:tcPr>
          <w:p w14:paraId="7B0F325D"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10C0CBA"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165107A0"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3D9E469D" w14:textId="77777777" w:rsidR="0069583B" w:rsidRDefault="0069583B" w:rsidP="006D0A0B">
            <w:pPr>
              <w:rPr>
                <w:b/>
                <w:bCs/>
                <w:lang w:val="en-US"/>
              </w:rPr>
            </w:pPr>
          </w:p>
        </w:tc>
      </w:tr>
      <w:tr w:rsidR="0069583B" w14:paraId="4519763F"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12E0957" w14:textId="77777777" w:rsidR="0069583B" w:rsidRDefault="0069583B" w:rsidP="006D0A0B">
            <w:pPr>
              <w:rPr>
                <w:sz w:val="8"/>
                <w:szCs w:val="8"/>
                <w:lang w:val="en-US"/>
              </w:rPr>
            </w:pPr>
            <w:r>
              <w:rPr>
                <w:lang w:val="en-US"/>
              </w:rPr>
              <w:t xml:space="preserve"> </w:t>
            </w:r>
          </w:p>
        </w:tc>
        <w:tc>
          <w:tcPr>
            <w:tcW w:w="1276" w:type="dxa"/>
            <w:gridSpan w:val="2"/>
            <w:tcBorders>
              <w:left w:val="nil"/>
              <w:bottom w:val="nil"/>
              <w:right w:val="nil"/>
            </w:tcBorders>
          </w:tcPr>
          <w:p w14:paraId="6E293C86" w14:textId="77777777" w:rsidR="0069583B" w:rsidRDefault="0069583B" w:rsidP="006D0A0B">
            <w:pPr>
              <w:rPr>
                <w:sz w:val="8"/>
                <w:szCs w:val="8"/>
                <w:lang w:val="en-US"/>
              </w:rPr>
            </w:pPr>
          </w:p>
        </w:tc>
        <w:tc>
          <w:tcPr>
            <w:tcW w:w="3402" w:type="dxa"/>
            <w:gridSpan w:val="3"/>
            <w:tcBorders>
              <w:left w:val="nil"/>
              <w:bottom w:val="nil"/>
              <w:right w:val="nil"/>
            </w:tcBorders>
          </w:tcPr>
          <w:p w14:paraId="3F03CC6D" w14:textId="77777777" w:rsidR="0069583B" w:rsidRDefault="0069583B" w:rsidP="006D0A0B">
            <w:pPr>
              <w:rPr>
                <w:sz w:val="8"/>
                <w:szCs w:val="8"/>
                <w:lang w:val="en-US"/>
              </w:rPr>
            </w:pPr>
          </w:p>
          <w:p w14:paraId="0FC6533C" w14:textId="77777777" w:rsidR="0069583B" w:rsidRDefault="0069583B" w:rsidP="006D0A0B">
            <w:pPr>
              <w:rPr>
                <w:sz w:val="8"/>
                <w:szCs w:val="8"/>
                <w:lang w:val="en-US"/>
              </w:rPr>
            </w:pPr>
          </w:p>
          <w:p w14:paraId="4673CBE9" w14:textId="77777777" w:rsidR="0069583B" w:rsidRDefault="0069583B" w:rsidP="006D0A0B">
            <w:pPr>
              <w:rPr>
                <w:sz w:val="8"/>
                <w:szCs w:val="8"/>
                <w:lang w:val="en-US"/>
              </w:rPr>
            </w:pPr>
          </w:p>
        </w:tc>
        <w:tc>
          <w:tcPr>
            <w:tcW w:w="1134" w:type="dxa"/>
            <w:tcBorders>
              <w:left w:val="nil"/>
              <w:bottom w:val="nil"/>
              <w:right w:val="nil"/>
            </w:tcBorders>
          </w:tcPr>
          <w:p w14:paraId="63627C70" w14:textId="77777777" w:rsidR="0069583B" w:rsidRDefault="0069583B" w:rsidP="006D0A0B">
            <w:pPr>
              <w:rPr>
                <w:sz w:val="8"/>
                <w:szCs w:val="8"/>
                <w:lang w:val="en-US"/>
              </w:rPr>
            </w:pPr>
          </w:p>
        </w:tc>
        <w:tc>
          <w:tcPr>
            <w:tcW w:w="1134" w:type="dxa"/>
            <w:tcBorders>
              <w:left w:val="nil"/>
              <w:bottom w:val="nil"/>
              <w:right w:val="nil"/>
            </w:tcBorders>
          </w:tcPr>
          <w:p w14:paraId="544CC9E0" w14:textId="77777777" w:rsidR="0069583B" w:rsidRDefault="0069583B" w:rsidP="006D0A0B">
            <w:pPr>
              <w:rPr>
                <w:sz w:val="8"/>
                <w:szCs w:val="8"/>
                <w:lang w:val="en-US"/>
              </w:rPr>
            </w:pPr>
          </w:p>
        </w:tc>
        <w:tc>
          <w:tcPr>
            <w:tcW w:w="1417" w:type="dxa"/>
            <w:gridSpan w:val="2"/>
            <w:tcBorders>
              <w:left w:val="nil"/>
              <w:bottom w:val="nil"/>
              <w:right w:val="nil"/>
            </w:tcBorders>
          </w:tcPr>
          <w:p w14:paraId="20E97383" w14:textId="77777777" w:rsidR="0069583B" w:rsidRDefault="0069583B" w:rsidP="006D0A0B">
            <w:pPr>
              <w:rPr>
                <w:sz w:val="8"/>
                <w:szCs w:val="8"/>
                <w:lang w:val="en-US"/>
              </w:rPr>
            </w:pPr>
          </w:p>
        </w:tc>
        <w:tc>
          <w:tcPr>
            <w:tcW w:w="1277" w:type="dxa"/>
            <w:gridSpan w:val="3"/>
            <w:tcBorders>
              <w:left w:val="nil"/>
              <w:bottom w:val="nil"/>
            </w:tcBorders>
          </w:tcPr>
          <w:p w14:paraId="370139F6" w14:textId="77777777" w:rsidR="0069583B" w:rsidRDefault="0069583B" w:rsidP="006D0A0B">
            <w:pPr>
              <w:rPr>
                <w:sz w:val="8"/>
                <w:szCs w:val="8"/>
                <w:lang w:val="en-US"/>
              </w:rPr>
            </w:pPr>
          </w:p>
        </w:tc>
      </w:tr>
      <w:tr w:rsidR="0069583B" w:rsidRPr="00EB582C" w14:paraId="6F60B60D" w14:textId="77777777" w:rsidTr="006D0A0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DA2D98" w14:textId="77777777" w:rsidR="0069583B" w:rsidRDefault="0069583B" w:rsidP="006D0A0B">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1410D6" w14:textId="77777777" w:rsidR="0069583B" w:rsidRDefault="0069583B" w:rsidP="006D0A0B">
            <w:pPr>
              <w:rPr>
                <w:lang w:val="en-US"/>
              </w:rPr>
            </w:pPr>
          </w:p>
        </w:tc>
        <w:tc>
          <w:tcPr>
            <w:tcW w:w="3402" w:type="dxa"/>
            <w:gridSpan w:val="3"/>
            <w:tcBorders>
              <w:top w:val="single" w:sz="4" w:space="0" w:color="auto"/>
              <w:left w:val="nil"/>
              <w:bottom w:val="single" w:sz="4" w:space="0" w:color="auto"/>
              <w:right w:val="nil"/>
            </w:tcBorders>
          </w:tcPr>
          <w:p w14:paraId="71D6BBE1" w14:textId="77777777" w:rsidR="0069583B" w:rsidRDefault="0069583B" w:rsidP="006D0A0B">
            <w:pPr>
              <w:rPr>
                <w:lang w:val="en-US"/>
              </w:rPr>
            </w:pPr>
            <w:r>
              <w:rPr>
                <w:lang w:val="en-US"/>
              </w:rPr>
              <w:t>Total</w:t>
            </w:r>
          </w:p>
        </w:tc>
        <w:tc>
          <w:tcPr>
            <w:tcW w:w="1134" w:type="dxa"/>
            <w:tcBorders>
              <w:top w:val="single" w:sz="4" w:space="0" w:color="auto"/>
              <w:left w:val="nil"/>
              <w:bottom w:val="single" w:sz="4" w:space="0" w:color="auto"/>
              <w:right w:val="nil"/>
            </w:tcBorders>
          </w:tcPr>
          <w:p w14:paraId="55F29448" w14:textId="77777777" w:rsidR="0069583B" w:rsidRPr="00EB582C" w:rsidRDefault="0069583B" w:rsidP="006D0A0B">
            <w:pPr>
              <w:rPr>
                <w:lang w:val="en-US"/>
              </w:rPr>
            </w:pPr>
          </w:p>
        </w:tc>
        <w:tc>
          <w:tcPr>
            <w:tcW w:w="1134" w:type="dxa"/>
            <w:tcBorders>
              <w:top w:val="single" w:sz="4" w:space="0" w:color="auto"/>
              <w:left w:val="nil"/>
              <w:bottom w:val="single" w:sz="4" w:space="0" w:color="auto"/>
              <w:right w:val="nil"/>
            </w:tcBorders>
          </w:tcPr>
          <w:p w14:paraId="562F7D93" w14:textId="77777777" w:rsidR="0069583B" w:rsidRPr="00EB582C" w:rsidRDefault="0069583B" w:rsidP="006D0A0B">
            <w:pPr>
              <w:rPr>
                <w:lang w:val="en-US"/>
              </w:rPr>
            </w:pPr>
          </w:p>
        </w:tc>
        <w:tc>
          <w:tcPr>
            <w:tcW w:w="1417" w:type="dxa"/>
            <w:gridSpan w:val="2"/>
            <w:tcBorders>
              <w:top w:val="single" w:sz="4" w:space="0" w:color="auto"/>
              <w:left w:val="nil"/>
              <w:bottom w:val="single" w:sz="4" w:space="0" w:color="auto"/>
              <w:right w:val="nil"/>
            </w:tcBorders>
          </w:tcPr>
          <w:p w14:paraId="76F14E0F" w14:textId="77777777" w:rsidR="0069583B" w:rsidRPr="00EB582C" w:rsidRDefault="0069583B" w:rsidP="006D0A0B">
            <w:pPr>
              <w:rPr>
                <w:lang w:val="en-US"/>
              </w:rPr>
            </w:pPr>
          </w:p>
        </w:tc>
        <w:tc>
          <w:tcPr>
            <w:tcW w:w="1277" w:type="dxa"/>
            <w:gridSpan w:val="3"/>
            <w:tcBorders>
              <w:top w:val="single" w:sz="4" w:space="0" w:color="auto"/>
              <w:left w:val="nil"/>
              <w:bottom w:val="single" w:sz="4" w:space="0" w:color="auto"/>
            </w:tcBorders>
          </w:tcPr>
          <w:p w14:paraId="224C979A" w14:textId="77777777" w:rsidR="0069583B" w:rsidRPr="00EB582C" w:rsidRDefault="0069583B" w:rsidP="006D0A0B">
            <w:pPr>
              <w:rPr>
                <w:lang w:val="en-US"/>
              </w:rPr>
            </w:pPr>
          </w:p>
        </w:tc>
      </w:tr>
      <w:tr w:rsidR="0069583B" w14:paraId="766CA7FD" w14:textId="77777777" w:rsidTr="006D0A0B">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C34F905" w14:textId="77777777" w:rsidR="0069583B" w:rsidRDefault="0069583B" w:rsidP="006D0A0B">
            <w:pPr>
              <w:rPr>
                <w:lang w:val="en-US"/>
              </w:rPr>
            </w:pPr>
          </w:p>
        </w:tc>
        <w:tc>
          <w:tcPr>
            <w:tcW w:w="709" w:type="dxa"/>
            <w:tcBorders>
              <w:top w:val="single" w:sz="4" w:space="0" w:color="auto"/>
              <w:left w:val="nil"/>
              <w:bottom w:val="single" w:sz="4" w:space="0" w:color="auto"/>
              <w:right w:val="nil"/>
            </w:tcBorders>
          </w:tcPr>
          <w:p w14:paraId="47422F06" w14:textId="77777777" w:rsidR="0069583B" w:rsidRDefault="0069583B" w:rsidP="006D0A0B">
            <w:pPr>
              <w:rPr>
                <w:lang w:val="en-US"/>
              </w:rPr>
            </w:pPr>
          </w:p>
        </w:tc>
        <w:tc>
          <w:tcPr>
            <w:tcW w:w="1276" w:type="dxa"/>
            <w:gridSpan w:val="3"/>
            <w:tcBorders>
              <w:top w:val="single" w:sz="4" w:space="0" w:color="auto"/>
              <w:left w:val="nil"/>
              <w:bottom w:val="single" w:sz="4" w:space="0" w:color="auto"/>
              <w:right w:val="nil"/>
            </w:tcBorders>
          </w:tcPr>
          <w:p w14:paraId="5112DCE9" w14:textId="77777777" w:rsidR="0069583B" w:rsidRDefault="0069583B" w:rsidP="006D0A0B">
            <w:pPr>
              <w:rPr>
                <w:lang w:val="en-US"/>
              </w:rPr>
            </w:pPr>
          </w:p>
        </w:tc>
        <w:tc>
          <w:tcPr>
            <w:tcW w:w="2693" w:type="dxa"/>
            <w:tcBorders>
              <w:top w:val="single" w:sz="4" w:space="0" w:color="auto"/>
              <w:left w:val="nil"/>
              <w:bottom w:val="single" w:sz="4" w:space="0" w:color="auto"/>
              <w:right w:val="nil"/>
            </w:tcBorders>
          </w:tcPr>
          <w:p w14:paraId="5BB1A76A" w14:textId="77777777" w:rsidR="0069583B" w:rsidRDefault="0069583B" w:rsidP="006D0A0B">
            <w:pPr>
              <w:rPr>
                <w:sz w:val="8"/>
                <w:szCs w:val="8"/>
                <w:lang w:val="en-US"/>
              </w:rPr>
            </w:pPr>
            <w:r>
              <w:rPr>
                <w:b/>
                <w:bCs/>
                <w:lang w:val="en-US"/>
              </w:rPr>
              <w:t xml:space="preserve">Total </w:t>
            </w:r>
            <w:proofErr w:type="spellStart"/>
            <w:r>
              <w:rPr>
                <w:b/>
                <w:bCs/>
                <w:sz w:val="22"/>
                <w:szCs w:val="22"/>
                <w:lang w:val="en-US"/>
              </w:rPr>
              <w:t>Lucrari</w:t>
            </w:r>
            <w:proofErr w:type="spellEnd"/>
            <w:r>
              <w:rPr>
                <w:b/>
                <w:bCs/>
                <w:sz w:val="22"/>
                <w:szCs w:val="22"/>
                <w:lang w:val="en-US"/>
              </w:rPr>
              <w:t xml:space="preserve"> </w:t>
            </w:r>
            <w:proofErr w:type="spellStart"/>
            <w:r>
              <w:rPr>
                <w:b/>
                <w:bCs/>
                <w:sz w:val="22"/>
                <w:szCs w:val="22"/>
                <w:lang w:val="en-US"/>
              </w:rPr>
              <w:t>exterioare</w:t>
            </w:r>
            <w:proofErr w:type="spellEnd"/>
          </w:p>
        </w:tc>
        <w:tc>
          <w:tcPr>
            <w:tcW w:w="1134" w:type="dxa"/>
            <w:tcBorders>
              <w:top w:val="single" w:sz="4" w:space="0" w:color="auto"/>
              <w:left w:val="nil"/>
              <w:bottom w:val="single" w:sz="4" w:space="0" w:color="auto"/>
              <w:right w:val="nil"/>
            </w:tcBorders>
          </w:tcPr>
          <w:p w14:paraId="4970865E" w14:textId="77777777" w:rsidR="0069583B" w:rsidRDefault="0069583B" w:rsidP="006D0A0B">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CDF9D76" w14:textId="77777777" w:rsidR="0069583B" w:rsidRDefault="0069583B" w:rsidP="006D0A0B">
            <w:pPr>
              <w:rPr>
                <w:lang w:val="en-US"/>
              </w:rPr>
            </w:pPr>
          </w:p>
        </w:tc>
        <w:tc>
          <w:tcPr>
            <w:tcW w:w="1417" w:type="dxa"/>
            <w:gridSpan w:val="2"/>
            <w:tcBorders>
              <w:top w:val="single" w:sz="4" w:space="0" w:color="auto"/>
              <w:left w:val="nil"/>
              <w:bottom w:val="single" w:sz="4" w:space="0" w:color="auto"/>
              <w:right w:val="nil"/>
            </w:tcBorders>
          </w:tcPr>
          <w:p w14:paraId="29A8A57D" w14:textId="77777777" w:rsidR="0069583B" w:rsidRDefault="0069583B" w:rsidP="006D0A0B">
            <w:pPr>
              <w:rPr>
                <w:lang w:val="en-US"/>
              </w:rPr>
            </w:pPr>
          </w:p>
        </w:tc>
        <w:tc>
          <w:tcPr>
            <w:tcW w:w="1277" w:type="dxa"/>
            <w:gridSpan w:val="3"/>
            <w:tcBorders>
              <w:top w:val="single" w:sz="4" w:space="0" w:color="auto"/>
              <w:left w:val="nil"/>
              <w:bottom w:val="single" w:sz="4" w:space="0" w:color="auto"/>
            </w:tcBorders>
          </w:tcPr>
          <w:p w14:paraId="45E17C5C" w14:textId="77777777" w:rsidR="0069583B" w:rsidRDefault="0069583B" w:rsidP="006D0A0B">
            <w:pPr>
              <w:rPr>
                <w:b/>
                <w:bCs/>
                <w:lang w:val="en-US"/>
              </w:rPr>
            </w:pPr>
          </w:p>
        </w:tc>
      </w:tr>
      <w:tr w:rsidR="0069583B" w:rsidRPr="001F26B6" w14:paraId="4EE5F844" w14:textId="77777777" w:rsidTr="006D0A0B">
        <w:tc>
          <w:tcPr>
            <w:tcW w:w="709" w:type="dxa"/>
            <w:tcBorders>
              <w:top w:val="nil"/>
              <w:left w:val="single" w:sz="6" w:space="0" w:color="auto"/>
              <w:bottom w:val="nil"/>
              <w:right w:val="nil"/>
            </w:tcBorders>
          </w:tcPr>
          <w:p w14:paraId="41759B8E" w14:textId="77777777" w:rsidR="0069583B" w:rsidRDefault="0069583B" w:rsidP="006D0A0B">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57DD8029" w14:textId="77777777" w:rsidR="0069583B" w:rsidRDefault="0069583B" w:rsidP="006D0A0B">
            <w:pPr>
              <w:rPr>
                <w:lang w:val="en-US"/>
              </w:rPr>
            </w:pPr>
          </w:p>
        </w:tc>
        <w:tc>
          <w:tcPr>
            <w:tcW w:w="5953" w:type="dxa"/>
            <w:gridSpan w:val="5"/>
            <w:tcBorders>
              <w:top w:val="nil"/>
              <w:left w:val="single" w:sz="6" w:space="0" w:color="auto"/>
              <w:bottom w:val="nil"/>
              <w:right w:val="single" w:sz="6" w:space="0" w:color="auto"/>
            </w:tcBorders>
          </w:tcPr>
          <w:p w14:paraId="678A7C1C" w14:textId="77777777" w:rsidR="0069583B" w:rsidRPr="007F2714" w:rsidRDefault="0069583B" w:rsidP="006D0A0B">
            <w:pPr>
              <w:rPr>
                <w:b/>
                <w:bCs/>
                <w:sz w:val="22"/>
                <w:szCs w:val="22"/>
                <w:lang w:val="en-US"/>
              </w:rPr>
            </w:pPr>
            <w:r w:rsidRPr="001F26B6">
              <w:rPr>
                <w:b/>
                <w:bCs/>
                <w:sz w:val="22"/>
                <w:szCs w:val="22"/>
                <w:lang w:val="en-US"/>
              </w:rPr>
              <w:t xml:space="preserve">1.4. </w:t>
            </w:r>
            <w:proofErr w:type="spellStart"/>
            <w:r w:rsidRPr="001F26B6">
              <w:rPr>
                <w:b/>
                <w:bCs/>
                <w:sz w:val="22"/>
                <w:szCs w:val="22"/>
                <w:lang w:val="en-US"/>
              </w:rPr>
              <w:t>Evacuare</w:t>
            </w:r>
            <w:proofErr w:type="spellEnd"/>
            <w:r w:rsidRPr="001F26B6">
              <w:rPr>
                <w:b/>
                <w:bCs/>
                <w:sz w:val="22"/>
                <w:szCs w:val="22"/>
                <w:lang w:val="en-US"/>
              </w:rPr>
              <w:t xml:space="preserve"> </w:t>
            </w:r>
            <w:proofErr w:type="spellStart"/>
            <w:r w:rsidRPr="001F26B6">
              <w:rPr>
                <w:b/>
                <w:bCs/>
                <w:sz w:val="22"/>
                <w:szCs w:val="22"/>
                <w:lang w:val="en-US"/>
              </w:rPr>
              <w:t>deseuri</w:t>
            </w:r>
            <w:proofErr w:type="spellEnd"/>
          </w:p>
          <w:p w14:paraId="46C8287F" w14:textId="77777777" w:rsidR="0069583B" w:rsidRPr="00C172E4" w:rsidRDefault="0069583B" w:rsidP="006D0A0B">
            <w:pPr>
              <w:rPr>
                <w:sz w:val="2"/>
                <w:szCs w:val="2"/>
                <w:lang w:val="en-US"/>
              </w:rPr>
            </w:pPr>
          </w:p>
        </w:tc>
        <w:tc>
          <w:tcPr>
            <w:tcW w:w="1134" w:type="dxa"/>
            <w:gridSpan w:val="2"/>
            <w:tcBorders>
              <w:top w:val="nil"/>
              <w:left w:val="single" w:sz="6" w:space="0" w:color="auto"/>
              <w:bottom w:val="nil"/>
              <w:right w:val="nil"/>
            </w:tcBorders>
          </w:tcPr>
          <w:p w14:paraId="07C66050" w14:textId="77777777" w:rsidR="0069583B" w:rsidRPr="001F26B6" w:rsidRDefault="0069583B" w:rsidP="006D0A0B">
            <w:pPr>
              <w:rPr>
                <w:b/>
                <w:bCs/>
                <w:sz w:val="22"/>
                <w:szCs w:val="22"/>
                <w:lang w:val="en-US"/>
              </w:rPr>
            </w:pPr>
          </w:p>
        </w:tc>
        <w:tc>
          <w:tcPr>
            <w:tcW w:w="1135" w:type="dxa"/>
            <w:gridSpan w:val="2"/>
            <w:tcBorders>
              <w:top w:val="nil"/>
              <w:left w:val="single" w:sz="6" w:space="0" w:color="auto"/>
              <w:bottom w:val="nil"/>
              <w:right w:val="single" w:sz="4" w:space="0" w:color="auto"/>
            </w:tcBorders>
          </w:tcPr>
          <w:p w14:paraId="60699E2C" w14:textId="77777777" w:rsidR="0069583B" w:rsidRPr="001F26B6" w:rsidRDefault="0069583B" w:rsidP="006D0A0B">
            <w:pPr>
              <w:rPr>
                <w:lang w:val="en-US"/>
              </w:rPr>
            </w:pPr>
          </w:p>
        </w:tc>
      </w:tr>
      <w:tr w:rsidR="0069583B" w14:paraId="4532F653"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23353" w14:textId="77777777" w:rsidR="0069583B" w:rsidRDefault="0069583B" w:rsidP="006D0A0B">
            <w:pPr>
              <w:rPr>
                <w:lang w:val="en-US"/>
              </w:rPr>
            </w:pPr>
            <w:r>
              <w:rPr>
                <w:lang w:val="en-US"/>
              </w:rPr>
              <w:t>44</w:t>
            </w:r>
          </w:p>
        </w:tc>
        <w:tc>
          <w:tcPr>
            <w:tcW w:w="1418" w:type="dxa"/>
            <w:gridSpan w:val="3"/>
            <w:tcBorders>
              <w:top w:val="single" w:sz="4" w:space="0" w:color="auto"/>
              <w:bottom w:val="single" w:sz="4" w:space="0" w:color="auto"/>
            </w:tcBorders>
          </w:tcPr>
          <w:p w14:paraId="2327E333" w14:textId="77777777" w:rsidR="0069583B" w:rsidRDefault="0069583B" w:rsidP="006D0A0B">
            <w:pPr>
              <w:rPr>
                <w:lang w:val="en-US"/>
              </w:rPr>
            </w:pPr>
            <w:r>
              <w:rPr>
                <w:lang w:val="en-US"/>
              </w:rPr>
              <w:t>TrB01A2-5</w:t>
            </w:r>
          </w:p>
          <w:p w14:paraId="4C43F285"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65BBADBC"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Transportul</w:t>
            </w:r>
            <w:proofErr w:type="spellEnd"/>
            <w:r>
              <w:rPr>
                <w:lang w:val="en-US"/>
              </w:rPr>
              <w:t xml:space="preserve"> </w:t>
            </w:r>
            <w:proofErr w:type="spellStart"/>
            <w:r>
              <w:rPr>
                <w:lang w:val="en-US"/>
              </w:rPr>
              <w:t>materialelor</w:t>
            </w:r>
            <w:proofErr w:type="spellEnd"/>
            <w:r>
              <w:rPr>
                <w:lang w:val="en-US"/>
              </w:rPr>
              <w:t xml:space="preserve"> din </w:t>
            </w:r>
            <w:proofErr w:type="spellStart"/>
            <w:r>
              <w:rPr>
                <w:lang w:val="en-US"/>
              </w:rPr>
              <w:t>grupa</w:t>
            </w:r>
            <w:proofErr w:type="spellEnd"/>
            <w:r>
              <w:rPr>
                <w:lang w:val="en-US"/>
              </w:rPr>
              <w:t xml:space="preserve"> 4 (</w:t>
            </w:r>
            <w:proofErr w:type="spellStart"/>
            <w:r>
              <w:rPr>
                <w:lang w:val="en-US"/>
              </w:rPr>
              <w:t>incarcare</w:t>
            </w:r>
            <w:proofErr w:type="spellEnd"/>
            <w:r>
              <w:rPr>
                <w:lang w:val="en-US"/>
              </w:rPr>
              <w:t xml:space="preserve">, </w:t>
            </w:r>
            <w:proofErr w:type="spellStart"/>
            <w:r>
              <w:rPr>
                <w:lang w:val="en-US"/>
              </w:rPr>
              <w:t>asezare</w:t>
            </w:r>
            <w:proofErr w:type="spellEnd"/>
            <w:r>
              <w:rPr>
                <w:lang w:val="en-US"/>
              </w:rPr>
              <w:t xml:space="preserve">, </w:t>
            </w:r>
            <w:proofErr w:type="spellStart"/>
            <w:r>
              <w:rPr>
                <w:lang w:val="en-US"/>
              </w:rPr>
              <w:t>descarcare</w:t>
            </w:r>
            <w:proofErr w:type="spellEnd"/>
            <w:r>
              <w:rPr>
                <w:lang w:val="en-US"/>
              </w:rPr>
              <w:t xml:space="preserve">, </w:t>
            </w:r>
            <w:proofErr w:type="spellStart"/>
            <w:r>
              <w:rPr>
                <w:lang w:val="en-US"/>
              </w:rPr>
              <w:t>asezare</w:t>
            </w:r>
            <w:proofErr w:type="spellEnd"/>
            <w:r>
              <w:rPr>
                <w:lang w:val="en-US"/>
              </w:rPr>
              <w:t xml:space="preserve">), cu </w:t>
            </w:r>
            <w:proofErr w:type="spellStart"/>
            <w:r>
              <w:rPr>
                <w:lang w:val="en-US"/>
              </w:rPr>
              <w:t>roabe</w:t>
            </w:r>
            <w:proofErr w:type="spellEnd"/>
            <w:r>
              <w:rPr>
                <w:lang w:val="en-US"/>
              </w:rPr>
              <w:t xml:space="preserve"> pe </w:t>
            </w:r>
            <w:proofErr w:type="spellStart"/>
            <w:r>
              <w:rPr>
                <w:lang w:val="en-US"/>
              </w:rPr>
              <w:t>pneuri</w:t>
            </w:r>
            <w:proofErr w:type="spellEnd"/>
            <w:r>
              <w:rPr>
                <w:lang w:val="en-US"/>
              </w:rPr>
              <w:t xml:space="preserve">, pe </w:t>
            </w:r>
            <w:proofErr w:type="spellStart"/>
            <w:r>
              <w:rPr>
                <w:lang w:val="en-US"/>
              </w:rPr>
              <w:t>distanta</w:t>
            </w:r>
            <w:proofErr w:type="spellEnd"/>
            <w:r>
              <w:rPr>
                <w:lang w:val="en-US"/>
              </w:rPr>
              <w:t xml:space="preserve"> de 50 m</w:t>
            </w:r>
            <w:r>
              <w:rPr>
                <w:rFonts w:ascii="Times New Roman CYR" w:hAnsi="Times New Roman CYR" w:cs="Times New Roman CYR"/>
                <w:sz w:val="16"/>
                <w:szCs w:val="16"/>
                <w:lang w:val="en-US"/>
              </w:rPr>
              <w:t xml:space="preserve"> </w:t>
            </w:r>
          </w:p>
          <w:p w14:paraId="6C04E1D5"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2588EBC" w14:textId="77777777" w:rsidR="0069583B" w:rsidRDefault="0069583B" w:rsidP="006D0A0B">
            <w:pPr>
              <w:jc w:val="center"/>
              <w:rPr>
                <w:lang w:val="en-US"/>
              </w:rPr>
            </w:pPr>
            <w:r>
              <w:rPr>
                <w:lang w:val="en-US"/>
              </w:rPr>
              <w:t>t</w:t>
            </w:r>
          </w:p>
        </w:tc>
        <w:tc>
          <w:tcPr>
            <w:tcW w:w="1135" w:type="dxa"/>
            <w:gridSpan w:val="2"/>
            <w:tcBorders>
              <w:top w:val="single" w:sz="4" w:space="0" w:color="auto"/>
              <w:bottom w:val="single" w:sz="4" w:space="0" w:color="auto"/>
            </w:tcBorders>
            <w:vAlign w:val="center"/>
          </w:tcPr>
          <w:p w14:paraId="6A687A91" w14:textId="77777777" w:rsidR="0069583B" w:rsidRDefault="0069583B" w:rsidP="006D0A0B">
            <w:pPr>
              <w:jc w:val="center"/>
              <w:rPr>
                <w:lang w:val="en-US"/>
              </w:rPr>
            </w:pPr>
            <w:r>
              <w:rPr>
                <w:lang w:val="en-US"/>
              </w:rPr>
              <w:t>15,00</w:t>
            </w:r>
          </w:p>
        </w:tc>
      </w:tr>
      <w:tr w:rsidR="0069583B" w14:paraId="2DC52BBB"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20AC56" w14:textId="77777777" w:rsidR="0069583B" w:rsidRDefault="0069583B" w:rsidP="006D0A0B">
            <w:pPr>
              <w:rPr>
                <w:lang w:val="en-US"/>
              </w:rPr>
            </w:pPr>
          </w:p>
        </w:tc>
        <w:tc>
          <w:tcPr>
            <w:tcW w:w="1418" w:type="dxa"/>
            <w:gridSpan w:val="3"/>
            <w:tcBorders>
              <w:top w:val="nil"/>
              <w:bottom w:val="single" w:sz="2" w:space="0" w:color="auto"/>
            </w:tcBorders>
            <w:vAlign w:val="center"/>
          </w:tcPr>
          <w:p w14:paraId="33804572" w14:textId="77777777" w:rsidR="0069583B" w:rsidRDefault="0069583B" w:rsidP="006D0A0B">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5AF4F6F6"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134" w:type="dxa"/>
            <w:gridSpan w:val="2"/>
            <w:tcBorders>
              <w:top w:val="nil"/>
              <w:bottom w:val="single" w:sz="2" w:space="0" w:color="auto"/>
            </w:tcBorders>
          </w:tcPr>
          <w:p w14:paraId="02B31F53"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2CC57278" w14:textId="77777777" w:rsidR="0069583B" w:rsidRDefault="0069583B" w:rsidP="006D0A0B">
            <w:pPr>
              <w:rPr>
                <w:lang w:val="en-US"/>
              </w:rPr>
            </w:pPr>
            <w:r>
              <w:rPr>
                <w:lang w:val="en-US"/>
              </w:rPr>
              <w:t>19,80</w:t>
            </w:r>
          </w:p>
        </w:tc>
      </w:tr>
      <w:tr w:rsidR="0069583B" w14:paraId="18350284"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B7004" w14:textId="77777777" w:rsidR="0069583B" w:rsidRDefault="0069583B" w:rsidP="006D0A0B">
            <w:pPr>
              <w:rPr>
                <w:lang w:val="en-US"/>
              </w:rPr>
            </w:pPr>
            <w:r>
              <w:rPr>
                <w:lang w:val="en-US"/>
              </w:rPr>
              <w:t>45</w:t>
            </w:r>
          </w:p>
        </w:tc>
        <w:tc>
          <w:tcPr>
            <w:tcW w:w="1418" w:type="dxa"/>
            <w:gridSpan w:val="3"/>
            <w:tcBorders>
              <w:top w:val="single" w:sz="4" w:space="0" w:color="auto"/>
              <w:bottom w:val="single" w:sz="4" w:space="0" w:color="auto"/>
            </w:tcBorders>
          </w:tcPr>
          <w:p w14:paraId="1D74FD15" w14:textId="77777777" w:rsidR="0069583B" w:rsidRDefault="0069583B" w:rsidP="006D0A0B">
            <w:pPr>
              <w:rPr>
                <w:lang w:val="en-US"/>
              </w:rPr>
            </w:pPr>
            <w:r>
              <w:rPr>
                <w:lang w:val="en-US"/>
              </w:rPr>
              <w:t>TrB05A2-5</w:t>
            </w:r>
          </w:p>
          <w:p w14:paraId="2C1DC7E1"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D89BBE9"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Transportul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purtare</w:t>
            </w:r>
            <w:proofErr w:type="spellEnd"/>
            <w:r>
              <w:rPr>
                <w:lang w:val="en-US"/>
              </w:rPr>
              <w:t xml:space="preserve"> </w:t>
            </w:r>
            <w:proofErr w:type="spellStart"/>
            <w:r>
              <w:rPr>
                <w:lang w:val="en-US"/>
              </w:rPr>
              <w:t>directa</w:t>
            </w:r>
            <w:proofErr w:type="spellEnd"/>
            <w:r>
              <w:rPr>
                <w:lang w:val="en-US"/>
              </w:rPr>
              <w:t xml:space="preserve">, al </w:t>
            </w:r>
            <w:proofErr w:type="spellStart"/>
            <w:r>
              <w:rPr>
                <w:lang w:val="en-US"/>
              </w:rPr>
              <w:t>materialelor</w:t>
            </w:r>
            <w:proofErr w:type="spellEnd"/>
            <w:r>
              <w:rPr>
                <w:lang w:val="en-US"/>
              </w:rPr>
              <w:t xml:space="preserve"> </w:t>
            </w:r>
            <w:proofErr w:type="spellStart"/>
            <w:r>
              <w:rPr>
                <w:lang w:val="en-US"/>
              </w:rPr>
              <w:t>incomode</w:t>
            </w:r>
            <w:proofErr w:type="spellEnd"/>
            <w:r>
              <w:rPr>
                <w:lang w:val="en-US"/>
              </w:rPr>
              <w:t xml:space="preserve">, </w:t>
            </w:r>
            <w:proofErr w:type="spellStart"/>
            <w:r>
              <w:rPr>
                <w:lang w:val="en-US"/>
              </w:rPr>
              <w:t>avind</w:t>
            </w:r>
            <w:proofErr w:type="spellEnd"/>
            <w:r>
              <w:rPr>
                <w:lang w:val="en-US"/>
              </w:rPr>
              <w:t xml:space="preserve"> sub 25 kg, pe </w:t>
            </w:r>
            <w:proofErr w:type="spellStart"/>
            <w:r>
              <w:rPr>
                <w:lang w:val="en-US"/>
              </w:rPr>
              <w:t>distanta</w:t>
            </w:r>
            <w:proofErr w:type="spellEnd"/>
            <w:r>
              <w:rPr>
                <w:lang w:val="en-US"/>
              </w:rPr>
              <w:t xml:space="preserve"> de 50 m</w:t>
            </w:r>
            <w:r>
              <w:rPr>
                <w:rFonts w:ascii="Times New Roman CYR" w:hAnsi="Times New Roman CYR" w:cs="Times New Roman CYR"/>
                <w:sz w:val="16"/>
                <w:szCs w:val="16"/>
                <w:lang w:val="en-US"/>
              </w:rPr>
              <w:t xml:space="preserve"> </w:t>
            </w:r>
          </w:p>
          <w:p w14:paraId="77FAA3D2"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56BA8BF" w14:textId="77777777" w:rsidR="0069583B" w:rsidRDefault="0069583B" w:rsidP="006D0A0B">
            <w:pPr>
              <w:jc w:val="center"/>
              <w:rPr>
                <w:lang w:val="en-US"/>
              </w:rPr>
            </w:pPr>
            <w:r>
              <w:rPr>
                <w:lang w:val="en-US"/>
              </w:rPr>
              <w:t>t</w:t>
            </w:r>
          </w:p>
        </w:tc>
        <w:tc>
          <w:tcPr>
            <w:tcW w:w="1135" w:type="dxa"/>
            <w:gridSpan w:val="2"/>
            <w:tcBorders>
              <w:top w:val="single" w:sz="4" w:space="0" w:color="auto"/>
              <w:bottom w:val="single" w:sz="4" w:space="0" w:color="auto"/>
            </w:tcBorders>
            <w:vAlign w:val="center"/>
          </w:tcPr>
          <w:p w14:paraId="6E359228" w14:textId="77777777" w:rsidR="0069583B" w:rsidRDefault="0069583B" w:rsidP="006D0A0B">
            <w:pPr>
              <w:jc w:val="center"/>
              <w:rPr>
                <w:lang w:val="en-US"/>
              </w:rPr>
            </w:pPr>
            <w:r>
              <w:rPr>
                <w:lang w:val="en-US"/>
              </w:rPr>
              <w:t>5,00</w:t>
            </w:r>
          </w:p>
        </w:tc>
      </w:tr>
      <w:tr w:rsidR="0069583B" w14:paraId="0051BFA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AE50B4" w14:textId="77777777" w:rsidR="0069583B" w:rsidRDefault="0069583B" w:rsidP="006D0A0B">
            <w:pPr>
              <w:rPr>
                <w:lang w:val="en-US"/>
              </w:rPr>
            </w:pPr>
          </w:p>
        </w:tc>
        <w:tc>
          <w:tcPr>
            <w:tcW w:w="1418" w:type="dxa"/>
            <w:gridSpan w:val="3"/>
            <w:tcBorders>
              <w:top w:val="nil"/>
              <w:bottom w:val="single" w:sz="2" w:space="0" w:color="auto"/>
            </w:tcBorders>
            <w:vAlign w:val="center"/>
          </w:tcPr>
          <w:p w14:paraId="6E5ADF8E" w14:textId="77777777" w:rsidR="0069583B" w:rsidRDefault="0069583B" w:rsidP="006D0A0B">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F3F4672"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134" w:type="dxa"/>
            <w:gridSpan w:val="2"/>
            <w:tcBorders>
              <w:top w:val="nil"/>
              <w:bottom w:val="single" w:sz="2" w:space="0" w:color="auto"/>
            </w:tcBorders>
          </w:tcPr>
          <w:p w14:paraId="297E40A2"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B8249AF" w14:textId="77777777" w:rsidR="0069583B" w:rsidRDefault="0069583B" w:rsidP="006D0A0B">
            <w:pPr>
              <w:rPr>
                <w:lang w:val="en-US"/>
              </w:rPr>
            </w:pPr>
            <w:r>
              <w:rPr>
                <w:lang w:val="en-US"/>
              </w:rPr>
              <w:t>17,90</w:t>
            </w:r>
          </w:p>
        </w:tc>
      </w:tr>
      <w:tr w:rsidR="0069583B" w14:paraId="44DEA556"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3287D" w14:textId="77777777" w:rsidR="0069583B" w:rsidRDefault="0069583B" w:rsidP="006D0A0B">
            <w:pPr>
              <w:rPr>
                <w:lang w:val="en-US"/>
              </w:rPr>
            </w:pPr>
            <w:r>
              <w:rPr>
                <w:lang w:val="en-US"/>
              </w:rPr>
              <w:t>46</w:t>
            </w:r>
          </w:p>
        </w:tc>
        <w:tc>
          <w:tcPr>
            <w:tcW w:w="1418" w:type="dxa"/>
            <w:gridSpan w:val="3"/>
            <w:tcBorders>
              <w:top w:val="single" w:sz="4" w:space="0" w:color="auto"/>
              <w:bottom w:val="single" w:sz="4" w:space="0" w:color="auto"/>
            </w:tcBorders>
          </w:tcPr>
          <w:p w14:paraId="54A518AE" w14:textId="77777777" w:rsidR="0069583B" w:rsidRDefault="0069583B" w:rsidP="006D0A0B">
            <w:pPr>
              <w:rPr>
                <w:lang w:val="en-US"/>
              </w:rPr>
            </w:pPr>
            <w:r>
              <w:rPr>
                <w:lang w:val="en-US"/>
              </w:rPr>
              <w:t>TrI1AA02C3</w:t>
            </w:r>
          </w:p>
          <w:p w14:paraId="5CB0A832"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0316FF8"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Incarcarea</w:t>
            </w:r>
            <w:proofErr w:type="spellEnd"/>
            <w:r>
              <w:rPr>
                <w:lang w:val="en-US"/>
              </w:rPr>
              <w:t xml:space="preserve"> </w:t>
            </w:r>
            <w:proofErr w:type="spellStart"/>
            <w:r>
              <w:rPr>
                <w:lang w:val="en-US"/>
              </w:rPr>
              <w:t>materialelor</w:t>
            </w:r>
            <w:proofErr w:type="spellEnd"/>
            <w:r>
              <w:rPr>
                <w:lang w:val="en-US"/>
              </w:rPr>
              <w:t xml:space="preserve"> din </w:t>
            </w:r>
            <w:proofErr w:type="spellStart"/>
            <w:r>
              <w:rPr>
                <w:lang w:val="en-US"/>
              </w:rPr>
              <w:t>grupa</w:t>
            </w:r>
            <w:proofErr w:type="spellEnd"/>
            <w:r>
              <w:rPr>
                <w:lang w:val="en-US"/>
              </w:rPr>
              <w:t xml:space="preserve"> A - </w:t>
            </w:r>
            <w:proofErr w:type="spellStart"/>
            <w:r>
              <w:rPr>
                <w:lang w:val="en-US"/>
              </w:rPr>
              <w:t>grele</w:t>
            </w:r>
            <w:proofErr w:type="spellEnd"/>
            <w:r>
              <w:rPr>
                <w:lang w:val="en-US"/>
              </w:rPr>
              <w:t xml:space="preserve">, in </w:t>
            </w:r>
            <w:proofErr w:type="spellStart"/>
            <w:r>
              <w:rPr>
                <w:lang w:val="en-US"/>
              </w:rPr>
              <w:t>bulgari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aruncare</w:t>
            </w:r>
            <w:proofErr w:type="spellEnd"/>
            <w:r>
              <w:rPr>
                <w:lang w:val="en-US"/>
              </w:rPr>
              <w:t xml:space="preserve"> - de pe rampa </w:t>
            </w:r>
            <w:proofErr w:type="spellStart"/>
            <w:r>
              <w:rPr>
                <w:lang w:val="en-US"/>
              </w:rPr>
              <w:t>sau</w:t>
            </w:r>
            <w:proofErr w:type="spellEnd"/>
            <w:r>
              <w:rPr>
                <w:lang w:val="en-US"/>
              </w:rPr>
              <w:t xml:space="preserve"> </w:t>
            </w:r>
            <w:proofErr w:type="spellStart"/>
            <w:r>
              <w:rPr>
                <w:lang w:val="en-US"/>
              </w:rPr>
              <w:t>teren</w:t>
            </w:r>
            <w:proofErr w:type="spellEnd"/>
            <w:r>
              <w:rPr>
                <w:lang w:val="en-US"/>
              </w:rPr>
              <w:t xml:space="preserve">, in auto </w:t>
            </w:r>
            <w:proofErr w:type="spellStart"/>
            <w:r>
              <w:rPr>
                <w:lang w:val="en-US"/>
              </w:rPr>
              <w:t>categoria</w:t>
            </w:r>
            <w:proofErr w:type="spellEnd"/>
            <w:r>
              <w:rPr>
                <w:lang w:val="en-US"/>
              </w:rPr>
              <w:t xml:space="preserve"> 3</w:t>
            </w:r>
            <w:r>
              <w:rPr>
                <w:rFonts w:ascii="Times New Roman CYR" w:hAnsi="Times New Roman CYR" w:cs="Times New Roman CYR"/>
                <w:sz w:val="16"/>
                <w:szCs w:val="16"/>
                <w:lang w:val="en-US"/>
              </w:rPr>
              <w:t xml:space="preserve"> </w:t>
            </w:r>
          </w:p>
          <w:p w14:paraId="03A11C7E"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CEC55F" w14:textId="77777777" w:rsidR="0069583B" w:rsidRDefault="0069583B" w:rsidP="006D0A0B">
            <w:pPr>
              <w:jc w:val="center"/>
              <w:rPr>
                <w:lang w:val="en-US"/>
              </w:rPr>
            </w:pPr>
            <w:r>
              <w:rPr>
                <w:lang w:val="en-US"/>
              </w:rPr>
              <w:t>t</w:t>
            </w:r>
          </w:p>
        </w:tc>
        <w:tc>
          <w:tcPr>
            <w:tcW w:w="1135" w:type="dxa"/>
            <w:gridSpan w:val="2"/>
            <w:tcBorders>
              <w:top w:val="single" w:sz="4" w:space="0" w:color="auto"/>
              <w:bottom w:val="single" w:sz="4" w:space="0" w:color="auto"/>
            </w:tcBorders>
            <w:vAlign w:val="center"/>
          </w:tcPr>
          <w:p w14:paraId="5576AD2E" w14:textId="77777777" w:rsidR="0069583B" w:rsidRDefault="0069583B" w:rsidP="006D0A0B">
            <w:pPr>
              <w:jc w:val="center"/>
              <w:rPr>
                <w:lang w:val="en-US"/>
              </w:rPr>
            </w:pPr>
            <w:r>
              <w:rPr>
                <w:lang w:val="en-US"/>
              </w:rPr>
              <w:t>20,00</w:t>
            </w:r>
          </w:p>
        </w:tc>
      </w:tr>
      <w:tr w:rsidR="0069583B" w14:paraId="4FE0614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9B61A" w14:textId="77777777" w:rsidR="0069583B" w:rsidRDefault="0069583B" w:rsidP="006D0A0B">
            <w:pPr>
              <w:rPr>
                <w:lang w:val="en-US"/>
              </w:rPr>
            </w:pPr>
          </w:p>
        </w:tc>
        <w:tc>
          <w:tcPr>
            <w:tcW w:w="1418" w:type="dxa"/>
            <w:gridSpan w:val="3"/>
            <w:tcBorders>
              <w:top w:val="nil"/>
              <w:bottom w:val="single" w:sz="2" w:space="0" w:color="auto"/>
            </w:tcBorders>
            <w:vAlign w:val="center"/>
          </w:tcPr>
          <w:p w14:paraId="544BBF76" w14:textId="77777777" w:rsidR="0069583B" w:rsidRDefault="0069583B" w:rsidP="006D0A0B">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78FCFEA9" w14:textId="77777777" w:rsidR="0069583B" w:rsidRDefault="0069583B" w:rsidP="006D0A0B">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134" w:type="dxa"/>
            <w:gridSpan w:val="2"/>
            <w:tcBorders>
              <w:top w:val="nil"/>
              <w:bottom w:val="single" w:sz="2" w:space="0" w:color="auto"/>
            </w:tcBorders>
          </w:tcPr>
          <w:p w14:paraId="1CC28FB5" w14:textId="77777777" w:rsidR="0069583B" w:rsidRDefault="0069583B" w:rsidP="006D0A0B">
            <w:pPr>
              <w:rPr>
                <w:lang w:val="en-US"/>
              </w:rPr>
            </w:pPr>
            <w:r>
              <w:rPr>
                <w:lang w:val="en-US"/>
              </w:rPr>
              <w:t>h-om</w:t>
            </w:r>
          </w:p>
        </w:tc>
        <w:tc>
          <w:tcPr>
            <w:tcW w:w="1135" w:type="dxa"/>
            <w:gridSpan w:val="2"/>
            <w:tcBorders>
              <w:top w:val="nil"/>
              <w:bottom w:val="single" w:sz="2" w:space="0" w:color="auto"/>
            </w:tcBorders>
          </w:tcPr>
          <w:p w14:paraId="6F0FE566" w14:textId="77777777" w:rsidR="0069583B" w:rsidRDefault="0069583B" w:rsidP="006D0A0B">
            <w:pPr>
              <w:rPr>
                <w:lang w:val="en-US"/>
              </w:rPr>
            </w:pPr>
            <w:r>
              <w:rPr>
                <w:lang w:val="en-US"/>
              </w:rPr>
              <w:t>9,00</w:t>
            </w:r>
          </w:p>
        </w:tc>
      </w:tr>
      <w:tr w:rsidR="0069583B" w14:paraId="06664CFE"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1D2DC" w14:textId="77777777" w:rsidR="0069583B" w:rsidRDefault="0069583B" w:rsidP="006D0A0B">
            <w:pPr>
              <w:rPr>
                <w:lang w:val="en-US"/>
              </w:rPr>
            </w:pPr>
            <w:r>
              <w:rPr>
                <w:lang w:val="en-US"/>
              </w:rPr>
              <w:t>47</w:t>
            </w:r>
          </w:p>
        </w:tc>
        <w:tc>
          <w:tcPr>
            <w:tcW w:w="1418" w:type="dxa"/>
            <w:gridSpan w:val="3"/>
            <w:tcBorders>
              <w:top w:val="single" w:sz="4" w:space="0" w:color="auto"/>
              <w:bottom w:val="single" w:sz="4" w:space="0" w:color="auto"/>
            </w:tcBorders>
          </w:tcPr>
          <w:p w14:paraId="570346D8" w14:textId="77777777" w:rsidR="0069583B" w:rsidRDefault="0069583B" w:rsidP="006D0A0B">
            <w:pPr>
              <w:rPr>
                <w:lang w:val="en-US"/>
              </w:rPr>
            </w:pPr>
            <w:r>
              <w:rPr>
                <w:lang w:val="en-US"/>
              </w:rPr>
              <w:t>TsC35A1</w:t>
            </w:r>
          </w:p>
          <w:p w14:paraId="33C1AF4D"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286EE6DB"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Excavat</w:t>
            </w:r>
            <w:proofErr w:type="spellEnd"/>
            <w:r>
              <w:rPr>
                <w:lang w:val="en-US"/>
              </w:rPr>
              <w:t xml:space="preserve"> transport cu </w:t>
            </w:r>
            <w:proofErr w:type="spellStart"/>
            <w:r>
              <w:rPr>
                <w:lang w:val="en-US"/>
              </w:rPr>
              <w:t>incarcator</w:t>
            </w:r>
            <w:proofErr w:type="spellEnd"/>
            <w:r>
              <w:rPr>
                <w:lang w:val="en-US"/>
              </w:rPr>
              <w:t xml:space="preserve"> </w:t>
            </w:r>
            <w:proofErr w:type="gramStart"/>
            <w:r>
              <w:rPr>
                <w:lang w:val="en-US"/>
              </w:rPr>
              <w:t>frontal ,</w:t>
            </w:r>
            <w:proofErr w:type="gramEnd"/>
            <w:r>
              <w:rPr>
                <w:lang w:val="en-US"/>
              </w:rPr>
              <w:t xml:space="preserve"> la </w:t>
            </w:r>
            <w:proofErr w:type="spellStart"/>
            <w:r>
              <w:rPr>
                <w:lang w:val="en-US"/>
              </w:rPr>
              <w:t>distante</w:t>
            </w:r>
            <w:proofErr w:type="spellEnd"/>
            <w:r>
              <w:rPr>
                <w:lang w:val="en-US"/>
              </w:rPr>
              <w:t xml:space="preserve"> de </w:t>
            </w:r>
            <w:proofErr w:type="spellStart"/>
            <w:r>
              <w:rPr>
                <w:lang w:val="en-US"/>
              </w:rPr>
              <w:t>incarcare</w:t>
            </w:r>
            <w:proofErr w:type="spellEnd"/>
            <w:r>
              <w:rPr>
                <w:lang w:val="en-US"/>
              </w:rPr>
              <w:t xml:space="preserve"> in </w:t>
            </w:r>
            <w:proofErr w:type="spellStart"/>
            <w:r>
              <w:rPr>
                <w:lang w:val="en-US"/>
              </w:rPr>
              <w:t>autovehicul</w:t>
            </w:r>
            <w:proofErr w:type="spellEnd"/>
            <w:r>
              <w:rPr>
                <w:lang w:val="en-US"/>
              </w:rPr>
              <w:t xml:space="preserve"> cu </w:t>
            </w:r>
            <w:proofErr w:type="spellStart"/>
            <w:r>
              <w:rPr>
                <w:lang w:val="en-US"/>
              </w:rPr>
              <w:t>incarcator</w:t>
            </w:r>
            <w:proofErr w:type="spellEnd"/>
            <w:r>
              <w:rPr>
                <w:lang w:val="en-US"/>
              </w:rPr>
              <w:t xml:space="preserve"> frontal pe senile de 0,5-0,99 </w:t>
            </w:r>
            <w:proofErr w:type="spellStart"/>
            <w:r>
              <w:rPr>
                <w:lang w:val="en-US"/>
              </w:rPr>
              <w:t>m.c</w:t>
            </w:r>
            <w:proofErr w:type="spellEnd"/>
            <w:r>
              <w:rPr>
                <w:lang w:val="en-US"/>
              </w:rPr>
              <w:t xml:space="preserve">,  la </w:t>
            </w:r>
            <w:proofErr w:type="spellStart"/>
            <w:r>
              <w:rPr>
                <w:lang w:val="en-US"/>
              </w:rPr>
              <w:t>distanta</w:t>
            </w:r>
            <w:proofErr w:type="spellEnd"/>
            <w:r>
              <w:rPr>
                <w:lang w:val="en-US"/>
              </w:rPr>
              <w:t xml:space="preserve"> &lt; 10 m</w:t>
            </w:r>
            <w:r>
              <w:rPr>
                <w:rFonts w:ascii="Times New Roman CYR" w:hAnsi="Times New Roman CYR" w:cs="Times New Roman CYR"/>
                <w:sz w:val="16"/>
                <w:szCs w:val="16"/>
                <w:lang w:val="en-US"/>
              </w:rPr>
              <w:t xml:space="preserve"> </w:t>
            </w:r>
          </w:p>
          <w:p w14:paraId="419B16C8"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C5CB79" w14:textId="77777777" w:rsidR="0069583B" w:rsidRDefault="0069583B" w:rsidP="006D0A0B">
            <w:pPr>
              <w:jc w:val="center"/>
              <w:rPr>
                <w:lang w:val="en-US"/>
              </w:rPr>
            </w:pPr>
            <w:r>
              <w:rPr>
                <w:lang w:val="en-US"/>
              </w:rPr>
              <w:t>100 m3</w:t>
            </w:r>
          </w:p>
        </w:tc>
        <w:tc>
          <w:tcPr>
            <w:tcW w:w="1135" w:type="dxa"/>
            <w:gridSpan w:val="2"/>
            <w:tcBorders>
              <w:top w:val="single" w:sz="4" w:space="0" w:color="auto"/>
              <w:bottom w:val="single" w:sz="4" w:space="0" w:color="auto"/>
            </w:tcBorders>
            <w:vAlign w:val="center"/>
          </w:tcPr>
          <w:p w14:paraId="401BD279" w14:textId="77777777" w:rsidR="0069583B" w:rsidRDefault="0069583B" w:rsidP="006D0A0B">
            <w:pPr>
              <w:jc w:val="center"/>
              <w:rPr>
                <w:lang w:val="en-US"/>
              </w:rPr>
            </w:pPr>
            <w:r>
              <w:rPr>
                <w:lang w:val="en-US"/>
              </w:rPr>
              <w:t>0,30</w:t>
            </w:r>
          </w:p>
        </w:tc>
      </w:tr>
      <w:tr w:rsidR="0069583B" w14:paraId="5F49A7FE"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4685E"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4744AB8D" w14:textId="77777777" w:rsidR="0069583B" w:rsidRDefault="0069583B" w:rsidP="006D0A0B">
            <w:pPr>
              <w:jc w:val="center"/>
              <w:rPr>
                <w:sz w:val="16"/>
                <w:szCs w:val="16"/>
                <w:lang w:val="en-US"/>
              </w:rPr>
            </w:pPr>
            <w:r>
              <w:rPr>
                <w:sz w:val="16"/>
                <w:szCs w:val="16"/>
                <w:lang w:val="en-US"/>
              </w:rPr>
              <w:t>2952270007403</w:t>
            </w:r>
          </w:p>
        </w:tc>
        <w:tc>
          <w:tcPr>
            <w:tcW w:w="5953" w:type="dxa"/>
            <w:gridSpan w:val="5"/>
            <w:tcBorders>
              <w:top w:val="nil"/>
              <w:bottom w:val="single" w:sz="2" w:space="0" w:color="auto"/>
            </w:tcBorders>
          </w:tcPr>
          <w:p w14:paraId="30760C0D" w14:textId="77777777" w:rsidR="0069583B" w:rsidRDefault="0069583B" w:rsidP="006D0A0B">
            <w:pPr>
              <w:rPr>
                <w:lang w:val="en-US"/>
              </w:rPr>
            </w:pPr>
            <w:proofErr w:type="spellStart"/>
            <w:r>
              <w:rPr>
                <w:lang w:val="en-US"/>
              </w:rPr>
              <w:t>Incarcator</w:t>
            </w:r>
            <w:proofErr w:type="spellEnd"/>
            <w:r>
              <w:rPr>
                <w:lang w:val="en-US"/>
              </w:rPr>
              <w:t xml:space="preserve"> frontal pe senile 0,5 - 0,99 mc</w:t>
            </w:r>
          </w:p>
        </w:tc>
        <w:tc>
          <w:tcPr>
            <w:tcW w:w="1134" w:type="dxa"/>
            <w:gridSpan w:val="2"/>
            <w:tcBorders>
              <w:top w:val="nil"/>
              <w:bottom w:val="single" w:sz="2" w:space="0" w:color="auto"/>
            </w:tcBorders>
          </w:tcPr>
          <w:p w14:paraId="3BB921AB"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484D79E2" w14:textId="77777777" w:rsidR="0069583B" w:rsidRDefault="0069583B" w:rsidP="006D0A0B">
            <w:pPr>
              <w:rPr>
                <w:lang w:val="en-US"/>
              </w:rPr>
            </w:pPr>
            <w:r>
              <w:rPr>
                <w:lang w:val="en-US"/>
              </w:rPr>
              <w:t>1,43</w:t>
            </w:r>
          </w:p>
        </w:tc>
      </w:tr>
      <w:tr w:rsidR="0069583B" w14:paraId="0C21A157" w14:textId="77777777" w:rsidTr="006D0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EB3C3" w14:textId="77777777" w:rsidR="0069583B" w:rsidRDefault="0069583B" w:rsidP="006D0A0B">
            <w:pPr>
              <w:rPr>
                <w:lang w:val="en-US"/>
              </w:rPr>
            </w:pPr>
            <w:r>
              <w:rPr>
                <w:lang w:val="en-US"/>
              </w:rPr>
              <w:t>48</w:t>
            </w:r>
          </w:p>
        </w:tc>
        <w:tc>
          <w:tcPr>
            <w:tcW w:w="1418" w:type="dxa"/>
            <w:gridSpan w:val="3"/>
            <w:tcBorders>
              <w:top w:val="single" w:sz="4" w:space="0" w:color="auto"/>
              <w:bottom w:val="single" w:sz="4" w:space="0" w:color="auto"/>
            </w:tcBorders>
          </w:tcPr>
          <w:p w14:paraId="5A02F650" w14:textId="77777777" w:rsidR="0069583B" w:rsidRDefault="0069583B" w:rsidP="006D0A0B">
            <w:pPr>
              <w:rPr>
                <w:lang w:val="en-US"/>
              </w:rPr>
            </w:pPr>
            <w:r>
              <w:rPr>
                <w:lang w:val="en-US"/>
              </w:rPr>
              <w:t>TsI51C5</w:t>
            </w:r>
          </w:p>
          <w:p w14:paraId="3EB036ED" w14:textId="77777777" w:rsidR="0069583B" w:rsidRDefault="0069583B" w:rsidP="006D0A0B">
            <w:pPr>
              <w:rPr>
                <w:lang w:val="en-US"/>
              </w:rPr>
            </w:pPr>
          </w:p>
        </w:tc>
        <w:tc>
          <w:tcPr>
            <w:tcW w:w="5953" w:type="dxa"/>
            <w:gridSpan w:val="5"/>
            <w:tcBorders>
              <w:top w:val="single" w:sz="4" w:space="0" w:color="auto"/>
              <w:bottom w:val="single" w:sz="4" w:space="0" w:color="auto"/>
            </w:tcBorders>
          </w:tcPr>
          <w:p w14:paraId="0937F01A" w14:textId="77777777" w:rsidR="0069583B" w:rsidRPr="001F26B6" w:rsidRDefault="0069583B" w:rsidP="006D0A0B">
            <w:pPr>
              <w:adjustRightInd w:val="0"/>
              <w:rPr>
                <w:rFonts w:ascii="Times New Roman CYR" w:hAnsi="Times New Roman CYR" w:cs="Times New Roman CYR"/>
                <w:sz w:val="16"/>
                <w:szCs w:val="16"/>
                <w:lang w:val="en-US"/>
              </w:rPr>
            </w:pPr>
            <w:proofErr w:type="spellStart"/>
            <w:r>
              <w:rPr>
                <w:lang w:val="en-US"/>
              </w:rPr>
              <w:t>Transportarea</w:t>
            </w:r>
            <w:proofErr w:type="spellEnd"/>
            <w:r>
              <w:rPr>
                <w:lang w:val="en-US"/>
              </w:rPr>
              <w:t xml:space="preserve"> </w:t>
            </w:r>
            <w:proofErr w:type="spellStart"/>
            <w:r>
              <w:rPr>
                <w:lang w:val="en-US"/>
              </w:rPr>
              <w:t>deseurilor</w:t>
            </w:r>
            <w:proofErr w:type="spellEnd"/>
            <w:r>
              <w:rPr>
                <w:lang w:val="en-US"/>
              </w:rPr>
              <w:t xml:space="preserve"> cu </w:t>
            </w:r>
            <w:proofErr w:type="spellStart"/>
            <w:r>
              <w:rPr>
                <w:lang w:val="en-US"/>
              </w:rPr>
              <w:t>autobasculanta</w:t>
            </w:r>
            <w:proofErr w:type="spellEnd"/>
            <w:r>
              <w:rPr>
                <w:lang w:val="en-US"/>
              </w:rPr>
              <w:t xml:space="preserve"> de 10 t la </w:t>
            </w:r>
            <w:proofErr w:type="spellStart"/>
            <w:r>
              <w:rPr>
                <w:lang w:val="en-US"/>
              </w:rPr>
              <w:t>distanta</w:t>
            </w:r>
            <w:proofErr w:type="spellEnd"/>
            <w:r>
              <w:rPr>
                <w:lang w:val="en-US"/>
              </w:rPr>
              <w:t xml:space="preserve"> de: 25 km </w:t>
            </w:r>
            <w:r>
              <w:rPr>
                <w:rFonts w:ascii="Times New Roman CYR" w:hAnsi="Times New Roman CYR" w:cs="Times New Roman CYR"/>
                <w:sz w:val="16"/>
                <w:szCs w:val="16"/>
                <w:lang w:val="en-US"/>
              </w:rPr>
              <w:t xml:space="preserve"> </w:t>
            </w:r>
          </w:p>
          <w:p w14:paraId="4202CC4B" w14:textId="77777777" w:rsidR="0069583B" w:rsidRPr="00C172E4" w:rsidRDefault="0069583B" w:rsidP="006D0A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0643197" w14:textId="77777777" w:rsidR="0069583B" w:rsidRDefault="0069583B" w:rsidP="006D0A0B">
            <w:pPr>
              <w:jc w:val="center"/>
              <w:rPr>
                <w:lang w:val="en-US"/>
              </w:rPr>
            </w:pPr>
            <w:r>
              <w:rPr>
                <w:lang w:val="en-US"/>
              </w:rPr>
              <w:t>t</w:t>
            </w:r>
          </w:p>
        </w:tc>
        <w:tc>
          <w:tcPr>
            <w:tcW w:w="1135" w:type="dxa"/>
            <w:gridSpan w:val="2"/>
            <w:tcBorders>
              <w:top w:val="single" w:sz="4" w:space="0" w:color="auto"/>
              <w:bottom w:val="single" w:sz="4" w:space="0" w:color="auto"/>
            </w:tcBorders>
            <w:vAlign w:val="center"/>
          </w:tcPr>
          <w:p w14:paraId="1ECF2741" w14:textId="77777777" w:rsidR="0069583B" w:rsidRDefault="0069583B" w:rsidP="006D0A0B">
            <w:pPr>
              <w:jc w:val="center"/>
              <w:rPr>
                <w:lang w:val="en-US"/>
              </w:rPr>
            </w:pPr>
            <w:r>
              <w:rPr>
                <w:lang w:val="en-US"/>
              </w:rPr>
              <w:t>30,00</w:t>
            </w:r>
          </w:p>
        </w:tc>
      </w:tr>
      <w:tr w:rsidR="0069583B" w14:paraId="7254F89C" w14:textId="77777777" w:rsidTr="006D0A0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7355D" w14:textId="77777777" w:rsidR="0069583B" w:rsidRPr="00CA73F4" w:rsidRDefault="0069583B" w:rsidP="006D0A0B">
            <w:pPr>
              <w:rPr>
                <w:lang w:val="en-US"/>
              </w:rPr>
            </w:pPr>
          </w:p>
        </w:tc>
        <w:tc>
          <w:tcPr>
            <w:tcW w:w="1418" w:type="dxa"/>
            <w:gridSpan w:val="3"/>
            <w:tcBorders>
              <w:top w:val="nil"/>
              <w:bottom w:val="single" w:sz="2" w:space="0" w:color="auto"/>
            </w:tcBorders>
            <w:vAlign w:val="center"/>
          </w:tcPr>
          <w:p w14:paraId="3E06F173" w14:textId="77777777" w:rsidR="0069583B" w:rsidRDefault="0069583B" w:rsidP="006D0A0B">
            <w:pPr>
              <w:jc w:val="center"/>
              <w:rPr>
                <w:sz w:val="16"/>
                <w:szCs w:val="16"/>
                <w:lang w:val="en-US"/>
              </w:rPr>
            </w:pPr>
            <w:r>
              <w:rPr>
                <w:sz w:val="16"/>
                <w:szCs w:val="16"/>
                <w:lang w:val="en-US"/>
              </w:rPr>
              <w:t>3410540000007</w:t>
            </w:r>
          </w:p>
        </w:tc>
        <w:tc>
          <w:tcPr>
            <w:tcW w:w="5953" w:type="dxa"/>
            <w:gridSpan w:val="5"/>
            <w:tcBorders>
              <w:top w:val="nil"/>
              <w:bottom w:val="single" w:sz="2" w:space="0" w:color="auto"/>
            </w:tcBorders>
          </w:tcPr>
          <w:p w14:paraId="2B699941" w14:textId="77777777" w:rsidR="0069583B" w:rsidRDefault="0069583B" w:rsidP="006D0A0B">
            <w:pPr>
              <w:rPr>
                <w:lang w:val="en-US"/>
              </w:rPr>
            </w:pPr>
            <w:r>
              <w:rPr>
                <w:lang w:val="en-US"/>
              </w:rPr>
              <w:t>Autobasculanta-10t</w:t>
            </w:r>
          </w:p>
        </w:tc>
        <w:tc>
          <w:tcPr>
            <w:tcW w:w="1134" w:type="dxa"/>
            <w:gridSpan w:val="2"/>
            <w:tcBorders>
              <w:top w:val="nil"/>
              <w:bottom w:val="single" w:sz="2" w:space="0" w:color="auto"/>
            </w:tcBorders>
          </w:tcPr>
          <w:p w14:paraId="0D2914B4" w14:textId="77777777" w:rsidR="0069583B" w:rsidRDefault="0069583B" w:rsidP="006D0A0B">
            <w:pPr>
              <w:rPr>
                <w:lang w:val="en-US"/>
              </w:rPr>
            </w:pPr>
            <w:r>
              <w:rPr>
                <w:lang w:val="en-US"/>
              </w:rPr>
              <w:t>h-</w:t>
            </w:r>
            <w:proofErr w:type="spellStart"/>
            <w:r>
              <w:rPr>
                <w:lang w:val="en-US"/>
              </w:rPr>
              <w:t>ut</w:t>
            </w:r>
            <w:proofErr w:type="spellEnd"/>
          </w:p>
        </w:tc>
        <w:tc>
          <w:tcPr>
            <w:tcW w:w="1135" w:type="dxa"/>
            <w:gridSpan w:val="2"/>
            <w:tcBorders>
              <w:top w:val="nil"/>
              <w:bottom w:val="single" w:sz="2" w:space="0" w:color="auto"/>
            </w:tcBorders>
          </w:tcPr>
          <w:p w14:paraId="7C0BF8CE" w14:textId="77777777" w:rsidR="0069583B" w:rsidRDefault="0069583B" w:rsidP="006D0A0B">
            <w:pPr>
              <w:rPr>
                <w:lang w:val="en-US"/>
              </w:rPr>
            </w:pPr>
            <w:r>
              <w:rPr>
                <w:lang w:val="en-US"/>
              </w:rPr>
              <w:t>3,41</w:t>
            </w:r>
          </w:p>
        </w:tc>
      </w:tr>
      <w:tr w:rsidR="0069583B" w14:paraId="49EF624D" w14:textId="77777777" w:rsidTr="006D0A0B">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0D26997" w14:textId="77777777" w:rsidR="0069583B" w:rsidRDefault="0069583B" w:rsidP="006D0A0B">
            <w:pPr>
              <w:rPr>
                <w:sz w:val="8"/>
                <w:szCs w:val="8"/>
                <w:lang w:val="en-US"/>
              </w:rPr>
            </w:pPr>
          </w:p>
        </w:tc>
        <w:tc>
          <w:tcPr>
            <w:tcW w:w="1276" w:type="dxa"/>
            <w:gridSpan w:val="2"/>
            <w:tcBorders>
              <w:left w:val="nil"/>
              <w:bottom w:val="nil"/>
              <w:right w:val="nil"/>
            </w:tcBorders>
          </w:tcPr>
          <w:p w14:paraId="63299581" w14:textId="77777777" w:rsidR="0069583B" w:rsidRDefault="0069583B" w:rsidP="006D0A0B">
            <w:pPr>
              <w:rPr>
                <w:sz w:val="8"/>
                <w:szCs w:val="8"/>
                <w:lang w:val="en-US"/>
              </w:rPr>
            </w:pPr>
          </w:p>
        </w:tc>
        <w:tc>
          <w:tcPr>
            <w:tcW w:w="3402" w:type="dxa"/>
            <w:gridSpan w:val="3"/>
            <w:tcBorders>
              <w:left w:val="nil"/>
              <w:bottom w:val="nil"/>
              <w:right w:val="nil"/>
            </w:tcBorders>
          </w:tcPr>
          <w:p w14:paraId="4D5952EC" w14:textId="77777777" w:rsidR="0069583B" w:rsidRDefault="0069583B" w:rsidP="006D0A0B">
            <w:pPr>
              <w:rPr>
                <w:sz w:val="8"/>
                <w:szCs w:val="8"/>
                <w:lang w:val="en-US"/>
              </w:rPr>
            </w:pPr>
          </w:p>
          <w:p w14:paraId="76CF1880" w14:textId="77777777" w:rsidR="0069583B" w:rsidRDefault="0069583B" w:rsidP="006D0A0B">
            <w:pPr>
              <w:rPr>
                <w:sz w:val="8"/>
                <w:szCs w:val="8"/>
                <w:lang w:val="en-US"/>
              </w:rPr>
            </w:pPr>
          </w:p>
          <w:p w14:paraId="01EBCE81" w14:textId="77777777" w:rsidR="0069583B" w:rsidRDefault="0069583B" w:rsidP="006D0A0B">
            <w:pPr>
              <w:rPr>
                <w:sz w:val="8"/>
                <w:szCs w:val="8"/>
                <w:lang w:val="en-US"/>
              </w:rPr>
            </w:pPr>
          </w:p>
        </w:tc>
        <w:tc>
          <w:tcPr>
            <w:tcW w:w="1134" w:type="dxa"/>
            <w:tcBorders>
              <w:left w:val="nil"/>
              <w:bottom w:val="nil"/>
              <w:right w:val="nil"/>
            </w:tcBorders>
          </w:tcPr>
          <w:p w14:paraId="4E5DE2D6" w14:textId="77777777" w:rsidR="0069583B" w:rsidRDefault="0069583B" w:rsidP="006D0A0B">
            <w:pPr>
              <w:rPr>
                <w:sz w:val="8"/>
                <w:szCs w:val="8"/>
                <w:lang w:val="en-US"/>
              </w:rPr>
            </w:pPr>
          </w:p>
        </w:tc>
        <w:tc>
          <w:tcPr>
            <w:tcW w:w="1134" w:type="dxa"/>
            <w:tcBorders>
              <w:left w:val="nil"/>
              <w:bottom w:val="nil"/>
              <w:right w:val="nil"/>
            </w:tcBorders>
          </w:tcPr>
          <w:p w14:paraId="02D3F986" w14:textId="77777777" w:rsidR="0069583B" w:rsidRDefault="0069583B" w:rsidP="006D0A0B">
            <w:pPr>
              <w:rPr>
                <w:sz w:val="8"/>
                <w:szCs w:val="8"/>
                <w:lang w:val="en-US"/>
              </w:rPr>
            </w:pPr>
          </w:p>
        </w:tc>
        <w:tc>
          <w:tcPr>
            <w:tcW w:w="1417" w:type="dxa"/>
            <w:gridSpan w:val="2"/>
            <w:tcBorders>
              <w:left w:val="nil"/>
              <w:bottom w:val="nil"/>
              <w:right w:val="nil"/>
            </w:tcBorders>
          </w:tcPr>
          <w:p w14:paraId="191842A1" w14:textId="77777777" w:rsidR="0069583B" w:rsidRDefault="0069583B" w:rsidP="006D0A0B">
            <w:pPr>
              <w:rPr>
                <w:sz w:val="8"/>
                <w:szCs w:val="8"/>
                <w:lang w:val="en-US"/>
              </w:rPr>
            </w:pPr>
          </w:p>
        </w:tc>
        <w:tc>
          <w:tcPr>
            <w:tcW w:w="1277" w:type="dxa"/>
            <w:gridSpan w:val="3"/>
            <w:tcBorders>
              <w:left w:val="nil"/>
              <w:bottom w:val="nil"/>
            </w:tcBorders>
          </w:tcPr>
          <w:p w14:paraId="52C0CFC4" w14:textId="77777777" w:rsidR="0069583B" w:rsidRDefault="0069583B" w:rsidP="006D0A0B">
            <w:pPr>
              <w:rPr>
                <w:sz w:val="8"/>
                <w:szCs w:val="8"/>
                <w:lang w:val="en-US"/>
              </w:rPr>
            </w:pPr>
          </w:p>
        </w:tc>
      </w:tr>
    </w:tbl>
    <w:p w14:paraId="3EC13F49" w14:textId="77777777" w:rsidR="0069583B" w:rsidRDefault="0069583B" w:rsidP="00513101">
      <w:pPr>
        <w:rPr>
          <w:lang w:val="en-US"/>
        </w:rPr>
      </w:pPr>
    </w:p>
    <w:p w14:paraId="409AD7F7" w14:textId="77777777" w:rsidR="00513101" w:rsidRDefault="00513101" w:rsidP="00513101">
      <w:pPr>
        <w:rPr>
          <w:lang w:val="en-US"/>
        </w:rPr>
      </w:pPr>
      <w:r>
        <w:rPr>
          <w:lang w:val="en-US"/>
        </w:rPr>
        <w:tab/>
      </w:r>
    </w:p>
    <w:p w14:paraId="75927AF5" w14:textId="77777777" w:rsidR="00662CC6" w:rsidRPr="006F1798" w:rsidRDefault="00662CC6" w:rsidP="00513101">
      <w:pPr>
        <w:ind w:right="-284"/>
        <w:rPr>
          <w:rFonts w:eastAsia="PMingLiU"/>
          <w:b/>
          <w:caps/>
          <w:lang w:eastAsia="zh-CN"/>
        </w:rPr>
      </w:pPr>
    </w:p>
    <w:p w14:paraId="54DE24F8" w14:textId="77777777" w:rsidR="00662CC6" w:rsidRPr="006F1798" w:rsidRDefault="00662CC6" w:rsidP="00B34404">
      <w:pPr>
        <w:ind w:right="-284"/>
        <w:jc w:val="center"/>
        <w:rPr>
          <w:rFonts w:eastAsia="PMingLiU"/>
          <w:b/>
          <w:caps/>
          <w:lang w:eastAsia="zh-CN"/>
        </w:rPr>
      </w:pPr>
    </w:p>
    <w:p w14:paraId="69220E1B" w14:textId="77777777" w:rsidR="00662CC6" w:rsidRPr="006F1798" w:rsidRDefault="00662CC6" w:rsidP="00B34404">
      <w:pPr>
        <w:ind w:right="-284"/>
        <w:jc w:val="center"/>
        <w:rPr>
          <w:rFonts w:eastAsia="PMingLiU"/>
          <w:b/>
          <w:caps/>
          <w:lang w:eastAsia="zh-CN"/>
        </w:rPr>
      </w:pPr>
    </w:p>
    <w:p w14:paraId="1587B366" w14:textId="6E839F2C" w:rsidR="00662CC6" w:rsidRDefault="00662CC6" w:rsidP="00B34404">
      <w:pPr>
        <w:ind w:right="-284"/>
        <w:jc w:val="center"/>
        <w:rPr>
          <w:rFonts w:eastAsia="PMingLiU"/>
          <w:b/>
          <w:caps/>
          <w:lang w:eastAsia="zh-CN"/>
        </w:rPr>
      </w:pPr>
    </w:p>
    <w:p w14:paraId="4A7E5C3C" w14:textId="6CA5505F" w:rsidR="00513101" w:rsidRDefault="00513101" w:rsidP="00B34404">
      <w:pPr>
        <w:ind w:right="-284"/>
        <w:jc w:val="center"/>
        <w:rPr>
          <w:rFonts w:eastAsia="PMingLiU"/>
          <w:b/>
          <w:caps/>
          <w:lang w:eastAsia="zh-CN"/>
        </w:rPr>
      </w:pPr>
    </w:p>
    <w:p w14:paraId="1D093FE7" w14:textId="06E55045" w:rsidR="00513101" w:rsidRDefault="00513101" w:rsidP="00B34404">
      <w:pPr>
        <w:ind w:right="-284"/>
        <w:jc w:val="center"/>
        <w:rPr>
          <w:rFonts w:eastAsia="PMingLiU"/>
          <w:b/>
          <w:caps/>
          <w:lang w:eastAsia="zh-CN"/>
        </w:rPr>
      </w:pPr>
    </w:p>
    <w:p w14:paraId="26452842" w14:textId="46262080" w:rsidR="00513101" w:rsidRDefault="00513101" w:rsidP="00B34404">
      <w:pPr>
        <w:ind w:right="-284"/>
        <w:jc w:val="center"/>
        <w:rPr>
          <w:rFonts w:eastAsia="PMingLiU"/>
          <w:b/>
          <w:caps/>
          <w:lang w:eastAsia="zh-CN"/>
        </w:rPr>
      </w:pPr>
    </w:p>
    <w:p w14:paraId="3FB9B501" w14:textId="5261AD6C" w:rsidR="00513101" w:rsidRDefault="00513101" w:rsidP="00B34404">
      <w:pPr>
        <w:ind w:right="-284"/>
        <w:jc w:val="center"/>
        <w:rPr>
          <w:rFonts w:eastAsia="PMingLiU"/>
          <w:b/>
          <w:caps/>
          <w:lang w:eastAsia="zh-CN"/>
        </w:rPr>
      </w:pPr>
    </w:p>
    <w:p w14:paraId="0846DBB5" w14:textId="21676F92" w:rsidR="00513101" w:rsidRDefault="00513101" w:rsidP="00B34404">
      <w:pPr>
        <w:ind w:right="-284"/>
        <w:jc w:val="center"/>
        <w:rPr>
          <w:rFonts w:eastAsia="PMingLiU"/>
          <w:b/>
          <w:caps/>
          <w:lang w:eastAsia="zh-CN"/>
        </w:rPr>
      </w:pPr>
    </w:p>
    <w:p w14:paraId="182FEC17" w14:textId="0180DCBD" w:rsidR="00513101" w:rsidRDefault="00513101" w:rsidP="00B34404">
      <w:pPr>
        <w:ind w:right="-284"/>
        <w:jc w:val="center"/>
        <w:rPr>
          <w:rFonts w:eastAsia="PMingLiU"/>
          <w:b/>
          <w:caps/>
          <w:lang w:eastAsia="zh-CN"/>
        </w:rPr>
      </w:pPr>
    </w:p>
    <w:p w14:paraId="47A102D8" w14:textId="06F6FD8D" w:rsidR="00513101" w:rsidRDefault="00513101" w:rsidP="00B34404">
      <w:pPr>
        <w:ind w:right="-284"/>
        <w:jc w:val="center"/>
        <w:rPr>
          <w:rFonts w:eastAsia="PMingLiU"/>
          <w:b/>
          <w:caps/>
          <w:lang w:eastAsia="zh-CN"/>
        </w:rPr>
      </w:pPr>
    </w:p>
    <w:p w14:paraId="4C69CA70" w14:textId="1187F7B8" w:rsidR="00513101" w:rsidRDefault="00513101" w:rsidP="00B34404">
      <w:pPr>
        <w:ind w:right="-284"/>
        <w:jc w:val="center"/>
        <w:rPr>
          <w:rFonts w:eastAsia="PMingLiU"/>
          <w:b/>
          <w:caps/>
          <w:lang w:eastAsia="zh-CN"/>
        </w:rPr>
      </w:pPr>
    </w:p>
    <w:p w14:paraId="2836F6D5" w14:textId="5FA80A91" w:rsidR="00513101" w:rsidRDefault="00513101" w:rsidP="00B34404">
      <w:pPr>
        <w:ind w:right="-284"/>
        <w:jc w:val="center"/>
        <w:rPr>
          <w:rFonts w:eastAsia="PMingLiU"/>
          <w:b/>
          <w:caps/>
          <w:lang w:eastAsia="zh-CN"/>
        </w:rPr>
      </w:pPr>
    </w:p>
    <w:p w14:paraId="4CAA3790" w14:textId="392275D1" w:rsidR="00513101" w:rsidRDefault="00513101" w:rsidP="00B34404">
      <w:pPr>
        <w:ind w:right="-284"/>
        <w:jc w:val="center"/>
        <w:rPr>
          <w:rFonts w:eastAsia="PMingLiU"/>
          <w:b/>
          <w:caps/>
          <w:lang w:eastAsia="zh-CN"/>
        </w:rPr>
      </w:pPr>
    </w:p>
    <w:p w14:paraId="7A0E98FB" w14:textId="5C71B2EA" w:rsidR="00513101" w:rsidRDefault="00513101" w:rsidP="00B34404">
      <w:pPr>
        <w:ind w:right="-284"/>
        <w:jc w:val="center"/>
        <w:rPr>
          <w:rFonts w:eastAsia="PMingLiU"/>
          <w:b/>
          <w:caps/>
          <w:lang w:eastAsia="zh-CN"/>
        </w:rPr>
      </w:pPr>
    </w:p>
    <w:p w14:paraId="10E99659" w14:textId="6C3997EA" w:rsidR="0069583B" w:rsidRDefault="0069583B" w:rsidP="00B34404">
      <w:pPr>
        <w:ind w:right="-284"/>
        <w:jc w:val="center"/>
        <w:rPr>
          <w:rFonts w:eastAsia="PMingLiU"/>
          <w:b/>
          <w:caps/>
          <w:lang w:eastAsia="zh-CN"/>
        </w:rPr>
      </w:pPr>
    </w:p>
    <w:p w14:paraId="7885E610" w14:textId="77777777" w:rsidR="0069583B" w:rsidRPr="006F1798" w:rsidRDefault="0069583B" w:rsidP="00B34404">
      <w:pPr>
        <w:ind w:right="-284"/>
        <w:jc w:val="center"/>
        <w:rPr>
          <w:rFonts w:eastAsia="PMingLiU"/>
          <w:b/>
          <w:caps/>
          <w:lang w:eastAsia="zh-CN"/>
        </w:rPr>
      </w:pPr>
    </w:p>
    <w:p w14:paraId="4379BB22" w14:textId="77777777" w:rsidR="00662CC6" w:rsidRDefault="00662CC6" w:rsidP="00B34404">
      <w:pPr>
        <w:ind w:right="-284"/>
        <w:jc w:val="center"/>
        <w:rPr>
          <w:rFonts w:eastAsia="PMingLiU"/>
          <w:b/>
          <w:caps/>
          <w:lang w:eastAsia="zh-CN"/>
        </w:rPr>
      </w:pPr>
    </w:p>
    <w:p w14:paraId="3DA7EE44" w14:textId="77777777" w:rsidR="007A0113" w:rsidRDefault="007A0113" w:rsidP="00B34404">
      <w:pPr>
        <w:ind w:right="-284"/>
        <w:jc w:val="center"/>
        <w:rPr>
          <w:rFonts w:eastAsia="PMingLiU"/>
          <w:b/>
          <w:caps/>
          <w:lang w:eastAsia="zh-CN"/>
        </w:rPr>
      </w:pPr>
    </w:p>
    <w:p w14:paraId="54161FF6" w14:textId="77777777" w:rsidR="007A0113" w:rsidRPr="006F1798" w:rsidRDefault="007A0113" w:rsidP="00B34404">
      <w:pPr>
        <w:ind w:right="-284"/>
        <w:jc w:val="center"/>
        <w:rPr>
          <w:rFonts w:eastAsia="PMingLiU"/>
          <w:b/>
          <w:caps/>
          <w:lang w:eastAsia="zh-CN"/>
        </w:rPr>
      </w:pPr>
    </w:p>
    <w:p w14:paraId="6CDC4126" w14:textId="77777777" w:rsidR="004F4F3F" w:rsidRPr="006F1798" w:rsidRDefault="004F4F3F" w:rsidP="00A93D27">
      <w:pPr>
        <w:ind w:right="-284"/>
        <w:rPr>
          <w:rFonts w:eastAsia="PMingLiU"/>
          <w:b/>
          <w:caps/>
          <w:lang w:eastAsia="zh-CN"/>
        </w:rPr>
      </w:pPr>
    </w:p>
    <w:p w14:paraId="1A7F1CCA" w14:textId="48F7FE1C" w:rsidR="00B34404" w:rsidRPr="006F1798" w:rsidRDefault="00B34404" w:rsidP="00B34404">
      <w:pPr>
        <w:ind w:right="-284"/>
        <w:jc w:val="center"/>
        <w:rPr>
          <w:rFonts w:eastAsia="PMingLiU"/>
          <w:u w:val="single"/>
          <w:lang w:eastAsia="zh-CN"/>
        </w:rPr>
      </w:pPr>
      <w:r w:rsidRPr="006F1798">
        <w:rPr>
          <w:rFonts w:eastAsia="PMingLiU"/>
          <w:b/>
          <w:caps/>
          <w:lang w:eastAsia="zh-CN"/>
        </w:rPr>
        <w:t>Contract</w:t>
      </w:r>
      <w:r w:rsidRPr="006F1798">
        <w:rPr>
          <w:rFonts w:eastAsia="PMingLiU"/>
          <w:b/>
          <w:lang w:eastAsia="zh-CN"/>
        </w:rPr>
        <w:t xml:space="preserve"> nr.  </w:t>
      </w:r>
      <w:r w:rsidRPr="006F1798">
        <w:rPr>
          <w:rFonts w:eastAsia="PMingLiU"/>
          <w:u w:val="single"/>
          <w:lang w:eastAsia="zh-CN"/>
        </w:rPr>
        <w:t>____</w:t>
      </w:r>
    </w:p>
    <w:p w14:paraId="198033FF" w14:textId="77777777" w:rsidR="00B34404" w:rsidRPr="006F1798" w:rsidRDefault="00B34404" w:rsidP="00B34404">
      <w:pPr>
        <w:ind w:right="-284"/>
        <w:jc w:val="center"/>
        <w:rPr>
          <w:rFonts w:eastAsia="PMingLiU"/>
          <w:lang w:eastAsia="zh-CN"/>
        </w:rPr>
      </w:pPr>
      <w:r w:rsidRPr="006F1798">
        <w:rPr>
          <w:rFonts w:eastAsia="PMingLiU"/>
          <w:b/>
          <w:lang w:eastAsia="zh-CN"/>
        </w:rPr>
        <w:t>privind achiziția lucrărilor de valoare mică</w:t>
      </w:r>
    </w:p>
    <w:p w14:paraId="66578378" w14:textId="77777777" w:rsidR="00B34404" w:rsidRPr="006F1798" w:rsidRDefault="00B34404" w:rsidP="00B34404">
      <w:pPr>
        <w:ind w:right="-284"/>
        <w:rPr>
          <w:rFonts w:eastAsia="PMingLiU"/>
          <w:bCs/>
          <w:i/>
          <w:lang w:eastAsia="ru-RU"/>
        </w:rPr>
      </w:pPr>
    </w:p>
    <w:p w14:paraId="3E051CDB" w14:textId="098BBA4B" w:rsidR="00B34404" w:rsidRPr="006F1798" w:rsidRDefault="00B34404" w:rsidP="004F4F3F">
      <w:pPr>
        <w:tabs>
          <w:tab w:val="left" w:pos="5103"/>
          <w:tab w:val="left" w:pos="10348"/>
        </w:tabs>
        <w:jc w:val="both"/>
        <w:rPr>
          <w:i/>
        </w:rPr>
      </w:pPr>
      <w:r w:rsidRPr="006F1798">
        <w:rPr>
          <w:rFonts w:eastAsia="PMingLiU"/>
          <w:b/>
          <w:lang w:eastAsia="ru-RU"/>
        </w:rPr>
        <w:t>Obiectul achiziției:</w:t>
      </w:r>
      <w:r w:rsidRPr="006F1798">
        <w:rPr>
          <w:rFonts w:eastAsia="PMingLiU"/>
          <w:bCs/>
          <w:lang w:eastAsia="ru-RU"/>
        </w:rPr>
        <w:t xml:space="preserve"> </w:t>
      </w:r>
      <w:r w:rsidR="00513101" w:rsidRPr="00513101">
        <w:rPr>
          <w:i/>
        </w:rPr>
        <w:t>„</w:t>
      </w:r>
      <w:r w:rsidR="0069583B" w:rsidRPr="0069583B">
        <w:rPr>
          <w:i/>
        </w:rPr>
        <w:t>Lucrări de reparație intrarea Centrul Tehnic din strada Lech Kaczyński către Studioul 2 al televiziunii</w:t>
      </w:r>
      <w:r w:rsidR="00513101" w:rsidRPr="00513101">
        <w:rPr>
          <w:i/>
        </w:rPr>
        <w:t>”</w:t>
      </w:r>
      <w:r w:rsidR="00513101">
        <w:rPr>
          <w:i/>
        </w:rPr>
        <w:t>.</w:t>
      </w:r>
    </w:p>
    <w:p w14:paraId="540EF7FE" w14:textId="77777777" w:rsidR="007A0113" w:rsidRDefault="007A0113" w:rsidP="00B34404">
      <w:pPr>
        <w:ind w:right="-284"/>
        <w:jc w:val="center"/>
        <w:rPr>
          <w:rFonts w:eastAsia="PMingLiU"/>
          <w:bCs/>
          <w:i/>
          <w:iCs/>
          <w:lang w:eastAsia="ru-RU"/>
        </w:rPr>
      </w:pPr>
    </w:p>
    <w:p w14:paraId="6530DAD8" w14:textId="6617E4B7" w:rsidR="00B34404" w:rsidRPr="006F1798" w:rsidRDefault="00B34404" w:rsidP="00B34404">
      <w:pPr>
        <w:ind w:right="-284"/>
        <w:jc w:val="center"/>
        <w:rPr>
          <w:rFonts w:eastAsia="PMingLiU"/>
          <w:bCs/>
          <w:i/>
          <w:lang w:eastAsia="ru-RU"/>
        </w:rPr>
      </w:pPr>
      <w:r w:rsidRPr="006F1798">
        <w:rPr>
          <w:rFonts w:eastAsia="PMingLiU"/>
          <w:bCs/>
          <w:i/>
          <w:iCs/>
          <w:lang w:eastAsia="ru-RU"/>
        </w:rPr>
        <w:t>Cod CPV:</w:t>
      </w:r>
      <w:r w:rsidRPr="006F1798">
        <w:rPr>
          <w:rFonts w:eastAsia="PMingLiU"/>
          <w:b/>
          <w:bCs/>
          <w:i/>
          <w:lang w:eastAsia="ru-RU"/>
        </w:rPr>
        <w:t xml:space="preserve"> </w:t>
      </w:r>
      <w:r w:rsidR="00A37A51" w:rsidRPr="00A37A51">
        <w:rPr>
          <w:rFonts w:eastAsia="PMingLiU"/>
          <w:bCs/>
          <w:i/>
          <w:color w:val="000000"/>
          <w:lang w:eastAsia="ru-RU"/>
        </w:rPr>
        <w:t>45232150-8</w:t>
      </w:r>
    </w:p>
    <w:p w14:paraId="1E486FC8" w14:textId="7D4CA9C8" w:rsidR="00B34404" w:rsidRPr="006F1798" w:rsidRDefault="00B34404" w:rsidP="00B34404">
      <w:pPr>
        <w:jc w:val="both"/>
        <w:rPr>
          <w:rFonts w:eastAsia="PMingLiU"/>
          <w:lang w:eastAsia="zh-CN"/>
        </w:rPr>
      </w:pPr>
      <w:r w:rsidRPr="006F1798">
        <w:rPr>
          <w:rFonts w:eastAsia="PMingLiU"/>
          <w:sz w:val="18"/>
          <w:szCs w:val="18"/>
          <w:lang w:eastAsia="zh-CN"/>
        </w:rPr>
        <w:t xml:space="preserve"> ”___” ___________ </w:t>
      </w:r>
      <w:r w:rsidRPr="006F1798">
        <w:rPr>
          <w:rFonts w:eastAsia="PMingLiU"/>
          <w:lang w:eastAsia="zh-CN"/>
        </w:rPr>
        <w:t>________                                                                                 mun. Chișinău</w:t>
      </w:r>
    </w:p>
    <w:p w14:paraId="5BF500EE" w14:textId="77777777" w:rsidR="00B34404" w:rsidRPr="006F1798" w:rsidRDefault="00B34404" w:rsidP="00B34404">
      <w:pPr>
        <w:ind w:firstLine="720"/>
        <w:jc w:val="both"/>
        <w:rPr>
          <w:lang w:eastAsia="ru-RU"/>
        </w:rPr>
      </w:pPr>
    </w:p>
    <w:p w14:paraId="613189EB" w14:textId="736B7A47" w:rsidR="00B34404" w:rsidRPr="006F1798" w:rsidRDefault="00B34404" w:rsidP="00B34404">
      <w:pPr>
        <w:ind w:firstLine="720"/>
        <w:jc w:val="both"/>
        <w:rPr>
          <w:bCs/>
          <w:lang w:eastAsia="ru-RU"/>
        </w:rPr>
      </w:pPr>
      <w:r w:rsidRPr="006F1798">
        <w:rPr>
          <w:lang w:eastAsia="ru-RU"/>
        </w:rPr>
        <w:t xml:space="preserve">Prezentul contract este încheiat în urma procedurii de achiziție nr.  </w:t>
      </w:r>
      <w:r w:rsidRPr="006F1798">
        <w:rPr>
          <w:bCs/>
          <w:shd w:val="clear" w:color="auto" w:fill="FFFFFF"/>
        </w:rPr>
        <w:t>_________________</w:t>
      </w:r>
      <w:r w:rsidRPr="006F1798">
        <w:rPr>
          <w:bCs/>
          <w:lang w:eastAsia="ru-RU"/>
        </w:rPr>
        <w:t xml:space="preserve">, în baza Deciziei Grupului de lucru pentru achiziții publice al </w:t>
      </w:r>
      <w:r w:rsidRPr="006F1798">
        <w:rPr>
          <w:lang w:eastAsia="ru-RU"/>
        </w:rPr>
        <w:t>Beneficiarului nr. __________________, între:</w:t>
      </w:r>
    </w:p>
    <w:p w14:paraId="4484E5F2" w14:textId="77777777" w:rsidR="00B34404" w:rsidRPr="006F1798" w:rsidRDefault="00B34404" w:rsidP="00B34404">
      <w:pPr>
        <w:ind w:firstLine="720"/>
        <w:jc w:val="both"/>
        <w:rPr>
          <w:lang w:eastAsia="ru-RU"/>
        </w:rPr>
      </w:pPr>
      <w:r w:rsidRPr="006F1798">
        <w:rPr>
          <w:b/>
          <w:bCs/>
          <w:lang w:eastAsia="ru-RU"/>
        </w:rPr>
        <w:t>IP Compania „Teleradio-Moldova”</w:t>
      </w:r>
      <w:r w:rsidRPr="006F1798">
        <w:rPr>
          <w:lang w:eastAsia="ru-RU"/>
        </w:rPr>
        <w:t xml:space="preserve">, cu sediul în mun. Chișinău, str. Miorița nr. 1, telefon 022721047, fax 022723352, IDNO: 1004600050558, reprezentată prin dl Vladimir Țurcanu, Director General, în calitate de Beneficiar, pe de o parte şi </w:t>
      </w:r>
    </w:p>
    <w:p w14:paraId="39764C22" w14:textId="59802AAF" w:rsidR="00B34404" w:rsidRPr="006F1798" w:rsidRDefault="00B34404" w:rsidP="00B34404">
      <w:pPr>
        <w:ind w:firstLine="720"/>
        <w:jc w:val="both"/>
        <w:rPr>
          <w:lang w:eastAsia="ru-RU"/>
        </w:rPr>
      </w:pPr>
      <w:r w:rsidRPr="006F1798">
        <w:rPr>
          <w:b/>
          <w:bCs/>
          <w:lang w:eastAsia="ru-RU"/>
        </w:rPr>
        <w:t>_____________</w:t>
      </w:r>
      <w:r w:rsidRPr="006F1798">
        <w:rPr>
          <w:lang w:eastAsia="ru-RU"/>
        </w:rPr>
        <w:t>,</w:t>
      </w:r>
      <w:r w:rsidRPr="006F1798">
        <w:t xml:space="preserve"> cu sediul în _____________________________</w:t>
      </w:r>
      <w:r w:rsidRPr="006F1798">
        <w:rPr>
          <w:rFonts w:eastAsia="PMingLiU"/>
          <w:lang w:eastAsia="zh-CN"/>
        </w:rPr>
        <w:t xml:space="preserve">, </w:t>
      </w:r>
      <w:r w:rsidRPr="006F1798">
        <w:rPr>
          <w:lang w:eastAsia="ru-RU"/>
        </w:rPr>
        <w:t xml:space="preserve">tel: ________, IDNO </w:t>
      </w:r>
      <w:r w:rsidRPr="006F1798">
        <w:rPr>
          <w:rFonts w:eastAsia="PMingLiU"/>
          <w:lang w:eastAsia="zh-CN"/>
        </w:rPr>
        <w:t xml:space="preserve">__________, </w:t>
      </w:r>
      <w:r w:rsidRPr="006F1798">
        <w:rPr>
          <w:lang w:eastAsia="ru-RU"/>
        </w:rPr>
        <w:t>reprezentat prin ___________ în calitate de Antreprenor, pe de altă parte,</w:t>
      </w:r>
    </w:p>
    <w:p w14:paraId="0A537851" w14:textId="77777777" w:rsidR="00B34404" w:rsidRPr="006F1798" w:rsidRDefault="00B34404" w:rsidP="00B34404">
      <w:pPr>
        <w:ind w:firstLine="720"/>
        <w:jc w:val="both"/>
        <w:rPr>
          <w:rFonts w:eastAsia="SimSun"/>
          <w:iCs/>
        </w:rPr>
      </w:pPr>
    </w:p>
    <w:p w14:paraId="3F3B653C" w14:textId="77777777" w:rsidR="00B34404" w:rsidRPr="006F1798" w:rsidRDefault="00B34404" w:rsidP="00B34404">
      <w:pPr>
        <w:tabs>
          <w:tab w:val="left" w:pos="3705"/>
        </w:tabs>
        <w:contextualSpacing/>
        <w:jc w:val="both"/>
      </w:pPr>
      <w:r w:rsidRPr="006F1798">
        <w:rPr>
          <w:b/>
        </w:rPr>
        <w:t>1. OBIECTUL CONTRACTULUI</w:t>
      </w:r>
    </w:p>
    <w:p w14:paraId="64A79645" w14:textId="77777777" w:rsidR="00B34404" w:rsidRPr="006F1798" w:rsidRDefault="00B34404" w:rsidP="00B34404">
      <w:pPr>
        <w:contextualSpacing/>
        <w:jc w:val="both"/>
        <w:rPr>
          <w:sz w:val="6"/>
          <w:szCs w:val="6"/>
        </w:rPr>
      </w:pPr>
    </w:p>
    <w:p w14:paraId="0C3CCF5A" w14:textId="3E7D3CB6" w:rsidR="00B34404" w:rsidRPr="006F1798" w:rsidRDefault="00B34404" w:rsidP="006859E6">
      <w:pPr>
        <w:tabs>
          <w:tab w:val="left" w:pos="5103"/>
          <w:tab w:val="left" w:pos="10348"/>
        </w:tabs>
        <w:jc w:val="both"/>
        <w:rPr>
          <w:i/>
        </w:rPr>
      </w:pPr>
      <w:r w:rsidRPr="006F1798">
        <w:t xml:space="preserve">1.1. Antreprenorul se obligă să execute </w:t>
      </w:r>
      <w:r w:rsidR="00513101" w:rsidRPr="00513101">
        <w:rPr>
          <w:i/>
        </w:rPr>
        <w:t>„</w:t>
      </w:r>
      <w:r w:rsidR="0069583B" w:rsidRPr="0069583B">
        <w:rPr>
          <w:i/>
        </w:rPr>
        <w:t>Lucrări de reparație intrarea Centrul Tehnic din strada Lech Kaczyński către Studioul 2 al televiziunii</w:t>
      </w:r>
      <w:r w:rsidR="00513101" w:rsidRPr="00513101">
        <w:rPr>
          <w:i/>
        </w:rPr>
        <w:t>”</w:t>
      </w:r>
      <w:r w:rsidR="00513101">
        <w:rPr>
          <w:i/>
        </w:rPr>
        <w:t xml:space="preserve"> </w:t>
      </w:r>
      <w:r w:rsidRPr="006F1798">
        <w:rPr>
          <w:i/>
          <w:color w:val="000000" w:themeColor="text1"/>
        </w:rPr>
        <w:t>(în continuare - ,,Lucrări),</w:t>
      </w:r>
      <w:r w:rsidRPr="006F1798">
        <w:t xml:space="preserve"> în conformitate cu normativele, standardele, </w:t>
      </w:r>
      <w:r w:rsidR="00A93D27" w:rsidRPr="006F1798">
        <w:t>prescripțiile</w:t>
      </w:r>
      <w:r w:rsidRPr="006F1798">
        <w:t xml:space="preserve"> tehnice în vigoare și anexele la prezentul Contract.</w:t>
      </w:r>
    </w:p>
    <w:p w14:paraId="13EB73F5" w14:textId="77777777" w:rsidR="00B34404" w:rsidRPr="006F1798" w:rsidRDefault="00B34404" w:rsidP="00B34404">
      <w:pPr>
        <w:contextualSpacing/>
        <w:jc w:val="both"/>
      </w:pPr>
      <w:r w:rsidRPr="006F1798">
        <w:t xml:space="preserve">1.2. Documentația de însoțire a Lucrărilor executate, prezentată de către Antreprenor Beneficiarului, include: </w:t>
      </w:r>
    </w:p>
    <w:p w14:paraId="4ACC43B0" w14:textId="77777777" w:rsidR="00B34404" w:rsidRPr="006F1798" w:rsidRDefault="00B34404" w:rsidP="00B34404">
      <w:pPr>
        <w:contextualSpacing/>
        <w:jc w:val="both"/>
      </w:pPr>
      <w:r w:rsidRPr="006F1798">
        <w:t xml:space="preserve">a. Proces-verbal de recepție al Lucrărilor </w:t>
      </w:r>
      <w:r w:rsidRPr="006F1798">
        <w:rPr>
          <w:i/>
          <w:iCs/>
        </w:rPr>
        <w:t>(actul de predare-primire al Lucrărilor)</w:t>
      </w:r>
      <w:r w:rsidRPr="006F1798">
        <w:t>;</w:t>
      </w:r>
    </w:p>
    <w:p w14:paraId="194D8DEF" w14:textId="77777777" w:rsidR="00B34404" w:rsidRPr="006F1798" w:rsidRDefault="00B34404" w:rsidP="00B34404">
      <w:pPr>
        <w:contextualSpacing/>
        <w:jc w:val="both"/>
      </w:pPr>
      <w:r w:rsidRPr="006F1798">
        <w:t>b. Factura fiscală electronică.</w:t>
      </w:r>
    </w:p>
    <w:p w14:paraId="4F4AB8E1" w14:textId="77777777" w:rsidR="00B34404" w:rsidRPr="006F1798" w:rsidRDefault="00B34404" w:rsidP="00B34404">
      <w:pPr>
        <w:ind w:right="-284"/>
        <w:jc w:val="both"/>
        <w:rPr>
          <w:i/>
        </w:rPr>
      </w:pPr>
    </w:p>
    <w:p w14:paraId="00A36C47" w14:textId="77777777" w:rsidR="00B34404" w:rsidRPr="006F1798" w:rsidRDefault="00B34404" w:rsidP="00B34404">
      <w:pPr>
        <w:tabs>
          <w:tab w:val="left" w:pos="3585"/>
        </w:tabs>
        <w:contextualSpacing/>
        <w:rPr>
          <w:b/>
        </w:rPr>
      </w:pPr>
      <w:r w:rsidRPr="006F1798">
        <w:rPr>
          <w:b/>
        </w:rPr>
        <w:t>2. PERIOADA DE EXECUŢIE</w:t>
      </w:r>
    </w:p>
    <w:p w14:paraId="187D9FC9" w14:textId="77777777" w:rsidR="00B34404" w:rsidRPr="006F1798" w:rsidRDefault="00B34404" w:rsidP="00B34404">
      <w:pPr>
        <w:tabs>
          <w:tab w:val="left" w:pos="3585"/>
        </w:tabs>
        <w:contextualSpacing/>
        <w:rPr>
          <w:sz w:val="6"/>
          <w:szCs w:val="6"/>
        </w:rPr>
      </w:pPr>
    </w:p>
    <w:p w14:paraId="26679A25" w14:textId="4BEB5F9D" w:rsidR="00B34404" w:rsidRPr="006F1798" w:rsidRDefault="00B34404" w:rsidP="00B34404">
      <w:pPr>
        <w:pStyle w:val="NormalWeb"/>
        <w:tabs>
          <w:tab w:val="left" w:pos="567"/>
          <w:tab w:val="left" w:pos="9781"/>
        </w:tabs>
        <w:ind w:firstLine="0"/>
        <w:rPr>
          <w:lang w:val="ro-RO"/>
        </w:rPr>
      </w:pPr>
      <w:r w:rsidRPr="006F1798">
        <w:rPr>
          <w:lang w:val="ro-RO"/>
        </w:rPr>
        <w:t xml:space="preserve">2.1. Durata de </w:t>
      </w:r>
      <w:r w:rsidR="004F4F3F" w:rsidRPr="006F1798">
        <w:rPr>
          <w:lang w:val="ro-RO"/>
        </w:rPr>
        <w:t>execuție</w:t>
      </w:r>
      <w:r w:rsidRPr="006F1798">
        <w:rPr>
          <w:lang w:val="ro-RO"/>
        </w:rPr>
        <w:t xml:space="preserve"> a lucrărilor contractate este </w:t>
      </w:r>
      <w:bookmarkStart w:id="19" w:name="_Hlk198557945"/>
      <w:r w:rsidR="0069583B">
        <w:rPr>
          <w:lang w:val="ro-RO"/>
        </w:rPr>
        <w:t xml:space="preserve">pînă la data de </w:t>
      </w:r>
      <w:r w:rsidR="0069583B" w:rsidRPr="0069583B">
        <w:rPr>
          <w:b/>
          <w:bCs/>
          <w:lang w:val="ro-RO"/>
        </w:rPr>
        <w:t>15 septembrie 2025</w:t>
      </w:r>
      <w:r w:rsidR="0069583B">
        <w:rPr>
          <w:lang w:val="ro-RO"/>
        </w:rPr>
        <w:t>.</w:t>
      </w:r>
    </w:p>
    <w:bookmarkEnd w:id="19"/>
    <w:p w14:paraId="6F913E4A" w14:textId="77777777" w:rsidR="00B34404" w:rsidRPr="006F1798" w:rsidRDefault="00B34404" w:rsidP="00B34404">
      <w:pPr>
        <w:tabs>
          <w:tab w:val="left" w:pos="567"/>
          <w:tab w:val="left" w:pos="9781"/>
        </w:tabs>
        <w:jc w:val="both"/>
        <w:rPr>
          <w:lang w:eastAsia="ru-RU"/>
        </w:rPr>
      </w:pPr>
      <w:r w:rsidRPr="006F1798">
        <w:rPr>
          <w:lang w:eastAsia="ru-RU"/>
        </w:rPr>
        <w:t>2.2. Graficul de execuție a Lucrărilor este parte integrantă a prezentului Contract.</w:t>
      </w:r>
    </w:p>
    <w:p w14:paraId="320F91F6" w14:textId="3E8B97A8" w:rsidR="00B34404" w:rsidRPr="006F1798" w:rsidRDefault="00B34404" w:rsidP="00B34404">
      <w:pPr>
        <w:tabs>
          <w:tab w:val="left" w:pos="3645"/>
          <w:tab w:val="left" w:pos="9781"/>
        </w:tabs>
        <w:contextualSpacing/>
        <w:jc w:val="both"/>
        <w:rPr>
          <w:lang w:eastAsia="ru-RU"/>
        </w:rPr>
      </w:pPr>
      <w:r w:rsidRPr="006F1798">
        <w:rPr>
          <w:lang w:eastAsia="ru-RU"/>
        </w:rPr>
        <w:t xml:space="preserve">2.3. Perioada de </w:t>
      </w:r>
      <w:r w:rsidR="00A93D27" w:rsidRPr="006F1798">
        <w:rPr>
          <w:lang w:eastAsia="ru-RU"/>
        </w:rPr>
        <w:t>execuție</w:t>
      </w:r>
      <w:r w:rsidRPr="006F1798">
        <w:rPr>
          <w:lang w:eastAsia="ru-RU"/>
        </w:rPr>
        <w:t xml:space="preserve"> poate fi prelungită sau suspendată dacă constrângerea </w:t>
      </w:r>
      <w:r w:rsidR="00A93D27" w:rsidRPr="006F1798">
        <w:rPr>
          <w:lang w:eastAsia="ru-RU"/>
        </w:rPr>
        <w:t>activității</w:t>
      </w:r>
      <w:r w:rsidRPr="006F1798">
        <w:rPr>
          <w:lang w:eastAsia="ru-RU"/>
        </w:rPr>
        <w:t xml:space="preserve"> se datorează următoarelor cauze:</w:t>
      </w:r>
    </w:p>
    <w:p w14:paraId="1A5F49FC" w14:textId="77777777" w:rsidR="00B34404" w:rsidRPr="006F1798" w:rsidRDefault="00B34404" w:rsidP="00B34404">
      <w:pPr>
        <w:tabs>
          <w:tab w:val="left" w:pos="3645"/>
          <w:tab w:val="left" w:pos="9781"/>
        </w:tabs>
        <w:contextualSpacing/>
        <w:jc w:val="both"/>
        <w:rPr>
          <w:lang w:eastAsia="ru-RU"/>
        </w:rPr>
      </w:pPr>
      <w:r w:rsidRPr="006F1798">
        <w:rPr>
          <w:lang w:eastAsia="ru-RU"/>
        </w:rPr>
        <w:t>a. generate de Beneficiar;</w:t>
      </w:r>
    </w:p>
    <w:p w14:paraId="54A60430" w14:textId="5BA2CD19" w:rsidR="00B34404" w:rsidRPr="006F1798" w:rsidRDefault="00B34404" w:rsidP="00B34404">
      <w:pPr>
        <w:tabs>
          <w:tab w:val="left" w:pos="3645"/>
          <w:tab w:val="left" w:pos="9781"/>
        </w:tabs>
        <w:contextualSpacing/>
        <w:jc w:val="both"/>
        <w:rPr>
          <w:lang w:eastAsia="ru-RU"/>
        </w:rPr>
      </w:pPr>
      <w:r w:rsidRPr="006F1798">
        <w:rPr>
          <w:lang w:eastAsia="ru-RU"/>
        </w:rPr>
        <w:t xml:space="preserve">b. datorită impedimentului care justifică neexecutarea obligației sau altei </w:t>
      </w:r>
      <w:r w:rsidR="00A93D27" w:rsidRPr="006F1798">
        <w:rPr>
          <w:lang w:eastAsia="ru-RU"/>
        </w:rPr>
        <w:t>situații</w:t>
      </w:r>
      <w:r w:rsidRPr="006F1798">
        <w:rPr>
          <w:lang w:eastAsia="ru-RU"/>
        </w:rPr>
        <w:t xml:space="preserve"> extreme neimputabile </w:t>
      </w:r>
      <w:r w:rsidR="00A93D27" w:rsidRPr="006F1798">
        <w:rPr>
          <w:lang w:eastAsia="ru-RU"/>
        </w:rPr>
        <w:t>și</w:t>
      </w:r>
      <w:r w:rsidRPr="006F1798">
        <w:rPr>
          <w:lang w:eastAsia="ru-RU"/>
        </w:rPr>
        <w:t xml:space="preserve"> imprevizibile pentru Antreprenor;</w:t>
      </w:r>
    </w:p>
    <w:p w14:paraId="7FFB95C0" w14:textId="6DB253CE" w:rsidR="00B34404" w:rsidRPr="006F1798" w:rsidRDefault="00B34404" w:rsidP="00B34404">
      <w:pPr>
        <w:tabs>
          <w:tab w:val="left" w:pos="3645"/>
          <w:tab w:val="left" w:pos="9781"/>
        </w:tabs>
        <w:contextualSpacing/>
        <w:jc w:val="both"/>
        <w:rPr>
          <w:lang w:eastAsia="ru-RU"/>
        </w:rPr>
      </w:pPr>
      <w:r w:rsidRPr="006F1798">
        <w:rPr>
          <w:lang w:eastAsia="ru-RU"/>
        </w:rPr>
        <w:t xml:space="preserve">c. </w:t>
      </w:r>
      <w:r w:rsidR="00A93D27" w:rsidRPr="006F1798">
        <w:rPr>
          <w:lang w:eastAsia="ru-RU"/>
        </w:rPr>
        <w:t>influenței</w:t>
      </w:r>
      <w:r w:rsidRPr="006F1798">
        <w:rPr>
          <w:lang w:eastAsia="ru-RU"/>
        </w:rPr>
        <w:t xml:space="preserve"> factorilor climatici, care duc la imposibilitatea executării lucrărilor stabilite conform caietului de sarcini, or executarea lor în asemenea codiții climaterice se va răsfrânge asupra calității Lucrărilor;</w:t>
      </w:r>
    </w:p>
    <w:p w14:paraId="71ACF1AA" w14:textId="7E18531C" w:rsidR="00B34404" w:rsidRPr="006F1798" w:rsidRDefault="00B34404" w:rsidP="00B34404">
      <w:pPr>
        <w:tabs>
          <w:tab w:val="left" w:pos="3645"/>
          <w:tab w:val="left" w:pos="9781"/>
        </w:tabs>
        <w:contextualSpacing/>
        <w:jc w:val="both"/>
        <w:rPr>
          <w:lang w:eastAsia="ru-RU"/>
        </w:rPr>
      </w:pPr>
      <w:r w:rsidRPr="006F1798">
        <w:rPr>
          <w:lang w:eastAsia="ru-RU"/>
        </w:rPr>
        <w:t xml:space="preserve">d. </w:t>
      </w:r>
      <w:r w:rsidR="00A93D27" w:rsidRPr="006F1798">
        <w:rPr>
          <w:lang w:eastAsia="ru-RU"/>
        </w:rPr>
        <w:t>calamităților</w:t>
      </w:r>
      <w:r w:rsidRPr="006F1798">
        <w:rPr>
          <w:lang w:eastAsia="ru-RU"/>
        </w:rPr>
        <w:t xml:space="preserve"> naturale recunoscute de autoritatea legală.</w:t>
      </w:r>
    </w:p>
    <w:p w14:paraId="12BFFDF9" w14:textId="1085E453" w:rsidR="00B34404" w:rsidRPr="006F1798" w:rsidRDefault="00B34404" w:rsidP="00B34404">
      <w:pPr>
        <w:tabs>
          <w:tab w:val="left" w:pos="3645"/>
          <w:tab w:val="left" w:pos="9781"/>
        </w:tabs>
        <w:contextualSpacing/>
        <w:jc w:val="both"/>
        <w:rPr>
          <w:lang w:eastAsia="ru-RU"/>
        </w:rPr>
      </w:pPr>
      <w:r w:rsidRPr="006F1798">
        <w:rPr>
          <w:lang w:eastAsia="ru-RU"/>
        </w:rPr>
        <w:t xml:space="preserve">2.4. Conform </w:t>
      </w:r>
      <w:r w:rsidR="00A93D27" w:rsidRPr="006F1798">
        <w:rPr>
          <w:lang w:eastAsia="ru-RU"/>
        </w:rPr>
        <w:t>dispoziției</w:t>
      </w:r>
      <w:r w:rsidRPr="006F1798">
        <w:rPr>
          <w:lang w:eastAsia="ru-RU"/>
        </w:rPr>
        <w:t xml:space="preserve"> scrise a Beneficiarului, Antreprenorul va sista </w:t>
      </w:r>
      <w:r w:rsidR="00A93D27" w:rsidRPr="006F1798">
        <w:rPr>
          <w:lang w:eastAsia="ru-RU"/>
        </w:rPr>
        <w:t>execuția</w:t>
      </w:r>
      <w:r w:rsidRPr="006F1798">
        <w:rPr>
          <w:lang w:eastAsia="ru-RU"/>
        </w:rPr>
        <w:t xml:space="preserve"> Lucrărilor sau a unor </w:t>
      </w:r>
      <w:r w:rsidR="00A93D27" w:rsidRPr="006F1798">
        <w:rPr>
          <w:lang w:eastAsia="ru-RU"/>
        </w:rPr>
        <w:t>părți</w:t>
      </w:r>
      <w:r w:rsidRPr="006F1798">
        <w:rPr>
          <w:lang w:eastAsia="ru-RU"/>
        </w:rPr>
        <w:t xml:space="preserve"> ale acestora pe o durată </w:t>
      </w:r>
      <w:r w:rsidR="00A93D27" w:rsidRPr="006F1798">
        <w:rPr>
          <w:lang w:eastAsia="ru-RU"/>
        </w:rPr>
        <w:t>și</w:t>
      </w:r>
      <w:r w:rsidRPr="006F1798">
        <w:rPr>
          <w:lang w:eastAsia="ru-RU"/>
        </w:rPr>
        <w:t xml:space="preserve"> în modul în care Beneficiarul consideră necesar. Pe timpul suspendării, Antreprenorul va proteja </w:t>
      </w:r>
      <w:r w:rsidR="00A93D27" w:rsidRPr="006F1798">
        <w:rPr>
          <w:lang w:eastAsia="ru-RU"/>
        </w:rPr>
        <w:t>și</w:t>
      </w:r>
      <w:r w:rsidRPr="006F1798">
        <w:rPr>
          <w:lang w:eastAsia="ru-RU"/>
        </w:rPr>
        <w:t xml:space="preserve"> conserva Lucrările în mod corespunzător, </w:t>
      </w:r>
      <w:r w:rsidR="00A93D27" w:rsidRPr="006F1798">
        <w:rPr>
          <w:lang w:eastAsia="ru-RU"/>
        </w:rPr>
        <w:t>așa</w:t>
      </w:r>
      <w:r w:rsidRPr="006F1798">
        <w:rPr>
          <w:lang w:eastAsia="ru-RU"/>
        </w:rPr>
        <w:t xml:space="preserve"> cum va dispune Beneficiarul. Cheltuielile suplimentare generate în urma sistării lucrărilor suportate de Antreprenor vor fi plătite de către Beneficiar. În cazul sistării lucrărilor sau a unor </w:t>
      </w:r>
      <w:r w:rsidR="00A93D27" w:rsidRPr="006F1798">
        <w:rPr>
          <w:lang w:eastAsia="ru-RU"/>
        </w:rPr>
        <w:t>părți</w:t>
      </w:r>
      <w:r w:rsidRPr="006F1798">
        <w:rPr>
          <w:lang w:eastAsia="ru-RU"/>
        </w:rPr>
        <w:t xml:space="preserve"> din ele, din </w:t>
      </w:r>
      <w:r w:rsidR="00A93D27" w:rsidRPr="006F1798">
        <w:rPr>
          <w:lang w:eastAsia="ru-RU"/>
        </w:rPr>
        <w:t>inițiativa</w:t>
      </w:r>
      <w:r w:rsidRPr="006F1798">
        <w:rPr>
          <w:lang w:eastAsia="ru-RU"/>
        </w:rPr>
        <w:t xml:space="preserve"> Antreprenorului, acesta suportă pe timpul suspendării toate cheltuielile, privind protejarea </w:t>
      </w:r>
      <w:r w:rsidR="00A93D27" w:rsidRPr="006F1798">
        <w:rPr>
          <w:lang w:eastAsia="ru-RU"/>
        </w:rPr>
        <w:t>și</w:t>
      </w:r>
      <w:r w:rsidRPr="006F1798">
        <w:rPr>
          <w:lang w:eastAsia="ru-RU"/>
        </w:rPr>
        <w:t xml:space="preserve"> conservarea Lucrărilor cu bună </w:t>
      </w:r>
      <w:r w:rsidR="00A93D27" w:rsidRPr="006F1798">
        <w:rPr>
          <w:lang w:eastAsia="ru-RU"/>
        </w:rPr>
        <w:t>diligență</w:t>
      </w:r>
      <w:r w:rsidRPr="006F1798">
        <w:rPr>
          <w:lang w:eastAsia="ru-RU"/>
        </w:rPr>
        <w:t>.</w:t>
      </w:r>
    </w:p>
    <w:p w14:paraId="6A7EECA1" w14:textId="5DC17DE2" w:rsidR="00B34404" w:rsidRPr="006F1798" w:rsidRDefault="00B34404" w:rsidP="00B34404">
      <w:pPr>
        <w:tabs>
          <w:tab w:val="left" w:pos="3645"/>
          <w:tab w:val="left" w:pos="9781"/>
        </w:tabs>
        <w:contextualSpacing/>
        <w:jc w:val="both"/>
        <w:rPr>
          <w:lang w:eastAsia="ru-RU"/>
        </w:rPr>
      </w:pPr>
      <w:r w:rsidRPr="006F1798">
        <w:rPr>
          <w:lang w:eastAsia="ru-RU"/>
        </w:rPr>
        <w:t xml:space="preserve">2.5. La terminarea Lucrărilor, Antreprenorul va notifica Beneficiarul că sunt îndeplinite </w:t>
      </w:r>
      <w:r w:rsidR="00A93D27" w:rsidRPr="006F1798">
        <w:rPr>
          <w:lang w:eastAsia="ru-RU"/>
        </w:rPr>
        <w:t>condițiile</w:t>
      </w:r>
      <w:r w:rsidRPr="006F1798">
        <w:rPr>
          <w:lang w:eastAsia="ru-RU"/>
        </w:rPr>
        <w:t xml:space="preserve"> de </w:t>
      </w:r>
      <w:r w:rsidR="00A93D27" w:rsidRPr="006F1798">
        <w:rPr>
          <w:lang w:eastAsia="ru-RU"/>
        </w:rPr>
        <w:t>recepție</w:t>
      </w:r>
      <w:r w:rsidRPr="006F1798">
        <w:rPr>
          <w:lang w:eastAsia="ru-RU"/>
        </w:rPr>
        <w:t xml:space="preserve">, solicitând convocarea comisiei. În baza acestei notificări, Beneficiarul va convoca comisia de </w:t>
      </w:r>
      <w:r w:rsidR="00A93D27" w:rsidRPr="006F1798">
        <w:rPr>
          <w:lang w:eastAsia="ru-RU"/>
        </w:rPr>
        <w:t>recepție</w:t>
      </w:r>
      <w:r w:rsidRPr="006F1798">
        <w:rPr>
          <w:lang w:eastAsia="ru-RU"/>
        </w:rPr>
        <w:t xml:space="preserve"> pentru terminarea Lucrărilor.</w:t>
      </w:r>
    </w:p>
    <w:p w14:paraId="2248DF04" w14:textId="068B650C" w:rsidR="00B34404" w:rsidRPr="006F1798" w:rsidRDefault="00B34404" w:rsidP="00B34404">
      <w:pPr>
        <w:tabs>
          <w:tab w:val="left" w:pos="3645"/>
          <w:tab w:val="left" w:pos="9781"/>
        </w:tabs>
        <w:contextualSpacing/>
        <w:jc w:val="both"/>
        <w:rPr>
          <w:lang w:eastAsia="ru-RU"/>
        </w:rPr>
      </w:pPr>
      <w:r w:rsidRPr="006F1798">
        <w:rPr>
          <w:lang w:eastAsia="ru-RU"/>
        </w:rPr>
        <w:t xml:space="preserve">2.6. În baza documentelor de confirmare a </w:t>
      </w:r>
      <w:r w:rsidR="00A93D27" w:rsidRPr="006F1798">
        <w:rPr>
          <w:lang w:eastAsia="ru-RU"/>
        </w:rPr>
        <w:t>execuției</w:t>
      </w:r>
      <w:r w:rsidRPr="006F1798">
        <w:rPr>
          <w:lang w:eastAsia="ru-RU"/>
        </w:rPr>
        <w:t xml:space="preserve"> </w:t>
      </w:r>
      <w:r w:rsidR="00A93D27" w:rsidRPr="006F1798">
        <w:rPr>
          <w:lang w:eastAsia="ru-RU"/>
        </w:rPr>
        <w:t>și</w:t>
      </w:r>
      <w:r w:rsidRPr="006F1798">
        <w:rPr>
          <w:lang w:eastAsia="ru-RU"/>
        </w:rPr>
        <w:t xml:space="preserve"> a constatărilor efectuate pe teren, Beneficiarul va aprecia dacă sunt întrunite </w:t>
      </w:r>
      <w:r w:rsidR="00A93D27" w:rsidRPr="006F1798">
        <w:rPr>
          <w:lang w:eastAsia="ru-RU"/>
        </w:rPr>
        <w:t>condițiile</w:t>
      </w:r>
      <w:r w:rsidRPr="006F1798">
        <w:rPr>
          <w:lang w:eastAsia="ru-RU"/>
        </w:rPr>
        <w:t xml:space="preserve"> pentru </w:t>
      </w:r>
      <w:r w:rsidR="00A93D27" w:rsidRPr="006F1798">
        <w:rPr>
          <w:lang w:eastAsia="ru-RU"/>
        </w:rPr>
        <w:t>anunțarea</w:t>
      </w:r>
      <w:r w:rsidRPr="006F1798">
        <w:rPr>
          <w:lang w:eastAsia="ru-RU"/>
        </w:rPr>
        <w:t xml:space="preserve"> comisiei de </w:t>
      </w:r>
      <w:r w:rsidR="00A93D27" w:rsidRPr="006F1798">
        <w:rPr>
          <w:lang w:eastAsia="ru-RU"/>
        </w:rPr>
        <w:t>recepție</w:t>
      </w:r>
      <w:r w:rsidRPr="006F1798">
        <w:rPr>
          <w:lang w:eastAsia="ru-RU"/>
        </w:rPr>
        <w:t xml:space="preserve">. În cazul în care se constată că sunt lipsuri </w:t>
      </w:r>
      <w:r w:rsidR="00A93D27" w:rsidRPr="006F1798">
        <w:rPr>
          <w:lang w:eastAsia="ru-RU"/>
        </w:rPr>
        <w:t>și</w:t>
      </w:r>
      <w:r w:rsidRPr="006F1798">
        <w:rPr>
          <w:lang w:eastAsia="ru-RU"/>
        </w:rPr>
        <w:t xml:space="preserve"> </w:t>
      </w:r>
      <w:r w:rsidR="00A93D27" w:rsidRPr="006F1798">
        <w:rPr>
          <w:lang w:eastAsia="ru-RU"/>
        </w:rPr>
        <w:t>deficiențe</w:t>
      </w:r>
      <w:r w:rsidRPr="006F1798">
        <w:rPr>
          <w:lang w:eastAsia="ru-RU"/>
        </w:rPr>
        <w:t xml:space="preserve">, acestea vor fi aduse la </w:t>
      </w:r>
      <w:r w:rsidR="00A93D27" w:rsidRPr="006F1798">
        <w:rPr>
          <w:lang w:eastAsia="ru-RU"/>
        </w:rPr>
        <w:t>cunoștință</w:t>
      </w:r>
      <w:r w:rsidRPr="006F1798">
        <w:rPr>
          <w:lang w:eastAsia="ru-RU"/>
        </w:rPr>
        <w:t xml:space="preserve"> </w:t>
      </w:r>
      <w:r w:rsidR="00A93D27" w:rsidRPr="006F1798">
        <w:rPr>
          <w:lang w:eastAsia="ru-RU"/>
        </w:rPr>
        <w:t>și</w:t>
      </w:r>
      <w:r w:rsidRPr="006F1798">
        <w:rPr>
          <w:lang w:eastAsia="ru-RU"/>
        </w:rPr>
        <w:t xml:space="preserve"> </w:t>
      </w:r>
      <w:r w:rsidRPr="006F1798">
        <w:rPr>
          <w:lang w:eastAsia="ru-RU"/>
        </w:rPr>
        <w:lastRenderedPageBreak/>
        <w:t xml:space="preserve">remediate din contul Antreprenorului, stabilindu-se termenele necesare pentru finalizare sau remediere. După constatarea lichidării tuturor lipsurilor </w:t>
      </w:r>
      <w:r w:rsidR="00A93D27" w:rsidRPr="006F1798">
        <w:rPr>
          <w:lang w:eastAsia="ru-RU"/>
        </w:rPr>
        <w:t>și</w:t>
      </w:r>
      <w:r w:rsidRPr="006F1798">
        <w:rPr>
          <w:lang w:eastAsia="ru-RU"/>
        </w:rPr>
        <w:t xml:space="preserve"> </w:t>
      </w:r>
      <w:r w:rsidR="00A93D27" w:rsidRPr="006F1798">
        <w:rPr>
          <w:lang w:eastAsia="ru-RU"/>
        </w:rPr>
        <w:t>deficiențelor</w:t>
      </w:r>
      <w:r w:rsidRPr="006F1798">
        <w:rPr>
          <w:lang w:eastAsia="ru-RU"/>
        </w:rPr>
        <w:t xml:space="preserve">, la o nouă solicitare a Antreprenorului, Beneficiarul va convoca comisia de </w:t>
      </w:r>
      <w:r w:rsidR="00A93D27" w:rsidRPr="006F1798">
        <w:rPr>
          <w:lang w:eastAsia="ru-RU"/>
        </w:rPr>
        <w:t>recepție</w:t>
      </w:r>
      <w:r w:rsidRPr="006F1798">
        <w:rPr>
          <w:lang w:eastAsia="ru-RU"/>
        </w:rPr>
        <w:t xml:space="preserve">. Comisia de </w:t>
      </w:r>
      <w:r w:rsidR="00A93D27" w:rsidRPr="006F1798">
        <w:rPr>
          <w:lang w:eastAsia="ru-RU"/>
        </w:rPr>
        <w:t>recepție</w:t>
      </w:r>
      <w:r w:rsidRPr="006F1798">
        <w:rPr>
          <w:lang w:eastAsia="ru-RU"/>
        </w:rPr>
        <w:t xml:space="preserve"> va constata realizarea Lucrărilor în conformitate cu </w:t>
      </w:r>
      <w:r w:rsidR="00A93D27" w:rsidRPr="006F1798">
        <w:rPr>
          <w:lang w:eastAsia="ru-RU"/>
        </w:rPr>
        <w:t>documentația</w:t>
      </w:r>
      <w:r w:rsidRPr="006F1798">
        <w:rPr>
          <w:lang w:eastAsia="ru-RU"/>
        </w:rPr>
        <w:t xml:space="preserve"> de </w:t>
      </w:r>
      <w:r w:rsidR="00A93D27" w:rsidRPr="006F1798">
        <w:rPr>
          <w:lang w:eastAsia="ru-RU"/>
        </w:rPr>
        <w:t>execuție</w:t>
      </w:r>
      <w:r w:rsidRPr="006F1798">
        <w:rPr>
          <w:lang w:eastAsia="ru-RU"/>
        </w:rPr>
        <w:t xml:space="preserve">, cu reglementările în vigoare </w:t>
      </w:r>
      <w:r w:rsidR="00A93D27" w:rsidRPr="006F1798">
        <w:rPr>
          <w:lang w:eastAsia="ru-RU"/>
        </w:rPr>
        <w:t>și</w:t>
      </w:r>
      <w:r w:rsidRPr="006F1798">
        <w:rPr>
          <w:lang w:eastAsia="ru-RU"/>
        </w:rPr>
        <w:t xml:space="preserve"> cu clauzele din contract. În </w:t>
      </w:r>
      <w:r w:rsidR="00A93D27" w:rsidRPr="006F1798">
        <w:rPr>
          <w:lang w:eastAsia="ru-RU"/>
        </w:rPr>
        <w:t>funcție</w:t>
      </w:r>
      <w:r w:rsidRPr="006F1798">
        <w:rPr>
          <w:lang w:eastAsia="ru-RU"/>
        </w:rPr>
        <w:t xml:space="preserve"> de constatările făcute, Beneficiarul va aproba sau va respinge </w:t>
      </w:r>
      <w:r w:rsidR="00A93D27" w:rsidRPr="006F1798">
        <w:rPr>
          <w:lang w:eastAsia="ru-RU"/>
        </w:rPr>
        <w:t>recepția</w:t>
      </w:r>
      <w:r w:rsidRPr="006F1798">
        <w:rPr>
          <w:lang w:eastAsia="ru-RU"/>
        </w:rPr>
        <w:t xml:space="preserve">. </w:t>
      </w:r>
      <w:r w:rsidR="00A93D27" w:rsidRPr="006F1798">
        <w:rPr>
          <w:lang w:eastAsia="ru-RU"/>
        </w:rPr>
        <w:t>Recepția</w:t>
      </w:r>
      <w:r w:rsidRPr="006F1798">
        <w:rPr>
          <w:lang w:eastAsia="ru-RU"/>
        </w:rPr>
        <w:t xml:space="preserve"> poate fi făcută </w:t>
      </w:r>
      <w:r w:rsidR="00A93D27" w:rsidRPr="006F1798">
        <w:rPr>
          <w:lang w:eastAsia="ru-RU"/>
        </w:rPr>
        <w:t>și</w:t>
      </w:r>
      <w:r w:rsidRPr="006F1798">
        <w:rPr>
          <w:lang w:eastAsia="ru-RU"/>
        </w:rPr>
        <w:t xml:space="preserve"> pentru </w:t>
      </w:r>
      <w:r w:rsidR="00A93D27" w:rsidRPr="006F1798">
        <w:rPr>
          <w:lang w:eastAsia="ru-RU"/>
        </w:rPr>
        <w:t>părți</w:t>
      </w:r>
      <w:r w:rsidRPr="006F1798">
        <w:rPr>
          <w:lang w:eastAsia="ru-RU"/>
        </w:rPr>
        <w:t xml:space="preserve"> de </w:t>
      </w:r>
      <w:r w:rsidR="00A93D27" w:rsidRPr="006F1798">
        <w:rPr>
          <w:lang w:eastAsia="ru-RU"/>
        </w:rPr>
        <w:t>construcție</w:t>
      </w:r>
      <w:r w:rsidRPr="006F1798">
        <w:rPr>
          <w:lang w:eastAsia="ru-RU"/>
        </w:rPr>
        <w:t xml:space="preserve"> distincte fizic </w:t>
      </w:r>
      <w:r w:rsidR="00A93D27" w:rsidRPr="006F1798">
        <w:rPr>
          <w:lang w:eastAsia="ru-RU"/>
        </w:rPr>
        <w:t>și</w:t>
      </w:r>
      <w:r w:rsidRPr="006F1798">
        <w:rPr>
          <w:lang w:eastAsia="ru-RU"/>
        </w:rPr>
        <w:t xml:space="preserve"> </w:t>
      </w:r>
      <w:r w:rsidR="00A93D27" w:rsidRPr="006F1798">
        <w:rPr>
          <w:lang w:eastAsia="ru-RU"/>
        </w:rPr>
        <w:t>funcțional</w:t>
      </w:r>
      <w:r w:rsidRPr="006F1798">
        <w:rPr>
          <w:lang w:eastAsia="ru-RU"/>
        </w:rPr>
        <w:t>.</w:t>
      </w:r>
    </w:p>
    <w:p w14:paraId="60A05FF6" w14:textId="77777777" w:rsidR="00B34404" w:rsidRPr="006F1798" w:rsidRDefault="00B34404" w:rsidP="00B34404">
      <w:pPr>
        <w:tabs>
          <w:tab w:val="left" w:pos="3645"/>
          <w:tab w:val="left" w:pos="9781"/>
        </w:tabs>
        <w:contextualSpacing/>
        <w:jc w:val="both"/>
        <w:rPr>
          <w:lang w:eastAsia="ru-RU"/>
        </w:rPr>
      </w:pPr>
      <w:r w:rsidRPr="006F1798">
        <w:rPr>
          <w:lang w:eastAsia="ru-RU"/>
        </w:rPr>
        <w:t xml:space="preserve">2.7. Lucrările se consideră executate de către Antreprenor și recepționate de către Beneficiar, dacă: </w:t>
      </w:r>
    </w:p>
    <w:p w14:paraId="038E5376" w14:textId="77777777" w:rsidR="00B34404" w:rsidRPr="006F1798" w:rsidRDefault="00B34404" w:rsidP="00B34404">
      <w:pPr>
        <w:tabs>
          <w:tab w:val="left" w:pos="3645"/>
          <w:tab w:val="left" w:pos="9781"/>
        </w:tabs>
        <w:contextualSpacing/>
        <w:jc w:val="both"/>
        <w:rPr>
          <w:lang w:eastAsia="ru-RU"/>
        </w:rPr>
      </w:pPr>
      <w:r w:rsidRPr="006F1798">
        <w:rPr>
          <w:lang w:eastAsia="ru-RU"/>
        </w:rPr>
        <w:t xml:space="preserve">a. cantitatea Lucrărilor corespunde informației indicate în anexele la Contract și în documentele de însoțire conform punctului 1.2 al prezentului Contract; </w:t>
      </w:r>
    </w:p>
    <w:p w14:paraId="06248959" w14:textId="77777777" w:rsidR="00B34404" w:rsidRPr="006F1798" w:rsidRDefault="00B34404" w:rsidP="00B34404">
      <w:pPr>
        <w:tabs>
          <w:tab w:val="left" w:pos="3645"/>
          <w:tab w:val="left" w:pos="9781"/>
        </w:tabs>
        <w:contextualSpacing/>
        <w:jc w:val="both"/>
        <w:rPr>
          <w:lang w:eastAsia="ru-RU"/>
        </w:rPr>
      </w:pPr>
      <w:r w:rsidRPr="006F1798">
        <w:rPr>
          <w:lang w:eastAsia="ru-RU"/>
        </w:rPr>
        <w:t>b. calitatea Lucrărilor corespunde informației indicate în prezentul Contract și cerințelor actelor normative în vigoare, relevante executării Lucrărilor.</w:t>
      </w:r>
    </w:p>
    <w:p w14:paraId="42B5C6A4" w14:textId="77777777" w:rsidR="00B34404" w:rsidRPr="006F1798" w:rsidRDefault="00B34404" w:rsidP="00B34404">
      <w:pPr>
        <w:tabs>
          <w:tab w:val="left" w:pos="3645"/>
          <w:tab w:val="left" w:pos="9781"/>
        </w:tabs>
        <w:contextualSpacing/>
        <w:jc w:val="both"/>
        <w:rPr>
          <w:b/>
        </w:rPr>
      </w:pPr>
    </w:p>
    <w:p w14:paraId="52925AF7" w14:textId="77777777" w:rsidR="00B34404" w:rsidRPr="006F1798" w:rsidRDefault="00B34404" w:rsidP="00B34404">
      <w:pPr>
        <w:tabs>
          <w:tab w:val="left" w:pos="3645"/>
        </w:tabs>
        <w:contextualSpacing/>
        <w:jc w:val="both"/>
        <w:rPr>
          <w:b/>
        </w:rPr>
      </w:pPr>
      <w:r w:rsidRPr="006F1798">
        <w:rPr>
          <w:b/>
        </w:rPr>
        <w:t>3. VALOAREA LUCRĂRILOR ŞI MODALITĂŢILE DE PLATĂ</w:t>
      </w:r>
    </w:p>
    <w:p w14:paraId="53B8AA51" w14:textId="77777777" w:rsidR="00B34404" w:rsidRPr="006F1798" w:rsidRDefault="00B34404" w:rsidP="00B34404">
      <w:pPr>
        <w:tabs>
          <w:tab w:val="left" w:pos="3645"/>
        </w:tabs>
        <w:contextualSpacing/>
        <w:jc w:val="both"/>
        <w:rPr>
          <w:sz w:val="6"/>
          <w:szCs w:val="6"/>
        </w:rPr>
      </w:pPr>
    </w:p>
    <w:p w14:paraId="6E6AD78A" w14:textId="24F4F10E" w:rsidR="00B34404" w:rsidRPr="006F1798" w:rsidRDefault="00B34404" w:rsidP="00B34404">
      <w:pPr>
        <w:jc w:val="both"/>
        <w:rPr>
          <w:b/>
          <w:bCs/>
        </w:rPr>
      </w:pPr>
      <w:r w:rsidRPr="006F1798">
        <w:t xml:space="preserve">3.1. Valoarea Lucrărilor, ce reprezintă obiectul prezentului Contract, inclusiv TVA, constituie suma de </w:t>
      </w:r>
      <w:r w:rsidRPr="006F1798">
        <w:rPr>
          <w:b/>
          <w:bCs/>
        </w:rPr>
        <w:t xml:space="preserve">______________________________________ </w:t>
      </w:r>
      <w:r w:rsidRPr="006F1798">
        <w:t xml:space="preserve"> MDL.</w:t>
      </w:r>
    </w:p>
    <w:p w14:paraId="13DBBB7A" w14:textId="5B987B64" w:rsidR="00B34404" w:rsidRPr="006F1798" w:rsidRDefault="00B34404" w:rsidP="00B34404">
      <w:pPr>
        <w:tabs>
          <w:tab w:val="left" w:pos="2625"/>
        </w:tabs>
        <w:spacing w:after="200"/>
        <w:contextualSpacing/>
        <w:jc w:val="both"/>
        <w:rPr>
          <w:lang w:eastAsia="ru-RU"/>
        </w:rPr>
      </w:pPr>
      <w:r w:rsidRPr="006F1798">
        <w:rPr>
          <w:lang w:eastAsia="ru-RU"/>
        </w:rPr>
        <w:t xml:space="preserve">3.2. Achitarea va fi efectuată prin transfer în baza facturii fiscale și a Procesului–verbal de </w:t>
      </w:r>
      <w:r w:rsidR="00A93D27" w:rsidRPr="006F1798">
        <w:rPr>
          <w:lang w:eastAsia="ru-RU"/>
        </w:rPr>
        <w:t>recepție</w:t>
      </w:r>
      <w:r w:rsidRPr="006F1798">
        <w:rPr>
          <w:lang w:eastAsia="ru-RU"/>
        </w:rPr>
        <w:t xml:space="preserve"> la terminarea lucrărilor a Lucrărilor executate, semnat </w:t>
      </w:r>
      <w:r w:rsidR="00A93D27" w:rsidRPr="006F1798">
        <w:rPr>
          <w:lang w:eastAsia="ru-RU"/>
        </w:rPr>
        <w:t>și</w:t>
      </w:r>
      <w:r w:rsidRPr="006F1798">
        <w:rPr>
          <w:lang w:eastAsia="ru-RU"/>
        </w:rPr>
        <w:t xml:space="preserve"> acceptat de către Beneficiar fără obiecții.</w:t>
      </w:r>
    </w:p>
    <w:p w14:paraId="6FB3F1FD" w14:textId="77777777" w:rsidR="00B34404" w:rsidRPr="006F1798" w:rsidRDefault="00B34404" w:rsidP="00B34404">
      <w:pPr>
        <w:tabs>
          <w:tab w:val="left" w:pos="2625"/>
        </w:tabs>
        <w:spacing w:after="200"/>
        <w:contextualSpacing/>
        <w:jc w:val="both"/>
        <w:rPr>
          <w:lang w:eastAsia="ru-RU"/>
        </w:rPr>
      </w:pPr>
      <w:r w:rsidRPr="006F1798">
        <w:rPr>
          <w:lang w:eastAsia="ru-RU"/>
        </w:rPr>
        <w:t>3.3. Beneficiarul va verifica procesul-verbal de recepție la terminarea a Lucrărilor executate în termen de 20 zile calendaristice de la primirea acestuia de la Antreprenor.</w:t>
      </w:r>
    </w:p>
    <w:p w14:paraId="6557595D" w14:textId="27BE3406" w:rsidR="00B34404" w:rsidRPr="006F1798" w:rsidRDefault="00B34404" w:rsidP="00B34404">
      <w:pPr>
        <w:tabs>
          <w:tab w:val="left" w:pos="2625"/>
        </w:tabs>
        <w:spacing w:after="200"/>
        <w:contextualSpacing/>
        <w:jc w:val="both"/>
        <w:rPr>
          <w:lang w:eastAsia="ru-RU"/>
        </w:rPr>
      </w:pPr>
      <w:r w:rsidRPr="006F1798">
        <w:rPr>
          <w:lang w:eastAsia="ru-RU"/>
        </w:rPr>
        <w:t xml:space="preserve">3.4. Plata facturii se va face imediat după finalizarea lucrărilor și verificarea şi acceptarea Procesului–verbal de </w:t>
      </w:r>
      <w:r w:rsidR="00A93D27" w:rsidRPr="006F1798">
        <w:rPr>
          <w:lang w:eastAsia="ru-RU"/>
        </w:rPr>
        <w:t>recepție</w:t>
      </w:r>
      <w:r w:rsidRPr="006F1798">
        <w:rPr>
          <w:lang w:eastAsia="ru-RU"/>
        </w:rPr>
        <w:t xml:space="preserve"> la terminarea lucrărilor de către Beneficiar. Dacă verificarea se </w:t>
      </w:r>
      <w:r w:rsidR="00A93D27" w:rsidRPr="006F1798">
        <w:rPr>
          <w:lang w:eastAsia="ru-RU"/>
        </w:rPr>
        <w:t>prelungește</w:t>
      </w:r>
      <w:r w:rsidRPr="006F1798">
        <w:rPr>
          <w:lang w:eastAsia="ru-RU"/>
        </w:rPr>
        <w:t xml:space="preserve"> din diferite motive, dar în special datorită unor eventuale litigii, contravaloarea Lucrărilor care nu sunt în litigiu va fi plătită imediat. </w:t>
      </w:r>
    </w:p>
    <w:p w14:paraId="630C38B3" w14:textId="77777777" w:rsidR="00B34404" w:rsidRPr="006F1798" w:rsidRDefault="00B34404" w:rsidP="00B34404">
      <w:pPr>
        <w:tabs>
          <w:tab w:val="left" w:pos="2625"/>
        </w:tabs>
        <w:spacing w:after="200"/>
        <w:contextualSpacing/>
        <w:jc w:val="both"/>
        <w:rPr>
          <w:lang w:eastAsia="ru-RU"/>
        </w:rPr>
      </w:pPr>
      <w:r w:rsidRPr="006F1798">
        <w:rPr>
          <w:lang w:eastAsia="ru-RU"/>
        </w:rPr>
        <w:t>3.5. Lucrările nu vor fi considerate finalizate până când procesul-verbal de recepţie la terminarea Lucrărilor nu va fi semnat de comisia de recepţie, care confirmă că Lucrările au fost executate conform Contractului.</w:t>
      </w:r>
    </w:p>
    <w:p w14:paraId="66E804CA" w14:textId="77777777" w:rsidR="00B34404" w:rsidRPr="006F1798" w:rsidRDefault="00B34404" w:rsidP="00B34404">
      <w:pPr>
        <w:tabs>
          <w:tab w:val="left" w:pos="2625"/>
        </w:tabs>
        <w:spacing w:after="200"/>
        <w:contextualSpacing/>
        <w:jc w:val="both"/>
        <w:rPr>
          <w:b/>
        </w:rPr>
      </w:pPr>
    </w:p>
    <w:p w14:paraId="6E0CAA72" w14:textId="77777777" w:rsidR="00B34404" w:rsidRPr="006F1798" w:rsidRDefault="00B34404" w:rsidP="00B34404">
      <w:pPr>
        <w:tabs>
          <w:tab w:val="left" w:pos="2625"/>
        </w:tabs>
        <w:spacing w:after="200"/>
        <w:contextualSpacing/>
        <w:jc w:val="both"/>
        <w:rPr>
          <w:b/>
        </w:rPr>
      </w:pPr>
      <w:r w:rsidRPr="006F1798">
        <w:rPr>
          <w:b/>
        </w:rPr>
        <w:t>4. DREPTURILE ŞI OBLIGAŢIUNILE ANTREPRENORULUI ŞI ALE BENEFICIARULUI</w:t>
      </w:r>
    </w:p>
    <w:p w14:paraId="76F3DB49" w14:textId="77777777" w:rsidR="00B34404" w:rsidRPr="006F1798" w:rsidRDefault="00B34404" w:rsidP="00B34404">
      <w:pPr>
        <w:tabs>
          <w:tab w:val="left" w:pos="2625"/>
        </w:tabs>
        <w:spacing w:after="200"/>
        <w:contextualSpacing/>
        <w:jc w:val="both"/>
        <w:rPr>
          <w:b/>
          <w:sz w:val="6"/>
          <w:szCs w:val="6"/>
        </w:rPr>
      </w:pPr>
    </w:p>
    <w:p w14:paraId="043073BD" w14:textId="719EF609" w:rsidR="00B34404" w:rsidRPr="006F1798" w:rsidRDefault="00B34404" w:rsidP="00B34404">
      <w:pPr>
        <w:tabs>
          <w:tab w:val="left" w:pos="2625"/>
        </w:tabs>
        <w:spacing w:after="200"/>
        <w:contextualSpacing/>
        <w:jc w:val="both"/>
      </w:pPr>
      <w:r w:rsidRPr="006F1798">
        <w:t xml:space="preserve">4.1. Întreaga </w:t>
      </w:r>
      <w:r w:rsidR="00A93D27" w:rsidRPr="006F1798">
        <w:t>documentație</w:t>
      </w:r>
      <w:r w:rsidRPr="006F1798">
        <w:t xml:space="preserve"> necesară pentru executarea lucrărilor contractate se pune de către Beneficiar la </w:t>
      </w:r>
      <w:r w:rsidR="00A93D27" w:rsidRPr="006F1798">
        <w:t>dispoziția</w:t>
      </w:r>
      <w:r w:rsidRPr="006F1798">
        <w:t xml:space="preserve"> Antreprenorului în două exemplare, în termenele stabilite în contract, prin graficul general de realizare a lucrărilor. </w:t>
      </w:r>
    </w:p>
    <w:p w14:paraId="51D4C2A5" w14:textId="6280586A" w:rsidR="00B34404" w:rsidRPr="006F1798" w:rsidRDefault="00B34404" w:rsidP="00B34404">
      <w:pPr>
        <w:tabs>
          <w:tab w:val="left" w:pos="2625"/>
        </w:tabs>
        <w:contextualSpacing/>
        <w:jc w:val="both"/>
      </w:pPr>
      <w:r w:rsidRPr="006F1798">
        <w:t xml:space="preserve">4.2. Antreprenorul are </w:t>
      </w:r>
      <w:r w:rsidR="00A93D27" w:rsidRPr="006F1798">
        <w:t>obligația</w:t>
      </w:r>
      <w:r w:rsidRPr="006F1798">
        <w:t xml:space="preserve"> să execute, să finalizeze Lucrările în termenele stabilite în contract, pe proprie răspundere. Pentru aceasta el este obligat să respecte proiectul, </w:t>
      </w:r>
      <w:r w:rsidR="00A93D27" w:rsidRPr="006F1798">
        <w:t>documentația</w:t>
      </w:r>
      <w:r w:rsidRPr="006F1798">
        <w:t xml:space="preserve"> de </w:t>
      </w:r>
      <w:r w:rsidR="00A93D27" w:rsidRPr="006F1798">
        <w:t>execuție</w:t>
      </w:r>
      <w:r w:rsidRPr="006F1798">
        <w:t xml:space="preserve"> </w:t>
      </w:r>
      <w:r w:rsidR="00A93D27" w:rsidRPr="006F1798">
        <w:t>și</w:t>
      </w:r>
      <w:r w:rsidRPr="006F1798">
        <w:t xml:space="preserve"> prevederile actelor normative în vigoare din domeniul </w:t>
      </w:r>
      <w:r w:rsidR="00A93D27" w:rsidRPr="006F1798">
        <w:t>construcțiilor</w:t>
      </w:r>
      <w:r w:rsidRPr="006F1798">
        <w:t xml:space="preserve">. </w:t>
      </w:r>
    </w:p>
    <w:p w14:paraId="6A3C1B7D" w14:textId="77777777" w:rsidR="00B34404" w:rsidRPr="006F1798" w:rsidRDefault="00B34404" w:rsidP="00B34404">
      <w:pPr>
        <w:tabs>
          <w:tab w:val="left" w:pos="2625"/>
        </w:tabs>
        <w:contextualSpacing/>
        <w:jc w:val="both"/>
        <w:rPr>
          <w:lang w:eastAsia="ru-RU"/>
        </w:rPr>
      </w:pPr>
      <w:r w:rsidRPr="006F1798">
        <w:rPr>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F78BAA" w14:textId="529C009A" w:rsidR="00B34404" w:rsidRPr="006F1798" w:rsidRDefault="00B34404" w:rsidP="00B34404">
      <w:pPr>
        <w:tabs>
          <w:tab w:val="left" w:pos="567"/>
        </w:tabs>
        <w:jc w:val="both"/>
        <w:rPr>
          <w:lang w:eastAsia="ru-RU"/>
        </w:rPr>
      </w:pPr>
      <w:r w:rsidRPr="006F1798">
        <w:rPr>
          <w:lang w:eastAsia="ru-RU"/>
        </w:rPr>
        <w:t xml:space="preserve">4.4. </w:t>
      </w:r>
      <w:r w:rsidR="00A93D27" w:rsidRPr="006F1798">
        <w:rPr>
          <w:lang w:eastAsia="ru-RU"/>
        </w:rPr>
        <w:t>Documentația</w:t>
      </w:r>
      <w:r w:rsidRPr="006F1798">
        <w:rPr>
          <w:lang w:eastAsia="ru-RU"/>
        </w:rPr>
        <w:t xml:space="preserve"> pusă la </w:t>
      </w:r>
      <w:r w:rsidR="00A93D27" w:rsidRPr="006F1798">
        <w:rPr>
          <w:lang w:eastAsia="ru-RU"/>
        </w:rPr>
        <w:t>dispoziția</w:t>
      </w:r>
      <w:r w:rsidRPr="006F1798">
        <w:rPr>
          <w:lang w:eastAsia="ru-RU"/>
        </w:rPr>
        <w:t xml:space="preserve"> Antreprenorului se repartizează astfel: </w:t>
      </w:r>
    </w:p>
    <w:p w14:paraId="19B5B8E6" w14:textId="2396EB70" w:rsidR="00B34404" w:rsidRPr="006F1798" w:rsidRDefault="00B34404" w:rsidP="00B34404">
      <w:pPr>
        <w:tabs>
          <w:tab w:val="left" w:pos="1276"/>
        </w:tabs>
        <w:jc w:val="both"/>
      </w:pPr>
      <w:r w:rsidRPr="006F1798">
        <w:t xml:space="preserve">a) un exemplar rămâne la </w:t>
      </w:r>
      <w:r w:rsidR="00A93D27" w:rsidRPr="006F1798">
        <w:t>dispoziția</w:t>
      </w:r>
      <w:r w:rsidRPr="006F1798">
        <w:t xml:space="preserve"> Antreprenorului, iar altul va fi </w:t>
      </w:r>
      <w:r w:rsidR="00A93D27" w:rsidRPr="006F1798">
        <w:t>ținut</w:t>
      </w:r>
      <w:r w:rsidRPr="006F1798">
        <w:t xml:space="preserve"> de către acesta la </w:t>
      </w:r>
      <w:r w:rsidR="00A93D27" w:rsidRPr="006F1798">
        <w:t>dispoziție</w:t>
      </w:r>
      <w:r w:rsidRPr="006F1798">
        <w:t xml:space="preserve"> pentru consultare de către Inspectoratul Național Supraveghere Tehnică, precum </w:t>
      </w:r>
      <w:r w:rsidR="00A93D27" w:rsidRPr="006F1798">
        <w:t>și</w:t>
      </w:r>
      <w:r w:rsidRPr="006F1798">
        <w:t xml:space="preserve"> de către alte persoane autorizate, inclusiv responsabilul tehnic atestat. </w:t>
      </w:r>
    </w:p>
    <w:p w14:paraId="6B83159C" w14:textId="3761F16E" w:rsidR="00B34404" w:rsidRPr="006F1798" w:rsidRDefault="00B34404" w:rsidP="00B34404">
      <w:pPr>
        <w:tabs>
          <w:tab w:val="left" w:pos="567"/>
        </w:tabs>
        <w:jc w:val="both"/>
        <w:rPr>
          <w:lang w:eastAsia="ru-RU"/>
        </w:rPr>
      </w:pPr>
      <w:r w:rsidRPr="006F1798">
        <w:rPr>
          <w:lang w:eastAsia="ru-RU"/>
        </w:rPr>
        <w:t>4.5. Desenele, calculele, verificările calculelor, caietele de măsurări (</w:t>
      </w:r>
      <w:r w:rsidR="00A93D27" w:rsidRPr="006F1798">
        <w:rPr>
          <w:lang w:eastAsia="ru-RU"/>
        </w:rPr>
        <w:t>atașamentele</w:t>
      </w:r>
      <w:r w:rsidRPr="006F1798">
        <w:rPr>
          <w:lang w:eastAsia="ru-RU"/>
        </w:rPr>
        <w:t xml:space="preserve">) </w:t>
      </w:r>
      <w:r w:rsidR="00A93D27" w:rsidRPr="006F1798">
        <w:rPr>
          <w:lang w:eastAsia="ru-RU"/>
        </w:rPr>
        <w:t>și</w:t>
      </w:r>
      <w:r w:rsidRPr="006F1798">
        <w:rPr>
          <w:lang w:eastAsia="ru-RU"/>
        </w:rPr>
        <w:t xml:space="preserve"> alte documente, pe care Beneficiarul sau Antreprenorul trebuie să le întocmească </w:t>
      </w:r>
      <w:r w:rsidR="00A93D27" w:rsidRPr="006F1798">
        <w:rPr>
          <w:lang w:eastAsia="ru-RU"/>
        </w:rPr>
        <w:t>și</w:t>
      </w:r>
      <w:r w:rsidRPr="006F1798">
        <w:rPr>
          <w:lang w:eastAsia="ru-RU"/>
        </w:rPr>
        <w:t xml:space="preserve"> sunt cerute de subantreprenorul proiectant, vor fi puse la </w:t>
      </w:r>
      <w:r w:rsidR="00A93D27" w:rsidRPr="006F1798">
        <w:rPr>
          <w:lang w:eastAsia="ru-RU"/>
        </w:rPr>
        <w:t>dispoziția</w:t>
      </w:r>
      <w:r w:rsidRPr="006F1798">
        <w:rPr>
          <w:lang w:eastAsia="ru-RU"/>
        </w:rPr>
        <w:t xml:space="preserve"> acestuia de către Antreprenor. </w:t>
      </w:r>
    </w:p>
    <w:p w14:paraId="1EE0FB82" w14:textId="29231600" w:rsidR="00B34404" w:rsidRPr="006F1798" w:rsidRDefault="00B34404" w:rsidP="00B34404">
      <w:pPr>
        <w:tabs>
          <w:tab w:val="left" w:pos="567"/>
        </w:tabs>
        <w:jc w:val="both"/>
        <w:rPr>
          <w:lang w:eastAsia="ru-RU"/>
        </w:rPr>
      </w:pPr>
      <w:r w:rsidRPr="006F1798">
        <w:rPr>
          <w:lang w:eastAsia="ru-RU"/>
        </w:rPr>
        <w:t xml:space="preserve">4.6. Oferta adjudecată face parte integrantă din contract. Ea trebuie să fie corectă </w:t>
      </w:r>
      <w:r w:rsidR="00A93D27" w:rsidRPr="006F1798">
        <w:rPr>
          <w:lang w:eastAsia="ru-RU"/>
        </w:rPr>
        <w:t>și</w:t>
      </w:r>
      <w:r w:rsidRPr="006F1798">
        <w:rPr>
          <w:lang w:eastAsia="ru-RU"/>
        </w:rPr>
        <w:t xml:space="preserve"> completă. </w:t>
      </w:r>
      <w:r w:rsidR="00A93D27" w:rsidRPr="006F1798">
        <w:rPr>
          <w:lang w:eastAsia="ru-RU"/>
        </w:rPr>
        <w:t>Prețurile</w:t>
      </w:r>
      <w:r w:rsidRPr="006F1798">
        <w:rPr>
          <w:lang w:eastAsia="ru-RU"/>
        </w:rPr>
        <w:t xml:space="preserve"> stabilite vor acoperi toate </w:t>
      </w:r>
      <w:r w:rsidR="00A93D27" w:rsidRPr="006F1798">
        <w:rPr>
          <w:lang w:eastAsia="ru-RU"/>
        </w:rPr>
        <w:t>obligațiile</w:t>
      </w:r>
      <w:r w:rsidRPr="006F1798">
        <w:rPr>
          <w:lang w:eastAsia="ru-RU"/>
        </w:rPr>
        <w:t xml:space="preserve"> din contract </w:t>
      </w:r>
      <w:r w:rsidR="00A93D27" w:rsidRPr="006F1798">
        <w:rPr>
          <w:lang w:eastAsia="ru-RU"/>
        </w:rPr>
        <w:t>și</w:t>
      </w:r>
      <w:r w:rsidRPr="006F1798">
        <w:rPr>
          <w:lang w:eastAsia="ru-RU"/>
        </w:rPr>
        <w:t xml:space="preserve"> toate </w:t>
      </w:r>
      <w:r w:rsidR="00A93D27" w:rsidRPr="006F1798">
        <w:rPr>
          <w:lang w:eastAsia="ru-RU"/>
        </w:rPr>
        <w:t>operațiunile</w:t>
      </w:r>
      <w:r w:rsidRPr="006F1798">
        <w:rPr>
          <w:lang w:eastAsia="ru-RU"/>
        </w:rPr>
        <w:t xml:space="preserve"> pentru terminarea </w:t>
      </w:r>
      <w:r w:rsidR="00A93D27" w:rsidRPr="006F1798">
        <w:rPr>
          <w:lang w:eastAsia="ru-RU"/>
        </w:rPr>
        <w:t>și</w:t>
      </w:r>
      <w:r w:rsidRPr="006F1798">
        <w:rPr>
          <w:lang w:eastAsia="ru-RU"/>
        </w:rPr>
        <w:t xml:space="preserve"> </w:t>
      </w:r>
      <w:r w:rsidR="00A93D27" w:rsidRPr="006F1798">
        <w:rPr>
          <w:lang w:eastAsia="ru-RU"/>
        </w:rPr>
        <w:t>întreținerea</w:t>
      </w:r>
      <w:r w:rsidRPr="006F1798">
        <w:rPr>
          <w:lang w:eastAsia="ru-RU"/>
        </w:rPr>
        <w:t xml:space="preserve"> corespunzătoare a lucrărilor. </w:t>
      </w:r>
    </w:p>
    <w:p w14:paraId="381D6B31" w14:textId="1DE6B6F3" w:rsidR="00B34404" w:rsidRPr="006F1798" w:rsidRDefault="00B34404" w:rsidP="00B34404">
      <w:pPr>
        <w:tabs>
          <w:tab w:val="left" w:pos="567"/>
        </w:tabs>
        <w:jc w:val="both"/>
        <w:rPr>
          <w:lang w:eastAsia="ru-RU"/>
        </w:rPr>
      </w:pPr>
      <w:r w:rsidRPr="006F1798">
        <w:rPr>
          <w:lang w:eastAsia="ru-RU"/>
        </w:rPr>
        <w:lastRenderedPageBreak/>
        <w:t xml:space="preserve">4.7. Dacă Beneficiarul nu emite în timp util </w:t>
      </w:r>
      <w:r w:rsidR="00A93D27" w:rsidRPr="006F1798">
        <w:rPr>
          <w:lang w:eastAsia="ru-RU"/>
        </w:rPr>
        <w:t>dispoziții</w:t>
      </w:r>
      <w:r w:rsidRPr="006F1798">
        <w:rPr>
          <w:lang w:eastAsia="ru-RU"/>
        </w:rPr>
        <w:t xml:space="preserve"> suplimentare care să </w:t>
      </w:r>
      <w:r w:rsidR="00A93D27" w:rsidRPr="006F1798">
        <w:rPr>
          <w:lang w:eastAsia="ru-RU"/>
        </w:rPr>
        <w:t>conțină</w:t>
      </w:r>
      <w:r w:rsidRPr="006F1798">
        <w:rPr>
          <w:lang w:eastAsia="ru-RU"/>
        </w:rPr>
        <w:t xml:space="preserve"> </w:t>
      </w:r>
      <w:r w:rsidR="00A93D27" w:rsidRPr="006F1798">
        <w:rPr>
          <w:lang w:eastAsia="ru-RU"/>
        </w:rPr>
        <w:t>instrucțiuni</w:t>
      </w:r>
      <w:r w:rsidRPr="006F1798">
        <w:rPr>
          <w:lang w:eastAsia="ru-RU"/>
        </w:rPr>
        <w:t xml:space="preserve"> sau aprobări, ordine, directive, sau detalii, Antreprenorul va notifica Beneficiarul prin scrisori, de câte ori este posibil, că acestea pot să provoace întârzieri sau întreruperi în </w:t>
      </w:r>
      <w:r w:rsidR="00A93D27" w:rsidRPr="006F1798">
        <w:rPr>
          <w:lang w:eastAsia="ru-RU"/>
        </w:rPr>
        <w:t>desfășurarea</w:t>
      </w:r>
      <w:r w:rsidRPr="006F1798">
        <w:rPr>
          <w:lang w:eastAsia="ru-RU"/>
        </w:rPr>
        <w:t xml:space="preserve"> lucrărilor. Notificarea va </w:t>
      </w:r>
      <w:r w:rsidR="00810DA0" w:rsidRPr="006F1798">
        <w:rPr>
          <w:lang w:eastAsia="ru-RU"/>
        </w:rPr>
        <w:t>conține</w:t>
      </w:r>
      <w:r w:rsidRPr="006F1798">
        <w:rPr>
          <w:lang w:eastAsia="ru-RU"/>
        </w:rPr>
        <w:t xml:space="preserve"> detaliile sau </w:t>
      </w:r>
      <w:r w:rsidR="00810DA0" w:rsidRPr="006F1798">
        <w:rPr>
          <w:lang w:eastAsia="ru-RU"/>
        </w:rPr>
        <w:t>dispozițiile</w:t>
      </w:r>
      <w:r w:rsidRPr="006F1798">
        <w:rPr>
          <w:lang w:eastAsia="ru-RU"/>
        </w:rPr>
        <w:t xml:space="preserve"> ce se cer </w:t>
      </w:r>
      <w:r w:rsidR="00810DA0" w:rsidRPr="006F1798">
        <w:rPr>
          <w:lang w:eastAsia="ru-RU"/>
        </w:rPr>
        <w:t>și</w:t>
      </w:r>
      <w:r w:rsidRPr="006F1798">
        <w:rPr>
          <w:lang w:eastAsia="ru-RU"/>
        </w:rPr>
        <w:t xml:space="preserve"> va specifica data la care acestea au fost necesare, precum </w:t>
      </w:r>
      <w:r w:rsidR="00810DA0" w:rsidRPr="006F1798">
        <w:rPr>
          <w:lang w:eastAsia="ru-RU"/>
        </w:rPr>
        <w:t>și</w:t>
      </w:r>
      <w:r w:rsidRPr="006F1798">
        <w:rPr>
          <w:lang w:eastAsia="ru-RU"/>
        </w:rPr>
        <w:t xml:space="preserve"> întârzierile sau întreruperile ce survin datorită lipsei acestor documente. </w:t>
      </w:r>
    </w:p>
    <w:p w14:paraId="5BA5FCC8" w14:textId="46237085" w:rsidR="00B34404" w:rsidRPr="006F1798" w:rsidRDefault="00B34404" w:rsidP="00B34404">
      <w:pPr>
        <w:tabs>
          <w:tab w:val="left" w:pos="567"/>
        </w:tabs>
        <w:jc w:val="both"/>
        <w:rPr>
          <w:lang w:eastAsia="ru-RU"/>
        </w:rPr>
      </w:pPr>
      <w:r w:rsidRPr="006F1798">
        <w:rPr>
          <w:lang w:eastAsia="ru-RU"/>
        </w:rPr>
        <w:t xml:space="preserve">4.8. Întreaga </w:t>
      </w:r>
      <w:r w:rsidR="00810DA0" w:rsidRPr="006F1798">
        <w:rPr>
          <w:lang w:eastAsia="ru-RU"/>
        </w:rPr>
        <w:t>documentație</w:t>
      </w:r>
      <w:r w:rsidRPr="006F1798">
        <w:rPr>
          <w:lang w:eastAsia="ru-RU"/>
        </w:rPr>
        <w:t xml:space="preserve"> necesară pentru executarea lucrărilor de subantrepriză va fi pusă la </w:t>
      </w:r>
      <w:r w:rsidR="00810DA0" w:rsidRPr="006F1798">
        <w:rPr>
          <w:lang w:eastAsia="ru-RU"/>
        </w:rPr>
        <w:t>dispoziția</w:t>
      </w:r>
      <w:r w:rsidRPr="006F1798">
        <w:rPr>
          <w:lang w:eastAsia="ru-RU"/>
        </w:rPr>
        <w:t xml:space="preserve"> subantreprenorilor de către Antreprenor, fără plată, în termenele din subcontracte (contracte de subantrepriză), stabilite prin graficul de </w:t>
      </w:r>
      <w:r w:rsidR="00810DA0" w:rsidRPr="006F1798">
        <w:rPr>
          <w:lang w:eastAsia="ru-RU"/>
        </w:rPr>
        <w:t>execuție</w:t>
      </w:r>
      <w:r w:rsidRPr="006F1798">
        <w:rPr>
          <w:lang w:eastAsia="ru-RU"/>
        </w:rPr>
        <w:t xml:space="preserve">. </w:t>
      </w:r>
    </w:p>
    <w:p w14:paraId="09DF7786" w14:textId="35C5FA0B" w:rsidR="00B34404" w:rsidRPr="006F1798" w:rsidRDefault="00B34404" w:rsidP="00B34404">
      <w:pPr>
        <w:tabs>
          <w:tab w:val="left" w:pos="567"/>
        </w:tabs>
        <w:jc w:val="both"/>
        <w:rPr>
          <w:lang w:eastAsia="ru-RU"/>
        </w:rPr>
      </w:pPr>
      <w:r w:rsidRPr="006F1798">
        <w:rPr>
          <w:lang w:eastAsia="ru-RU"/>
        </w:rPr>
        <w:t xml:space="preserve">4.9. Antreprenorul va executa </w:t>
      </w:r>
      <w:r w:rsidR="00810DA0" w:rsidRPr="006F1798">
        <w:rPr>
          <w:lang w:eastAsia="ru-RU"/>
        </w:rPr>
        <w:t>și</w:t>
      </w:r>
      <w:r w:rsidRPr="006F1798">
        <w:rPr>
          <w:lang w:eastAsia="ru-RU"/>
        </w:rPr>
        <w:t xml:space="preserve"> va </w:t>
      </w:r>
      <w:r w:rsidR="00810DA0" w:rsidRPr="006F1798">
        <w:rPr>
          <w:lang w:eastAsia="ru-RU"/>
        </w:rPr>
        <w:t>întreține</w:t>
      </w:r>
      <w:r w:rsidRPr="006F1798">
        <w:rPr>
          <w:lang w:eastAsia="ru-RU"/>
        </w:rPr>
        <w:t xml:space="preserve"> toate lucrările, va asigura </w:t>
      </w:r>
      <w:r w:rsidR="00810DA0" w:rsidRPr="006F1798">
        <w:rPr>
          <w:lang w:eastAsia="ru-RU"/>
        </w:rPr>
        <w:t>forța</w:t>
      </w:r>
      <w:r w:rsidRPr="006F1798">
        <w:rPr>
          <w:lang w:eastAsia="ru-RU"/>
        </w:rPr>
        <w:t xml:space="preserve"> de muncă, materialele, utilajele de </w:t>
      </w:r>
      <w:r w:rsidR="00810DA0" w:rsidRPr="006F1798">
        <w:rPr>
          <w:lang w:eastAsia="ru-RU"/>
        </w:rPr>
        <w:t>construcții</w:t>
      </w:r>
      <w:r w:rsidRPr="006F1798">
        <w:rPr>
          <w:lang w:eastAsia="ru-RU"/>
        </w:rPr>
        <w:t xml:space="preserve"> </w:t>
      </w:r>
      <w:r w:rsidR="00810DA0" w:rsidRPr="006F1798">
        <w:rPr>
          <w:lang w:eastAsia="ru-RU"/>
        </w:rPr>
        <w:t>și</w:t>
      </w:r>
      <w:r w:rsidRPr="006F1798">
        <w:rPr>
          <w:lang w:eastAsia="ru-RU"/>
        </w:rPr>
        <w:t xml:space="preserve"> obiectele cu caracter provizoriu pentru executarea lucrărilor. Acesta </w:t>
      </w:r>
      <w:r w:rsidR="00810DA0" w:rsidRPr="006F1798">
        <w:rPr>
          <w:lang w:eastAsia="ru-RU"/>
        </w:rPr>
        <w:t>își</w:t>
      </w:r>
      <w:r w:rsidRPr="006F1798">
        <w:rPr>
          <w:lang w:eastAsia="ru-RU"/>
        </w:rPr>
        <w:t xml:space="preserve"> asumă întreaga responsabilitate pentru toate </w:t>
      </w:r>
      <w:r w:rsidR="00810DA0" w:rsidRPr="006F1798">
        <w:rPr>
          <w:lang w:eastAsia="ru-RU"/>
        </w:rPr>
        <w:t>operațiunile</w:t>
      </w:r>
      <w:r w:rsidRPr="006F1798">
        <w:rPr>
          <w:lang w:eastAsia="ru-RU"/>
        </w:rPr>
        <w:t xml:space="preserve"> executate pe </w:t>
      </w:r>
      <w:r w:rsidR="00810DA0" w:rsidRPr="006F1798">
        <w:rPr>
          <w:lang w:eastAsia="ru-RU"/>
        </w:rPr>
        <w:t>șantier</w:t>
      </w:r>
      <w:r w:rsidRPr="006F1798">
        <w:rPr>
          <w:lang w:eastAsia="ru-RU"/>
        </w:rPr>
        <w:t xml:space="preserve"> </w:t>
      </w:r>
      <w:r w:rsidR="00810DA0" w:rsidRPr="006F1798">
        <w:rPr>
          <w:lang w:eastAsia="ru-RU"/>
        </w:rPr>
        <w:t>și</w:t>
      </w:r>
      <w:r w:rsidRPr="006F1798">
        <w:rPr>
          <w:lang w:eastAsia="ru-RU"/>
        </w:rPr>
        <w:t xml:space="preserve"> pentru procedeele de </w:t>
      </w:r>
      <w:r w:rsidR="00810DA0" w:rsidRPr="006F1798">
        <w:rPr>
          <w:lang w:eastAsia="ru-RU"/>
        </w:rPr>
        <w:t>execuție</w:t>
      </w:r>
      <w:r w:rsidRPr="006F1798">
        <w:rPr>
          <w:lang w:eastAsia="ru-RU"/>
        </w:rPr>
        <w:t xml:space="preserve"> utilizate. </w:t>
      </w:r>
    </w:p>
    <w:p w14:paraId="5CF9149D" w14:textId="0D40A5DC" w:rsidR="00B34404" w:rsidRPr="006F1798" w:rsidRDefault="00B34404" w:rsidP="00B34404">
      <w:pPr>
        <w:tabs>
          <w:tab w:val="left" w:pos="567"/>
        </w:tabs>
        <w:jc w:val="both"/>
        <w:rPr>
          <w:lang w:eastAsia="ru-RU"/>
        </w:rPr>
      </w:pPr>
      <w:r w:rsidRPr="006F1798">
        <w:rPr>
          <w:lang w:eastAsia="ru-RU"/>
        </w:rPr>
        <w:t xml:space="preserve">4.10. Antreprenorul garantează că, la data </w:t>
      </w:r>
      <w:r w:rsidR="00810DA0" w:rsidRPr="006F1798">
        <w:rPr>
          <w:lang w:eastAsia="ru-RU"/>
        </w:rPr>
        <w:t>recepției</w:t>
      </w:r>
      <w:r w:rsidRPr="006F1798">
        <w:rPr>
          <w:lang w:eastAsia="ru-RU"/>
        </w:rPr>
        <w:t xml:space="preserve">, lucrarea executată are </w:t>
      </w:r>
      <w:r w:rsidR="00810DA0" w:rsidRPr="006F1798">
        <w:rPr>
          <w:lang w:eastAsia="ru-RU"/>
        </w:rPr>
        <w:t>calitățile</w:t>
      </w:r>
      <w:r w:rsidRPr="006F1798">
        <w:rPr>
          <w:lang w:eastAsia="ru-RU"/>
        </w:rPr>
        <w:t xml:space="preserve"> stipulate în contract, corespunde reglementărilor tehnice şi nu este afectată de vicii care ar diminua sau chiar anula valoarea sau posibilitatea de utilizare, conform </w:t>
      </w:r>
      <w:r w:rsidR="00810DA0" w:rsidRPr="006F1798">
        <w:rPr>
          <w:lang w:eastAsia="ru-RU"/>
        </w:rPr>
        <w:t>condițiilor</w:t>
      </w:r>
      <w:r w:rsidRPr="006F1798">
        <w:rPr>
          <w:lang w:eastAsia="ru-RU"/>
        </w:rPr>
        <w:t xml:space="preserve"> normale de folosire sau a celor explicite în contract. </w:t>
      </w:r>
    </w:p>
    <w:p w14:paraId="5A98A912" w14:textId="77777777" w:rsidR="00B34404" w:rsidRPr="006F1798" w:rsidRDefault="00B34404" w:rsidP="00B34404">
      <w:pPr>
        <w:tabs>
          <w:tab w:val="left" w:pos="567"/>
        </w:tabs>
        <w:jc w:val="both"/>
        <w:rPr>
          <w:lang w:eastAsia="ru-RU"/>
        </w:rPr>
      </w:pPr>
      <w:r w:rsidRPr="006F1798">
        <w:rPr>
          <w:lang w:eastAsia="ru-RU"/>
        </w:rPr>
        <w:t xml:space="preserve">4.11. La lucrările la care se fac încercări, se consideră calitatea probei îndeplinită atâta timp cât rezultatele se înscriu în limitele admise prin reglementările tehnice. </w:t>
      </w:r>
    </w:p>
    <w:p w14:paraId="2D9AEFCE" w14:textId="4E70F778" w:rsidR="00B34404" w:rsidRPr="006F1798" w:rsidRDefault="00B34404" w:rsidP="00B34404">
      <w:pPr>
        <w:tabs>
          <w:tab w:val="left" w:pos="567"/>
        </w:tabs>
        <w:jc w:val="both"/>
        <w:rPr>
          <w:lang w:eastAsia="ru-RU"/>
        </w:rPr>
      </w:pPr>
      <w:r w:rsidRPr="006F1798">
        <w:rPr>
          <w:lang w:eastAsia="ru-RU"/>
        </w:rPr>
        <w:t xml:space="preserve">4.12. Beneficiarul are dreptul de a supraveghea </w:t>
      </w:r>
      <w:r w:rsidR="00810DA0" w:rsidRPr="006F1798">
        <w:rPr>
          <w:lang w:eastAsia="ru-RU"/>
        </w:rPr>
        <w:t>desfășurarea</w:t>
      </w:r>
      <w:r w:rsidRPr="006F1798">
        <w:rPr>
          <w:lang w:eastAsia="ru-RU"/>
        </w:rPr>
        <w:t xml:space="preserve"> lucrărilor în conformitate cu prevederile contractului, prin responsabilii tehnici </w:t>
      </w:r>
      <w:r w:rsidR="00810DA0" w:rsidRPr="006F1798">
        <w:rPr>
          <w:lang w:eastAsia="ru-RU"/>
        </w:rPr>
        <w:t>atestați</w:t>
      </w:r>
      <w:r w:rsidRPr="006F1798">
        <w:rPr>
          <w:lang w:eastAsia="ru-RU"/>
        </w:rPr>
        <w:t xml:space="preserve">. Acestora li se va asigura accesul la locul de muncă, în ateliere, depozite </w:t>
      </w:r>
      <w:r w:rsidR="00810DA0" w:rsidRPr="006F1798">
        <w:rPr>
          <w:lang w:eastAsia="ru-RU"/>
        </w:rPr>
        <w:t>și</w:t>
      </w:r>
      <w:r w:rsidRPr="006F1798">
        <w:rPr>
          <w:lang w:eastAsia="ru-RU"/>
        </w:rPr>
        <w:t xml:space="preserve"> oriunde se </w:t>
      </w:r>
      <w:r w:rsidR="00810DA0" w:rsidRPr="006F1798">
        <w:rPr>
          <w:lang w:eastAsia="ru-RU"/>
        </w:rPr>
        <w:t>desfășoară</w:t>
      </w:r>
      <w:r w:rsidRPr="006F1798">
        <w:rPr>
          <w:lang w:eastAsia="ru-RU"/>
        </w:rPr>
        <w:t xml:space="preserve"> </w:t>
      </w:r>
      <w:r w:rsidR="00810DA0" w:rsidRPr="006F1798">
        <w:rPr>
          <w:lang w:eastAsia="ru-RU"/>
        </w:rPr>
        <w:t>activități</w:t>
      </w:r>
      <w:r w:rsidRPr="006F1798">
        <w:rPr>
          <w:lang w:eastAsia="ru-RU"/>
        </w:rPr>
        <w:t xml:space="preserve"> legate de realizarea </w:t>
      </w:r>
      <w:r w:rsidR="00810DA0" w:rsidRPr="006F1798">
        <w:rPr>
          <w:lang w:eastAsia="ru-RU"/>
        </w:rPr>
        <w:t>obligațiilor</w:t>
      </w:r>
      <w:r w:rsidRPr="006F1798">
        <w:rPr>
          <w:lang w:eastAsia="ru-RU"/>
        </w:rPr>
        <w:t xml:space="preserve"> contractuale. La cerere, trebuie să i se pună la </w:t>
      </w:r>
      <w:r w:rsidR="00810DA0" w:rsidRPr="006F1798">
        <w:rPr>
          <w:lang w:eastAsia="ru-RU"/>
        </w:rPr>
        <w:t>dispoziție</w:t>
      </w:r>
      <w:r w:rsidRPr="006F1798">
        <w:rPr>
          <w:lang w:eastAsia="ru-RU"/>
        </w:rPr>
        <w:t xml:space="preserve"> desenele </w:t>
      </w:r>
      <w:r w:rsidR="00810DA0" w:rsidRPr="006F1798">
        <w:rPr>
          <w:lang w:eastAsia="ru-RU"/>
        </w:rPr>
        <w:t>și</w:t>
      </w:r>
      <w:r w:rsidRPr="006F1798">
        <w:rPr>
          <w:lang w:eastAsia="ru-RU"/>
        </w:rPr>
        <w:t xml:space="preserve"> </w:t>
      </w:r>
      <w:r w:rsidR="00810DA0" w:rsidRPr="006F1798">
        <w:rPr>
          <w:lang w:eastAsia="ru-RU"/>
        </w:rPr>
        <w:t>documentația</w:t>
      </w:r>
      <w:r w:rsidRPr="006F1798">
        <w:rPr>
          <w:lang w:eastAsia="ru-RU"/>
        </w:rPr>
        <w:t xml:space="preserve"> de execuţie pentru examinare şi să i se dea toate lămuririle, </w:t>
      </w:r>
      <w:r w:rsidR="00810DA0" w:rsidRPr="006F1798">
        <w:rPr>
          <w:lang w:eastAsia="ru-RU"/>
        </w:rPr>
        <w:t>condiția</w:t>
      </w:r>
      <w:r w:rsidRPr="006F1798">
        <w:rPr>
          <w:lang w:eastAsia="ru-RU"/>
        </w:rPr>
        <w:t xml:space="preserve"> fiind ca prin aceasta să nu se dezvăluie informația și să nu fie utilizată în scopuri proprii, indiferent dacă contractul a fost sau nu încheiat. </w:t>
      </w:r>
    </w:p>
    <w:p w14:paraId="2BEE8AA1" w14:textId="794CBB89" w:rsidR="00B34404" w:rsidRPr="006F1798" w:rsidRDefault="00B34404" w:rsidP="00B34404">
      <w:pPr>
        <w:tabs>
          <w:tab w:val="left" w:pos="567"/>
        </w:tabs>
        <w:jc w:val="both"/>
        <w:rPr>
          <w:lang w:eastAsia="ru-RU"/>
        </w:rPr>
      </w:pPr>
      <w:r w:rsidRPr="006F1798">
        <w:rPr>
          <w:lang w:eastAsia="ru-RU"/>
        </w:rPr>
        <w:t xml:space="preserve">4.13. Beneficiarul este autorizat să emită </w:t>
      </w:r>
      <w:r w:rsidR="00810DA0" w:rsidRPr="006F1798">
        <w:rPr>
          <w:lang w:eastAsia="ru-RU"/>
        </w:rPr>
        <w:t>dispozițiile</w:t>
      </w:r>
      <w:r w:rsidRPr="006F1798">
        <w:rPr>
          <w:lang w:eastAsia="ru-RU"/>
        </w:rPr>
        <w:t xml:space="preserve"> pe care le consideră necesare executării lucrărilor, cu respectarea drepturilor Antreprenorului. </w:t>
      </w:r>
      <w:r w:rsidR="00810DA0" w:rsidRPr="006F1798">
        <w:rPr>
          <w:lang w:eastAsia="ru-RU"/>
        </w:rPr>
        <w:t>Dispozițiile</w:t>
      </w:r>
      <w:r w:rsidRPr="006F1798">
        <w:rPr>
          <w:lang w:eastAsia="ru-RU"/>
        </w:rPr>
        <w:t xml:space="preserve"> se adresează în principiu numai Antreprenorului </w:t>
      </w:r>
      <w:r w:rsidR="00810DA0" w:rsidRPr="006F1798">
        <w:rPr>
          <w:lang w:eastAsia="ru-RU"/>
        </w:rPr>
        <w:t>și</w:t>
      </w:r>
      <w:r w:rsidRPr="006F1798">
        <w:rPr>
          <w:lang w:eastAsia="ru-RU"/>
        </w:rPr>
        <w:t xml:space="preserve"> dirigintelui de </w:t>
      </w:r>
      <w:r w:rsidR="00810DA0" w:rsidRPr="006F1798">
        <w:rPr>
          <w:lang w:eastAsia="ru-RU"/>
        </w:rPr>
        <w:t>șantier</w:t>
      </w:r>
      <w:r w:rsidRPr="006F1798">
        <w:rPr>
          <w:lang w:eastAsia="ru-RU"/>
        </w:rPr>
        <w:t xml:space="preserve">, cu </w:t>
      </w:r>
      <w:r w:rsidR="00810DA0" w:rsidRPr="006F1798">
        <w:rPr>
          <w:lang w:eastAsia="ru-RU"/>
        </w:rPr>
        <w:t>excepția</w:t>
      </w:r>
      <w:r w:rsidRPr="006F1798">
        <w:rPr>
          <w:lang w:eastAsia="ru-RU"/>
        </w:rPr>
        <w:t xml:space="preserve"> cazurilor în care trebuie de intervenit împotriva unui pericol iminent sau declarat. Beneficiarului trebuie să i se comunice numele dirigintelui de </w:t>
      </w:r>
      <w:r w:rsidR="00810DA0" w:rsidRPr="006F1798">
        <w:rPr>
          <w:lang w:eastAsia="ru-RU"/>
        </w:rPr>
        <w:t>șantier</w:t>
      </w:r>
      <w:r w:rsidRPr="006F1798">
        <w:rPr>
          <w:lang w:eastAsia="ru-RU"/>
        </w:rPr>
        <w:t xml:space="preserve"> atestat tehnico-profesional, care va dirija </w:t>
      </w:r>
      <w:r w:rsidR="00810DA0" w:rsidRPr="006F1798">
        <w:rPr>
          <w:lang w:eastAsia="ru-RU"/>
        </w:rPr>
        <w:t>execuția</w:t>
      </w:r>
      <w:r w:rsidRPr="006F1798">
        <w:rPr>
          <w:lang w:eastAsia="ru-RU"/>
        </w:rPr>
        <w:t xml:space="preserve"> lucrărilor </w:t>
      </w:r>
      <w:r w:rsidR="00810DA0" w:rsidRPr="006F1798">
        <w:rPr>
          <w:lang w:eastAsia="ru-RU"/>
        </w:rPr>
        <w:t>și</w:t>
      </w:r>
      <w:r w:rsidRPr="006F1798">
        <w:rPr>
          <w:lang w:eastAsia="ru-RU"/>
        </w:rPr>
        <w:t xml:space="preserve"> va verifica calitatea lor din partea Antreprenorului.</w:t>
      </w:r>
    </w:p>
    <w:p w14:paraId="7948FF54" w14:textId="6075EBCB" w:rsidR="00B34404" w:rsidRPr="006F1798" w:rsidRDefault="00B34404" w:rsidP="00B34404">
      <w:pPr>
        <w:tabs>
          <w:tab w:val="left" w:pos="567"/>
        </w:tabs>
        <w:jc w:val="both"/>
        <w:rPr>
          <w:lang w:eastAsia="ru-RU"/>
        </w:rPr>
      </w:pPr>
      <w:r w:rsidRPr="006F1798">
        <w:rPr>
          <w:lang w:eastAsia="ru-RU"/>
        </w:rPr>
        <w:t xml:space="preserve">4.14. Dacă Antreprenorul consideră că </w:t>
      </w:r>
      <w:r w:rsidR="00810DA0" w:rsidRPr="006F1798">
        <w:rPr>
          <w:lang w:eastAsia="ru-RU"/>
        </w:rPr>
        <w:t>dispozițiile</w:t>
      </w:r>
      <w:r w:rsidRPr="006F1798">
        <w:rPr>
          <w:lang w:eastAsia="ru-RU"/>
        </w:rPr>
        <w:t xml:space="preserve"> Beneficiarului sunt nejustificate sau inoportune, el poate înainta </w:t>
      </w:r>
      <w:r w:rsidR="00810DA0" w:rsidRPr="006F1798">
        <w:rPr>
          <w:lang w:eastAsia="ru-RU"/>
        </w:rPr>
        <w:t>obiecții</w:t>
      </w:r>
      <w:r w:rsidRPr="006F1798">
        <w:rPr>
          <w:lang w:eastAsia="ru-RU"/>
        </w:rPr>
        <w:t xml:space="preserve">, dar acestea nu îl scutește de obligația de a executa </w:t>
      </w:r>
      <w:r w:rsidR="00810DA0" w:rsidRPr="006F1798">
        <w:rPr>
          <w:lang w:eastAsia="ru-RU"/>
        </w:rPr>
        <w:t>dispozițiile</w:t>
      </w:r>
      <w:r w:rsidRPr="006F1798">
        <w:rPr>
          <w:lang w:eastAsia="ru-RU"/>
        </w:rPr>
        <w:t xml:space="preserve"> primite, în afara cazului în care ele contravin prevederilor legale. Dacă prin executarea </w:t>
      </w:r>
      <w:r w:rsidR="00810DA0" w:rsidRPr="006F1798">
        <w:rPr>
          <w:lang w:eastAsia="ru-RU"/>
        </w:rPr>
        <w:t>dispozițiilor</w:t>
      </w:r>
      <w:r w:rsidRPr="006F1798">
        <w:rPr>
          <w:lang w:eastAsia="ru-RU"/>
        </w:rPr>
        <w:t xml:space="preserve"> Beneficiarului se creează </w:t>
      </w:r>
      <w:r w:rsidR="00810DA0" w:rsidRPr="006F1798">
        <w:rPr>
          <w:lang w:eastAsia="ru-RU"/>
        </w:rPr>
        <w:t>dificultăți</w:t>
      </w:r>
      <w:r w:rsidRPr="006F1798">
        <w:rPr>
          <w:lang w:eastAsia="ru-RU"/>
        </w:rPr>
        <w:t xml:space="preserve"> în </w:t>
      </w:r>
      <w:r w:rsidR="00810DA0" w:rsidRPr="006F1798">
        <w:rPr>
          <w:lang w:eastAsia="ru-RU"/>
        </w:rPr>
        <w:t>execuție</w:t>
      </w:r>
      <w:r w:rsidRPr="006F1798">
        <w:rPr>
          <w:lang w:eastAsia="ru-RU"/>
        </w:rPr>
        <w:t xml:space="preserve">, care generează cheltuieli suplimentare, acestea vor fi suportate de către Beneficiar. </w:t>
      </w:r>
    </w:p>
    <w:p w14:paraId="0078263E" w14:textId="22CA1D33" w:rsidR="00B34404" w:rsidRPr="006F1798" w:rsidRDefault="00B34404" w:rsidP="00B34404">
      <w:pPr>
        <w:tabs>
          <w:tab w:val="left" w:pos="567"/>
        </w:tabs>
        <w:jc w:val="both"/>
        <w:rPr>
          <w:lang w:eastAsia="ru-RU"/>
        </w:rPr>
      </w:pPr>
      <w:r w:rsidRPr="006F1798">
        <w:rPr>
          <w:lang w:eastAsia="ru-RU"/>
        </w:rPr>
        <w:t xml:space="preserve">4.15. Trasarea axelor principale, bornelor de </w:t>
      </w:r>
      <w:r w:rsidR="00810DA0" w:rsidRPr="006F1798">
        <w:rPr>
          <w:lang w:eastAsia="ru-RU"/>
        </w:rPr>
        <w:t>referință</w:t>
      </w:r>
      <w:r w:rsidRPr="006F1798">
        <w:rPr>
          <w:lang w:eastAsia="ru-RU"/>
        </w:rPr>
        <w:t xml:space="preserve">, căilor de </w:t>
      </w:r>
      <w:r w:rsidR="00810DA0" w:rsidRPr="006F1798">
        <w:rPr>
          <w:lang w:eastAsia="ru-RU"/>
        </w:rPr>
        <w:t>circulație</w:t>
      </w:r>
      <w:r w:rsidRPr="006F1798">
        <w:rPr>
          <w:lang w:eastAsia="ru-RU"/>
        </w:rPr>
        <w:t xml:space="preserve"> </w:t>
      </w:r>
      <w:r w:rsidR="00810DA0" w:rsidRPr="006F1798">
        <w:rPr>
          <w:lang w:eastAsia="ru-RU"/>
        </w:rPr>
        <w:t>și</w:t>
      </w:r>
      <w:r w:rsidRPr="006F1798">
        <w:rPr>
          <w:lang w:eastAsia="ru-RU"/>
        </w:rPr>
        <w:t xml:space="preserve"> limitelor terenului pus la </w:t>
      </w:r>
      <w:r w:rsidR="00810DA0" w:rsidRPr="006F1798">
        <w:rPr>
          <w:lang w:eastAsia="ru-RU"/>
        </w:rPr>
        <w:t>dispoziția</w:t>
      </w:r>
      <w:r w:rsidRPr="006F1798">
        <w:rPr>
          <w:lang w:eastAsia="ru-RU"/>
        </w:rPr>
        <w:t xml:space="preserve"> Antreprenorului, precum şi materializarea cotelor de nivel în imediata apropiere a terenului, sunt </w:t>
      </w:r>
      <w:r w:rsidR="00810DA0" w:rsidRPr="006F1798">
        <w:rPr>
          <w:lang w:eastAsia="ru-RU"/>
        </w:rPr>
        <w:t>obligații</w:t>
      </w:r>
      <w:r w:rsidRPr="006F1798">
        <w:rPr>
          <w:lang w:eastAsia="ru-RU"/>
        </w:rPr>
        <w:t xml:space="preserve"> ale Antreprenorului. </w:t>
      </w:r>
    </w:p>
    <w:p w14:paraId="1C5FBB38" w14:textId="23C85BF3" w:rsidR="00B34404" w:rsidRPr="006F1798" w:rsidRDefault="00B34404" w:rsidP="00B34404">
      <w:pPr>
        <w:tabs>
          <w:tab w:val="left" w:pos="567"/>
        </w:tabs>
        <w:jc w:val="both"/>
        <w:rPr>
          <w:lang w:eastAsia="ru-RU"/>
        </w:rPr>
      </w:pPr>
      <w:r w:rsidRPr="006F1798">
        <w:rPr>
          <w:lang w:eastAsia="ru-RU"/>
        </w:rPr>
        <w:t xml:space="preserve">4.16. Pentru verificarea trasării de către Beneficiar sau proiectant, Antreprenorul este obligat să protejeze </w:t>
      </w:r>
      <w:r w:rsidR="00810DA0" w:rsidRPr="006F1798">
        <w:rPr>
          <w:lang w:eastAsia="ru-RU"/>
        </w:rPr>
        <w:t>și</w:t>
      </w:r>
      <w:r w:rsidRPr="006F1798">
        <w:rPr>
          <w:lang w:eastAsia="ru-RU"/>
        </w:rPr>
        <w:t xml:space="preserve"> să păstreze toate reperele, bornele sau alte obiecte folosite la trasarea lucrărilor.</w:t>
      </w:r>
    </w:p>
    <w:p w14:paraId="1F9E0AA5" w14:textId="4F017283" w:rsidR="00B34404" w:rsidRPr="006F1798" w:rsidRDefault="00B34404" w:rsidP="00B34404">
      <w:pPr>
        <w:tabs>
          <w:tab w:val="left" w:pos="567"/>
        </w:tabs>
        <w:jc w:val="both"/>
        <w:rPr>
          <w:lang w:eastAsia="ru-RU"/>
        </w:rPr>
      </w:pPr>
      <w:r w:rsidRPr="006F1798">
        <w:rPr>
          <w:lang w:eastAsia="ru-RU"/>
        </w:rPr>
        <w:t xml:space="preserve">4.17. Ridicările de teren, trasările şi cotele de nivel, precum </w:t>
      </w:r>
      <w:r w:rsidR="00810DA0" w:rsidRPr="006F1798">
        <w:rPr>
          <w:lang w:eastAsia="ru-RU"/>
        </w:rPr>
        <w:t>și</w:t>
      </w:r>
      <w:r w:rsidRPr="006F1798">
        <w:rPr>
          <w:lang w:eastAsia="ru-RU"/>
        </w:rPr>
        <w:t xml:space="preserve"> alte documente puse la </w:t>
      </w:r>
      <w:r w:rsidR="00810DA0" w:rsidRPr="006F1798">
        <w:rPr>
          <w:lang w:eastAsia="ru-RU"/>
        </w:rPr>
        <w:t>dispoziția</w:t>
      </w:r>
      <w:r w:rsidRPr="006F1798">
        <w:rPr>
          <w:lang w:eastAsia="ru-RU"/>
        </w:rPr>
        <w:t xml:space="preserve"> Antreprenorului de către Beneficiar pentru executarea contractului sunt hotărâtoare. Antreprenorul este obligat să verifice documentele primite </w:t>
      </w:r>
      <w:r w:rsidR="00810DA0" w:rsidRPr="006F1798">
        <w:rPr>
          <w:lang w:eastAsia="ru-RU"/>
        </w:rPr>
        <w:t>și</w:t>
      </w:r>
      <w:r w:rsidRPr="006F1798">
        <w:rPr>
          <w:lang w:eastAsia="ru-RU"/>
        </w:rPr>
        <w:t xml:space="preserve"> să </w:t>
      </w:r>
      <w:r w:rsidR="00810DA0" w:rsidRPr="006F1798">
        <w:rPr>
          <w:lang w:eastAsia="ru-RU"/>
        </w:rPr>
        <w:t>înștiințeze</w:t>
      </w:r>
      <w:r w:rsidRPr="006F1798">
        <w:rPr>
          <w:lang w:eastAsia="ru-RU"/>
        </w:rPr>
        <w:t xml:space="preserve"> Beneficiarul cu privire la erorile </w:t>
      </w:r>
      <w:r w:rsidR="00810DA0" w:rsidRPr="006F1798">
        <w:rPr>
          <w:lang w:eastAsia="ru-RU"/>
        </w:rPr>
        <w:t>și</w:t>
      </w:r>
      <w:r w:rsidRPr="006F1798">
        <w:rPr>
          <w:lang w:eastAsia="ru-RU"/>
        </w:rPr>
        <w:t xml:space="preserve"> </w:t>
      </w:r>
      <w:r w:rsidR="00810DA0" w:rsidRPr="006F1798">
        <w:rPr>
          <w:lang w:eastAsia="ru-RU"/>
        </w:rPr>
        <w:t>inexactitățile</w:t>
      </w:r>
      <w:r w:rsidRPr="006F1798">
        <w:rPr>
          <w:lang w:eastAsia="ru-RU"/>
        </w:rPr>
        <w:t xml:space="preserve"> constatate sau presupuse. </w:t>
      </w:r>
    </w:p>
    <w:p w14:paraId="0D0B1CDF" w14:textId="7C3BDB42" w:rsidR="00B34404" w:rsidRPr="006F1798" w:rsidRDefault="00B34404" w:rsidP="00B34404">
      <w:pPr>
        <w:tabs>
          <w:tab w:val="left" w:pos="567"/>
        </w:tabs>
        <w:jc w:val="both"/>
        <w:rPr>
          <w:lang w:eastAsia="ru-RU"/>
        </w:rPr>
      </w:pPr>
      <w:r w:rsidRPr="006F1798">
        <w:rPr>
          <w:lang w:eastAsia="ru-RU"/>
        </w:rPr>
        <w:t xml:space="preserve">4.18. Antreprenorul are </w:t>
      </w:r>
      <w:r w:rsidR="00810DA0" w:rsidRPr="006F1798">
        <w:rPr>
          <w:lang w:eastAsia="ru-RU"/>
        </w:rPr>
        <w:t>obligația</w:t>
      </w:r>
      <w:r w:rsidRPr="006F1798">
        <w:rPr>
          <w:lang w:eastAsia="ru-RU"/>
        </w:rPr>
        <w:t xml:space="preserve"> să stabilească toate </w:t>
      </w:r>
      <w:r w:rsidR="00810DA0" w:rsidRPr="006F1798">
        <w:rPr>
          <w:lang w:eastAsia="ru-RU"/>
        </w:rPr>
        <w:t>relațiile</w:t>
      </w:r>
      <w:r w:rsidRPr="006F1798">
        <w:rPr>
          <w:lang w:eastAsia="ru-RU"/>
        </w:rPr>
        <w:t xml:space="preserve"> care reglementează raporturile cu subantreprenorii </w:t>
      </w:r>
      <w:r w:rsidR="00810DA0" w:rsidRPr="006F1798">
        <w:rPr>
          <w:lang w:eastAsia="ru-RU"/>
        </w:rPr>
        <w:t>și</w:t>
      </w:r>
      <w:r w:rsidRPr="006F1798">
        <w:rPr>
          <w:lang w:eastAsia="ru-RU"/>
        </w:rPr>
        <w:t xml:space="preserve"> este răspunzător </w:t>
      </w:r>
      <w:r w:rsidR="00810DA0" w:rsidRPr="006F1798">
        <w:rPr>
          <w:lang w:eastAsia="ru-RU"/>
        </w:rPr>
        <w:t>față</w:t>
      </w:r>
      <w:r w:rsidRPr="006F1798">
        <w:rPr>
          <w:lang w:eastAsia="ru-RU"/>
        </w:rPr>
        <w:t xml:space="preserve"> de Beneficiar pentru respectarea de către subantreprenori a prevederilor legale și obligațiilor contractuale și profesionale. </w:t>
      </w:r>
    </w:p>
    <w:p w14:paraId="7E5F4653" w14:textId="77777777" w:rsidR="00B34404" w:rsidRPr="006F1798" w:rsidRDefault="00B34404" w:rsidP="00B34404">
      <w:pPr>
        <w:tabs>
          <w:tab w:val="left" w:pos="567"/>
        </w:tabs>
        <w:jc w:val="both"/>
        <w:rPr>
          <w:lang w:eastAsia="ru-RU"/>
        </w:rPr>
      </w:pPr>
      <w:r w:rsidRPr="006F1798">
        <w:rPr>
          <w:lang w:eastAsia="ru-RU"/>
        </w:rPr>
        <w:t xml:space="preserve">4.19. Pe parcursul executării lucrărilor, Beneficiarul are dreptul să dispună în scris: </w:t>
      </w:r>
    </w:p>
    <w:p w14:paraId="2819E643" w14:textId="77DF298F" w:rsidR="00B34404" w:rsidRPr="006F1798" w:rsidRDefault="00B34404" w:rsidP="00B34404">
      <w:pPr>
        <w:tabs>
          <w:tab w:val="left" w:pos="314"/>
        </w:tabs>
        <w:jc w:val="both"/>
      </w:pPr>
      <w:r w:rsidRPr="006F1798">
        <w:t xml:space="preserve">a) îndepărtarea de pe </w:t>
      </w:r>
      <w:r w:rsidR="00810DA0" w:rsidRPr="006F1798">
        <w:t>șantier</w:t>
      </w:r>
      <w:r w:rsidRPr="006F1798">
        <w:t xml:space="preserve"> a oricăror materiale care sunt calitativ necorespunzătoare; </w:t>
      </w:r>
    </w:p>
    <w:p w14:paraId="04A35D34" w14:textId="77777777" w:rsidR="00B34404" w:rsidRPr="006F1798" w:rsidRDefault="00B34404" w:rsidP="00B34404">
      <w:pPr>
        <w:tabs>
          <w:tab w:val="left" w:pos="314"/>
        </w:tabs>
        <w:jc w:val="both"/>
      </w:pPr>
      <w:r w:rsidRPr="006F1798">
        <w:t xml:space="preserve">b) înlocuirea materialelor necorespunzătoare calitativ cu altele corespunzătoare; </w:t>
      </w:r>
    </w:p>
    <w:p w14:paraId="0A3B4499" w14:textId="059C1C94" w:rsidR="00B34404" w:rsidRPr="006F1798" w:rsidRDefault="00B34404" w:rsidP="00B34404">
      <w:pPr>
        <w:tabs>
          <w:tab w:val="left" w:pos="314"/>
        </w:tabs>
        <w:jc w:val="both"/>
      </w:pPr>
      <w:r w:rsidRPr="006F1798">
        <w:t xml:space="preserve">c) îndepărtarea sau refacerea oricărei lucrări sau </w:t>
      </w:r>
      <w:r w:rsidR="00810DA0" w:rsidRPr="006F1798">
        <w:t>părți</w:t>
      </w:r>
      <w:r w:rsidRPr="006F1798">
        <w:t xml:space="preserve"> de lucrare necorespunzătoare din punct    de vedere calitativ. </w:t>
      </w:r>
    </w:p>
    <w:p w14:paraId="1EC3579C" w14:textId="1C612F61" w:rsidR="00B34404" w:rsidRPr="006F1798" w:rsidRDefault="00B34404" w:rsidP="00B34404">
      <w:pPr>
        <w:tabs>
          <w:tab w:val="left" w:pos="567"/>
        </w:tabs>
        <w:jc w:val="both"/>
        <w:rPr>
          <w:lang w:eastAsia="ru-RU"/>
        </w:rPr>
      </w:pPr>
      <w:r w:rsidRPr="006F1798">
        <w:rPr>
          <w:lang w:eastAsia="ru-RU"/>
        </w:rPr>
        <w:lastRenderedPageBreak/>
        <w:t xml:space="preserve">4.20. În cazul neexecutării de către Antreprenor a </w:t>
      </w:r>
      <w:r w:rsidR="00810DA0" w:rsidRPr="006F1798">
        <w:rPr>
          <w:lang w:eastAsia="ru-RU"/>
        </w:rPr>
        <w:t>dispozițiilor</w:t>
      </w:r>
      <w:r w:rsidRPr="006F1798">
        <w:rPr>
          <w:lang w:eastAsia="ru-RU"/>
        </w:rPr>
        <w:t xml:space="preserve"> din punctul 2.1. Beneficiarul poate opri lucrările, prin rezoluțiunea contractului, în </w:t>
      </w:r>
      <w:r w:rsidR="00810DA0" w:rsidRPr="006F1798">
        <w:rPr>
          <w:lang w:eastAsia="ru-RU"/>
        </w:rPr>
        <w:t>condițiile</w:t>
      </w:r>
      <w:r w:rsidRPr="006F1798">
        <w:rPr>
          <w:lang w:eastAsia="ru-RU"/>
        </w:rPr>
        <w:t xml:space="preserve"> legii, totodată Antreprenorul compensează cheltuielile aferente suportate de Beneficiar în legătură cu faptul neexecutării. </w:t>
      </w:r>
    </w:p>
    <w:p w14:paraId="4704ADB9" w14:textId="160AB315" w:rsidR="00B34404" w:rsidRPr="006F1798" w:rsidRDefault="00B34404" w:rsidP="00B34404">
      <w:pPr>
        <w:tabs>
          <w:tab w:val="left" w:pos="567"/>
        </w:tabs>
        <w:jc w:val="both"/>
        <w:rPr>
          <w:lang w:eastAsia="ru-RU"/>
        </w:rPr>
      </w:pPr>
      <w:r w:rsidRPr="006F1798">
        <w:rPr>
          <w:lang w:eastAsia="ru-RU"/>
        </w:rPr>
        <w:t xml:space="preserve">4.21. În cazul în care în timpul executării lucrărilor, pe amplasamente se descoperă valori istorice, artistice sau </w:t>
      </w:r>
      <w:r w:rsidR="00810DA0" w:rsidRPr="006F1798">
        <w:rPr>
          <w:lang w:eastAsia="ru-RU"/>
        </w:rPr>
        <w:t>științifice</w:t>
      </w:r>
      <w:r w:rsidRPr="006F1798">
        <w:rPr>
          <w:lang w:eastAsia="ru-RU"/>
        </w:rPr>
        <w:t xml:space="preserve">, Antreprenorul este obligat să oprească </w:t>
      </w:r>
      <w:r w:rsidR="00810DA0" w:rsidRPr="006F1798">
        <w:rPr>
          <w:lang w:eastAsia="ru-RU"/>
        </w:rPr>
        <w:t>execuția</w:t>
      </w:r>
      <w:r w:rsidRPr="006F1798">
        <w:rPr>
          <w:lang w:eastAsia="ru-RU"/>
        </w:rPr>
        <w:t xml:space="preserve"> lucrărilor în zona respectivă şi să comunice Beneficiarului, organelor de </w:t>
      </w:r>
      <w:r w:rsidR="00810DA0" w:rsidRPr="006F1798">
        <w:rPr>
          <w:lang w:eastAsia="ru-RU"/>
        </w:rPr>
        <w:t>poliție</w:t>
      </w:r>
      <w:r w:rsidRPr="006F1798">
        <w:rPr>
          <w:lang w:eastAsia="ru-RU"/>
        </w:rPr>
        <w:t xml:space="preserve"> sau organelor competente acest fapt. </w:t>
      </w:r>
    </w:p>
    <w:p w14:paraId="198978F0" w14:textId="50833542" w:rsidR="00B34404" w:rsidRPr="006F1798" w:rsidRDefault="00B34404" w:rsidP="00B34404">
      <w:pPr>
        <w:tabs>
          <w:tab w:val="left" w:pos="567"/>
        </w:tabs>
        <w:jc w:val="both"/>
        <w:rPr>
          <w:lang w:eastAsia="ru-RU"/>
        </w:rPr>
      </w:pPr>
      <w:r w:rsidRPr="006F1798">
        <w:rPr>
          <w:lang w:eastAsia="ru-RU"/>
        </w:rPr>
        <w:t xml:space="preserve">4.22. În timpul </w:t>
      </w:r>
      <w:r w:rsidR="00810DA0" w:rsidRPr="006F1798">
        <w:rPr>
          <w:lang w:eastAsia="ru-RU"/>
        </w:rPr>
        <w:t>desfășurării</w:t>
      </w:r>
      <w:r w:rsidRPr="006F1798">
        <w:rPr>
          <w:lang w:eastAsia="ru-RU"/>
        </w:rPr>
        <w:t xml:space="preserve"> lucrărilor, Antreprenorul are </w:t>
      </w:r>
      <w:r w:rsidR="00810DA0" w:rsidRPr="006F1798">
        <w:rPr>
          <w:lang w:eastAsia="ru-RU"/>
        </w:rPr>
        <w:t>obligația</w:t>
      </w:r>
      <w:r w:rsidRPr="006F1798">
        <w:rPr>
          <w:lang w:eastAsia="ru-RU"/>
        </w:rPr>
        <w:t xml:space="preserve"> să </w:t>
      </w:r>
      <w:r w:rsidR="00810DA0" w:rsidRPr="006F1798">
        <w:rPr>
          <w:lang w:eastAsia="ru-RU"/>
        </w:rPr>
        <w:t>mențină</w:t>
      </w:r>
      <w:r w:rsidRPr="006F1798">
        <w:rPr>
          <w:lang w:eastAsia="ru-RU"/>
        </w:rPr>
        <w:t xml:space="preserve"> căile de acces libere, să retragă utilajele, să îndepărteze surplusurile de materiale, </w:t>
      </w:r>
      <w:r w:rsidR="00810DA0" w:rsidRPr="006F1798">
        <w:rPr>
          <w:lang w:eastAsia="ru-RU"/>
        </w:rPr>
        <w:t>deșeuri</w:t>
      </w:r>
      <w:r w:rsidRPr="006F1798">
        <w:rPr>
          <w:lang w:eastAsia="ru-RU"/>
        </w:rPr>
        <w:t xml:space="preserve"> </w:t>
      </w:r>
      <w:r w:rsidR="00810DA0" w:rsidRPr="006F1798">
        <w:rPr>
          <w:lang w:eastAsia="ru-RU"/>
        </w:rPr>
        <w:t>și</w:t>
      </w:r>
      <w:r w:rsidRPr="006F1798">
        <w:rPr>
          <w:lang w:eastAsia="ru-RU"/>
        </w:rPr>
        <w:t xml:space="preserve"> lucrări provizorii de orice fel, care nu sunt necesare, iar la terminarea lucrărilor, Antreprenorul va evacua de pe </w:t>
      </w:r>
      <w:r w:rsidR="00810DA0" w:rsidRPr="006F1798">
        <w:rPr>
          <w:lang w:eastAsia="ru-RU"/>
        </w:rPr>
        <w:t>șantier</w:t>
      </w:r>
      <w:r w:rsidRPr="006F1798">
        <w:rPr>
          <w:lang w:eastAsia="ru-RU"/>
        </w:rPr>
        <w:t xml:space="preserve"> toate utilajele de </w:t>
      </w:r>
      <w:r w:rsidR="00810DA0" w:rsidRPr="006F1798">
        <w:rPr>
          <w:lang w:eastAsia="ru-RU"/>
        </w:rPr>
        <w:t>construcție</w:t>
      </w:r>
      <w:r w:rsidRPr="006F1798">
        <w:rPr>
          <w:lang w:eastAsia="ru-RU"/>
        </w:rPr>
        <w:t xml:space="preserve">, surplusurile de materiale, </w:t>
      </w:r>
      <w:r w:rsidR="00810DA0" w:rsidRPr="006F1798">
        <w:rPr>
          <w:lang w:eastAsia="ru-RU"/>
        </w:rPr>
        <w:t>deșeurile</w:t>
      </w:r>
      <w:r w:rsidRPr="006F1798">
        <w:rPr>
          <w:lang w:eastAsia="ru-RU"/>
        </w:rPr>
        <w:t xml:space="preserve"> </w:t>
      </w:r>
      <w:r w:rsidR="00810DA0" w:rsidRPr="006F1798">
        <w:rPr>
          <w:lang w:eastAsia="ru-RU"/>
        </w:rPr>
        <w:t>și</w:t>
      </w:r>
      <w:r w:rsidRPr="006F1798">
        <w:rPr>
          <w:lang w:eastAsia="ru-RU"/>
        </w:rPr>
        <w:t xml:space="preserve"> lucrările provizorii. </w:t>
      </w:r>
    </w:p>
    <w:p w14:paraId="49F143C9" w14:textId="5406502F" w:rsidR="00B34404" w:rsidRPr="006F1798" w:rsidRDefault="00B34404" w:rsidP="00B34404">
      <w:pPr>
        <w:tabs>
          <w:tab w:val="left" w:pos="426"/>
          <w:tab w:val="left" w:pos="3645"/>
        </w:tabs>
        <w:jc w:val="both"/>
        <w:rPr>
          <w:lang w:eastAsia="ru-RU"/>
        </w:rPr>
      </w:pPr>
      <w:r w:rsidRPr="006F1798">
        <w:rPr>
          <w:lang w:eastAsia="ru-RU"/>
        </w:rPr>
        <w:t xml:space="preserve">4.23. Beneficiarul trebuie să </w:t>
      </w:r>
      <w:r w:rsidR="00810DA0" w:rsidRPr="006F1798">
        <w:rPr>
          <w:lang w:eastAsia="ru-RU"/>
        </w:rPr>
        <w:t>obțină</w:t>
      </w:r>
      <w:r w:rsidRPr="006F1798">
        <w:rPr>
          <w:lang w:eastAsia="ru-RU"/>
        </w:rPr>
        <w:t xml:space="preserve">, pe propria cheltuială, toate avizele, </w:t>
      </w:r>
      <w:r w:rsidR="00810DA0" w:rsidRPr="006F1798">
        <w:rPr>
          <w:lang w:eastAsia="ru-RU"/>
        </w:rPr>
        <w:t>autorizațiile</w:t>
      </w:r>
      <w:r w:rsidRPr="006F1798">
        <w:rPr>
          <w:lang w:eastAsia="ru-RU"/>
        </w:rPr>
        <w:t xml:space="preserve"> </w:t>
      </w:r>
      <w:r w:rsidR="00810DA0" w:rsidRPr="006F1798">
        <w:rPr>
          <w:lang w:eastAsia="ru-RU"/>
        </w:rPr>
        <w:t>și</w:t>
      </w:r>
      <w:r w:rsidRPr="006F1798">
        <w:rPr>
          <w:lang w:eastAsia="ru-RU"/>
        </w:rPr>
        <w:t xml:space="preserve"> aprobările, să plătească toate taxele necesare legate de </w:t>
      </w:r>
      <w:r w:rsidR="00810DA0" w:rsidRPr="006F1798">
        <w:rPr>
          <w:lang w:eastAsia="ru-RU"/>
        </w:rPr>
        <w:t>execuția</w:t>
      </w:r>
      <w:r w:rsidRPr="006F1798">
        <w:rPr>
          <w:lang w:eastAsia="ru-RU"/>
        </w:rPr>
        <w:t xml:space="preserve"> lucrărilor, precum </w:t>
      </w:r>
      <w:r w:rsidR="00810DA0" w:rsidRPr="006F1798">
        <w:rPr>
          <w:lang w:eastAsia="ru-RU"/>
        </w:rPr>
        <w:t>și</w:t>
      </w:r>
      <w:r w:rsidRPr="006F1798">
        <w:rPr>
          <w:lang w:eastAsia="ru-RU"/>
        </w:rPr>
        <w:t xml:space="preserve"> pentru bunuri sau drepturi afectate sau care pot fi afectate de </w:t>
      </w:r>
      <w:r w:rsidR="00810DA0" w:rsidRPr="006F1798">
        <w:rPr>
          <w:lang w:eastAsia="ru-RU"/>
        </w:rPr>
        <w:t>execuția</w:t>
      </w:r>
      <w:r w:rsidRPr="006F1798">
        <w:rPr>
          <w:lang w:eastAsia="ru-RU"/>
        </w:rPr>
        <w:t xml:space="preserve"> lucrărilor. </w:t>
      </w:r>
    </w:p>
    <w:p w14:paraId="47C2637D" w14:textId="77777777" w:rsidR="00B34404" w:rsidRPr="006F1798" w:rsidRDefault="00B34404" w:rsidP="00B34404">
      <w:pPr>
        <w:tabs>
          <w:tab w:val="left" w:pos="426"/>
          <w:tab w:val="left" w:pos="3645"/>
        </w:tabs>
        <w:jc w:val="both"/>
        <w:rPr>
          <w:lang w:eastAsia="ru-RU"/>
        </w:rPr>
      </w:pPr>
    </w:p>
    <w:p w14:paraId="076F9AB7" w14:textId="77777777" w:rsidR="00B34404" w:rsidRPr="006F1798" w:rsidRDefault="00B34404" w:rsidP="00B34404">
      <w:pPr>
        <w:tabs>
          <w:tab w:val="left" w:pos="3225"/>
        </w:tabs>
        <w:spacing w:after="200"/>
        <w:contextualSpacing/>
        <w:jc w:val="both"/>
        <w:rPr>
          <w:b/>
        </w:rPr>
      </w:pPr>
      <w:r w:rsidRPr="006F1798">
        <w:rPr>
          <w:b/>
        </w:rPr>
        <w:t>5. AJUSTAREA VALORII CONTRACTULUI</w:t>
      </w:r>
    </w:p>
    <w:p w14:paraId="5F8F0BF6" w14:textId="77777777" w:rsidR="00B34404" w:rsidRPr="006F1798" w:rsidRDefault="00B34404" w:rsidP="00B34404">
      <w:pPr>
        <w:tabs>
          <w:tab w:val="left" w:pos="3225"/>
        </w:tabs>
        <w:spacing w:after="200"/>
        <w:contextualSpacing/>
        <w:jc w:val="both"/>
        <w:rPr>
          <w:sz w:val="6"/>
          <w:szCs w:val="6"/>
        </w:rPr>
      </w:pPr>
    </w:p>
    <w:p w14:paraId="0DCAC006" w14:textId="0D0DEA21" w:rsidR="00B34404" w:rsidRPr="006F1798" w:rsidRDefault="00B34404" w:rsidP="00B34404">
      <w:pPr>
        <w:tabs>
          <w:tab w:val="left" w:pos="3225"/>
        </w:tabs>
        <w:spacing w:after="200"/>
        <w:contextualSpacing/>
        <w:jc w:val="both"/>
      </w:pPr>
      <w:r w:rsidRPr="006F1798">
        <w:t xml:space="preserve">5.1. Pentru cazurile când urmează să fie făcute modificări la valoarea contractului privind majorarea sau reducerea acesteia, </w:t>
      </w:r>
      <w:r w:rsidR="00810DA0" w:rsidRPr="006F1798">
        <w:t>părțile</w:t>
      </w:r>
      <w:r w:rsidRPr="006F1798">
        <w:t xml:space="preserve"> se vor conforma prevederilor actelor normative cu </w:t>
      </w:r>
      <w:r w:rsidR="00810DA0" w:rsidRPr="006F1798">
        <w:t>incidență</w:t>
      </w:r>
      <w:r w:rsidRPr="006F1798">
        <w:t xml:space="preserve"> în domeniul </w:t>
      </w:r>
      <w:r w:rsidR="00810DA0" w:rsidRPr="006F1798">
        <w:t>achizițiilor</w:t>
      </w:r>
      <w:r w:rsidRPr="006F1798">
        <w:t xml:space="preserve"> publice ce reglementează </w:t>
      </w:r>
      <w:r w:rsidR="00810DA0" w:rsidRPr="006F1798">
        <w:t>modalitățile</w:t>
      </w:r>
      <w:r w:rsidRPr="006F1798">
        <w:t xml:space="preserve"> de ajustare a valorii contractelor de </w:t>
      </w:r>
      <w:r w:rsidR="00810DA0" w:rsidRPr="006F1798">
        <w:t>achiziții</w:t>
      </w:r>
      <w:r w:rsidRPr="006F1798">
        <w:t xml:space="preserve"> publice.  </w:t>
      </w:r>
    </w:p>
    <w:p w14:paraId="36356FFC" w14:textId="77777777" w:rsidR="00B34404" w:rsidRPr="006F1798" w:rsidRDefault="00B34404" w:rsidP="00B34404">
      <w:pPr>
        <w:tabs>
          <w:tab w:val="left" w:pos="3225"/>
        </w:tabs>
        <w:spacing w:after="200"/>
        <w:contextualSpacing/>
        <w:jc w:val="both"/>
      </w:pPr>
    </w:p>
    <w:p w14:paraId="3B15ED2A" w14:textId="77777777" w:rsidR="00B34404" w:rsidRPr="006F1798" w:rsidRDefault="00B34404" w:rsidP="00B34404">
      <w:pPr>
        <w:tabs>
          <w:tab w:val="left" w:pos="4365"/>
        </w:tabs>
        <w:contextualSpacing/>
        <w:jc w:val="both"/>
        <w:rPr>
          <w:b/>
        </w:rPr>
      </w:pPr>
      <w:r w:rsidRPr="006F1798">
        <w:rPr>
          <w:b/>
        </w:rPr>
        <w:t xml:space="preserve">6. ANTREPRENORUL ŞI SUBANTREPRENORII </w:t>
      </w:r>
    </w:p>
    <w:p w14:paraId="53383D32" w14:textId="77777777" w:rsidR="00B34404" w:rsidRPr="006F1798" w:rsidRDefault="00B34404" w:rsidP="00B34404">
      <w:pPr>
        <w:tabs>
          <w:tab w:val="left" w:pos="4365"/>
        </w:tabs>
        <w:contextualSpacing/>
        <w:jc w:val="both"/>
        <w:rPr>
          <w:sz w:val="6"/>
          <w:szCs w:val="6"/>
        </w:rPr>
      </w:pPr>
    </w:p>
    <w:p w14:paraId="2F90984F" w14:textId="2CA6D542" w:rsidR="00B34404" w:rsidRPr="006F1798" w:rsidRDefault="00B34404" w:rsidP="00B34404">
      <w:pPr>
        <w:tabs>
          <w:tab w:val="left" w:pos="567"/>
        </w:tabs>
        <w:jc w:val="both"/>
        <w:rPr>
          <w:lang w:eastAsia="ru-RU"/>
        </w:rPr>
      </w:pPr>
      <w:r w:rsidRPr="006F1798">
        <w:rPr>
          <w:lang w:eastAsia="ru-RU"/>
        </w:rPr>
        <w:t xml:space="preserve">6.1. Antreprenorul este obligat să execute toate lucrările, prevăzute în contract, în termenele stabilite prin graficul general de realizare a lucrărilor </w:t>
      </w:r>
      <w:r w:rsidR="00810DA0" w:rsidRPr="006F1798">
        <w:rPr>
          <w:lang w:eastAsia="ru-RU"/>
        </w:rPr>
        <w:t>și</w:t>
      </w:r>
      <w:r w:rsidRPr="006F1798">
        <w:rPr>
          <w:lang w:eastAsia="ru-RU"/>
        </w:rPr>
        <w:t xml:space="preserve"> graficul de </w:t>
      </w:r>
      <w:r w:rsidR="00810DA0" w:rsidRPr="006F1798">
        <w:rPr>
          <w:lang w:eastAsia="ru-RU"/>
        </w:rPr>
        <w:t>execuție</w:t>
      </w:r>
      <w:r w:rsidRPr="006F1798">
        <w:rPr>
          <w:lang w:eastAsia="ru-RU"/>
        </w:rPr>
        <w:t xml:space="preserve"> </w:t>
      </w:r>
      <w:r w:rsidR="00810DA0" w:rsidRPr="006F1798">
        <w:rPr>
          <w:lang w:eastAsia="ru-RU"/>
        </w:rPr>
        <w:t>și</w:t>
      </w:r>
      <w:r w:rsidRPr="006F1798">
        <w:rPr>
          <w:lang w:eastAsia="ru-RU"/>
        </w:rPr>
        <w:t xml:space="preserve"> de o calitate corespunzătoare prevederilor actelor normative </w:t>
      </w:r>
      <w:r w:rsidR="00810DA0" w:rsidRPr="006F1798">
        <w:rPr>
          <w:lang w:eastAsia="ru-RU"/>
        </w:rPr>
        <w:t>și</w:t>
      </w:r>
      <w:r w:rsidRPr="006F1798">
        <w:rPr>
          <w:lang w:eastAsia="ru-RU"/>
        </w:rPr>
        <w:t xml:space="preserve"> prezentului contract.</w:t>
      </w:r>
    </w:p>
    <w:p w14:paraId="592FCCD0" w14:textId="178E7DF6" w:rsidR="00B34404" w:rsidRPr="006F1798" w:rsidRDefault="00B34404" w:rsidP="00B34404">
      <w:pPr>
        <w:tabs>
          <w:tab w:val="left" w:pos="567"/>
        </w:tabs>
        <w:jc w:val="both"/>
        <w:rPr>
          <w:lang w:eastAsia="ru-RU"/>
        </w:rPr>
      </w:pPr>
      <w:r w:rsidRPr="006F1798">
        <w:rPr>
          <w:lang w:eastAsia="ru-RU"/>
        </w:rPr>
        <w:t xml:space="preserve">6.2. În cazul în care </w:t>
      </w:r>
      <w:r w:rsidR="00810DA0" w:rsidRPr="006F1798">
        <w:rPr>
          <w:lang w:eastAsia="ru-RU"/>
        </w:rPr>
        <w:t>părțile</w:t>
      </w:r>
      <w:r w:rsidRPr="006F1798">
        <w:rPr>
          <w:lang w:eastAsia="ru-RU"/>
        </w:rPr>
        <w:t xml:space="preserve"> din lucrarea ce se </w:t>
      </w:r>
      <w:r w:rsidR="00897C3B" w:rsidRPr="006F1798">
        <w:rPr>
          <w:lang w:eastAsia="ru-RU"/>
        </w:rPr>
        <w:t>contactează</w:t>
      </w:r>
      <w:r w:rsidRPr="006F1798">
        <w:rPr>
          <w:lang w:eastAsia="ru-RU"/>
        </w:rPr>
        <w:t xml:space="preserve"> se execută în subantrepriză, Antreprenorul trebuie să prezinte, cu ocazia ofertării, lista subantreprenorilor </w:t>
      </w:r>
      <w:r w:rsidR="00810DA0" w:rsidRPr="006F1798">
        <w:rPr>
          <w:lang w:eastAsia="ru-RU"/>
        </w:rPr>
        <w:t>și</w:t>
      </w:r>
      <w:r w:rsidRPr="006F1798">
        <w:rPr>
          <w:lang w:eastAsia="ru-RU"/>
        </w:rPr>
        <w:t xml:space="preserve"> lucrările pe care </w:t>
      </w:r>
      <w:r w:rsidR="00810DA0" w:rsidRPr="006F1798">
        <w:rPr>
          <w:lang w:eastAsia="ru-RU"/>
        </w:rPr>
        <w:t>aceștia</w:t>
      </w:r>
      <w:r w:rsidRPr="006F1798">
        <w:rPr>
          <w:lang w:eastAsia="ru-RU"/>
        </w:rPr>
        <w:t xml:space="preserve"> le vor executa. </w:t>
      </w:r>
    </w:p>
    <w:p w14:paraId="19D137A8" w14:textId="2CFA22CB" w:rsidR="00B34404" w:rsidRPr="006F1798" w:rsidRDefault="00B34404" w:rsidP="00B34404">
      <w:pPr>
        <w:tabs>
          <w:tab w:val="left" w:pos="567"/>
        </w:tabs>
        <w:jc w:val="both"/>
        <w:rPr>
          <w:lang w:eastAsia="ru-RU"/>
        </w:rPr>
      </w:pPr>
      <w:r w:rsidRPr="006F1798">
        <w:rPr>
          <w:lang w:eastAsia="ru-RU"/>
        </w:rPr>
        <w:t xml:space="preserve">6.3. Pe parcursul </w:t>
      </w:r>
      <w:r w:rsidR="00810DA0" w:rsidRPr="006F1798">
        <w:rPr>
          <w:lang w:eastAsia="ru-RU"/>
        </w:rPr>
        <w:t>execuției</w:t>
      </w:r>
      <w:r w:rsidRPr="006F1798">
        <w:rPr>
          <w:lang w:eastAsia="ru-RU"/>
        </w:rPr>
        <w:t xml:space="preserve"> lucrărilor, Antreprenorul este obligat să comunice, la cererea Beneficiarului, datele de identificare ale subantreprenorilor. </w:t>
      </w:r>
    </w:p>
    <w:p w14:paraId="0A50F7AF" w14:textId="3DB804C3" w:rsidR="00B34404" w:rsidRPr="006F1798" w:rsidRDefault="00B34404" w:rsidP="00B34404">
      <w:pPr>
        <w:tabs>
          <w:tab w:val="left" w:pos="142"/>
          <w:tab w:val="left" w:pos="284"/>
        </w:tabs>
        <w:jc w:val="both"/>
        <w:rPr>
          <w:lang w:eastAsia="ru-RU"/>
        </w:rPr>
      </w:pPr>
      <w:r w:rsidRPr="006F1798">
        <w:rPr>
          <w:lang w:eastAsia="ru-RU"/>
        </w:rPr>
        <w:t xml:space="preserve">6.4. Angajarea </w:t>
      </w:r>
      <w:r w:rsidR="00810DA0" w:rsidRPr="006F1798">
        <w:rPr>
          <w:lang w:eastAsia="ru-RU"/>
        </w:rPr>
        <w:t>forței</w:t>
      </w:r>
      <w:r w:rsidRPr="006F1798">
        <w:rPr>
          <w:lang w:eastAsia="ru-RU"/>
        </w:rPr>
        <w:t xml:space="preserve"> de muncă pe bază de acord nu este considerată obiectul unei subcontractări.</w:t>
      </w:r>
    </w:p>
    <w:p w14:paraId="5F3AAB45" w14:textId="77777777" w:rsidR="00B34404" w:rsidRPr="006F1798" w:rsidRDefault="00B34404" w:rsidP="00B34404">
      <w:pPr>
        <w:tabs>
          <w:tab w:val="left" w:pos="142"/>
          <w:tab w:val="left" w:pos="284"/>
        </w:tabs>
        <w:jc w:val="both"/>
        <w:rPr>
          <w:lang w:eastAsia="ru-RU"/>
        </w:rPr>
      </w:pPr>
    </w:p>
    <w:p w14:paraId="68C966D5" w14:textId="77777777" w:rsidR="00B34404" w:rsidRPr="006F1798" w:rsidRDefault="00B34404" w:rsidP="00B34404">
      <w:pPr>
        <w:tabs>
          <w:tab w:val="left" w:pos="3645"/>
        </w:tabs>
        <w:spacing w:after="200"/>
        <w:contextualSpacing/>
        <w:jc w:val="both"/>
        <w:rPr>
          <w:b/>
        </w:rPr>
      </w:pPr>
      <w:r w:rsidRPr="006F1798">
        <w:rPr>
          <w:b/>
        </w:rPr>
        <w:t>7. FORŢA DE MUNCĂ</w:t>
      </w:r>
    </w:p>
    <w:p w14:paraId="117AE162" w14:textId="77777777" w:rsidR="00B34404" w:rsidRPr="006F1798" w:rsidRDefault="00B34404" w:rsidP="00B34404">
      <w:pPr>
        <w:tabs>
          <w:tab w:val="left" w:pos="3645"/>
        </w:tabs>
        <w:spacing w:after="200"/>
        <w:contextualSpacing/>
        <w:jc w:val="both"/>
        <w:rPr>
          <w:sz w:val="6"/>
          <w:szCs w:val="6"/>
        </w:rPr>
      </w:pPr>
    </w:p>
    <w:p w14:paraId="32252493" w14:textId="702D7D61" w:rsidR="00B34404" w:rsidRPr="006F1798" w:rsidRDefault="00B34404" w:rsidP="00B34404">
      <w:pPr>
        <w:tabs>
          <w:tab w:val="left" w:pos="3645"/>
        </w:tabs>
        <w:spacing w:after="200"/>
        <w:contextualSpacing/>
        <w:jc w:val="both"/>
      </w:pPr>
      <w:r w:rsidRPr="006F1798">
        <w:t xml:space="preserve">7.1. Antreprenorul </w:t>
      </w:r>
      <w:r w:rsidR="00810DA0" w:rsidRPr="006F1798">
        <w:t>și</w:t>
      </w:r>
      <w:r w:rsidRPr="006F1798">
        <w:t xml:space="preserve"> subantreprenorii vor îndeplini toate </w:t>
      </w:r>
      <w:r w:rsidR="00810DA0" w:rsidRPr="006F1798">
        <w:t>formalitățile</w:t>
      </w:r>
      <w:r w:rsidRPr="006F1798">
        <w:t xml:space="preserve"> necesare angajării întregii </w:t>
      </w:r>
      <w:r w:rsidR="00810DA0" w:rsidRPr="006F1798">
        <w:t>forțe</w:t>
      </w:r>
      <w:r w:rsidRPr="006F1798">
        <w:t xml:space="preserve"> de muncă pentru executarea lucrărilor contractate în conformitate cu prevederile </w:t>
      </w:r>
      <w:r w:rsidR="00810DA0" w:rsidRPr="006F1798">
        <w:t>legislației</w:t>
      </w:r>
      <w:r w:rsidRPr="006F1798">
        <w:t xml:space="preserve">. </w:t>
      </w:r>
    </w:p>
    <w:p w14:paraId="55F8E92D" w14:textId="77777777" w:rsidR="00B34404" w:rsidRPr="006F1798" w:rsidRDefault="00B34404" w:rsidP="00B34404">
      <w:pPr>
        <w:tabs>
          <w:tab w:val="left" w:pos="3645"/>
        </w:tabs>
        <w:spacing w:after="200"/>
        <w:contextualSpacing/>
        <w:jc w:val="both"/>
      </w:pPr>
    </w:p>
    <w:p w14:paraId="49165204" w14:textId="77777777" w:rsidR="00B34404" w:rsidRPr="006F1798" w:rsidRDefault="00B34404" w:rsidP="00B34404">
      <w:pPr>
        <w:tabs>
          <w:tab w:val="left" w:pos="4275"/>
        </w:tabs>
        <w:contextualSpacing/>
        <w:jc w:val="both"/>
        <w:rPr>
          <w:b/>
        </w:rPr>
      </w:pPr>
      <w:r w:rsidRPr="006F1798">
        <w:rPr>
          <w:b/>
        </w:rPr>
        <w:t>8. MATERIALELE ŞI EXECUŢIA LUCRĂRILOR PROPRIU-ZISE</w:t>
      </w:r>
    </w:p>
    <w:p w14:paraId="78554827" w14:textId="77777777" w:rsidR="00B34404" w:rsidRPr="006F1798" w:rsidRDefault="00B34404" w:rsidP="00B34404">
      <w:pPr>
        <w:tabs>
          <w:tab w:val="left" w:pos="4275"/>
        </w:tabs>
        <w:contextualSpacing/>
        <w:jc w:val="both"/>
        <w:rPr>
          <w:sz w:val="6"/>
          <w:szCs w:val="6"/>
        </w:rPr>
      </w:pPr>
    </w:p>
    <w:p w14:paraId="7ABE052A" w14:textId="283EB9EB" w:rsidR="00B34404" w:rsidRPr="006F1798" w:rsidRDefault="00B34404" w:rsidP="00B34404">
      <w:pPr>
        <w:tabs>
          <w:tab w:val="left" w:pos="0"/>
        </w:tabs>
        <w:jc w:val="both"/>
        <w:rPr>
          <w:lang w:eastAsia="ru-RU"/>
        </w:rPr>
      </w:pPr>
      <w:r w:rsidRPr="006F1798">
        <w:rPr>
          <w:lang w:eastAsia="ru-RU"/>
        </w:rPr>
        <w:t xml:space="preserve">8.1. Materialele vor fi de calitatea prevăzută în </w:t>
      </w:r>
      <w:r w:rsidR="00810DA0" w:rsidRPr="006F1798">
        <w:rPr>
          <w:lang w:eastAsia="ru-RU"/>
        </w:rPr>
        <w:t>documentația</w:t>
      </w:r>
      <w:r w:rsidRPr="006F1798">
        <w:rPr>
          <w:lang w:eastAsia="ru-RU"/>
        </w:rPr>
        <w:t xml:space="preserve"> de executare, urmând a fi supuse periodic la diverse testări de către proiectantul sau Beneficiarul ce le va solicita. Antreprenorul va asigura, la cerere, </w:t>
      </w:r>
      <w:r w:rsidR="00810DA0" w:rsidRPr="006F1798">
        <w:rPr>
          <w:lang w:eastAsia="ru-RU"/>
        </w:rPr>
        <w:t>forța</w:t>
      </w:r>
      <w:r w:rsidRPr="006F1798">
        <w:rPr>
          <w:lang w:eastAsia="ru-RU"/>
        </w:rPr>
        <w:t xml:space="preserve"> de muncă, instrumentele, utilajul </w:t>
      </w:r>
      <w:r w:rsidR="00810DA0" w:rsidRPr="006F1798">
        <w:rPr>
          <w:lang w:eastAsia="ru-RU"/>
        </w:rPr>
        <w:t>și</w:t>
      </w:r>
      <w:r w:rsidRPr="006F1798">
        <w:rPr>
          <w:lang w:eastAsia="ru-RU"/>
        </w:rPr>
        <w:t xml:space="preserve"> materialele necesare pentru examinarea, măsurarea </w:t>
      </w:r>
      <w:r w:rsidR="00810DA0" w:rsidRPr="006F1798">
        <w:rPr>
          <w:lang w:eastAsia="ru-RU"/>
        </w:rPr>
        <w:t>și</w:t>
      </w:r>
      <w:r w:rsidRPr="006F1798">
        <w:rPr>
          <w:lang w:eastAsia="ru-RU"/>
        </w:rPr>
        <w:t xml:space="preserve"> testarea lucrărilor. </w:t>
      </w:r>
    </w:p>
    <w:p w14:paraId="66D905FB" w14:textId="63FDED86" w:rsidR="00B34404" w:rsidRPr="006F1798" w:rsidRDefault="00B34404" w:rsidP="00B34404">
      <w:pPr>
        <w:tabs>
          <w:tab w:val="left" w:pos="284"/>
        </w:tabs>
        <w:jc w:val="both"/>
        <w:rPr>
          <w:lang w:eastAsia="ru-RU"/>
        </w:rPr>
      </w:pPr>
      <w:r w:rsidRPr="006F1798">
        <w:rPr>
          <w:lang w:eastAsia="ru-RU"/>
        </w:rPr>
        <w:t xml:space="preserve">8.2. Costul probelor </w:t>
      </w:r>
      <w:r w:rsidR="00810DA0" w:rsidRPr="006F1798">
        <w:rPr>
          <w:lang w:eastAsia="ru-RU"/>
        </w:rPr>
        <w:t>și</w:t>
      </w:r>
      <w:r w:rsidRPr="006F1798">
        <w:rPr>
          <w:lang w:eastAsia="ru-RU"/>
        </w:rPr>
        <w:t xml:space="preserve"> încercărilor va fi suportat de Antreprenor, dacă acesta este prevăzut în </w:t>
      </w:r>
      <w:r w:rsidR="00810DA0" w:rsidRPr="006F1798">
        <w:rPr>
          <w:lang w:eastAsia="ru-RU"/>
        </w:rPr>
        <w:t>documentație</w:t>
      </w:r>
      <w:r w:rsidRPr="006F1798">
        <w:rPr>
          <w:lang w:eastAsia="ru-RU"/>
        </w:rPr>
        <w:t xml:space="preserve">, în caz contrar cheltuielile vor fi suportate de Beneficiar. </w:t>
      </w:r>
    </w:p>
    <w:p w14:paraId="2EC7536A" w14:textId="0BCBA3F7" w:rsidR="00B34404" w:rsidRPr="006F1798" w:rsidRDefault="00B34404" w:rsidP="00B34404">
      <w:pPr>
        <w:tabs>
          <w:tab w:val="left" w:pos="284"/>
        </w:tabs>
        <w:jc w:val="both"/>
        <w:rPr>
          <w:lang w:eastAsia="ru-RU"/>
        </w:rPr>
      </w:pPr>
      <w:r w:rsidRPr="006F1798">
        <w:rPr>
          <w:lang w:eastAsia="ru-RU"/>
        </w:rPr>
        <w:t xml:space="preserve">8.3. Probele neprevăzute şi comandate de Beneficiar pentru verificarea unor lucrări sau materiale puse în operă vor fi suportate de Antreprenor, dacă se </w:t>
      </w:r>
      <w:r w:rsidR="00810DA0" w:rsidRPr="006F1798">
        <w:rPr>
          <w:lang w:eastAsia="ru-RU"/>
        </w:rPr>
        <w:t>dovedește</w:t>
      </w:r>
      <w:r w:rsidRPr="006F1798">
        <w:rPr>
          <w:lang w:eastAsia="ru-RU"/>
        </w:rPr>
        <w:t xml:space="preserve"> că materialele nu sunt corespunzător calitative sau manopera nu este în conformitate cu prevederile contractului. În caz contrar, Beneficiarul va suporta aceste cheltuieli. </w:t>
      </w:r>
    </w:p>
    <w:p w14:paraId="2FD7CC32" w14:textId="6CCC7E3E" w:rsidR="00B34404" w:rsidRPr="006F1798" w:rsidRDefault="00B34404" w:rsidP="00B34404">
      <w:pPr>
        <w:tabs>
          <w:tab w:val="left" w:pos="284"/>
        </w:tabs>
        <w:ind w:left="37"/>
        <w:jc w:val="both"/>
        <w:rPr>
          <w:lang w:eastAsia="ru-RU"/>
        </w:rPr>
      </w:pPr>
      <w:r w:rsidRPr="006F1798">
        <w:rPr>
          <w:lang w:eastAsia="ru-RU"/>
        </w:rPr>
        <w:t xml:space="preserve">8.4. Beneficiarul, proiectantul sau orice altă persoană autorizată de aceştia au acces tot timpul la lucrări pe </w:t>
      </w:r>
      <w:r w:rsidR="00810DA0" w:rsidRPr="006F1798">
        <w:rPr>
          <w:lang w:eastAsia="ru-RU"/>
        </w:rPr>
        <w:t>șantier</w:t>
      </w:r>
      <w:r w:rsidRPr="006F1798">
        <w:rPr>
          <w:lang w:eastAsia="ru-RU"/>
        </w:rPr>
        <w:t xml:space="preserve"> </w:t>
      </w:r>
      <w:r w:rsidR="00810DA0" w:rsidRPr="006F1798">
        <w:rPr>
          <w:lang w:eastAsia="ru-RU"/>
        </w:rPr>
        <w:t>și</w:t>
      </w:r>
      <w:r w:rsidRPr="006F1798">
        <w:rPr>
          <w:lang w:eastAsia="ru-RU"/>
        </w:rPr>
        <w:t xml:space="preserve"> în locurile unde se </w:t>
      </w:r>
      <w:r w:rsidR="00810DA0" w:rsidRPr="006F1798">
        <w:rPr>
          <w:lang w:eastAsia="ru-RU"/>
        </w:rPr>
        <w:t>pregătește</w:t>
      </w:r>
      <w:r w:rsidRPr="006F1798">
        <w:rPr>
          <w:lang w:eastAsia="ru-RU"/>
        </w:rPr>
        <w:t xml:space="preserve"> lucrarea, în depozite de materiale prefabricate etc. </w:t>
      </w:r>
    </w:p>
    <w:p w14:paraId="04C166F8" w14:textId="2C93DD1C" w:rsidR="00B34404" w:rsidRPr="006F1798" w:rsidRDefault="00B34404" w:rsidP="00B34404">
      <w:pPr>
        <w:tabs>
          <w:tab w:val="left" w:pos="284"/>
        </w:tabs>
        <w:jc w:val="both"/>
        <w:rPr>
          <w:lang w:eastAsia="ru-RU"/>
        </w:rPr>
      </w:pPr>
      <w:r w:rsidRPr="006F1798">
        <w:rPr>
          <w:lang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w:t>
      </w:r>
      <w:r w:rsidR="00810DA0" w:rsidRPr="006F1798">
        <w:rPr>
          <w:lang w:eastAsia="ru-RU"/>
        </w:rPr>
        <w:t>anunța</w:t>
      </w:r>
      <w:r w:rsidRPr="006F1798">
        <w:rPr>
          <w:lang w:eastAsia="ru-RU"/>
        </w:rPr>
        <w:t xml:space="preserve"> responsabilul </w:t>
      </w:r>
      <w:r w:rsidRPr="006F1798">
        <w:rPr>
          <w:lang w:eastAsia="ru-RU"/>
        </w:rPr>
        <w:lastRenderedPageBreak/>
        <w:t xml:space="preserve">tehnic atestat, proiectantul ori de câte ori astfel de lucrări, inclusiv </w:t>
      </w:r>
      <w:r w:rsidR="00810DA0" w:rsidRPr="006F1798">
        <w:rPr>
          <w:lang w:eastAsia="ru-RU"/>
        </w:rPr>
        <w:t>fundațiile</w:t>
      </w:r>
      <w:r w:rsidRPr="006F1798">
        <w:rPr>
          <w:lang w:eastAsia="ru-RU"/>
        </w:rPr>
        <w:t xml:space="preserve"> clădirii, sunt gata pentru a fi examinate. Responsabilul tehnic atestat </w:t>
      </w:r>
      <w:r w:rsidR="00810DA0" w:rsidRPr="006F1798">
        <w:rPr>
          <w:lang w:eastAsia="ru-RU"/>
        </w:rPr>
        <w:t>și</w:t>
      </w:r>
      <w:r w:rsidRPr="006F1798">
        <w:rPr>
          <w:lang w:eastAsia="ru-RU"/>
        </w:rPr>
        <w:t xml:space="preserve"> proiectantul vor participa la examinarea </w:t>
      </w:r>
      <w:r w:rsidR="00810DA0" w:rsidRPr="006F1798">
        <w:rPr>
          <w:lang w:eastAsia="ru-RU"/>
        </w:rPr>
        <w:t>și</w:t>
      </w:r>
      <w:r w:rsidRPr="006F1798">
        <w:rPr>
          <w:lang w:eastAsia="ru-RU"/>
        </w:rPr>
        <w:t xml:space="preserve"> măsurarea lucrărilor. </w:t>
      </w:r>
    </w:p>
    <w:p w14:paraId="024065B0" w14:textId="5751A872" w:rsidR="00B34404" w:rsidRPr="006F1798" w:rsidRDefault="00B34404" w:rsidP="00810DA0">
      <w:pPr>
        <w:tabs>
          <w:tab w:val="left" w:pos="284"/>
        </w:tabs>
        <w:ind w:left="37"/>
        <w:jc w:val="both"/>
        <w:rPr>
          <w:lang w:eastAsia="ru-RU"/>
        </w:rPr>
      </w:pPr>
      <w:r w:rsidRPr="006F1798">
        <w:rPr>
          <w:lang w:eastAsia="ru-RU"/>
        </w:rPr>
        <w:t xml:space="preserve">8.6. Antreprenorul va dezveli orice parte sau </w:t>
      </w:r>
      <w:r w:rsidR="00810DA0" w:rsidRPr="006F1798">
        <w:rPr>
          <w:lang w:eastAsia="ru-RU"/>
        </w:rPr>
        <w:t>părți</w:t>
      </w:r>
      <w:r w:rsidRPr="006F1798">
        <w:rPr>
          <w:lang w:eastAsia="ru-RU"/>
        </w:rPr>
        <w:t xml:space="preserve"> de lucrare la </w:t>
      </w:r>
      <w:r w:rsidR="00810DA0" w:rsidRPr="006F1798">
        <w:rPr>
          <w:lang w:eastAsia="ru-RU"/>
        </w:rPr>
        <w:t>dispoziția</w:t>
      </w:r>
      <w:r w:rsidRPr="006F1798">
        <w:rPr>
          <w:lang w:eastAsia="ru-RU"/>
        </w:rPr>
        <w:t xml:space="preserve"> Beneficiarului </w:t>
      </w:r>
      <w:r w:rsidR="00810DA0" w:rsidRPr="006F1798">
        <w:rPr>
          <w:lang w:eastAsia="ru-RU"/>
        </w:rPr>
        <w:t>și</w:t>
      </w:r>
      <w:r w:rsidRPr="006F1798">
        <w:rPr>
          <w:lang w:eastAsia="ru-RU"/>
        </w:rPr>
        <w:t xml:space="preserve"> va reface această parte sau </w:t>
      </w:r>
      <w:r w:rsidR="00810DA0" w:rsidRPr="006F1798">
        <w:rPr>
          <w:lang w:eastAsia="ru-RU"/>
        </w:rPr>
        <w:t>părți</w:t>
      </w:r>
      <w:r w:rsidRPr="006F1798">
        <w:rPr>
          <w:lang w:eastAsia="ru-RU"/>
        </w:rPr>
        <w:t xml:space="preserve"> de lucrare, dacă este cazul. Dacă se constată că lucrările au fost de calitate corespunzătoare </w:t>
      </w:r>
      <w:r w:rsidR="00810DA0" w:rsidRPr="006F1798">
        <w:rPr>
          <w:lang w:eastAsia="ru-RU"/>
        </w:rPr>
        <w:t>și</w:t>
      </w:r>
      <w:r w:rsidRPr="006F1798">
        <w:rPr>
          <w:lang w:eastAsia="ru-RU"/>
        </w:rPr>
        <w:t xml:space="preserve"> realizate conform </w:t>
      </w:r>
      <w:r w:rsidR="00810DA0" w:rsidRPr="006F1798">
        <w:rPr>
          <w:lang w:eastAsia="ru-RU"/>
        </w:rPr>
        <w:t>documentației</w:t>
      </w:r>
      <w:r w:rsidRPr="006F1798">
        <w:rPr>
          <w:lang w:eastAsia="ru-RU"/>
        </w:rPr>
        <w:t xml:space="preserve"> de </w:t>
      </w:r>
      <w:r w:rsidR="00810DA0" w:rsidRPr="006F1798">
        <w:rPr>
          <w:lang w:eastAsia="ru-RU"/>
        </w:rPr>
        <w:t>execuție</w:t>
      </w:r>
      <w:r w:rsidRPr="006F1798">
        <w:rPr>
          <w:lang w:eastAsia="ru-RU"/>
        </w:rPr>
        <w:t xml:space="preserve">, dezvelirea, refacerea </w:t>
      </w:r>
      <w:r w:rsidR="00810DA0" w:rsidRPr="006F1798">
        <w:rPr>
          <w:lang w:eastAsia="ru-RU"/>
        </w:rPr>
        <w:t>și</w:t>
      </w:r>
      <w:r w:rsidRPr="006F1798">
        <w:rPr>
          <w:lang w:eastAsia="ru-RU"/>
        </w:rPr>
        <w:t xml:space="preserve">/sau repararea vor fi suportate de Beneficiar, în caz contrar, de Antreprenor. </w:t>
      </w:r>
    </w:p>
    <w:p w14:paraId="7B89C456" w14:textId="0B2F1682" w:rsidR="00B34404" w:rsidRPr="006F1798" w:rsidRDefault="00B34404" w:rsidP="00B34404">
      <w:pPr>
        <w:tabs>
          <w:tab w:val="left" w:pos="284"/>
        </w:tabs>
        <w:ind w:left="37"/>
        <w:jc w:val="both"/>
        <w:rPr>
          <w:lang w:eastAsia="ru-RU"/>
        </w:rPr>
      </w:pPr>
      <w:r w:rsidRPr="006F1798">
        <w:rPr>
          <w:lang w:eastAsia="ru-RU"/>
        </w:rPr>
        <w:t xml:space="preserve">8.7. Costurile pentru consumul de </w:t>
      </w:r>
      <w:r w:rsidR="00810DA0" w:rsidRPr="006F1798">
        <w:rPr>
          <w:lang w:eastAsia="ru-RU"/>
        </w:rPr>
        <w:t>utilități</w:t>
      </w:r>
      <w:r w:rsidRPr="006F1798">
        <w:rPr>
          <w:lang w:eastAsia="ru-RU"/>
        </w:rPr>
        <w:t xml:space="preserve">, precum şi cel al contoarelor sau al altor aparate de măsurat se suportă de către Antreprenor. În cazul mai multor antreprenori, costurile se suportă </w:t>
      </w:r>
      <w:r w:rsidR="00810DA0" w:rsidRPr="006F1798">
        <w:rPr>
          <w:lang w:eastAsia="ru-RU"/>
        </w:rPr>
        <w:t>proporțional</w:t>
      </w:r>
      <w:r w:rsidRPr="006F1798">
        <w:rPr>
          <w:lang w:eastAsia="ru-RU"/>
        </w:rPr>
        <w:t xml:space="preserve"> de către </w:t>
      </w:r>
      <w:r w:rsidR="00810DA0" w:rsidRPr="006F1798">
        <w:rPr>
          <w:lang w:eastAsia="ru-RU"/>
        </w:rPr>
        <w:t>aceștia</w:t>
      </w:r>
      <w:r w:rsidRPr="006F1798">
        <w:rPr>
          <w:lang w:eastAsia="ru-RU"/>
        </w:rPr>
        <w:t xml:space="preserve">. </w:t>
      </w:r>
    </w:p>
    <w:p w14:paraId="6F3E084F" w14:textId="0C5D0FCF" w:rsidR="00B34404" w:rsidRPr="006F1798" w:rsidRDefault="00B34404" w:rsidP="00B34404">
      <w:pPr>
        <w:tabs>
          <w:tab w:val="left" w:pos="284"/>
        </w:tabs>
        <w:jc w:val="both"/>
        <w:rPr>
          <w:lang w:eastAsia="ru-RU"/>
        </w:rPr>
      </w:pPr>
      <w:r w:rsidRPr="006F1798">
        <w:rPr>
          <w:lang w:eastAsia="ru-RU"/>
        </w:rPr>
        <w:t xml:space="preserve">8.8. Lucrările executate de Antreprenor în afara celor prevăzute în contract sau fără </w:t>
      </w:r>
      <w:r w:rsidR="00810DA0" w:rsidRPr="006F1798">
        <w:rPr>
          <w:lang w:eastAsia="ru-RU"/>
        </w:rPr>
        <w:t>dispoziția</w:t>
      </w:r>
      <w:r w:rsidRPr="006F1798">
        <w:rPr>
          <w:lang w:eastAsia="ru-RU"/>
        </w:rPr>
        <w:t xml:space="preserve"> Beneficiarului, precum și cele care nu respectă prevederile contractului, fără a exista în acest sens o </w:t>
      </w:r>
      <w:r w:rsidR="00810DA0" w:rsidRPr="006F1798">
        <w:rPr>
          <w:lang w:eastAsia="ru-RU"/>
        </w:rPr>
        <w:t>dispoziție</w:t>
      </w:r>
      <w:r w:rsidRPr="006F1798">
        <w:rPr>
          <w:lang w:eastAsia="ru-RU"/>
        </w:rPr>
        <w:t xml:space="preserve"> expresă a Beneficiarului, nu vor fi plătite Antreprenorului. Antreprenorul trebuie să înlăture aceste lucrări, în termenul stabilit cu Beneficiarul. De asemenea, el răspunde în </w:t>
      </w:r>
      <w:r w:rsidR="00810DA0" w:rsidRPr="006F1798">
        <w:rPr>
          <w:lang w:eastAsia="ru-RU"/>
        </w:rPr>
        <w:t>fața</w:t>
      </w:r>
      <w:r w:rsidRPr="006F1798">
        <w:rPr>
          <w:lang w:eastAsia="ru-RU"/>
        </w:rPr>
        <w:t xml:space="preserve"> Beneficiarului de toate pagubele pe care le-a provocat acestuia. Lucrările respective vor fi plătite Antreprenorului numai dacă se dovedesc a fi necesare </w:t>
      </w:r>
      <w:r w:rsidR="00810DA0" w:rsidRPr="006F1798">
        <w:rPr>
          <w:lang w:eastAsia="ru-RU"/>
        </w:rPr>
        <w:t>și</w:t>
      </w:r>
      <w:r w:rsidRPr="006F1798">
        <w:rPr>
          <w:lang w:eastAsia="ru-RU"/>
        </w:rPr>
        <w:t xml:space="preserve"> se presupune că ele corespund </w:t>
      </w:r>
      <w:r w:rsidR="00810DA0" w:rsidRPr="006F1798">
        <w:rPr>
          <w:lang w:eastAsia="ru-RU"/>
        </w:rPr>
        <w:t>voinței</w:t>
      </w:r>
      <w:r w:rsidRPr="006F1798">
        <w:rPr>
          <w:lang w:eastAsia="ru-RU"/>
        </w:rPr>
        <w:t xml:space="preserve"> Beneficiarului, în care caz vor fi notificate imediat. </w:t>
      </w:r>
    </w:p>
    <w:p w14:paraId="39D1B337" w14:textId="110682D3" w:rsidR="00B34404" w:rsidRPr="006F1798" w:rsidRDefault="00B34404" w:rsidP="00B34404">
      <w:pPr>
        <w:tabs>
          <w:tab w:val="left" w:pos="284"/>
          <w:tab w:val="left" w:pos="426"/>
        </w:tabs>
        <w:ind w:left="37"/>
        <w:jc w:val="both"/>
        <w:rPr>
          <w:lang w:eastAsia="ru-RU"/>
        </w:rPr>
      </w:pPr>
      <w:r w:rsidRPr="006F1798">
        <w:rPr>
          <w:lang w:eastAsia="ru-RU"/>
        </w:rPr>
        <w:t xml:space="preserve">8.9. Lucrările vor începe după semnarea Contractului în modul corespunzător şi primirea ordinului de </w:t>
      </w:r>
      <w:r w:rsidR="00810DA0" w:rsidRPr="006F1798">
        <w:rPr>
          <w:lang w:eastAsia="ru-RU"/>
        </w:rPr>
        <w:t>execuție</w:t>
      </w:r>
      <w:r w:rsidRPr="006F1798">
        <w:rPr>
          <w:lang w:eastAsia="ru-RU"/>
        </w:rPr>
        <w:t>.</w:t>
      </w:r>
    </w:p>
    <w:p w14:paraId="3CD509D7" w14:textId="77777777" w:rsidR="00B34404" w:rsidRPr="006F1798" w:rsidRDefault="00B34404" w:rsidP="00B34404">
      <w:pPr>
        <w:tabs>
          <w:tab w:val="left" w:pos="284"/>
          <w:tab w:val="left" w:pos="426"/>
        </w:tabs>
        <w:ind w:left="37"/>
        <w:jc w:val="both"/>
        <w:rPr>
          <w:lang w:eastAsia="ru-RU"/>
        </w:rPr>
      </w:pPr>
    </w:p>
    <w:p w14:paraId="53E7542C" w14:textId="77777777" w:rsidR="00B34404" w:rsidRPr="006F1798" w:rsidRDefault="00B34404" w:rsidP="00B34404">
      <w:pPr>
        <w:tabs>
          <w:tab w:val="left" w:pos="3255"/>
        </w:tabs>
        <w:contextualSpacing/>
        <w:jc w:val="both"/>
        <w:rPr>
          <w:b/>
        </w:rPr>
      </w:pPr>
      <w:r w:rsidRPr="006F1798">
        <w:rPr>
          <w:b/>
        </w:rPr>
        <w:t>9. PERIOADA DE GARANŢIE ŞI REMEDIERI ÎN PERIOADA DE GARANŢIE</w:t>
      </w:r>
    </w:p>
    <w:p w14:paraId="6C94F85E" w14:textId="77777777" w:rsidR="00B34404" w:rsidRPr="006F1798" w:rsidRDefault="00B34404" w:rsidP="00B34404">
      <w:pPr>
        <w:tabs>
          <w:tab w:val="left" w:pos="3255"/>
        </w:tabs>
        <w:contextualSpacing/>
        <w:jc w:val="both"/>
        <w:rPr>
          <w:b/>
          <w:sz w:val="6"/>
          <w:szCs w:val="6"/>
        </w:rPr>
      </w:pPr>
    </w:p>
    <w:p w14:paraId="2A092CEE" w14:textId="3AAF65AB" w:rsidR="00B34404" w:rsidRPr="006F1798" w:rsidRDefault="00B34404" w:rsidP="00B34404">
      <w:pPr>
        <w:tabs>
          <w:tab w:val="left" w:pos="426"/>
        </w:tabs>
        <w:jc w:val="both"/>
        <w:rPr>
          <w:lang w:eastAsia="ru-RU"/>
        </w:rPr>
      </w:pPr>
      <w:r w:rsidRPr="006F1798">
        <w:rPr>
          <w:lang w:eastAsia="ru-RU"/>
        </w:rPr>
        <w:t xml:space="preserve">9.1. Perioada de </w:t>
      </w:r>
      <w:r w:rsidR="00810DA0" w:rsidRPr="006F1798">
        <w:rPr>
          <w:lang w:eastAsia="ru-RU"/>
        </w:rPr>
        <w:t>garanție</w:t>
      </w:r>
      <w:r w:rsidRPr="006F1798">
        <w:rPr>
          <w:lang w:eastAsia="ru-RU"/>
        </w:rPr>
        <w:t xml:space="preserve"> pentru lucrări este de ______ ani. </w:t>
      </w:r>
    </w:p>
    <w:p w14:paraId="3D0D66D3" w14:textId="72CDF0DB" w:rsidR="00B34404" w:rsidRPr="006F1798" w:rsidRDefault="00B34404" w:rsidP="00B34404">
      <w:pPr>
        <w:tabs>
          <w:tab w:val="left" w:pos="426"/>
        </w:tabs>
        <w:jc w:val="both"/>
        <w:rPr>
          <w:lang w:eastAsia="ru-RU"/>
        </w:rPr>
      </w:pPr>
      <w:r w:rsidRPr="006F1798">
        <w:rPr>
          <w:lang w:eastAsia="ru-RU"/>
        </w:rPr>
        <w:t xml:space="preserve">9.2. Perioada de </w:t>
      </w:r>
      <w:r w:rsidR="00810DA0" w:rsidRPr="006F1798">
        <w:rPr>
          <w:lang w:eastAsia="ru-RU"/>
        </w:rPr>
        <w:t>garanție</w:t>
      </w:r>
      <w:r w:rsidRPr="006F1798">
        <w:rPr>
          <w:lang w:eastAsia="ru-RU"/>
        </w:rPr>
        <w:t xml:space="preserve"> începe de la data </w:t>
      </w:r>
      <w:r w:rsidR="00810DA0" w:rsidRPr="006F1798">
        <w:rPr>
          <w:lang w:eastAsia="ru-RU"/>
        </w:rPr>
        <w:t>recepției</w:t>
      </w:r>
      <w:r w:rsidRPr="006F1798">
        <w:rPr>
          <w:lang w:eastAsia="ru-RU"/>
        </w:rPr>
        <w:t xml:space="preserve"> la terminarea lucrărilor </w:t>
      </w:r>
      <w:r w:rsidR="00810DA0" w:rsidRPr="006F1798">
        <w:rPr>
          <w:lang w:eastAsia="ru-RU"/>
        </w:rPr>
        <w:t>și</w:t>
      </w:r>
      <w:r w:rsidRPr="006F1798">
        <w:rPr>
          <w:lang w:eastAsia="ru-RU"/>
        </w:rPr>
        <w:t xml:space="preserve"> până la expirarea termenului prevăzut la punctul 9.1 din prezentul capitol. </w:t>
      </w:r>
    </w:p>
    <w:p w14:paraId="462E879E" w14:textId="5A0677A3" w:rsidR="00B34404" w:rsidRPr="006F1798" w:rsidRDefault="00B34404" w:rsidP="00B34404">
      <w:pPr>
        <w:tabs>
          <w:tab w:val="left" w:pos="426"/>
        </w:tabs>
        <w:jc w:val="both"/>
        <w:rPr>
          <w:lang w:eastAsia="ru-RU"/>
        </w:rPr>
      </w:pPr>
      <w:r w:rsidRPr="006F1798">
        <w:rPr>
          <w:lang w:eastAsia="ru-RU"/>
        </w:rPr>
        <w:t xml:space="preserve">9.3. Antreprenorul are </w:t>
      </w:r>
      <w:r w:rsidR="00810DA0" w:rsidRPr="006F1798">
        <w:rPr>
          <w:lang w:eastAsia="ru-RU"/>
        </w:rPr>
        <w:t>obligația</w:t>
      </w:r>
      <w:r w:rsidRPr="006F1798">
        <w:rPr>
          <w:lang w:eastAsia="ru-RU"/>
        </w:rPr>
        <w:t xml:space="preserve"> ca în perioada de </w:t>
      </w:r>
      <w:r w:rsidR="00810DA0" w:rsidRPr="006F1798">
        <w:rPr>
          <w:lang w:eastAsia="ru-RU"/>
        </w:rPr>
        <w:t>garanție</w:t>
      </w:r>
      <w:r w:rsidRPr="006F1798">
        <w:rPr>
          <w:lang w:eastAsia="ru-RU"/>
        </w:rPr>
        <w:t xml:space="preserve"> să înlăture toate </w:t>
      </w:r>
      <w:r w:rsidR="00810DA0" w:rsidRPr="006F1798">
        <w:rPr>
          <w:lang w:eastAsia="ru-RU"/>
        </w:rPr>
        <w:t>defecțiunile</w:t>
      </w:r>
      <w:r w:rsidRPr="006F1798">
        <w:rPr>
          <w:lang w:eastAsia="ru-RU"/>
        </w:rPr>
        <w:t xml:space="preserve"> ce </w:t>
      </w:r>
      <w:r w:rsidR="00810DA0" w:rsidRPr="006F1798">
        <w:rPr>
          <w:lang w:eastAsia="ru-RU"/>
        </w:rPr>
        <w:t>țin</w:t>
      </w:r>
      <w:r w:rsidRPr="006F1798">
        <w:rPr>
          <w:lang w:eastAsia="ru-RU"/>
        </w:rPr>
        <w:t xml:space="preserve"> de nerespectarea clauzelor contractului din cont propriu, în termen de 20 zile de la </w:t>
      </w:r>
      <w:r w:rsidR="00810DA0" w:rsidRPr="006F1798">
        <w:rPr>
          <w:lang w:eastAsia="ru-RU"/>
        </w:rPr>
        <w:t>recepționarea</w:t>
      </w:r>
      <w:r w:rsidRPr="006F1798">
        <w:rPr>
          <w:lang w:eastAsia="ru-RU"/>
        </w:rPr>
        <w:t xml:space="preserve"> unei notificări transmise de către Beneficiar. </w:t>
      </w:r>
    </w:p>
    <w:p w14:paraId="02157F82" w14:textId="77777777" w:rsidR="00B34404" w:rsidRPr="006F1798" w:rsidRDefault="00B34404" w:rsidP="00B34404">
      <w:pPr>
        <w:tabs>
          <w:tab w:val="left" w:pos="3480"/>
        </w:tabs>
        <w:contextualSpacing/>
        <w:jc w:val="both"/>
        <w:rPr>
          <w:b/>
        </w:rPr>
      </w:pPr>
    </w:p>
    <w:p w14:paraId="0DC9602B" w14:textId="77777777" w:rsidR="00B34404" w:rsidRPr="006F1798" w:rsidRDefault="00B34404" w:rsidP="00B34404">
      <w:pPr>
        <w:tabs>
          <w:tab w:val="left" w:pos="3480"/>
        </w:tabs>
        <w:contextualSpacing/>
        <w:jc w:val="both"/>
        <w:rPr>
          <w:b/>
        </w:rPr>
      </w:pPr>
      <w:r w:rsidRPr="006F1798">
        <w:rPr>
          <w:b/>
        </w:rPr>
        <w:t>10. RĂSPUNDEREA PĂRŢILOR</w:t>
      </w:r>
    </w:p>
    <w:p w14:paraId="017AFF1C" w14:textId="77777777" w:rsidR="00B34404" w:rsidRPr="006F1798" w:rsidRDefault="00B34404" w:rsidP="00B34404">
      <w:pPr>
        <w:tabs>
          <w:tab w:val="left" w:pos="3480"/>
        </w:tabs>
        <w:contextualSpacing/>
        <w:jc w:val="both"/>
        <w:rPr>
          <w:sz w:val="6"/>
          <w:szCs w:val="6"/>
        </w:rPr>
      </w:pPr>
    </w:p>
    <w:p w14:paraId="6699831A" w14:textId="1B205A1E" w:rsidR="00B34404" w:rsidRPr="006F1798" w:rsidRDefault="00B34404" w:rsidP="00B34404">
      <w:pPr>
        <w:tabs>
          <w:tab w:val="left" w:pos="567"/>
        </w:tabs>
        <w:jc w:val="both"/>
        <w:rPr>
          <w:lang w:eastAsia="ru-RU"/>
        </w:rPr>
      </w:pPr>
      <w:r w:rsidRPr="006F1798">
        <w:rPr>
          <w:lang w:eastAsia="ru-RU"/>
        </w:rPr>
        <w:t xml:space="preserve">10.1. </w:t>
      </w:r>
      <w:r w:rsidR="007A0113">
        <w:rPr>
          <w:lang w:eastAsia="ru-RU"/>
        </w:rPr>
        <w:t>P</w:t>
      </w:r>
      <w:r w:rsidR="007A0113" w:rsidRPr="006F1798">
        <w:rPr>
          <w:lang w:eastAsia="ru-RU"/>
        </w:rPr>
        <w:t>ărțile</w:t>
      </w:r>
      <w:r w:rsidRPr="006F1798">
        <w:rPr>
          <w:lang w:eastAsia="ru-RU"/>
        </w:rPr>
        <w:t xml:space="preserve"> poartă răspundere pentru neexecutarea sau executarea necorespunzătoare a </w:t>
      </w:r>
      <w:r w:rsidR="00810DA0" w:rsidRPr="006F1798">
        <w:rPr>
          <w:lang w:eastAsia="ru-RU"/>
        </w:rPr>
        <w:t>obligațiilor</w:t>
      </w:r>
      <w:r w:rsidRPr="006F1798">
        <w:rPr>
          <w:lang w:eastAsia="ru-RU"/>
        </w:rPr>
        <w:t xml:space="preserve"> prevăzute de prezentul contract în conformitate cu </w:t>
      </w:r>
      <w:r w:rsidR="00810DA0" w:rsidRPr="006F1798">
        <w:rPr>
          <w:lang w:eastAsia="ru-RU"/>
        </w:rPr>
        <w:t>legislația</w:t>
      </w:r>
      <w:r w:rsidRPr="006F1798">
        <w:rPr>
          <w:lang w:eastAsia="ru-RU"/>
        </w:rPr>
        <w:t xml:space="preserve"> Republicii Moldova.</w:t>
      </w:r>
    </w:p>
    <w:p w14:paraId="2A47638D" w14:textId="1729D836" w:rsidR="00B34404" w:rsidRPr="006F1798" w:rsidRDefault="00B34404" w:rsidP="00B34404">
      <w:pPr>
        <w:tabs>
          <w:tab w:val="left" w:pos="567"/>
        </w:tabs>
        <w:jc w:val="both"/>
        <w:rPr>
          <w:lang w:eastAsia="ru-RU"/>
        </w:rPr>
      </w:pPr>
      <w:r w:rsidRPr="006F1798">
        <w:rPr>
          <w:lang w:eastAsia="ru-RU"/>
        </w:rPr>
        <w:t xml:space="preserve">10.2. Dacă în legătură cu executarea lucrărilor de </w:t>
      </w:r>
      <w:r w:rsidR="00810DA0" w:rsidRPr="006F1798">
        <w:rPr>
          <w:lang w:eastAsia="ru-RU"/>
        </w:rPr>
        <w:t>construcții</w:t>
      </w:r>
      <w:r w:rsidRPr="006F1798">
        <w:rPr>
          <w:lang w:eastAsia="ru-RU"/>
        </w:rPr>
        <w:t xml:space="preserve"> se produce o daună unui </w:t>
      </w:r>
      <w:r w:rsidR="00810DA0" w:rsidRPr="006F1798">
        <w:rPr>
          <w:lang w:eastAsia="ru-RU"/>
        </w:rPr>
        <w:t>terț</w:t>
      </w:r>
      <w:r w:rsidRPr="006F1798">
        <w:rPr>
          <w:lang w:eastAsia="ru-RU"/>
        </w:rPr>
        <w:t xml:space="preserve">, </w:t>
      </w:r>
      <w:r w:rsidR="00810DA0" w:rsidRPr="006F1798">
        <w:rPr>
          <w:lang w:eastAsia="ru-RU"/>
        </w:rPr>
        <w:t>părțile</w:t>
      </w:r>
      <w:r w:rsidRPr="006F1798">
        <w:rPr>
          <w:lang w:eastAsia="ru-RU"/>
        </w:rPr>
        <w:t xml:space="preserve"> contractante răspund solidar, conform prevederilor legale. Pentru stabilirea între </w:t>
      </w:r>
      <w:r w:rsidR="00810DA0" w:rsidRPr="006F1798">
        <w:rPr>
          <w:lang w:eastAsia="ru-RU"/>
        </w:rPr>
        <w:t>părți</w:t>
      </w:r>
      <w:r w:rsidRPr="006F1798">
        <w:rPr>
          <w:lang w:eastAsia="ru-RU"/>
        </w:rPr>
        <w:t xml:space="preserve"> a cuantumului răspunderii pentru dauna provocată se va </w:t>
      </w:r>
      <w:r w:rsidR="00810DA0" w:rsidRPr="006F1798">
        <w:rPr>
          <w:lang w:eastAsia="ru-RU"/>
        </w:rPr>
        <w:t>ține</w:t>
      </w:r>
      <w:r w:rsidRPr="006F1798">
        <w:rPr>
          <w:lang w:eastAsia="ru-RU"/>
        </w:rPr>
        <w:t xml:space="preserve"> seama de gradul de </w:t>
      </w:r>
      <w:r w:rsidR="00810DA0" w:rsidRPr="006F1798">
        <w:rPr>
          <w:lang w:eastAsia="ru-RU"/>
        </w:rPr>
        <w:t>vinovăție</w:t>
      </w:r>
      <w:r w:rsidRPr="006F1798">
        <w:rPr>
          <w:lang w:eastAsia="ru-RU"/>
        </w:rPr>
        <w:t xml:space="preserve"> a fiecărui partener în producerea acesteia, dacă în clauzele contractuale nu s-a prevăzut altfel. </w:t>
      </w:r>
    </w:p>
    <w:p w14:paraId="0FC2D4C5" w14:textId="77777777" w:rsidR="00B34404" w:rsidRPr="006F1798" w:rsidRDefault="00B34404" w:rsidP="00B34404">
      <w:pPr>
        <w:tabs>
          <w:tab w:val="left" w:pos="567"/>
        </w:tabs>
        <w:jc w:val="both"/>
        <w:rPr>
          <w:lang w:eastAsia="ru-RU"/>
        </w:rPr>
      </w:pPr>
      <w:r w:rsidRPr="006F1798">
        <w:rPr>
          <w:lang w:eastAsia="ru-RU"/>
        </w:rPr>
        <w:t>10.3. Membrii asocierii își păstrează individualitatea ca subiecți de drept, însă sunt obligați să răspundă solidar față de autoritatea contractantă pentru modul de îndeplinire a obligațiilor contractuale.</w:t>
      </w:r>
    </w:p>
    <w:p w14:paraId="4069340D" w14:textId="27D9F70C" w:rsidR="00B34404" w:rsidRPr="006F1798" w:rsidRDefault="00B34404" w:rsidP="00B34404">
      <w:pPr>
        <w:tabs>
          <w:tab w:val="left" w:pos="567"/>
        </w:tabs>
        <w:jc w:val="both"/>
        <w:rPr>
          <w:lang w:eastAsia="ru-RU"/>
        </w:rPr>
      </w:pPr>
      <w:r w:rsidRPr="006F1798">
        <w:rPr>
          <w:lang w:eastAsia="ru-RU"/>
        </w:rPr>
        <w:t xml:space="preserve">10.4. Dacă prejudiciul cauzat </w:t>
      </w:r>
      <w:r w:rsidR="00810DA0" w:rsidRPr="006F1798">
        <w:rPr>
          <w:lang w:eastAsia="ru-RU"/>
        </w:rPr>
        <w:t>terței</w:t>
      </w:r>
      <w:r w:rsidRPr="006F1798">
        <w:rPr>
          <w:lang w:eastAsia="ru-RU"/>
        </w:rPr>
        <w:t xml:space="preserve"> persoane este urmare a unei măsuri dispuse de beneficiar în forma în care a fost aplicată, atunci acesta poartă singur răspunderea, numai dacă Antreprenorul l-a </w:t>
      </w:r>
      <w:r w:rsidR="00810DA0" w:rsidRPr="006F1798">
        <w:rPr>
          <w:lang w:eastAsia="ru-RU"/>
        </w:rPr>
        <w:t>înștiințat</w:t>
      </w:r>
      <w:r w:rsidRPr="006F1798">
        <w:rPr>
          <w:lang w:eastAsia="ru-RU"/>
        </w:rPr>
        <w:t xml:space="preserve"> în prealabil de pericolul legat de executarea </w:t>
      </w:r>
      <w:r w:rsidR="00810DA0" w:rsidRPr="006F1798">
        <w:rPr>
          <w:lang w:eastAsia="ru-RU"/>
        </w:rPr>
        <w:t>dispoziției</w:t>
      </w:r>
      <w:r w:rsidRPr="006F1798">
        <w:rPr>
          <w:lang w:eastAsia="ru-RU"/>
        </w:rPr>
        <w:t xml:space="preserve">. </w:t>
      </w:r>
    </w:p>
    <w:p w14:paraId="1EFEB030" w14:textId="733A885A" w:rsidR="00B34404" w:rsidRPr="006F1798" w:rsidRDefault="00B34404" w:rsidP="00B34404">
      <w:pPr>
        <w:tabs>
          <w:tab w:val="left" w:pos="567"/>
        </w:tabs>
        <w:jc w:val="both"/>
        <w:rPr>
          <w:lang w:eastAsia="ru-RU"/>
        </w:rPr>
      </w:pPr>
      <w:r w:rsidRPr="006F1798">
        <w:rPr>
          <w:lang w:eastAsia="ru-RU"/>
        </w:rPr>
        <w:t xml:space="preserve">10.5. Antreprenorul este obligat, conform prevederilor legale, la plata daunelor pentru încălcarea sau deteriorarea drumurilor de acces sau a </w:t>
      </w:r>
      <w:r w:rsidR="00810DA0" w:rsidRPr="006F1798">
        <w:rPr>
          <w:lang w:eastAsia="ru-RU"/>
        </w:rPr>
        <w:t>rețelelor</w:t>
      </w:r>
      <w:r w:rsidRPr="006F1798">
        <w:rPr>
          <w:lang w:eastAsia="ru-RU"/>
        </w:rPr>
        <w:t xml:space="preserve"> de </w:t>
      </w:r>
      <w:r w:rsidR="00810DA0" w:rsidRPr="006F1798">
        <w:rPr>
          <w:lang w:eastAsia="ru-RU"/>
        </w:rPr>
        <w:t>utilități</w:t>
      </w:r>
      <w:r w:rsidRPr="006F1798">
        <w:rPr>
          <w:lang w:eastAsia="ru-RU"/>
        </w:rPr>
        <w:t xml:space="preserve">, a terenurilor limitrofe prin depozitarea de pământ, materiale sau alte obiecte, precum </w:t>
      </w:r>
      <w:r w:rsidR="00810DA0" w:rsidRPr="006F1798">
        <w:rPr>
          <w:lang w:eastAsia="ru-RU"/>
        </w:rPr>
        <w:t>și</w:t>
      </w:r>
      <w:r w:rsidRPr="006F1798">
        <w:rPr>
          <w:lang w:eastAsia="ru-RU"/>
        </w:rPr>
        <w:t xml:space="preserve"> ca urmare a unor îngrădiri sau limitări din proprie vină. </w:t>
      </w:r>
    </w:p>
    <w:p w14:paraId="2BB9F6A2" w14:textId="65F480DF" w:rsidR="00B34404" w:rsidRPr="006F1798" w:rsidRDefault="00B34404" w:rsidP="00B34404">
      <w:pPr>
        <w:tabs>
          <w:tab w:val="left" w:pos="567"/>
        </w:tabs>
        <w:jc w:val="both"/>
        <w:rPr>
          <w:lang w:eastAsia="ru-RU"/>
        </w:rPr>
      </w:pPr>
      <w:r w:rsidRPr="006F1798">
        <w:rPr>
          <w:lang w:eastAsia="ru-RU"/>
        </w:rPr>
        <w:t xml:space="preserve">10.6. Antreprenorul trebuie să asigure lucrările executate </w:t>
      </w:r>
      <w:r w:rsidR="00810DA0" w:rsidRPr="006F1798">
        <w:rPr>
          <w:lang w:eastAsia="ru-RU"/>
        </w:rPr>
        <w:t>și</w:t>
      </w:r>
      <w:r w:rsidRPr="006F1798">
        <w:rPr>
          <w:lang w:eastAsia="ru-RU"/>
        </w:rPr>
        <w:t xml:space="preserve"> dotările pe care le are la </w:t>
      </w:r>
      <w:r w:rsidR="00810DA0" w:rsidRPr="006F1798">
        <w:rPr>
          <w:lang w:eastAsia="ru-RU"/>
        </w:rPr>
        <w:t>dispoziție</w:t>
      </w:r>
      <w:r w:rsidRPr="006F1798">
        <w:rPr>
          <w:lang w:eastAsia="ru-RU"/>
        </w:rPr>
        <w:t xml:space="preserve"> împotriva degradării </w:t>
      </w:r>
      <w:r w:rsidR="00810DA0" w:rsidRPr="006F1798">
        <w:rPr>
          <w:lang w:eastAsia="ru-RU"/>
        </w:rPr>
        <w:t>și</w:t>
      </w:r>
      <w:r w:rsidRPr="006F1798">
        <w:rPr>
          <w:lang w:eastAsia="ru-RU"/>
        </w:rPr>
        <w:t xml:space="preserve"> furturilor până la predarea lucrărilor către Beneficiar. El trebuie să ia măsuri de </w:t>
      </w:r>
      <w:r w:rsidR="00810DA0" w:rsidRPr="006F1798">
        <w:rPr>
          <w:lang w:eastAsia="ru-RU"/>
        </w:rPr>
        <w:t>protecție</w:t>
      </w:r>
      <w:r w:rsidRPr="006F1798">
        <w:rPr>
          <w:lang w:eastAsia="ru-RU"/>
        </w:rPr>
        <w:t xml:space="preserve"> contra degradării lucrării datorită </w:t>
      </w:r>
      <w:r w:rsidR="00810DA0" w:rsidRPr="006F1798">
        <w:rPr>
          <w:lang w:eastAsia="ru-RU"/>
        </w:rPr>
        <w:t>acțiunilor</w:t>
      </w:r>
      <w:r w:rsidRPr="006F1798">
        <w:rPr>
          <w:lang w:eastAsia="ru-RU"/>
        </w:rPr>
        <w:t xml:space="preserve"> atmosferice </w:t>
      </w:r>
      <w:r w:rsidR="00810DA0" w:rsidRPr="006F1798">
        <w:rPr>
          <w:lang w:eastAsia="ru-RU"/>
        </w:rPr>
        <w:t>și</w:t>
      </w:r>
      <w:r w:rsidRPr="006F1798">
        <w:rPr>
          <w:lang w:eastAsia="ru-RU"/>
        </w:rPr>
        <w:t xml:space="preserve"> a apei </w:t>
      </w:r>
      <w:r w:rsidR="00810DA0" w:rsidRPr="006F1798">
        <w:rPr>
          <w:lang w:eastAsia="ru-RU"/>
        </w:rPr>
        <w:t>și</w:t>
      </w:r>
      <w:r w:rsidRPr="006F1798">
        <w:rPr>
          <w:lang w:eastAsia="ru-RU"/>
        </w:rPr>
        <w:t xml:space="preserve"> să îndepărteze zăpada </w:t>
      </w:r>
      <w:r w:rsidR="00810DA0" w:rsidRPr="006F1798">
        <w:rPr>
          <w:lang w:eastAsia="ru-RU"/>
        </w:rPr>
        <w:t>și</w:t>
      </w:r>
      <w:r w:rsidRPr="006F1798">
        <w:rPr>
          <w:lang w:eastAsia="ru-RU"/>
        </w:rPr>
        <w:t xml:space="preserve"> </w:t>
      </w:r>
      <w:r w:rsidR="00810DA0" w:rsidRPr="006F1798">
        <w:rPr>
          <w:lang w:eastAsia="ru-RU"/>
        </w:rPr>
        <w:t>gheața</w:t>
      </w:r>
      <w:r w:rsidRPr="006F1798">
        <w:rPr>
          <w:lang w:eastAsia="ru-RU"/>
        </w:rPr>
        <w:t xml:space="preserve">. </w:t>
      </w:r>
    </w:p>
    <w:p w14:paraId="18376C7C" w14:textId="4CB06290" w:rsidR="00B34404" w:rsidRPr="006F1798" w:rsidRDefault="00B34404" w:rsidP="00B34404">
      <w:pPr>
        <w:tabs>
          <w:tab w:val="left" w:pos="567"/>
        </w:tabs>
        <w:jc w:val="both"/>
        <w:rPr>
          <w:lang w:eastAsia="ru-RU"/>
        </w:rPr>
      </w:pPr>
      <w:r w:rsidRPr="006F1798">
        <w:rPr>
          <w:lang w:eastAsia="ru-RU"/>
        </w:rPr>
        <w:t xml:space="preserve">10.7. Dacă nerespectarea de către Antreprenor a prevederilor oricărui regulament sau hotărâri ale </w:t>
      </w:r>
      <w:r w:rsidR="00810DA0" w:rsidRPr="006F1798">
        <w:rPr>
          <w:lang w:eastAsia="ru-RU"/>
        </w:rPr>
        <w:t>autorităților</w:t>
      </w:r>
      <w:r w:rsidRPr="006F1798">
        <w:rPr>
          <w:lang w:eastAsia="ru-RU"/>
        </w:rPr>
        <w:t xml:space="preserve"> </w:t>
      </w:r>
      <w:r w:rsidR="00810DA0" w:rsidRPr="006F1798">
        <w:rPr>
          <w:lang w:eastAsia="ru-RU"/>
        </w:rPr>
        <w:t>administrației</w:t>
      </w:r>
      <w:r w:rsidRPr="006F1798">
        <w:rPr>
          <w:lang w:eastAsia="ru-RU"/>
        </w:rPr>
        <w:t xml:space="preserve"> publice locale sau ale altor organe locale, legal constituite, </w:t>
      </w:r>
      <w:r w:rsidR="00810DA0" w:rsidRPr="006F1798">
        <w:rPr>
          <w:lang w:eastAsia="ru-RU"/>
        </w:rPr>
        <w:t>și</w:t>
      </w:r>
      <w:r w:rsidRPr="006F1798">
        <w:rPr>
          <w:lang w:eastAsia="ru-RU"/>
        </w:rPr>
        <w:t xml:space="preserve"> care au caracter obligatoriu la executarea lucrărilor, provoacă pagube pentru Beneficiar, acesta va fi despăgubit de Antreprenor în mărimea sumei prejudiciului. </w:t>
      </w:r>
    </w:p>
    <w:p w14:paraId="517C60E1" w14:textId="24AAC906" w:rsidR="00810DA0" w:rsidRDefault="00B34404" w:rsidP="00810DA0">
      <w:pPr>
        <w:tabs>
          <w:tab w:val="left" w:pos="567"/>
        </w:tabs>
        <w:jc w:val="both"/>
        <w:rPr>
          <w:lang w:eastAsia="ru-RU"/>
        </w:rPr>
      </w:pPr>
      <w:r w:rsidRPr="006F1798">
        <w:rPr>
          <w:lang w:eastAsia="ru-RU"/>
        </w:rPr>
        <w:lastRenderedPageBreak/>
        <w:t xml:space="preserve">10.8. Dacă motivele constrângerii sau ale întreruperii sunt imputabile uneia dintre </w:t>
      </w:r>
      <w:r w:rsidR="00810DA0" w:rsidRPr="006F1798">
        <w:rPr>
          <w:lang w:eastAsia="ru-RU"/>
        </w:rPr>
        <w:t>părțile</w:t>
      </w:r>
      <w:r w:rsidRPr="006F1798">
        <w:rPr>
          <w:lang w:eastAsia="ru-RU"/>
        </w:rPr>
        <w:t xml:space="preserve"> contractante, atunci cealaltă parte poate emite </w:t>
      </w:r>
      <w:r w:rsidR="00810DA0" w:rsidRPr="006F1798">
        <w:rPr>
          <w:lang w:eastAsia="ru-RU"/>
        </w:rPr>
        <w:t>pretenții</w:t>
      </w:r>
      <w:r w:rsidRPr="006F1798">
        <w:rPr>
          <w:lang w:eastAsia="ru-RU"/>
        </w:rPr>
        <w:t xml:space="preserve"> privind despăgubirea pentru daunele intervenite </w:t>
      </w:r>
      <w:r w:rsidR="00810DA0" w:rsidRPr="006F1798">
        <w:rPr>
          <w:lang w:eastAsia="ru-RU"/>
        </w:rPr>
        <w:t>și</w:t>
      </w:r>
      <w:r w:rsidRPr="006F1798">
        <w:rPr>
          <w:lang w:eastAsia="ru-RU"/>
        </w:rPr>
        <w:t xml:space="preserve"> care pot fi dovedite. </w:t>
      </w:r>
    </w:p>
    <w:p w14:paraId="39C5887A" w14:textId="77777777" w:rsidR="00810DA0" w:rsidRDefault="00B34404" w:rsidP="00810DA0">
      <w:pPr>
        <w:tabs>
          <w:tab w:val="left" w:pos="567"/>
        </w:tabs>
        <w:jc w:val="both"/>
        <w:rPr>
          <w:color w:val="000000" w:themeColor="text1"/>
        </w:rPr>
      </w:pPr>
      <w:r w:rsidRPr="00810DA0">
        <w:rPr>
          <w:color w:val="000000" w:themeColor="text1"/>
        </w:rPr>
        <w:t xml:space="preserve">10.9. Antreprenorul răspunde pentru neexecutarea </w:t>
      </w:r>
      <w:r w:rsidR="00810DA0" w:rsidRPr="00810DA0">
        <w:rPr>
          <w:color w:val="000000" w:themeColor="text1"/>
        </w:rPr>
        <w:t>obligațiilor</w:t>
      </w:r>
      <w:r w:rsidRPr="00810DA0">
        <w:rPr>
          <w:color w:val="000000" w:themeColor="text1"/>
        </w:rPr>
        <w:t xml:space="preserve"> contractuale. Pentru refuzul de a executa lucrările prevăzute în contract, Antreprenorul suportă o penalitate în valoare de 5% din suma totală a contractului.</w:t>
      </w:r>
    </w:p>
    <w:p w14:paraId="59E5E02B" w14:textId="77777777" w:rsidR="007A0113" w:rsidRDefault="00B34404" w:rsidP="007A0113">
      <w:pPr>
        <w:tabs>
          <w:tab w:val="left" w:pos="567"/>
        </w:tabs>
        <w:jc w:val="both"/>
        <w:rPr>
          <w:color w:val="000000" w:themeColor="text1"/>
        </w:rPr>
      </w:pPr>
      <w:r w:rsidRPr="00810DA0">
        <w:rPr>
          <w:color w:val="000000" w:themeColor="text1"/>
        </w:rPr>
        <w:t xml:space="preserve">10.10. Pentru executarea cu </w:t>
      </w:r>
      <w:r w:rsidR="007A0113" w:rsidRPr="00810DA0">
        <w:rPr>
          <w:color w:val="000000" w:themeColor="text1"/>
        </w:rPr>
        <w:t>întârziere</w:t>
      </w:r>
      <w:r w:rsidRPr="00810DA0">
        <w:rPr>
          <w:color w:val="000000" w:themeColor="text1"/>
        </w:rPr>
        <w:t xml:space="preserve"> a lucrărilor, Antreprenorul poartă răspundere materială în valoare de 0,1% din suma lucrărilor neexecutate, pentru fiecare zi de </w:t>
      </w:r>
      <w:r w:rsidR="007A0113" w:rsidRPr="00810DA0">
        <w:rPr>
          <w:color w:val="000000" w:themeColor="text1"/>
        </w:rPr>
        <w:t>întârziere</w:t>
      </w:r>
      <w:r w:rsidRPr="00810DA0">
        <w:rPr>
          <w:color w:val="000000" w:themeColor="text1"/>
        </w:rPr>
        <w:t>, dar nu mai mult de 5% din suma totală a prezentului contract. Penalitatea de întârziere calculată va fi reținută (dedusă) de la Antreprenor, prin compensare, din contul plăților contractuale datorate de Beneficiar pentru lucrările executate.</w:t>
      </w:r>
    </w:p>
    <w:p w14:paraId="358F8589" w14:textId="3964C7F2" w:rsidR="00B34404" w:rsidRPr="007A0113" w:rsidRDefault="00B34404" w:rsidP="007A0113">
      <w:pPr>
        <w:tabs>
          <w:tab w:val="left" w:pos="567"/>
        </w:tabs>
        <w:jc w:val="both"/>
        <w:rPr>
          <w:lang w:eastAsia="ru-RU"/>
        </w:rPr>
      </w:pPr>
      <w:r w:rsidRPr="00810DA0">
        <w:rPr>
          <w:color w:val="000000" w:themeColor="text1"/>
        </w:rPr>
        <w:t xml:space="preserve">10.11. Pentru achitarea cu </w:t>
      </w:r>
      <w:r w:rsidR="007A0113" w:rsidRPr="00810DA0">
        <w:rPr>
          <w:color w:val="000000" w:themeColor="text1"/>
        </w:rPr>
        <w:t>întârziere</w:t>
      </w:r>
      <w:r w:rsidRPr="00810DA0">
        <w:rPr>
          <w:color w:val="000000" w:themeColor="text1"/>
        </w:rPr>
        <w:t>, Beneficiarul va achita o penalitate în valoare de 0,1% din suma lucrărilor neachitate, dar nu mai mult de 5% din suma neachitată.</w:t>
      </w:r>
    </w:p>
    <w:p w14:paraId="5E02B89A" w14:textId="77777777" w:rsidR="00B34404" w:rsidRPr="00810DA0" w:rsidRDefault="00B34404" w:rsidP="00B34404">
      <w:pPr>
        <w:tabs>
          <w:tab w:val="left" w:pos="426"/>
          <w:tab w:val="left" w:pos="567"/>
          <w:tab w:val="left" w:pos="1890"/>
        </w:tabs>
        <w:ind w:right="-1"/>
        <w:jc w:val="both"/>
        <w:rPr>
          <w:color w:val="000000" w:themeColor="text1"/>
          <w:lang w:eastAsia="ru-RU"/>
        </w:rPr>
      </w:pPr>
      <w:r w:rsidRPr="00810DA0">
        <w:rPr>
          <w:color w:val="000000" w:themeColor="text1"/>
          <w:lang w:eastAsia="ru-RU"/>
        </w:rPr>
        <w:t>10.12.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2970D200" w14:textId="77777777" w:rsidR="00B34404" w:rsidRPr="00810DA0" w:rsidRDefault="00B34404" w:rsidP="00B34404">
      <w:pPr>
        <w:tabs>
          <w:tab w:val="left" w:pos="426"/>
          <w:tab w:val="left" w:pos="567"/>
          <w:tab w:val="left" w:pos="1890"/>
        </w:tabs>
        <w:ind w:right="-1"/>
        <w:jc w:val="both"/>
        <w:rPr>
          <w:color w:val="000000" w:themeColor="text1"/>
          <w:lang w:eastAsia="ru-RU"/>
        </w:rPr>
      </w:pPr>
      <w:r w:rsidRPr="00810DA0">
        <w:rPr>
          <w:color w:val="000000" w:themeColor="text1"/>
          <w:lang w:eastAsia="ru-RU"/>
        </w:rPr>
        <w:t>10.13. Antreprenorul și subantreprenorii răspund solidar pentru neexecutarea obligațiilor contractuale.</w:t>
      </w:r>
    </w:p>
    <w:p w14:paraId="68350C9C" w14:textId="77777777" w:rsidR="00B34404" w:rsidRPr="006F1798" w:rsidRDefault="00B34404" w:rsidP="00B34404">
      <w:pPr>
        <w:tabs>
          <w:tab w:val="left" w:pos="426"/>
          <w:tab w:val="left" w:pos="567"/>
          <w:tab w:val="left" w:pos="1890"/>
        </w:tabs>
        <w:ind w:right="-1"/>
        <w:jc w:val="both"/>
        <w:rPr>
          <w:color w:val="000000" w:themeColor="text1"/>
          <w:lang w:eastAsia="ru-RU"/>
        </w:rPr>
      </w:pPr>
    </w:p>
    <w:p w14:paraId="5631A8DE" w14:textId="77777777" w:rsidR="00B34404" w:rsidRPr="006F1798" w:rsidRDefault="00B34404" w:rsidP="00B34404">
      <w:pPr>
        <w:tabs>
          <w:tab w:val="left" w:pos="3465"/>
        </w:tabs>
        <w:contextualSpacing/>
        <w:jc w:val="both"/>
        <w:rPr>
          <w:b/>
        </w:rPr>
      </w:pPr>
      <w:r w:rsidRPr="006F1798">
        <w:rPr>
          <w:b/>
        </w:rPr>
        <w:t>11. SOLUŢIONAREA LITIGIILOR</w:t>
      </w:r>
    </w:p>
    <w:p w14:paraId="4A283194" w14:textId="77777777" w:rsidR="00B34404" w:rsidRPr="006F1798" w:rsidRDefault="00B34404" w:rsidP="00B34404">
      <w:pPr>
        <w:tabs>
          <w:tab w:val="left" w:pos="3465"/>
        </w:tabs>
        <w:contextualSpacing/>
        <w:jc w:val="both"/>
        <w:rPr>
          <w:sz w:val="6"/>
          <w:szCs w:val="6"/>
        </w:rPr>
      </w:pPr>
    </w:p>
    <w:p w14:paraId="0302C7F2" w14:textId="68F072BC" w:rsidR="00B34404" w:rsidRPr="006F1798" w:rsidRDefault="00B34404" w:rsidP="00B34404">
      <w:pPr>
        <w:tabs>
          <w:tab w:val="left" w:pos="567"/>
        </w:tabs>
        <w:contextualSpacing/>
        <w:jc w:val="both"/>
      </w:pPr>
      <w:r w:rsidRPr="006F1798">
        <w:t xml:space="preserve">11.1. În cazul litigiilor privind calitatea </w:t>
      </w:r>
      <w:r w:rsidR="007A0113" w:rsidRPr="006F1798">
        <w:t>și</w:t>
      </w:r>
      <w:r w:rsidRPr="006F1798">
        <w:t xml:space="preserve"> </w:t>
      </w:r>
      <w:r w:rsidR="007A0113" w:rsidRPr="006F1798">
        <w:t>proprietățile</w:t>
      </w:r>
      <w:r w:rsidRPr="006F1798">
        <w:t xml:space="preserve"> materialelor de </w:t>
      </w:r>
      <w:r w:rsidR="007A0113" w:rsidRPr="006F1798">
        <w:t>construcție</w:t>
      </w:r>
      <w:r w:rsidRPr="006F1798">
        <w:t xml:space="preserve">, procedurile de verificare, corectitudinea efectuării probelor, a utilajelor de </w:t>
      </w:r>
      <w:r w:rsidR="007A0113" w:rsidRPr="006F1798">
        <w:t>construcție</w:t>
      </w:r>
      <w:r w:rsidRPr="006F1798">
        <w:t xml:space="preserve"> folosite, fiecare parte poate, după o </w:t>
      </w:r>
      <w:r w:rsidR="007A0113" w:rsidRPr="006F1798">
        <w:t>înștiințare</w:t>
      </w:r>
      <w:r w:rsidRPr="006F1798">
        <w:t xml:space="preserve"> prealabilă a celeilalte </w:t>
      </w:r>
      <w:r w:rsidR="007A0113" w:rsidRPr="006F1798">
        <w:t>părți</w:t>
      </w:r>
      <w:r w:rsidRPr="006F1798">
        <w:t xml:space="preserve">, să ceară efectuarea unor cercetări de către o </w:t>
      </w:r>
      <w:r w:rsidR="007A0113" w:rsidRPr="006F1798">
        <w:t>instituție</w:t>
      </w:r>
      <w:r w:rsidRPr="006F1798">
        <w:t xml:space="preserve"> publică de cercetare. Costurile cercetărilor efectuate le suportă partea a cărei culpă a fost dovedită.</w:t>
      </w:r>
    </w:p>
    <w:p w14:paraId="1CBD45D7" w14:textId="77777777" w:rsidR="00B34404" w:rsidRPr="006F1798" w:rsidRDefault="00B34404" w:rsidP="00B34404">
      <w:pPr>
        <w:tabs>
          <w:tab w:val="left" w:pos="567"/>
        </w:tabs>
        <w:contextualSpacing/>
        <w:jc w:val="both"/>
      </w:pPr>
    </w:p>
    <w:p w14:paraId="242D020E" w14:textId="77777777" w:rsidR="00B34404" w:rsidRPr="006F1798" w:rsidRDefault="00B34404" w:rsidP="00B34404">
      <w:pPr>
        <w:tabs>
          <w:tab w:val="left" w:pos="3825"/>
        </w:tabs>
        <w:contextualSpacing/>
        <w:jc w:val="both"/>
        <w:rPr>
          <w:b/>
        </w:rPr>
      </w:pPr>
      <w:r w:rsidRPr="006F1798">
        <w:rPr>
          <w:b/>
        </w:rPr>
        <w:t>12. REZOLUȚIUNEACONTRACTULUI</w:t>
      </w:r>
    </w:p>
    <w:p w14:paraId="6DB49F5C" w14:textId="77777777" w:rsidR="00B34404" w:rsidRPr="006F1798" w:rsidRDefault="00B34404" w:rsidP="00B34404">
      <w:pPr>
        <w:tabs>
          <w:tab w:val="left" w:pos="3825"/>
        </w:tabs>
        <w:contextualSpacing/>
        <w:jc w:val="both"/>
        <w:rPr>
          <w:sz w:val="6"/>
          <w:szCs w:val="6"/>
        </w:rPr>
      </w:pPr>
    </w:p>
    <w:p w14:paraId="4552892D" w14:textId="77777777" w:rsidR="00B34404" w:rsidRPr="006F1798" w:rsidRDefault="00B34404" w:rsidP="00B34404">
      <w:pPr>
        <w:tabs>
          <w:tab w:val="left" w:pos="567"/>
        </w:tabs>
        <w:jc w:val="both"/>
        <w:rPr>
          <w:lang w:eastAsia="ru-RU"/>
        </w:rPr>
      </w:pPr>
      <w:r w:rsidRPr="006F1798">
        <w:rPr>
          <w:lang w:eastAsia="ru-RU"/>
        </w:rPr>
        <w:t xml:space="preserve">12.1. Antreprenorul poate cere rezoluțiunea contractului, dacă: </w:t>
      </w:r>
    </w:p>
    <w:p w14:paraId="0A656DD3" w14:textId="55DCB58E" w:rsidR="00B34404" w:rsidRPr="006F1798" w:rsidRDefault="00B34404" w:rsidP="00B34404">
      <w:pPr>
        <w:tabs>
          <w:tab w:val="left" w:pos="1276"/>
        </w:tabs>
        <w:jc w:val="both"/>
      </w:pPr>
      <w:r w:rsidRPr="006F1798">
        <w:t>a) Beneficiarul nu-</w:t>
      </w:r>
      <w:r w:rsidR="007A0113" w:rsidRPr="006F1798">
        <w:t>și</w:t>
      </w:r>
      <w:r w:rsidRPr="006F1798">
        <w:t xml:space="preserve"> </w:t>
      </w:r>
      <w:r w:rsidR="007A0113" w:rsidRPr="006F1798">
        <w:t>îndeplinește</w:t>
      </w:r>
      <w:r w:rsidRPr="006F1798">
        <w:t xml:space="preserve"> o </w:t>
      </w:r>
      <w:r w:rsidR="007A0113" w:rsidRPr="006F1798">
        <w:t>obligație</w:t>
      </w:r>
      <w:r w:rsidRPr="006F1798">
        <w:t xml:space="preserve"> care este în sarcina sa şi prin aceasta pune Antreprenorul în </w:t>
      </w:r>
      <w:r w:rsidR="007A0113" w:rsidRPr="006F1798">
        <w:t>situația</w:t>
      </w:r>
      <w:r w:rsidRPr="006F1798">
        <w:t xml:space="preserve"> de a nu putea executa lucrarea; </w:t>
      </w:r>
    </w:p>
    <w:p w14:paraId="7032EF65" w14:textId="77777777" w:rsidR="00B34404" w:rsidRPr="006F1798" w:rsidRDefault="00B34404" w:rsidP="00B34404">
      <w:pPr>
        <w:tabs>
          <w:tab w:val="left" w:pos="1276"/>
        </w:tabs>
        <w:jc w:val="both"/>
      </w:pPr>
      <w:r w:rsidRPr="006F1798">
        <w:t xml:space="preserve">b) Beneficiarul nu onorează o plată scadentă mai mult de 3 luni; </w:t>
      </w:r>
    </w:p>
    <w:p w14:paraId="6D16FB49" w14:textId="46ED57C8" w:rsidR="00B34404" w:rsidRPr="006F1798" w:rsidRDefault="00B34404" w:rsidP="00B34404">
      <w:pPr>
        <w:tabs>
          <w:tab w:val="left" w:pos="1276"/>
        </w:tabs>
        <w:jc w:val="both"/>
      </w:pPr>
      <w:r w:rsidRPr="006F1798">
        <w:t xml:space="preserve">c) Beneficiarul notifică antreprenorul că din motive neprevăzute </w:t>
      </w:r>
      <w:r w:rsidR="007A0113" w:rsidRPr="006F1798">
        <w:t>și</w:t>
      </w:r>
      <w:r w:rsidRPr="006F1798">
        <w:t xml:space="preserve"> datorită unor conjuncturi economice este în imposibilitate de a continua îndeplinirea </w:t>
      </w:r>
      <w:r w:rsidR="007A0113" w:rsidRPr="006F1798">
        <w:t>obligațiilor</w:t>
      </w:r>
      <w:r w:rsidRPr="006F1798">
        <w:t xml:space="preserve"> contractuale. </w:t>
      </w:r>
    </w:p>
    <w:p w14:paraId="25B31AA1" w14:textId="77777777" w:rsidR="00B34404" w:rsidRPr="006F1798" w:rsidRDefault="00B34404" w:rsidP="00B34404">
      <w:pPr>
        <w:tabs>
          <w:tab w:val="left" w:pos="567"/>
          <w:tab w:val="left" w:pos="8640"/>
        </w:tabs>
        <w:jc w:val="both"/>
        <w:rPr>
          <w:lang w:eastAsia="ru-RU"/>
        </w:rPr>
      </w:pPr>
      <w:r w:rsidRPr="006F1798">
        <w:rPr>
          <w:lang w:eastAsia="ru-RU"/>
        </w:rPr>
        <w:t xml:space="preserve">12.2. Beneficiarul poate cere rezoluțiunea contractului, dacă: </w:t>
      </w:r>
      <w:r w:rsidRPr="006F1798">
        <w:rPr>
          <w:lang w:eastAsia="ru-RU"/>
        </w:rPr>
        <w:tab/>
      </w:r>
    </w:p>
    <w:p w14:paraId="631156BF" w14:textId="77777777" w:rsidR="00B34404" w:rsidRPr="006F1798" w:rsidRDefault="00B34404" w:rsidP="00B34404">
      <w:pPr>
        <w:tabs>
          <w:tab w:val="left" w:pos="1276"/>
        </w:tabs>
        <w:contextualSpacing/>
        <w:jc w:val="both"/>
      </w:pPr>
      <w:r w:rsidRPr="006F1798">
        <w:t>a) Antreprenorul se află în incapacitate de plată, lichidare sau bunurile acestuia sunt sub sechestru;</w:t>
      </w:r>
    </w:p>
    <w:p w14:paraId="2B39C96F" w14:textId="166EF602" w:rsidR="00B34404" w:rsidRPr="006F1798" w:rsidRDefault="00B34404" w:rsidP="00B34404">
      <w:pPr>
        <w:tabs>
          <w:tab w:val="left" w:pos="1276"/>
        </w:tabs>
        <w:contextualSpacing/>
        <w:jc w:val="both"/>
      </w:pPr>
      <w:r w:rsidRPr="006F1798">
        <w:t xml:space="preserve">b) Antreprenorul nu începe lucrările fără să aibă un motiv justificat, nu reia lucrările suspendate, în termenul indicat în </w:t>
      </w:r>
      <w:r w:rsidR="007A0113" w:rsidRPr="006F1798">
        <w:t>dispoziția</w:t>
      </w:r>
      <w:r w:rsidRPr="006F1798">
        <w:t xml:space="preserve"> scrisă de reîncepere a lucrărilor, emisă de Beneficiar, Antreprenorul nu își execute corespunzător obligațiile, care rezultă din prezentul contract; </w:t>
      </w:r>
    </w:p>
    <w:p w14:paraId="62F17E50" w14:textId="71622D5A" w:rsidR="00B34404" w:rsidRPr="006F1798" w:rsidRDefault="00B34404" w:rsidP="00B34404">
      <w:pPr>
        <w:tabs>
          <w:tab w:val="left" w:pos="1276"/>
        </w:tabs>
        <w:contextualSpacing/>
        <w:jc w:val="both"/>
      </w:pPr>
      <w:r w:rsidRPr="006F1798">
        <w:t xml:space="preserve">c) Antreprenorul nu a îndepărtat materialele necorespunzătoare de pe </w:t>
      </w:r>
      <w:r w:rsidR="007A0113" w:rsidRPr="006F1798">
        <w:t>șantier</w:t>
      </w:r>
      <w:r w:rsidRPr="006F1798">
        <w:t xml:space="preserve"> sau nu a refăcut o lucrare în termenul stabilit de către Beneficiar;</w:t>
      </w:r>
    </w:p>
    <w:p w14:paraId="6587BED8" w14:textId="5CE1E4DB" w:rsidR="00B34404" w:rsidRPr="006F1798" w:rsidRDefault="00B34404" w:rsidP="00B34404">
      <w:pPr>
        <w:tabs>
          <w:tab w:val="left" w:pos="1276"/>
        </w:tabs>
        <w:contextualSpacing/>
        <w:jc w:val="both"/>
      </w:pPr>
      <w:r w:rsidRPr="006F1798">
        <w:t xml:space="preserve">d) Beneficiarul notifică antreprenorul că din motive neprevăzute </w:t>
      </w:r>
      <w:r w:rsidR="007A0113" w:rsidRPr="006F1798">
        <w:t>și</w:t>
      </w:r>
      <w:r w:rsidRPr="006F1798">
        <w:t xml:space="preserve"> datorită unor conjuncturi economice este în imposibilitate de a continua îndeplinirea </w:t>
      </w:r>
      <w:r w:rsidR="007A0113" w:rsidRPr="006F1798">
        <w:t>obligațiilor</w:t>
      </w:r>
      <w:r w:rsidRPr="006F1798">
        <w:t xml:space="preserve"> contractuale. </w:t>
      </w:r>
    </w:p>
    <w:p w14:paraId="23B14102" w14:textId="7591AD3D" w:rsidR="00B34404" w:rsidRPr="006F1798" w:rsidRDefault="00B34404" w:rsidP="00B34404">
      <w:pPr>
        <w:tabs>
          <w:tab w:val="left" w:pos="567"/>
        </w:tabs>
        <w:jc w:val="both"/>
        <w:rPr>
          <w:lang w:eastAsia="ru-RU"/>
        </w:rPr>
      </w:pPr>
      <w:r w:rsidRPr="006F1798">
        <w:rPr>
          <w:lang w:eastAsia="ru-RU"/>
        </w:rPr>
        <w:t xml:space="preserve">12.3. Contractul se consideră </w:t>
      </w:r>
      <w:r w:rsidR="007A0113" w:rsidRPr="006F1798">
        <w:rPr>
          <w:lang w:eastAsia="ru-RU"/>
        </w:rPr>
        <w:t>rezolvat</w:t>
      </w:r>
      <w:r w:rsidRPr="006F1798">
        <w:rPr>
          <w:lang w:eastAsia="ru-RU"/>
        </w:rPr>
        <w:t xml:space="preserve">, dacă partea contractantă va comunica în scris celeilalte </w:t>
      </w:r>
      <w:r w:rsidR="007A0113" w:rsidRPr="006F1798">
        <w:rPr>
          <w:lang w:eastAsia="ru-RU"/>
        </w:rPr>
        <w:t>părți</w:t>
      </w:r>
      <w:r w:rsidRPr="006F1798">
        <w:rPr>
          <w:lang w:eastAsia="ru-RU"/>
        </w:rPr>
        <w:t xml:space="preserve"> contractante în termen de 15 zile motivele indicate la punctele 12.1 </w:t>
      </w:r>
      <w:r w:rsidR="007A0113" w:rsidRPr="006F1798">
        <w:rPr>
          <w:lang w:eastAsia="ru-RU"/>
        </w:rPr>
        <w:t>și</w:t>
      </w:r>
      <w:r w:rsidRPr="006F1798">
        <w:rPr>
          <w:lang w:eastAsia="ru-RU"/>
        </w:rPr>
        <w:t xml:space="preserve"> 12.2 din prezentul contract.  </w:t>
      </w:r>
    </w:p>
    <w:p w14:paraId="6217A9B7" w14:textId="5A9C30AB" w:rsidR="00B34404" w:rsidRPr="006F1798" w:rsidRDefault="00B34404" w:rsidP="00B34404">
      <w:pPr>
        <w:tabs>
          <w:tab w:val="left" w:pos="567"/>
        </w:tabs>
        <w:jc w:val="both"/>
        <w:rPr>
          <w:lang w:eastAsia="ru-RU"/>
        </w:rPr>
      </w:pPr>
      <w:r w:rsidRPr="006F1798">
        <w:rPr>
          <w:lang w:eastAsia="ru-RU"/>
        </w:rPr>
        <w:t xml:space="preserve">12.4. Beneficiarul, în caz de rezoluțiunea contractului, va convoca comisia de </w:t>
      </w:r>
      <w:r w:rsidR="007A0113" w:rsidRPr="006F1798">
        <w:rPr>
          <w:lang w:eastAsia="ru-RU"/>
        </w:rPr>
        <w:t>recepție</w:t>
      </w:r>
      <w:r w:rsidRPr="006F1798">
        <w:rPr>
          <w:lang w:eastAsia="ru-RU"/>
        </w:rPr>
        <w:t xml:space="preserve"> care va efectua recepţia cantitativă şi calitativă a lucrărilor executate, în maximum 15 zile de la data rezoluțiunii contractului.</w:t>
      </w:r>
    </w:p>
    <w:p w14:paraId="40D6AFF7" w14:textId="79124379" w:rsidR="00B34404" w:rsidRPr="006F1798" w:rsidRDefault="00B34404" w:rsidP="00B34404">
      <w:pPr>
        <w:tabs>
          <w:tab w:val="left" w:pos="567"/>
        </w:tabs>
        <w:jc w:val="both"/>
        <w:rPr>
          <w:lang w:eastAsia="ru-RU"/>
        </w:rPr>
      </w:pPr>
      <w:r w:rsidRPr="006F1798">
        <w:rPr>
          <w:lang w:eastAsia="ru-RU"/>
        </w:rPr>
        <w:t xml:space="preserve">12.5. În cazul rezoluțiunii contractului, Beneficiarul va întocmi </w:t>
      </w:r>
      <w:r w:rsidR="007A0113" w:rsidRPr="006F1798">
        <w:rPr>
          <w:lang w:eastAsia="ru-RU"/>
        </w:rPr>
        <w:t>situația</w:t>
      </w:r>
      <w:r w:rsidRPr="006F1798">
        <w:rPr>
          <w:lang w:eastAsia="ru-RU"/>
        </w:rPr>
        <w:t xml:space="preserve"> lucrărilor efectiv executate, inventarul materialelor, utilajelor </w:t>
      </w:r>
      <w:r w:rsidR="007A0113" w:rsidRPr="006F1798">
        <w:rPr>
          <w:lang w:eastAsia="ru-RU"/>
        </w:rPr>
        <w:t>și</w:t>
      </w:r>
      <w:r w:rsidRPr="006F1798">
        <w:rPr>
          <w:lang w:eastAsia="ru-RU"/>
        </w:rPr>
        <w:t xml:space="preserve"> lucrărilor provizorii, după care se vor stabili sumele care urmează să le plătească în conformitate cu prevederile contractului, precum </w:t>
      </w:r>
      <w:r w:rsidR="007A0113" w:rsidRPr="006F1798">
        <w:rPr>
          <w:lang w:eastAsia="ru-RU"/>
        </w:rPr>
        <w:t>și</w:t>
      </w:r>
      <w:r w:rsidRPr="006F1798">
        <w:rPr>
          <w:lang w:eastAsia="ru-RU"/>
        </w:rPr>
        <w:t xml:space="preserve"> </w:t>
      </w:r>
      <w:r w:rsidRPr="006F1798">
        <w:rPr>
          <w:lang w:eastAsia="ru-RU"/>
        </w:rPr>
        <w:lastRenderedPageBreak/>
        <w:t xml:space="preserve">daunele pe care trebuie să le suporte Antreprenorul din vina căruia s-a </w:t>
      </w:r>
      <w:r w:rsidR="007A0113" w:rsidRPr="006F1798">
        <w:rPr>
          <w:lang w:eastAsia="ru-RU"/>
        </w:rPr>
        <w:t>rezolvat</w:t>
      </w:r>
      <w:r w:rsidRPr="006F1798">
        <w:rPr>
          <w:lang w:eastAsia="ru-RU"/>
        </w:rPr>
        <w:t xml:space="preserve"> contractul. Suma daunelor calculate va fi reținută de la Antreprenor prin compensare din contul</w:t>
      </w:r>
      <w:r w:rsidRPr="006F1798">
        <w:rPr>
          <w:color w:val="000000" w:themeColor="text1"/>
        </w:rPr>
        <w:t xml:space="preserve"> plăților contractuale datorate de Beneficiar pentru lucrările executate.</w:t>
      </w:r>
    </w:p>
    <w:p w14:paraId="07297272" w14:textId="1CE863E2" w:rsidR="00B34404" w:rsidRPr="006F1798" w:rsidRDefault="00B34404" w:rsidP="00B34404">
      <w:pPr>
        <w:tabs>
          <w:tab w:val="left" w:pos="567"/>
        </w:tabs>
        <w:jc w:val="both"/>
        <w:rPr>
          <w:lang w:eastAsia="ru-RU"/>
        </w:rPr>
      </w:pPr>
      <w:r w:rsidRPr="006F1798">
        <w:rPr>
          <w:lang w:eastAsia="ru-RU"/>
        </w:rPr>
        <w:t xml:space="preserve">12.6. După rezoluțiunea contractului, Beneficiarul poate continua </w:t>
      </w:r>
      <w:r w:rsidR="007A0113" w:rsidRPr="006F1798">
        <w:rPr>
          <w:lang w:eastAsia="ru-RU"/>
        </w:rPr>
        <w:t>execuția</w:t>
      </w:r>
      <w:r w:rsidRPr="006F1798">
        <w:rPr>
          <w:lang w:eastAsia="ru-RU"/>
        </w:rPr>
        <w:t xml:space="preserve"> lucrărilor cu respectarea prevederilor legale. </w:t>
      </w:r>
    </w:p>
    <w:p w14:paraId="5C183F7A" w14:textId="77777777" w:rsidR="00B34404" w:rsidRPr="006F1798" w:rsidRDefault="00B34404" w:rsidP="00B34404">
      <w:pPr>
        <w:tabs>
          <w:tab w:val="left" w:pos="567"/>
        </w:tabs>
        <w:jc w:val="both"/>
        <w:rPr>
          <w:lang w:eastAsia="ru-RU"/>
        </w:rPr>
      </w:pPr>
    </w:p>
    <w:p w14:paraId="294810C6" w14:textId="77777777" w:rsidR="00B34404" w:rsidRPr="006F1798" w:rsidRDefault="00B34404" w:rsidP="00B34404">
      <w:pPr>
        <w:tabs>
          <w:tab w:val="left" w:pos="3705"/>
        </w:tabs>
        <w:contextualSpacing/>
        <w:jc w:val="both"/>
      </w:pPr>
      <w:r w:rsidRPr="006F1798">
        <w:rPr>
          <w:b/>
        </w:rPr>
        <w:t>13. DISPOZIŢII FINALE</w:t>
      </w:r>
    </w:p>
    <w:p w14:paraId="4CB85385" w14:textId="77777777" w:rsidR="00B34404" w:rsidRPr="006F1798" w:rsidRDefault="00B34404" w:rsidP="00B34404">
      <w:pPr>
        <w:tabs>
          <w:tab w:val="left" w:pos="567"/>
        </w:tabs>
        <w:jc w:val="both"/>
        <w:rPr>
          <w:lang w:eastAsia="ru-RU"/>
        </w:rPr>
      </w:pPr>
      <w:r w:rsidRPr="006F1798">
        <w:rPr>
          <w:lang w:eastAsia="ru-RU"/>
        </w:rPr>
        <w:t xml:space="preserve">13.1. Următoarele documente vor fi citite şi vor fi interpretate ca fiind parte integrantă a prezentului contract: </w:t>
      </w:r>
    </w:p>
    <w:p w14:paraId="5668FC1E" w14:textId="77777777" w:rsidR="00B34404" w:rsidRPr="006F1798" w:rsidRDefault="00B34404" w:rsidP="00B34404">
      <w:pPr>
        <w:tabs>
          <w:tab w:val="left" w:pos="1276"/>
        </w:tabs>
        <w:ind w:left="720"/>
        <w:jc w:val="both"/>
      </w:pPr>
      <w:r w:rsidRPr="006F1798">
        <w:t>a) Caietul de sarcini;</w:t>
      </w:r>
    </w:p>
    <w:p w14:paraId="149CECD5" w14:textId="77777777" w:rsidR="00B34404" w:rsidRPr="006F1798" w:rsidRDefault="00B34404" w:rsidP="00B34404">
      <w:pPr>
        <w:tabs>
          <w:tab w:val="left" w:pos="1276"/>
        </w:tabs>
        <w:ind w:left="720"/>
        <w:jc w:val="both"/>
      </w:pPr>
      <w:r w:rsidRPr="006F1798">
        <w:t>b) Propunerea tehnică;</w:t>
      </w:r>
    </w:p>
    <w:p w14:paraId="63366A5D" w14:textId="77777777" w:rsidR="00B34404" w:rsidRPr="006F1798" w:rsidRDefault="00B34404" w:rsidP="00B34404">
      <w:pPr>
        <w:tabs>
          <w:tab w:val="left" w:pos="1276"/>
        </w:tabs>
        <w:ind w:left="720"/>
        <w:jc w:val="both"/>
      </w:pPr>
      <w:r w:rsidRPr="006F1798">
        <w:t>c) Propunerea financiară;</w:t>
      </w:r>
    </w:p>
    <w:p w14:paraId="399B5A76" w14:textId="77777777" w:rsidR="00B34404" w:rsidRPr="006F1798" w:rsidRDefault="00B34404" w:rsidP="00B34404">
      <w:pPr>
        <w:tabs>
          <w:tab w:val="left" w:pos="567"/>
        </w:tabs>
        <w:jc w:val="both"/>
        <w:rPr>
          <w:lang w:eastAsia="ru-RU"/>
        </w:rPr>
      </w:pPr>
      <w:r w:rsidRPr="006F1798">
        <w:rPr>
          <w:lang w:eastAsia="ru-RU"/>
        </w:rPr>
        <w:t>13.2. Documentele contractului vor fi întocmite în limba română.</w:t>
      </w:r>
    </w:p>
    <w:p w14:paraId="17EA3131" w14:textId="3F4E0C76" w:rsidR="00B34404" w:rsidRPr="006F1798" w:rsidRDefault="00B34404" w:rsidP="00B34404">
      <w:pPr>
        <w:tabs>
          <w:tab w:val="left" w:pos="567"/>
        </w:tabs>
        <w:jc w:val="both"/>
        <w:rPr>
          <w:lang w:eastAsia="ru-RU"/>
        </w:rPr>
      </w:pPr>
      <w:r w:rsidRPr="006F1798">
        <w:rPr>
          <w:lang w:eastAsia="ru-RU"/>
        </w:rPr>
        <w:t xml:space="preserve">13.3. Prezentul Contract reprezintă acordul de </w:t>
      </w:r>
      <w:r w:rsidR="007A0113" w:rsidRPr="006F1798">
        <w:rPr>
          <w:lang w:eastAsia="ru-RU"/>
        </w:rPr>
        <w:t>voință</w:t>
      </w:r>
      <w:r w:rsidRPr="006F1798">
        <w:rPr>
          <w:lang w:eastAsia="ru-RU"/>
        </w:rPr>
        <w:t xml:space="preserve"> al </w:t>
      </w:r>
      <w:r w:rsidR="007A0113" w:rsidRPr="006F1798">
        <w:rPr>
          <w:lang w:eastAsia="ru-RU"/>
        </w:rPr>
        <w:t>părților</w:t>
      </w:r>
      <w:r w:rsidRPr="006F1798">
        <w:rPr>
          <w:lang w:eastAsia="ru-RU"/>
        </w:rPr>
        <w:t xml:space="preserve"> </w:t>
      </w:r>
      <w:r w:rsidR="007A0113" w:rsidRPr="006F1798">
        <w:rPr>
          <w:lang w:eastAsia="ru-RU"/>
        </w:rPr>
        <w:t>și</w:t>
      </w:r>
      <w:r w:rsidRPr="006F1798">
        <w:rPr>
          <w:lang w:eastAsia="ru-RU"/>
        </w:rPr>
        <w:t xml:space="preserve"> se consideră semnat la data aplicării ultimei semnături de către una dintre părți.</w:t>
      </w:r>
    </w:p>
    <w:p w14:paraId="0E6DF3DA" w14:textId="77155F25" w:rsidR="00B34404" w:rsidRPr="006F1798" w:rsidRDefault="00B34404" w:rsidP="00B34404">
      <w:pPr>
        <w:tabs>
          <w:tab w:val="left" w:pos="567"/>
        </w:tabs>
        <w:jc w:val="both"/>
        <w:rPr>
          <w:lang w:eastAsia="ru-RU"/>
        </w:rPr>
      </w:pPr>
      <w:r w:rsidRPr="006F1798">
        <w:rPr>
          <w:lang w:eastAsia="ru-RU"/>
        </w:rPr>
        <w:t xml:space="preserve">13.5. Prezentul Contract este valabil până la </w:t>
      </w:r>
      <w:r w:rsidRPr="006F1798">
        <w:rPr>
          <w:b/>
          <w:bCs/>
          <w:lang w:eastAsia="ru-RU"/>
        </w:rPr>
        <w:t>31.12.2025.</w:t>
      </w:r>
      <w:r w:rsidRPr="006F1798">
        <w:rPr>
          <w:lang w:eastAsia="ru-RU"/>
        </w:rPr>
        <w:t xml:space="preserve"> Obligațiile Antreprenorului privind garanția aferentă Lucrărilor executate, rămân valabile până la expirarea termenului stabilit la pct. 9.1.</w:t>
      </w:r>
    </w:p>
    <w:p w14:paraId="2B30BDE0" w14:textId="4F273D91" w:rsidR="00B34404" w:rsidRPr="006F1798" w:rsidRDefault="00B34404" w:rsidP="00B34404">
      <w:pPr>
        <w:tabs>
          <w:tab w:val="left" w:pos="567"/>
        </w:tabs>
        <w:jc w:val="both"/>
        <w:rPr>
          <w:lang w:eastAsia="ru-RU"/>
        </w:rPr>
      </w:pPr>
      <w:r w:rsidRPr="006F1798">
        <w:rPr>
          <w:lang w:eastAsia="ru-RU"/>
        </w:rPr>
        <w:t xml:space="preserve">13.4. Pentru confirmarea celor </w:t>
      </w:r>
      <w:r w:rsidR="007A0113" w:rsidRPr="006F1798">
        <w:rPr>
          <w:lang w:eastAsia="ru-RU"/>
        </w:rPr>
        <w:t>menționate</w:t>
      </w:r>
      <w:r w:rsidRPr="006F1798">
        <w:rPr>
          <w:lang w:eastAsia="ru-RU"/>
        </w:rPr>
        <w:t xml:space="preserve">, </w:t>
      </w:r>
      <w:r w:rsidR="007A0113" w:rsidRPr="006F1798">
        <w:rPr>
          <w:lang w:eastAsia="ru-RU"/>
        </w:rPr>
        <w:t>părțile</w:t>
      </w:r>
      <w:r w:rsidRPr="006F1798">
        <w:rPr>
          <w:lang w:eastAsia="ru-RU"/>
        </w:rPr>
        <w:t xml:space="preserve"> au semnat prezentul Contract în conformitate cu </w:t>
      </w:r>
      <w:r w:rsidR="007A0113" w:rsidRPr="006F1798">
        <w:rPr>
          <w:lang w:eastAsia="ru-RU"/>
        </w:rPr>
        <w:t>legislația</w:t>
      </w:r>
      <w:r w:rsidRPr="006F1798">
        <w:rPr>
          <w:lang w:eastAsia="ru-RU"/>
        </w:rPr>
        <w:t xml:space="preserve"> Republicii Moldova, la data </w:t>
      </w:r>
      <w:r w:rsidR="00897C3B" w:rsidRPr="006F1798">
        <w:rPr>
          <w:lang w:eastAsia="ru-RU"/>
        </w:rPr>
        <w:t>și</w:t>
      </w:r>
      <w:r w:rsidRPr="006F1798">
        <w:rPr>
          <w:lang w:eastAsia="ru-RU"/>
        </w:rPr>
        <w:t xml:space="preserve"> anul indicate mai sus.</w:t>
      </w:r>
    </w:p>
    <w:p w14:paraId="07F0FF63" w14:textId="77777777" w:rsidR="00B34404" w:rsidRPr="006F1798" w:rsidRDefault="00B34404" w:rsidP="00B34404">
      <w:pPr>
        <w:tabs>
          <w:tab w:val="left" w:pos="426"/>
        </w:tabs>
        <w:ind w:right="-1"/>
        <w:contextualSpacing/>
        <w:jc w:val="center"/>
        <w:rPr>
          <w:b/>
          <w:color w:val="000000" w:themeColor="text1"/>
        </w:rPr>
      </w:pPr>
      <w:r w:rsidRPr="006F1798">
        <w:rPr>
          <w:b/>
          <w:color w:val="000000" w:themeColor="text1"/>
        </w:rPr>
        <w:t>DATE JURIDICE, POȘTALE ȘI DE PLĂȚI ALE PĂRȚILOR</w:t>
      </w:r>
    </w:p>
    <w:tbl>
      <w:tblPr>
        <w:tblW w:w="526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5"/>
        <w:gridCol w:w="5195"/>
      </w:tblGrid>
      <w:tr w:rsidR="00B34404" w:rsidRPr="00A93D27" w14:paraId="7E23804D" w14:textId="77777777" w:rsidTr="007A0113">
        <w:trPr>
          <w:trHeight w:val="248"/>
        </w:trPr>
        <w:tc>
          <w:tcPr>
            <w:tcW w:w="2314" w:type="pct"/>
          </w:tcPr>
          <w:p w14:paraId="4382379B" w14:textId="77777777" w:rsidR="00B34404" w:rsidRPr="00A93D27" w:rsidRDefault="00B34404" w:rsidP="006859E6">
            <w:pPr>
              <w:tabs>
                <w:tab w:val="left" w:pos="4680"/>
                <w:tab w:val="left" w:pos="7020"/>
              </w:tabs>
              <w:suppressAutoHyphens/>
              <w:ind w:right="-284"/>
              <w:jc w:val="center"/>
              <w:rPr>
                <w:rFonts w:eastAsia="PMingLiU"/>
                <w:sz w:val="22"/>
                <w:szCs w:val="22"/>
                <w:lang w:eastAsia="zh-CN"/>
              </w:rPr>
            </w:pPr>
            <w:r w:rsidRPr="00A93D27">
              <w:rPr>
                <w:rFonts w:eastAsia="PMingLiU"/>
                <w:b/>
                <w:sz w:val="22"/>
                <w:szCs w:val="22"/>
                <w:lang w:eastAsia="zh-CN"/>
              </w:rPr>
              <w:t>Antreprenorul</w:t>
            </w:r>
          </w:p>
        </w:tc>
        <w:tc>
          <w:tcPr>
            <w:tcW w:w="2686" w:type="pct"/>
          </w:tcPr>
          <w:p w14:paraId="759C0973" w14:textId="77777777" w:rsidR="00B34404" w:rsidRPr="00A93D27" w:rsidRDefault="00B34404" w:rsidP="006859E6">
            <w:pPr>
              <w:tabs>
                <w:tab w:val="left" w:pos="4680"/>
                <w:tab w:val="left" w:pos="7020"/>
              </w:tabs>
              <w:suppressAutoHyphens/>
              <w:ind w:right="-284"/>
              <w:jc w:val="center"/>
              <w:rPr>
                <w:rFonts w:eastAsia="PMingLiU"/>
                <w:sz w:val="22"/>
                <w:szCs w:val="22"/>
                <w:lang w:eastAsia="zh-CN"/>
              </w:rPr>
            </w:pPr>
            <w:r w:rsidRPr="00A93D27">
              <w:rPr>
                <w:rFonts w:eastAsia="PMingLiU"/>
                <w:b/>
                <w:sz w:val="22"/>
                <w:szCs w:val="22"/>
                <w:lang w:eastAsia="zh-CN"/>
              </w:rPr>
              <w:t>Beneficiarul</w:t>
            </w:r>
          </w:p>
        </w:tc>
      </w:tr>
      <w:tr w:rsidR="00B34404" w:rsidRPr="00A93D27" w14:paraId="5B64BA54" w14:textId="77777777" w:rsidTr="007A0113">
        <w:trPr>
          <w:trHeight w:val="239"/>
        </w:trPr>
        <w:tc>
          <w:tcPr>
            <w:tcW w:w="2314" w:type="pct"/>
          </w:tcPr>
          <w:p w14:paraId="32FE102C" w14:textId="013C6DE3" w:rsidR="00B34404" w:rsidRPr="00A93D27" w:rsidRDefault="00B34404" w:rsidP="006859E6">
            <w:pPr>
              <w:tabs>
                <w:tab w:val="left" w:pos="4680"/>
                <w:tab w:val="left" w:pos="7020"/>
              </w:tabs>
              <w:suppressAutoHyphens/>
              <w:ind w:right="-284"/>
              <w:jc w:val="both"/>
              <w:rPr>
                <w:rFonts w:eastAsia="PMingLiU"/>
                <w:b/>
                <w:sz w:val="22"/>
                <w:szCs w:val="22"/>
                <w:lang w:eastAsia="zh-CN"/>
              </w:rPr>
            </w:pPr>
          </w:p>
        </w:tc>
        <w:tc>
          <w:tcPr>
            <w:tcW w:w="2686" w:type="pct"/>
          </w:tcPr>
          <w:p w14:paraId="57BF27BF" w14:textId="77777777" w:rsidR="00B34404" w:rsidRPr="00A93D27" w:rsidRDefault="00B34404" w:rsidP="006859E6">
            <w:pPr>
              <w:tabs>
                <w:tab w:val="left" w:pos="4680"/>
                <w:tab w:val="left" w:pos="7020"/>
              </w:tabs>
              <w:suppressAutoHyphens/>
              <w:ind w:right="-284"/>
              <w:jc w:val="both"/>
              <w:rPr>
                <w:rFonts w:eastAsia="PMingLiU"/>
                <w:b/>
                <w:sz w:val="22"/>
                <w:szCs w:val="22"/>
                <w:lang w:eastAsia="zh-CN"/>
              </w:rPr>
            </w:pPr>
            <w:r w:rsidRPr="00A93D27">
              <w:rPr>
                <w:rFonts w:eastAsia="PMingLiU"/>
                <w:b/>
                <w:sz w:val="22"/>
                <w:szCs w:val="22"/>
                <w:lang w:eastAsia="zh-CN"/>
              </w:rPr>
              <w:t>IP Compania „Teleradio-Moldova”</w:t>
            </w:r>
          </w:p>
        </w:tc>
      </w:tr>
      <w:tr w:rsidR="00B34404" w:rsidRPr="007A0113" w14:paraId="20302C8D" w14:textId="77777777" w:rsidTr="007A0113">
        <w:trPr>
          <w:trHeight w:val="224"/>
        </w:trPr>
        <w:tc>
          <w:tcPr>
            <w:tcW w:w="2314" w:type="pct"/>
          </w:tcPr>
          <w:p w14:paraId="424D1097" w14:textId="4607406C" w:rsidR="00B34404" w:rsidRPr="007A0113" w:rsidRDefault="00B34404" w:rsidP="006859E6">
            <w:pPr>
              <w:tabs>
                <w:tab w:val="left" w:pos="101"/>
                <w:tab w:val="left" w:pos="1134"/>
                <w:tab w:val="left" w:pos="4680"/>
                <w:tab w:val="left" w:pos="7020"/>
              </w:tabs>
              <w:suppressAutoHyphens/>
              <w:ind w:left="63"/>
              <w:jc w:val="both"/>
              <w:rPr>
                <w:rFonts w:eastAsia="PMingLiU"/>
                <w:sz w:val="20"/>
                <w:szCs w:val="20"/>
                <w:lang w:eastAsia="zh-CN"/>
              </w:rPr>
            </w:pPr>
            <w:r w:rsidRPr="007A0113">
              <w:rPr>
                <w:rFonts w:eastAsia="PMingLiU"/>
                <w:sz w:val="20"/>
                <w:szCs w:val="20"/>
                <w:lang w:eastAsia="zh-CN"/>
              </w:rPr>
              <w:t xml:space="preserve">Adresa </w:t>
            </w:r>
            <w:r w:rsidR="007A0113" w:rsidRPr="007A0113">
              <w:rPr>
                <w:rFonts w:eastAsia="PMingLiU"/>
                <w:sz w:val="20"/>
                <w:szCs w:val="20"/>
                <w:lang w:eastAsia="zh-CN"/>
              </w:rPr>
              <w:t>poștală</w:t>
            </w:r>
            <w:r w:rsidRPr="007A0113">
              <w:rPr>
                <w:rFonts w:eastAsia="PMingLiU"/>
                <w:sz w:val="20"/>
                <w:szCs w:val="20"/>
                <w:lang w:eastAsia="zh-CN"/>
              </w:rPr>
              <w:t>:</w:t>
            </w:r>
          </w:p>
        </w:tc>
        <w:tc>
          <w:tcPr>
            <w:tcW w:w="2686" w:type="pct"/>
          </w:tcPr>
          <w:p w14:paraId="21825629" w14:textId="73BEEF8E" w:rsidR="00B34404" w:rsidRPr="007A0113" w:rsidRDefault="00B34404" w:rsidP="006859E6">
            <w:pPr>
              <w:tabs>
                <w:tab w:val="left" w:pos="4680"/>
                <w:tab w:val="left" w:pos="7020"/>
              </w:tabs>
              <w:suppressAutoHyphens/>
              <w:ind w:right="-284"/>
              <w:jc w:val="both"/>
              <w:rPr>
                <w:rFonts w:eastAsia="PMingLiU"/>
                <w:sz w:val="20"/>
                <w:szCs w:val="20"/>
                <w:lang w:eastAsia="zh-CN"/>
              </w:rPr>
            </w:pPr>
            <w:r w:rsidRPr="007A0113">
              <w:rPr>
                <w:rFonts w:eastAsia="PMingLiU"/>
                <w:sz w:val="20"/>
                <w:szCs w:val="20"/>
                <w:lang w:eastAsia="zh-CN"/>
              </w:rPr>
              <w:t xml:space="preserve">Adresa </w:t>
            </w:r>
            <w:r w:rsidR="007A0113" w:rsidRPr="007A0113">
              <w:rPr>
                <w:rFonts w:eastAsia="PMingLiU"/>
                <w:sz w:val="20"/>
                <w:szCs w:val="20"/>
                <w:lang w:eastAsia="zh-CN"/>
              </w:rPr>
              <w:t>poștală</w:t>
            </w:r>
            <w:r w:rsidRPr="007A0113">
              <w:rPr>
                <w:rFonts w:eastAsia="PMingLiU"/>
                <w:sz w:val="20"/>
                <w:szCs w:val="20"/>
                <w:lang w:eastAsia="zh-CN"/>
              </w:rPr>
              <w:t>: mun. Chișinău, str. Miorița 1,</w:t>
            </w:r>
          </w:p>
        </w:tc>
      </w:tr>
      <w:tr w:rsidR="00B34404" w:rsidRPr="007A0113" w14:paraId="3D219F8D" w14:textId="77777777" w:rsidTr="007A0113">
        <w:trPr>
          <w:trHeight w:val="239"/>
        </w:trPr>
        <w:tc>
          <w:tcPr>
            <w:tcW w:w="2314" w:type="pct"/>
          </w:tcPr>
          <w:p w14:paraId="7329E5E6" w14:textId="2658B5D8" w:rsidR="00B34404" w:rsidRPr="007A0113" w:rsidRDefault="00B34404" w:rsidP="006859E6">
            <w:pPr>
              <w:ind w:left="63" w:right="-284"/>
              <w:rPr>
                <w:rFonts w:eastAsia="PMingLiU"/>
                <w:sz w:val="20"/>
                <w:szCs w:val="20"/>
              </w:rPr>
            </w:pPr>
            <w:r w:rsidRPr="007A0113">
              <w:rPr>
                <w:rFonts w:eastAsia="PMingLiU"/>
                <w:sz w:val="20"/>
                <w:szCs w:val="20"/>
                <w:lang w:eastAsia="zh-CN"/>
              </w:rPr>
              <w:t xml:space="preserve">Telefon: </w:t>
            </w:r>
          </w:p>
        </w:tc>
        <w:tc>
          <w:tcPr>
            <w:tcW w:w="2686" w:type="pct"/>
          </w:tcPr>
          <w:p w14:paraId="2965B01A" w14:textId="77777777" w:rsidR="00B34404" w:rsidRPr="007A0113" w:rsidRDefault="00B34404" w:rsidP="006859E6">
            <w:pPr>
              <w:tabs>
                <w:tab w:val="left" w:pos="4680"/>
                <w:tab w:val="left" w:pos="7020"/>
              </w:tabs>
              <w:suppressAutoHyphens/>
              <w:ind w:right="-284"/>
              <w:jc w:val="both"/>
              <w:rPr>
                <w:rFonts w:eastAsia="PMingLiU"/>
                <w:sz w:val="20"/>
                <w:szCs w:val="20"/>
                <w:lang w:eastAsia="zh-CN"/>
              </w:rPr>
            </w:pPr>
            <w:r w:rsidRPr="007A0113">
              <w:rPr>
                <w:rFonts w:eastAsia="PMingLiU"/>
                <w:sz w:val="20"/>
                <w:szCs w:val="20"/>
                <w:lang w:eastAsia="zh-CN"/>
              </w:rPr>
              <w:t>Telefon: 022721047, 022723352</w:t>
            </w:r>
          </w:p>
        </w:tc>
      </w:tr>
      <w:tr w:rsidR="00B34404" w:rsidRPr="007A0113" w14:paraId="0957E573" w14:textId="77777777" w:rsidTr="007A0113">
        <w:trPr>
          <w:trHeight w:val="248"/>
        </w:trPr>
        <w:tc>
          <w:tcPr>
            <w:tcW w:w="2314" w:type="pct"/>
          </w:tcPr>
          <w:p w14:paraId="4DF2B059" w14:textId="3444E59A" w:rsidR="00B34404" w:rsidRPr="007A0113" w:rsidRDefault="00B34404" w:rsidP="006859E6">
            <w:pPr>
              <w:tabs>
                <w:tab w:val="left" w:pos="4680"/>
                <w:tab w:val="left" w:pos="7020"/>
              </w:tabs>
              <w:suppressAutoHyphens/>
              <w:ind w:left="63" w:right="-284"/>
              <w:rPr>
                <w:rFonts w:eastAsia="PMingLiU"/>
                <w:sz w:val="20"/>
                <w:szCs w:val="20"/>
                <w:lang w:eastAsia="zh-CN"/>
              </w:rPr>
            </w:pPr>
            <w:r w:rsidRPr="007A0113">
              <w:rPr>
                <w:rFonts w:eastAsia="PMingLiU"/>
                <w:sz w:val="20"/>
                <w:szCs w:val="20"/>
                <w:lang w:eastAsia="zh-CN"/>
              </w:rPr>
              <w:t xml:space="preserve">Cod fiscal: </w:t>
            </w:r>
          </w:p>
        </w:tc>
        <w:tc>
          <w:tcPr>
            <w:tcW w:w="2686" w:type="pct"/>
          </w:tcPr>
          <w:p w14:paraId="72643526" w14:textId="77777777" w:rsidR="00B34404" w:rsidRPr="007A0113" w:rsidRDefault="00B34404" w:rsidP="006859E6">
            <w:pPr>
              <w:tabs>
                <w:tab w:val="left" w:pos="4680"/>
                <w:tab w:val="left" w:pos="7020"/>
              </w:tabs>
              <w:suppressAutoHyphens/>
              <w:ind w:right="-284"/>
              <w:jc w:val="both"/>
              <w:rPr>
                <w:rFonts w:eastAsia="PMingLiU"/>
                <w:sz w:val="20"/>
                <w:szCs w:val="20"/>
                <w:lang w:eastAsia="zh-CN"/>
              </w:rPr>
            </w:pPr>
            <w:r w:rsidRPr="007A0113">
              <w:rPr>
                <w:rFonts w:eastAsia="PMingLiU"/>
                <w:sz w:val="20"/>
                <w:szCs w:val="20"/>
                <w:lang w:eastAsia="zh-CN"/>
              </w:rPr>
              <w:t>Cod fiscal: 1004600050558</w:t>
            </w:r>
          </w:p>
        </w:tc>
      </w:tr>
      <w:tr w:rsidR="00B34404" w:rsidRPr="007A0113" w14:paraId="5C4C7730" w14:textId="77777777" w:rsidTr="007A0113">
        <w:trPr>
          <w:trHeight w:val="139"/>
        </w:trPr>
        <w:tc>
          <w:tcPr>
            <w:tcW w:w="2314" w:type="pct"/>
          </w:tcPr>
          <w:p w14:paraId="0C0A1CF6" w14:textId="52291F62" w:rsidR="00B34404" w:rsidRPr="007A0113" w:rsidRDefault="00B34404" w:rsidP="006859E6">
            <w:pPr>
              <w:tabs>
                <w:tab w:val="left" w:pos="4680"/>
                <w:tab w:val="left" w:pos="7020"/>
              </w:tabs>
              <w:suppressAutoHyphens/>
              <w:ind w:left="63" w:right="33"/>
              <w:rPr>
                <w:rFonts w:eastAsia="PMingLiU"/>
                <w:sz w:val="20"/>
                <w:szCs w:val="20"/>
                <w:lang w:eastAsia="zh-CN"/>
              </w:rPr>
            </w:pPr>
            <w:r w:rsidRPr="007A0113">
              <w:rPr>
                <w:rFonts w:eastAsia="PMingLiU"/>
                <w:sz w:val="20"/>
                <w:szCs w:val="20"/>
                <w:lang w:eastAsia="zh-CN"/>
              </w:rPr>
              <w:t xml:space="preserve">Banca: </w:t>
            </w:r>
          </w:p>
          <w:p w14:paraId="7B05B4F9" w14:textId="77777777" w:rsidR="00B34404" w:rsidRPr="007A0113" w:rsidRDefault="00B34404" w:rsidP="006859E6">
            <w:pPr>
              <w:tabs>
                <w:tab w:val="left" w:pos="4680"/>
                <w:tab w:val="left" w:pos="7020"/>
              </w:tabs>
              <w:suppressAutoHyphens/>
              <w:ind w:left="63" w:right="33"/>
              <w:rPr>
                <w:rFonts w:eastAsia="PMingLiU"/>
                <w:sz w:val="20"/>
                <w:szCs w:val="20"/>
                <w:lang w:eastAsia="zh-CN"/>
              </w:rPr>
            </w:pPr>
          </w:p>
        </w:tc>
        <w:tc>
          <w:tcPr>
            <w:tcW w:w="2686" w:type="pct"/>
            <w:tcBorders>
              <w:top w:val="single" w:sz="4" w:space="0" w:color="000000"/>
              <w:left w:val="single" w:sz="4" w:space="0" w:color="000000"/>
              <w:bottom w:val="single" w:sz="4" w:space="0" w:color="000000"/>
              <w:right w:val="single" w:sz="4" w:space="0" w:color="000000"/>
            </w:tcBorders>
            <w:vAlign w:val="center"/>
          </w:tcPr>
          <w:p w14:paraId="24FCA9B9" w14:textId="77777777" w:rsidR="00B34404" w:rsidRPr="007A0113" w:rsidRDefault="00B34404" w:rsidP="006859E6">
            <w:pPr>
              <w:tabs>
                <w:tab w:val="left" w:pos="1701"/>
                <w:tab w:val="left" w:pos="4680"/>
                <w:tab w:val="left" w:pos="7020"/>
                <w:tab w:val="left" w:pos="9639"/>
              </w:tabs>
              <w:suppressAutoHyphens/>
              <w:ind w:left="29" w:right="106"/>
              <w:jc w:val="both"/>
              <w:rPr>
                <w:rFonts w:eastAsia="PMingLiU"/>
                <w:sz w:val="20"/>
                <w:szCs w:val="20"/>
                <w:lang w:eastAsia="zh-CN"/>
              </w:rPr>
            </w:pPr>
            <w:r w:rsidRPr="007A0113">
              <w:rPr>
                <w:rFonts w:eastAsia="SimSun"/>
                <w:sz w:val="20"/>
                <w:szCs w:val="20"/>
              </w:rPr>
              <w:t>Banca:</w:t>
            </w:r>
            <w:r w:rsidRPr="007A0113">
              <w:rPr>
                <w:rFonts w:eastAsia="SimSun"/>
                <w:sz w:val="20"/>
                <w:szCs w:val="20"/>
                <w:lang w:eastAsia="ru-RU"/>
              </w:rPr>
              <w:t xml:space="preserve"> </w:t>
            </w:r>
            <w:r w:rsidRPr="007A0113">
              <w:rPr>
                <w:rFonts w:eastAsia="SimSun"/>
                <w:sz w:val="20"/>
                <w:szCs w:val="20"/>
              </w:rPr>
              <w:t xml:space="preserve">BC </w:t>
            </w:r>
            <w:r w:rsidRPr="007A0113">
              <w:rPr>
                <w:rFonts w:eastAsia="PMingLiU"/>
                <w:sz w:val="20"/>
                <w:szCs w:val="20"/>
                <w:lang w:eastAsia="zh-CN"/>
              </w:rPr>
              <w:t xml:space="preserve">Moldinconbank SA, fil. Telecentru / </w:t>
            </w:r>
          </w:p>
          <w:p w14:paraId="0C07DC07" w14:textId="77777777" w:rsidR="00B34404" w:rsidRPr="007A0113" w:rsidRDefault="00B34404" w:rsidP="006859E6">
            <w:pPr>
              <w:ind w:left="762" w:right="-94" w:hanging="709"/>
              <w:rPr>
                <w:rFonts w:eastAsia="PMingLiU"/>
                <w:sz w:val="20"/>
                <w:szCs w:val="20"/>
                <w:lang w:eastAsia="zh-CN"/>
              </w:rPr>
            </w:pPr>
            <w:r w:rsidRPr="007A0113">
              <w:rPr>
                <w:rFonts w:eastAsia="PMingLiU"/>
                <w:sz w:val="20"/>
                <w:szCs w:val="20"/>
                <w:lang w:eastAsia="zh-CN"/>
              </w:rPr>
              <w:t xml:space="preserve">            BC Moldova-Agroindbank SA, fil. nr. 16 /        </w:t>
            </w:r>
          </w:p>
          <w:p w14:paraId="2490A667" w14:textId="77777777" w:rsidR="00B34404" w:rsidRPr="007A0113" w:rsidRDefault="00B34404" w:rsidP="006859E6">
            <w:pPr>
              <w:ind w:left="762" w:right="-94" w:hanging="709"/>
              <w:rPr>
                <w:rFonts w:eastAsia="PMingLiU"/>
                <w:sz w:val="20"/>
                <w:szCs w:val="20"/>
                <w:lang w:eastAsia="ar-SA"/>
              </w:rPr>
            </w:pPr>
            <w:r w:rsidRPr="007A0113">
              <w:rPr>
                <w:rFonts w:eastAsia="PMingLiU"/>
                <w:sz w:val="20"/>
                <w:szCs w:val="20"/>
                <w:lang w:eastAsia="ar-SA"/>
              </w:rPr>
              <w:t>Ministerul Finanțelor, Trezoreria de Stat, str. C. Tănase7</w:t>
            </w:r>
          </w:p>
        </w:tc>
      </w:tr>
      <w:tr w:rsidR="00B34404" w:rsidRPr="007A0113" w14:paraId="39A7A92E" w14:textId="77777777" w:rsidTr="007A0113">
        <w:trPr>
          <w:trHeight w:val="239"/>
        </w:trPr>
        <w:tc>
          <w:tcPr>
            <w:tcW w:w="2314" w:type="pct"/>
          </w:tcPr>
          <w:p w14:paraId="7C8547FF" w14:textId="77777777" w:rsidR="00B34404" w:rsidRPr="007A0113" w:rsidRDefault="00B34404" w:rsidP="006859E6">
            <w:pPr>
              <w:tabs>
                <w:tab w:val="left" w:pos="4680"/>
                <w:tab w:val="left" w:pos="7020"/>
              </w:tabs>
              <w:suppressAutoHyphens/>
              <w:ind w:left="63" w:right="-284"/>
              <w:jc w:val="both"/>
              <w:rPr>
                <w:rFonts w:eastAsia="PMingLiU"/>
                <w:sz w:val="20"/>
                <w:szCs w:val="20"/>
                <w:lang w:eastAsia="zh-CN"/>
              </w:rPr>
            </w:pPr>
            <w:r w:rsidRPr="007A0113">
              <w:rPr>
                <w:rFonts w:eastAsia="PMingLiU"/>
                <w:sz w:val="20"/>
                <w:szCs w:val="20"/>
                <w:lang w:eastAsia="zh-CN"/>
              </w:rPr>
              <w:t xml:space="preserve">Cod: </w:t>
            </w:r>
            <w:r w:rsidRPr="007A0113">
              <w:rPr>
                <w:rFonts w:eastAsia="SimSun"/>
                <w:sz w:val="20"/>
                <w:szCs w:val="20"/>
              </w:rPr>
              <w:t>-</w:t>
            </w:r>
          </w:p>
        </w:tc>
        <w:tc>
          <w:tcPr>
            <w:tcW w:w="2686" w:type="pct"/>
            <w:tcBorders>
              <w:top w:val="single" w:sz="4" w:space="0" w:color="000000"/>
              <w:left w:val="single" w:sz="4" w:space="0" w:color="000000"/>
              <w:bottom w:val="single" w:sz="4" w:space="0" w:color="000000"/>
              <w:right w:val="single" w:sz="4" w:space="0" w:color="000000"/>
            </w:tcBorders>
            <w:vAlign w:val="center"/>
          </w:tcPr>
          <w:p w14:paraId="2028007E" w14:textId="77777777" w:rsidR="00B34404" w:rsidRPr="007A0113" w:rsidRDefault="00B34404" w:rsidP="006859E6">
            <w:pPr>
              <w:ind w:left="620" w:hanging="567"/>
              <w:rPr>
                <w:sz w:val="20"/>
                <w:szCs w:val="20"/>
                <w:lang w:eastAsia="ru-RU"/>
              </w:rPr>
            </w:pPr>
            <w:r w:rsidRPr="007A0113">
              <w:rPr>
                <w:rFonts w:eastAsia="SimSun"/>
                <w:sz w:val="20"/>
                <w:szCs w:val="20"/>
              </w:rPr>
              <w:t xml:space="preserve">Cod: MOLDMD2X306/ AGRNMD2X451/     </w:t>
            </w:r>
            <w:r w:rsidRPr="007A0113">
              <w:rPr>
                <w:rFonts w:eastAsia="PMingLiU"/>
                <w:sz w:val="20"/>
                <w:szCs w:val="20"/>
                <w:lang w:eastAsia="ar-SA"/>
              </w:rPr>
              <w:t>TREZMD2X</w:t>
            </w:r>
          </w:p>
        </w:tc>
      </w:tr>
      <w:tr w:rsidR="00B34404" w:rsidRPr="007A0113" w14:paraId="54187BDC" w14:textId="77777777" w:rsidTr="007A0113">
        <w:trPr>
          <w:trHeight w:val="277"/>
        </w:trPr>
        <w:tc>
          <w:tcPr>
            <w:tcW w:w="2314" w:type="pct"/>
          </w:tcPr>
          <w:p w14:paraId="70122785" w14:textId="0EA5D5A9" w:rsidR="00B34404" w:rsidRPr="007A0113" w:rsidRDefault="00B34404" w:rsidP="006859E6">
            <w:pPr>
              <w:spacing w:after="200" w:line="276" w:lineRule="auto"/>
              <w:ind w:left="63" w:right="-284"/>
              <w:contextualSpacing/>
              <w:rPr>
                <w:rFonts w:eastAsia="PMingLiU"/>
                <w:sz w:val="20"/>
                <w:szCs w:val="20"/>
                <w:lang w:eastAsia="ru-RU"/>
              </w:rPr>
            </w:pPr>
            <w:r w:rsidRPr="007A0113">
              <w:rPr>
                <w:rFonts w:eastAsia="PMingLiU"/>
                <w:sz w:val="20"/>
                <w:szCs w:val="20"/>
                <w:lang w:eastAsia="zh-CN"/>
              </w:rPr>
              <w:t xml:space="preserve">IBAN: </w:t>
            </w:r>
          </w:p>
        </w:tc>
        <w:tc>
          <w:tcPr>
            <w:tcW w:w="2686" w:type="pct"/>
            <w:tcBorders>
              <w:top w:val="single" w:sz="4" w:space="0" w:color="000000"/>
              <w:left w:val="single" w:sz="4" w:space="0" w:color="000000"/>
              <w:bottom w:val="single" w:sz="4" w:space="0" w:color="000000"/>
              <w:right w:val="single" w:sz="4" w:space="0" w:color="000000"/>
            </w:tcBorders>
            <w:vAlign w:val="center"/>
          </w:tcPr>
          <w:p w14:paraId="0383030B" w14:textId="77777777" w:rsidR="00B34404" w:rsidRPr="007A0113" w:rsidRDefault="00B34404" w:rsidP="006859E6">
            <w:pPr>
              <w:ind w:left="601" w:hanging="601"/>
              <w:rPr>
                <w:color w:val="333333"/>
                <w:sz w:val="20"/>
                <w:szCs w:val="20"/>
                <w:lang w:eastAsia="ru-RU"/>
              </w:rPr>
            </w:pPr>
            <w:r w:rsidRPr="007A0113">
              <w:rPr>
                <w:rFonts w:eastAsia="SimSun"/>
                <w:sz w:val="20"/>
                <w:szCs w:val="20"/>
              </w:rPr>
              <w:t xml:space="preserve">IBAN: </w:t>
            </w:r>
            <w:r w:rsidRPr="007A0113">
              <w:rPr>
                <w:rFonts w:eastAsia="PMingLiU"/>
                <w:sz w:val="20"/>
                <w:szCs w:val="20"/>
                <w:lang w:eastAsia="zh-CN"/>
              </w:rPr>
              <w:t xml:space="preserve">MD47ML000000002251206328 /                    MD33AG000000022512706126 / </w:t>
            </w:r>
            <w:r w:rsidRPr="007A0113">
              <w:rPr>
                <w:rFonts w:eastAsia="PMingLiU"/>
                <w:sz w:val="20"/>
                <w:szCs w:val="20"/>
                <w:lang w:eastAsia="ar-SA"/>
              </w:rPr>
              <w:t>MD54TRPCCC518430A00044AA</w:t>
            </w:r>
          </w:p>
        </w:tc>
      </w:tr>
      <w:tr w:rsidR="00B34404" w:rsidRPr="007A0113" w14:paraId="6CEB057F" w14:textId="77777777" w:rsidTr="007A0113">
        <w:trPr>
          <w:trHeight w:val="1660"/>
        </w:trPr>
        <w:tc>
          <w:tcPr>
            <w:tcW w:w="2314" w:type="pct"/>
          </w:tcPr>
          <w:p w14:paraId="4A548FF9" w14:textId="77777777" w:rsidR="00B34404" w:rsidRPr="007A0113" w:rsidRDefault="00B34404" w:rsidP="006859E6">
            <w:pPr>
              <w:spacing w:after="200" w:line="276" w:lineRule="auto"/>
              <w:ind w:left="360" w:right="-284" w:hanging="360"/>
              <w:contextualSpacing/>
              <w:rPr>
                <w:rFonts w:eastAsia="PMingLiU"/>
                <w:sz w:val="20"/>
                <w:szCs w:val="20"/>
                <w:lang w:eastAsia="zh-CN"/>
              </w:rPr>
            </w:pPr>
            <w:bookmarkStart w:id="20" w:name="_Hlk179972657"/>
            <w:r w:rsidRPr="007A0113">
              <w:rPr>
                <w:rFonts w:eastAsia="PMingLiU"/>
                <w:sz w:val="20"/>
                <w:szCs w:val="20"/>
                <w:lang w:eastAsia="zh-CN"/>
              </w:rPr>
              <w:t>Semnătura autorizată:</w:t>
            </w:r>
          </w:p>
          <w:p w14:paraId="29241043" w14:textId="77777777" w:rsidR="00B34404" w:rsidRPr="007A0113" w:rsidRDefault="00B34404" w:rsidP="006859E6">
            <w:pPr>
              <w:spacing w:after="200" w:line="276" w:lineRule="auto"/>
              <w:ind w:left="360" w:right="-284" w:hanging="360"/>
              <w:contextualSpacing/>
              <w:rPr>
                <w:rFonts w:eastAsia="PMingLiU"/>
                <w:sz w:val="20"/>
                <w:szCs w:val="20"/>
                <w:lang w:eastAsia="zh-CN"/>
              </w:rPr>
            </w:pPr>
          </w:p>
          <w:p w14:paraId="528AAACD" w14:textId="5A311C0A" w:rsidR="00B34404" w:rsidRPr="007A0113" w:rsidRDefault="00B34404" w:rsidP="00B34404">
            <w:pPr>
              <w:spacing w:after="200" w:line="276" w:lineRule="auto"/>
              <w:ind w:left="360" w:hanging="360"/>
              <w:contextualSpacing/>
              <w:rPr>
                <w:rFonts w:eastAsia="PMingLiU"/>
                <w:sz w:val="20"/>
                <w:szCs w:val="20"/>
                <w:lang w:eastAsia="zh-CN"/>
              </w:rPr>
            </w:pPr>
            <w:r w:rsidRPr="007A0113">
              <w:rPr>
                <w:rFonts w:eastAsia="PMingLiU"/>
                <w:b/>
                <w:sz w:val="20"/>
                <w:szCs w:val="20"/>
                <w:lang w:eastAsia="zh-CN"/>
              </w:rPr>
              <w:t xml:space="preserve">Administrator                                       </w:t>
            </w:r>
            <w:r w:rsidRPr="007A0113">
              <w:rPr>
                <w:rFonts w:eastAsia="PMingLiU"/>
                <w:sz w:val="20"/>
                <w:szCs w:val="20"/>
                <w:lang w:eastAsia="zh-CN"/>
              </w:rPr>
              <w:t xml:space="preserve">                _______________</w:t>
            </w:r>
          </w:p>
          <w:p w14:paraId="2CC76B8A" w14:textId="77777777" w:rsidR="00B34404" w:rsidRPr="007A0113" w:rsidRDefault="00B34404" w:rsidP="006859E6">
            <w:pPr>
              <w:spacing w:after="200" w:line="276" w:lineRule="auto"/>
              <w:ind w:left="360" w:right="-284" w:hanging="360"/>
              <w:contextualSpacing/>
              <w:rPr>
                <w:rFonts w:eastAsia="PMingLiU"/>
                <w:sz w:val="20"/>
                <w:szCs w:val="20"/>
                <w:lang w:eastAsia="zh-CN"/>
              </w:rPr>
            </w:pPr>
            <w:r w:rsidRPr="007A0113">
              <w:rPr>
                <w:rFonts w:eastAsia="PMingLiU"/>
                <w:sz w:val="20"/>
                <w:szCs w:val="20"/>
                <w:lang w:eastAsia="zh-CN"/>
              </w:rPr>
              <w:t xml:space="preserve">                           L.Ș.</w:t>
            </w:r>
          </w:p>
        </w:tc>
        <w:tc>
          <w:tcPr>
            <w:tcW w:w="2686" w:type="pct"/>
          </w:tcPr>
          <w:p w14:paraId="79756AA4" w14:textId="77777777" w:rsidR="00B34404" w:rsidRPr="007A0113" w:rsidRDefault="00B34404" w:rsidP="006859E6">
            <w:pPr>
              <w:spacing w:after="200" w:line="276" w:lineRule="auto"/>
              <w:ind w:left="360" w:right="-284" w:hanging="360"/>
              <w:contextualSpacing/>
              <w:rPr>
                <w:rFonts w:eastAsia="PMingLiU"/>
                <w:sz w:val="20"/>
                <w:szCs w:val="20"/>
                <w:lang w:eastAsia="zh-CN"/>
              </w:rPr>
            </w:pPr>
            <w:r w:rsidRPr="007A0113">
              <w:rPr>
                <w:rFonts w:eastAsia="PMingLiU"/>
                <w:sz w:val="20"/>
                <w:szCs w:val="20"/>
                <w:lang w:eastAsia="zh-CN"/>
              </w:rPr>
              <w:t>Semnătura autorizată:</w:t>
            </w:r>
          </w:p>
          <w:p w14:paraId="288909CB" w14:textId="77777777" w:rsidR="00B34404" w:rsidRPr="007A0113" w:rsidRDefault="00B34404" w:rsidP="006859E6">
            <w:pPr>
              <w:spacing w:after="200" w:line="276" w:lineRule="auto"/>
              <w:ind w:left="360" w:right="-284" w:hanging="360"/>
              <w:contextualSpacing/>
              <w:rPr>
                <w:rFonts w:eastAsia="PMingLiU"/>
                <w:sz w:val="20"/>
                <w:szCs w:val="20"/>
                <w:lang w:eastAsia="zh-CN"/>
              </w:rPr>
            </w:pPr>
          </w:p>
          <w:p w14:paraId="2C498019" w14:textId="77777777" w:rsidR="00B34404" w:rsidRPr="007A0113" w:rsidRDefault="00B34404" w:rsidP="006859E6">
            <w:pPr>
              <w:spacing w:after="200" w:line="276" w:lineRule="auto"/>
              <w:ind w:right="-284"/>
              <w:contextualSpacing/>
              <w:rPr>
                <w:rFonts w:eastAsia="PMingLiU"/>
                <w:sz w:val="20"/>
                <w:szCs w:val="20"/>
                <w:lang w:eastAsia="zh-CN"/>
              </w:rPr>
            </w:pPr>
            <w:r w:rsidRPr="007A0113">
              <w:rPr>
                <w:rFonts w:eastAsia="PMingLiU"/>
                <w:b/>
                <w:sz w:val="20"/>
                <w:szCs w:val="20"/>
                <w:lang w:eastAsia="zh-CN"/>
              </w:rPr>
              <w:t>Director General</w:t>
            </w:r>
            <w:r w:rsidRPr="007A0113">
              <w:rPr>
                <w:rFonts w:eastAsia="PMingLiU"/>
                <w:sz w:val="20"/>
                <w:szCs w:val="20"/>
                <w:lang w:eastAsia="zh-CN"/>
              </w:rPr>
              <w:t xml:space="preserve">                      </w:t>
            </w:r>
            <w:r w:rsidRPr="007A0113">
              <w:rPr>
                <w:rFonts w:eastAsia="PMingLiU"/>
                <w:b/>
                <w:sz w:val="20"/>
                <w:szCs w:val="20"/>
                <w:lang w:eastAsia="zh-CN"/>
              </w:rPr>
              <w:t>Vladimir Țurcanu</w:t>
            </w:r>
            <w:r w:rsidRPr="007A0113">
              <w:rPr>
                <w:rFonts w:eastAsia="PMingLiU"/>
                <w:sz w:val="20"/>
                <w:szCs w:val="20"/>
                <w:lang w:eastAsia="zh-CN"/>
              </w:rPr>
              <w:t xml:space="preserve"> </w:t>
            </w:r>
          </w:p>
          <w:p w14:paraId="1AC40046" w14:textId="77777777" w:rsidR="00B34404" w:rsidRPr="007A0113" w:rsidRDefault="00B34404" w:rsidP="006859E6">
            <w:pPr>
              <w:spacing w:after="200" w:line="276" w:lineRule="auto"/>
              <w:ind w:left="360" w:right="-284" w:hanging="360"/>
              <w:contextualSpacing/>
              <w:rPr>
                <w:rFonts w:eastAsia="PMingLiU"/>
                <w:sz w:val="20"/>
                <w:szCs w:val="20"/>
                <w:lang w:eastAsia="zh-CN"/>
              </w:rPr>
            </w:pPr>
          </w:p>
          <w:p w14:paraId="6C4B31F4" w14:textId="77777777" w:rsidR="00B34404" w:rsidRPr="007A0113" w:rsidRDefault="00B34404" w:rsidP="006859E6">
            <w:pPr>
              <w:spacing w:after="200" w:line="276" w:lineRule="auto"/>
              <w:ind w:left="360" w:right="-284" w:hanging="360"/>
              <w:contextualSpacing/>
              <w:rPr>
                <w:rFonts w:eastAsia="PMingLiU"/>
                <w:sz w:val="20"/>
                <w:szCs w:val="20"/>
                <w:lang w:eastAsia="zh-CN"/>
              </w:rPr>
            </w:pPr>
            <w:r w:rsidRPr="007A0113">
              <w:rPr>
                <w:rFonts w:eastAsia="PMingLiU"/>
                <w:sz w:val="20"/>
                <w:szCs w:val="20"/>
                <w:lang w:eastAsia="zh-CN"/>
              </w:rPr>
              <w:t xml:space="preserve">                     _______________</w:t>
            </w:r>
          </w:p>
          <w:p w14:paraId="1BC84425" w14:textId="77777777" w:rsidR="00B34404" w:rsidRPr="007A0113" w:rsidRDefault="00B34404" w:rsidP="006859E6">
            <w:pPr>
              <w:tabs>
                <w:tab w:val="left" w:pos="4680"/>
                <w:tab w:val="left" w:pos="7020"/>
              </w:tabs>
              <w:suppressAutoHyphens/>
              <w:ind w:right="-284"/>
              <w:jc w:val="both"/>
              <w:rPr>
                <w:rFonts w:eastAsia="PMingLiU"/>
                <w:sz w:val="20"/>
                <w:szCs w:val="20"/>
                <w:lang w:eastAsia="zh-CN"/>
              </w:rPr>
            </w:pPr>
            <w:r w:rsidRPr="007A0113">
              <w:rPr>
                <w:rFonts w:eastAsia="PMingLiU"/>
                <w:sz w:val="20"/>
                <w:szCs w:val="20"/>
                <w:lang w:eastAsia="zh-CN"/>
              </w:rPr>
              <w:t xml:space="preserve">                                    L.Ș.</w:t>
            </w:r>
          </w:p>
        </w:tc>
      </w:tr>
      <w:bookmarkEnd w:id="14"/>
      <w:bookmarkEnd w:id="15"/>
      <w:bookmarkEnd w:id="16"/>
      <w:bookmarkEnd w:id="17"/>
      <w:bookmarkEnd w:id="18"/>
      <w:bookmarkEnd w:id="20"/>
    </w:tbl>
    <w:p w14:paraId="34082F27" w14:textId="77777777" w:rsidR="00B34404" w:rsidRPr="006F1798" w:rsidRDefault="00B34404" w:rsidP="007A0113">
      <w:pPr>
        <w:tabs>
          <w:tab w:val="left" w:pos="2295"/>
        </w:tabs>
        <w:rPr>
          <w:i/>
        </w:rPr>
      </w:pPr>
    </w:p>
    <w:p w14:paraId="2E1E2B05" w14:textId="77777777" w:rsidR="00B34404" w:rsidRDefault="00B34404" w:rsidP="00B34404">
      <w:pPr>
        <w:tabs>
          <w:tab w:val="left" w:pos="2295"/>
        </w:tabs>
        <w:jc w:val="right"/>
        <w:rPr>
          <w:i/>
        </w:rPr>
      </w:pPr>
    </w:p>
    <w:p w14:paraId="4ACDBCDC" w14:textId="77777777" w:rsidR="007A0113" w:rsidRDefault="007A0113" w:rsidP="00B34404">
      <w:pPr>
        <w:tabs>
          <w:tab w:val="left" w:pos="2295"/>
        </w:tabs>
        <w:jc w:val="right"/>
        <w:rPr>
          <w:i/>
        </w:rPr>
      </w:pPr>
    </w:p>
    <w:p w14:paraId="2ABC586D" w14:textId="77777777" w:rsidR="007A0113" w:rsidRDefault="007A0113" w:rsidP="00B34404">
      <w:pPr>
        <w:tabs>
          <w:tab w:val="left" w:pos="2295"/>
        </w:tabs>
        <w:jc w:val="right"/>
        <w:rPr>
          <w:i/>
        </w:rPr>
      </w:pPr>
    </w:p>
    <w:p w14:paraId="0CF240B5" w14:textId="2504444B" w:rsidR="007A0113" w:rsidRDefault="007A0113" w:rsidP="00B34404">
      <w:pPr>
        <w:tabs>
          <w:tab w:val="left" w:pos="2295"/>
        </w:tabs>
        <w:jc w:val="right"/>
        <w:rPr>
          <w:i/>
        </w:rPr>
      </w:pPr>
    </w:p>
    <w:p w14:paraId="2FBCA519" w14:textId="73167E3B" w:rsidR="00513101" w:rsidRDefault="00513101" w:rsidP="00B34404">
      <w:pPr>
        <w:tabs>
          <w:tab w:val="left" w:pos="2295"/>
        </w:tabs>
        <w:jc w:val="right"/>
        <w:rPr>
          <w:i/>
        </w:rPr>
      </w:pPr>
    </w:p>
    <w:p w14:paraId="40F58895" w14:textId="26858C61" w:rsidR="00513101" w:rsidRDefault="00513101" w:rsidP="00B34404">
      <w:pPr>
        <w:tabs>
          <w:tab w:val="left" w:pos="2295"/>
        </w:tabs>
        <w:jc w:val="right"/>
        <w:rPr>
          <w:i/>
        </w:rPr>
      </w:pPr>
    </w:p>
    <w:p w14:paraId="6C672D51" w14:textId="4D427296" w:rsidR="00513101" w:rsidRDefault="00513101" w:rsidP="00B34404">
      <w:pPr>
        <w:tabs>
          <w:tab w:val="left" w:pos="2295"/>
        </w:tabs>
        <w:jc w:val="right"/>
        <w:rPr>
          <w:i/>
        </w:rPr>
      </w:pPr>
    </w:p>
    <w:p w14:paraId="0932CF92" w14:textId="7D51B6CD" w:rsidR="00513101" w:rsidRDefault="00513101" w:rsidP="00B34404">
      <w:pPr>
        <w:tabs>
          <w:tab w:val="left" w:pos="2295"/>
        </w:tabs>
        <w:jc w:val="right"/>
        <w:rPr>
          <w:i/>
        </w:rPr>
      </w:pPr>
    </w:p>
    <w:p w14:paraId="42DEE177" w14:textId="7B7C69F8" w:rsidR="00513101" w:rsidRDefault="00513101" w:rsidP="00B34404">
      <w:pPr>
        <w:tabs>
          <w:tab w:val="left" w:pos="2295"/>
        </w:tabs>
        <w:jc w:val="right"/>
        <w:rPr>
          <w:i/>
        </w:rPr>
      </w:pPr>
    </w:p>
    <w:p w14:paraId="6EFA43D4" w14:textId="12091C39" w:rsidR="00513101" w:rsidRDefault="00513101" w:rsidP="00B34404">
      <w:pPr>
        <w:tabs>
          <w:tab w:val="left" w:pos="2295"/>
        </w:tabs>
        <w:jc w:val="right"/>
        <w:rPr>
          <w:i/>
        </w:rPr>
      </w:pPr>
    </w:p>
    <w:p w14:paraId="028C6218" w14:textId="5E9BECB6" w:rsidR="00513101" w:rsidRDefault="00513101" w:rsidP="00B34404">
      <w:pPr>
        <w:tabs>
          <w:tab w:val="left" w:pos="2295"/>
        </w:tabs>
        <w:jc w:val="right"/>
        <w:rPr>
          <w:i/>
        </w:rPr>
      </w:pPr>
    </w:p>
    <w:p w14:paraId="1ED4F297" w14:textId="6A6B479F" w:rsidR="00513101" w:rsidRDefault="00513101" w:rsidP="00B34404">
      <w:pPr>
        <w:tabs>
          <w:tab w:val="left" w:pos="2295"/>
        </w:tabs>
        <w:jc w:val="right"/>
        <w:rPr>
          <w:i/>
        </w:rPr>
      </w:pPr>
    </w:p>
    <w:p w14:paraId="30A78484" w14:textId="77777777" w:rsidR="00513101" w:rsidRDefault="00513101" w:rsidP="00B34404">
      <w:pPr>
        <w:tabs>
          <w:tab w:val="left" w:pos="2295"/>
        </w:tabs>
        <w:jc w:val="right"/>
        <w:rPr>
          <w:i/>
        </w:rPr>
      </w:pPr>
    </w:p>
    <w:p w14:paraId="2605C817" w14:textId="77777777" w:rsidR="007A0113" w:rsidRDefault="007A0113" w:rsidP="00B34404">
      <w:pPr>
        <w:tabs>
          <w:tab w:val="left" w:pos="2295"/>
        </w:tabs>
        <w:jc w:val="right"/>
        <w:rPr>
          <w:i/>
        </w:rPr>
      </w:pPr>
    </w:p>
    <w:p w14:paraId="2E9D2053" w14:textId="77777777" w:rsidR="007A0113" w:rsidRDefault="007A0113" w:rsidP="00B34404">
      <w:pPr>
        <w:tabs>
          <w:tab w:val="left" w:pos="2295"/>
        </w:tabs>
        <w:jc w:val="right"/>
        <w:rPr>
          <w:i/>
        </w:rPr>
      </w:pPr>
    </w:p>
    <w:p w14:paraId="4212348E" w14:textId="5665270C" w:rsidR="00B34404" w:rsidRPr="007A0113" w:rsidRDefault="00B34404" w:rsidP="00B34404">
      <w:pPr>
        <w:tabs>
          <w:tab w:val="left" w:pos="2295"/>
        </w:tabs>
        <w:jc w:val="right"/>
        <w:rPr>
          <w:i/>
          <w:sz w:val="20"/>
          <w:szCs w:val="20"/>
        </w:rPr>
      </w:pPr>
      <w:r w:rsidRPr="007A0113">
        <w:rPr>
          <w:i/>
          <w:sz w:val="20"/>
          <w:szCs w:val="20"/>
        </w:rPr>
        <w:lastRenderedPageBreak/>
        <w:t>Anexa nr. 1</w:t>
      </w:r>
    </w:p>
    <w:p w14:paraId="4F771502" w14:textId="77777777" w:rsidR="00B34404" w:rsidRPr="007A0113" w:rsidRDefault="00B34404" w:rsidP="00B34404">
      <w:pPr>
        <w:tabs>
          <w:tab w:val="left" w:pos="2295"/>
        </w:tabs>
        <w:jc w:val="right"/>
        <w:rPr>
          <w:i/>
          <w:sz w:val="20"/>
          <w:szCs w:val="20"/>
        </w:rPr>
      </w:pPr>
      <w:r w:rsidRPr="007A0113">
        <w:rPr>
          <w:i/>
          <w:sz w:val="20"/>
          <w:szCs w:val="20"/>
        </w:rPr>
        <w:t>la Contractul nr. ___________</w:t>
      </w:r>
    </w:p>
    <w:p w14:paraId="266DDD5F" w14:textId="77777777" w:rsidR="00B34404" w:rsidRPr="007A0113" w:rsidRDefault="00B34404" w:rsidP="00B34404">
      <w:pPr>
        <w:tabs>
          <w:tab w:val="left" w:pos="2295"/>
        </w:tabs>
        <w:jc w:val="right"/>
        <w:rPr>
          <w:i/>
          <w:sz w:val="20"/>
          <w:szCs w:val="20"/>
        </w:rPr>
      </w:pPr>
      <w:r w:rsidRPr="007A0113">
        <w:rPr>
          <w:i/>
          <w:sz w:val="20"/>
          <w:szCs w:val="20"/>
        </w:rPr>
        <w:t>din „____”  _____ 20_______</w:t>
      </w:r>
    </w:p>
    <w:p w14:paraId="5FD251B6" w14:textId="77777777" w:rsidR="00B34404" w:rsidRPr="006F1798" w:rsidRDefault="00B34404" w:rsidP="00B34404">
      <w:pPr>
        <w:tabs>
          <w:tab w:val="left" w:pos="2295"/>
        </w:tabs>
        <w:jc w:val="both"/>
      </w:pPr>
    </w:p>
    <w:p w14:paraId="5160EEE6" w14:textId="77777777" w:rsidR="00B34404" w:rsidRPr="006F1798" w:rsidRDefault="00B34404" w:rsidP="00B34404">
      <w:pPr>
        <w:rPr>
          <w:i/>
        </w:rPr>
      </w:pPr>
    </w:p>
    <w:p w14:paraId="0EB9C560" w14:textId="77777777" w:rsidR="00B34404" w:rsidRPr="006F1798" w:rsidRDefault="00B34404" w:rsidP="00B34404">
      <w:pPr>
        <w:rPr>
          <w:i/>
        </w:rPr>
      </w:pPr>
    </w:p>
    <w:p w14:paraId="6C74E624" w14:textId="77777777" w:rsidR="00B34404" w:rsidRPr="006F1798" w:rsidRDefault="00B34404" w:rsidP="00B34404">
      <w:pPr>
        <w:rPr>
          <w:i/>
        </w:rPr>
      </w:pPr>
    </w:p>
    <w:p w14:paraId="5BADEBF0" w14:textId="2779E7DD" w:rsidR="00B34404" w:rsidRPr="006F1798" w:rsidRDefault="005A02BB" w:rsidP="00B34404">
      <w:pPr>
        <w:rPr>
          <w:i/>
        </w:rPr>
      </w:pPr>
      <w:r w:rsidRPr="006F1798">
        <w:rPr>
          <w:i/>
        </w:rPr>
        <w:t>Formularele de Deviz F</w:t>
      </w:r>
      <w:r w:rsidR="00CA7115" w:rsidRPr="006F1798">
        <w:rPr>
          <w:i/>
        </w:rPr>
        <w:t xml:space="preserve"> 7</w:t>
      </w:r>
      <w:r w:rsidRPr="006F1798">
        <w:rPr>
          <w:i/>
        </w:rPr>
        <w:t xml:space="preserve">, </w:t>
      </w:r>
      <w:r w:rsidR="00CA7115" w:rsidRPr="006F1798">
        <w:rPr>
          <w:i/>
        </w:rPr>
        <w:t>3</w:t>
      </w:r>
      <w:r w:rsidRPr="006F1798">
        <w:rPr>
          <w:i/>
        </w:rPr>
        <w:t xml:space="preserve">, </w:t>
      </w:r>
      <w:r w:rsidR="00CA7115" w:rsidRPr="006F1798">
        <w:rPr>
          <w:i/>
        </w:rPr>
        <w:t>5</w:t>
      </w:r>
    </w:p>
    <w:p w14:paraId="3A412F94" w14:textId="77777777" w:rsidR="00B34404" w:rsidRPr="006F1798" w:rsidRDefault="00B34404" w:rsidP="00B34404">
      <w:pPr>
        <w:rPr>
          <w:i/>
        </w:rPr>
      </w:pPr>
    </w:p>
    <w:p w14:paraId="71CB0EFD" w14:textId="77777777" w:rsidR="00B34404" w:rsidRPr="006F1798" w:rsidRDefault="00B34404" w:rsidP="00B34404">
      <w:pPr>
        <w:rPr>
          <w:i/>
        </w:rPr>
      </w:pPr>
    </w:p>
    <w:p w14:paraId="160AF207" w14:textId="77777777" w:rsidR="00B34404" w:rsidRPr="006F1798" w:rsidRDefault="00B34404" w:rsidP="00B34404">
      <w:pPr>
        <w:rPr>
          <w:i/>
        </w:rPr>
      </w:pPr>
    </w:p>
    <w:p w14:paraId="3CF3C298" w14:textId="77777777" w:rsidR="00B34404" w:rsidRPr="006F1798" w:rsidRDefault="00B34404" w:rsidP="00B34404">
      <w:pPr>
        <w:rPr>
          <w:i/>
        </w:rPr>
      </w:pPr>
    </w:p>
    <w:p w14:paraId="6E7D2911" w14:textId="77777777" w:rsidR="00B34404" w:rsidRPr="006F1798" w:rsidRDefault="00B34404" w:rsidP="00B34404">
      <w:pPr>
        <w:rPr>
          <w:i/>
        </w:rPr>
      </w:pPr>
    </w:p>
    <w:p w14:paraId="529D67F0" w14:textId="77777777" w:rsidR="00B34404" w:rsidRPr="006F1798" w:rsidRDefault="00B34404" w:rsidP="00B34404">
      <w:pPr>
        <w:rPr>
          <w:i/>
        </w:rPr>
      </w:pPr>
    </w:p>
    <w:p w14:paraId="7BA93847" w14:textId="77777777" w:rsidR="00B34404" w:rsidRPr="007A0113" w:rsidRDefault="00B34404" w:rsidP="00B34404">
      <w:pPr>
        <w:tabs>
          <w:tab w:val="left" w:pos="2295"/>
        </w:tabs>
        <w:jc w:val="right"/>
        <w:rPr>
          <w:i/>
          <w:sz w:val="20"/>
          <w:szCs w:val="20"/>
        </w:rPr>
      </w:pPr>
      <w:r w:rsidRPr="007A0113">
        <w:rPr>
          <w:i/>
          <w:sz w:val="20"/>
          <w:szCs w:val="20"/>
        </w:rPr>
        <w:t>Anexa nr. 2</w:t>
      </w:r>
    </w:p>
    <w:p w14:paraId="25E0F0AF" w14:textId="77777777" w:rsidR="00B34404" w:rsidRPr="007A0113" w:rsidRDefault="00B34404" w:rsidP="00B34404">
      <w:pPr>
        <w:tabs>
          <w:tab w:val="left" w:pos="2295"/>
        </w:tabs>
        <w:jc w:val="right"/>
        <w:rPr>
          <w:i/>
          <w:sz w:val="20"/>
          <w:szCs w:val="20"/>
        </w:rPr>
      </w:pPr>
      <w:r w:rsidRPr="007A0113">
        <w:rPr>
          <w:i/>
          <w:sz w:val="20"/>
          <w:szCs w:val="20"/>
        </w:rPr>
        <w:t>la Contractul nr. ___________</w:t>
      </w:r>
    </w:p>
    <w:p w14:paraId="417E2AD6" w14:textId="77777777" w:rsidR="00B34404" w:rsidRPr="007A0113" w:rsidRDefault="00B34404" w:rsidP="00B34404">
      <w:pPr>
        <w:jc w:val="right"/>
        <w:rPr>
          <w:i/>
          <w:sz w:val="20"/>
          <w:szCs w:val="20"/>
        </w:rPr>
      </w:pPr>
      <w:r w:rsidRPr="007A0113">
        <w:rPr>
          <w:i/>
          <w:sz w:val="20"/>
          <w:szCs w:val="20"/>
        </w:rPr>
        <w:t>din „____”  _____ 20_______</w:t>
      </w:r>
    </w:p>
    <w:p w14:paraId="203E359A" w14:textId="77777777" w:rsidR="00B34404" w:rsidRPr="006F1798" w:rsidRDefault="00B34404" w:rsidP="00B34404">
      <w:pPr>
        <w:jc w:val="center"/>
        <w:rPr>
          <w:b/>
          <w:bCs/>
          <w:i/>
          <w:lang w:bidi="ro-RO"/>
        </w:rPr>
      </w:pPr>
    </w:p>
    <w:p w14:paraId="0D9B10F7" w14:textId="77777777" w:rsidR="00B34404" w:rsidRPr="006F1798" w:rsidRDefault="00B34404" w:rsidP="00B34404">
      <w:pPr>
        <w:jc w:val="center"/>
        <w:rPr>
          <w:b/>
          <w:bCs/>
          <w:iCs/>
          <w:lang w:bidi="ro-RO"/>
        </w:rPr>
      </w:pPr>
    </w:p>
    <w:p w14:paraId="385E6F1F" w14:textId="77777777" w:rsidR="00662CC6" w:rsidRPr="006F1798" w:rsidRDefault="00662CC6" w:rsidP="00B34404">
      <w:pPr>
        <w:jc w:val="center"/>
        <w:rPr>
          <w:b/>
          <w:bCs/>
          <w:iCs/>
          <w:lang w:bidi="ro-RO"/>
        </w:rPr>
      </w:pPr>
    </w:p>
    <w:p w14:paraId="521F1AFB" w14:textId="1EE80D94" w:rsidR="00662CC6" w:rsidRPr="006F1798" w:rsidRDefault="00662CC6" w:rsidP="00B34404">
      <w:pPr>
        <w:jc w:val="center"/>
        <w:rPr>
          <w:b/>
          <w:bCs/>
          <w:iCs/>
          <w:lang w:bidi="ro-RO"/>
        </w:rPr>
      </w:pPr>
    </w:p>
    <w:p w14:paraId="10E69A2B" w14:textId="475A81EE" w:rsidR="00B34404" w:rsidRPr="006F1798" w:rsidRDefault="00B34404" w:rsidP="007A0113">
      <w:pPr>
        <w:jc w:val="center"/>
        <w:rPr>
          <w:b/>
          <w:bCs/>
          <w:iCs/>
          <w:lang w:bidi="ro-RO"/>
        </w:rPr>
      </w:pPr>
      <w:r w:rsidRPr="006F1798">
        <w:rPr>
          <w:b/>
          <w:bCs/>
          <w:iCs/>
          <w:lang w:bidi="ro-RO"/>
        </w:rPr>
        <w:t>GRAFIC DE EXECUTARE A LUCRĂRILOR</w:t>
      </w:r>
    </w:p>
    <w:p w14:paraId="71C6006E" w14:textId="77777777" w:rsidR="00B34404" w:rsidRPr="006F1798" w:rsidRDefault="00B34404" w:rsidP="00B34404">
      <w:pPr>
        <w:rPr>
          <w:i/>
        </w:rPr>
      </w:pPr>
    </w:p>
    <w:p w14:paraId="392AF257" w14:textId="77777777" w:rsidR="00B34404" w:rsidRPr="006F1798" w:rsidRDefault="00B34404" w:rsidP="00B34404">
      <w:pPr>
        <w:rPr>
          <w:i/>
        </w:rPr>
      </w:pPr>
    </w:p>
    <w:p w14:paraId="7DA0BCFC" w14:textId="77777777" w:rsidR="00B34404" w:rsidRPr="006F1798" w:rsidRDefault="00B34404" w:rsidP="000C5DFB">
      <w:pPr>
        <w:jc w:val="right"/>
      </w:pPr>
    </w:p>
    <w:sectPr w:rsidR="00B34404" w:rsidRPr="006F1798" w:rsidSect="00513101">
      <w:footerReference w:type="default" r:id="rId8"/>
      <w:pgSz w:w="11906" w:h="16838"/>
      <w:pgMar w:top="851" w:right="1440" w:bottom="426" w:left="1276" w:header="708" w:footer="4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2CF60" w14:textId="77777777" w:rsidR="00CB0B64" w:rsidRDefault="00CB0B64" w:rsidP="00A20ACF">
      <w:r>
        <w:separator/>
      </w:r>
    </w:p>
  </w:endnote>
  <w:endnote w:type="continuationSeparator" w:id="0">
    <w:p w14:paraId="5E15B34B" w14:textId="77777777" w:rsidR="00CB0B64" w:rsidRDefault="00CB0B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C5B16" w14:textId="77777777" w:rsidR="00CB0B64" w:rsidRDefault="00CB0B64" w:rsidP="00A20ACF">
      <w:r>
        <w:separator/>
      </w:r>
    </w:p>
  </w:footnote>
  <w:footnote w:type="continuationSeparator" w:id="0">
    <w:p w14:paraId="22D83329" w14:textId="77777777" w:rsidR="00CB0B64" w:rsidRDefault="00CB0B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3"/>
  </w:num>
  <w:num w:numId="4">
    <w:abstractNumId w:val="22"/>
  </w:num>
  <w:num w:numId="5">
    <w:abstractNumId w:val="10"/>
  </w:num>
  <w:num w:numId="6">
    <w:abstractNumId w:val="13"/>
  </w:num>
  <w:num w:numId="7">
    <w:abstractNumId w:val="12"/>
  </w:num>
  <w:num w:numId="8">
    <w:abstractNumId w:val="6"/>
  </w:num>
  <w:num w:numId="9">
    <w:abstractNumId w:val="21"/>
  </w:num>
  <w:num w:numId="10">
    <w:abstractNumId w:val="8"/>
  </w:num>
  <w:num w:numId="11">
    <w:abstractNumId w:val="16"/>
  </w:num>
  <w:num w:numId="12">
    <w:abstractNumId w:val="17"/>
  </w:num>
  <w:num w:numId="13">
    <w:abstractNumId w:val="28"/>
  </w:num>
  <w:num w:numId="14">
    <w:abstractNumId w:val="20"/>
  </w:num>
  <w:num w:numId="15">
    <w:abstractNumId w:val="19"/>
  </w:num>
  <w:num w:numId="16">
    <w:abstractNumId w:val="24"/>
  </w:num>
  <w:num w:numId="17">
    <w:abstractNumId w:val="15"/>
  </w:num>
  <w:num w:numId="18">
    <w:abstractNumId w:val="9"/>
  </w:num>
  <w:num w:numId="1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5"/>
  </w:num>
  <w:num w:numId="25">
    <w:abstractNumId w:val="14"/>
  </w:num>
  <w:num w:numId="26">
    <w:abstractNumId w:val="7"/>
  </w:num>
  <w:num w:numId="27">
    <w:abstractNumId w:val="25"/>
  </w:num>
  <w:num w:numId="28">
    <w:abstractNumId w:val="1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activeWritingStyle w:appName="MSWord" w:lang="it-IT"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2DE1"/>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E4D"/>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3DB0"/>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3671"/>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3D5"/>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37CC"/>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97022"/>
    <w:rsid w:val="004A1C90"/>
    <w:rsid w:val="004A2D32"/>
    <w:rsid w:val="004A463F"/>
    <w:rsid w:val="004A4AF2"/>
    <w:rsid w:val="004A4CB4"/>
    <w:rsid w:val="004A543A"/>
    <w:rsid w:val="004A582E"/>
    <w:rsid w:val="004A5F0C"/>
    <w:rsid w:val="004A69C2"/>
    <w:rsid w:val="004A7FEE"/>
    <w:rsid w:val="004B0051"/>
    <w:rsid w:val="004B097F"/>
    <w:rsid w:val="004B0F2F"/>
    <w:rsid w:val="004B16DD"/>
    <w:rsid w:val="004B349A"/>
    <w:rsid w:val="004B36EF"/>
    <w:rsid w:val="004B3A83"/>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F"/>
    <w:rsid w:val="004F77F1"/>
    <w:rsid w:val="004F7F09"/>
    <w:rsid w:val="004F7FF9"/>
    <w:rsid w:val="005005A8"/>
    <w:rsid w:val="00502EFF"/>
    <w:rsid w:val="00507348"/>
    <w:rsid w:val="005076B6"/>
    <w:rsid w:val="005113AD"/>
    <w:rsid w:val="005124FD"/>
    <w:rsid w:val="00513101"/>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4AC9"/>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4EBC"/>
    <w:rsid w:val="00585937"/>
    <w:rsid w:val="00590C16"/>
    <w:rsid w:val="00590EDE"/>
    <w:rsid w:val="00590F43"/>
    <w:rsid w:val="00592775"/>
    <w:rsid w:val="00593D34"/>
    <w:rsid w:val="005970D4"/>
    <w:rsid w:val="00597903"/>
    <w:rsid w:val="005A02BB"/>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38E"/>
    <w:rsid w:val="0060057B"/>
    <w:rsid w:val="00600941"/>
    <w:rsid w:val="006009B2"/>
    <w:rsid w:val="0060188C"/>
    <w:rsid w:val="00601A5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BFA"/>
    <w:rsid w:val="006537B3"/>
    <w:rsid w:val="00653E70"/>
    <w:rsid w:val="00657833"/>
    <w:rsid w:val="006620F8"/>
    <w:rsid w:val="00662CC6"/>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583B"/>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1798"/>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0113"/>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4AB0"/>
    <w:rsid w:val="008050A6"/>
    <w:rsid w:val="00805514"/>
    <w:rsid w:val="00805531"/>
    <w:rsid w:val="008056B7"/>
    <w:rsid w:val="0080642E"/>
    <w:rsid w:val="00806E2B"/>
    <w:rsid w:val="00810DA0"/>
    <w:rsid w:val="00811CD9"/>
    <w:rsid w:val="00812A22"/>
    <w:rsid w:val="0081429B"/>
    <w:rsid w:val="00814436"/>
    <w:rsid w:val="00816026"/>
    <w:rsid w:val="008168FD"/>
    <w:rsid w:val="00817031"/>
    <w:rsid w:val="00817E55"/>
    <w:rsid w:val="008202F4"/>
    <w:rsid w:val="00821779"/>
    <w:rsid w:val="00823E71"/>
    <w:rsid w:val="008260DA"/>
    <w:rsid w:val="0082679F"/>
    <w:rsid w:val="0083019C"/>
    <w:rsid w:val="0083498A"/>
    <w:rsid w:val="00835D86"/>
    <w:rsid w:val="008373B7"/>
    <w:rsid w:val="008374FB"/>
    <w:rsid w:val="00837672"/>
    <w:rsid w:val="00837D1C"/>
    <w:rsid w:val="00840073"/>
    <w:rsid w:val="008410D8"/>
    <w:rsid w:val="00843F26"/>
    <w:rsid w:val="008449C1"/>
    <w:rsid w:val="00844D3D"/>
    <w:rsid w:val="00845320"/>
    <w:rsid w:val="0084605E"/>
    <w:rsid w:val="008506F1"/>
    <w:rsid w:val="00850DBC"/>
    <w:rsid w:val="00852228"/>
    <w:rsid w:val="00852DB5"/>
    <w:rsid w:val="00853139"/>
    <w:rsid w:val="008533B1"/>
    <w:rsid w:val="008543AB"/>
    <w:rsid w:val="00854D4E"/>
    <w:rsid w:val="008612A7"/>
    <w:rsid w:val="00862010"/>
    <w:rsid w:val="00863AAB"/>
    <w:rsid w:val="00864A45"/>
    <w:rsid w:val="00864B75"/>
    <w:rsid w:val="0086547A"/>
    <w:rsid w:val="00867DA9"/>
    <w:rsid w:val="008726D2"/>
    <w:rsid w:val="008727AD"/>
    <w:rsid w:val="00873EA6"/>
    <w:rsid w:val="00873EEA"/>
    <w:rsid w:val="0087425A"/>
    <w:rsid w:val="00875CFC"/>
    <w:rsid w:val="00877B36"/>
    <w:rsid w:val="00877F7A"/>
    <w:rsid w:val="00880757"/>
    <w:rsid w:val="00881C9F"/>
    <w:rsid w:val="00881F14"/>
    <w:rsid w:val="00883577"/>
    <w:rsid w:val="00892692"/>
    <w:rsid w:val="00892A6D"/>
    <w:rsid w:val="00893327"/>
    <w:rsid w:val="0089355B"/>
    <w:rsid w:val="008944D9"/>
    <w:rsid w:val="0089513B"/>
    <w:rsid w:val="00895A89"/>
    <w:rsid w:val="00896119"/>
    <w:rsid w:val="008967F0"/>
    <w:rsid w:val="00897C3B"/>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000"/>
    <w:rsid w:val="008D2C5A"/>
    <w:rsid w:val="008D4C0D"/>
    <w:rsid w:val="008D52DF"/>
    <w:rsid w:val="008D54D3"/>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287F"/>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9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643"/>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37A51"/>
    <w:rsid w:val="00A42299"/>
    <w:rsid w:val="00A441E3"/>
    <w:rsid w:val="00A4474E"/>
    <w:rsid w:val="00A45123"/>
    <w:rsid w:val="00A50D0A"/>
    <w:rsid w:val="00A51C4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D27"/>
    <w:rsid w:val="00A946E0"/>
    <w:rsid w:val="00A953D2"/>
    <w:rsid w:val="00A95F25"/>
    <w:rsid w:val="00A96BD5"/>
    <w:rsid w:val="00AA1251"/>
    <w:rsid w:val="00AA1372"/>
    <w:rsid w:val="00AA3E12"/>
    <w:rsid w:val="00AA4497"/>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0B6"/>
    <w:rsid w:val="00AE1523"/>
    <w:rsid w:val="00AE1AD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990"/>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4153"/>
    <w:rsid w:val="00B74B04"/>
    <w:rsid w:val="00B75A38"/>
    <w:rsid w:val="00B76D90"/>
    <w:rsid w:val="00B77248"/>
    <w:rsid w:val="00B777DC"/>
    <w:rsid w:val="00B81043"/>
    <w:rsid w:val="00B8384B"/>
    <w:rsid w:val="00B85E65"/>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00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22C0"/>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115"/>
    <w:rsid w:val="00CA7EF1"/>
    <w:rsid w:val="00CB0AEA"/>
    <w:rsid w:val="00CB0B64"/>
    <w:rsid w:val="00CB0CC6"/>
    <w:rsid w:val="00CB0DDA"/>
    <w:rsid w:val="00CB2E68"/>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17633"/>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C8"/>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54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E54AB-A0BC-4EEE-8676-27F3011AE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8706</Words>
  <Characters>49629</Characters>
  <Application>Microsoft Office Word</Application>
  <DocSecurity>0</DocSecurity>
  <Lines>413</Lines>
  <Paragraphs>116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2023-08-02T15:00:00Z</cp:lastPrinted>
  <dcterms:created xsi:type="dcterms:W3CDTF">2025-08-22T12:02:00Z</dcterms:created>
  <dcterms:modified xsi:type="dcterms:W3CDTF">2025-08-22T12:55:00Z</dcterms:modified>
</cp:coreProperties>
</file>