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52766">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52766">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52766">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52766">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52766">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52766">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52766">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52766">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52766">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52766">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52766">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52766">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52766">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52766">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52766">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52766">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52766">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52766">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52766">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52766">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52766">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52766">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52766">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52766">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52766">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52766">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52766">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52766">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52766">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52766">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52766">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52766">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52766">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52766">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52766">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5787C" w:rsidP="00352766">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52766">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52766">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52766">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52766">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52766">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52766">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52766">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52766">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52766">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52766">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52766">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52766">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52766">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5276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5276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5276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5276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52766">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351A11" w:rsidRDefault="000E4D7D" w:rsidP="009F1E2C">
      <w:pPr>
        <w:pStyle w:val="af2"/>
        <w:shd w:val="clear" w:color="auto" w:fill="FFFFFF"/>
        <w:tabs>
          <w:tab w:val="left" w:pos="-284"/>
        </w:tabs>
        <w:ind w:left="-284" w:firstLine="284"/>
        <w:rPr>
          <w:color w:val="000000" w:themeColor="text1"/>
          <w:lang w:val="en-US" w:eastAsia="it-IT"/>
        </w:rPr>
      </w:pPr>
      <w:r w:rsidRPr="00351A11">
        <w:rPr>
          <w:b/>
          <w:color w:val="000000" w:themeColor="text1"/>
          <w:lang w:val="en-US"/>
        </w:rPr>
        <w:t>9</w:t>
      </w:r>
      <w:r w:rsidR="0024699C" w:rsidRPr="00351A11">
        <w:rPr>
          <w:b/>
          <w:color w:val="000000" w:themeColor="text1"/>
          <w:lang w:val="en-US"/>
        </w:rPr>
        <w:t>8</w:t>
      </w:r>
      <w:r w:rsidR="00B00190" w:rsidRPr="00351A11">
        <w:rPr>
          <w:b/>
          <w:color w:val="000000" w:themeColor="text1"/>
          <w:lang w:val="en-US"/>
        </w:rPr>
        <w:t xml:space="preserve">. </w:t>
      </w:r>
      <w:r w:rsidR="009C11B3" w:rsidRPr="00351A11">
        <w:rPr>
          <w:b/>
          <w:color w:val="000000" w:themeColor="text1"/>
          <w:lang w:val="en-US"/>
        </w:rPr>
        <w:t xml:space="preserve"> </w:t>
      </w:r>
      <w:r w:rsidR="00B00190" w:rsidRPr="00351A1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352766">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352766">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352766">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352766">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42467574"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B71FC6" w:rsidRPr="00B338C0">
        <w:rPr>
          <w:b/>
          <w:noProof w:val="0"/>
          <w:sz w:val="26"/>
          <w:szCs w:val="26"/>
          <w:u w:val="single"/>
        </w:rPr>
        <w:t xml:space="preserve">Lucrărilor de reparație </w:t>
      </w:r>
      <w:r w:rsidR="009273CF" w:rsidRPr="00B338C0">
        <w:rPr>
          <w:b/>
          <w:noProof w:val="0"/>
          <w:sz w:val="26"/>
          <w:szCs w:val="26"/>
          <w:u w:val="single"/>
        </w:rPr>
        <w:t>curentă-</w:t>
      </w:r>
      <w:r w:rsidR="009273CF" w:rsidRPr="00B338C0">
        <w:rPr>
          <w:b/>
          <w:sz w:val="26"/>
          <w:szCs w:val="26"/>
          <w:u w:val="single"/>
        </w:rPr>
        <w:t xml:space="preserve"> izolare termică a fasadului blocului administrativ</w:t>
      </w:r>
      <w:r w:rsidR="009273CF" w:rsidRPr="00B338C0">
        <w:rPr>
          <w:b/>
          <w:noProof w:val="0"/>
          <w:sz w:val="26"/>
          <w:szCs w:val="26"/>
          <w:u w:val="single"/>
          <w:lang w:eastAsia="ru-RU"/>
        </w:rPr>
        <w:t xml:space="preserve"> din Unitatea Specială </w:t>
      </w:r>
      <w:r w:rsidR="009273CF" w:rsidRPr="00B338C0">
        <w:rPr>
          <w:b/>
          <w:bCs/>
          <w:noProof w:val="0"/>
          <w:sz w:val="26"/>
          <w:szCs w:val="26"/>
          <w:u w:val="single"/>
          <w:lang w:val="en-US" w:eastAsia="ru-RU"/>
        </w:rPr>
        <w:t>Sîngerei</w:t>
      </w:r>
      <w:r w:rsidR="009273CF"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w:t>
      </w:r>
      <w:r w:rsidR="00B71FC6" w:rsidRPr="00B71FC6">
        <w:rPr>
          <w:rFonts w:eastAsia="Calibri"/>
          <w:b/>
          <w:noProof w:val="0"/>
          <w:color w:val="000000"/>
        </w:rPr>
        <w:t xml:space="preserve"> </w:t>
      </w:r>
      <w:r w:rsidR="00B71FC6" w:rsidRPr="00B71FC6">
        <w:rPr>
          <w:rFonts w:eastAsia="Calibri"/>
          <w:b/>
          <w:noProof w:val="0"/>
          <w:color w:val="000000"/>
          <w:u w:val="single"/>
        </w:rPr>
        <w:t>Cererii Ofertelor de Preţuri</w:t>
      </w:r>
      <w:r w:rsidR="00B71FC6" w:rsidRPr="00FF430B">
        <w:rPr>
          <w:b/>
          <w:noProof w:val="0"/>
          <w:lang w:eastAsia="ru-RU"/>
        </w:rPr>
        <w:t xml:space="preserve"> </w:t>
      </w:r>
      <w:r w:rsidRPr="00FF430B">
        <w:rPr>
          <w:b/>
          <w:noProof w:val="0"/>
          <w:lang w:eastAsia="ru-RU"/>
        </w:rPr>
        <w:t>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A055449" w14:textId="199F5367" w:rsidR="00BE362C" w:rsidRPr="00B71FC6" w:rsidRDefault="00BE362C" w:rsidP="00352766">
      <w:pPr>
        <w:numPr>
          <w:ilvl w:val="0"/>
          <w:numId w:val="23"/>
        </w:numPr>
        <w:shd w:val="clear" w:color="auto" w:fill="FFFFFF" w:themeFill="background1"/>
        <w:tabs>
          <w:tab w:val="left" w:pos="284"/>
          <w:tab w:val="right" w:pos="9531"/>
        </w:tabs>
        <w:spacing w:before="120"/>
        <w:ind w:left="284" w:hanging="284"/>
        <w:rPr>
          <w:b/>
          <w:noProof w:val="0"/>
          <w:sz w:val="28"/>
          <w:szCs w:val="28"/>
          <w:u w:val="single"/>
          <w:lang w:eastAsia="ru-RU"/>
        </w:rPr>
      </w:pPr>
      <w:r w:rsidRPr="00FF430B">
        <w:rPr>
          <w:b/>
          <w:noProof w:val="0"/>
          <w:lang w:eastAsia="ru-RU"/>
        </w:rPr>
        <w:t xml:space="preserve">Denumirea autorității contractante: </w:t>
      </w:r>
      <w:r w:rsidR="00B71FC6" w:rsidRPr="00B71FC6">
        <w:rPr>
          <w:b/>
          <w:noProof w:val="0"/>
          <w:sz w:val="28"/>
          <w:szCs w:val="28"/>
          <w:u w:val="single"/>
        </w:rPr>
        <w:t xml:space="preserve">Serviciul  Special  pentru Influienţe   Active asupra   Proceselor   Hidrometeorologice  </w:t>
      </w:r>
    </w:p>
    <w:p w14:paraId="797F5925" w14:textId="59754D7D" w:rsidR="00BE362C" w:rsidRPr="00FF430B" w:rsidRDefault="00BE362C" w:rsidP="00352766">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B71FC6" w:rsidRPr="00B71FC6">
        <w:rPr>
          <w:b/>
          <w:i/>
          <w:noProof w:val="0"/>
          <w:sz w:val="28"/>
          <w:szCs w:val="28"/>
          <w:u w:val="single"/>
        </w:rPr>
        <w:t>1003600094438</w:t>
      </w:r>
      <w:r w:rsidRPr="00B71FC6">
        <w:rPr>
          <w:b/>
          <w:noProof w:val="0"/>
          <w:sz w:val="28"/>
          <w:szCs w:val="28"/>
          <w:u w:val="single"/>
          <w:shd w:val="clear" w:color="auto" w:fill="FFFFFF" w:themeFill="background1"/>
          <w:lang w:eastAsia="ru-RU"/>
        </w:rPr>
        <w:t>_</w:t>
      </w:r>
      <w:r w:rsidRPr="00FF430B">
        <w:rPr>
          <w:b/>
          <w:noProof w:val="0"/>
          <w:shd w:val="clear" w:color="auto" w:fill="FFFFFF" w:themeFill="background1"/>
          <w:lang w:eastAsia="ru-RU"/>
        </w:rPr>
        <w:t>_________________________________________</w:t>
      </w:r>
    </w:p>
    <w:p w14:paraId="258BDE79" w14:textId="48C697BD" w:rsidR="00BE362C" w:rsidRPr="00FF430B" w:rsidRDefault="00BE362C" w:rsidP="00352766">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B71FC6" w:rsidRPr="00B71FC6">
        <w:rPr>
          <w:rFonts w:eastAsia="Calibri"/>
          <w:b/>
          <w:noProof w:val="0"/>
          <w:color w:val="000000"/>
          <w:u w:val="single"/>
        </w:rPr>
        <w:t>MD-2043, mun. Chișinău, str. Grenoble 193</w:t>
      </w:r>
      <w:r w:rsidR="00B71FC6" w:rsidRPr="00B71FC6">
        <w:rPr>
          <w:rFonts w:eastAsia="Calibri"/>
          <w:b/>
          <w:noProof w:val="0"/>
          <w:color w:val="000000"/>
          <w:shd w:val="clear" w:color="auto" w:fill="EAF8F9"/>
        </w:rPr>
        <w:t>.</w:t>
      </w:r>
      <w:r w:rsidR="00B71FC6" w:rsidRPr="00B71FC6">
        <w:rPr>
          <w:rFonts w:eastAsia="Calibri"/>
          <w:b/>
          <w:noProof w:val="0"/>
          <w:color w:val="000000"/>
          <w:u w:val="single"/>
          <w:shd w:val="clear" w:color="auto" w:fill="EAF8F9"/>
        </w:rPr>
        <w:t xml:space="preserve"> </w:t>
      </w:r>
      <w:r w:rsidRPr="00FF430B">
        <w:rPr>
          <w:b/>
          <w:noProof w:val="0"/>
          <w:shd w:val="clear" w:color="auto" w:fill="FFFFFF" w:themeFill="background1"/>
          <w:lang w:eastAsia="ru-RU"/>
        </w:rPr>
        <w:t>______</w:t>
      </w:r>
    </w:p>
    <w:p w14:paraId="01E28F85" w14:textId="6D58480F" w:rsidR="00BE362C" w:rsidRPr="00FF430B" w:rsidRDefault="00BE362C" w:rsidP="00352766">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B71FC6" w:rsidRPr="00B71FC6">
        <w:rPr>
          <w:rFonts w:eastAsia="Calibri"/>
          <w:b/>
          <w:noProof w:val="0"/>
          <w:color w:val="000000"/>
        </w:rPr>
        <w:t xml:space="preserve">: </w:t>
      </w:r>
      <w:r w:rsidR="00B71FC6" w:rsidRPr="00B71FC6">
        <w:rPr>
          <w:b/>
          <w:noProof w:val="0"/>
          <w:color w:val="000000"/>
          <w:lang w:eastAsia="ru-RU"/>
        </w:rPr>
        <w:t>022 403-472;</w:t>
      </w:r>
      <w:r w:rsidR="00B71FC6" w:rsidRPr="00B71FC6">
        <w:rPr>
          <w:b/>
          <w:noProof w:val="0"/>
          <w:color w:val="000000"/>
          <w:u w:val="single"/>
          <w:lang w:eastAsia="ru-RU"/>
        </w:rPr>
        <w:t xml:space="preserve"> </w:t>
      </w:r>
      <w:r w:rsidR="00B71FC6" w:rsidRPr="00B71FC6">
        <w:rPr>
          <w:rFonts w:eastAsia="Calibri"/>
          <w:b/>
          <w:noProof w:val="0"/>
          <w:color w:val="000000"/>
        </w:rPr>
        <w:t>022 403-412; fax: 022 769-535.</w:t>
      </w:r>
    </w:p>
    <w:p w14:paraId="6BA88056" w14:textId="2F4442E6" w:rsidR="00BE362C" w:rsidRPr="00FF430B" w:rsidRDefault="00BE362C" w:rsidP="00352766">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B338C0">
        <w:rPr>
          <w:b/>
          <w:noProof w:val="0"/>
          <w:shd w:val="clear" w:color="auto" w:fill="FFFFFF" w:themeFill="background1"/>
          <w:lang w:eastAsia="ru-RU"/>
        </w:rPr>
        <w:t>www.antigrindina.md</w:t>
      </w:r>
    </w:p>
    <w:p w14:paraId="3A5044BA" w14:textId="77777777" w:rsidR="00BE362C" w:rsidRPr="00FF430B" w:rsidRDefault="00BE362C" w:rsidP="00352766">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1A945A82" w:rsidR="00BE362C" w:rsidRPr="00B71FC6" w:rsidRDefault="00B71FC6" w:rsidP="00B71FC6">
      <w:pPr>
        <w:spacing w:after="120"/>
        <w:ind w:left="360" w:hanging="360"/>
        <w:rPr>
          <w:rFonts w:eastAsia="Calibri"/>
          <w:color w:val="000000"/>
        </w:rPr>
      </w:pPr>
      <w:r>
        <w:rPr>
          <w:b/>
          <w:lang w:eastAsia="ru-RU"/>
        </w:rPr>
        <w:t>7.</w:t>
      </w:r>
      <w:r w:rsidR="00BE362C" w:rsidRPr="00B71FC6">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B71FC6">
        <w:rPr>
          <w:rFonts w:eastAsia="Calibri"/>
          <w:b/>
          <w:color w:val="000000"/>
        </w:rPr>
        <w:t xml:space="preserve"> Instituţia bugetară „Serviciul Special pentru Influențe active Asupra Proceselor Hidrometeorologice”, subordonată Ministerului Agriculturii, Dezvoltării Regionale și Mediului, este abilitată cu funcţii de organ naţional în domeniul influenţelor active asupra proceselor meteorologice şi altor procese geofizice</w:t>
      </w:r>
      <w:r w:rsidRPr="00B71FC6">
        <w:rPr>
          <w:rFonts w:eastAsia="Calibri"/>
          <w:bCs/>
          <w:color w:val="000000"/>
          <w:shd w:val="clear" w:color="auto" w:fill="FFFFFF"/>
        </w:rPr>
        <w:t>.</w:t>
      </w:r>
    </w:p>
    <w:p w14:paraId="4B18AC82" w14:textId="77777777" w:rsidR="00BE362C" w:rsidRPr="00FF430B" w:rsidRDefault="00BE362C" w:rsidP="00352766">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71FC6" w:rsidRPr="00EC30C2" w14:paraId="49A0E54F" w14:textId="77777777" w:rsidTr="00B71F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C418424" w14:textId="3FDB4960" w:rsidR="00B71FC6" w:rsidRPr="00FF430B" w:rsidRDefault="00B71FC6" w:rsidP="00BE362C">
            <w:pPr>
              <w:shd w:val="clear" w:color="auto" w:fill="FFFFFF" w:themeFill="background1"/>
              <w:spacing w:before="120"/>
              <w:jc w:val="center"/>
              <w:rPr>
                <w:noProof w:val="0"/>
                <w:sz w:val="20"/>
                <w:szCs w:val="20"/>
                <w:lang w:eastAsia="ru-RU"/>
              </w:rPr>
            </w:pPr>
            <w:r>
              <w:rPr>
                <w:color w:val="000000"/>
                <w:sz w:val="20"/>
                <w:szCs w:val="20"/>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8773EFB" w14:textId="2F1F2206" w:rsidR="00B71FC6" w:rsidRPr="00FF430B" w:rsidRDefault="00B71FC6" w:rsidP="009273CF">
            <w:pPr>
              <w:shd w:val="clear" w:color="auto" w:fill="FFFFFF" w:themeFill="background1"/>
              <w:spacing w:before="120"/>
              <w:jc w:val="center"/>
              <w:rPr>
                <w:noProof w:val="0"/>
                <w:sz w:val="20"/>
                <w:szCs w:val="20"/>
                <w:lang w:eastAsia="ru-RU"/>
              </w:rPr>
            </w:pPr>
            <w:r w:rsidRPr="00FF659E">
              <w:rPr>
                <w:b/>
                <w:sz w:val="18"/>
                <w:szCs w:val="18"/>
              </w:rPr>
              <w:t>45</w:t>
            </w:r>
            <w:r w:rsidR="009273CF">
              <w:rPr>
                <w:b/>
                <w:sz w:val="18"/>
                <w:szCs w:val="18"/>
              </w:rPr>
              <w:t>321</w:t>
            </w:r>
            <w:r w:rsidRPr="00FF659E">
              <w:rPr>
                <w:b/>
                <w:sz w:val="18"/>
                <w:szCs w:val="18"/>
              </w:rPr>
              <w:t>000-</w:t>
            </w:r>
            <w:r w:rsidR="009273CF">
              <w:rPr>
                <w:b/>
                <w:sz w:val="18"/>
                <w:szCs w:val="18"/>
              </w:rPr>
              <w:t>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B7FE3A" w14:textId="391CA966" w:rsidR="00B71FC6" w:rsidRPr="00FF430B" w:rsidRDefault="009273CF" w:rsidP="009273CF">
            <w:pPr>
              <w:shd w:val="clear" w:color="auto" w:fill="FFFFFF" w:themeFill="background1"/>
              <w:spacing w:before="120"/>
              <w:jc w:val="center"/>
              <w:rPr>
                <w:i/>
                <w:noProof w:val="0"/>
                <w:sz w:val="20"/>
                <w:szCs w:val="20"/>
                <w:lang w:eastAsia="ru-RU"/>
              </w:rPr>
            </w:pPr>
            <w:r w:rsidRPr="009273CF">
              <w:rPr>
                <w:b/>
                <w:sz w:val="20"/>
                <w:szCs w:val="20"/>
                <w:lang w:eastAsia="ru-RU"/>
              </w:rPr>
              <w:t>Lucrări de reparație curentă- izolare termică a fasadului blocului administrativ din Unitatea Specială Sîngerei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A09EC9" w14:textId="1A36E24C" w:rsidR="00B71FC6" w:rsidRPr="00FF430B" w:rsidRDefault="00B71FC6" w:rsidP="00BE362C">
            <w:pPr>
              <w:shd w:val="clear" w:color="auto" w:fill="FFFFFF" w:themeFill="background1"/>
              <w:spacing w:before="120"/>
              <w:jc w:val="center"/>
              <w:rPr>
                <w:noProof w:val="0"/>
                <w:sz w:val="20"/>
                <w:szCs w:val="20"/>
                <w:lang w:eastAsia="ru-RU"/>
              </w:rPr>
            </w:pPr>
            <w:r>
              <w:rPr>
                <w:color w:val="000000"/>
                <w:sz w:val="20"/>
                <w:szCs w:val="20"/>
              </w:rPr>
              <w:t>Caiet de sarcini</w:t>
            </w:r>
            <w:r w:rsidRPr="00DA4FE5">
              <w:rPr>
                <w:color w:val="000000"/>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EF842D6" w14:textId="469446BD" w:rsidR="00B71FC6" w:rsidRPr="00FF430B" w:rsidRDefault="00B71FC6" w:rsidP="00BE362C">
            <w:pPr>
              <w:shd w:val="clear" w:color="auto" w:fill="FFFFFF" w:themeFill="background1"/>
              <w:spacing w:before="120"/>
              <w:jc w:val="center"/>
              <w:rPr>
                <w:noProof w:val="0"/>
                <w:sz w:val="20"/>
                <w:szCs w:val="20"/>
                <w:lang w:eastAsia="ru-RU"/>
              </w:rPr>
            </w:pPr>
            <w:r>
              <w:rPr>
                <w:color w:val="000000"/>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6AA54A" w14:textId="77777777" w:rsidR="00B71FC6" w:rsidRPr="00BA483B" w:rsidRDefault="00B71FC6" w:rsidP="00352766">
            <w:pPr>
              <w:spacing w:after="120"/>
              <w:jc w:val="both"/>
              <w:rPr>
                <w:sz w:val="20"/>
                <w:szCs w:val="20"/>
              </w:rPr>
            </w:pPr>
            <w:r w:rsidRPr="00BA483B">
              <w:rPr>
                <w:color w:val="000000"/>
                <w:sz w:val="20"/>
                <w:szCs w:val="20"/>
              </w:rPr>
              <w:t>Conform listei</w:t>
            </w:r>
            <w:r w:rsidRPr="00BA483B">
              <w:rPr>
                <w:sz w:val="20"/>
                <w:szCs w:val="20"/>
              </w:rPr>
              <w:t xml:space="preserve"> </w:t>
            </w:r>
          </w:p>
          <w:p w14:paraId="2528F6F5" w14:textId="3353DF8D" w:rsidR="00B71FC6" w:rsidRPr="00FF430B" w:rsidRDefault="00B71FC6" w:rsidP="00352766">
            <w:pPr>
              <w:shd w:val="clear" w:color="auto" w:fill="FFFFFF" w:themeFill="background1"/>
              <w:spacing w:before="120"/>
              <w:jc w:val="both"/>
              <w:rPr>
                <w:noProof w:val="0"/>
                <w:sz w:val="20"/>
                <w:szCs w:val="20"/>
                <w:lang w:eastAsia="ru-RU"/>
              </w:rPr>
            </w:pPr>
            <w:r w:rsidRPr="00720B9C">
              <w:rPr>
                <w:sz w:val="20"/>
                <w:szCs w:val="20"/>
              </w:rPr>
              <w:t xml:space="preserve">Termen de garanţie min. </w:t>
            </w:r>
            <w:r>
              <w:rPr>
                <w:sz w:val="20"/>
                <w:szCs w:val="20"/>
              </w:rPr>
              <w:t>5 ani</w:t>
            </w:r>
            <w:r w:rsidRPr="00303AAF">
              <w:rPr>
                <w:sz w:val="20"/>
                <w:szCs w:val="20"/>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3700BC47" w:rsidR="00B71FC6" w:rsidRPr="00FF430B" w:rsidRDefault="00352766" w:rsidP="00352766">
            <w:pPr>
              <w:shd w:val="clear" w:color="auto" w:fill="FFFFFF" w:themeFill="background1"/>
              <w:spacing w:before="120"/>
              <w:jc w:val="center"/>
              <w:rPr>
                <w:noProof w:val="0"/>
                <w:sz w:val="20"/>
                <w:szCs w:val="20"/>
                <w:lang w:eastAsia="ru-RU"/>
              </w:rPr>
            </w:pPr>
            <w:r>
              <w:rPr>
                <w:color w:val="000000"/>
                <w:sz w:val="20"/>
                <w:szCs w:val="20"/>
              </w:rPr>
              <w:t>383700</w:t>
            </w:r>
            <w:r w:rsidR="00B71FC6" w:rsidRPr="008032AD">
              <w:rPr>
                <w:color w:val="000000"/>
                <w:sz w:val="20"/>
                <w:szCs w:val="20"/>
              </w:rPr>
              <w:t>,00</w:t>
            </w: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3243BB79" w:rsidR="00BE362C" w:rsidRPr="00FF430B" w:rsidRDefault="00352766" w:rsidP="00BE362C">
            <w:pPr>
              <w:shd w:val="clear" w:color="auto" w:fill="FFFFFF" w:themeFill="background1"/>
              <w:spacing w:before="120"/>
              <w:jc w:val="center"/>
              <w:rPr>
                <w:noProof w:val="0"/>
                <w:sz w:val="20"/>
                <w:szCs w:val="20"/>
                <w:lang w:eastAsia="ru-RU"/>
              </w:rPr>
            </w:pPr>
            <w:r>
              <w:rPr>
                <w:noProof w:val="0"/>
                <w:sz w:val="20"/>
                <w:szCs w:val="20"/>
                <w:lang w:eastAsia="ru-RU"/>
              </w:rPr>
              <w:t>383700,00</w:t>
            </w:r>
          </w:p>
        </w:tc>
      </w:tr>
    </w:tbl>
    <w:p w14:paraId="3D38E887" w14:textId="77777777" w:rsidR="004C499F" w:rsidRPr="00FF430B" w:rsidRDefault="00816026"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352766">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B71FC6" w:rsidRDefault="00BE362C" w:rsidP="00352766">
      <w:pPr>
        <w:numPr>
          <w:ilvl w:val="0"/>
          <w:numId w:val="24"/>
        </w:numPr>
        <w:shd w:val="clear" w:color="auto" w:fill="FFFFFF" w:themeFill="background1"/>
        <w:tabs>
          <w:tab w:val="right" w:pos="426"/>
        </w:tabs>
        <w:rPr>
          <w:noProof w:val="0"/>
          <w:u w:val="single"/>
          <w:lang w:eastAsia="ru-RU"/>
        </w:rPr>
      </w:pPr>
      <w:r w:rsidRPr="00B71FC6">
        <w:rPr>
          <w:noProof w:val="0"/>
          <w:u w:val="single"/>
          <w:lang w:eastAsia="ru-RU"/>
        </w:rPr>
        <w:t>Pentru un singur lot;</w:t>
      </w:r>
    </w:p>
    <w:p w14:paraId="443B79FD" w14:textId="77777777" w:rsidR="00BE362C" w:rsidRPr="00FF430B" w:rsidRDefault="00BE362C" w:rsidP="00352766">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352766">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352766">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162D9EE9" w:rsidR="00BE362C" w:rsidRPr="00FF430B" w:rsidRDefault="00BE362C" w:rsidP="0035276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w:t>
      </w:r>
      <w:r w:rsidR="00B71FC6" w:rsidRPr="00B71FC6">
        <w:rPr>
          <w:rFonts w:eastAsia="Calibri"/>
          <w:b/>
          <w:noProof w:val="0"/>
          <w:color w:val="000000"/>
        </w:rPr>
        <w:t xml:space="preserve"> </w:t>
      </w:r>
      <w:r w:rsidR="00B71FC6" w:rsidRPr="00B71FC6">
        <w:rPr>
          <w:rFonts w:eastAsia="Calibri"/>
          <w:b/>
          <w:noProof w:val="0"/>
          <w:color w:val="000000"/>
          <w:u w:val="single"/>
        </w:rPr>
        <w:t>nu se admite</w:t>
      </w:r>
      <w:r w:rsidR="00B71FC6" w:rsidRPr="00FF430B">
        <w:rPr>
          <w:b/>
          <w:noProof w:val="0"/>
          <w:lang w:eastAsia="ru-RU"/>
        </w:rPr>
        <w:t xml:space="preserve"> </w:t>
      </w:r>
      <w:r w:rsidRPr="00FF430B">
        <w:rPr>
          <w:b/>
          <w:noProof w:val="0"/>
          <w:lang w:eastAsia="ru-RU"/>
        </w:rPr>
        <w:t>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6CE0A203" w14:textId="06479650" w:rsidR="00BE362C" w:rsidRPr="00B71FC6" w:rsidRDefault="00BE362C" w:rsidP="0035276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71FC6">
        <w:rPr>
          <w:b/>
          <w:noProof w:val="0"/>
          <w:lang w:eastAsia="ru-RU"/>
        </w:rPr>
        <w:t>T</w:t>
      </w:r>
      <w:r w:rsidR="00093AE5" w:rsidRPr="00B71FC6">
        <w:rPr>
          <w:b/>
          <w:noProof w:val="0"/>
          <w:lang w:eastAsia="ru-RU"/>
        </w:rPr>
        <w:t xml:space="preserve">ermenii și condițiile de </w:t>
      </w:r>
      <w:r w:rsidRPr="00B71FC6">
        <w:rPr>
          <w:b/>
          <w:noProof w:val="0"/>
          <w:lang w:eastAsia="ru-RU"/>
        </w:rPr>
        <w:t xml:space="preserve">prestare/executare solicitați: </w:t>
      </w:r>
      <w:r w:rsidR="00E426AE">
        <w:rPr>
          <w:rFonts w:eastAsia="Calibri"/>
          <w:b/>
          <w:noProof w:val="0"/>
          <w:color w:val="000000"/>
        </w:rPr>
        <w:t>Executarea lucrărilor</w:t>
      </w:r>
      <w:r w:rsidR="00B71FC6" w:rsidRPr="00B71FC6">
        <w:rPr>
          <w:rFonts w:eastAsia="Calibri"/>
          <w:b/>
          <w:noProof w:val="0"/>
          <w:color w:val="000000"/>
        </w:rPr>
        <w:t xml:space="preserve"> se efectuează de c</w:t>
      </w:r>
      <w:r w:rsidR="00E426AE">
        <w:rPr>
          <w:rFonts w:eastAsia="Calibri"/>
          <w:b/>
          <w:noProof w:val="0"/>
          <w:color w:val="000000"/>
        </w:rPr>
        <w:t>ătre  Vînzător  în  termen  de 6</w:t>
      </w:r>
      <w:r w:rsidR="00B71FC6" w:rsidRPr="00B71FC6">
        <w:rPr>
          <w:rFonts w:eastAsia="Calibri"/>
          <w:b/>
          <w:noProof w:val="0"/>
          <w:color w:val="000000"/>
        </w:rPr>
        <w:t xml:space="preserve">0 zile calendaristice, dar numai târziu             de 15 </w:t>
      </w:r>
      <w:r w:rsidR="00E426AE">
        <w:rPr>
          <w:rFonts w:eastAsia="Calibri"/>
          <w:b/>
          <w:noProof w:val="0"/>
          <w:color w:val="000000"/>
        </w:rPr>
        <w:t>octo</w:t>
      </w:r>
      <w:r w:rsidR="00B71FC6" w:rsidRPr="00B71FC6">
        <w:rPr>
          <w:rFonts w:eastAsia="Calibri"/>
          <w:b/>
          <w:noProof w:val="0"/>
          <w:color w:val="000000"/>
        </w:rPr>
        <w:t>mbrie 202</w:t>
      </w:r>
      <w:r w:rsidR="00E426AE">
        <w:rPr>
          <w:rFonts w:eastAsia="Calibri"/>
          <w:b/>
          <w:noProof w:val="0"/>
          <w:color w:val="000000"/>
        </w:rPr>
        <w:t>2</w:t>
      </w:r>
      <w:r w:rsidR="00B71FC6" w:rsidRPr="00B71FC6">
        <w:rPr>
          <w:rFonts w:eastAsia="Calibri"/>
          <w:b/>
          <w:noProof w:val="0"/>
          <w:color w:val="000000"/>
        </w:rPr>
        <w:t xml:space="preserve"> din data înregistrării contractului la Trezoreria Teritorială Chișinău.</w:t>
      </w:r>
      <w:r w:rsidRPr="00B71FC6">
        <w:rPr>
          <w:b/>
          <w:noProof w:val="0"/>
          <w:lang w:eastAsia="ru-RU"/>
        </w:rPr>
        <w:t>Termenul de valabilitate a contractului</w:t>
      </w:r>
      <w:r w:rsidR="00B71FC6">
        <w:rPr>
          <w:b/>
          <w:noProof w:val="0"/>
          <w:lang w:eastAsia="ru-RU"/>
        </w:rPr>
        <w:t>:</w:t>
      </w:r>
      <w:r w:rsidR="00E426AE">
        <w:rPr>
          <w:b/>
          <w:noProof w:val="0"/>
          <w:lang w:eastAsia="ru-RU"/>
        </w:rPr>
        <w:t>31.12.2022</w:t>
      </w:r>
    </w:p>
    <w:p w14:paraId="00B44342" w14:textId="4F759F65" w:rsidR="00BE362C" w:rsidRPr="00FF430B" w:rsidRDefault="00BE362C" w:rsidP="00352766">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775262" w:rsidRPr="00775262">
        <w:rPr>
          <w:rFonts w:eastAsia="Calibri"/>
          <w:b/>
          <w:noProof w:val="0"/>
          <w:color w:val="000000"/>
          <w:u w:val="single"/>
        </w:rPr>
        <w:t xml:space="preserve"> nu.</w:t>
      </w:r>
      <w:r w:rsidR="001A1A16" w:rsidRPr="00FF430B">
        <w:rPr>
          <w:b/>
          <w:noProof w:val="0"/>
          <w:lang w:eastAsia="ru-RU"/>
        </w:rPr>
        <w:t>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47B68AEA" w:rsidR="00BE362C" w:rsidRPr="00FF430B" w:rsidRDefault="00BE362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775262" w:rsidRPr="00775262">
        <w:rPr>
          <w:b/>
          <w:noProof w:val="0"/>
          <w:u w:val="single"/>
          <w:lang w:eastAsia="ru-RU"/>
        </w:rPr>
        <w:t>nu</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C536FB">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775262" w:rsidRPr="00EC30C2" w14:paraId="7BE02D7C" w14:textId="77777777" w:rsidTr="00C536FB">
        <w:tc>
          <w:tcPr>
            <w:tcW w:w="576" w:type="dxa"/>
            <w:shd w:val="clear" w:color="auto" w:fill="auto"/>
          </w:tcPr>
          <w:p w14:paraId="5A2F5F10" w14:textId="6DB4EBAA"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1</w:t>
            </w:r>
          </w:p>
        </w:tc>
        <w:tc>
          <w:tcPr>
            <w:tcW w:w="3810" w:type="dxa"/>
            <w:shd w:val="clear" w:color="auto" w:fill="auto"/>
          </w:tcPr>
          <w:p w14:paraId="665ED90E" w14:textId="50C1C601"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Formularul ofertei</w:t>
            </w:r>
          </w:p>
        </w:tc>
        <w:tc>
          <w:tcPr>
            <w:tcW w:w="3563" w:type="dxa"/>
            <w:shd w:val="clear" w:color="auto" w:fill="auto"/>
          </w:tcPr>
          <w:p w14:paraId="5FB9CBAB" w14:textId="08CC49BD" w:rsidR="00775262" w:rsidRPr="00FF430B" w:rsidRDefault="00775262" w:rsidP="004436DA">
            <w:pPr>
              <w:shd w:val="clear" w:color="auto" w:fill="FFFFFF" w:themeFill="background1"/>
              <w:tabs>
                <w:tab w:val="left" w:pos="612"/>
              </w:tabs>
              <w:spacing w:before="120" w:after="120"/>
              <w:rPr>
                <w:iCs/>
                <w:noProof w:val="0"/>
                <w:lang w:eastAsia="ru-RU"/>
              </w:rPr>
            </w:pPr>
            <w:r w:rsidRPr="00DA4FE5">
              <w:rPr>
                <w:iCs/>
                <w:color w:val="000000"/>
              </w:rPr>
              <w:t xml:space="preserve">Conform formularului </w:t>
            </w:r>
            <w:r w:rsidR="008C6EFE">
              <w:rPr>
                <w:iCs/>
                <w:color w:val="000000"/>
              </w:rPr>
              <w:t>de deviz</w:t>
            </w:r>
            <w:r w:rsidRPr="00DA4FE5">
              <w:rPr>
                <w:iCs/>
                <w:color w:val="000000"/>
              </w:rPr>
              <w:t>,</w:t>
            </w:r>
            <w:r w:rsidR="004436DA">
              <w:rPr>
                <w:iCs/>
                <w:color w:val="000000"/>
              </w:rPr>
              <w:t xml:space="preserve"> nr.</w:t>
            </w:r>
            <w:r w:rsidRPr="00DA4FE5">
              <w:rPr>
                <w:iCs/>
                <w:color w:val="000000"/>
              </w:rPr>
              <w:t>1</w:t>
            </w:r>
            <w:r w:rsidR="00352766">
              <w:rPr>
                <w:iCs/>
                <w:color w:val="000000"/>
              </w:rPr>
              <w:t>(anexa 23)</w:t>
            </w:r>
          </w:p>
        </w:tc>
        <w:tc>
          <w:tcPr>
            <w:tcW w:w="1621" w:type="dxa"/>
            <w:shd w:val="clear" w:color="auto" w:fill="auto"/>
          </w:tcPr>
          <w:p w14:paraId="75C75A4D" w14:textId="0D2E9D6E"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DA</w:t>
            </w:r>
          </w:p>
        </w:tc>
      </w:tr>
      <w:tr w:rsidR="00775262" w:rsidRPr="00EC30C2" w14:paraId="4B2AA4BB" w14:textId="77777777" w:rsidTr="00C536FB">
        <w:tc>
          <w:tcPr>
            <w:tcW w:w="576" w:type="dxa"/>
            <w:shd w:val="clear" w:color="auto" w:fill="auto"/>
          </w:tcPr>
          <w:p w14:paraId="57144838" w14:textId="3C21B701"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2.</w:t>
            </w:r>
          </w:p>
        </w:tc>
        <w:tc>
          <w:tcPr>
            <w:tcW w:w="3810" w:type="dxa"/>
            <w:shd w:val="clear" w:color="auto" w:fill="auto"/>
          </w:tcPr>
          <w:p w14:paraId="40236117" w14:textId="74767E59" w:rsidR="00775262" w:rsidRPr="00FF430B" w:rsidRDefault="00775262" w:rsidP="00BE362C">
            <w:pPr>
              <w:shd w:val="clear" w:color="auto" w:fill="FFFFFF" w:themeFill="background1"/>
              <w:tabs>
                <w:tab w:val="left" w:pos="612"/>
              </w:tabs>
              <w:spacing w:before="120" w:after="120"/>
              <w:rPr>
                <w:iCs/>
                <w:noProof w:val="0"/>
                <w:lang w:eastAsia="ru-RU"/>
              </w:rPr>
            </w:pPr>
            <w:r w:rsidRPr="00BA483B">
              <w:t>Grafic de  executare a lucrărilor</w:t>
            </w:r>
          </w:p>
        </w:tc>
        <w:tc>
          <w:tcPr>
            <w:tcW w:w="3563" w:type="dxa"/>
            <w:shd w:val="clear" w:color="auto" w:fill="auto"/>
          </w:tcPr>
          <w:p w14:paraId="2850738B" w14:textId="4AF0E243" w:rsidR="00775262" w:rsidRPr="00FF430B" w:rsidRDefault="00775262" w:rsidP="003E3721">
            <w:pPr>
              <w:shd w:val="clear" w:color="auto" w:fill="FFFFFF" w:themeFill="background1"/>
              <w:tabs>
                <w:tab w:val="left" w:pos="612"/>
              </w:tabs>
              <w:spacing w:before="120" w:after="120"/>
              <w:rPr>
                <w:iCs/>
                <w:noProof w:val="0"/>
                <w:lang w:eastAsia="ru-RU"/>
              </w:rPr>
            </w:pPr>
            <w:r>
              <w:rPr>
                <w:iCs/>
                <w:color w:val="000000"/>
              </w:rPr>
              <w:t xml:space="preserve">Conform </w:t>
            </w:r>
            <w:r w:rsidR="003E3721">
              <w:rPr>
                <w:iCs/>
                <w:color w:val="000000"/>
              </w:rPr>
              <w:t>anexei 10</w:t>
            </w:r>
          </w:p>
        </w:tc>
        <w:tc>
          <w:tcPr>
            <w:tcW w:w="1621" w:type="dxa"/>
            <w:shd w:val="clear" w:color="auto" w:fill="auto"/>
          </w:tcPr>
          <w:p w14:paraId="316D5A36" w14:textId="472A0C1C"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DA</w:t>
            </w:r>
          </w:p>
        </w:tc>
      </w:tr>
      <w:tr w:rsidR="00775262" w:rsidRPr="00EC30C2" w14:paraId="612FA5BB" w14:textId="77777777" w:rsidTr="00C536FB">
        <w:tc>
          <w:tcPr>
            <w:tcW w:w="576" w:type="dxa"/>
            <w:shd w:val="clear" w:color="auto" w:fill="auto"/>
          </w:tcPr>
          <w:p w14:paraId="3DFE6EFA" w14:textId="331F6C22"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3.</w:t>
            </w:r>
          </w:p>
        </w:tc>
        <w:tc>
          <w:tcPr>
            <w:tcW w:w="3810" w:type="dxa"/>
            <w:shd w:val="clear" w:color="auto" w:fill="auto"/>
          </w:tcPr>
          <w:p w14:paraId="64F44CE0" w14:textId="5784311D" w:rsidR="00775262" w:rsidRPr="00FF430B" w:rsidRDefault="00775262" w:rsidP="00BE362C">
            <w:pPr>
              <w:shd w:val="clear" w:color="auto" w:fill="FFFFFF" w:themeFill="background1"/>
              <w:tabs>
                <w:tab w:val="left" w:pos="612"/>
              </w:tabs>
              <w:spacing w:before="120" w:after="120"/>
              <w:rPr>
                <w:iCs/>
                <w:noProof w:val="0"/>
                <w:lang w:eastAsia="ru-RU"/>
              </w:rPr>
            </w:pPr>
            <w:r w:rsidRPr="00BA483B">
              <w:rPr>
                <w:rFonts w:eastAsia="PMingLiU"/>
              </w:rPr>
              <w:t xml:space="preserve">Declarație privind dotările specifice, utilajul şi echipamentul necesar </w:t>
            </w:r>
            <w:r w:rsidRPr="00BA483B">
              <w:rPr>
                <w:rFonts w:eastAsia="PMingLiU"/>
                <w:bCs/>
                <w:spacing w:val="-2"/>
              </w:rPr>
              <w:t xml:space="preserve">pentru </w:t>
            </w:r>
            <w:r w:rsidRPr="00BA483B">
              <w:rPr>
                <w:rFonts w:eastAsia="PMingLiU"/>
              </w:rPr>
              <w:t>îndeplinirea corespunzătoare a contractului</w:t>
            </w:r>
          </w:p>
        </w:tc>
        <w:tc>
          <w:tcPr>
            <w:tcW w:w="3563" w:type="dxa"/>
            <w:shd w:val="clear" w:color="auto" w:fill="auto"/>
          </w:tcPr>
          <w:p w14:paraId="0B362856" w14:textId="368C8583"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 xml:space="preserve">Conform </w:t>
            </w:r>
            <w:r w:rsidR="004436DA">
              <w:rPr>
                <w:iCs/>
                <w:color w:val="000000"/>
              </w:rPr>
              <w:t>anexei 14</w:t>
            </w:r>
          </w:p>
        </w:tc>
        <w:tc>
          <w:tcPr>
            <w:tcW w:w="1621" w:type="dxa"/>
            <w:shd w:val="clear" w:color="auto" w:fill="auto"/>
          </w:tcPr>
          <w:p w14:paraId="37B6217E" w14:textId="5B002015"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DA</w:t>
            </w:r>
          </w:p>
        </w:tc>
      </w:tr>
      <w:tr w:rsidR="00775262" w:rsidRPr="00EC30C2" w14:paraId="003F29B1" w14:textId="77777777" w:rsidTr="00C536FB">
        <w:tc>
          <w:tcPr>
            <w:tcW w:w="576" w:type="dxa"/>
            <w:shd w:val="clear" w:color="auto" w:fill="auto"/>
          </w:tcPr>
          <w:p w14:paraId="636FB7D1" w14:textId="2EDBA277" w:rsidR="00775262" w:rsidRPr="00FF430B" w:rsidRDefault="00775262" w:rsidP="00BE362C">
            <w:pPr>
              <w:shd w:val="clear" w:color="auto" w:fill="FFFFFF" w:themeFill="background1"/>
              <w:tabs>
                <w:tab w:val="left" w:pos="612"/>
              </w:tabs>
              <w:spacing w:before="120" w:after="120"/>
              <w:rPr>
                <w:iCs/>
                <w:noProof w:val="0"/>
                <w:lang w:eastAsia="ru-RU"/>
              </w:rPr>
            </w:pPr>
            <w:r>
              <w:rPr>
                <w:iCs/>
                <w:color w:val="000000"/>
              </w:rPr>
              <w:t>4</w:t>
            </w:r>
          </w:p>
        </w:tc>
        <w:tc>
          <w:tcPr>
            <w:tcW w:w="3810" w:type="dxa"/>
            <w:shd w:val="clear" w:color="auto" w:fill="auto"/>
          </w:tcPr>
          <w:p w14:paraId="4FEBC8DB" w14:textId="3AF48B18" w:rsidR="00775262" w:rsidRPr="00FF430B" w:rsidRDefault="00775262" w:rsidP="00BE362C">
            <w:pPr>
              <w:shd w:val="clear" w:color="auto" w:fill="FFFFFF" w:themeFill="background1"/>
              <w:tabs>
                <w:tab w:val="left" w:pos="612"/>
              </w:tabs>
              <w:spacing w:before="120" w:after="120"/>
              <w:rPr>
                <w:iCs/>
                <w:noProof w:val="0"/>
                <w:lang w:eastAsia="ru-RU"/>
              </w:rPr>
            </w:pPr>
            <w:r w:rsidRPr="00BA483B">
              <w:t>Licența de activitate</w:t>
            </w:r>
          </w:p>
        </w:tc>
        <w:tc>
          <w:tcPr>
            <w:tcW w:w="3563" w:type="dxa"/>
            <w:shd w:val="clear" w:color="auto" w:fill="auto"/>
          </w:tcPr>
          <w:p w14:paraId="23856409" w14:textId="5288E5B8"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lang w:eastAsia="ru-RU"/>
              </w:rPr>
              <w:t>Copie - confirmată prin aplicarea semnăturii şi a ştampilei ofertantului</w:t>
            </w:r>
          </w:p>
        </w:tc>
        <w:tc>
          <w:tcPr>
            <w:tcW w:w="1621" w:type="dxa"/>
            <w:shd w:val="clear" w:color="auto" w:fill="auto"/>
          </w:tcPr>
          <w:p w14:paraId="4F5B6504" w14:textId="68E1A10D" w:rsidR="00775262" w:rsidRPr="00FF430B" w:rsidRDefault="00775262" w:rsidP="00BE362C">
            <w:pPr>
              <w:shd w:val="clear" w:color="auto" w:fill="FFFFFF" w:themeFill="background1"/>
              <w:tabs>
                <w:tab w:val="left" w:pos="612"/>
              </w:tabs>
              <w:spacing w:before="120" w:after="120"/>
              <w:rPr>
                <w:iCs/>
                <w:noProof w:val="0"/>
                <w:lang w:eastAsia="ru-RU"/>
              </w:rPr>
            </w:pPr>
            <w:r w:rsidRPr="008F5CBA">
              <w:rPr>
                <w:iCs/>
                <w:color w:val="000000"/>
              </w:rPr>
              <w:t>DA</w:t>
            </w:r>
          </w:p>
        </w:tc>
      </w:tr>
      <w:tr w:rsidR="00775262" w:rsidRPr="00EC30C2" w14:paraId="2272FC35" w14:textId="77777777" w:rsidTr="00C536FB">
        <w:tc>
          <w:tcPr>
            <w:tcW w:w="576" w:type="dxa"/>
            <w:shd w:val="clear" w:color="auto" w:fill="auto"/>
          </w:tcPr>
          <w:p w14:paraId="122F199C" w14:textId="47AABFF9" w:rsidR="00775262" w:rsidRPr="00FF430B" w:rsidRDefault="00C536FB" w:rsidP="00BE362C">
            <w:pPr>
              <w:shd w:val="clear" w:color="auto" w:fill="FFFFFF" w:themeFill="background1"/>
              <w:tabs>
                <w:tab w:val="left" w:pos="612"/>
              </w:tabs>
              <w:spacing w:before="120" w:after="120"/>
              <w:rPr>
                <w:iCs/>
                <w:noProof w:val="0"/>
                <w:lang w:eastAsia="ru-RU"/>
              </w:rPr>
            </w:pPr>
            <w:r>
              <w:rPr>
                <w:iCs/>
                <w:color w:val="000000"/>
              </w:rPr>
              <w:t>5</w:t>
            </w:r>
          </w:p>
        </w:tc>
        <w:tc>
          <w:tcPr>
            <w:tcW w:w="3810" w:type="dxa"/>
            <w:shd w:val="clear" w:color="auto" w:fill="auto"/>
          </w:tcPr>
          <w:p w14:paraId="33F632E4" w14:textId="61404E21"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color w:val="000000"/>
                <w:lang w:eastAsia="ru-RU"/>
              </w:rPr>
              <w:t xml:space="preserve">Extrasul din Registrul de stat </w:t>
            </w:r>
          </w:p>
        </w:tc>
        <w:tc>
          <w:tcPr>
            <w:tcW w:w="3563" w:type="dxa"/>
            <w:shd w:val="clear" w:color="auto" w:fill="auto"/>
          </w:tcPr>
          <w:p w14:paraId="070B2609" w14:textId="7B0230CF"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color w:val="000000"/>
                <w:lang w:eastAsia="ru-RU"/>
              </w:rPr>
              <w:t xml:space="preserve">Copie - </w:t>
            </w:r>
            <w:r w:rsidRPr="00DA4FE5">
              <w:rPr>
                <w:iCs/>
                <w:color w:val="000000"/>
                <w:lang w:eastAsia="ru-RU"/>
              </w:rPr>
              <w:t>confirmată prin aplicarea semnăturii şi a ştampilei ofertantului</w:t>
            </w:r>
          </w:p>
        </w:tc>
        <w:tc>
          <w:tcPr>
            <w:tcW w:w="1621" w:type="dxa"/>
            <w:shd w:val="clear" w:color="auto" w:fill="auto"/>
          </w:tcPr>
          <w:p w14:paraId="51BEDEB7" w14:textId="1E1779D3"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DA</w:t>
            </w:r>
          </w:p>
        </w:tc>
      </w:tr>
      <w:tr w:rsidR="00775262" w:rsidRPr="00EC30C2" w14:paraId="04DD004E" w14:textId="77777777" w:rsidTr="00C536FB">
        <w:tc>
          <w:tcPr>
            <w:tcW w:w="576" w:type="dxa"/>
            <w:shd w:val="clear" w:color="auto" w:fill="auto"/>
          </w:tcPr>
          <w:p w14:paraId="7BF336CE" w14:textId="46A2CB9F" w:rsidR="00775262" w:rsidRPr="00FF430B" w:rsidRDefault="00C536FB" w:rsidP="00BE362C">
            <w:pPr>
              <w:shd w:val="clear" w:color="auto" w:fill="FFFFFF" w:themeFill="background1"/>
              <w:tabs>
                <w:tab w:val="left" w:pos="612"/>
              </w:tabs>
              <w:spacing w:before="120" w:after="120"/>
              <w:rPr>
                <w:iCs/>
                <w:noProof w:val="0"/>
                <w:lang w:eastAsia="ru-RU"/>
              </w:rPr>
            </w:pPr>
            <w:r>
              <w:rPr>
                <w:iCs/>
                <w:color w:val="000000"/>
              </w:rPr>
              <w:t>6</w:t>
            </w:r>
          </w:p>
        </w:tc>
        <w:tc>
          <w:tcPr>
            <w:tcW w:w="3810" w:type="dxa"/>
            <w:shd w:val="clear" w:color="auto" w:fill="auto"/>
          </w:tcPr>
          <w:p w14:paraId="3C8A6549" w14:textId="4D05ED09"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lang w:eastAsia="ru-RU"/>
              </w:rPr>
              <w:t>Certificat privind lipsa sau existența restanțelor față de bugetul public național</w:t>
            </w:r>
          </w:p>
        </w:tc>
        <w:tc>
          <w:tcPr>
            <w:tcW w:w="3563" w:type="dxa"/>
            <w:shd w:val="clear" w:color="auto" w:fill="auto"/>
          </w:tcPr>
          <w:p w14:paraId="245C8374" w14:textId="77634E5A"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lang w:eastAsia="ru-RU"/>
              </w:rPr>
              <w:t>Original copie – eliberat de Inspectoratul Fiscal (valabilitatea certificatului - conform cerinţelor Inspectoratului  Fiscal al Republicii Moldova).</w:t>
            </w:r>
          </w:p>
        </w:tc>
        <w:tc>
          <w:tcPr>
            <w:tcW w:w="1621" w:type="dxa"/>
            <w:shd w:val="clear" w:color="auto" w:fill="auto"/>
          </w:tcPr>
          <w:p w14:paraId="0C2BBC21" w14:textId="37C1DBF7"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DA</w:t>
            </w:r>
          </w:p>
        </w:tc>
      </w:tr>
      <w:tr w:rsidR="00775262" w:rsidRPr="00EC30C2" w14:paraId="600273CD" w14:textId="77777777" w:rsidTr="00C536FB">
        <w:tc>
          <w:tcPr>
            <w:tcW w:w="576" w:type="dxa"/>
            <w:shd w:val="clear" w:color="auto" w:fill="auto"/>
          </w:tcPr>
          <w:p w14:paraId="7434A3A5" w14:textId="0500142C" w:rsidR="00775262" w:rsidRPr="00FF430B" w:rsidRDefault="00C536FB" w:rsidP="00BE362C">
            <w:pPr>
              <w:shd w:val="clear" w:color="auto" w:fill="FFFFFF" w:themeFill="background1"/>
              <w:tabs>
                <w:tab w:val="left" w:pos="612"/>
              </w:tabs>
              <w:spacing w:before="120" w:after="120"/>
              <w:rPr>
                <w:iCs/>
                <w:noProof w:val="0"/>
                <w:lang w:eastAsia="ru-RU"/>
              </w:rPr>
            </w:pPr>
            <w:r>
              <w:rPr>
                <w:iCs/>
                <w:color w:val="000000"/>
              </w:rPr>
              <w:t>7</w:t>
            </w:r>
          </w:p>
        </w:tc>
        <w:tc>
          <w:tcPr>
            <w:tcW w:w="3810" w:type="dxa"/>
            <w:shd w:val="clear" w:color="auto" w:fill="auto"/>
          </w:tcPr>
          <w:p w14:paraId="2276EB74" w14:textId="2C98FE3B"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color w:val="000000"/>
                <w:lang w:eastAsia="ru-RU"/>
              </w:rPr>
              <w:t xml:space="preserve">Certificat de conformitate ce confirmă calitatea bunurilor - </w:t>
            </w:r>
            <w:r w:rsidRPr="00DA4FE5">
              <w:rPr>
                <w:color w:val="000000"/>
                <w:lang w:eastAsia="ro-RO"/>
              </w:rPr>
              <w:t>confirmat prin iscălitură şi ştampila participantului</w:t>
            </w:r>
          </w:p>
        </w:tc>
        <w:tc>
          <w:tcPr>
            <w:tcW w:w="3563" w:type="dxa"/>
            <w:shd w:val="clear" w:color="auto" w:fill="auto"/>
          </w:tcPr>
          <w:p w14:paraId="47337404" w14:textId="045DF2A2"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Original</w:t>
            </w:r>
          </w:p>
        </w:tc>
        <w:tc>
          <w:tcPr>
            <w:tcW w:w="1621" w:type="dxa"/>
            <w:shd w:val="clear" w:color="auto" w:fill="auto"/>
          </w:tcPr>
          <w:p w14:paraId="1BF6A41B" w14:textId="2331D21F" w:rsidR="00775262" w:rsidRPr="00FF430B" w:rsidRDefault="00775262" w:rsidP="00BE362C">
            <w:pPr>
              <w:shd w:val="clear" w:color="auto" w:fill="FFFFFF" w:themeFill="background1"/>
              <w:tabs>
                <w:tab w:val="left" w:pos="612"/>
              </w:tabs>
              <w:spacing w:before="120" w:after="120"/>
              <w:rPr>
                <w:iCs/>
                <w:noProof w:val="0"/>
                <w:lang w:eastAsia="ru-RU"/>
              </w:rPr>
            </w:pPr>
            <w:r w:rsidRPr="00DA4FE5">
              <w:rPr>
                <w:iCs/>
                <w:color w:val="000000"/>
              </w:rPr>
              <w:t>DA</w:t>
            </w:r>
          </w:p>
        </w:tc>
      </w:tr>
      <w:tr w:rsidR="00C536FB" w:rsidRPr="00EC30C2" w14:paraId="001FA0BF" w14:textId="77777777" w:rsidTr="00C536FB">
        <w:tc>
          <w:tcPr>
            <w:tcW w:w="576" w:type="dxa"/>
            <w:shd w:val="clear" w:color="auto" w:fill="auto"/>
          </w:tcPr>
          <w:p w14:paraId="7E969842" w14:textId="6F128890" w:rsidR="00C536FB" w:rsidRDefault="00C536FB" w:rsidP="00BE362C">
            <w:pPr>
              <w:shd w:val="clear" w:color="auto" w:fill="FFFFFF" w:themeFill="background1"/>
              <w:tabs>
                <w:tab w:val="left" w:pos="612"/>
              </w:tabs>
              <w:spacing w:before="120" w:after="120"/>
              <w:rPr>
                <w:iCs/>
                <w:color w:val="000000"/>
              </w:rPr>
            </w:pPr>
            <w:r>
              <w:rPr>
                <w:iCs/>
                <w:color w:val="000000"/>
              </w:rPr>
              <w:t>8</w:t>
            </w:r>
          </w:p>
        </w:tc>
        <w:tc>
          <w:tcPr>
            <w:tcW w:w="3810" w:type="dxa"/>
            <w:shd w:val="clear" w:color="auto" w:fill="auto"/>
          </w:tcPr>
          <w:p w14:paraId="725C0639" w14:textId="102BA131" w:rsidR="00C536FB" w:rsidRPr="00C536FB" w:rsidRDefault="00C536FB" w:rsidP="00C536FB">
            <w:pPr>
              <w:tabs>
                <w:tab w:val="left" w:pos="5103"/>
                <w:tab w:val="left" w:pos="10348"/>
              </w:tabs>
              <w:rPr>
                <w:color w:val="000000" w:themeColor="text1"/>
              </w:rPr>
            </w:pPr>
            <w:r w:rsidRPr="00C536FB">
              <w:rPr>
                <w:color w:val="000000" w:themeColor="text1"/>
              </w:rPr>
              <w:t xml:space="preserve">DECLARAŢIA privind confirmarea identității beneficiarilor efectivi și neîncadrarea acestora în situația condamnării pentru participarea la activităţi ale unei organizaţii sau grupări criminale, pentru corupţie, fraudă şi/sau spălare de bani, aprobată prin Ordinul Ministrului </w:t>
            </w:r>
            <w:r w:rsidRPr="00C536FB">
              <w:rPr>
                <w:color w:val="000000" w:themeColor="text1"/>
              </w:rPr>
              <w:lastRenderedPageBreak/>
              <w:t>Finanțelor nr. 145 din 24 noiembrie 2020</w:t>
            </w:r>
          </w:p>
        </w:tc>
        <w:tc>
          <w:tcPr>
            <w:tcW w:w="3563" w:type="dxa"/>
            <w:shd w:val="clear" w:color="auto" w:fill="auto"/>
          </w:tcPr>
          <w:p w14:paraId="4F67A86D" w14:textId="74D3A100" w:rsidR="00C536FB" w:rsidRPr="00C536FB" w:rsidRDefault="00C536FB" w:rsidP="00BE362C">
            <w:pPr>
              <w:shd w:val="clear" w:color="auto" w:fill="FFFFFF" w:themeFill="background1"/>
              <w:tabs>
                <w:tab w:val="left" w:pos="612"/>
              </w:tabs>
              <w:spacing w:before="120" w:after="120"/>
              <w:rPr>
                <w:iCs/>
                <w:color w:val="000000" w:themeColor="text1"/>
              </w:rPr>
            </w:pPr>
            <w:r w:rsidRPr="00C536FB">
              <w:rPr>
                <w:iCs/>
                <w:color w:val="000000" w:themeColor="text1"/>
              </w:rPr>
              <w:lastRenderedPageBreak/>
              <w:t>Original</w:t>
            </w:r>
          </w:p>
        </w:tc>
        <w:tc>
          <w:tcPr>
            <w:tcW w:w="1621" w:type="dxa"/>
            <w:shd w:val="clear" w:color="auto" w:fill="auto"/>
          </w:tcPr>
          <w:p w14:paraId="56B530D8" w14:textId="75D472C9" w:rsidR="00C536FB" w:rsidRPr="00C536FB" w:rsidRDefault="00C536FB" w:rsidP="00BE362C">
            <w:pPr>
              <w:shd w:val="clear" w:color="auto" w:fill="FFFFFF" w:themeFill="background1"/>
              <w:tabs>
                <w:tab w:val="left" w:pos="612"/>
              </w:tabs>
              <w:spacing w:before="120" w:after="120"/>
              <w:rPr>
                <w:color w:val="000000" w:themeColor="text1"/>
              </w:rPr>
            </w:pPr>
            <w:r w:rsidRPr="00C536FB">
              <w:rPr>
                <w:color w:val="000000" w:themeColor="text1"/>
              </w:rPr>
              <w:t>Obligatoriu</w:t>
            </w:r>
          </w:p>
        </w:tc>
      </w:tr>
      <w:tr w:rsidR="003E3721" w:rsidRPr="00EC30C2" w14:paraId="149091A0" w14:textId="77777777" w:rsidTr="00C536FB">
        <w:tc>
          <w:tcPr>
            <w:tcW w:w="576" w:type="dxa"/>
            <w:shd w:val="clear" w:color="auto" w:fill="auto"/>
          </w:tcPr>
          <w:p w14:paraId="6F3E9915" w14:textId="350DFF70" w:rsidR="003E3721" w:rsidRDefault="00C536FB" w:rsidP="00BE362C">
            <w:pPr>
              <w:shd w:val="clear" w:color="auto" w:fill="FFFFFF" w:themeFill="background1"/>
              <w:tabs>
                <w:tab w:val="left" w:pos="612"/>
              </w:tabs>
              <w:spacing w:before="120" w:after="120"/>
              <w:rPr>
                <w:iCs/>
                <w:color w:val="000000"/>
              </w:rPr>
            </w:pPr>
            <w:r>
              <w:rPr>
                <w:iCs/>
                <w:color w:val="000000"/>
              </w:rPr>
              <w:lastRenderedPageBreak/>
              <w:t>9</w:t>
            </w:r>
          </w:p>
        </w:tc>
        <w:tc>
          <w:tcPr>
            <w:tcW w:w="3810" w:type="dxa"/>
            <w:shd w:val="clear" w:color="auto" w:fill="auto"/>
          </w:tcPr>
          <w:p w14:paraId="4F83BA15" w14:textId="6B5BDFA3" w:rsidR="003E3721" w:rsidRPr="00DA4FE5" w:rsidRDefault="003E3721" w:rsidP="00C536FB">
            <w:pPr>
              <w:tabs>
                <w:tab w:val="left" w:pos="5103"/>
                <w:tab w:val="left" w:pos="10348"/>
              </w:tabs>
              <w:rPr>
                <w:color w:val="000000"/>
                <w:lang w:eastAsia="ru-RU"/>
              </w:rPr>
            </w:pPr>
            <w:r w:rsidRPr="00352766">
              <w:rPr>
                <w:color w:val="000000" w:themeColor="text1"/>
                <w:sz w:val="20"/>
                <w:szCs w:val="20"/>
              </w:rPr>
              <w:t xml:space="preserve">DOCUMENTAŢIA STANDARD  </w:t>
            </w:r>
            <w:r w:rsidR="00352766" w:rsidRPr="00352766">
              <w:rPr>
                <w:noProof w:val="0"/>
                <w:lang w:eastAsia="ru-RU"/>
              </w:rPr>
              <w:t>pentru realizarea achizițiilor publice de lucrări</w:t>
            </w:r>
            <w:r w:rsidR="00352766">
              <w:rPr>
                <w:noProof w:val="0"/>
                <w:lang w:eastAsia="ru-RU"/>
              </w:rPr>
              <w:t xml:space="preserve">  </w:t>
            </w:r>
            <w:r w:rsidRPr="0099755D">
              <w:rPr>
                <w:color w:val="000000" w:themeColor="text1"/>
                <w:sz w:val="20"/>
                <w:szCs w:val="20"/>
              </w:rPr>
              <w:t xml:space="preserve">Anexa din </w:t>
            </w:r>
            <w:r w:rsidR="00352766">
              <w:rPr>
                <w:color w:val="000000" w:themeColor="text1"/>
                <w:sz w:val="20"/>
                <w:szCs w:val="20"/>
              </w:rPr>
              <w:t>.............</w:t>
            </w:r>
            <w:r w:rsidRPr="0099755D">
              <w:rPr>
                <w:color w:val="000000" w:themeColor="text1"/>
                <w:sz w:val="20"/>
                <w:szCs w:val="20"/>
              </w:rPr>
              <w:t>2021</w:t>
            </w:r>
          </w:p>
        </w:tc>
        <w:tc>
          <w:tcPr>
            <w:tcW w:w="3563" w:type="dxa"/>
            <w:shd w:val="clear" w:color="auto" w:fill="auto"/>
          </w:tcPr>
          <w:p w14:paraId="0B86906C" w14:textId="0FF63F13" w:rsidR="003E3721" w:rsidRPr="00DA4FE5" w:rsidRDefault="003E3721" w:rsidP="00BE362C">
            <w:pPr>
              <w:shd w:val="clear" w:color="auto" w:fill="FFFFFF" w:themeFill="background1"/>
              <w:tabs>
                <w:tab w:val="left" w:pos="612"/>
              </w:tabs>
              <w:spacing w:before="120" w:after="120"/>
              <w:rPr>
                <w:iCs/>
                <w:color w:val="000000"/>
              </w:rPr>
            </w:pPr>
            <w:r w:rsidRPr="0099755D">
              <w:rPr>
                <w:iCs/>
                <w:color w:val="000000" w:themeColor="text1"/>
                <w:sz w:val="20"/>
                <w:szCs w:val="20"/>
              </w:rPr>
              <w:t>Original</w:t>
            </w:r>
          </w:p>
        </w:tc>
        <w:tc>
          <w:tcPr>
            <w:tcW w:w="1621" w:type="dxa"/>
            <w:shd w:val="clear" w:color="auto" w:fill="auto"/>
          </w:tcPr>
          <w:p w14:paraId="445F3C14" w14:textId="74DE8614" w:rsidR="003E3721" w:rsidRPr="00DA4FE5" w:rsidRDefault="003E3721" w:rsidP="00BE362C">
            <w:pPr>
              <w:shd w:val="clear" w:color="auto" w:fill="FFFFFF" w:themeFill="background1"/>
              <w:tabs>
                <w:tab w:val="left" w:pos="612"/>
              </w:tabs>
              <w:spacing w:before="120" w:after="120"/>
              <w:rPr>
                <w:iCs/>
                <w:color w:val="000000"/>
              </w:rPr>
            </w:pPr>
            <w:r w:rsidRPr="0099755D">
              <w:rPr>
                <w:color w:val="000000" w:themeColor="text1"/>
                <w:sz w:val="20"/>
                <w:szCs w:val="20"/>
              </w:rPr>
              <w:t>Obligatoriu</w:t>
            </w:r>
          </w:p>
        </w:tc>
      </w:tr>
      <w:tr w:rsidR="003E3721" w:rsidRPr="00EC30C2" w14:paraId="1EF44F41" w14:textId="77777777" w:rsidTr="00C536FB">
        <w:tc>
          <w:tcPr>
            <w:tcW w:w="576" w:type="dxa"/>
            <w:shd w:val="clear" w:color="auto" w:fill="auto"/>
          </w:tcPr>
          <w:p w14:paraId="2C02AF54" w14:textId="750D40BA" w:rsidR="003E3721" w:rsidRDefault="00C536FB" w:rsidP="00BE362C">
            <w:pPr>
              <w:shd w:val="clear" w:color="auto" w:fill="FFFFFF" w:themeFill="background1"/>
              <w:tabs>
                <w:tab w:val="left" w:pos="612"/>
              </w:tabs>
              <w:spacing w:before="120" w:after="120"/>
              <w:rPr>
                <w:iCs/>
                <w:color w:val="000000"/>
              </w:rPr>
            </w:pPr>
            <w:r>
              <w:rPr>
                <w:iCs/>
                <w:color w:val="000000"/>
              </w:rPr>
              <w:t>10</w:t>
            </w:r>
          </w:p>
        </w:tc>
        <w:tc>
          <w:tcPr>
            <w:tcW w:w="3810" w:type="dxa"/>
            <w:shd w:val="clear" w:color="auto" w:fill="auto"/>
          </w:tcPr>
          <w:p w14:paraId="7E0CEFB8" w14:textId="17CAA6BA" w:rsidR="003E3721" w:rsidRPr="00DA4FE5" w:rsidRDefault="003E3721" w:rsidP="00BE362C">
            <w:pPr>
              <w:shd w:val="clear" w:color="auto" w:fill="FFFFFF" w:themeFill="background1"/>
              <w:tabs>
                <w:tab w:val="left" w:pos="612"/>
              </w:tabs>
              <w:spacing w:before="120" w:after="120"/>
              <w:rPr>
                <w:color w:val="000000"/>
                <w:lang w:eastAsia="ru-RU"/>
              </w:rPr>
            </w:pPr>
            <w:r w:rsidRPr="0099755D">
              <w:rPr>
                <w:color w:val="000000" w:themeColor="text1"/>
                <w:sz w:val="20"/>
                <w:szCs w:val="20"/>
              </w:rPr>
              <w:t>Documentul unic de achiziții european (DUAE)</w:t>
            </w:r>
          </w:p>
        </w:tc>
        <w:tc>
          <w:tcPr>
            <w:tcW w:w="3563" w:type="dxa"/>
            <w:shd w:val="clear" w:color="auto" w:fill="auto"/>
          </w:tcPr>
          <w:p w14:paraId="51556D9D" w14:textId="546AF1FB" w:rsidR="003E3721" w:rsidRPr="00DA4FE5" w:rsidRDefault="003E3721" w:rsidP="00BE362C">
            <w:pPr>
              <w:shd w:val="clear" w:color="auto" w:fill="FFFFFF" w:themeFill="background1"/>
              <w:tabs>
                <w:tab w:val="left" w:pos="612"/>
              </w:tabs>
              <w:spacing w:before="120" w:after="120"/>
              <w:rPr>
                <w:iCs/>
                <w:color w:val="000000"/>
              </w:rPr>
            </w:pPr>
            <w:r w:rsidRPr="0099755D">
              <w:rPr>
                <w:iCs/>
                <w:color w:val="000000" w:themeColor="text1"/>
                <w:sz w:val="20"/>
                <w:szCs w:val="20"/>
              </w:rPr>
              <w:t>Original</w:t>
            </w:r>
          </w:p>
        </w:tc>
        <w:tc>
          <w:tcPr>
            <w:tcW w:w="1621" w:type="dxa"/>
            <w:shd w:val="clear" w:color="auto" w:fill="auto"/>
          </w:tcPr>
          <w:p w14:paraId="555AFEF8" w14:textId="25D1FDCE" w:rsidR="003E3721" w:rsidRPr="00DA4FE5" w:rsidRDefault="003E3721" w:rsidP="00BE362C">
            <w:pPr>
              <w:shd w:val="clear" w:color="auto" w:fill="FFFFFF" w:themeFill="background1"/>
              <w:tabs>
                <w:tab w:val="left" w:pos="612"/>
              </w:tabs>
              <w:spacing w:before="120" w:after="120"/>
              <w:rPr>
                <w:iCs/>
                <w:color w:val="000000"/>
              </w:rPr>
            </w:pPr>
            <w:r w:rsidRPr="0099755D">
              <w:rPr>
                <w:color w:val="000000" w:themeColor="text1"/>
                <w:sz w:val="20"/>
                <w:szCs w:val="20"/>
              </w:rPr>
              <w:t>Obligatoriu</w:t>
            </w:r>
          </w:p>
        </w:tc>
      </w:tr>
    </w:tbl>
    <w:p w14:paraId="04AF486D" w14:textId="78BEB831" w:rsidR="0015247E" w:rsidRPr="00FF430B" w:rsidRDefault="0015247E"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w:t>
      </w:r>
      <w:r w:rsidR="003E3721" w:rsidRPr="003E3721">
        <w:rPr>
          <w:b/>
          <w:noProof w:val="0"/>
          <w:color w:val="000000"/>
          <w:u w:val="single"/>
          <w:lang w:eastAsia="ru-RU"/>
        </w:rPr>
        <w:t xml:space="preserve"> nu </w:t>
      </w:r>
      <w:r w:rsidRPr="00FF430B">
        <w:rPr>
          <w:b/>
          <w:noProof w:val="0"/>
          <w:lang w:eastAsia="ru-RU"/>
        </w:rPr>
        <w:t>________</w:t>
      </w:r>
      <w:r w:rsidRPr="00FF430B">
        <w:t>,</w:t>
      </w:r>
      <w:r w:rsidR="00FE38A6" w:rsidRPr="00FF430B">
        <w:t xml:space="preserve"> </w:t>
      </w:r>
      <w:r w:rsidRPr="00FF430B">
        <w:rPr>
          <w:b/>
          <w:noProof w:val="0"/>
          <w:lang w:eastAsia="ru-RU"/>
        </w:rPr>
        <w:t>cuantumul_____</w:t>
      </w:r>
      <w:r w:rsidR="003E3721" w:rsidRPr="003E3721">
        <w:rPr>
          <w:b/>
          <w:noProof w:val="0"/>
          <w:color w:val="000000"/>
          <w:u w:val="single"/>
          <w:lang w:eastAsia="ru-RU"/>
        </w:rPr>
        <w:t xml:space="preserve"> nu </w:t>
      </w:r>
      <w:r w:rsidRPr="00FF430B">
        <w:rPr>
          <w:b/>
          <w:noProof w:val="0"/>
          <w:lang w:eastAsia="ru-RU"/>
        </w:rPr>
        <w:t>_______.</w:t>
      </w:r>
    </w:p>
    <w:p w14:paraId="537A3EA2" w14:textId="00542FF9" w:rsidR="0015247E" w:rsidRPr="00FF430B" w:rsidRDefault="00F6465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Termenul de garanție a </w:t>
      </w:r>
      <w:r w:rsidRPr="00352766">
        <w:rPr>
          <w:b/>
          <w:noProof w:val="0"/>
          <w:u w:val="single"/>
          <w:lang w:eastAsia="ru-RU"/>
        </w:rPr>
        <w:t>lucrărilor</w:t>
      </w:r>
      <w:r w:rsidR="00984FA2" w:rsidRPr="00FF430B">
        <w:rPr>
          <w:b/>
          <w:noProof w:val="0"/>
          <w:lang w:eastAsia="ru-RU"/>
        </w:rPr>
        <w:t>sau serviciilor de proiectare și de lucrări</w:t>
      </w:r>
      <w:r w:rsidRPr="00FF430B">
        <w:rPr>
          <w:b/>
          <w:noProof w:val="0"/>
          <w:lang w:eastAsia="ru-RU"/>
        </w:rPr>
        <w:t>__</w:t>
      </w:r>
      <w:r w:rsidR="00775262" w:rsidRPr="00775262">
        <w:rPr>
          <w:b/>
          <w:noProof w:val="0"/>
          <w:u w:val="single"/>
          <w:lang w:eastAsia="ru-RU"/>
        </w:rPr>
        <w:t>5 ani</w:t>
      </w:r>
      <w:r w:rsidRPr="00FF430B">
        <w:rPr>
          <w:b/>
          <w:noProof w:val="0"/>
          <w:lang w:eastAsia="ru-RU"/>
        </w:rPr>
        <w:t>_</w:t>
      </w:r>
      <w:r w:rsidR="00984FA2" w:rsidRPr="00FF430B">
        <w:rPr>
          <w:b/>
          <w:noProof w:val="0"/>
          <w:lang w:eastAsia="ru-RU"/>
        </w:rPr>
        <w:t>__</w:t>
      </w:r>
      <w:r w:rsidRPr="00FF430B">
        <w:rPr>
          <w:b/>
          <w:noProof w:val="0"/>
          <w:lang w:eastAsia="ru-RU"/>
        </w:rPr>
        <w:t>_.</w:t>
      </w:r>
    </w:p>
    <w:p w14:paraId="13C1C02B" w14:textId="2694829B" w:rsidR="00F6465C" w:rsidRPr="00FF430B" w:rsidRDefault="00F6465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w:t>
      </w:r>
      <w:r w:rsidR="003E3721" w:rsidRPr="003E3721">
        <w:rPr>
          <w:b/>
          <w:noProof w:val="0"/>
          <w:color w:val="000000"/>
          <w:u w:val="single"/>
          <w:lang w:eastAsia="ru-RU"/>
        </w:rPr>
        <w:t xml:space="preserve"> nu </w:t>
      </w:r>
      <w:r w:rsidRPr="00FF430B">
        <w:rPr>
          <w:b/>
          <w:noProof w:val="0"/>
          <w:lang w:eastAsia="ru-RU"/>
        </w:rPr>
        <w:t>______,</w:t>
      </w:r>
      <w:r w:rsidR="00FE38A6" w:rsidRPr="00FF430B">
        <w:rPr>
          <w:b/>
          <w:noProof w:val="0"/>
          <w:lang w:eastAsia="ru-RU"/>
        </w:rPr>
        <w:t xml:space="preserve"> </w:t>
      </w:r>
      <w:r w:rsidRPr="00FF430B">
        <w:rPr>
          <w:b/>
          <w:noProof w:val="0"/>
          <w:lang w:eastAsia="ru-RU"/>
        </w:rPr>
        <w:t>cuantumul__</w:t>
      </w:r>
      <w:r w:rsidR="003E3721" w:rsidRPr="003E3721">
        <w:rPr>
          <w:b/>
          <w:noProof w:val="0"/>
          <w:color w:val="000000"/>
          <w:u w:val="single"/>
          <w:lang w:eastAsia="ru-RU"/>
        </w:rPr>
        <w:t xml:space="preserve"> nu </w:t>
      </w:r>
      <w:r w:rsidRPr="00FF430B">
        <w:rPr>
          <w:b/>
          <w:noProof w:val="0"/>
          <w:lang w:eastAsia="ru-RU"/>
        </w:rPr>
        <w:t>__.</w:t>
      </w:r>
    </w:p>
    <w:p w14:paraId="0AF5FA01" w14:textId="4AE78763" w:rsidR="00BE362C" w:rsidRPr="00FF430B" w:rsidRDefault="00BE362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w:t>
      </w:r>
      <w:r w:rsidR="00775262" w:rsidRPr="00775262">
        <w:rPr>
          <w:rFonts w:eastAsia="Calibri"/>
          <w:b/>
          <w:noProof w:val="0"/>
          <w:color w:val="000000"/>
          <w:u w:val="single"/>
        </w:rPr>
        <w:t xml:space="preserve"> nu este cazul</w:t>
      </w:r>
      <w:r w:rsidR="00775262" w:rsidRPr="00FF430B">
        <w:rPr>
          <w:b/>
          <w:noProof w:val="0"/>
          <w:lang w:eastAsia="ru-RU"/>
        </w:rPr>
        <w:t xml:space="preserve"> </w:t>
      </w:r>
      <w:r w:rsidRPr="00FF430B">
        <w:rPr>
          <w:b/>
          <w:noProof w:val="0"/>
          <w:lang w:eastAsia="ru-RU"/>
        </w:rPr>
        <w:t>______________________________</w:t>
      </w:r>
    </w:p>
    <w:p w14:paraId="1984BDAD" w14:textId="18D16933" w:rsidR="00BE362C" w:rsidRPr="00FF430B" w:rsidRDefault="00BE362C" w:rsidP="00352766">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775262" w:rsidRPr="00775262">
        <w:t xml:space="preserve"> </w:t>
      </w:r>
      <w:r w:rsidR="00775262" w:rsidRPr="00775262">
        <w:rPr>
          <w:b/>
          <w:noProof w:val="0"/>
          <w:lang w:eastAsia="ru-RU"/>
        </w:rPr>
        <w:t>licitația electronică</w:t>
      </w:r>
    </w:p>
    <w:p w14:paraId="146D4A00" w14:textId="295FFF33" w:rsidR="00BE362C" w:rsidRPr="00FF430B" w:rsidRDefault="00BE362C" w:rsidP="00352766">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775262" w:rsidRPr="00775262">
        <w:rPr>
          <w:rFonts w:eastAsia="Calibri"/>
          <w:b/>
          <w:noProof w:val="0"/>
          <w:color w:val="000000"/>
          <w:u w:val="single"/>
        </w:rPr>
        <w:t xml:space="preserve"> nu sunt</w:t>
      </w:r>
      <w:r w:rsidR="00775262" w:rsidRPr="00FF430B">
        <w:rPr>
          <w:b/>
          <w:noProof w:val="0"/>
          <w:lang w:eastAsia="ru-RU"/>
        </w:rPr>
        <w:t xml:space="preserve"> </w:t>
      </w:r>
      <w:r w:rsidR="00B338C0">
        <w:rPr>
          <w:b/>
          <w:noProof w:val="0"/>
          <w:lang w:eastAsia="ru-RU"/>
        </w:rPr>
        <w:t>_</w:t>
      </w:r>
    </w:p>
    <w:p w14:paraId="3FBCA5A9" w14:textId="594C5997" w:rsidR="00EF4276" w:rsidRPr="00FF430B" w:rsidRDefault="00EF4276" w:rsidP="00352766">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w:t>
      </w:r>
      <w:r w:rsidR="00775262" w:rsidRPr="00775262">
        <w:rPr>
          <w:b/>
          <w:noProof w:val="0"/>
          <w:u w:val="single"/>
          <w:lang w:eastAsia="ru-RU"/>
        </w:rPr>
        <w:t>nu</w:t>
      </w:r>
      <w:r w:rsidRPr="00FF430B">
        <w:rPr>
          <w:b/>
          <w:noProof w:val="0"/>
          <w:lang w:eastAsia="ru-RU"/>
        </w:rPr>
        <w:t>_______</w:t>
      </w:r>
      <w:bookmarkEnd w:id="45"/>
      <w:r w:rsidRPr="00FF430B">
        <w:rPr>
          <w:b/>
          <w:noProof w:val="0"/>
          <w:lang w:eastAsia="ru-RU"/>
        </w:rPr>
        <w:t>_________________________________</w:t>
      </w:r>
    </w:p>
    <w:p w14:paraId="432C1F0F" w14:textId="321036F3" w:rsidR="00BE362C" w:rsidRPr="00FF430B" w:rsidRDefault="00BE362C" w:rsidP="00352766">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775262" w:rsidRPr="00775262">
        <w:rPr>
          <w:rFonts w:eastAsia="Calibri"/>
          <w:b/>
          <w:noProof w:val="0"/>
          <w:color w:val="000000"/>
          <w:u w:val="single"/>
        </w:rPr>
        <w:t xml:space="preserve"> Cel mai mic preț pentru  lot </w:t>
      </w:r>
    </w:p>
    <w:p w14:paraId="0EB0540D" w14:textId="77777777" w:rsidR="00BE362C" w:rsidRPr="00FF430B" w:rsidRDefault="00BE362C" w:rsidP="00352766">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35276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054E78C9" w:rsidR="00BE362C" w:rsidRPr="00FF430B" w:rsidRDefault="00EF4276" w:rsidP="00352766">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w:t>
      </w:r>
      <w:r w:rsidR="00775262" w:rsidRPr="00775262">
        <w:rPr>
          <w:rFonts w:eastAsia="Calibri"/>
          <w:b/>
          <w:i/>
          <w:noProof w:val="0"/>
          <w:color w:val="000000"/>
        </w:rPr>
        <w:t xml:space="preserve"> </w:t>
      </w:r>
      <w:r w:rsidR="00775262" w:rsidRPr="00775262">
        <w:rPr>
          <w:rFonts w:eastAsia="Calibri"/>
          <w:b/>
          <w:noProof w:val="0"/>
          <w:color w:val="000000"/>
          <w:u w:val="single"/>
        </w:rPr>
        <w:t>10:00</w:t>
      </w:r>
      <w:r w:rsidR="00775262" w:rsidRPr="00775262">
        <w:rPr>
          <w:rFonts w:eastAsia="Calibri"/>
          <w:b/>
          <w:i/>
          <w:noProof w:val="0"/>
          <w:color w:val="000000"/>
        </w:rPr>
        <w:t xml:space="preserve"> </w:t>
      </w:r>
      <w:r w:rsidR="00BE362C" w:rsidRPr="00FF430B">
        <w:rPr>
          <w:b/>
          <w:noProof w:val="0"/>
          <w:lang w:eastAsia="ru-RU"/>
        </w:rPr>
        <w:t>___________________</w:t>
      </w:r>
      <w:r w:rsidRPr="00FF430B">
        <w:rPr>
          <w:b/>
          <w:noProof w:val="0"/>
          <w:lang w:eastAsia="ru-RU"/>
        </w:rPr>
        <w:t>_</w:t>
      </w:r>
      <w:r w:rsidR="00BE362C" w:rsidRPr="00FF430B">
        <w:rPr>
          <w:b/>
          <w:noProof w:val="0"/>
          <w:lang w:eastAsia="ru-RU"/>
        </w:rPr>
        <w:t>____</w:t>
      </w:r>
    </w:p>
    <w:p w14:paraId="75C232E2" w14:textId="2034C830" w:rsidR="00BE362C" w:rsidRPr="00FF430B" w:rsidRDefault="00BE362C" w:rsidP="00352766">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w:t>
      </w:r>
      <w:r w:rsidR="00775262" w:rsidRPr="00775262">
        <w:rPr>
          <w:rFonts w:eastAsia="Calibri"/>
          <w:b/>
          <w:i/>
          <w:noProof w:val="0"/>
          <w:color w:val="000000"/>
          <w:u w:val="single"/>
        </w:rPr>
        <w:t xml:space="preserve"> </w:t>
      </w:r>
      <w:r w:rsidR="00B338C0">
        <w:rPr>
          <w:rFonts w:eastAsia="Calibri"/>
          <w:b/>
          <w:i/>
          <w:noProof w:val="0"/>
          <w:color w:val="000000"/>
          <w:u w:val="single"/>
        </w:rPr>
        <w:t>27</w:t>
      </w:r>
      <w:r w:rsidR="00775262" w:rsidRPr="00775262">
        <w:rPr>
          <w:rFonts w:eastAsia="Calibri"/>
          <w:b/>
          <w:i/>
          <w:noProof w:val="0"/>
          <w:color w:val="000000"/>
          <w:u w:val="single"/>
        </w:rPr>
        <w:t xml:space="preserve"> </w:t>
      </w:r>
      <w:r w:rsidR="00B338C0">
        <w:rPr>
          <w:rFonts w:eastAsia="Calibri"/>
          <w:b/>
          <w:i/>
          <w:noProof w:val="0"/>
          <w:color w:val="000000"/>
          <w:u w:val="single"/>
        </w:rPr>
        <w:t>iulie</w:t>
      </w:r>
      <w:r w:rsidR="00775262" w:rsidRPr="00775262">
        <w:rPr>
          <w:rFonts w:eastAsia="Calibri"/>
          <w:b/>
          <w:i/>
          <w:noProof w:val="0"/>
          <w:color w:val="000000"/>
          <w:u w:val="single"/>
        </w:rPr>
        <w:t xml:space="preserve"> </w:t>
      </w:r>
      <w:r w:rsidR="00775262">
        <w:rPr>
          <w:rFonts w:eastAsia="Calibri"/>
          <w:b/>
          <w:i/>
          <w:noProof w:val="0"/>
          <w:color w:val="000000"/>
          <w:u w:val="single"/>
        </w:rPr>
        <w:t>2022</w:t>
      </w:r>
      <w:r w:rsidRPr="00FF430B">
        <w:rPr>
          <w:b/>
          <w:noProof w:val="0"/>
          <w:lang w:eastAsia="ru-RU"/>
        </w:rPr>
        <w:t>__</w:t>
      </w:r>
    </w:p>
    <w:p w14:paraId="3626F6C6" w14:textId="77777777" w:rsidR="00BE362C" w:rsidRPr="00FF430B" w:rsidRDefault="00BE362C" w:rsidP="0035276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61681807" w:rsidR="00BE362C" w:rsidRPr="00FF430B" w:rsidRDefault="00BE362C" w:rsidP="00352766">
      <w:pPr>
        <w:numPr>
          <w:ilvl w:val="0"/>
          <w:numId w:val="23"/>
        </w:numPr>
        <w:tabs>
          <w:tab w:val="right" w:pos="426"/>
        </w:tabs>
        <w:spacing w:before="120"/>
        <w:rPr>
          <w:b/>
          <w:noProof w:val="0"/>
          <w:lang w:eastAsia="ru-RU"/>
        </w:rPr>
      </w:pPr>
      <w:r w:rsidRPr="00FF430B">
        <w:rPr>
          <w:b/>
          <w:noProof w:val="0"/>
          <w:lang w:eastAsia="ru-RU"/>
        </w:rPr>
        <w:t>Termenul de valabilitate a ofertelor: _____</w:t>
      </w:r>
      <w:r w:rsidR="00775262" w:rsidRPr="00775262">
        <w:rPr>
          <w:b/>
          <w:noProof w:val="0"/>
          <w:u w:val="single"/>
          <w:lang w:eastAsia="ru-RU"/>
        </w:rPr>
        <w:t>90 de zile</w:t>
      </w:r>
      <w:r w:rsidR="00775262" w:rsidRPr="00775262">
        <w:rPr>
          <w:b/>
          <w:noProof w:val="0"/>
          <w:lang w:eastAsia="ru-RU"/>
        </w:rPr>
        <w:t xml:space="preserve"> </w:t>
      </w:r>
      <w:r w:rsidRPr="00FF430B">
        <w:rPr>
          <w:b/>
          <w:noProof w:val="0"/>
          <w:lang w:eastAsia="ru-RU"/>
        </w:rPr>
        <w:t>_______________________</w:t>
      </w:r>
    </w:p>
    <w:p w14:paraId="4E3C6F91" w14:textId="7982CCDA" w:rsidR="00BE362C" w:rsidRPr="00FF430B" w:rsidRDefault="00BE362C" w:rsidP="00352766">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w:t>
      </w:r>
      <w:r w:rsidR="00775262" w:rsidRPr="00775262">
        <w:rPr>
          <w:rFonts w:eastAsia="Calibri"/>
          <w:b/>
          <w:noProof w:val="0"/>
          <w:color w:val="000000"/>
          <w:u w:val="single"/>
        </w:rPr>
        <w:t xml:space="preserve"> SIA RSAP</w:t>
      </w:r>
      <w:r w:rsidR="00775262" w:rsidRPr="00FF430B">
        <w:rPr>
          <w:b/>
          <w:noProof w:val="0"/>
          <w:lang w:eastAsia="ru-RU"/>
        </w:rPr>
        <w:t xml:space="preserve"> </w:t>
      </w:r>
      <w:r w:rsidRPr="00FF430B">
        <w:rPr>
          <w:b/>
          <w:noProof w:val="0"/>
          <w:lang w:eastAsia="ru-RU"/>
        </w:rPr>
        <w:t>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352766">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25892E19" w:rsidR="00BE362C" w:rsidRPr="00FF430B" w:rsidRDefault="00BE362C" w:rsidP="00352766">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w:t>
      </w:r>
      <w:r w:rsidR="00775262" w:rsidRPr="00775262">
        <w:rPr>
          <w:rFonts w:eastAsia="Calibri"/>
          <w:b/>
          <w:noProof w:val="0"/>
          <w:color w:val="000000"/>
          <w:u w:val="single"/>
        </w:rPr>
        <w:t xml:space="preserve"> limba română</w:t>
      </w:r>
      <w:r w:rsidR="00775262" w:rsidRPr="00775262">
        <w:rPr>
          <w:rFonts w:eastAsia="Calibri"/>
          <w:b/>
          <w:noProof w:val="0"/>
          <w:color w:val="000000"/>
        </w:rPr>
        <w:t>.</w:t>
      </w:r>
      <w:r w:rsidR="00426FF4" w:rsidRPr="00FF430B">
        <w:rPr>
          <w:b/>
          <w:noProof w:val="0"/>
          <w:lang w:eastAsia="ru-RU"/>
        </w:rPr>
        <w:t>____</w:t>
      </w:r>
    </w:p>
    <w:p w14:paraId="3525B78C" w14:textId="65682D85" w:rsidR="00BE362C" w:rsidRPr="00FF430B" w:rsidRDefault="00BE362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w:t>
      </w:r>
      <w:r w:rsidR="00775262" w:rsidRPr="00775262">
        <w:rPr>
          <w:rFonts w:eastAsia="Calibri"/>
          <w:b/>
          <w:noProof w:val="0"/>
          <w:color w:val="000000"/>
          <w:u w:val="single"/>
        </w:rPr>
        <w:t xml:space="preserve"> nu se referă</w:t>
      </w:r>
      <w:r w:rsidR="00775262" w:rsidRPr="00FF430B">
        <w:rPr>
          <w:b/>
          <w:noProof w:val="0"/>
          <w:lang w:eastAsia="ru-RU"/>
        </w:rPr>
        <w:t xml:space="preserve"> </w:t>
      </w:r>
      <w:r w:rsidRPr="00FF430B">
        <w:rPr>
          <w:b/>
          <w:noProof w:val="0"/>
          <w:lang w:eastAsia="ru-RU"/>
        </w:rPr>
        <w:t>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35276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lastRenderedPageBreak/>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6947DCB7" w:rsidR="00BE362C" w:rsidRPr="00FF430B" w:rsidRDefault="00BE362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w:t>
      </w:r>
      <w:r w:rsidR="00F34C95" w:rsidRPr="00F34C95">
        <w:rPr>
          <w:rFonts w:eastAsia="Calibri"/>
          <w:b/>
          <w:noProof w:val="0"/>
          <w:color w:val="000000"/>
          <w:u w:val="single"/>
        </w:rPr>
        <w:t xml:space="preserve"> nu este cazul</w:t>
      </w:r>
      <w:r w:rsidRPr="00B338C0">
        <w:rPr>
          <w:b/>
          <w:noProof w:val="0"/>
          <w:lang w:eastAsia="ru-RU"/>
        </w:rPr>
        <w:t>__________________________________________</w:t>
      </w:r>
    </w:p>
    <w:p w14:paraId="0A3E25DE" w14:textId="49F8BC39" w:rsidR="00BE362C" w:rsidRPr="00FF430B" w:rsidRDefault="00BE362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w:t>
      </w:r>
      <w:r w:rsidR="00F34C95" w:rsidRPr="00F34C95">
        <w:rPr>
          <w:rFonts w:eastAsia="Calibri"/>
          <w:b/>
          <w:noProof w:val="0"/>
          <w:color w:val="000000"/>
          <w:u w:val="single"/>
        </w:rPr>
        <w:t xml:space="preserve"> nu este achiziție periodică</w:t>
      </w:r>
      <w:r w:rsidR="00F34C95"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__________________________________________________</w:t>
      </w:r>
    </w:p>
    <w:p w14:paraId="0D3F5FE9" w14:textId="26A125FF" w:rsidR="00BE362C" w:rsidRPr="00FF430B" w:rsidRDefault="00BE362C" w:rsidP="00352766">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6120BEBC" w:rsidR="00BE362C" w:rsidRPr="00FF430B" w:rsidRDefault="00BE362C" w:rsidP="0035276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w:t>
      </w:r>
      <w:r w:rsidR="00B338C0" w:rsidRPr="00B338C0">
        <w:rPr>
          <w:b/>
          <w:noProof w:val="0"/>
          <w:u w:val="single"/>
          <w:shd w:val="clear" w:color="auto" w:fill="FFFFFF" w:themeFill="background1"/>
          <w:lang w:eastAsia="ru-RU"/>
        </w:rPr>
        <w:t>13</w:t>
      </w:r>
      <w:r w:rsidR="00426FF4" w:rsidRPr="00B338C0">
        <w:rPr>
          <w:b/>
          <w:noProof w:val="0"/>
          <w:u w:val="single"/>
          <w:shd w:val="clear" w:color="auto" w:fill="FFFFFF" w:themeFill="background1"/>
          <w:lang w:eastAsia="ru-RU"/>
        </w:rPr>
        <w:t>_</w:t>
      </w:r>
      <w:r w:rsidR="00775262" w:rsidRPr="00775262">
        <w:rPr>
          <w:b/>
          <w:noProof w:val="0"/>
          <w:u w:val="single"/>
          <w:shd w:val="clear" w:color="auto" w:fill="FFFFFF" w:themeFill="background1"/>
          <w:lang w:eastAsia="ru-RU"/>
        </w:rPr>
        <w:t>iulie 2022</w:t>
      </w:r>
      <w:r w:rsidR="00426FF4" w:rsidRPr="00775262">
        <w:rPr>
          <w:b/>
          <w:noProof w:val="0"/>
          <w:u w:val="single"/>
          <w:shd w:val="clear" w:color="auto" w:fill="FFFFFF" w:themeFill="background1"/>
          <w:lang w:eastAsia="ru-RU"/>
        </w:rPr>
        <w:t>_________</w:t>
      </w:r>
    </w:p>
    <w:p w14:paraId="2045D673" w14:textId="77777777" w:rsidR="00BE362C" w:rsidRPr="00FF430B" w:rsidRDefault="00BE362C" w:rsidP="0035276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F34C95" w:rsidRPr="00EC30C2" w14:paraId="6965C240" w14:textId="77777777" w:rsidTr="001A1A16">
        <w:tc>
          <w:tcPr>
            <w:tcW w:w="5305" w:type="dxa"/>
            <w:shd w:val="clear" w:color="auto" w:fill="FFFFFF" w:themeFill="background1"/>
          </w:tcPr>
          <w:p w14:paraId="7715F972" w14:textId="0E5F659C" w:rsidR="00F34C95" w:rsidRPr="00FF430B" w:rsidRDefault="00F34C95" w:rsidP="00BE362C">
            <w:pPr>
              <w:shd w:val="clear" w:color="auto" w:fill="FFFFFF" w:themeFill="background1"/>
              <w:tabs>
                <w:tab w:val="right" w:pos="426"/>
              </w:tabs>
              <w:rPr>
                <w:noProof w:val="0"/>
                <w:lang w:eastAsia="ru-RU"/>
              </w:rPr>
            </w:pPr>
            <w:r w:rsidRPr="00DA4FE5">
              <w:rPr>
                <w:color w:val="000000"/>
              </w:rPr>
              <w:t>depunerea electronică a ofertelor sau a cererilor de participare</w:t>
            </w:r>
          </w:p>
        </w:tc>
        <w:tc>
          <w:tcPr>
            <w:tcW w:w="3785" w:type="dxa"/>
            <w:shd w:val="clear" w:color="auto" w:fill="FFFFFF" w:themeFill="background1"/>
          </w:tcPr>
          <w:p w14:paraId="210F7770" w14:textId="7CC9DC5F" w:rsidR="00F34C95" w:rsidRPr="00FF430B" w:rsidRDefault="00F34C95" w:rsidP="00BE362C">
            <w:pPr>
              <w:shd w:val="clear" w:color="auto" w:fill="FFFFFF" w:themeFill="background1"/>
              <w:tabs>
                <w:tab w:val="right" w:pos="426"/>
              </w:tabs>
              <w:rPr>
                <w:noProof w:val="0"/>
                <w:lang w:eastAsia="ru-RU"/>
              </w:rPr>
            </w:pPr>
            <w:r w:rsidRPr="00DA4FE5">
              <w:rPr>
                <w:color w:val="000000"/>
              </w:rPr>
              <w:t>Da</w:t>
            </w:r>
          </w:p>
        </w:tc>
      </w:tr>
      <w:tr w:rsidR="00F34C95" w:rsidRPr="00EC30C2" w14:paraId="33FEFD82" w14:textId="77777777" w:rsidTr="001A1A16">
        <w:tc>
          <w:tcPr>
            <w:tcW w:w="5305" w:type="dxa"/>
            <w:shd w:val="clear" w:color="auto" w:fill="FFFFFF" w:themeFill="background1"/>
          </w:tcPr>
          <w:p w14:paraId="7FDA04C9" w14:textId="256B9FD1" w:rsidR="00F34C95" w:rsidRPr="00FF430B" w:rsidRDefault="00F34C95" w:rsidP="00BE362C">
            <w:pPr>
              <w:shd w:val="clear" w:color="auto" w:fill="FFFFFF" w:themeFill="background1"/>
              <w:tabs>
                <w:tab w:val="right" w:pos="426"/>
              </w:tabs>
              <w:rPr>
                <w:noProof w:val="0"/>
                <w:lang w:eastAsia="ru-RU"/>
              </w:rPr>
            </w:pPr>
            <w:r w:rsidRPr="00DA4FE5">
              <w:rPr>
                <w:color w:val="000000"/>
              </w:rPr>
              <w:t>sistemul de comenzi electronice</w:t>
            </w:r>
          </w:p>
        </w:tc>
        <w:tc>
          <w:tcPr>
            <w:tcW w:w="3785" w:type="dxa"/>
            <w:shd w:val="clear" w:color="auto" w:fill="FFFFFF" w:themeFill="background1"/>
          </w:tcPr>
          <w:p w14:paraId="69F696AB" w14:textId="2CDEE434" w:rsidR="00F34C95" w:rsidRPr="00FF430B" w:rsidRDefault="00F34C95" w:rsidP="00BE362C">
            <w:pPr>
              <w:shd w:val="clear" w:color="auto" w:fill="FFFFFF" w:themeFill="background1"/>
              <w:tabs>
                <w:tab w:val="right" w:pos="426"/>
              </w:tabs>
              <w:rPr>
                <w:noProof w:val="0"/>
                <w:lang w:eastAsia="ru-RU"/>
              </w:rPr>
            </w:pPr>
            <w:r w:rsidRPr="00DA4FE5">
              <w:rPr>
                <w:color w:val="000000"/>
              </w:rPr>
              <w:t>Nu</w:t>
            </w:r>
          </w:p>
        </w:tc>
      </w:tr>
      <w:tr w:rsidR="00F34C95" w:rsidRPr="00EC30C2" w14:paraId="67B17268" w14:textId="77777777" w:rsidTr="001A1A16">
        <w:tc>
          <w:tcPr>
            <w:tcW w:w="5305" w:type="dxa"/>
            <w:shd w:val="clear" w:color="auto" w:fill="FFFFFF" w:themeFill="background1"/>
          </w:tcPr>
          <w:p w14:paraId="58502078" w14:textId="6298662E" w:rsidR="00F34C95" w:rsidRPr="00FF430B" w:rsidRDefault="00F34C95" w:rsidP="00BE362C">
            <w:pPr>
              <w:shd w:val="clear" w:color="auto" w:fill="FFFFFF" w:themeFill="background1"/>
              <w:tabs>
                <w:tab w:val="right" w:pos="426"/>
              </w:tabs>
              <w:rPr>
                <w:noProof w:val="0"/>
                <w:lang w:eastAsia="ru-RU"/>
              </w:rPr>
            </w:pPr>
            <w:r w:rsidRPr="00DA4FE5">
              <w:rPr>
                <w:color w:val="000000"/>
              </w:rPr>
              <w:t>facturarea electronică</w:t>
            </w:r>
          </w:p>
        </w:tc>
        <w:tc>
          <w:tcPr>
            <w:tcW w:w="3785" w:type="dxa"/>
            <w:shd w:val="clear" w:color="auto" w:fill="FFFFFF" w:themeFill="background1"/>
          </w:tcPr>
          <w:p w14:paraId="14FA76EF" w14:textId="0B94D8D7" w:rsidR="00F34C95" w:rsidRPr="00FF430B" w:rsidRDefault="00F34C95" w:rsidP="00BE362C">
            <w:pPr>
              <w:shd w:val="clear" w:color="auto" w:fill="FFFFFF" w:themeFill="background1"/>
              <w:tabs>
                <w:tab w:val="right" w:pos="426"/>
              </w:tabs>
              <w:rPr>
                <w:noProof w:val="0"/>
                <w:lang w:eastAsia="ru-RU"/>
              </w:rPr>
            </w:pPr>
            <w:r w:rsidRPr="00DA4FE5">
              <w:rPr>
                <w:color w:val="000000"/>
              </w:rPr>
              <w:t>Nu</w:t>
            </w:r>
          </w:p>
        </w:tc>
      </w:tr>
      <w:tr w:rsidR="00F34C95" w:rsidRPr="00EC30C2" w14:paraId="57FEAAB3" w14:textId="77777777" w:rsidTr="001A1A16">
        <w:trPr>
          <w:trHeight w:val="77"/>
        </w:trPr>
        <w:tc>
          <w:tcPr>
            <w:tcW w:w="5305" w:type="dxa"/>
            <w:shd w:val="clear" w:color="auto" w:fill="FFFFFF" w:themeFill="background1"/>
          </w:tcPr>
          <w:p w14:paraId="1D7EF9D8" w14:textId="4BFC16A6" w:rsidR="00F34C95" w:rsidRPr="00FF430B" w:rsidRDefault="00F34C95" w:rsidP="00BE362C">
            <w:pPr>
              <w:shd w:val="clear" w:color="auto" w:fill="FFFFFF" w:themeFill="background1"/>
              <w:tabs>
                <w:tab w:val="right" w:pos="426"/>
              </w:tabs>
              <w:rPr>
                <w:noProof w:val="0"/>
                <w:lang w:eastAsia="ru-RU"/>
              </w:rPr>
            </w:pPr>
            <w:r w:rsidRPr="00DA4FE5">
              <w:rPr>
                <w:color w:val="000000"/>
              </w:rPr>
              <w:t>plățile electronice</w:t>
            </w:r>
          </w:p>
        </w:tc>
        <w:tc>
          <w:tcPr>
            <w:tcW w:w="3785" w:type="dxa"/>
            <w:shd w:val="clear" w:color="auto" w:fill="FFFFFF" w:themeFill="background1"/>
          </w:tcPr>
          <w:p w14:paraId="2B4382D3" w14:textId="20FDC39C" w:rsidR="00F34C95" w:rsidRPr="00FF430B" w:rsidRDefault="00F34C95" w:rsidP="00BE362C">
            <w:pPr>
              <w:shd w:val="clear" w:color="auto" w:fill="FFFFFF" w:themeFill="background1"/>
              <w:tabs>
                <w:tab w:val="right" w:pos="426"/>
              </w:tabs>
              <w:rPr>
                <w:noProof w:val="0"/>
                <w:lang w:eastAsia="ru-RU"/>
              </w:rPr>
            </w:pPr>
            <w:r w:rsidRPr="00DA4FE5">
              <w:rPr>
                <w:color w:val="000000"/>
              </w:rPr>
              <w:t>Nu</w:t>
            </w:r>
          </w:p>
        </w:tc>
      </w:tr>
    </w:tbl>
    <w:p w14:paraId="5FE76AE5" w14:textId="01A237D9" w:rsidR="00BE362C" w:rsidRPr="00F34C95" w:rsidRDefault="00BE362C" w:rsidP="00352766">
      <w:pPr>
        <w:numPr>
          <w:ilvl w:val="0"/>
          <w:numId w:val="23"/>
        </w:numPr>
        <w:shd w:val="clear" w:color="auto" w:fill="FFFFFF" w:themeFill="background1"/>
        <w:tabs>
          <w:tab w:val="right" w:pos="426"/>
        </w:tabs>
        <w:spacing w:before="120"/>
        <w:rPr>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C95">
        <w:rPr>
          <w:b/>
          <w:noProof w:val="0"/>
          <w:shd w:val="clear" w:color="auto" w:fill="FFFFFF" w:themeFill="background1"/>
          <w:lang w:eastAsia="ru-RU"/>
        </w:rPr>
        <w:t>_</w:t>
      </w:r>
      <w:r w:rsidR="00F34C95" w:rsidRPr="00F34C95">
        <w:t xml:space="preserve"> </w:t>
      </w:r>
      <w:r w:rsidR="00F34C95" w:rsidRPr="00F34C95">
        <w:rPr>
          <w:b/>
          <w:noProof w:val="0"/>
          <w:u w:val="single"/>
          <w:shd w:val="clear" w:color="auto" w:fill="FFFFFF" w:themeFill="background1"/>
          <w:lang w:eastAsia="ru-RU"/>
        </w:rPr>
        <w:t>nu</w:t>
      </w:r>
      <w:r w:rsidR="00F34C95" w:rsidRPr="00F34C95">
        <w:rPr>
          <w:noProof w:val="0"/>
          <w:u w:val="single"/>
          <w:shd w:val="clear" w:color="auto" w:fill="FFFFFF" w:themeFill="background1"/>
          <w:lang w:eastAsia="ru-RU"/>
        </w:rPr>
        <w:t xml:space="preserve"> 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E7D3B31" w14:textId="1405DB38" w:rsidR="00BE362C" w:rsidRPr="00F34C95" w:rsidRDefault="00BE362C" w:rsidP="00352766">
      <w:pPr>
        <w:numPr>
          <w:ilvl w:val="0"/>
          <w:numId w:val="23"/>
        </w:numPr>
        <w:shd w:val="clear" w:color="auto" w:fill="FFFFFF" w:themeFill="background1"/>
        <w:tabs>
          <w:tab w:val="right" w:pos="426"/>
        </w:tabs>
        <w:spacing w:before="120" w:after="120"/>
        <w:rPr>
          <w:b/>
          <w:noProof w:val="0"/>
          <w:lang w:eastAsia="ru-RU"/>
        </w:rPr>
      </w:pPr>
      <w:r w:rsidRPr="00F34C95">
        <w:rPr>
          <w:b/>
          <w:noProof w:val="0"/>
          <w:lang w:eastAsia="ru-RU"/>
        </w:rPr>
        <w:t xml:space="preserve">Alte informații relevante: </w:t>
      </w:r>
      <w:r w:rsidR="00F34C95" w:rsidRPr="00F34C95">
        <w:rPr>
          <w:b/>
          <w:noProof w:val="0"/>
          <w:shd w:val="clear" w:color="auto" w:fill="FFFFFF" w:themeFill="background1"/>
          <w:lang w:eastAsia="ru-RU"/>
        </w:rPr>
        <w:t xml:space="preserve">Metoda și condițiile de plată vor fi:  </w:t>
      </w:r>
      <w:r w:rsidR="00F34C95" w:rsidRPr="00F34C95">
        <w:rPr>
          <w:b/>
          <w:noProof w:val="0"/>
          <w:lang w:eastAsia="ru-RU"/>
        </w:rPr>
        <w:t>Achitările vor fi efectuate prin transfer în baza facturilor fiscale, după primirea proceselor – verbale de recepţie a lucrărilor executate, semnate şi acceptate de către Beneficiar</w:t>
      </w: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50BFE6F0"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w:t>
      </w:r>
      <w:r w:rsidR="00F34C95" w:rsidRPr="00F34C95">
        <w:rPr>
          <w:rFonts w:eastAsia="Calibri"/>
          <w:b/>
          <w:noProof w:val="0"/>
          <w:color w:val="000000"/>
        </w:rPr>
        <w:t xml:space="preserve"> </w:t>
      </w:r>
      <w:r w:rsidR="00F34C95" w:rsidRPr="00F34C95">
        <w:rPr>
          <w:rFonts w:eastAsia="Calibri"/>
          <w:b/>
          <w:noProof w:val="0"/>
          <w:color w:val="000000"/>
          <w:u w:val="single"/>
        </w:rPr>
        <w:t>Vasilie AGHENIE</w:t>
      </w:r>
      <w:r w:rsidR="00F34C95"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 xml:space="preserve">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04029697"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7257CEA8"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2D9FFEE4"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E022E0B"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4AD4532"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64469E6"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99F9B7B"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2B1CB259"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06F2D30F"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2C9787F2"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4C4709CF"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5C501B32"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08303492"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3C5D6BA1"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6F6C7DE"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2CE00FF" w14:textId="77777777" w:rsidR="00B338C0" w:rsidRDefault="00B338C0" w:rsidP="00502EFF">
      <w:pPr>
        <w:jc w:val="right"/>
        <w:rPr>
          <w:noProof w:val="0"/>
        </w:rPr>
      </w:pPr>
    </w:p>
    <w:p w14:paraId="7E860AEC" w14:textId="43762E41" w:rsidR="00502EFF" w:rsidRPr="00FF430B" w:rsidRDefault="00B338C0" w:rsidP="00502EFF">
      <w:pPr>
        <w:jc w:val="right"/>
        <w:rPr>
          <w:noProof w:val="0"/>
          <w:sz w:val="22"/>
          <w:szCs w:val="22"/>
        </w:rPr>
      </w:pPr>
      <w:r>
        <w:rPr>
          <w:noProof w:val="0"/>
        </w:rPr>
        <w:lastRenderedPageBreak/>
        <w:t>A</w:t>
      </w:r>
      <w:r w:rsidR="00502EFF" w:rsidRPr="00FF430B">
        <w:rPr>
          <w:noProof w:val="0"/>
        </w:rPr>
        <w:t>nexa nr.</w:t>
      </w:r>
      <w:r w:rsidR="00FF430B">
        <w:rPr>
          <w:noProof w:val="0"/>
        </w:rPr>
        <w:t xml:space="preserve"> </w:t>
      </w:r>
      <w:r w:rsidR="00502EFF"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352766">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352766">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352766">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352766">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352766">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352766">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352766">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352766">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352766">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352766">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352766">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352766">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352766">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352766">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352766">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352766">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352766">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352766">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352766">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352766">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352766">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352766">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352766">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52766">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Default="000930AB" w:rsidP="002A6E99">
      <w:pPr>
        <w:pStyle w:val="Style3"/>
        <w:tabs>
          <w:tab w:val="left" w:pos="567"/>
        </w:tabs>
        <w:spacing w:before="0" w:beforeAutospacing="0" w:after="0"/>
        <w:ind w:left="0" w:firstLine="0"/>
        <w:jc w:val="center"/>
        <w:rPr>
          <w:rFonts w:eastAsia="PMingLiU"/>
          <w:lang w:eastAsia="zh-CN"/>
        </w:rPr>
      </w:pPr>
    </w:p>
    <w:p w14:paraId="1D439D76"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45FC8A37"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044F2B5D"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C3F37EB"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505127DC"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5472F591"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5943A2ED"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12CE437B"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0DFF6FF2"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1B765B7A"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26A01284"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5F31875"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39FE3DC9"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9951678"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178BDA41"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6B40AF3A"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2B8F2614"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2DB49739"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041A23E7"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79DFFF40"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21502C25"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1BBA3E84"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52FD14D6"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52152923"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10D803ED"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4A1B5744"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15EFA013" w14:textId="77777777" w:rsidR="003E3721" w:rsidRDefault="003E3721"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52766">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52766">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52766">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52766">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45707F4" w14:textId="77777777" w:rsidR="008C6EFE" w:rsidRDefault="008C6EFE" w:rsidP="00502EFF">
      <w:pPr>
        <w:jc w:val="right"/>
        <w:rPr>
          <w:noProof w:val="0"/>
        </w:rPr>
      </w:pPr>
    </w:p>
    <w:p w14:paraId="79D9025D" w14:textId="77777777" w:rsidR="008C6EFE" w:rsidRDefault="008C6EFE" w:rsidP="00502EFF">
      <w:pPr>
        <w:jc w:val="right"/>
        <w:rPr>
          <w:noProof w:val="0"/>
        </w:rPr>
      </w:pPr>
    </w:p>
    <w:p w14:paraId="153CAB1D" w14:textId="77777777" w:rsidR="008C6EFE" w:rsidRDefault="008C6EFE" w:rsidP="00502EFF">
      <w:pPr>
        <w:jc w:val="right"/>
        <w:rPr>
          <w:noProof w:val="0"/>
        </w:rPr>
      </w:pPr>
    </w:p>
    <w:p w14:paraId="537D3ECB" w14:textId="77777777" w:rsidR="008C6EFE" w:rsidRDefault="008C6EFE" w:rsidP="00502EFF">
      <w:pPr>
        <w:jc w:val="right"/>
        <w:rPr>
          <w:noProof w:val="0"/>
        </w:rPr>
      </w:pPr>
    </w:p>
    <w:p w14:paraId="06DEC1A0" w14:textId="77777777" w:rsidR="008C6EFE" w:rsidRDefault="008C6EFE" w:rsidP="00502EFF">
      <w:pPr>
        <w:jc w:val="right"/>
        <w:rPr>
          <w:noProof w:val="0"/>
        </w:rPr>
      </w:pPr>
    </w:p>
    <w:p w14:paraId="2AB6BC5E" w14:textId="77777777" w:rsidR="008C6EFE" w:rsidRDefault="008C6EFE" w:rsidP="00502EFF">
      <w:pPr>
        <w:jc w:val="right"/>
        <w:rPr>
          <w:noProof w:val="0"/>
        </w:rPr>
      </w:pPr>
    </w:p>
    <w:p w14:paraId="3F652030" w14:textId="77777777" w:rsidR="008C6EFE" w:rsidRDefault="008C6EFE" w:rsidP="00502EFF">
      <w:pPr>
        <w:jc w:val="right"/>
        <w:rPr>
          <w:noProof w:val="0"/>
        </w:rPr>
      </w:pPr>
    </w:p>
    <w:p w14:paraId="2590BA90" w14:textId="77777777" w:rsidR="008C6EFE" w:rsidRDefault="008C6EFE" w:rsidP="00502EFF">
      <w:pPr>
        <w:jc w:val="right"/>
        <w:rPr>
          <w:noProof w:val="0"/>
        </w:rPr>
      </w:pPr>
    </w:p>
    <w:p w14:paraId="3C51FA15" w14:textId="77777777" w:rsidR="008C6EFE" w:rsidRDefault="008C6EFE" w:rsidP="00502EFF">
      <w:pPr>
        <w:jc w:val="right"/>
        <w:rPr>
          <w:noProof w:val="0"/>
        </w:rPr>
      </w:pPr>
    </w:p>
    <w:p w14:paraId="2FF3D451" w14:textId="77777777" w:rsidR="008C6EFE" w:rsidRDefault="008C6EFE" w:rsidP="00502EFF">
      <w:pPr>
        <w:jc w:val="right"/>
        <w:rPr>
          <w:noProof w:val="0"/>
        </w:rPr>
      </w:pPr>
    </w:p>
    <w:p w14:paraId="3824F55A" w14:textId="77777777" w:rsidR="008C6EFE" w:rsidRDefault="008C6EFE" w:rsidP="00502EFF">
      <w:pPr>
        <w:jc w:val="right"/>
        <w:rPr>
          <w:noProof w:val="0"/>
        </w:rPr>
      </w:pPr>
    </w:p>
    <w:p w14:paraId="7CE553EF" w14:textId="77777777" w:rsidR="008C6EFE" w:rsidRDefault="008C6EFE" w:rsidP="00502EFF">
      <w:pPr>
        <w:jc w:val="right"/>
        <w:rPr>
          <w:noProof w:val="0"/>
        </w:rPr>
      </w:pPr>
    </w:p>
    <w:p w14:paraId="04D1FAA7" w14:textId="77777777" w:rsidR="008C6EFE" w:rsidRDefault="008C6EFE" w:rsidP="00502EFF">
      <w:pPr>
        <w:jc w:val="right"/>
        <w:rPr>
          <w:noProof w:val="0"/>
        </w:rPr>
      </w:pPr>
    </w:p>
    <w:p w14:paraId="068991D8" w14:textId="77777777" w:rsidR="008C6EFE" w:rsidRDefault="008C6EFE" w:rsidP="00502EFF">
      <w:pPr>
        <w:jc w:val="right"/>
        <w:rPr>
          <w:noProof w:val="0"/>
        </w:rPr>
      </w:pPr>
    </w:p>
    <w:p w14:paraId="66ACAF48" w14:textId="77777777" w:rsidR="008C6EFE" w:rsidRDefault="008C6EFE" w:rsidP="00502EFF">
      <w:pPr>
        <w:jc w:val="right"/>
        <w:rPr>
          <w:noProof w:val="0"/>
        </w:rPr>
      </w:pPr>
    </w:p>
    <w:p w14:paraId="09CD569E" w14:textId="77777777" w:rsidR="008C6EFE" w:rsidRDefault="008C6EFE" w:rsidP="00502EFF">
      <w:pPr>
        <w:jc w:val="right"/>
        <w:rPr>
          <w:noProof w:val="0"/>
        </w:rPr>
      </w:pPr>
    </w:p>
    <w:p w14:paraId="2580AFBC" w14:textId="77777777" w:rsidR="008C6EFE" w:rsidRDefault="008C6EFE" w:rsidP="00502EFF">
      <w:pPr>
        <w:jc w:val="right"/>
        <w:rPr>
          <w:noProof w:val="0"/>
        </w:rPr>
      </w:pPr>
    </w:p>
    <w:p w14:paraId="54E28BF3" w14:textId="77777777" w:rsidR="008C6EFE" w:rsidRDefault="008C6EFE" w:rsidP="00502EFF">
      <w:pPr>
        <w:jc w:val="right"/>
        <w:rPr>
          <w:noProof w:val="0"/>
        </w:rPr>
      </w:pPr>
    </w:p>
    <w:p w14:paraId="121FBC27" w14:textId="77777777" w:rsidR="008C6EFE" w:rsidRDefault="008C6EFE" w:rsidP="00502EFF">
      <w:pPr>
        <w:jc w:val="right"/>
        <w:rPr>
          <w:noProof w:val="0"/>
        </w:rPr>
      </w:pPr>
    </w:p>
    <w:p w14:paraId="6681D398" w14:textId="77777777" w:rsidR="008C6EFE" w:rsidRDefault="008C6EFE" w:rsidP="00502EFF">
      <w:pPr>
        <w:jc w:val="right"/>
        <w:rPr>
          <w:noProof w:val="0"/>
        </w:rPr>
      </w:pPr>
    </w:p>
    <w:p w14:paraId="1D9F6D99" w14:textId="77777777" w:rsidR="008C6EFE" w:rsidRDefault="008C6EFE" w:rsidP="00502EFF">
      <w:pPr>
        <w:jc w:val="right"/>
        <w:rPr>
          <w:noProof w:val="0"/>
        </w:rPr>
      </w:pPr>
    </w:p>
    <w:p w14:paraId="083C5855" w14:textId="77777777" w:rsidR="008C6EFE" w:rsidRDefault="008C6EFE" w:rsidP="00502EFF">
      <w:pPr>
        <w:jc w:val="right"/>
        <w:rPr>
          <w:noProof w:val="0"/>
        </w:rPr>
      </w:pPr>
    </w:p>
    <w:p w14:paraId="0E156EE0" w14:textId="77777777" w:rsidR="008C6EFE" w:rsidRDefault="008C6EFE" w:rsidP="00502EFF">
      <w:pPr>
        <w:jc w:val="right"/>
        <w:rPr>
          <w:noProof w:val="0"/>
        </w:rPr>
      </w:pPr>
    </w:p>
    <w:p w14:paraId="674B517A" w14:textId="77777777" w:rsidR="008C6EFE" w:rsidRDefault="008C6EFE" w:rsidP="00502EFF">
      <w:pPr>
        <w:jc w:val="right"/>
        <w:rPr>
          <w:noProof w:val="0"/>
        </w:rPr>
      </w:pPr>
    </w:p>
    <w:p w14:paraId="4F81A7CF" w14:textId="77777777" w:rsidR="008C6EFE" w:rsidRDefault="008C6EFE" w:rsidP="00502EFF">
      <w:pPr>
        <w:jc w:val="right"/>
        <w:rPr>
          <w:noProof w:val="0"/>
        </w:rPr>
      </w:pPr>
    </w:p>
    <w:p w14:paraId="3C0F9F05" w14:textId="77777777" w:rsidR="008C6EFE" w:rsidRDefault="008C6EFE" w:rsidP="00502EFF">
      <w:pPr>
        <w:jc w:val="right"/>
        <w:rPr>
          <w:noProof w:val="0"/>
        </w:rPr>
      </w:pPr>
    </w:p>
    <w:p w14:paraId="3E544F18" w14:textId="77777777" w:rsidR="008C6EFE" w:rsidRDefault="008C6EFE" w:rsidP="00502EFF">
      <w:pPr>
        <w:jc w:val="right"/>
        <w:rPr>
          <w:noProof w:val="0"/>
        </w:rPr>
      </w:pPr>
    </w:p>
    <w:p w14:paraId="436B221C" w14:textId="77777777" w:rsidR="008C6EFE" w:rsidRDefault="008C6EFE" w:rsidP="00502EFF">
      <w:pPr>
        <w:jc w:val="right"/>
        <w:rPr>
          <w:noProof w:val="0"/>
        </w:rPr>
      </w:pPr>
    </w:p>
    <w:p w14:paraId="00087693" w14:textId="77777777" w:rsidR="008C6EFE" w:rsidRDefault="008C6EFE" w:rsidP="00502EFF">
      <w:pPr>
        <w:jc w:val="right"/>
        <w:rPr>
          <w:noProof w:val="0"/>
        </w:rPr>
      </w:pPr>
    </w:p>
    <w:p w14:paraId="5FB9962E" w14:textId="77777777" w:rsidR="008C6EFE" w:rsidRDefault="008C6EFE" w:rsidP="00502EFF">
      <w:pPr>
        <w:jc w:val="right"/>
        <w:rPr>
          <w:noProof w:val="0"/>
        </w:rPr>
      </w:pPr>
    </w:p>
    <w:p w14:paraId="6DC34611" w14:textId="77777777" w:rsidR="008C6EFE" w:rsidRDefault="008C6EFE" w:rsidP="00502EFF">
      <w:pPr>
        <w:jc w:val="right"/>
        <w:rPr>
          <w:noProof w:val="0"/>
        </w:rPr>
      </w:pPr>
    </w:p>
    <w:p w14:paraId="7763DC1B" w14:textId="77777777" w:rsidR="008C6EFE" w:rsidRDefault="008C6EFE" w:rsidP="00502EFF">
      <w:pPr>
        <w:jc w:val="right"/>
        <w:rPr>
          <w:noProof w:val="0"/>
        </w:rPr>
      </w:pPr>
    </w:p>
    <w:p w14:paraId="4CFFE13B" w14:textId="77777777" w:rsidR="008C6EFE" w:rsidRDefault="008C6EFE" w:rsidP="00502EFF">
      <w:pPr>
        <w:jc w:val="right"/>
        <w:rPr>
          <w:noProof w:val="0"/>
        </w:rPr>
      </w:pPr>
    </w:p>
    <w:p w14:paraId="0F708428" w14:textId="77777777" w:rsidR="008C6EFE" w:rsidRDefault="008C6EFE" w:rsidP="00502EFF">
      <w:pPr>
        <w:jc w:val="right"/>
        <w:rPr>
          <w:noProof w:val="0"/>
        </w:rPr>
      </w:pPr>
    </w:p>
    <w:p w14:paraId="6A8A9F56" w14:textId="77777777" w:rsidR="008C6EFE" w:rsidRDefault="008C6EFE" w:rsidP="00502EFF">
      <w:pPr>
        <w:jc w:val="right"/>
        <w:rPr>
          <w:noProof w:val="0"/>
        </w:rPr>
      </w:pPr>
    </w:p>
    <w:p w14:paraId="630F97E8" w14:textId="77777777" w:rsidR="008C6EFE" w:rsidRDefault="008C6EFE" w:rsidP="00502EFF">
      <w:pPr>
        <w:jc w:val="right"/>
        <w:rPr>
          <w:noProof w:val="0"/>
        </w:rPr>
      </w:pPr>
    </w:p>
    <w:p w14:paraId="68438E2C" w14:textId="77777777" w:rsidR="008C6EFE" w:rsidRDefault="008C6EFE" w:rsidP="00502EFF">
      <w:pPr>
        <w:jc w:val="right"/>
        <w:rPr>
          <w:noProof w:val="0"/>
        </w:rPr>
      </w:pPr>
    </w:p>
    <w:p w14:paraId="02B22799" w14:textId="77777777" w:rsidR="008C6EFE" w:rsidRDefault="008C6EFE" w:rsidP="00502EFF">
      <w:pPr>
        <w:jc w:val="right"/>
        <w:rPr>
          <w:noProof w:val="0"/>
        </w:rPr>
      </w:pPr>
    </w:p>
    <w:p w14:paraId="07A5C47E" w14:textId="77777777" w:rsidR="008C6EFE" w:rsidRDefault="008C6EFE" w:rsidP="00502EFF">
      <w:pPr>
        <w:jc w:val="right"/>
        <w:rPr>
          <w:noProof w:val="0"/>
        </w:rPr>
      </w:pPr>
    </w:p>
    <w:p w14:paraId="7D6FDA2F" w14:textId="77777777" w:rsidR="008C6EFE" w:rsidRDefault="008C6EFE" w:rsidP="00502EFF">
      <w:pPr>
        <w:jc w:val="right"/>
        <w:rPr>
          <w:noProof w:val="0"/>
        </w:rPr>
      </w:pPr>
    </w:p>
    <w:p w14:paraId="471227B0" w14:textId="77777777" w:rsidR="008C6EFE" w:rsidRDefault="008C6EFE" w:rsidP="00502EFF">
      <w:pPr>
        <w:jc w:val="right"/>
        <w:rPr>
          <w:noProof w:val="0"/>
        </w:rPr>
      </w:pPr>
    </w:p>
    <w:p w14:paraId="1E8967C7" w14:textId="77777777" w:rsidR="008C6EFE" w:rsidRDefault="008C6EFE" w:rsidP="00502EFF">
      <w:pPr>
        <w:jc w:val="right"/>
        <w:rPr>
          <w:noProof w:val="0"/>
        </w:rPr>
      </w:pPr>
    </w:p>
    <w:p w14:paraId="185EF2CB" w14:textId="77777777" w:rsidR="008C6EFE" w:rsidRDefault="008C6EFE" w:rsidP="00502EFF">
      <w:pPr>
        <w:jc w:val="right"/>
        <w:rPr>
          <w:noProof w:val="0"/>
        </w:rPr>
      </w:pPr>
    </w:p>
    <w:p w14:paraId="0D9523C0" w14:textId="77777777" w:rsidR="008C6EFE" w:rsidRDefault="008C6EFE" w:rsidP="00502EFF">
      <w:pPr>
        <w:jc w:val="right"/>
        <w:rPr>
          <w:noProof w:val="0"/>
        </w:rPr>
      </w:pPr>
    </w:p>
    <w:p w14:paraId="2D893399" w14:textId="77777777" w:rsidR="008C6EFE" w:rsidRDefault="008C6EFE" w:rsidP="00502EFF">
      <w:pPr>
        <w:jc w:val="right"/>
        <w:rPr>
          <w:noProof w:val="0"/>
        </w:rPr>
      </w:pPr>
    </w:p>
    <w:p w14:paraId="038D4CED" w14:textId="77777777" w:rsidR="008C6EFE" w:rsidRDefault="008C6EFE" w:rsidP="00502EFF">
      <w:pPr>
        <w:jc w:val="right"/>
        <w:rPr>
          <w:noProof w:val="0"/>
        </w:rPr>
      </w:pPr>
    </w:p>
    <w:p w14:paraId="5ECCD97E" w14:textId="77777777" w:rsidR="008C6EFE" w:rsidRDefault="008C6EFE" w:rsidP="00502EFF">
      <w:pPr>
        <w:jc w:val="right"/>
        <w:rPr>
          <w:noProof w:val="0"/>
        </w:rPr>
      </w:pPr>
    </w:p>
    <w:p w14:paraId="73C095DB" w14:textId="77777777" w:rsidR="008C6EFE" w:rsidRDefault="008C6EFE" w:rsidP="00502EFF">
      <w:pPr>
        <w:jc w:val="right"/>
        <w:rPr>
          <w:noProof w:val="0"/>
        </w:rPr>
      </w:pPr>
    </w:p>
    <w:p w14:paraId="3E41DFA8" w14:textId="77777777" w:rsidR="008C6EFE" w:rsidRDefault="008C6EFE" w:rsidP="00502EFF">
      <w:pPr>
        <w:jc w:val="right"/>
        <w:rPr>
          <w:noProof w:val="0"/>
        </w:rPr>
      </w:pPr>
    </w:p>
    <w:p w14:paraId="002DF57E" w14:textId="77777777" w:rsidR="008C6EFE" w:rsidRDefault="008C6EFE" w:rsidP="00502EFF">
      <w:pPr>
        <w:jc w:val="right"/>
        <w:rPr>
          <w:noProof w:val="0"/>
        </w:rPr>
      </w:pPr>
    </w:p>
    <w:p w14:paraId="7E2FA4DB" w14:textId="77777777" w:rsidR="008C6EFE" w:rsidRDefault="008C6EFE" w:rsidP="00502EFF">
      <w:pPr>
        <w:jc w:val="right"/>
        <w:rPr>
          <w:noProof w:val="0"/>
        </w:rPr>
      </w:pPr>
    </w:p>
    <w:p w14:paraId="04D46DB5" w14:textId="77777777" w:rsidR="008C6EFE" w:rsidRDefault="008C6EFE" w:rsidP="00502EFF">
      <w:pPr>
        <w:jc w:val="right"/>
        <w:rPr>
          <w:noProof w:val="0"/>
        </w:rPr>
      </w:pPr>
    </w:p>
    <w:p w14:paraId="64817C43" w14:textId="77777777" w:rsidR="008C6EFE" w:rsidRDefault="008C6EFE" w:rsidP="00502EFF">
      <w:pPr>
        <w:jc w:val="right"/>
        <w:rPr>
          <w:noProof w:val="0"/>
        </w:rPr>
      </w:pPr>
    </w:p>
    <w:p w14:paraId="5689096E" w14:textId="77777777" w:rsidR="008C6EFE" w:rsidRDefault="008C6EFE" w:rsidP="00502EFF">
      <w:pPr>
        <w:jc w:val="right"/>
        <w:rPr>
          <w:noProof w:val="0"/>
        </w:rPr>
      </w:pPr>
    </w:p>
    <w:p w14:paraId="14091CB1" w14:textId="77777777" w:rsidR="00B338C0" w:rsidRDefault="00B338C0" w:rsidP="00502EFF">
      <w:pPr>
        <w:jc w:val="right"/>
        <w:rPr>
          <w:noProof w:val="0"/>
        </w:rPr>
      </w:pPr>
    </w:p>
    <w:p w14:paraId="3C9E74EA" w14:textId="77777777" w:rsidR="00B338C0" w:rsidRDefault="00B338C0" w:rsidP="00502EFF">
      <w:pPr>
        <w:jc w:val="right"/>
        <w:rPr>
          <w:noProof w:val="0"/>
        </w:rPr>
      </w:pPr>
    </w:p>
    <w:p w14:paraId="25F7FAD8" w14:textId="77777777" w:rsidR="00B338C0" w:rsidRDefault="00B338C0" w:rsidP="00502EFF">
      <w:pPr>
        <w:jc w:val="right"/>
        <w:rPr>
          <w:noProof w:val="0"/>
        </w:rPr>
      </w:pPr>
    </w:p>
    <w:p w14:paraId="355EEF09" w14:textId="77777777" w:rsidR="00B338C0" w:rsidRDefault="00B338C0" w:rsidP="00502EFF">
      <w:pPr>
        <w:jc w:val="right"/>
        <w:rPr>
          <w:noProof w:val="0"/>
        </w:rPr>
      </w:pPr>
    </w:p>
    <w:p w14:paraId="1604F973" w14:textId="77777777" w:rsidR="00B338C0" w:rsidRDefault="00B338C0" w:rsidP="00502EFF">
      <w:pPr>
        <w:jc w:val="right"/>
        <w:rPr>
          <w:noProof w:val="0"/>
        </w:rPr>
      </w:pPr>
    </w:p>
    <w:p w14:paraId="57E267B3" w14:textId="77777777" w:rsidR="00B338C0" w:rsidRDefault="00B338C0" w:rsidP="00502EFF">
      <w:pPr>
        <w:jc w:val="right"/>
        <w:rPr>
          <w:noProof w:val="0"/>
        </w:rPr>
      </w:pPr>
    </w:p>
    <w:p w14:paraId="23B11D57" w14:textId="77777777" w:rsidR="00B338C0" w:rsidRDefault="00B338C0" w:rsidP="00502EFF">
      <w:pPr>
        <w:jc w:val="right"/>
        <w:rPr>
          <w:noProof w:val="0"/>
        </w:rPr>
      </w:pPr>
    </w:p>
    <w:p w14:paraId="5CBF47E1" w14:textId="77777777" w:rsidR="00B338C0" w:rsidRDefault="00B338C0"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52766">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52766">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52766">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52766">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52766">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52766">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52766">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352766">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C3DC71E" w14:textId="77777777" w:rsidR="00757C56" w:rsidRPr="00757C56" w:rsidRDefault="00757C56" w:rsidP="00757C56">
      <w:pPr>
        <w:shd w:val="clear" w:color="auto" w:fill="FFFFFF"/>
        <w:spacing w:after="100" w:afterAutospacing="1" w:line="168" w:lineRule="auto"/>
        <w:jc w:val="right"/>
        <w:rPr>
          <w:rFonts w:ascii="Arial" w:hAnsi="Arial" w:cs="Arial"/>
          <w:noProof w:val="0"/>
          <w:color w:val="222222"/>
          <w:lang w:val="en-US" w:eastAsia="ru-RU"/>
        </w:rPr>
      </w:pPr>
      <w:r w:rsidRPr="00757C56">
        <w:rPr>
          <w:noProof w:val="0"/>
          <w:color w:val="222222"/>
          <w:lang w:val="en-US" w:eastAsia="ru-RU"/>
        </w:rPr>
        <w:lastRenderedPageBreak/>
        <w:t>Anexa nr. 23</w:t>
      </w:r>
    </w:p>
    <w:p w14:paraId="290C9F05" w14:textId="77777777" w:rsidR="00757C56" w:rsidRPr="00757C56" w:rsidRDefault="00757C56" w:rsidP="00757C56">
      <w:pPr>
        <w:shd w:val="clear" w:color="auto" w:fill="FFFFFF"/>
        <w:spacing w:after="100" w:afterAutospacing="1" w:line="168" w:lineRule="auto"/>
        <w:jc w:val="right"/>
        <w:rPr>
          <w:rFonts w:ascii="Arial" w:hAnsi="Arial" w:cs="Arial"/>
          <w:noProof w:val="0"/>
          <w:color w:val="222222"/>
          <w:lang w:val="en-US" w:eastAsia="ru-RU"/>
        </w:rPr>
      </w:pPr>
      <w:r w:rsidRPr="00757C56">
        <w:rPr>
          <w:noProof w:val="0"/>
          <w:color w:val="222222"/>
          <w:lang w:val="en-US" w:eastAsia="ru-RU"/>
        </w:rPr>
        <w:t>la Documentația standard nr._____</w:t>
      </w:r>
    </w:p>
    <w:p w14:paraId="643D437A" w14:textId="77777777" w:rsidR="00757C56" w:rsidRPr="00757C56" w:rsidRDefault="00757C56" w:rsidP="00757C56">
      <w:pPr>
        <w:shd w:val="clear" w:color="auto" w:fill="FFFFFF"/>
        <w:spacing w:after="100" w:afterAutospacing="1" w:line="168" w:lineRule="auto"/>
        <w:jc w:val="right"/>
        <w:rPr>
          <w:rFonts w:ascii="Arial" w:hAnsi="Arial" w:cs="Arial"/>
          <w:noProof w:val="0"/>
          <w:color w:val="222222"/>
          <w:lang w:val="en-US" w:eastAsia="ru-RU"/>
        </w:rPr>
      </w:pPr>
      <w:r w:rsidRPr="00757C56">
        <w:rPr>
          <w:noProof w:val="0"/>
          <w:color w:val="222222"/>
          <w:lang w:val="en-US" w:eastAsia="ru-RU"/>
        </w:rPr>
        <w:t>din “____” ________ 20___</w:t>
      </w:r>
    </w:p>
    <w:p w14:paraId="1D529629" w14:textId="77777777" w:rsidR="00757C56" w:rsidRPr="00757C56" w:rsidRDefault="00757C56" w:rsidP="00757C56">
      <w:pPr>
        <w:shd w:val="clear" w:color="auto" w:fill="FFFFFF"/>
        <w:spacing w:before="100" w:beforeAutospacing="1" w:after="100" w:afterAutospacing="1"/>
        <w:rPr>
          <w:rFonts w:ascii="Arial" w:hAnsi="Arial" w:cs="Arial"/>
          <w:b/>
          <w:bCs/>
          <w:noProof w:val="0"/>
          <w:color w:val="222222"/>
          <w:sz w:val="36"/>
          <w:szCs w:val="36"/>
          <w:lang w:val="en-US" w:eastAsia="ru-RU"/>
        </w:rPr>
      </w:pPr>
      <w:r w:rsidRPr="00757C56">
        <w:rPr>
          <w:rFonts w:ascii="Arial" w:hAnsi="Arial" w:cs="Arial"/>
          <w:noProof w:val="0"/>
          <w:color w:val="222222"/>
          <w:lang w:val="en-US" w:eastAsia="ru-RU"/>
        </w:rPr>
        <w:t xml:space="preserve">                                                                </w:t>
      </w:r>
      <w:r w:rsidRPr="00757C56">
        <w:rPr>
          <w:b/>
          <w:bCs/>
          <w:noProof w:val="0"/>
          <w:color w:val="5B9BD5"/>
          <w:lang w:eastAsia="ru-RU"/>
        </w:rPr>
        <w:t>CAIET DE SARCINI</w:t>
      </w:r>
    </w:p>
    <w:p w14:paraId="04575985" w14:textId="77777777" w:rsidR="00757C56" w:rsidRPr="00757C56" w:rsidRDefault="00757C56" w:rsidP="00757C56">
      <w:pPr>
        <w:shd w:val="clear" w:color="auto" w:fill="FFFFFF"/>
        <w:spacing w:before="100" w:beforeAutospacing="1" w:after="100" w:afterAutospacing="1" w:line="240" w:lineRule="atLeast"/>
        <w:jc w:val="center"/>
        <w:outlineLvl w:val="1"/>
        <w:rPr>
          <w:rFonts w:ascii="Arial" w:hAnsi="Arial" w:cs="Arial"/>
          <w:b/>
          <w:bCs/>
          <w:noProof w:val="0"/>
          <w:color w:val="222222"/>
          <w:sz w:val="36"/>
          <w:szCs w:val="36"/>
          <w:lang w:val="en-US" w:eastAsia="ru-RU"/>
        </w:rPr>
      </w:pPr>
      <w:r w:rsidRPr="00757C56">
        <w:rPr>
          <w:b/>
          <w:bCs/>
          <w:noProof w:val="0"/>
          <w:color w:val="5B9BD5"/>
          <w:lang w:eastAsia="ru-RU"/>
        </w:rPr>
        <w:t>FORMULARUL DE DEVIZ NR.1 – LISTA CU CANTITĂȚILE DE LUCRĂRI</w:t>
      </w:r>
    </w:p>
    <w:p w14:paraId="261206C1" w14:textId="77777777" w:rsidR="00757C56" w:rsidRPr="00757C56" w:rsidRDefault="00757C56" w:rsidP="00757C56">
      <w:pPr>
        <w:shd w:val="clear" w:color="auto" w:fill="FFFFFF"/>
        <w:spacing w:before="100" w:beforeAutospacing="1" w:after="100" w:afterAutospacing="1" w:line="240" w:lineRule="atLeast"/>
        <w:jc w:val="center"/>
        <w:outlineLvl w:val="1"/>
        <w:rPr>
          <w:rFonts w:ascii="Arial" w:hAnsi="Arial" w:cs="Arial"/>
          <w:noProof w:val="0"/>
          <w:color w:val="222222"/>
          <w:lang w:val="en-US" w:eastAsia="ru-RU"/>
        </w:rPr>
      </w:pPr>
      <w:r w:rsidRPr="00757C56">
        <w:rPr>
          <w:b/>
          <w:bCs/>
          <w:noProof w:val="0"/>
          <w:color w:val="5B9BD5"/>
          <w:sz w:val="26"/>
          <w:szCs w:val="26"/>
          <w:lang w:eastAsia="ru-RU"/>
        </w:rPr>
        <w:t>LUCRĂRI</w:t>
      </w:r>
      <w:r w:rsidRPr="00757C56">
        <w:rPr>
          <w:rFonts w:ascii="Arial" w:hAnsi="Arial" w:cs="Arial"/>
          <w:noProof w:val="0"/>
          <w:color w:val="222222"/>
          <w:lang w:val="en-US" w:eastAsia="ru-RU"/>
        </w:rPr>
        <w:t> </w:t>
      </w:r>
    </w:p>
    <w:p w14:paraId="1C99DFE0" w14:textId="77777777" w:rsidR="00757C56" w:rsidRPr="00757C56" w:rsidRDefault="00757C56" w:rsidP="00757C56">
      <w:pPr>
        <w:shd w:val="clear" w:color="auto" w:fill="FFFFFF"/>
        <w:spacing w:before="100" w:beforeAutospacing="1" w:after="160" w:line="192" w:lineRule="auto"/>
        <w:jc w:val="both"/>
        <w:rPr>
          <w:noProof w:val="0"/>
          <w:color w:val="222222"/>
          <w:lang w:val="en-US" w:eastAsia="ru-RU"/>
        </w:rPr>
      </w:pPr>
      <w:r w:rsidRPr="00757C56">
        <w:rPr>
          <w:noProof w:val="0"/>
          <w:color w:val="222222"/>
          <w:lang w:val="en-US" w:eastAsia="ru-RU"/>
        </w:rPr>
        <w:t xml:space="preserve">Obiectul    </w:t>
      </w:r>
      <w:r w:rsidRPr="00757C56">
        <w:rPr>
          <w:b/>
          <w:noProof w:val="0"/>
          <w:color w:val="222222"/>
          <w:u w:val="single"/>
          <w:lang w:val="en-US" w:eastAsia="ru-RU"/>
        </w:rPr>
        <w:t>Serviciul Special, US Sîngerei, rn. Sîngerei, s. Pepeni</w:t>
      </w:r>
      <w:r w:rsidRPr="00757C56">
        <w:rPr>
          <w:noProof w:val="0"/>
          <w:color w:val="222222"/>
          <w:lang w:val="en-US" w:eastAsia="ru-RU"/>
        </w:rPr>
        <w:t xml:space="preserve"> </w:t>
      </w:r>
    </w:p>
    <w:p w14:paraId="562E4BF9" w14:textId="77777777" w:rsidR="00757C56" w:rsidRPr="00757C56" w:rsidRDefault="00757C56" w:rsidP="00757C56">
      <w:pPr>
        <w:shd w:val="clear" w:color="auto" w:fill="FFFFFF"/>
        <w:spacing w:before="100" w:beforeAutospacing="1" w:after="160" w:line="192" w:lineRule="auto"/>
        <w:jc w:val="both"/>
        <w:rPr>
          <w:rFonts w:ascii="Arial" w:hAnsi="Arial" w:cs="Arial"/>
          <w:noProof w:val="0"/>
          <w:color w:val="222222"/>
          <w:lang w:val="en-US" w:eastAsia="ru-RU"/>
        </w:rPr>
      </w:pPr>
      <w:r w:rsidRPr="00757C56">
        <w:rPr>
          <w:i/>
          <w:iCs/>
          <w:noProof w:val="0"/>
          <w:color w:val="222222"/>
          <w:lang w:val="en-US" w:eastAsia="ru-RU"/>
        </w:rPr>
        <w:t xml:space="preserve">                                                 (denumirea, adresa)</w:t>
      </w:r>
    </w:p>
    <w:p w14:paraId="492560C1" w14:textId="77777777" w:rsidR="00757C56" w:rsidRPr="00757C56" w:rsidRDefault="00757C56" w:rsidP="00757C56">
      <w:pPr>
        <w:shd w:val="clear" w:color="auto" w:fill="FFFFFF"/>
        <w:spacing w:before="100" w:beforeAutospacing="1" w:after="100" w:afterAutospacing="1"/>
        <w:rPr>
          <w:b/>
          <w:noProof w:val="0"/>
          <w:color w:val="222222"/>
          <w:u w:val="single"/>
          <w:lang w:val="en-US" w:eastAsia="ru-RU"/>
        </w:rPr>
      </w:pPr>
      <w:r w:rsidRPr="00757C56">
        <w:rPr>
          <w:noProof w:val="0"/>
          <w:color w:val="222222"/>
          <w:lang w:val="en-US" w:eastAsia="ru-RU"/>
        </w:rPr>
        <w:t xml:space="preserve">Autoritatea contractantă   </w:t>
      </w:r>
      <w:r w:rsidRPr="00757C56">
        <w:rPr>
          <w:b/>
          <w:noProof w:val="0"/>
          <w:color w:val="222222"/>
          <w:u w:val="single"/>
          <w:lang w:val="en-US" w:eastAsia="ru-RU"/>
        </w:rPr>
        <w:t xml:space="preserve">Serviciului Special pentru Influenţe Active asupra </w:t>
      </w:r>
      <w:r w:rsidRPr="00757C56">
        <w:rPr>
          <w:i/>
          <w:iCs/>
          <w:noProof w:val="0"/>
          <w:color w:val="222222"/>
          <w:lang w:val="en-US" w:eastAsia="ru-RU"/>
        </w:rPr>
        <w:t>(denumirea, adresa)</w:t>
      </w:r>
    </w:p>
    <w:p w14:paraId="39FDA906" w14:textId="77777777" w:rsidR="00757C56" w:rsidRPr="00757C56" w:rsidRDefault="00757C56" w:rsidP="00757C56">
      <w:pPr>
        <w:shd w:val="clear" w:color="auto" w:fill="FFFFFF"/>
        <w:spacing w:before="100" w:beforeAutospacing="1" w:after="100" w:afterAutospacing="1"/>
        <w:jc w:val="both"/>
        <w:rPr>
          <w:rFonts w:ascii="Arial" w:hAnsi="Arial" w:cs="Arial"/>
          <w:noProof w:val="0"/>
          <w:color w:val="222222"/>
          <w:lang w:val="en-US" w:eastAsia="ru-RU"/>
        </w:rPr>
      </w:pPr>
      <w:r w:rsidRPr="00757C56">
        <w:rPr>
          <w:b/>
          <w:noProof w:val="0"/>
          <w:color w:val="222222"/>
          <w:u w:val="single"/>
          <w:lang w:val="en-US" w:eastAsia="ru-RU"/>
        </w:rPr>
        <w:t>Proceselor Hidrometeorologice</w:t>
      </w:r>
    </w:p>
    <w:p w14:paraId="534A2E02" w14:textId="77777777" w:rsidR="00757C56" w:rsidRPr="00757C56" w:rsidRDefault="00757C56" w:rsidP="00757C56">
      <w:pPr>
        <w:shd w:val="clear" w:color="auto" w:fill="FFFFFF"/>
        <w:ind w:firstLine="709"/>
        <w:jc w:val="both"/>
        <w:rPr>
          <w:rFonts w:ascii="Arial" w:hAnsi="Arial" w:cs="Arial"/>
          <w:noProof w:val="0"/>
          <w:color w:val="222222"/>
          <w:lang w:val="en-US" w:eastAsia="ru-RU"/>
        </w:rPr>
      </w:pPr>
      <w:r w:rsidRPr="00757C56">
        <w:rPr>
          <w:b/>
          <w:bCs/>
          <w:noProof w:val="0"/>
          <w:color w:val="222222"/>
          <w:lang w:val="en-US" w:eastAsia="ru-RU"/>
        </w:rPr>
        <w:t>1 . Descriere generală</w:t>
      </w:r>
    </w:p>
    <w:p w14:paraId="5FD3F2F8"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Se precizează adresa (şantierul) lucrărilor, descrierea generală a obiectelor lucrării, detalii specifice de amplasare etc.</w:t>
      </w:r>
    </w:p>
    <w:p w14:paraId="611CF1AD"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Lucrări de reparație curentă - izolare termică a fasadului blocului administrativ din US Sîngerei, s. Pepeni</w:t>
      </w:r>
    </w:p>
    <w:p w14:paraId="2E707508" w14:textId="77777777" w:rsidR="00757C56" w:rsidRPr="00757C56" w:rsidRDefault="00757C56" w:rsidP="00757C56">
      <w:pPr>
        <w:shd w:val="clear" w:color="auto" w:fill="FFFFFF"/>
        <w:ind w:firstLine="709"/>
        <w:jc w:val="both"/>
        <w:rPr>
          <w:rFonts w:ascii="Arial" w:hAnsi="Arial" w:cs="Arial"/>
          <w:noProof w:val="0"/>
          <w:color w:val="222222"/>
          <w:lang w:val="en-US" w:eastAsia="ru-RU"/>
        </w:rPr>
      </w:pPr>
      <w:r w:rsidRPr="00757C56">
        <w:rPr>
          <w:b/>
          <w:bCs/>
          <w:noProof w:val="0"/>
          <w:color w:val="222222"/>
          <w:lang w:val="en-US" w:eastAsia="ru-RU"/>
        </w:rPr>
        <w:t>2. Informaţii şi proiectare</w:t>
      </w:r>
    </w:p>
    <w:p w14:paraId="2B467F10" w14:textId="77777777" w:rsidR="00757C56" w:rsidRPr="00757C56" w:rsidRDefault="00757C56" w:rsidP="00757C56">
      <w:pPr>
        <w:shd w:val="clear" w:color="auto" w:fill="FFFFFF"/>
        <w:ind w:firstLine="709"/>
        <w:jc w:val="both"/>
        <w:rPr>
          <w:b/>
          <w:bCs/>
          <w:noProof w:val="0"/>
          <w:color w:val="222222"/>
          <w:lang w:val="en-US" w:eastAsia="ru-RU"/>
        </w:rPr>
      </w:pPr>
      <w:r w:rsidRPr="00757C56">
        <w:rPr>
          <w:noProof w:val="0"/>
          <w:color w:val="222222"/>
          <w:lang w:val="en-US" w:eastAsia="ru-RU"/>
        </w:rPr>
        <w:t>Se precizează elementele constitutive şi conţinutul documentelor anexate la contract, modalitatea de elaborare a proiectului şi desenelor de execuţie, informaţiile despre antreprenor şi autoritatea contractantă.</w:t>
      </w:r>
      <w:r w:rsidRPr="00757C56">
        <w:rPr>
          <w:b/>
          <w:bCs/>
          <w:noProof w:val="0"/>
          <w:color w:val="222222"/>
          <w:lang w:val="en-US" w:eastAsia="ru-RU"/>
        </w:rPr>
        <w:t xml:space="preserve"> </w:t>
      </w:r>
    </w:p>
    <w:p w14:paraId="4A854368"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Lucrări de reparaţie se efectuiază conform normelor stabilite.</w:t>
      </w:r>
    </w:p>
    <w:p w14:paraId="7577C844"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Antreprenorul este obligat să prezinte forme 3, 5, 7.</w:t>
      </w:r>
    </w:p>
    <w:p w14:paraId="0F4AD097" w14:textId="77777777" w:rsidR="00757C56" w:rsidRPr="00757C56" w:rsidRDefault="00757C56" w:rsidP="00757C56">
      <w:pPr>
        <w:shd w:val="clear" w:color="auto" w:fill="FFFFFF"/>
        <w:ind w:firstLine="709"/>
        <w:jc w:val="both"/>
        <w:rPr>
          <w:b/>
          <w:bCs/>
          <w:noProof w:val="0"/>
          <w:color w:val="222222"/>
          <w:lang w:val="en-US" w:eastAsia="ru-RU"/>
        </w:rPr>
      </w:pPr>
      <w:r w:rsidRPr="00757C56">
        <w:rPr>
          <w:b/>
          <w:bCs/>
          <w:noProof w:val="0"/>
          <w:color w:val="222222"/>
          <w:lang w:val="en-US" w:eastAsia="ru-RU"/>
        </w:rPr>
        <w:t>3. Materiale, compatibilităţi, reglementări tehnice şi standarde utilizate</w:t>
      </w:r>
    </w:p>
    <w:p w14:paraId="4430FC4F"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64C392B"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Antreprenorul este obligat să efectueze lucrări cu materialele şi instrumentele sale.</w:t>
      </w:r>
    </w:p>
    <w:p w14:paraId="5539F1A0"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Antreprenorul este obligat să prezinte certificate de calitate pentru materialele aplicate conform norme stabilite.</w:t>
      </w:r>
    </w:p>
    <w:p w14:paraId="2AF75A26"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Graficul de executarea lucrărilor de reparație trebuie să fie convenit cu clientul.</w:t>
      </w:r>
    </w:p>
    <w:p w14:paraId="6E4A212B"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Rezultatul lucrărilor efectuate de antreprenor și acceptarea lor de către client sunt formalizate printr-un act de primire – predare.</w:t>
      </w:r>
    </w:p>
    <w:p w14:paraId="2CE765C2"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Estimarea este făcută de antreprenor după inspecția (clarificarea volumului de muncă şi materiale necesare pentru producerea lucrării) a obiectului împreună cu reprezentantul clientului, în conformitate cu căiet de sarcină.</w:t>
      </w:r>
    </w:p>
    <w:p w14:paraId="4437961F"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 xml:space="preserve">Garanţie lucrărilor de reparație -       5  ani. </w:t>
      </w:r>
    </w:p>
    <w:p w14:paraId="23870A84"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În perioada de garanție, în caz de necesitatea efectuării lucrărilor de corecţie sau reparaţie trebuie să fie începute în de curs de 2 zile şi nu să depaşească 3 zile lucrătoare.</w:t>
      </w:r>
    </w:p>
    <w:p w14:paraId="0EAB28F9" w14:textId="77777777" w:rsidR="00757C56" w:rsidRPr="00757C56" w:rsidRDefault="00757C56" w:rsidP="00757C56">
      <w:pPr>
        <w:shd w:val="clear" w:color="auto" w:fill="FFFFFF"/>
        <w:ind w:firstLine="709"/>
        <w:jc w:val="both"/>
        <w:rPr>
          <w:rFonts w:ascii="Arial" w:hAnsi="Arial" w:cs="Arial"/>
          <w:noProof w:val="0"/>
          <w:color w:val="222222"/>
          <w:lang w:val="en-US" w:eastAsia="ru-RU"/>
        </w:rPr>
      </w:pPr>
      <w:r w:rsidRPr="00757C56">
        <w:rPr>
          <w:b/>
          <w:bCs/>
          <w:noProof w:val="0"/>
          <w:color w:val="222222"/>
          <w:lang w:val="en-US" w:eastAsia="ru-RU"/>
        </w:rPr>
        <w:t>4. Mostre</w:t>
      </w:r>
    </w:p>
    <w:p w14:paraId="574F82B7" w14:textId="77777777" w:rsidR="00757C56" w:rsidRPr="00757C56" w:rsidRDefault="00757C56" w:rsidP="00757C56">
      <w:pPr>
        <w:shd w:val="clear" w:color="auto" w:fill="FFFFFF"/>
        <w:ind w:firstLine="709"/>
        <w:jc w:val="both"/>
        <w:rPr>
          <w:rFonts w:ascii="Arial" w:hAnsi="Arial" w:cs="Arial"/>
          <w:noProof w:val="0"/>
          <w:color w:val="222222"/>
          <w:lang w:val="en-US" w:eastAsia="ru-RU"/>
        </w:rPr>
      </w:pPr>
      <w:r w:rsidRPr="00757C56">
        <w:rPr>
          <w:noProof w:val="0"/>
          <w:color w:val="222222"/>
          <w:lang w:val="en-US" w:eastAsia="ru-RU"/>
        </w:rPr>
        <w:t>Se precizează modul de prezentare a mostrelor la toate produsele utilizate.</w:t>
      </w:r>
      <w:r w:rsidRPr="00757C56">
        <w:rPr>
          <w:rFonts w:ascii="Arial" w:hAnsi="Arial" w:cs="Arial"/>
          <w:noProof w:val="0"/>
          <w:color w:val="222222"/>
          <w:lang w:val="en-US" w:eastAsia="ru-RU"/>
        </w:rPr>
        <w:t xml:space="preserve"> </w:t>
      </w:r>
    </w:p>
    <w:p w14:paraId="20569168"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Mostre tuturor materialelor de finisare trebuie să fie convenite de antreprenor cu clientul.</w:t>
      </w:r>
    </w:p>
    <w:p w14:paraId="3414FDFA" w14:textId="77777777" w:rsidR="00757C56" w:rsidRPr="00757C56" w:rsidRDefault="00757C56" w:rsidP="00757C56">
      <w:pPr>
        <w:shd w:val="clear" w:color="auto" w:fill="FFFFFF"/>
        <w:spacing w:after="100" w:afterAutospacing="1"/>
        <w:ind w:firstLine="709"/>
        <w:jc w:val="both"/>
        <w:rPr>
          <w:b/>
          <w:bCs/>
          <w:noProof w:val="0"/>
          <w:color w:val="222222"/>
          <w:lang w:val="en-US" w:eastAsia="ru-RU"/>
        </w:rPr>
      </w:pPr>
      <w:r w:rsidRPr="00757C56">
        <w:rPr>
          <w:b/>
          <w:bCs/>
          <w:noProof w:val="0"/>
          <w:color w:val="222222"/>
          <w:lang w:val="en-US" w:eastAsia="ru-RU"/>
        </w:rPr>
        <w:t>5. Furnizarea, păstrarea, protecţia materialelor şi a lucrărilor. Securitatea construcţiilor şi a terenurilor aferente</w:t>
      </w:r>
    </w:p>
    <w:p w14:paraId="24602654" w14:textId="77777777" w:rsidR="00757C56" w:rsidRPr="00757C56" w:rsidRDefault="00757C56" w:rsidP="00757C56">
      <w:pPr>
        <w:shd w:val="clear" w:color="auto" w:fill="FFFFFF"/>
        <w:ind w:firstLine="709"/>
        <w:jc w:val="both"/>
        <w:rPr>
          <w:rFonts w:ascii="Arial" w:hAnsi="Arial" w:cs="Arial"/>
          <w:noProof w:val="0"/>
          <w:color w:val="222222"/>
          <w:lang w:val="en-US" w:eastAsia="ru-RU"/>
        </w:rPr>
      </w:pPr>
      <w:r w:rsidRPr="00757C56">
        <w:rPr>
          <w:noProof w:val="0"/>
          <w:color w:val="222222"/>
          <w:lang w:val="en-US" w:eastAsia="ru-RU"/>
        </w:rPr>
        <w:t>Se precizează transportarea, manipularea şi depozitarea produselor şi materialelor utilizate; protecţia lucrărilor în funcţie de condiţiile atmosferice; protecţia construcţiilor şi teritoriilor aferente.</w:t>
      </w:r>
      <w:r w:rsidRPr="00757C56">
        <w:rPr>
          <w:rFonts w:ascii="Arial" w:hAnsi="Arial" w:cs="Arial"/>
          <w:noProof w:val="0"/>
          <w:color w:val="222222"/>
          <w:lang w:val="en-US" w:eastAsia="ru-RU"/>
        </w:rPr>
        <w:t xml:space="preserve"> </w:t>
      </w:r>
    </w:p>
    <w:p w14:paraId="17AB3B6F" w14:textId="77777777" w:rsidR="00757C56" w:rsidRPr="00757C56" w:rsidRDefault="00757C56" w:rsidP="00757C56">
      <w:pPr>
        <w:shd w:val="clear" w:color="auto" w:fill="FFFFFF"/>
        <w:spacing w:before="100" w:beforeAutospacing="1"/>
        <w:ind w:firstLine="709"/>
        <w:jc w:val="both"/>
        <w:rPr>
          <w:noProof w:val="0"/>
          <w:color w:val="222222"/>
          <w:lang w:val="en-US" w:eastAsia="ru-RU"/>
        </w:rPr>
      </w:pPr>
      <w:r w:rsidRPr="00757C56">
        <w:rPr>
          <w:noProof w:val="0"/>
          <w:color w:val="222222"/>
          <w:lang w:val="en-US" w:eastAsia="ru-RU"/>
        </w:rPr>
        <w:lastRenderedPageBreak/>
        <w:t>Livrarea materialelor si utilajelor de construcții la destinatie pe cheltuiala antreprenorului.</w:t>
      </w:r>
    </w:p>
    <w:p w14:paraId="1F13DFC7" w14:textId="77777777" w:rsidR="00757C56" w:rsidRPr="00757C56" w:rsidRDefault="00757C56" w:rsidP="00757C56">
      <w:pPr>
        <w:shd w:val="clear" w:color="auto" w:fill="FFFFFF"/>
        <w:spacing w:before="100" w:beforeAutospacing="1"/>
        <w:ind w:firstLine="709"/>
        <w:jc w:val="both"/>
        <w:rPr>
          <w:noProof w:val="0"/>
          <w:color w:val="222222"/>
          <w:lang w:val="en-US" w:eastAsia="ru-RU"/>
        </w:rPr>
      </w:pPr>
      <w:r w:rsidRPr="00757C56">
        <w:rPr>
          <w:noProof w:val="0"/>
          <w:color w:val="222222"/>
          <w:lang w:val="en-US" w:eastAsia="ru-RU"/>
        </w:rPr>
        <w:t>Clientul oferă un teritoriu pentru depozitarea materialelor și utilajelor de construcții. Clientul nu este responsabil pentru depozitarea si protectia materialelor.</w:t>
      </w:r>
    </w:p>
    <w:p w14:paraId="587C8F96" w14:textId="77777777" w:rsidR="00757C56" w:rsidRPr="00757C56" w:rsidRDefault="00757C56" w:rsidP="00757C56">
      <w:pPr>
        <w:shd w:val="clear" w:color="auto" w:fill="FFFFFF"/>
        <w:spacing w:before="100" w:beforeAutospacing="1"/>
        <w:ind w:firstLine="709"/>
        <w:jc w:val="both"/>
        <w:rPr>
          <w:rFonts w:ascii="Arial" w:hAnsi="Arial" w:cs="Arial"/>
          <w:noProof w:val="0"/>
          <w:color w:val="222222"/>
          <w:lang w:val="en-US" w:eastAsia="ru-RU"/>
        </w:rPr>
      </w:pPr>
      <w:r w:rsidRPr="00757C56">
        <w:rPr>
          <w:b/>
          <w:bCs/>
          <w:noProof w:val="0"/>
          <w:color w:val="222222"/>
          <w:lang w:val="en-US" w:eastAsia="ru-RU"/>
        </w:rPr>
        <w:t>6. Încercări, instrucţiuni, garanţii ale furnizorilor, desene şi scheme de execuţie</w:t>
      </w:r>
    </w:p>
    <w:p w14:paraId="3D9D5378" w14:textId="77777777" w:rsidR="00757C56" w:rsidRPr="00757C56" w:rsidRDefault="00757C56" w:rsidP="00757C56">
      <w:pPr>
        <w:shd w:val="clear" w:color="auto" w:fill="FFFFFF"/>
        <w:ind w:firstLine="709"/>
        <w:jc w:val="both"/>
        <w:rPr>
          <w:rFonts w:ascii="Arial" w:hAnsi="Arial" w:cs="Arial"/>
          <w:noProof w:val="0"/>
          <w:color w:val="222222"/>
          <w:lang w:val="en-US" w:eastAsia="ru-RU"/>
        </w:rPr>
      </w:pPr>
      <w:r w:rsidRPr="00757C56">
        <w:rPr>
          <w:noProof w:val="0"/>
          <w:color w:val="222222"/>
          <w:lang w:val="en-US" w:eastAsia="ru-RU"/>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Pr="00757C56">
        <w:rPr>
          <w:rFonts w:ascii="Arial" w:hAnsi="Arial" w:cs="Arial"/>
          <w:noProof w:val="0"/>
          <w:color w:val="222222"/>
          <w:lang w:val="en-US" w:eastAsia="ru-RU"/>
        </w:rPr>
        <w:t xml:space="preserve"> </w:t>
      </w:r>
    </w:p>
    <w:p w14:paraId="57980499"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Încercările necesare ale elementelor clădirilor şi instalaţiilor, desenele și schemele suplimentare sunt incluse în costul pachetului.</w:t>
      </w:r>
    </w:p>
    <w:p w14:paraId="7DF551E5" w14:textId="77777777" w:rsidR="00757C56" w:rsidRPr="00757C56" w:rsidRDefault="00757C56" w:rsidP="00757C56">
      <w:pPr>
        <w:shd w:val="clear" w:color="auto" w:fill="FFFFFF"/>
        <w:spacing w:before="100" w:beforeAutospacing="1" w:after="100" w:afterAutospacing="1"/>
        <w:ind w:firstLine="709"/>
        <w:jc w:val="both"/>
        <w:rPr>
          <w:rFonts w:ascii="Arial" w:hAnsi="Arial" w:cs="Arial"/>
          <w:noProof w:val="0"/>
          <w:color w:val="222222"/>
          <w:lang w:val="en-US" w:eastAsia="ru-RU"/>
        </w:rPr>
      </w:pPr>
      <w:r w:rsidRPr="00757C56">
        <w:rPr>
          <w:b/>
          <w:bCs/>
          <w:noProof w:val="0"/>
          <w:color w:val="222222"/>
          <w:lang w:val="en-US" w:eastAsia="ru-RU"/>
        </w:rPr>
        <w:t>7. Remedierea viciilor ascunse şi a defectelor</w:t>
      </w:r>
    </w:p>
    <w:p w14:paraId="4753C91C"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Se precizează modalitatea de constatare şi remediere a viciilor ascunse şi a defectelor, responsabilii de remediere.</w:t>
      </w:r>
    </w:p>
    <w:p w14:paraId="74570804"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Remedierea viciilor ascunse şi a defectelor este formalizată printr-un act de lucrări ascunse.</w:t>
      </w:r>
    </w:p>
    <w:p w14:paraId="49DB8148" w14:textId="1828C017" w:rsidR="00757C56" w:rsidRPr="00757C56" w:rsidRDefault="00AA242F" w:rsidP="00757C56">
      <w:pPr>
        <w:shd w:val="clear" w:color="auto" w:fill="FFFFFF"/>
        <w:spacing w:before="100" w:beforeAutospacing="1" w:after="100" w:afterAutospacing="1"/>
        <w:ind w:firstLine="709"/>
        <w:jc w:val="both"/>
        <w:rPr>
          <w:rFonts w:ascii="Arial" w:hAnsi="Arial" w:cs="Arial"/>
          <w:noProof w:val="0"/>
          <w:color w:val="222222"/>
          <w:lang w:val="en-US" w:eastAsia="ru-RU"/>
        </w:rPr>
      </w:pPr>
      <w:r>
        <w:rPr>
          <w:b/>
          <w:bCs/>
          <w:noProof w:val="0"/>
          <w:color w:val="222222"/>
          <w:lang w:val="en-US" w:eastAsia="ru-RU"/>
        </w:rPr>
        <w:t>8</w:t>
      </w:r>
      <w:r w:rsidR="00757C56" w:rsidRPr="00757C56">
        <w:rPr>
          <w:b/>
          <w:bCs/>
          <w:noProof w:val="0"/>
          <w:color w:val="222222"/>
          <w:lang w:val="en-US" w:eastAsia="ru-RU"/>
        </w:rPr>
        <w:t>. Echipamentele, instalaţiile, utilajele, sculele, instrumentele, dispozitivele şi alte obiecte necesare pentru executarea lucrărilor</w:t>
      </w:r>
    </w:p>
    <w:p w14:paraId="04FB7C81"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EE41012"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Antreprenorul este obligat să efectueze lucrări cu utilajele şi instrumentele sale.</w:t>
      </w:r>
    </w:p>
    <w:p w14:paraId="4E4946A6"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Antreprenorul este obligat să prezinte: Declarația privind datările specific, utilajului și echipamentului necesar pentru îndeplinirea lucrărilor (anexa № 14).</w:t>
      </w:r>
    </w:p>
    <w:p w14:paraId="6C282C6A" w14:textId="5B7AC5AC" w:rsidR="00757C56" w:rsidRPr="00757C56" w:rsidRDefault="00AA242F" w:rsidP="00757C56">
      <w:pPr>
        <w:shd w:val="clear" w:color="auto" w:fill="FFFFFF"/>
        <w:spacing w:before="100" w:beforeAutospacing="1" w:after="100" w:afterAutospacing="1"/>
        <w:ind w:firstLine="709"/>
        <w:jc w:val="both"/>
        <w:rPr>
          <w:rFonts w:ascii="Arial" w:hAnsi="Arial" w:cs="Arial"/>
          <w:noProof w:val="0"/>
          <w:color w:val="222222"/>
          <w:lang w:val="en-US" w:eastAsia="ru-RU"/>
        </w:rPr>
      </w:pPr>
      <w:r>
        <w:rPr>
          <w:b/>
          <w:bCs/>
          <w:noProof w:val="0"/>
          <w:color w:val="222222"/>
          <w:lang w:val="en-US" w:eastAsia="ru-RU"/>
        </w:rPr>
        <w:t>9</w:t>
      </w:r>
      <w:r w:rsidR="00757C56" w:rsidRPr="00757C56">
        <w:rPr>
          <w:b/>
          <w:bCs/>
          <w:noProof w:val="0"/>
          <w:color w:val="222222"/>
          <w:lang w:val="en-US" w:eastAsia="ru-RU"/>
        </w:rPr>
        <w:t>. Cerinţe privind calculul costului</w:t>
      </w:r>
    </w:p>
    <w:p w14:paraId="5C3CBDBE" w14:textId="77777777" w:rsidR="00757C56" w:rsidRPr="00757C56" w:rsidRDefault="00757C56" w:rsidP="00757C56">
      <w:pPr>
        <w:shd w:val="clear" w:color="auto" w:fill="FFFFFF"/>
        <w:spacing w:after="100" w:afterAutospacing="1"/>
        <w:ind w:firstLine="709"/>
        <w:jc w:val="both"/>
        <w:rPr>
          <w:noProof w:val="0"/>
          <w:color w:val="222222"/>
          <w:lang w:val="en-US" w:eastAsia="ru-RU"/>
        </w:rPr>
      </w:pPr>
      <w:r w:rsidRPr="00757C56">
        <w:rPr>
          <w:noProof w:val="0"/>
          <w:color w:val="222222"/>
          <w:lang w:val="en-US" w:eastAsia="ru-RU"/>
        </w:rPr>
        <w:t>Se precizează modalitatea de calculare a costului ofertei, prin trimitere la actele normative în domeniu.</w:t>
      </w:r>
    </w:p>
    <w:p w14:paraId="2147F6C5" w14:textId="77777777" w:rsidR="00757C56" w:rsidRPr="00757C56" w:rsidRDefault="00757C56" w:rsidP="00757C56">
      <w:pPr>
        <w:shd w:val="clear" w:color="auto" w:fill="FFFFFF"/>
        <w:ind w:firstLine="709"/>
        <w:jc w:val="both"/>
        <w:rPr>
          <w:noProof w:val="0"/>
          <w:color w:val="222222"/>
          <w:lang w:eastAsia="ru-RU"/>
        </w:rPr>
      </w:pPr>
      <w:r w:rsidRPr="00757C56">
        <w:rPr>
          <w:noProof w:val="0"/>
          <w:color w:val="222222"/>
          <w:lang w:eastAsia="ru-RU"/>
        </w:rPr>
        <w:t>Estimarea este făcută de furnizor după inspecția (clarificarea volumului de muncă şi materiale necesare pentru fiecare dintre spații) a obiectului împreună cu reprezentantul clientului, în conformitate cu căiet de sarcină.</w:t>
      </w:r>
    </w:p>
    <w:p w14:paraId="60D2A7C0" w14:textId="77777777" w:rsidR="00757C56" w:rsidRPr="00757C56" w:rsidRDefault="00757C56" w:rsidP="00757C56">
      <w:pPr>
        <w:shd w:val="clear" w:color="auto" w:fill="FFFFFF"/>
        <w:ind w:firstLine="709"/>
        <w:jc w:val="both"/>
        <w:rPr>
          <w:noProof w:val="0"/>
          <w:color w:val="222222"/>
          <w:lang w:val="en-US" w:eastAsia="ru-RU"/>
        </w:rPr>
      </w:pPr>
      <w:r w:rsidRPr="00757C56">
        <w:rPr>
          <w:noProof w:val="0"/>
          <w:color w:val="222222"/>
          <w:lang w:val="en-US" w:eastAsia="ru-RU"/>
        </w:rPr>
        <w:t>Antreprenorul este obligat să prezinte: Deviz de celtuieli, forme 3, 5, 7.</w:t>
      </w:r>
    </w:p>
    <w:p w14:paraId="0C7A55D5" w14:textId="264F67F9" w:rsidR="00757C56" w:rsidRPr="00757C56" w:rsidRDefault="00757C56" w:rsidP="00757C56">
      <w:pPr>
        <w:shd w:val="clear" w:color="auto" w:fill="FFFFFF"/>
        <w:spacing w:before="100" w:beforeAutospacing="1" w:after="100" w:afterAutospacing="1"/>
        <w:ind w:firstLine="709"/>
        <w:jc w:val="both"/>
        <w:rPr>
          <w:rFonts w:ascii="Arial" w:hAnsi="Arial" w:cs="Arial"/>
          <w:noProof w:val="0"/>
          <w:color w:val="222222"/>
          <w:lang w:val="en-US" w:eastAsia="ru-RU"/>
        </w:rPr>
      </w:pPr>
      <w:r w:rsidRPr="00757C56">
        <w:rPr>
          <w:b/>
          <w:bCs/>
          <w:noProof w:val="0"/>
          <w:color w:val="222222"/>
          <w:lang w:val="en-US" w:eastAsia="ru-RU"/>
        </w:rPr>
        <w:t>1</w:t>
      </w:r>
      <w:r w:rsidR="00AA242F">
        <w:rPr>
          <w:b/>
          <w:bCs/>
          <w:noProof w:val="0"/>
          <w:color w:val="222222"/>
          <w:lang w:val="en-US" w:eastAsia="ru-RU"/>
        </w:rPr>
        <w:t>0</w:t>
      </w:r>
      <w:r w:rsidRPr="00757C56">
        <w:rPr>
          <w:b/>
          <w:bCs/>
          <w:noProof w:val="0"/>
          <w:color w:val="222222"/>
          <w:lang w:val="en-US" w:eastAsia="ru-RU"/>
        </w:rPr>
        <w:t>. Documente obligatorii la depunerea ofertei</w:t>
      </w:r>
    </w:p>
    <w:p w14:paraId="4C3B8121" w14:textId="77777777" w:rsidR="00757C56" w:rsidRPr="00757C56" w:rsidRDefault="00757C56" w:rsidP="00757C56">
      <w:pPr>
        <w:shd w:val="clear" w:color="auto" w:fill="FFFFFF"/>
        <w:spacing w:before="100" w:beforeAutospacing="1" w:after="100" w:afterAutospacing="1"/>
        <w:ind w:firstLine="709"/>
        <w:jc w:val="both"/>
        <w:rPr>
          <w:noProof w:val="0"/>
          <w:color w:val="222222"/>
          <w:lang w:val="en-US" w:eastAsia="ru-RU"/>
        </w:rPr>
      </w:pPr>
      <w:r w:rsidRPr="00757C56">
        <w:rPr>
          <w:noProof w:val="0"/>
          <w:color w:val="222222"/>
          <w:lang w:val="en-US" w:eastAsia="ru-RU"/>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CCC2653" w14:textId="77777777" w:rsidR="00757C56" w:rsidRDefault="00757C56" w:rsidP="00757C56">
      <w:pPr>
        <w:shd w:val="clear" w:color="auto" w:fill="FFFFFF"/>
        <w:spacing w:before="100" w:beforeAutospacing="1" w:after="100" w:afterAutospacing="1"/>
        <w:ind w:firstLine="709"/>
        <w:jc w:val="both"/>
        <w:rPr>
          <w:noProof w:val="0"/>
          <w:color w:val="222222"/>
          <w:lang w:val="en-US" w:eastAsia="ru-RU"/>
        </w:rPr>
      </w:pPr>
    </w:p>
    <w:p w14:paraId="6FDF8F04" w14:textId="77777777" w:rsidR="00AA242F" w:rsidRDefault="00AA242F" w:rsidP="00757C56">
      <w:pPr>
        <w:shd w:val="clear" w:color="auto" w:fill="FFFFFF"/>
        <w:spacing w:before="100" w:beforeAutospacing="1" w:after="100" w:afterAutospacing="1"/>
        <w:ind w:firstLine="709"/>
        <w:jc w:val="both"/>
        <w:rPr>
          <w:noProof w:val="0"/>
          <w:color w:val="222222"/>
          <w:lang w:val="en-US" w:eastAsia="ru-RU"/>
        </w:rPr>
      </w:pPr>
    </w:p>
    <w:p w14:paraId="6E7E6CE2" w14:textId="77777777" w:rsidR="00AA242F" w:rsidRPr="00757C56" w:rsidRDefault="00AA242F" w:rsidP="00757C56">
      <w:pPr>
        <w:shd w:val="clear" w:color="auto" w:fill="FFFFFF"/>
        <w:spacing w:before="100" w:beforeAutospacing="1" w:after="100" w:afterAutospacing="1"/>
        <w:ind w:firstLine="709"/>
        <w:jc w:val="both"/>
        <w:rPr>
          <w:noProof w:val="0"/>
          <w:color w:val="222222"/>
          <w:lang w:val="en-US" w:eastAsia="ru-RU"/>
        </w:rPr>
      </w:pPr>
      <w:bookmarkStart w:id="61" w:name="_GoBack"/>
      <w:bookmarkEnd w:id="61"/>
    </w:p>
    <w:p w14:paraId="12AC3743" w14:textId="77777777" w:rsidR="00757C56" w:rsidRPr="00757C56" w:rsidRDefault="00757C56" w:rsidP="00757C56">
      <w:pPr>
        <w:tabs>
          <w:tab w:val="right" w:pos="9781"/>
        </w:tabs>
        <w:spacing w:after="160" w:line="259" w:lineRule="auto"/>
        <w:ind w:left="360"/>
        <w:rPr>
          <w:rFonts w:eastAsia="Calibri"/>
          <w:b/>
          <w:noProof w:val="0"/>
          <w:sz w:val="28"/>
          <w:szCs w:val="28"/>
        </w:rPr>
      </w:pPr>
      <w:r w:rsidRPr="00757C56">
        <w:rPr>
          <w:rFonts w:eastAsia="Calibri"/>
          <w:b/>
          <w:noProof w:val="0"/>
          <w:sz w:val="28"/>
          <w:szCs w:val="28"/>
        </w:rPr>
        <w:lastRenderedPageBreak/>
        <w:t>Lucrări de reparație curentă - izolare termică a fasadului blocului administrativ din US Sîngerei: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57C56" w:rsidRPr="00757C56" w14:paraId="1759F8E8" w14:textId="77777777" w:rsidTr="0025787C">
        <w:trPr>
          <w:cantSplit/>
          <w:trHeight w:val="592"/>
        </w:trPr>
        <w:tc>
          <w:tcPr>
            <w:tcW w:w="709" w:type="dxa"/>
            <w:tcBorders>
              <w:top w:val="single" w:sz="6" w:space="0" w:color="auto"/>
              <w:left w:val="single" w:sz="6" w:space="0" w:color="auto"/>
              <w:bottom w:val="nil"/>
              <w:right w:val="nil"/>
            </w:tcBorders>
            <w:shd w:val="pct5" w:color="auto" w:fill="auto"/>
          </w:tcPr>
          <w:p w14:paraId="73D0BB36" w14:textId="77777777" w:rsidR="00757C56" w:rsidRPr="00757C56" w:rsidRDefault="00757C56" w:rsidP="00757C56">
            <w:pPr>
              <w:spacing w:after="160" w:line="259" w:lineRule="auto"/>
              <w:ind w:right="-108"/>
              <w:jc w:val="center"/>
              <w:rPr>
                <w:rFonts w:ascii="Calibri" w:eastAsia="Calibri" w:hAnsi="Calibri"/>
                <w:noProof w:val="0"/>
                <w:sz w:val="22"/>
                <w:szCs w:val="22"/>
                <w:lang w:val="en-US"/>
              </w:rPr>
            </w:pPr>
            <w:r w:rsidRPr="00757C56">
              <w:rPr>
                <w:rFonts w:ascii="Calibri" w:eastAsia="Calibri" w:hAnsi="Calibri"/>
                <w:noProof w:val="0"/>
                <w:sz w:val="22"/>
                <w:szCs w:val="22"/>
                <w:lang w:val="ru-RU"/>
              </w:rPr>
              <w:t>№</w:t>
            </w:r>
          </w:p>
          <w:p w14:paraId="29AAF776" w14:textId="77777777" w:rsidR="00757C56" w:rsidRPr="00757C56" w:rsidRDefault="00757C56" w:rsidP="00757C56">
            <w:pPr>
              <w:spacing w:after="160" w:line="259" w:lineRule="auto"/>
              <w:ind w:right="-108"/>
              <w:jc w:val="center"/>
              <w:rPr>
                <w:rFonts w:ascii="Calibri" w:eastAsia="Calibri" w:hAnsi="Calibri"/>
                <w:noProof w:val="0"/>
                <w:sz w:val="22"/>
                <w:szCs w:val="22"/>
                <w:lang w:val="ru-RU"/>
              </w:rPr>
            </w:pPr>
            <w:r w:rsidRPr="00757C56">
              <w:rPr>
                <w:rFonts w:ascii="Calibri" w:eastAsia="Calibri" w:hAnsi="Calibri"/>
                <w:noProof w:val="0"/>
                <w:sz w:val="22"/>
                <w:szCs w:val="22"/>
                <w:lang w:val="ru-RU"/>
              </w:rPr>
              <w:t xml:space="preserve"> </w:t>
            </w:r>
            <w:r w:rsidRPr="00757C56">
              <w:rPr>
                <w:rFonts w:ascii="Calibri" w:eastAsia="Calibri" w:hAnsi="Calibri"/>
                <w:noProof w:val="0"/>
                <w:sz w:val="22"/>
                <w:szCs w:val="22"/>
                <w:lang w:val="en-US"/>
              </w:rPr>
              <w:t>crt</w:t>
            </w:r>
            <w:r w:rsidRPr="00757C56">
              <w:rPr>
                <w:rFonts w:ascii="Calibri" w:eastAsia="Calibri" w:hAnsi="Calibri"/>
                <w:noProof w:val="0"/>
                <w:sz w:val="22"/>
                <w:szCs w:val="22"/>
                <w:lang w:val="ru-RU"/>
              </w:rPr>
              <w:t>.</w:t>
            </w:r>
          </w:p>
        </w:tc>
        <w:tc>
          <w:tcPr>
            <w:tcW w:w="1559" w:type="dxa"/>
            <w:tcBorders>
              <w:top w:val="single" w:sz="6" w:space="0" w:color="auto"/>
              <w:left w:val="single" w:sz="6" w:space="0" w:color="auto"/>
              <w:bottom w:val="nil"/>
              <w:right w:val="nil"/>
            </w:tcBorders>
            <w:shd w:val="pct5" w:color="auto" w:fill="auto"/>
          </w:tcPr>
          <w:p w14:paraId="1EE432A0" w14:textId="77777777" w:rsidR="00757C56" w:rsidRPr="00757C56" w:rsidRDefault="00757C56" w:rsidP="00757C56">
            <w:pPr>
              <w:spacing w:after="160" w:line="259" w:lineRule="auto"/>
              <w:ind w:left="-120" w:right="-108"/>
              <w:jc w:val="center"/>
              <w:rPr>
                <w:rFonts w:ascii="Calibri" w:eastAsia="Calibri" w:hAnsi="Calibri"/>
                <w:noProof w:val="0"/>
                <w:sz w:val="22"/>
                <w:szCs w:val="22"/>
                <w:lang w:val="en-US"/>
              </w:rPr>
            </w:pPr>
            <w:r w:rsidRPr="00757C56">
              <w:rPr>
                <w:rFonts w:ascii="Calibri" w:eastAsia="Calibri" w:hAnsi="Calibri"/>
                <w:noProof w:val="0"/>
                <w:sz w:val="22"/>
                <w:szCs w:val="22"/>
              </w:rPr>
              <w:t>Simbol</w:t>
            </w:r>
            <w:r w:rsidRPr="00757C56">
              <w:rPr>
                <w:rFonts w:ascii="Calibri" w:eastAsia="Calibri" w:hAnsi="Calibri"/>
                <w:noProof w:val="0"/>
                <w:sz w:val="22"/>
                <w:szCs w:val="22"/>
                <w:lang w:val="en-US"/>
              </w:rPr>
              <w:t xml:space="preserve"> </w:t>
            </w:r>
            <w:r w:rsidRPr="00757C56">
              <w:rPr>
                <w:rFonts w:ascii="Calibri" w:eastAsia="Calibri" w:hAnsi="Calibri"/>
                <w:noProof w:val="0"/>
                <w:sz w:val="22"/>
                <w:szCs w:val="22"/>
              </w:rPr>
              <w:t>norme</w:t>
            </w:r>
            <w:r w:rsidRPr="00757C56">
              <w:rPr>
                <w:rFonts w:ascii="Calibri" w:eastAsia="Calibri" w:hAnsi="Calibri"/>
                <w:noProof w:val="0"/>
                <w:sz w:val="22"/>
                <w:szCs w:val="22"/>
                <w:lang w:val="en-US"/>
              </w:rPr>
              <w:t xml:space="preserve"> </w:t>
            </w:r>
            <w:r w:rsidRPr="00757C56">
              <w:rPr>
                <w:rFonts w:ascii="Calibri" w:eastAsia="Calibri" w:hAnsi="Calibri"/>
                <w:noProof w:val="0"/>
                <w:sz w:val="22"/>
                <w:szCs w:val="22"/>
              </w:rPr>
              <w:t xml:space="preserve">şi Cod </w:t>
            </w:r>
            <w:r w:rsidRPr="00757C56">
              <w:rPr>
                <w:rFonts w:ascii="Calibri" w:eastAsia="Calibri" w:hAnsi="Calibri"/>
                <w:noProof w:val="0"/>
                <w:sz w:val="22"/>
                <w:szCs w:val="22"/>
                <w:lang w:val="en-US"/>
              </w:rPr>
              <w:t xml:space="preserve"> </w:t>
            </w:r>
            <w:r w:rsidRPr="00757C56">
              <w:rPr>
                <w:rFonts w:ascii="Calibri" w:eastAsia="Calibri" w:hAnsi="Calibri"/>
                <w:noProof w:val="0"/>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376E5EA" w14:textId="77777777" w:rsidR="00757C56" w:rsidRPr="00757C56" w:rsidRDefault="00757C56" w:rsidP="00757C56">
            <w:pPr>
              <w:spacing w:after="160" w:line="259" w:lineRule="auto"/>
              <w:jc w:val="center"/>
              <w:rPr>
                <w:rFonts w:ascii="Calibri" w:eastAsia="Calibri" w:hAnsi="Calibri"/>
                <w:noProof w:val="0"/>
                <w:sz w:val="22"/>
                <w:szCs w:val="22"/>
              </w:rPr>
            </w:pPr>
          </w:p>
          <w:p w14:paraId="735F07EA" w14:textId="77777777" w:rsidR="00757C56" w:rsidRPr="00757C56" w:rsidRDefault="00757C56" w:rsidP="00757C56">
            <w:pPr>
              <w:spacing w:after="160" w:line="259" w:lineRule="auto"/>
              <w:jc w:val="center"/>
              <w:rPr>
                <w:rFonts w:ascii="Calibri" w:eastAsia="Calibri" w:hAnsi="Calibri"/>
                <w:noProof w:val="0"/>
                <w:sz w:val="22"/>
                <w:szCs w:val="22"/>
                <w:lang w:val="en-US"/>
              </w:rPr>
            </w:pPr>
            <w:r w:rsidRPr="00757C56">
              <w:rPr>
                <w:rFonts w:ascii="Calibri" w:eastAsia="Calibri" w:hAnsi="Calibri"/>
                <w:noProof w:val="0"/>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FBF87E8" w14:textId="77777777" w:rsidR="00757C56" w:rsidRPr="00757C56" w:rsidRDefault="00757C56" w:rsidP="00757C56">
            <w:pPr>
              <w:spacing w:after="160" w:line="259" w:lineRule="auto"/>
              <w:ind w:left="-108" w:right="-108"/>
              <w:jc w:val="center"/>
              <w:rPr>
                <w:rFonts w:ascii="Calibri" w:eastAsia="Calibri" w:hAnsi="Calibri"/>
                <w:noProof w:val="0"/>
                <w:sz w:val="22"/>
                <w:szCs w:val="22"/>
                <w:lang w:val="ru-RU"/>
              </w:rPr>
            </w:pPr>
            <w:r w:rsidRPr="00757C56">
              <w:rPr>
                <w:rFonts w:ascii="Calibri" w:eastAsia="Calibri" w:hAnsi="Calibri"/>
                <w:noProof w:val="0"/>
                <w:sz w:val="22"/>
                <w:szCs w:val="22"/>
              </w:rPr>
              <w:t>Unitatea de masura</w:t>
            </w:r>
            <w:r w:rsidRPr="00757C56">
              <w:rPr>
                <w:rFonts w:ascii="Calibri" w:eastAsia="Calibri" w:hAnsi="Calibri"/>
                <w:noProof w:val="0"/>
                <w:sz w:val="22"/>
                <w:szCs w:val="22"/>
                <w:lang w:val="ru-RU"/>
              </w:rPr>
              <w:t xml:space="preserve"> </w:t>
            </w:r>
          </w:p>
        </w:tc>
        <w:tc>
          <w:tcPr>
            <w:tcW w:w="1843" w:type="dxa"/>
            <w:tcBorders>
              <w:top w:val="single" w:sz="6" w:space="0" w:color="auto"/>
              <w:left w:val="single" w:sz="6" w:space="0" w:color="auto"/>
              <w:right w:val="single" w:sz="6" w:space="0" w:color="auto"/>
            </w:tcBorders>
            <w:shd w:val="pct5" w:color="auto" w:fill="auto"/>
          </w:tcPr>
          <w:p w14:paraId="11CD9857" w14:textId="77777777" w:rsidR="00757C56" w:rsidRPr="00757C56" w:rsidRDefault="00757C56" w:rsidP="00757C56">
            <w:pPr>
              <w:spacing w:after="160" w:line="259" w:lineRule="auto"/>
              <w:jc w:val="center"/>
              <w:rPr>
                <w:rFonts w:ascii="Calibri" w:eastAsia="Calibri" w:hAnsi="Calibri"/>
                <w:noProof w:val="0"/>
                <w:sz w:val="22"/>
                <w:szCs w:val="22"/>
                <w:lang w:val="en-US"/>
              </w:rPr>
            </w:pPr>
            <w:r w:rsidRPr="00757C56">
              <w:rPr>
                <w:rFonts w:ascii="Calibri" w:eastAsia="Calibri" w:hAnsi="Calibri"/>
                <w:noProof w:val="0"/>
                <w:sz w:val="22"/>
                <w:szCs w:val="22"/>
                <w:lang w:val="en-US"/>
              </w:rPr>
              <w:t>Volum</w:t>
            </w:r>
          </w:p>
        </w:tc>
      </w:tr>
    </w:tbl>
    <w:p w14:paraId="71AE91B4" w14:textId="77777777" w:rsidR="00757C56" w:rsidRPr="00757C56" w:rsidRDefault="00757C56" w:rsidP="00757C56">
      <w:pPr>
        <w:spacing w:after="160" w:line="259" w:lineRule="auto"/>
        <w:rPr>
          <w:rFonts w:ascii="Calibri" w:eastAsia="Calibri" w:hAnsi="Calibri"/>
          <w:noProof w:val="0"/>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57C56" w:rsidRPr="00757C56" w14:paraId="62923634" w14:textId="77777777" w:rsidTr="0025787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11893C9" w14:textId="77777777" w:rsidR="00757C56" w:rsidRPr="00757C56" w:rsidRDefault="00757C56" w:rsidP="00757C56">
            <w:pPr>
              <w:spacing w:after="160" w:line="259" w:lineRule="auto"/>
              <w:ind w:right="-108"/>
              <w:jc w:val="center"/>
              <w:rPr>
                <w:rFonts w:ascii="Calibri" w:eastAsia="Calibri" w:hAnsi="Calibri"/>
                <w:noProof w:val="0"/>
                <w:sz w:val="22"/>
                <w:szCs w:val="22"/>
                <w:lang w:val="ru-RU"/>
              </w:rPr>
            </w:pPr>
            <w:r w:rsidRPr="00757C56">
              <w:rPr>
                <w:rFonts w:ascii="Calibri" w:eastAsia="Calibri" w:hAnsi="Calibri"/>
                <w:noProof w:val="0"/>
                <w:sz w:val="22"/>
                <w:szCs w:val="22"/>
                <w:lang w:val="ru-RU"/>
              </w:rPr>
              <w:t>1</w:t>
            </w:r>
          </w:p>
        </w:tc>
        <w:tc>
          <w:tcPr>
            <w:tcW w:w="1559" w:type="dxa"/>
            <w:tcBorders>
              <w:top w:val="single" w:sz="6" w:space="0" w:color="auto"/>
              <w:left w:val="single" w:sz="6" w:space="0" w:color="auto"/>
              <w:bottom w:val="double" w:sz="6" w:space="0" w:color="auto"/>
              <w:right w:val="nil"/>
            </w:tcBorders>
            <w:shd w:val="pct5" w:color="auto" w:fill="auto"/>
          </w:tcPr>
          <w:p w14:paraId="36EA675A" w14:textId="77777777" w:rsidR="00757C56" w:rsidRPr="00757C56" w:rsidRDefault="00757C56" w:rsidP="00757C56">
            <w:pPr>
              <w:spacing w:after="160" w:line="259" w:lineRule="auto"/>
              <w:ind w:left="-120" w:right="-108"/>
              <w:jc w:val="center"/>
              <w:rPr>
                <w:rFonts w:ascii="Calibri" w:eastAsia="Calibri" w:hAnsi="Calibri"/>
                <w:noProof w:val="0"/>
                <w:sz w:val="22"/>
                <w:szCs w:val="22"/>
                <w:lang w:val="ru-RU"/>
              </w:rPr>
            </w:pPr>
            <w:r w:rsidRPr="00757C56">
              <w:rPr>
                <w:rFonts w:ascii="Calibri" w:eastAsia="Calibri" w:hAnsi="Calibri"/>
                <w:noProof w:val="0"/>
                <w:sz w:val="22"/>
                <w:szCs w:val="22"/>
                <w:lang w:val="ru-RU"/>
              </w:rPr>
              <w:t>2</w:t>
            </w:r>
          </w:p>
        </w:tc>
        <w:tc>
          <w:tcPr>
            <w:tcW w:w="4678" w:type="dxa"/>
            <w:tcBorders>
              <w:top w:val="single" w:sz="6" w:space="0" w:color="auto"/>
              <w:left w:val="single" w:sz="6" w:space="0" w:color="auto"/>
              <w:bottom w:val="double" w:sz="6" w:space="0" w:color="auto"/>
              <w:right w:val="nil"/>
            </w:tcBorders>
            <w:shd w:val="pct5" w:color="auto" w:fill="auto"/>
          </w:tcPr>
          <w:p w14:paraId="598BBFA9" w14:textId="77777777" w:rsidR="00757C56" w:rsidRPr="00757C56" w:rsidRDefault="00757C56" w:rsidP="00757C56">
            <w:pPr>
              <w:spacing w:after="160" w:line="259" w:lineRule="auto"/>
              <w:jc w:val="center"/>
              <w:rPr>
                <w:rFonts w:ascii="Calibri" w:eastAsia="Calibri" w:hAnsi="Calibri"/>
                <w:noProof w:val="0"/>
                <w:sz w:val="22"/>
                <w:szCs w:val="22"/>
                <w:lang w:val="ru-RU"/>
              </w:rPr>
            </w:pPr>
            <w:r w:rsidRPr="00757C56">
              <w:rPr>
                <w:rFonts w:ascii="Calibri" w:eastAsia="Calibri" w:hAnsi="Calibri"/>
                <w:noProof w:val="0"/>
                <w:sz w:val="22"/>
                <w:szCs w:val="22"/>
                <w:lang w:val="ru-RU"/>
              </w:rPr>
              <w:t>3</w:t>
            </w:r>
          </w:p>
        </w:tc>
        <w:tc>
          <w:tcPr>
            <w:tcW w:w="992" w:type="dxa"/>
            <w:tcBorders>
              <w:top w:val="single" w:sz="6" w:space="0" w:color="auto"/>
              <w:left w:val="single" w:sz="6" w:space="0" w:color="auto"/>
              <w:bottom w:val="double" w:sz="6" w:space="0" w:color="auto"/>
              <w:right w:val="nil"/>
            </w:tcBorders>
            <w:shd w:val="pct5" w:color="auto" w:fill="auto"/>
          </w:tcPr>
          <w:p w14:paraId="614499AC" w14:textId="77777777" w:rsidR="00757C56" w:rsidRPr="00757C56" w:rsidRDefault="00757C56" w:rsidP="00757C56">
            <w:pPr>
              <w:spacing w:after="160" w:line="259" w:lineRule="auto"/>
              <w:ind w:left="-108" w:right="-108"/>
              <w:jc w:val="center"/>
              <w:rPr>
                <w:rFonts w:ascii="Calibri" w:eastAsia="Calibri" w:hAnsi="Calibri"/>
                <w:noProof w:val="0"/>
                <w:sz w:val="22"/>
                <w:szCs w:val="22"/>
                <w:lang w:val="ru-RU"/>
              </w:rPr>
            </w:pPr>
            <w:r w:rsidRPr="00757C56">
              <w:rPr>
                <w:rFonts w:ascii="Calibri" w:eastAsia="Calibri" w:hAnsi="Calibri"/>
                <w:noProof w:val="0"/>
                <w:sz w:val="22"/>
                <w:szCs w:val="22"/>
                <w:lang w:val="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FC84F2D" w14:textId="77777777" w:rsidR="00757C56" w:rsidRPr="00757C56" w:rsidRDefault="00757C56" w:rsidP="00757C56">
            <w:pPr>
              <w:spacing w:after="160" w:line="259" w:lineRule="auto"/>
              <w:jc w:val="center"/>
              <w:rPr>
                <w:rFonts w:ascii="Calibri" w:eastAsia="Calibri" w:hAnsi="Calibri"/>
                <w:noProof w:val="0"/>
                <w:sz w:val="22"/>
                <w:szCs w:val="22"/>
                <w:lang w:val="en-US"/>
              </w:rPr>
            </w:pPr>
            <w:r w:rsidRPr="00757C56">
              <w:rPr>
                <w:rFonts w:ascii="Calibri" w:eastAsia="Calibri" w:hAnsi="Calibri"/>
                <w:noProof w:val="0"/>
                <w:sz w:val="22"/>
                <w:szCs w:val="22"/>
                <w:lang w:val="en-US"/>
              </w:rPr>
              <w:t>5</w:t>
            </w:r>
          </w:p>
        </w:tc>
      </w:tr>
      <w:tr w:rsidR="00757C56" w:rsidRPr="00757C56" w14:paraId="28C9A2A4" w14:textId="77777777" w:rsidTr="0025787C">
        <w:tc>
          <w:tcPr>
            <w:tcW w:w="709" w:type="dxa"/>
            <w:tcBorders>
              <w:top w:val="nil"/>
              <w:left w:val="single" w:sz="6" w:space="0" w:color="auto"/>
              <w:bottom w:val="nil"/>
              <w:right w:val="nil"/>
            </w:tcBorders>
          </w:tcPr>
          <w:p w14:paraId="1E366653" w14:textId="77777777" w:rsidR="00757C56" w:rsidRPr="00757C56" w:rsidRDefault="00757C56" w:rsidP="00757C56">
            <w:pPr>
              <w:jc w:val="center"/>
              <w:rPr>
                <w:rFonts w:ascii="Calibri" w:eastAsia="Calibri" w:hAnsi="Calibri"/>
                <w:noProof w:val="0"/>
                <w:sz w:val="22"/>
                <w:szCs w:val="22"/>
                <w:lang w:val="ru-RU"/>
              </w:rPr>
            </w:pPr>
          </w:p>
        </w:tc>
        <w:tc>
          <w:tcPr>
            <w:tcW w:w="1559" w:type="dxa"/>
            <w:tcBorders>
              <w:top w:val="nil"/>
              <w:left w:val="single" w:sz="6" w:space="0" w:color="auto"/>
              <w:bottom w:val="nil"/>
              <w:right w:val="nil"/>
            </w:tcBorders>
          </w:tcPr>
          <w:p w14:paraId="2800342D" w14:textId="77777777" w:rsidR="00757C56" w:rsidRPr="00757C56" w:rsidRDefault="00757C56" w:rsidP="00757C56">
            <w:pPr>
              <w:rPr>
                <w:rFonts w:ascii="Calibri" w:eastAsia="Calibri" w:hAnsi="Calibri"/>
                <w:noProof w:val="0"/>
                <w:sz w:val="22"/>
                <w:szCs w:val="22"/>
                <w:lang w:val="ru-RU"/>
              </w:rPr>
            </w:pPr>
          </w:p>
        </w:tc>
        <w:tc>
          <w:tcPr>
            <w:tcW w:w="7513" w:type="dxa"/>
            <w:gridSpan w:val="3"/>
            <w:tcBorders>
              <w:top w:val="nil"/>
              <w:left w:val="single" w:sz="6" w:space="0" w:color="auto"/>
              <w:bottom w:val="nil"/>
              <w:right w:val="single" w:sz="6" w:space="0" w:color="auto"/>
            </w:tcBorders>
          </w:tcPr>
          <w:p w14:paraId="2ADE7AC4" w14:textId="77777777" w:rsidR="00757C56" w:rsidRPr="00757C56" w:rsidRDefault="00757C56" w:rsidP="00757C56">
            <w:pPr>
              <w:rPr>
                <w:rFonts w:ascii="Calibri" w:eastAsia="Calibri" w:hAnsi="Calibri"/>
                <w:b/>
                <w:bCs/>
                <w:noProof w:val="0"/>
                <w:sz w:val="22"/>
                <w:szCs w:val="22"/>
                <w:lang w:val="en-US"/>
              </w:rPr>
            </w:pPr>
            <w:r w:rsidRPr="00757C56">
              <w:rPr>
                <w:rFonts w:ascii="Calibri" w:eastAsia="Calibri" w:hAnsi="Calibri"/>
                <w:b/>
                <w:bCs/>
                <w:noProof w:val="0"/>
                <w:sz w:val="22"/>
                <w:szCs w:val="22"/>
                <w:lang w:val="en-US"/>
              </w:rPr>
              <w:t>1. Capitolul 1. Lucrari de reparatie si izolare termica a fatadei</w:t>
            </w:r>
          </w:p>
          <w:p w14:paraId="34187191" w14:textId="77777777" w:rsidR="00757C56" w:rsidRPr="00757C56" w:rsidRDefault="00757C56" w:rsidP="00757C56">
            <w:pPr>
              <w:rPr>
                <w:rFonts w:ascii="Calibri" w:eastAsia="Calibri" w:hAnsi="Calibri"/>
                <w:noProof w:val="0"/>
                <w:sz w:val="22"/>
                <w:szCs w:val="22"/>
                <w:lang w:val="en-US"/>
              </w:rPr>
            </w:pPr>
          </w:p>
        </w:tc>
      </w:tr>
      <w:tr w:rsidR="00757C56" w:rsidRPr="00757C56" w14:paraId="45762F68"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134AF"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1</w:t>
            </w:r>
          </w:p>
        </w:tc>
        <w:tc>
          <w:tcPr>
            <w:tcW w:w="1559" w:type="dxa"/>
            <w:tcBorders>
              <w:top w:val="single" w:sz="4" w:space="0" w:color="auto"/>
              <w:bottom w:val="single" w:sz="4" w:space="0" w:color="auto"/>
            </w:tcBorders>
          </w:tcPr>
          <w:p w14:paraId="43FF05E0"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RpCJ35A</w:t>
            </w:r>
          </w:p>
          <w:p w14:paraId="29913639"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42D9E600"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 xml:space="preserve">Desfaceri de tencuieli  exterioare driscuite la pereti </w:t>
            </w:r>
          </w:p>
          <w:p w14:paraId="3C5957CE"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4A8A5074"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m2</w:t>
            </w:r>
          </w:p>
        </w:tc>
        <w:tc>
          <w:tcPr>
            <w:tcW w:w="1843" w:type="dxa"/>
            <w:tcBorders>
              <w:top w:val="single" w:sz="4" w:space="0" w:color="auto"/>
              <w:bottom w:val="single" w:sz="4" w:space="0" w:color="auto"/>
            </w:tcBorders>
            <w:vAlign w:val="center"/>
          </w:tcPr>
          <w:p w14:paraId="373D4B15"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15,720</w:t>
            </w:r>
          </w:p>
        </w:tc>
      </w:tr>
      <w:tr w:rsidR="00757C56" w:rsidRPr="00757C56" w14:paraId="6F2B4A6B"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58D42"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2</w:t>
            </w:r>
          </w:p>
        </w:tc>
        <w:tc>
          <w:tcPr>
            <w:tcW w:w="1559" w:type="dxa"/>
            <w:tcBorders>
              <w:top w:val="single" w:sz="4" w:space="0" w:color="auto"/>
              <w:bottom w:val="single" w:sz="4" w:space="0" w:color="auto"/>
            </w:tcBorders>
          </w:tcPr>
          <w:p w14:paraId="0A090D13"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CN54B</w:t>
            </w:r>
          </w:p>
          <w:p w14:paraId="18473B31"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7FB67D7F"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 xml:space="preserve">Aplicarea manuala a grundului  "Betonocontact" intr-un strat, la pereti exteriori la fatade </w:t>
            </w:r>
          </w:p>
          <w:p w14:paraId="16F961E8"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782DC2FE"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m2</w:t>
            </w:r>
          </w:p>
        </w:tc>
        <w:tc>
          <w:tcPr>
            <w:tcW w:w="1843" w:type="dxa"/>
            <w:tcBorders>
              <w:top w:val="single" w:sz="4" w:space="0" w:color="auto"/>
              <w:bottom w:val="single" w:sz="4" w:space="0" w:color="auto"/>
            </w:tcBorders>
            <w:vAlign w:val="center"/>
          </w:tcPr>
          <w:p w14:paraId="0E9E6F94"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15,720</w:t>
            </w:r>
          </w:p>
        </w:tc>
      </w:tr>
      <w:tr w:rsidR="00757C56" w:rsidRPr="00757C56" w14:paraId="61D266CA"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2D9EA"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3</w:t>
            </w:r>
          </w:p>
        </w:tc>
        <w:tc>
          <w:tcPr>
            <w:tcW w:w="1559" w:type="dxa"/>
            <w:tcBorders>
              <w:top w:val="single" w:sz="4" w:space="0" w:color="auto"/>
              <w:bottom w:val="single" w:sz="4" w:space="0" w:color="auto"/>
            </w:tcBorders>
          </w:tcPr>
          <w:p w14:paraId="35FEC757"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RpCJ23A</w:t>
            </w:r>
          </w:p>
          <w:p w14:paraId="0A322CA6"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41E7A031"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 xml:space="preserve">Reparatii de tencuieli exterioare, driscuite, pe zidarie de caramida sau beton, de 2,5 cm grosime, executate cu mortar de var-ciment marca 50-T </w:t>
            </w:r>
          </w:p>
          <w:p w14:paraId="6DF94101"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0E3FAEF7"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m2</w:t>
            </w:r>
          </w:p>
        </w:tc>
        <w:tc>
          <w:tcPr>
            <w:tcW w:w="1843" w:type="dxa"/>
            <w:tcBorders>
              <w:top w:val="single" w:sz="4" w:space="0" w:color="auto"/>
              <w:bottom w:val="single" w:sz="4" w:space="0" w:color="auto"/>
            </w:tcBorders>
            <w:vAlign w:val="center"/>
          </w:tcPr>
          <w:p w14:paraId="3C27E6EA"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15,720</w:t>
            </w:r>
          </w:p>
        </w:tc>
      </w:tr>
      <w:tr w:rsidR="00757C56" w:rsidRPr="00757C56" w14:paraId="645C879E"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E2DAB"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4</w:t>
            </w:r>
          </w:p>
        </w:tc>
        <w:tc>
          <w:tcPr>
            <w:tcW w:w="1559" w:type="dxa"/>
            <w:tcBorders>
              <w:top w:val="single" w:sz="4" w:space="0" w:color="auto"/>
              <w:bottom w:val="single" w:sz="4" w:space="0" w:color="auto"/>
            </w:tcBorders>
          </w:tcPr>
          <w:p w14:paraId="1DEAF49B"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CN54B</w:t>
            </w:r>
          </w:p>
          <w:p w14:paraId="59B69EF8"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4DFD86EE"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 xml:space="preserve">Aplicarea manuala a grundului  "Betonocontact" intr-un strat, la pereti exteriori la fatade </w:t>
            </w:r>
          </w:p>
          <w:p w14:paraId="122E3573"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11C54037"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m2</w:t>
            </w:r>
          </w:p>
        </w:tc>
        <w:tc>
          <w:tcPr>
            <w:tcW w:w="1843" w:type="dxa"/>
            <w:tcBorders>
              <w:top w:val="single" w:sz="4" w:space="0" w:color="auto"/>
              <w:bottom w:val="single" w:sz="4" w:space="0" w:color="auto"/>
            </w:tcBorders>
            <w:vAlign w:val="center"/>
          </w:tcPr>
          <w:p w14:paraId="573D43BD"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544,510</w:t>
            </w:r>
          </w:p>
        </w:tc>
      </w:tr>
      <w:tr w:rsidR="00757C56" w:rsidRPr="00757C56" w14:paraId="0EA2D6CF"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BB00F"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5</w:t>
            </w:r>
          </w:p>
        </w:tc>
        <w:tc>
          <w:tcPr>
            <w:tcW w:w="1559" w:type="dxa"/>
            <w:tcBorders>
              <w:top w:val="single" w:sz="4" w:space="0" w:color="auto"/>
              <w:bottom w:val="single" w:sz="4" w:space="0" w:color="auto"/>
            </w:tcBorders>
          </w:tcPr>
          <w:p w14:paraId="3D2E0C5C"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IzF54B</w:t>
            </w:r>
          </w:p>
          <w:p w14:paraId="2A9D0841"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65526F7E"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Termoizolarea exterioara a cladirilor cu tencuieli fine pe termoizolant (sisteme cu fixare rigida a termoizolantului), suprafata peretilor neteda: cu placa de polistiren grosimea 3 cm, cu finisarea glafurilor</w:t>
            </w:r>
          </w:p>
          <w:p w14:paraId="268C125C"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66A9283D"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m2</w:t>
            </w:r>
          </w:p>
        </w:tc>
        <w:tc>
          <w:tcPr>
            <w:tcW w:w="1843" w:type="dxa"/>
            <w:tcBorders>
              <w:top w:val="single" w:sz="4" w:space="0" w:color="auto"/>
              <w:bottom w:val="single" w:sz="4" w:space="0" w:color="auto"/>
            </w:tcBorders>
            <w:vAlign w:val="center"/>
          </w:tcPr>
          <w:p w14:paraId="02799DAE"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544,510</w:t>
            </w:r>
          </w:p>
        </w:tc>
      </w:tr>
      <w:tr w:rsidR="00757C56" w:rsidRPr="00757C56" w14:paraId="2D83E887"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77854"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6</w:t>
            </w:r>
          </w:p>
        </w:tc>
        <w:tc>
          <w:tcPr>
            <w:tcW w:w="1559" w:type="dxa"/>
            <w:tcBorders>
              <w:top w:val="single" w:sz="4" w:space="0" w:color="auto"/>
              <w:bottom w:val="single" w:sz="4" w:space="0" w:color="auto"/>
            </w:tcBorders>
          </w:tcPr>
          <w:p w14:paraId="576FF0AD"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CN54B</w:t>
            </w:r>
          </w:p>
          <w:p w14:paraId="7C710598"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16F095E0"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 xml:space="preserve">Aplicarea manuala a grundului cu cuart "Gleta" intr-un strat, la pereti exteriori la fatade </w:t>
            </w:r>
          </w:p>
          <w:p w14:paraId="26B27D61"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2880C543"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m2</w:t>
            </w:r>
          </w:p>
        </w:tc>
        <w:tc>
          <w:tcPr>
            <w:tcW w:w="1843" w:type="dxa"/>
            <w:tcBorders>
              <w:top w:val="single" w:sz="4" w:space="0" w:color="auto"/>
              <w:bottom w:val="single" w:sz="4" w:space="0" w:color="auto"/>
            </w:tcBorders>
            <w:vAlign w:val="center"/>
          </w:tcPr>
          <w:p w14:paraId="6F1C58B4"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544,510</w:t>
            </w:r>
          </w:p>
        </w:tc>
      </w:tr>
      <w:tr w:rsidR="00757C56" w:rsidRPr="00757C56" w14:paraId="5D5ECD9C"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C55B1"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7</w:t>
            </w:r>
          </w:p>
        </w:tc>
        <w:tc>
          <w:tcPr>
            <w:tcW w:w="1559" w:type="dxa"/>
            <w:tcBorders>
              <w:top w:val="single" w:sz="4" w:space="0" w:color="auto"/>
              <w:bottom w:val="single" w:sz="4" w:space="0" w:color="auto"/>
            </w:tcBorders>
          </w:tcPr>
          <w:p w14:paraId="14F02831"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CF30A</w:t>
            </w:r>
          </w:p>
          <w:p w14:paraId="5C429ED0"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02D3888D"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Tencuieli exterioare de 2-3 mm. grosime, executate manual. cu amestec "TINC"(sau echivalent) la pereti</w:t>
            </w:r>
          </w:p>
          <w:p w14:paraId="082A4DC9"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59F6D337"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m2</w:t>
            </w:r>
          </w:p>
        </w:tc>
        <w:tc>
          <w:tcPr>
            <w:tcW w:w="1843" w:type="dxa"/>
            <w:tcBorders>
              <w:top w:val="single" w:sz="4" w:space="0" w:color="auto"/>
              <w:bottom w:val="single" w:sz="4" w:space="0" w:color="auto"/>
            </w:tcBorders>
            <w:vAlign w:val="center"/>
          </w:tcPr>
          <w:p w14:paraId="6D11C27B"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544,510</w:t>
            </w:r>
          </w:p>
        </w:tc>
      </w:tr>
      <w:tr w:rsidR="00757C56" w:rsidRPr="00757C56" w14:paraId="44651B97"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2CD4A"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8</w:t>
            </w:r>
          </w:p>
        </w:tc>
        <w:tc>
          <w:tcPr>
            <w:tcW w:w="1559" w:type="dxa"/>
            <w:tcBorders>
              <w:top w:val="single" w:sz="4" w:space="0" w:color="auto"/>
              <w:bottom w:val="single" w:sz="4" w:space="0" w:color="auto"/>
            </w:tcBorders>
          </w:tcPr>
          <w:p w14:paraId="1B8A4DC7"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CB14A</w:t>
            </w:r>
          </w:p>
          <w:p w14:paraId="23D6801F"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76FDDAE8"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Schela metalica tubulara pentru lucrari pe suprafete verticale la inaltimi pina la 30 m inclusiv, cu imobilizarea schelei timp de 25 zile (200 ore)</w:t>
            </w:r>
          </w:p>
          <w:p w14:paraId="03C3F896"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1024412D"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m2</w:t>
            </w:r>
          </w:p>
        </w:tc>
        <w:tc>
          <w:tcPr>
            <w:tcW w:w="1843" w:type="dxa"/>
            <w:tcBorders>
              <w:top w:val="single" w:sz="4" w:space="0" w:color="auto"/>
              <w:bottom w:val="single" w:sz="4" w:space="0" w:color="auto"/>
            </w:tcBorders>
            <w:vAlign w:val="center"/>
          </w:tcPr>
          <w:p w14:paraId="59E5150B"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514,000</w:t>
            </w:r>
          </w:p>
        </w:tc>
      </w:tr>
      <w:tr w:rsidR="00757C56" w:rsidRPr="00757C56" w14:paraId="3CDCA190" w14:textId="77777777" w:rsidTr="0025787C">
        <w:tc>
          <w:tcPr>
            <w:tcW w:w="709" w:type="dxa"/>
            <w:tcBorders>
              <w:top w:val="nil"/>
              <w:left w:val="single" w:sz="6" w:space="0" w:color="auto"/>
              <w:bottom w:val="nil"/>
              <w:right w:val="nil"/>
            </w:tcBorders>
          </w:tcPr>
          <w:p w14:paraId="75E04C77" w14:textId="77777777" w:rsidR="00757C56" w:rsidRPr="00757C56" w:rsidRDefault="00757C56" w:rsidP="00757C56">
            <w:pPr>
              <w:jc w:val="center"/>
              <w:rPr>
                <w:rFonts w:ascii="Calibri" w:eastAsia="Calibri" w:hAnsi="Calibri"/>
                <w:noProof w:val="0"/>
                <w:sz w:val="22"/>
                <w:szCs w:val="22"/>
                <w:lang w:val="ru-RU"/>
              </w:rPr>
            </w:pPr>
          </w:p>
        </w:tc>
        <w:tc>
          <w:tcPr>
            <w:tcW w:w="1559" w:type="dxa"/>
            <w:tcBorders>
              <w:top w:val="nil"/>
              <w:left w:val="single" w:sz="6" w:space="0" w:color="auto"/>
              <w:bottom w:val="nil"/>
              <w:right w:val="nil"/>
            </w:tcBorders>
          </w:tcPr>
          <w:p w14:paraId="38E25E8D" w14:textId="77777777" w:rsidR="00757C56" w:rsidRPr="00757C56" w:rsidRDefault="00757C56" w:rsidP="00757C56">
            <w:pPr>
              <w:rPr>
                <w:rFonts w:ascii="Calibri" w:eastAsia="Calibri" w:hAnsi="Calibri"/>
                <w:noProof w:val="0"/>
                <w:sz w:val="22"/>
                <w:szCs w:val="22"/>
                <w:lang w:val="ru-RU"/>
              </w:rPr>
            </w:pPr>
          </w:p>
        </w:tc>
        <w:tc>
          <w:tcPr>
            <w:tcW w:w="7513" w:type="dxa"/>
            <w:gridSpan w:val="3"/>
            <w:tcBorders>
              <w:top w:val="nil"/>
              <w:left w:val="single" w:sz="6" w:space="0" w:color="auto"/>
              <w:bottom w:val="nil"/>
              <w:right w:val="single" w:sz="6" w:space="0" w:color="auto"/>
            </w:tcBorders>
          </w:tcPr>
          <w:p w14:paraId="5F5221A9" w14:textId="77777777" w:rsidR="00757C56" w:rsidRPr="00757C56" w:rsidRDefault="00757C56" w:rsidP="00757C56">
            <w:pPr>
              <w:rPr>
                <w:rFonts w:ascii="Calibri" w:eastAsia="Calibri" w:hAnsi="Calibri"/>
                <w:b/>
                <w:bCs/>
                <w:noProof w:val="0"/>
                <w:sz w:val="22"/>
                <w:szCs w:val="22"/>
                <w:lang w:val="en-US"/>
              </w:rPr>
            </w:pPr>
            <w:r w:rsidRPr="00757C56">
              <w:rPr>
                <w:rFonts w:ascii="Calibri" w:eastAsia="Calibri" w:hAnsi="Calibri"/>
                <w:b/>
                <w:bCs/>
                <w:noProof w:val="0"/>
                <w:sz w:val="22"/>
                <w:szCs w:val="22"/>
                <w:lang w:val="ru-RU"/>
              </w:rPr>
              <w:t>2. Capitolul 2. Lucrari diverse</w:t>
            </w:r>
          </w:p>
          <w:p w14:paraId="6CE23373" w14:textId="77777777" w:rsidR="00757C56" w:rsidRPr="00757C56" w:rsidRDefault="00757C56" w:rsidP="00757C56">
            <w:pPr>
              <w:rPr>
                <w:rFonts w:ascii="Calibri" w:eastAsia="Calibri" w:hAnsi="Calibri"/>
                <w:noProof w:val="0"/>
                <w:sz w:val="22"/>
                <w:szCs w:val="22"/>
                <w:lang w:val="ru-RU"/>
              </w:rPr>
            </w:pPr>
          </w:p>
        </w:tc>
      </w:tr>
      <w:tr w:rsidR="00757C56" w:rsidRPr="00757C56" w14:paraId="6F28C921"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EE29B"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9</w:t>
            </w:r>
          </w:p>
        </w:tc>
        <w:tc>
          <w:tcPr>
            <w:tcW w:w="1559" w:type="dxa"/>
            <w:tcBorders>
              <w:top w:val="single" w:sz="4" w:space="0" w:color="auto"/>
              <w:bottom w:val="single" w:sz="4" w:space="0" w:color="auto"/>
            </w:tcBorders>
          </w:tcPr>
          <w:p w14:paraId="5CB85795"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TrB05A2-9</w:t>
            </w:r>
          </w:p>
          <w:p w14:paraId="2704D1F6"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7EF7943E"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Transportul, prin purtare directa, al materialelor incomode, avind sub 25 kg, pe distanta de 90 m</w:t>
            </w:r>
          </w:p>
          <w:p w14:paraId="7AFF1278"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267480DA"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t</w:t>
            </w:r>
          </w:p>
        </w:tc>
        <w:tc>
          <w:tcPr>
            <w:tcW w:w="1843" w:type="dxa"/>
            <w:tcBorders>
              <w:top w:val="single" w:sz="4" w:space="0" w:color="auto"/>
              <w:bottom w:val="single" w:sz="4" w:space="0" w:color="auto"/>
            </w:tcBorders>
            <w:vAlign w:val="center"/>
          </w:tcPr>
          <w:p w14:paraId="5E7FFD64"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8,000</w:t>
            </w:r>
          </w:p>
        </w:tc>
      </w:tr>
      <w:tr w:rsidR="00757C56" w:rsidRPr="00757C56" w14:paraId="13841879"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8F519"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t>10</w:t>
            </w:r>
          </w:p>
        </w:tc>
        <w:tc>
          <w:tcPr>
            <w:tcW w:w="1559" w:type="dxa"/>
            <w:tcBorders>
              <w:top w:val="single" w:sz="4" w:space="0" w:color="auto"/>
              <w:bottom w:val="single" w:sz="4" w:space="0" w:color="auto"/>
            </w:tcBorders>
          </w:tcPr>
          <w:p w14:paraId="749F682A"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TRI1AA04B3</w:t>
            </w:r>
          </w:p>
          <w:p w14:paraId="226C1A48"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2838FBEC"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 xml:space="preserve">Incarcarea materialelor din grupa A - usoare si marunte prin aruncare - de pe teren, in </w:t>
            </w:r>
            <w:r w:rsidRPr="00757C56">
              <w:rPr>
                <w:rFonts w:ascii="Calibri" w:eastAsia="Calibri" w:hAnsi="Calibri"/>
                <w:noProof w:val="0"/>
                <w:lang w:val="en-US"/>
              </w:rPr>
              <w:lastRenderedPageBreak/>
              <w:t>vagon, categoria 3</w:t>
            </w:r>
          </w:p>
          <w:p w14:paraId="2D255651"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0C6D2324"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lastRenderedPageBreak/>
              <w:t>t</w:t>
            </w:r>
          </w:p>
        </w:tc>
        <w:tc>
          <w:tcPr>
            <w:tcW w:w="1843" w:type="dxa"/>
            <w:tcBorders>
              <w:top w:val="single" w:sz="4" w:space="0" w:color="auto"/>
              <w:bottom w:val="single" w:sz="4" w:space="0" w:color="auto"/>
            </w:tcBorders>
            <w:vAlign w:val="center"/>
          </w:tcPr>
          <w:p w14:paraId="51E9DB04"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8,000</w:t>
            </w:r>
          </w:p>
        </w:tc>
      </w:tr>
      <w:tr w:rsidR="00757C56" w:rsidRPr="00757C56" w14:paraId="227C31C0" w14:textId="77777777" w:rsidTr="002578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BA2A3"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ru-RU"/>
              </w:rPr>
              <w:lastRenderedPageBreak/>
              <w:t>11</w:t>
            </w:r>
          </w:p>
        </w:tc>
        <w:tc>
          <w:tcPr>
            <w:tcW w:w="1559" w:type="dxa"/>
            <w:tcBorders>
              <w:top w:val="single" w:sz="4" w:space="0" w:color="auto"/>
              <w:bottom w:val="single" w:sz="4" w:space="0" w:color="auto"/>
            </w:tcBorders>
          </w:tcPr>
          <w:p w14:paraId="4C8B2865" w14:textId="77777777" w:rsidR="00757C56" w:rsidRPr="00757C56" w:rsidRDefault="00757C56" w:rsidP="00757C56">
            <w:pPr>
              <w:rPr>
                <w:rFonts w:ascii="Calibri" w:eastAsia="Calibri" w:hAnsi="Calibri"/>
                <w:noProof w:val="0"/>
                <w:sz w:val="22"/>
                <w:szCs w:val="22"/>
                <w:lang w:val="ru-RU"/>
              </w:rPr>
            </w:pPr>
            <w:r w:rsidRPr="00757C56">
              <w:rPr>
                <w:rFonts w:ascii="Calibri" w:eastAsia="Calibri" w:hAnsi="Calibri"/>
                <w:noProof w:val="0"/>
                <w:sz w:val="22"/>
                <w:szCs w:val="22"/>
                <w:lang w:val="en-US"/>
              </w:rPr>
              <w:t>TsI50B5</w:t>
            </w:r>
          </w:p>
          <w:p w14:paraId="11999B16" w14:textId="77777777" w:rsidR="00757C56" w:rsidRPr="00757C56" w:rsidRDefault="00757C56" w:rsidP="00757C56">
            <w:pPr>
              <w:rPr>
                <w:rFonts w:ascii="Calibri" w:eastAsia="Calibri" w:hAnsi="Calibri"/>
                <w:noProof w:val="0"/>
                <w:sz w:val="22"/>
                <w:szCs w:val="22"/>
                <w:lang w:val="ru-RU"/>
              </w:rPr>
            </w:pPr>
          </w:p>
        </w:tc>
        <w:tc>
          <w:tcPr>
            <w:tcW w:w="4678" w:type="dxa"/>
            <w:tcBorders>
              <w:top w:val="single" w:sz="4" w:space="0" w:color="auto"/>
              <w:bottom w:val="single" w:sz="4" w:space="0" w:color="auto"/>
            </w:tcBorders>
            <w:vAlign w:val="center"/>
          </w:tcPr>
          <w:p w14:paraId="4CDF6027" w14:textId="77777777" w:rsidR="00757C56" w:rsidRPr="00757C56" w:rsidRDefault="00757C56" w:rsidP="00757C56">
            <w:pPr>
              <w:rPr>
                <w:rFonts w:ascii="Calibri" w:eastAsia="Calibri" w:hAnsi="Calibri"/>
                <w:noProof w:val="0"/>
                <w:lang w:val="en-US"/>
              </w:rPr>
            </w:pPr>
            <w:r w:rsidRPr="00757C56">
              <w:rPr>
                <w:rFonts w:ascii="Calibri" w:eastAsia="Calibri" w:hAnsi="Calibri"/>
                <w:noProof w:val="0"/>
                <w:lang w:val="en-US"/>
              </w:rPr>
              <w:t>Transportarea gunoiului de constructie cu autobasculanta  la distanta  de 15 km</w:t>
            </w:r>
          </w:p>
          <w:p w14:paraId="307884BF" w14:textId="77777777" w:rsidR="00757C56" w:rsidRPr="00757C56" w:rsidRDefault="00757C56" w:rsidP="00757C56">
            <w:pPr>
              <w:rPr>
                <w:rFonts w:ascii="Calibri" w:eastAsia="Calibri" w:hAnsi="Calibri"/>
                <w:noProof w:val="0"/>
                <w:sz w:val="22"/>
                <w:szCs w:val="22"/>
                <w:lang w:val="en-US"/>
              </w:rPr>
            </w:pPr>
          </w:p>
        </w:tc>
        <w:tc>
          <w:tcPr>
            <w:tcW w:w="992" w:type="dxa"/>
            <w:tcBorders>
              <w:top w:val="single" w:sz="4" w:space="0" w:color="auto"/>
              <w:bottom w:val="single" w:sz="4" w:space="0" w:color="auto"/>
            </w:tcBorders>
            <w:vAlign w:val="center"/>
          </w:tcPr>
          <w:p w14:paraId="1A895F4B" w14:textId="77777777" w:rsidR="00757C56" w:rsidRPr="00757C56" w:rsidRDefault="00757C56" w:rsidP="00757C56">
            <w:pPr>
              <w:jc w:val="center"/>
              <w:rPr>
                <w:rFonts w:ascii="Calibri" w:eastAsia="Calibri" w:hAnsi="Calibri"/>
                <w:noProof w:val="0"/>
                <w:sz w:val="22"/>
                <w:szCs w:val="22"/>
                <w:lang w:val="ru-RU"/>
              </w:rPr>
            </w:pPr>
            <w:r w:rsidRPr="00757C56">
              <w:rPr>
                <w:rFonts w:ascii="Calibri" w:eastAsia="Calibri" w:hAnsi="Calibri"/>
                <w:noProof w:val="0"/>
                <w:sz w:val="22"/>
                <w:szCs w:val="22"/>
                <w:lang w:val="ru-RU"/>
              </w:rPr>
              <w:t>t</w:t>
            </w:r>
          </w:p>
        </w:tc>
        <w:tc>
          <w:tcPr>
            <w:tcW w:w="1843" w:type="dxa"/>
            <w:tcBorders>
              <w:top w:val="single" w:sz="4" w:space="0" w:color="auto"/>
              <w:bottom w:val="single" w:sz="4" w:space="0" w:color="auto"/>
            </w:tcBorders>
            <w:vAlign w:val="center"/>
          </w:tcPr>
          <w:p w14:paraId="231973CD" w14:textId="77777777" w:rsidR="00757C56" w:rsidRPr="00757C56" w:rsidRDefault="00757C56" w:rsidP="00757C56">
            <w:pPr>
              <w:jc w:val="center"/>
              <w:rPr>
                <w:rFonts w:ascii="Calibri" w:eastAsia="Calibri" w:hAnsi="Calibri"/>
                <w:noProof w:val="0"/>
                <w:sz w:val="22"/>
                <w:szCs w:val="22"/>
                <w:lang w:val="en-US"/>
              </w:rPr>
            </w:pPr>
            <w:r w:rsidRPr="00757C56">
              <w:rPr>
                <w:rFonts w:ascii="Calibri" w:eastAsia="Calibri" w:hAnsi="Calibri"/>
                <w:noProof w:val="0"/>
                <w:sz w:val="22"/>
                <w:szCs w:val="22"/>
                <w:lang w:val="en-US"/>
              </w:rPr>
              <w:t>8,000</w:t>
            </w:r>
          </w:p>
        </w:tc>
      </w:tr>
    </w:tbl>
    <w:p w14:paraId="118D6806" w14:textId="77777777" w:rsidR="00757C56" w:rsidRPr="00757C56" w:rsidRDefault="00757C56" w:rsidP="00757C56">
      <w:pPr>
        <w:rPr>
          <w:rFonts w:ascii="Calibri" w:eastAsia="Calibri" w:hAnsi="Calibri"/>
          <w:noProof w:val="0"/>
          <w:sz w:val="22"/>
          <w:szCs w:val="22"/>
          <w:lang w:val="ru-RU"/>
        </w:rPr>
      </w:pPr>
    </w:p>
    <w:p w14:paraId="78DC566A" w14:textId="77777777" w:rsidR="00757C56" w:rsidRPr="00757C56" w:rsidRDefault="00757C56" w:rsidP="00757C56">
      <w:pPr>
        <w:rPr>
          <w:rFonts w:ascii="Calibri" w:eastAsia="Calibri" w:hAnsi="Calibri"/>
          <w:noProof w:val="0"/>
          <w:sz w:val="22"/>
          <w:szCs w:val="22"/>
          <w:lang w:val="ru-RU"/>
        </w:rPr>
      </w:pPr>
    </w:p>
    <w:p w14:paraId="37EC0F1A" w14:textId="77777777" w:rsidR="00757C56" w:rsidRPr="00757C56" w:rsidRDefault="00757C56" w:rsidP="00757C56">
      <w:pPr>
        <w:shd w:val="clear" w:color="auto" w:fill="FFFFFF"/>
        <w:spacing w:before="100" w:beforeAutospacing="1" w:after="100" w:afterAutospacing="1"/>
        <w:ind w:firstLine="709"/>
        <w:jc w:val="both"/>
        <w:rPr>
          <w:rFonts w:ascii="Arial" w:hAnsi="Arial" w:cs="Arial"/>
          <w:noProof w:val="0"/>
          <w:color w:val="222222"/>
          <w:lang w:val="en-US" w:eastAsia="ru-RU"/>
        </w:rPr>
      </w:pPr>
    </w:p>
    <w:p w14:paraId="07B112F1" w14:textId="77777777" w:rsidR="001406C6" w:rsidRPr="001406C6" w:rsidRDefault="001406C6" w:rsidP="001406C6">
      <w:pPr>
        <w:numPr>
          <w:ilvl w:val="0"/>
          <w:numId w:val="38"/>
        </w:numPr>
        <w:autoSpaceDE w:val="0"/>
        <w:autoSpaceDN w:val="0"/>
        <w:spacing w:after="160" w:line="259" w:lineRule="auto"/>
        <w:jc w:val="both"/>
        <w:rPr>
          <w:bCs/>
          <w:noProof w:val="0"/>
          <w:szCs w:val="28"/>
          <w:lang w:val="en-US" w:eastAsia="ru-RU"/>
        </w:rPr>
      </w:pPr>
      <w:r w:rsidRPr="001406C6">
        <w:rPr>
          <w:noProof w:val="0"/>
          <w:color w:val="222222"/>
          <w:lang w:val="en-US" w:eastAsia="ru-RU"/>
        </w:rPr>
        <w:t>Autoritatea contractantă  </w:t>
      </w:r>
      <w:r w:rsidRPr="001406C6">
        <w:rPr>
          <w:b/>
          <w:bCs/>
          <w:noProof w:val="0"/>
          <w:szCs w:val="28"/>
          <w:u w:val="single"/>
          <w:lang w:val="en-US" w:eastAsia="ru-RU"/>
        </w:rPr>
        <w:t>Serviciului Special pentru Influenţe Active asupra Proceselor Hidrometeorologice</w:t>
      </w:r>
    </w:p>
    <w:p w14:paraId="2F305D0D" w14:textId="77777777" w:rsidR="001406C6" w:rsidRPr="001406C6" w:rsidRDefault="001406C6" w:rsidP="001406C6">
      <w:pPr>
        <w:shd w:val="clear" w:color="auto" w:fill="FFFFFF"/>
        <w:spacing w:before="100" w:beforeAutospacing="1" w:after="100" w:afterAutospacing="1"/>
        <w:ind w:firstLine="709"/>
        <w:jc w:val="both"/>
        <w:rPr>
          <w:noProof w:val="0"/>
          <w:color w:val="222222"/>
          <w:lang w:val="en-US" w:eastAsia="ru-RU"/>
        </w:rPr>
      </w:pPr>
      <w:r w:rsidRPr="001406C6">
        <w:rPr>
          <w:noProof w:val="0"/>
          <w:color w:val="222222"/>
          <w:lang w:val="en-US" w:eastAsia="ru-RU"/>
        </w:rPr>
        <w:t>                                                                                            Data "____"__________________</w:t>
      </w:r>
    </w:p>
    <w:p w14:paraId="6D6E89B8" w14:textId="77777777" w:rsidR="001406C6" w:rsidRPr="001406C6" w:rsidRDefault="001406C6" w:rsidP="001406C6">
      <w:pPr>
        <w:tabs>
          <w:tab w:val="left" w:pos="540"/>
        </w:tabs>
        <w:autoSpaceDE w:val="0"/>
        <w:autoSpaceDN w:val="0"/>
        <w:ind w:left="360"/>
        <w:jc w:val="both"/>
        <w:rPr>
          <w:noProof w:val="0"/>
          <w:spacing w:val="-2"/>
          <w:szCs w:val="28"/>
          <w:lang w:eastAsia="ru-RU"/>
        </w:rPr>
      </w:pPr>
      <w:r w:rsidRPr="001406C6">
        <w:rPr>
          <w:noProof w:val="0"/>
          <w:spacing w:val="-2"/>
          <w:szCs w:val="28"/>
          <w:lang w:eastAsia="ru-RU"/>
        </w:rPr>
        <w:t>Inginer-constructor                                                                  Natalia SLIONKINA</w:t>
      </w:r>
    </w:p>
    <w:p w14:paraId="44A65B6B" w14:textId="77777777" w:rsidR="001406C6" w:rsidRPr="001406C6" w:rsidRDefault="001406C6" w:rsidP="001406C6">
      <w:pPr>
        <w:tabs>
          <w:tab w:val="left" w:pos="540"/>
        </w:tabs>
        <w:autoSpaceDE w:val="0"/>
        <w:autoSpaceDN w:val="0"/>
        <w:ind w:left="360"/>
        <w:jc w:val="both"/>
        <w:rPr>
          <w:noProof w:val="0"/>
          <w:spacing w:val="-2"/>
          <w:szCs w:val="28"/>
          <w:lang w:eastAsia="ru-RU"/>
        </w:rPr>
      </w:pPr>
    </w:p>
    <w:p w14:paraId="3D0DF036" w14:textId="77777777" w:rsidR="001406C6" w:rsidRPr="001406C6" w:rsidRDefault="001406C6" w:rsidP="001406C6">
      <w:pPr>
        <w:tabs>
          <w:tab w:val="left" w:pos="540"/>
        </w:tabs>
        <w:autoSpaceDE w:val="0"/>
        <w:autoSpaceDN w:val="0"/>
        <w:ind w:left="360"/>
        <w:jc w:val="both"/>
        <w:rPr>
          <w:noProof w:val="0"/>
          <w:spacing w:val="-2"/>
          <w:szCs w:val="28"/>
          <w:lang w:eastAsia="ru-RU"/>
        </w:rPr>
      </w:pPr>
      <w:r w:rsidRPr="001406C6">
        <w:rPr>
          <w:noProof w:val="0"/>
          <w:spacing w:val="-2"/>
          <w:szCs w:val="28"/>
          <w:lang w:eastAsia="ru-RU"/>
        </w:rPr>
        <w:t>Şef Secţie mecanizare şi construcţii                                       Victor GRIŢCO</w:t>
      </w:r>
    </w:p>
    <w:p w14:paraId="5AC52760" w14:textId="77777777" w:rsidR="001406C6" w:rsidRPr="001406C6" w:rsidRDefault="001406C6" w:rsidP="001406C6">
      <w:pPr>
        <w:shd w:val="clear" w:color="auto" w:fill="FFFFFF"/>
        <w:spacing w:before="100" w:beforeAutospacing="1" w:after="100" w:afterAutospacing="1"/>
        <w:ind w:firstLine="709"/>
        <w:jc w:val="both"/>
        <w:rPr>
          <w:noProof w:val="0"/>
          <w:color w:val="222222"/>
          <w:lang w:eastAsia="ru-RU"/>
        </w:rPr>
      </w:pPr>
    </w:p>
    <w:p w14:paraId="6923F4F1" w14:textId="77777777" w:rsidR="00F6496F" w:rsidRPr="00FF430B" w:rsidRDefault="00F6496F" w:rsidP="00196AB4">
      <w:pPr>
        <w:jc w:val="both"/>
        <w:rPr>
          <w:b/>
        </w:rPr>
      </w:pPr>
    </w:p>
    <w:p w14:paraId="2378B997" w14:textId="74855FCC" w:rsidR="00B27D8B" w:rsidRPr="00FF430B" w:rsidRDefault="0025787C" w:rsidP="00196AB4">
      <w:pPr>
        <w:jc w:val="both"/>
        <w:rPr>
          <w:b/>
        </w:rPr>
      </w:pPr>
      <w:r>
        <w:rPr>
          <w:b/>
        </w:rPr>
        <w:t>9</w:t>
      </w: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135D94E2" w14:textId="7CA1F0C7" w:rsidR="00806E2B" w:rsidRPr="00FF430B" w:rsidRDefault="009273CF" w:rsidP="009273CF">
      <w:pPr>
        <w:jc w:val="center"/>
        <w:rPr>
          <w:i/>
        </w:rPr>
      </w:pPr>
      <w:r>
        <w:rPr>
          <w:b/>
          <w:noProof w:val="0"/>
        </w:rPr>
        <w:t>C</w:t>
      </w:r>
      <w:r w:rsidR="007B392A" w:rsidRPr="00FF430B">
        <w:rPr>
          <w:b/>
          <w:noProof w:val="0"/>
        </w:rPr>
        <w:t xml:space="preserve">ONTRACT </w:t>
      </w:r>
      <w:r w:rsidR="00F94BAD" w:rsidRPr="00FF430B">
        <w:rPr>
          <w:b/>
          <w:noProof w:val="0"/>
        </w:rPr>
        <w:t>–</w:t>
      </w:r>
      <w:r w:rsidR="007B392A" w:rsidRPr="00FF430B">
        <w:rPr>
          <w:b/>
          <w:noProof w:val="0"/>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4AD14E79"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C536FB">
              <w:rPr>
                <w:u w:val="single"/>
              </w:rPr>
              <w:t>_</w:t>
            </w:r>
            <w:r w:rsidR="00C536FB" w:rsidRPr="00C536FB">
              <w:rPr>
                <w:rFonts w:eastAsia="Calibri"/>
                <w:color w:val="000000"/>
                <w:u w:val="single"/>
              </w:rPr>
              <w:t xml:space="preserve"> mun. Chişinău</w:t>
            </w:r>
            <w:r w:rsidR="00C536FB" w:rsidRPr="00FF430B">
              <w:t xml:space="preserve"> </w:t>
            </w:r>
            <w:r w:rsidR="00F26535" w:rsidRPr="00FF430B">
              <w:t>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52B96613" w14:textId="4B609078" w:rsidR="00460653" w:rsidRPr="00C536FB" w:rsidRDefault="00460653" w:rsidP="00C536FB">
            <w:pPr>
              <w:pStyle w:val="af2"/>
              <w:tabs>
                <w:tab w:val="left" w:pos="567"/>
                <w:tab w:val="right" w:pos="9531"/>
              </w:tabs>
              <w:ind w:firstLine="0"/>
              <w:rPr>
                <w:lang w:val="en-US"/>
              </w:rPr>
            </w:pPr>
            <w:r w:rsidRPr="00B71FC6">
              <w:rPr>
                <w:lang w:val="en-US"/>
              </w:rPr>
              <w:t>Prezentul contract este încheiat în urma procedurii de achiziție nr. ________________ din data___________________, între</w:t>
            </w:r>
            <w:r w:rsidR="00C536FB" w:rsidRPr="00C536FB">
              <w:rPr>
                <w:b/>
                <w:bCs/>
                <w:szCs w:val="28"/>
                <w:u w:val="single"/>
                <w:lang w:val="en-US"/>
              </w:rPr>
              <w:t xml:space="preserve"> Serviciului Special pentru Influenţe Active asupra Proceselor Hidrometeorologice</w:t>
            </w:r>
            <w:r w:rsidRPr="00C536FB">
              <w:rPr>
                <w:lang w:val="en-US"/>
              </w:rPr>
              <w:t>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5BA2941E" w:rsidR="00460653" w:rsidRPr="00FF430B" w:rsidRDefault="00C536FB" w:rsidP="00385C85">
            <w:pPr>
              <w:tabs>
                <w:tab w:val="left" w:pos="567"/>
                <w:tab w:val="right" w:pos="9531"/>
              </w:tabs>
              <w:jc w:val="both"/>
            </w:pPr>
            <w:r w:rsidRPr="00C536FB">
              <w:rPr>
                <w:rFonts w:eastAsia="Calibri"/>
                <w:color w:val="000000"/>
                <w:u w:val="single"/>
              </w:rPr>
              <w:t xml:space="preserve">                                                       mun. Chişinău</w:t>
            </w:r>
            <w:r w:rsidRPr="00FF430B">
              <w:t xml:space="preserve"> </w:t>
            </w:r>
            <w:r w:rsidR="00460653" w:rsidRPr="00FF430B">
              <w:t>__________</w:t>
            </w:r>
          </w:p>
          <w:p w14:paraId="667D35FE" w14:textId="77777777" w:rsidR="00460653" w:rsidRPr="00B71FC6" w:rsidRDefault="00460653" w:rsidP="00385C85">
            <w:pPr>
              <w:pStyle w:val="cn"/>
              <w:tabs>
                <w:tab w:val="left" w:pos="567"/>
              </w:tabs>
              <w:jc w:val="both"/>
              <w:rPr>
                <w:sz w:val="20"/>
                <w:szCs w:val="20"/>
                <w:lang w:val="en-US"/>
              </w:rPr>
            </w:pPr>
            <w:r w:rsidRPr="00B71FC6">
              <w:rPr>
                <w:sz w:val="20"/>
                <w:szCs w:val="20"/>
                <w:lang w:val="en-US"/>
              </w:rPr>
              <w:t xml:space="preserve">                                                                   (localitatea) </w:t>
            </w:r>
          </w:p>
          <w:p w14:paraId="6C8D41F7" w14:textId="3A06B499" w:rsidR="00460653" w:rsidRPr="00FF430B" w:rsidRDefault="00460653" w:rsidP="00385C85">
            <w:pPr>
              <w:tabs>
                <w:tab w:val="left" w:pos="567"/>
                <w:tab w:val="right" w:pos="9531"/>
              </w:tabs>
              <w:jc w:val="both"/>
            </w:pPr>
            <w:r w:rsidRPr="00FF430B">
              <w:t>str.__</w:t>
            </w:r>
            <w:r w:rsidR="00C536FB" w:rsidRPr="00C536FB">
              <w:rPr>
                <w:u w:val="single"/>
              </w:rPr>
              <w:t>Grenoble 193</w:t>
            </w:r>
            <w:r w:rsidRPr="00FF430B">
              <w:t xml:space="preserve">___, </w:t>
            </w:r>
            <w:r w:rsidRPr="00FF430B">
              <w:tab/>
              <w:t>telefon: _</w:t>
            </w:r>
            <w:r w:rsidR="00C536FB">
              <w:t>022 403416</w:t>
            </w:r>
            <w:r w:rsidRPr="00FF430B">
              <w:t>_, fax: _</w:t>
            </w:r>
            <w:r w:rsidR="00C536FB" w:rsidRPr="00C536FB">
              <w:rPr>
                <w:u w:val="single"/>
              </w:rPr>
              <w:t>022769535</w:t>
            </w:r>
            <w:r w:rsidRPr="00FF430B">
              <w:t>_,</w:t>
            </w:r>
          </w:p>
          <w:p w14:paraId="16B21AC9" w14:textId="77777777" w:rsidR="00C536FB" w:rsidRDefault="009157BF" w:rsidP="00385C85">
            <w:pPr>
              <w:pStyle w:val="af2"/>
              <w:tabs>
                <w:tab w:val="left" w:pos="567"/>
                <w:tab w:val="right" w:pos="9531"/>
              </w:tabs>
              <w:ind w:firstLine="0"/>
              <w:rPr>
                <w:lang w:val="en-US"/>
              </w:rPr>
            </w:pPr>
            <w:r w:rsidRPr="00B71FC6">
              <w:rPr>
                <w:lang w:val="en-US"/>
              </w:rPr>
              <w:t>IDNO</w:t>
            </w:r>
            <w:r w:rsidR="00460653" w:rsidRPr="00B71FC6">
              <w:rPr>
                <w:lang w:val="en-US"/>
              </w:rPr>
              <w:t xml:space="preserve"> ___</w:t>
            </w:r>
            <w:r w:rsidR="00B51B6E" w:rsidRPr="00B71FC6">
              <w:rPr>
                <w:lang w:val="en-US"/>
              </w:rPr>
              <w:t>_____________ reprezentat prin</w:t>
            </w:r>
            <w:r w:rsidR="00C536FB">
              <w:rPr>
                <w:lang w:val="en-US"/>
              </w:rPr>
              <w:t xml:space="preserve"> </w:t>
            </w:r>
          </w:p>
          <w:p w14:paraId="022881C4" w14:textId="2CDDCCA0" w:rsidR="00460653" w:rsidRPr="00B71FC6" w:rsidRDefault="00460653" w:rsidP="00385C85">
            <w:pPr>
              <w:pStyle w:val="af2"/>
              <w:tabs>
                <w:tab w:val="left" w:pos="567"/>
                <w:tab w:val="right" w:pos="9531"/>
              </w:tabs>
              <w:ind w:firstLine="0"/>
              <w:rPr>
                <w:lang w:val="en-US"/>
              </w:rPr>
            </w:pPr>
            <w:r w:rsidRPr="00B71FC6">
              <w:rPr>
                <w:lang w:val="en-US"/>
              </w:rPr>
              <w:t>____</w:t>
            </w:r>
            <w:r w:rsidR="00C536FB" w:rsidRPr="007D73FD">
              <w:rPr>
                <w:u w:val="single"/>
                <w:lang w:val="en-US"/>
              </w:rPr>
              <w:t>Ion Garaba</w:t>
            </w:r>
            <w:r w:rsidRPr="007D73FD">
              <w:rPr>
                <w:u w:val="single"/>
                <w:lang w:val="en-US"/>
              </w:rPr>
              <w:t>_______</w:t>
            </w:r>
            <w:r w:rsidR="007D73FD" w:rsidRPr="00E426AE">
              <w:rPr>
                <w:u w:val="single"/>
                <w:lang w:val="en-US"/>
              </w:rPr>
              <w:t xml:space="preserve"> </w:t>
            </w:r>
            <w:r w:rsidR="007D73FD" w:rsidRPr="007D73FD">
              <w:rPr>
                <w:u w:val="single"/>
                <w:lang w:val="en-US"/>
              </w:rPr>
              <w:t>director</w:t>
            </w:r>
            <w:r w:rsidR="007D73FD" w:rsidRPr="007D73FD">
              <w:rPr>
                <w:lang w:val="en-US"/>
              </w:rPr>
              <w:t xml:space="preserve">  </w:t>
            </w:r>
            <w:r w:rsidR="007B392A" w:rsidRPr="00B71FC6">
              <w:rPr>
                <w:lang w:val="en-US"/>
              </w:rPr>
              <w:t>______</w:t>
            </w:r>
            <w:r w:rsidR="00385C85" w:rsidRPr="00B71FC6">
              <w:rPr>
                <w:lang w:val="en-US"/>
              </w:rPr>
              <w:t>____</w:t>
            </w:r>
            <w:r w:rsidR="007B392A" w:rsidRPr="00B71FC6">
              <w:rPr>
                <w:lang w:val="en-US"/>
              </w:rPr>
              <w:t>_____________</w:t>
            </w:r>
            <w:r w:rsidRPr="00B71FC6">
              <w:rPr>
                <w:lang w:val="en-US"/>
              </w:rPr>
              <w:t xml:space="preserve">,    </w:t>
            </w:r>
          </w:p>
          <w:p w14:paraId="6706F85E" w14:textId="52A3474F" w:rsidR="00460653" w:rsidRPr="00B71FC6" w:rsidRDefault="005D4B79" w:rsidP="00385C85">
            <w:pPr>
              <w:pStyle w:val="af2"/>
              <w:tabs>
                <w:tab w:val="left" w:pos="567"/>
              </w:tabs>
              <w:ind w:firstLine="0"/>
              <w:rPr>
                <w:sz w:val="20"/>
                <w:szCs w:val="20"/>
                <w:lang w:val="en-US"/>
              </w:rPr>
            </w:pPr>
            <w:r w:rsidRPr="00B71FC6">
              <w:rPr>
                <w:sz w:val="20"/>
                <w:szCs w:val="20"/>
                <w:lang w:val="en-US"/>
              </w:rPr>
              <w:t xml:space="preserve">                                                   </w:t>
            </w:r>
            <w:r w:rsidR="00460653" w:rsidRPr="00B71FC6">
              <w:rPr>
                <w:sz w:val="20"/>
                <w:szCs w:val="20"/>
                <w:lang w:val="en-US"/>
              </w:rPr>
              <w:t xml:space="preserve"> (numele, prenumele şi</w:t>
            </w:r>
            <w:r w:rsidR="00DF4DCF" w:rsidRPr="00B71FC6">
              <w:rPr>
                <w:sz w:val="20"/>
                <w:szCs w:val="20"/>
                <w:lang w:val="en-US"/>
              </w:rPr>
              <w:t xml:space="preserve"> </w:t>
            </w:r>
            <w:r w:rsidR="00460653" w:rsidRPr="00B71FC6">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B71FC6" w:rsidRDefault="00460653" w:rsidP="00385C85">
            <w:pPr>
              <w:pStyle w:val="af2"/>
              <w:tabs>
                <w:tab w:val="left" w:pos="567"/>
              </w:tabs>
              <w:ind w:firstLine="0"/>
              <w:rPr>
                <w:sz w:val="20"/>
                <w:szCs w:val="20"/>
                <w:lang w:val="en-US"/>
              </w:rPr>
            </w:pPr>
            <w:r w:rsidRPr="00B71FC6">
              <w:rPr>
                <w:lang w:val="en-US"/>
              </w:rPr>
              <w:t>telefon: ______________, fax: _____________,</w:t>
            </w:r>
            <w:r w:rsidR="00DF4DCF" w:rsidRPr="00B71FC6">
              <w:rPr>
                <w:lang w:val="en-US"/>
              </w:rPr>
              <w:t xml:space="preserve"> </w:t>
            </w:r>
            <w:r w:rsidR="009157BF" w:rsidRPr="00B71FC6">
              <w:rPr>
                <w:lang w:val="en-US"/>
              </w:rPr>
              <w:t>IDNO</w:t>
            </w:r>
            <w:r w:rsidRPr="00B71FC6">
              <w:rPr>
                <w:lang w:val="en-US"/>
              </w:rPr>
              <w:t xml:space="preserve">________________ autorizat pentru activitatea în construcţii: autorizaţia nr. _______ </w:t>
            </w:r>
            <w:r w:rsidR="0016369C" w:rsidRPr="00B71FC6">
              <w:rPr>
                <w:lang w:val="en-US"/>
              </w:rPr>
              <w:t>din „</w:t>
            </w:r>
            <w:r w:rsidRPr="00B71FC6">
              <w:rPr>
                <w:lang w:val="en-US"/>
              </w:rPr>
              <w:t>__”______________20__, eliberată de __________________,pe un termen de ____</w:t>
            </w:r>
            <w:r w:rsidR="0016369C" w:rsidRPr="00B71FC6">
              <w:rPr>
                <w:lang w:val="en-US"/>
              </w:rPr>
              <w:t xml:space="preserve"> ani, pentru genurile de </w:t>
            </w:r>
            <w:r w:rsidRPr="00B71FC6">
              <w:rPr>
                <w:lang w:val="en-US"/>
              </w:rPr>
              <w:t>activitate___________________________________,</w:t>
            </w:r>
            <w:r w:rsidR="00CD0EA7" w:rsidRPr="00B71FC6">
              <w:rPr>
                <w:lang w:val="en-US"/>
              </w:rPr>
              <w:t xml:space="preserve"> reprezentat prin </w:t>
            </w:r>
            <w:r w:rsidRPr="00B71FC6">
              <w:rPr>
                <w:lang w:val="en-US"/>
              </w:rPr>
              <w:t>__________________</w:t>
            </w:r>
            <w:r w:rsidR="00CD0EA7" w:rsidRPr="00B71FC6">
              <w:rPr>
                <w:lang w:val="en-US"/>
              </w:rPr>
              <w:t>__________________</w:t>
            </w:r>
            <w:r w:rsidRPr="00B71FC6">
              <w:rPr>
                <w:lang w:val="en-US"/>
              </w:rPr>
              <w:t>_, în calitate</w:t>
            </w:r>
            <w:r w:rsidR="00CD0EA7" w:rsidRPr="00B71FC6">
              <w:rPr>
                <w:lang w:val="en-US"/>
              </w:rPr>
              <w:t xml:space="preserve"> de Antreprenor, pe de altă parte.</w:t>
            </w:r>
          </w:p>
          <w:p w14:paraId="43F2E82E" w14:textId="77777777" w:rsidR="001A5517" w:rsidRPr="00B71FC6" w:rsidRDefault="00460653" w:rsidP="00385C85">
            <w:pPr>
              <w:pStyle w:val="af2"/>
              <w:tabs>
                <w:tab w:val="left" w:pos="567"/>
              </w:tabs>
              <w:ind w:firstLine="0"/>
              <w:rPr>
                <w:sz w:val="20"/>
                <w:szCs w:val="20"/>
                <w:lang w:val="en-US"/>
              </w:rPr>
            </w:pPr>
            <w:r w:rsidRPr="00B71FC6">
              <w:rPr>
                <w:sz w:val="20"/>
                <w:szCs w:val="20"/>
                <w:lang w:val="en-US"/>
              </w:rPr>
              <w:t xml:space="preserve"> (numele şi</w:t>
            </w:r>
            <w:r w:rsidR="005D4B79" w:rsidRPr="00B71FC6">
              <w:rPr>
                <w:sz w:val="20"/>
                <w:szCs w:val="20"/>
                <w:lang w:val="en-US"/>
              </w:rPr>
              <w:t xml:space="preserve"> </w:t>
            </w:r>
            <w:r w:rsidRPr="00B71FC6">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17321DFF"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7D73FD" w:rsidRPr="007D73FD">
              <w:rPr>
                <w:b/>
                <w:u w:val="single"/>
              </w:rPr>
              <w:t>Lucrări de reparație curentă- izolare termică a fasadului blocului administrativ din Unitatea Specială Sîngerei</w:t>
            </w:r>
            <w:r w:rsidR="007D73FD" w:rsidRPr="007D73FD">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ECD5A12" w:rsidR="00460653" w:rsidRPr="00B71FC6" w:rsidRDefault="00A156C0" w:rsidP="00196AB4">
            <w:pPr>
              <w:pStyle w:val="af2"/>
              <w:tabs>
                <w:tab w:val="left" w:pos="567"/>
              </w:tabs>
              <w:spacing w:line="276" w:lineRule="auto"/>
              <w:ind w:firstLine="0"/>
              <w:rPr>
                <w:lang w:val="en-US"/>
              </w:rPr>
            </w:pPr>
            <w:r w:rsidRPr="00B71FC6">
              <w:rPr>
                <w:lang w:val="en-US"/>
              </w:rPr>
              <w:t xml:space="preserve">2.1. </w:t>
            </w:r>
            <w:r w:rsidR="00460653" w:rsidRPr="00B71FC6">
              <w:rPr>
                <w:lang w:val="en-US"/>
              </w:rPr>
              <w:t xml:space="preserve">Durata de execuţie a lucrărilor contractate este de </w:t>
            </w:r>
            <w:r w:rsidR="009F0FE8" w:rsidRPr="00B71FC6">
              <w:rPr>
                <w:lang w:val="en-US"/>
              </w:rPr>
              <w:t>__</w:t>
            </w:r>
            <w:r w:rsidR="00E426AE" w:rsidRPr="00E426AE">
              <w:rPr>
                <w:u w:val="single"/>
                <w:lang w:val="en-US"/>
              </w:rPr>
              <w:t>2</w:t>
            </w:r>
            <w:r w:rsidR="009F0FE8" w:rsidRPr="00B71FC6">
              <w:rPr>
                <w:lang w:val="en-US"/>
              </w:rPr>
              <w:t>___ luni</w:t>
            </w:r>
            <w:r w:rsidR="005D4B79" w:rsidRPr="00B71FC6">
              <w:rPr>
                <w:lang w:val="en-US"/>
              </w:rPr>
              <w:t xml:space="preserve"> </w:t>
            </w:r>
            <w:r w:rsidR="00EB65F6" w:rsidRPr="00B71FC6">
              <w:rPr>
                <w:lang w:val="en-US"/>
              </w:rPr>
              <w:t>și zile___</w:t>
            </w:r>
            <w:r w:rsidR="00460653" w:rsidRPr="00B71FC6">
              <w:rPr>
                <w:lang w:val="en-US"/>
              </w:rPr>
              <w:t>după primirea ordinului de începere a execuţiei</w:t>
            </w:r>
            <w:r w:rsidR="005D4B79" w:rsidRPr="00B71FC6">
              <w:rPr>
                <w:lang w:val="en-US"/>
              </w:rPr>
              <w:t xml:space="preserve"> </w:t>
            </w:r>
            <w:r w:rsidR="00460653" w:rsidRPr="00B71FC6">
              <w:rPr>
                <w:lang w:val="en-US"/>
              </w:rPr>
              <w:t>şi asigurării lucrului ritmic de către beneficiar</w:t>
            </w:r>
            <w:r w:rsidR="005D4B79" w:rsidRPr="00B71FC6">
              <w:rPr>
                <w:lang w:val="en-US"/>
              </w:rPr>
              <w:t>-</w:t>
            </w:r>
            <w:r w:rsidR="00460653" w:rsidRPr="00B71FC6">
              <w:rPr>
                <w:lang w:val="en-US"/>
              </w:rPr>
              <w:t>ordonatorul de credite.</w:t>
            </w:r>
          </w:p>
          <w:p w14:paraId="0D18755A"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2.2. </w:t>
            </w:r>
            <w:r w:rsidR="00460653" w:rsidRPr="00B71FC6">
              <w:rPr>
                <w:lang w:val="en-US"/>
              </w:rPr>
              <w:t xml:space="preserve">Graficul de execuţie a lucrărilor se va efectua conform specificaţiei din anexa </w:t>
            </w:r>
            <w:r w:rsidR="009157BF" w:rsidRPr="00B71FC6">
              <w:rPr>
                <w:lang w:val="en-US"/>
              </w:rPr>
              <w:t xml:space="preserve">la </w:t>
            </w:r>
            <w:r w:rsidR="00460653" w:rsidRPr="00B71FC6">
              <w:rPr>
                <w:lang w:val="en-US"/>
              </w:rPr>
              <w:t xml:space="preserve">prezentul </w:t>
            </w:r>
            <w:r w:rsidR="00460653" w:rsidRPr="00B71FC6">
              <w:rPr>
                <w:lang w:val="en-US"/>
              </w:rPr>
              <w:lastRenderedPageBreak/>
              <w:t xml:space="preserve">contract. </w:t>
            </w:r>
          </w:p>
          <w:p w14:paraId="7E5AA4F4"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2.3. </w:t>
            </w:r>
            <w:r w:rsidR="00460653" w:rsidRPr="00B71FC6">
              <w:rPr>
                <w:lang w:val="en-US"/>
              </w:rPr>
              <w:t xml:space="preserve">Perioada de execuţie poate fi prelungită </w:t>
            </w:r>
            <w:r w:rsidR="00EB65F6" w:rsidRPr="00B71FC6">
              <w:rPr>
                <w:lang w:val="en-US"/>
              </w:rPr>
              <w:t xml:space="preserve">sau suspendată </w:t>
            </w:r>
            <w:r w:rsidR="00460653" w:rsidRPr="00B71FC6">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2.4. </w:t>
            </w:r>
            <w:r w:rsidR="00460653" w:rsidRPr="00B71FC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2.5. </w:t>
            </w:r>
            <w:r w:rsidR="00460653" w:rsidRPr="00B71FC6">
              <w:rPr>
                <w:lang w:val="en-US"/>
              </w:rPr>
              <w:t xml:space="preserve">La terminarea lucrărilor, Antreprenorul </w:t>
            </w:r>
            <w:r w:rsidR="00183D79" w:rsidRPr="00B71FC6">
              <w:rPr>
                <w:lang w:val="en-US"/>
              </w:rPr>
              <w:t>va notifica Beneficiarul că su</w:t>
            </w:r>
            <w:r w:rsidR="00460653" w:rsidRPr="00B71FC6">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B71FC6" w:rsidRDefault="00E503F9" w:rsidP="00196AB4">
            <w:pPr>
              <w:pStyle w:val="af2"/>
              <w:tabs>
                <w:tab w:val="left" w:pos="321"/>
              </w:tabs>
              <w:spacing w:line="276" w:lineRule="auto"/>
              <w:ind w:firstLine="0"/>
              <w:rPr>
                <w:lang w:val="en-US"/>
              </w:rPr>
            </w:pPr>
            <w:r w:rsidRPr="00B71FC6">
              <w:rPr>
                <w:lang w:val="en-US"/>
              </w:rPr>
              <w:t>3.2</w:t>
            </w:r>
            <w:r w:rsidR="00A156C0" w:rsidRPr="00B71FC6">
              <w:rPr>
                <w:lang w:val="en-US"/>
              </w:rPr>
              <w:t>.</w:t>
            </w:r>
            <w:r w:rsidR="00460653" w:rsidRPr="00B71FC6">
              <w:rPr>
                <w:lang w:val="en-US"/>
              </w:rPr>
              <w:t xml:space="preserve">Achitările vor fi efectuate prin transfer în baza facturilor fiscale, după primirea proceselor </w:t>
            </w:r>
            <w:r w:rsidR="00A156C0" w:rsidRPr="00B71FC6">
              <w:rPr>
                <w:lang w:val="en-US"/>
              </w:rPr>
              <w:t>–</w:t>
            </w:r>
            <w:r w:rsidR="00460653" w:rsidRPr="00B71FC6">
              <w:rPr>
                <w:lang w:val="en-US"/>
              </w:rPr>
              <w:t xml:space="preserve"> verbale de recepţie a lucrărilor executate, semnate şi</w:t>
            </w:r>
            <w:r w:rsidR="00995AF6" w:rsidRPr="00B71FC6">
              <w:rPr>
                <w:lang w:val="en-US"/>
              </w:rPr>
              <w:t xml:space="preserve"> acceptate de către Beneficiar.</w:t>
            </w:r>
          </w:p>
          <w:p w14:paraId="4312716F" w14:textId="77777777" w:rsidR="00A946E0" w:rsidRPr="00B71FC6" w:rsidRDefault="00A156C0" w:rsidP="00196AB4">
            <w:pPr>
              <w:pStyle w:val="af2"/>
              <w:tabs>
                <w:tab w:val="left" w:pos="37"/>
              </w:tabs>
              <w:spacing w:line="276" w:lineRule="auto"/>
              <w:ind w:firstLine="0"/>
              <w:rPr>
                <w:lang w:val="en-US"/>
              </w:rPr>
            </w:pPr>
            <w:r w:rsidRPr="00B71FC6">
              <w:rPr>
                <w:lang w:val="en-US"/>
              </w:rPr>
              <w:t xml:space="preserve">3.3. </w:t>
            </w:r>
            <w:r w:rsidR="00460653" w:rsidRPr="00B71FC6">
              <w:rPr>
                <w:lang w:val="en-US"/>
              </w:rPr>
              <w:t>Beneficiarul va verifica procesele</w:t>
            </w:r>
            <w:r w:rsidR="009E719D" w:rsidRPr="00B71FC6">
              <w:rPr>
                <w:lang w:val="en-US"/>
              </w:rPr>
              <w:t>-</w:t>
            </w:r>
            <w:r w:rsidR="00460653" w:rsidRPr="00B71FC6">
              <w:rPr>
                <w:lang w:val="en-US"/>
              </w:rPr>
              <w:t xml:space="preserve">verbale de recepție a lucrărilor executate în termen de </w:t>
            </w:r>
            <w:r w:rsidR="00684D44" w:rsidRPr="00B71FC6">
              <w:rPr>
                <w:lang w:val="en-US"/>
              </w:rPr>
              <w:t>…..</w:t>
            </w:r>
            <w:r w:rsidR="00460653" w:rsidRPr="00B71FC6">
              <w:rPr>
                <w:lang w:val="en-US"/>
              </w:rPr>
              <w:t xml:space="preserve"> zile calendaristice de la primirea acestora de la Antreprenor.</w:t>
            </w:r>
          </w:p>
          <w:p w14:paraId="3596857E" w14:textId="77777777" w:rsidR="00A946E0" w:rsidRPr="00B71FC6" w:rsidRDefault="00316769" w:rsidP="00196AB4">
            <w:pPr>
              <w:pStyle w:val="af2"/>
              <w:tabs>
                <w:tab w:val="left" w:pos="37"/>
              </w:tabs>
              <w:spacing w:line="276" w:lineRule="auto"/>
              <w:ind w:firstLine="0"/>
              <w:rPr>
                <w:lang w:val="en-US"/>
              </w:rPr>
            </w:pPr>
            <w:r w:rsidRPr="00B71FC6">
              <w:rPr>
                <w:lang w:val="en-US"/>
              </w:rPr>
              <w:t>3.4</w:t>
            </w:r>
            <w:r w:rsidR="00A156C0" w:rsidRPr="00B71FC6">
              <w:rPr>
                <w:lang w:val="en-US"/>
              </w:rPr>
              <w:t xml:space="preserve">. </w:t>
            </w:r>
            <w:r w:rsidR="00460653" w:rsidRPr="00B71FC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71FC6">
              <w:rPr>
                <w:lang w:val="en-US"/>
              </w:rPr>
              <w:t>u su</w:t>
            </w:r>
            <w:r w:rsidR="00460653" w:rsidRPr="00B71FC6">
              <w:rPr>
                <w:lang w:val="en-US"/>
              </w:rPr>
              <w:t xml:space="preserve">nt în litigiu va fi plătită imediat. </w:t>
            </w:r>
          </w:p>
          <w:p w14:paraId="6A8C0844" w14:textId="77777777" w:rsidR="00E503F9" w:rsidRPr="00B71FC6" w:rsidRDefault="00316769" w:rsidP="00196AB4">
            <w:pPr>
              <w:pStyle w:val="af2"/>
              <w:tabs>
                <w:tab w:val="left" w:pos="37"/>
              </w:tabs>
              <w:spacing w:line="276" w:lineRule="auto"/>
              <w:ind w:firstLine="0"/>
              <w:rPr>
                <w:lang w:val="en-US"/>
              </w:rPr>
            </w:pPr>
            <w:r w:rsidRPr="00B71FC6">
              <w:rPr>
                <w:lang w:val="en-US"/>
              </w:rPr>
              <w:t>3.5</w:t>
            </w:r>
            <w:r w:rsidR="00A156C0" w:rsidRPr="00B71FC6">
              <w:rPr>
                <w:lang w:val="en-US"/>
              </w:rPr>
              <w:t>.</w:t>
            </w:r>
            <w:r w:rsidR="00460653" w:rsidRPr="00B71FC6">
              <w:rPr>
                <w:lang w:val="en-US"/>
              </w:rPr>
              <w:t xml:space="preserve">Lucrările nu </w:t>
            </w:r>
            <w:r w:rsidR="00183D79" w:rsidRPr="00B71FC6">
              <w:rPr>
                <w:lang w:val="en-US"/>
              </w:rPr>
              <w:t>vor fi considerate finalizate pâ</w:t>
            </w:r>
            <w:r w:rsidR="00460653" w:rsidRPr="00B71FC6">
              <w:rPr>
                <w:lang w:val="en-US"/>
              </w:rPr>
              <w:t>nă</w:t>
            </w:r>
            <w:r w:rsidR="00183D79" w:rsidRPr="00B71FC6">
              <w:rPr>
                <w:lang w:val="en-US"/>
              </w:rPr>
              <w:t xml:space="preserve"> câ</w:t>
            </w:r>
            <w:r w:rsidR="00460653" w:rsidRPr="00B71FC6">
              <w:rPr>
                <w:lang w:val="en-US"/>
              </w:rPr>
              <w:t xml:space="preserve">nd procesul-verbal de recepţie la terminarea lucrărilor  nu va fi semnat de comisia de recepţie, care confirmă că lucrările au fost executate </w:t>
            </w:r>
            <w:r w:rsidR="00A946E0" w:rsidRPr="00B71FC6">
              <w:rPr>
                <w:lang w:val="en-US"/>
              </w:rPr>
              <w:t>conform contractului.</w:t>
            </w:r>
          </w:p>
          <w:p w14:paraId="1925FC36" w14:textId="77777777" w:rsidR="00267805" w:rsidRPr="00B71FC6" w:rsidRDefault="00316769" w:rsidP="00A101F6">
            <w:pPr>
              <w:pStyle w:val="af2"/>
              <w:tabs>
                <w:tab w:val="left" w:pos="37"/>
              </w:tabs>
              <w:spacing w:line="276" w:lineRule="auto"/>
              <w:ind w:firstLine="0"/>
              <w:rPr>
                <w:lang w:val="en-US"/>
              </w:rPr>
            </w:pPr>
            <w:r w:rsidRPr="00B71FC6">
              <w:rPr>
                <w:lang w:val="en-US"/>
              </w:rPr>
              <w:t>3.6</w:t>
            </w:r>
            <w:r w:rsidR="00A227F2" w:rsidRPr="00B71FC6">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B71FC6">
              <w:rPr>
                <w:lang w:val="en-US"/>
              </w:rPr>
              <w:lastRenderedPageBreak/>
              <w:t>lucrărilor în cel mult 15 zile.</w:t>
            </w:r>
            <w:r w:rsidR="005D4B79" w:rsidRPr="00B71FC6">
              <w:rPr>
                <w:lang w:val="en-US"/>
              </w:rPr>
              <w:t xml:space="preserve"> </w:t>
            </w:r>
            <w:r w:rsidR="00EB65F6" w:rsidRPr="00B71FC6">
              <w:rPr>
                <w:lang w:val="en-US"/>
              </w:rPr>
              <w:t>În cazul recepţiei cu obiecţii,</w:t>
            </w:r>
            <w:r w:rsidR="005D4B79" w:rsidRPr="00B71FC6">
              <w:rPr>
                <w:lang w:val="en-US"/>
              </w:rPr>
              <w:t xml:space="preserve"> </w:t>
            </w:r>
            <w:r w:rsidR="00EB65F6" w:rsidRPr="00B71FC6">
              <w:rPr>
                <w:lang w:val="en-US"/>
              </w:rPr>
              <w:t>garanţia se va restitui în cel mult 15 zile după înlăturarea acestora.</w:t>
            </w:r>
          </w:p>
          <w:p w14:paraId="61495F7C" w14:textId="77777777" w:rsidR="00A156C0" w:rsidRPr="00B71FC6"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B71FC6" w:rsidRDefault="00A101F6" w:rsidP="00371806">
            <w:pPr>
              <w:pStyle w:val="af2"/>
              <w:tabs>
                <w:tab w:val="left" w:pos="567"/>
              </w:tabs>
              <w:spacing w:line="276" w:lineRule="auto"/>
              <w:ind w:firstLine="0"/>
              <w:rPr>
                <w:lang w:val="en-US"/>
              </w:rPr>
            </w:pPr>
            <w:r w:rsidRPr="00B71FC6">
              <w:rPr>
                <w:lang w:val="en-US"/>
              </w:rPr>
              <w:t xml:space="preserve">4.3. </w:t>
            </w:r>
            <w:r w:rsidR="00D7570D" w:rsidRPr="00B71FC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4.4. </w:t>
            </w:r>
            <w:r w:rsidR="00460653" w:rsidRPr="00B71FC6">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B71FC6" w:rsidRDefault="00A101F6" w:rsidP="00196AB4">
            <w:pPr>
              <w:pStyle w:val="af2"/>
              <w:tabs>
                <w:tab w:val="left" w:pos="567"/>
              </w:tabs>
              <w:spacing w:line="276" w:lineRule="auto"/>
              <w:ind w:firstLine="0"/>
              <w:rPr>
                <w:lang w:val="en-US"/>
              </w:rPr>
            </w:pPr>
            <w:r w:rsidRPr="00B71FC6">
              <w:rPr>
                <w:lang w:val="en-US"/>
              </w:rPr>
              <w:t xml:space="preserve">4.5. </w:t>
            </w:r>
            <w:r w:rsidR="00460653" w:rsidRPr="00B71FC6">
              <w:rPr>
                <w:lang w:val="en-US"/>
              </w:rPr>
              <w:t>Desenele, calculele, verificările calculelor, caietele de măsurări (ataşamentele) şi alte documente, pe care Beneficiarul sau Antreprenorul trebuie să le întocmească şi</w:t>
            </w:r>
            <w:r w:rsidR="005D4B79" w:rsidRPr="00B71FC6">
              <w:rPr>
                <w:lang w:val="en-US"/>
              </w:rPr>
              <w:t xml:space="preserve"> </w:t>
            </w:r>
            <w:r w:rsidR="00460653" w:rsidRPr="00B71FC6">
              <w:rPr>
                <w:lang w:val="en-US"/>
              </w:rPr>
              <w:t>s</w:t>
            </w:r>
            <w:r w:rsidR="00183D79" w:rsidRPr="00B71FC6">
              <w:rPr>
                <w:lang w:val="en-US"/>
              </w:rPr>
              <w:t>u</w:t>
            </w:r>
            <w:r w:rsidR="00460653" w:rsidRPr="00B71FC6">
              <w:rPr>
                <w:lang w:val="en-US"/>
              </w:rPr>
              <w:t xml:space="preserve">nt cerute de subantreprenorul proiectant, vor fi puse la dispoziţia acestuia de către Antreprenor. </w:t>
            </w:r>
          </w:p>
          <w:p w14:paraId="56A353E0"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4.6. </w:t>
            </w:r>
            <w:r w:rsidR="00460653" w:rsidRPr="00B71FC6">
              <w:rPr>
                <w:lang w:val="en-US"/>
              </w:rPr>
              <w:t>Oferta adjudecată face parte integrantă din contract. Ea trebuie să fie corectă şi completă. Preţurile stabilite vor acoperi toate obligaţiunile din contract şi toate operaţiunile pentru terminarea şi</w:t>
            </w:r>
            <w:r w:rsidR="005D4B79" w:rsidRPr="00B71FC6">
              <w:rPr>
                <w:lang w:val="en-US"/>
              </w:rPr>
              <w:t xml:space="preserve"> </w:t>
            </w:r>
            <w:r w:rsidR="00460653" w:rsidRPr="00B71FC6">
              <w:rPr>
                <w:lang w:val="en-US"/>
              </w:rPr>
              <w:t xml:space="preserve">întreţinerea corespunzătoare a lucrărilor. </w:t>
            </w:r>
          </w:p>
          <w:p w14:paraId="52D590A4"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4.7. </w:t>
            </w:r>
            <w:r w:rsidR="00460653" w:rsidRPr="00B71FC6">
              <w:rPr>
                <w:lang w:val="en-US"/>
              </w:rPr>
              <w:t>Dacă Beneficiarul nu emite în timp util dispoziţii suplimentare care să conţină</w:t>
            </w:r>
            <w:r w:rsidR="005D4B79" w:rsidRPr="00B71FC6">
              <w:rPr>
                <w:lang w:val="en-US"/>
              </w:rPr>
              <w:t xml:space="preserve"> </w:t>
            </w:r>
            <w:r w:rsidR="00460653" w:rsidRPr="00B71FC6">
              <w:rPr>
                <w:lang w:val="en-US"/>
              </w:rPr>
              <w:t>instrucţiuni sau aprobări, ordine, directive, sau detalii, Antreprenorul va notifica Beneficiarul prin scrisori, de c</w:t>
            </w:r>
            <w:r w:rsidR="00183D79" w:rsidRPr="00B71FC6">
              <w:rPr>
                <w:lang w:val="en-US"/>
              </w:rPr>
              <w:t>â</w:t>
            </w:r>
            <w:r w:rsidR="00460653" w:rsidRPr="00B71FC6">
              <w:rPr>
                <w:lang w:val="en-US"/>
              </w:rPr>
              <w:t>te ori este posibil, că acestea pot să provoace înt</w:t>
            </w:r>
            <w:r w:rsidR="00183D79" w:rsidRPr="00B71FC6">
              <w:rPr>
                <w:lang w:val="en-US"/>
              </w:rPr>
              <w:t>â</w:t>
            </w:r>
            <w:r w:rsidR="00460653" w:rsidRPr="00B71FC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4.8. </w:t>
            </w:r>
            <w:r w:rsidR="00460653" w:rsidRPr="00B71FC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4.9. </w:t>
            </w:r>
            <w:r w:rsidR="00460653" w:rsidRPr="00B71FC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71FC6">
              <w:rPr>
                <w:lang w:val="en-US"/>
              </w:rPr>
              <w:t xml:space="preserve"> </w:t>
            </w:r>
            <w:r w:rsidR="00460653" w:rsidRPr="00B71FC6">
              <w:rPr>
                <w:lang w:val="en-US"/>
              </w:rPr>
              <w:t xml:space="preserve">şi pentru procedeele de execuţie utilizate. </w:t>
            </w:r>
          </w:p>
          <w:p w14:paraId="20A67A6B" w14:textId="77777777" w:rsidR="00460653" w:rsidRPr="00B71FC6" w:rsidRDefault="00A156C0" w:rsidP="00196AB4">
            <w:pPr>
              <w:pStyle w:val="af2"/>
              <w:tabs>
                <w:tab w:val="left" w:pos="567"/>
              </w:tabs>
              <w:spacing w:line="276" w:lineRule="auto"/>
              <w:ind w:firstLine="0"/>
              <w:rPr>
                <w:lang w:val="en-US"/>
              </w:rPr>
            </w:pPr>
            <w:r w:rsidRPr="00B71FC6">
              <w:rPr>
                <w:lang w:val="en-US"/>
              </w:rPr>
              <w:t xml:space="preserve">4.10. </w:t>
            </w:r>
            <w:r w:rsidR="00460653" w:rsidRPr="00B71FC6">
              <w:rPr>
                <w:lang w:val="en-US"/>
              </w:rPr>
              <w:t xml:space="preserve">Antreprenorul, prin </w:t>
            </w:r>
            <w:r w:rsidR="002F6A1E" w:rsidRPr="00B71FC6">
              <w:rPr>
                <w:lang w:val="en-US"/>
              </w:rPr>
              <w:t xml:space="preserve">atribuirea </w:t>
            </w:r>
            <w:r w:rsidR="00460653" w:rsidRPr="00B71FC6">
              <w:rPr>
                <w:lang w:val="en-US"/>
              </w:rPr>
              <w:t>ofertei în favoarea sa, se angajează să</w:t>
            </w:r>
            <w:r w:rsidR="00BC46B3" w:rsidRPr="00B71FC6">
              <w:rPr>
                <w:lang w:val="en-US"/>
              </w:rPr>
              <w:t xml:space="preserve"> prezinte</w:t>
            </w:r>
            <w:r w:rsidR="005D4B79" w:rsidRPr="00B71FC6">
              <w:rPr>
                <w:lang w:val="en-US"/>
              </w:rPr>
              <w:t xml:space="preserve"> </w:t>
            </w:r>
            <w:r w:rsidR="00EA64B0" w:rsidRPr="00B71FC6">
              <w:rPr>
                <w:lang w:val="en-US"/>
              </w:rPr>
              <w:t>garanţia de bună execuţie a contractului, în cuantum de __% din valoarea contractului atribuit.</w:t>
            </w:r>
          </w:p>
          <w:p w14:paraId="2DB323DA" w14:textId="77777777" w:rsidR="00267805" w:rsidRPr="00B71FC6" w:rsidRDefault="00A156C0" w:rsidP="00684D44">
            <w:pPr>
              <w:pStyle w:val="af2"/>
              <w:tabs>
                <w:tab w:val="left" w:pos="567"/>
              </w:tabs>
              <w:spacing w:line="276" w:lineRule="auto"/>
              <w:ind w:firstLine="0"/>
              <w:rPr>
                <w:lang w:val="en-US"/>
              </w:rPr>
            </w:pPr>
            <w:r w:rsidRPr="00B71FC6">
              <w:rPr>
                <w:lang w:val="en-US"/>
              </w:rPr>
              <w:t>4.11.</w:t>
            </w:r>
            <w:r w:rsidR="00A109E6" w:rsidRPr="00B71FC6">
              <w:rPr>
                <w:lang w:val="en-US"/>
              </w:rPr>
              <w:t xml:space="preserve"> Autoritatea contractantă eliberează/restituie</w:t>
            </w:r>
            <w:r w:rsidR="005D4B79" w:rsidRPr="00B71FC6">
              <w:rPr>
                <w:lang w:val="en-US"/>
              </w:rPr>
              <w:t xml:space="preserve"> </w:t>
            </w:r>
            <w:r w:rsidR="00A109E6" w:rsidRPr="00B71FC6">
              <w:rPr>
                <w:lang w:val="en-US"/>
              </w:rPr>
              <w:t>g</w:t>
            </w:r>
            <w:r w:rsidR="00460653" w:rsidRPr="00B71FC6">
              <w:rPr>
                <w:lang w:val="en-US"/>
              </w:rPr>
              <w:t>aranţia de bună execuţie Antreprenorului după semnarea procesului-verbal de recepţie finală</w:t>
            </w:r>
            <w:r w:rsidR="00A109E6" w:rsidRPr="00B71FC6">
              <w:rPr>
                <w:lang w:val="en-US"/>
              </w:rPr>
              <w:t>/ procesului-verbal la terminarea lucrărilor</w:t>
            </w:r>
            <w:r w:rsidR="00460653" w:rsidRPr="00B71FC6">
              <w:rPr>
                <w:lang w:val="en-US"/>
              </w:rPr>
              <w:t xml:space="preserve"> în cel mult 15 zile</w:t>
            </w:r>
            <w:r w:rsidR="00E838F8" w:rsidRPr="00B71FC6">
              <w:rPr>
                <w:lang w:val="en-US"/>
              </w:rPr>
              <w:t>.</w:t>
            </w:r>
            <w:r w:rsidR="005D4B79" w:rsidRPr="00B71FC6">
              <w:rPr>
                <w:lang w:val="en-US"/>
              </w:rPr>
              <w:t xml:space="preserve"> </w:t>
            </w:r>
            <w:r w:rsidR="00EB65F6" w:rsidRPr="00B71FC6">
              <w:rPr>
                <w:lang w:val="en-US"/>
              </w:rPr>
              <w:t>În cazul recepţiei cu obiecţii,</w:t>
            </w:r>
            <w:r w:rsidR="005D4B79" w:rsidRPr="00B71FC6">
              <w:rPr>
                <w:lang w:val="en-US"/>
              </w:rPr>
              <w:t xml:space="preserve"> </w:t>
            </w:r>
            <w:r w:rsidR="00EB65F6" w:rsidRPr="00B71FC6">
              <w:rPr>
                <w:lang w:val="en-US"/>
              </w:rPr>
              <w:t>garanţia se va restitui în cel mult 15 zile după înlăturarea acestora.</w:t>
            </w:r>
          </w:p>
          <w:p w14:paraId="4C7338E3" w14:textId="77777777" w:rsidR="00460653" w:rsidRPr="00B71FC6" w:rsidRDefault="00A156C0" w:rsidP="00196AB4">
            <w:pPr>
              <w:pStyle w:val="af2"/>
              <w:tabs>
                <w:tab w:val="left" w:pos="567"/>
              </w:tabs>
              <w:spacing w:line="276" w:lineRule="auto"/>
              <w:ind w:firstLine="0"/>
              <w:rPr>
                <w:lang w:val="en-US"/>
              </w:rPr>
            </w:pPr>
            <w:r w:rsidRPr="00B71FC6">
              <w:rPr>
                <w:lang w:val="en-US"/>
              </w:rPr>
              <w:t>4.12.</w:t>
            </w:r>
            <w:r w:rsidR="00460653" w:rsidRPr="00B71FC6">
              <w:rPr>
                <w:lang w:val="en-US"/>
              </w:rPr>
              <w:t>Antreprenorul trebuie să constituie garanţia de bună execuţie după primirea scris</w:t>
            </w:r>
            <w:r w:rsidR="00404C0D" w:rsidRPr="00B71FC6">
              <w:rPr>
                <w:lang w:val="en-US"/>
              </w:rPr>
              <w:t>orii de acceptare, dar nu mai târ</w:t>
            </w:r>
            <w:r w:rsidR="00460653" w:rsidRPr="00B71FC6">
              <w:rPr>
                <w:lang w:val="en-US"/>
              </w:rPr>
              <w:t>ziu de dat</w:t>
            </w:r>
            <w:r w:rsidR="00404C0D" w:rsidRPr="00B71FC6">
              <w:rPr>
                <w:lang w:val="en-US"/>
              </w:rPr>
              <w:t>a încheierii contractului. Atât</w:t>
            </w:r>
            <w:r w:rsidR="00460653" w:rsidRPr="00B71FC6">
              <w:rPr>
                <w:lang w:val="en-US"/>
              </w:rPr>
              <w:t xml:space="preserve"> timp c</w:t>
            </w:r>
            <w:r w:rsidR="00404C0D" w:rsidRPr="00B71FC6">
              <w:rPr>
                <w:lang w:val="en-US"/>
              </w:rPr>
              <w:t>â</w:t>
            </w:r>
            <w:r w:rsidR="00460653" w:rsidRPr="00B71FC6">
              <w:rPr>
                <w:lang w:val="en-US"/>
              </w:rPr>
              <w:t>t el nu şi-a îndeplinit această obligaţiune, Beneficiarul poate să reţină garanţia</w:t>
            </w:r>
            <w:r w:rsidR="005D4B79" w:rsidRPr="00B71FC6">
              <w:rPr>
                <w:lang w:val="en-US"/>
              </w:rPr>
              <w:t xml:space="preserve"> </w:t>
            </w:r>
            <w:r w:rsidR="00E364D5" w:rsidRPr="00B71FC6">
              <w:rPr>
                <w:lang w:val="en-US"/>
              </w:rPr>
              <w:t>Antreprenorului</w:t>
            </w:r>
            <w:r w:rsidR="00460653" w:rsidRPr="00B71FC6">
              <w:rPr>
                <w:lang w:val="en-US"/>
              </w:rPr>
              <w:t xml:space="preserve"> pentru ofertă. </w:t>
            </w:r>
          </w:p>
          <w:p w14:paraId="7B5A3C5F" w14:textId="77777777" w:rsidR="00460653" w:rsidRPr="00B71FC6" w:rsidRDefault="00A156C0" w:rsidP="00196AB4">
            <w:pPr>
              <w:pStyle w:val="af2"/>
              <w:tabs>
                <w:tab w:val="left" w:pos="567"/>
              </w:tabs>
              <w:spacing w:line="276" w:lineRule="auto"/>
              <w:ind w:firstLine="0"/>
              <w:rPr>
                <w:lang w:val="en-US"/>
              </w:rPr>
            </w:pPr>
            <w:r w:rsidRPr="00B71FC6">
              <w:rPr>
                <w:lang w:val="en-US"/>
              </w:rPr>
              <w:lastRenderedPageBreak/>
              <w:t>4.1</w:t>
            </w:r>
            <w:r w:rsidR="00893327" w:rsidRPr="00B71FC6">
              <w:rPr>
                <w:lang w:val="en-US"/>
              </w:rPr>
              <w:t>3</w:t>
            </w:r>
            <w:r w:rsidRPr="00B71FC6">
              <w:rPr>
                <w:lang w:val="en-US"/>
              </w:rPr>
              <w:t xml:space="preserve">. </w:t>
            </w:r>
            <w:r w:rsidR="00460653" w:rsidRPr="00B71FC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71FC6" w:rsidRDefault="00A156C0" w:rsidP="00196AB4">
            <w:pPr>
              <w:pStyle w:val="af2"/>
              <w:tabs>
                <w:tab w:val="left" w:pos="567"/>
              </w:tabs>
              <w:spacing w:line="276" w:lineRule="auto"/>
              <w:ind w:firstLine="0"/>
              <w:rPr>
                <w:lang w:val="en-US"/>
              </w:rPr>
            </w:pPr>
            <w:r w:rsidRPr="00B71FC6">
              <w:rPr>
                <w:lang w:val="en-US"/>
              </w:rPr>
              <w:t>4.1</w:t>
            </w:r>
            <w:r w:rsidR="00893327" w:rsidRPr="00B71FC6">
              <w:rPr>
                <w:lang w:val="en-US"/>
              </w:rPr>
              <w:t>4</w:t>
            </w:r>
            <w:r w:rsidRPr="00B71FC6">
              <w:rPr>
                <w:lang w:val="en-US"/>
              </w:rPr>
              <w:t xml:space="preserve">. </w:t>
            </w:r>
            <w:r w:rsidR="00460653" w:rsidRPr="00B71FC6">
              <w:rPr>
                <w:lang w:val="en-US"/>
              </w:rPr>
              <w:t>La lucrările la care se fac încercări, se consideră calitatea probei îndeplinită at</w:t>
            </w:r>
            <w:r w:rsidR="00E171D4" w:rsidRPr="00B71FC6">
              <w:rPr>
                <w:lang w:val="en-US"/>
              </w:rPr>
              <w:t>â</w:t>
            </w:r>
            <w:r w:rsidR="00460653" w:rsidRPr="00B71FC6">
              <w:rPr>
                <w:lang w:val="en-US"/>
              </w:rPr>
              <w:t>ta timp c</w:t>
            </w:r>
            <w:r w:rsidR="00E171D4" w:rsidRPr="00B71FC6">
              <w:rPr>
                <w:lang w:val="en-US"/>
              </w:rPr>
              <w:t>â</w:t>
            </w:r>
            <w:r w:rsidR="00460653" w:rsidRPr="00B71FC6">
              <w:rPr>
                <w:lang w:val="en-US"/>
              </w:rPr>
              <w:t xml:space="preserve">t rezultatele se înscriu în limitele admise prin reglementările tehnice. </w:t>
            </w:r>
          </w:p>
          <w:p w14:paraId="383A4756" w14:textId="77777777" w:rsidR="00460653" w:rsidRPr="00B71FC6" w:rsidRDefault="00A156C0" w:rsidP="00196AB4">
            <w:pPr>
              <w:pStyle w:val="af2"/>
              <w:tabs>
                <w:tab w:val="left" w:pos="567"/>
              </w:tabs>
              <w:spacing w:line="276" w:lineRule="auto"/>
              <w:ind w:firstLine="0"/>
              <w:rPr>
                <w:lang w:val="en-US"/>
              </w:rPr>
            </w:pPr>
            <w:r w:rsidRPr="00B71FC6">
              <w:rPr>
                <w:lang w:val="en-US"/>
              </w:rPr>
              <w:t>4.</w:t>
            </w:r>
            <w:r w:rsidR="00603AB4" w:rsidRPr="00B71FC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71FC6" w:rsidRDefault="00A156C0" w:rsidP="00196AB4">
            <w:pPr>
              <w:pStyle w:val="af2"/>
              <w:tabs>
                <w:tab w:val="left" w:pos="567"/>
              </w:tabs>
              <w:spacing w:line="276" w:lineRule="auto"/>
              <w:ind w:firstLine="0"/>
              <w:rPr>
                <w:lang w:val="en-US"/>
              </w:rPr>
            </w:pPr>
            <w:r w:rsidRPr="00B71FC6">
              <w:rPr>
                <w:lang w:val="en-US"/>
              </w:rPr>
              <w:t>4.1</w:t>
            </w:r>
            <w:r w:rsidR="00040EA0" w:rsidRPr="00B71FC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71FC6" w:rsidRDefault="00A156C0" w:rsidP="00196AB4">
            <w:pPr>
              <w:pStyle w:val="af2"/>
              <w:tabs>
                <w:tab w:val="left" w:pos="567"/>
              </w:tabs>
              <w:spacing w:line="276" w:lineRule="auto"/>
              <w:ind w:firstLine="0"/>
              <w:rPr>
                <w:lang w:val="en-US"/>
              </w:rPr>
            </w:pPr>
            <w:r w:rsidRPr="00B71FC6">
              <w:rPr>
                <w:lang w:val="en-US"/>
              </w:rPr>
              <w:t>4.1</w:t>
            </w:r>
            <w:r w:rsidR="00893327" w:rsidRPr="00B71FC6">
              <w:rPr>
                <w:lang w:val="en-US"/>
              </w:rPr>
              <w:t>7</w:t>
            </w:r>
            <w:r w:rsidRPr="00B71FC6">
              <w:rPr>
                <w:lang w:val="en-US"/>
              </w:rPr>
              <w:t xml:space="preserve">. </w:t>
            </w:r>
            <w:r w:rsidR="00460653" w:rsidRPr="00B71FC6">
              <w:rPr>
                <w:lang w:val="en-US"/>
              </w:rPr>
              <w:t>Dacă Antreprenorul consideră că dispoziţiile Beneficiarului s</w:t>
            </w:r>
            <w:r w:rsidR="00183D79" w:rsidRPr="00B71FC6">
              <w:rPr>
                <w:lang w:val="en-US"/>
              </w:rPr>
              <w:t>u</w:t>
            </w:r>
            <w:r w:rsidR="00460653" w:rsidRPr="00B71FC6">
              <w:rPr>
                <w:lang w:val="en-US"/>
              </w:rPr>
              <w:t xml:space="preserve">nt nejustificate sau inoportune, el poate </w:t>
            </w:r>
            <w:r w:rsidR="00E171D4" w:rsidRPr="00B71FC6">
              <w:rPr>
                <w:lang w:val="en-US"/>
              </w:rPr>
              <w:t>înainta</w:t>
            </w:r>
            <w:r w:rsidR="005D4B79" w:rsidRPr="00B71FC6">
              <w:rPr>
                <w:lang w:val="en-US"/>
              </w:rPr>
              <w:t xml:space="preserve"> </w:t>
            </w:r>
            <w:r w:rsidR="00460653" w:rsidRPr="00B71FC6">
              <w:rPr>
                <w:lang w:val="en-US"/>
              </w:rPr>
              <w:t xml:space="preserve">obiecţii, dar acestea nu îl </w:t>
            </w:r>
            <w:r w:rsidR="00E171D4" w:rsidRPr="00B71FC6">
              <w:rPr>
                <w:lang w:val="en-US"/>
              </w:rPr>
              <w:t>scutește</w:t>
            </w:r>
            <w:r w:rsidR="005D4B79" w:rsidRPr="00B71FC6">
              <w:rPr>
                <w:lang w:val="en-US"/>
              </w:rPr>
              <w:t xml:space="preserve"> </w:t>
            </w:r>
            <w:r w:rsidR="00460653" w:rsidRPr="00B71FC6">
              <w:rPr>
                <w:lang w:val="en-US"/>
              </w:rPr>
              <w:t xml:space="preserve">de </w:t>
            </w:r>
            <w:r w:rsidR="00E364D5" w:rsidRPr="00B71FC6">
              <w:rPr>
                <w:lang w:val="en-US"/>
              </w:rPr>
              <w:t xml:space="preserve">obligația de </w:t>
            </w:r>
            <w:r w:rsidR="00460653" w:rsidRPr="00B71FC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71FC6" w:rsidRDefault="00A156C0" w:rsidP="00196AB4">
            <w:pPr>
              <w:pStyle w:val="af2"/>
              <w:tabs>
                <w:tab w:val="left" w:pos="567"/>
              </w:tabs>
              <w:spacing w:line="276" w:lineRule="auto"/>
              <w:ind w:firstLine="0"/>
              <w:rPr>
                <w:lang w:val="en-US"/>
              </w:rPr>
            </w:pPr>
            <w:r w:rsidRPr="00B71FC6">
              <w:rPr>
                <w:lang w:val="en-US"/>
              </w:rPr>
              <w:t>4.1</w:t>
            </w:r>
            <w:r w:rsidR="00893327" w:rsidRPr="00B71FC6">
              <w:rPr>
                <w:lang w:val="en-US"/>
              </w:rPr>
              <w:t>8</w:t>
            </w:r>
            <w:r w:rsidRPr="00B71FC6">
              <w:rPr>
                <w:lang w:val="en-US"/>
              </w:rPr>
              <w:t xml:space="preserve">. </w:t>
            </w:r>
            <w:r w:rsidR="00460653" w:rsidRPr="00B71FC6">
              <w:rPr>
                <w:lang w:val="en-US"/>
              </w:rPr>
              <w:t>Trasarea axelor principale, bornelor de referinţă, căilor de circulaţieşi limitelor terenului pus la dispoziţia Antreprenorului, precum şi materializarea cotelor de nivel în i</w:t>
            </w:r>
            <w:r w:rsidR="00183D79" w:rsidRPr="00B71FC6">
              <w:rPr>
                <w:lang w:val="en-US"/>
              </w:rPr>
              <w:t>mediata apropiere a terenului, su</w:t>
            </w:r>
            <w:r w:rsidR="00460653" w:rsidRPr="00B71FC6">
              <w:rPr>
                <w:lang w:val="en-US"/>
              </w:rPr>
              <w:t>nt</w:t>
            </w:r>
            <w:r w:rsidR="005D4B79" w:rsidRPr="00B71FC6">
              <w:rPr>
                <w:lang w:val="en-US"/>
              </w:rPr>
              <w:t xml:space="preserve"> </w:t>
            </w:r>
            <w:r w:rsidR="00460653" w:rsidRPr="00B71FC6">
              <w:rPr>
                <w:lang w:val="en-US"/>
              </w:rPr>
              <w:t xml:space="preserve">obligaţiuni ale Antreprenorului. </w:t>
            </w:r>
          </w:p>
          <w:p w14:paraId="5A7959BE" w14:textId="77777777" w:rsidR="00460653" w:rsidRPr="00B71FC6" w:rsidRDefault="00A156C0" w:rsidP="00196AB4">
            <w:pPr>
              <w:pStyle w:val="af2"/>
              <w:tabs>
                <w:tab w:val="left" w:pos="567"/>
              </w:tabs>
              <w:spacing w:line="276" w:lineRule="auto"/>
              <w:ind w:firstLine="0"/>
              <w:rPr>
                <w:lang w:val="en-US"/>
              </w:rPr>
            </w:pPr>
            <w:r w:rsidRPr="00B71FC6">
              <w:rPr>
                <w:lang w:val="en-US"/>
              </w:rPr>
              <w:t>4.</w:t>
            </w:r>
            <w:r w:rsidR="00893327" w:rsidRPr="00B71FC6">
              <w:rPr>
                <w:lang w:val="en-US"/>
              </w:rPr>
              <w:t>19</w:t>
            </w:r>
            <w:r w:rsidRPr="00B71FC6">
              <w:rPr>
                <w:lang w:val="en-US"/>
              </w:rPr>
              <w:t xml:space="preserve">. </w:t>
            </w:r>
            <w:r w:rsidR="00460653" w:rsidRPr="00B71FC6">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71FC6" w:rsidRDefault="00A156C0" w:rsidP="00196AB4">
            <w:pPr>
              <w:pStyle w:val="af2"/>
              <w:tabs>
                <w:tab w:val="left" w:pos="567"/>
              </w:tabs>
              <w:spacing w:line="276" w:lineRule="auto"/>
              <w:ind w:firstLine="0"/>
              <w:rPr>
                <w:lang w:val="en-US"/>
              </w:rPr>
            </w:pPr>
            <w:r w:rsidRPr="00B71FC6">
              <w:rPr>
                <w:lang w:val="en-US"/>
              </w:rPr>
              <w:t>4.2</w:t>
            </w:r>
            <w:r w:rsidR="00893327" w:rsidRPr="00B71FC6">
              <w:rPr>
                <w:lang w:val="en-US"/>
              </w:rPr>
              <w:t>0</w:t>
            </w:r>
            <w:r w:rsidRPr="00B71FC6">
              <w:rPr>
                <w:lang w:val="en-US"/>
              </w:rPr>
              <w:t xml:space="preserve">. </w:t>
            </w:r>
            <w:r w:rsidR="00460653" w:rsidRPr="00B71FC6">
              <w:rPr>
                <w:lang w:val="en-US"/>
              </w:rPr>
              <w:t>Ridicările de teren, trasările şi cotele de nivel, precum şi alte documente puse la dispoziţia Antreprenorului de către Beneficiar pentru executarea contractului s</w:t>
            </w:r>
            <w:r w:rsidR="00E10C0A" w:rsidRPr="00B71FC6">
              <w:rPr>
                <w:lang w:val="en-US"/>
              </w:rPr>
              <w:t>u</w:t>
            </w:r>
            <w:r w:rsidR="00460653" w:rsidRPr="00B71FC6">
              <w:rPr>
                <w:lang w:val="en-US"/>
              </w:rPr>
              <w:t>nt hotărâtoare. Antreprenorul este obligat să verifice documentele primite şi să înştiinţeze Beneficiarul cu privire la erorile şi</w:t>
            </w:r>
            <w:r w:rsidR="005D4B79" w:rsidRPr="00B71FC6">
              <w:rPr>
                <w:lang w:val="en-US"/>
              </w:rPr>
              <w:t xml:space="preserve"> </w:t>
            </w:r>
            <w:r w:rsidR="00460653" w:rsidRPr="00B71FC6">
              <w:rPr>
                <w:lang w:val="en-US"/>
              </w:rPr>
              <w:t xml:space="preserve">inexactităţile constatate sau presupuse. </w:t>
            </w:r>
          </w:p>
          <w:p w14:paraId="23331121" w14:textId="77777777" w:rsidR="00460653" w:rsidRPr="00B71FC6" w:rsidRDefault="00A156C0" w:rsidP="00196AB4">
            <w:pPr>
              <w:pStyle w:val="af2"/>
              <w:tabs>
                <w:tab w:val="left" w:pos="567"/>
              </w:tabs>
              <w:spacing w:line="276" w:lineRule="auto"/>
              <w:ind w:firstLine="0"/>
              <w:rPr>
                <w:lang w:val="en-US"/>
              </w:rPr>
            </w:pPr>
            <w:r w:rsidRPr="00B71FC6">
              <w:rPr>
                <w:lang w:val="en-US"/>
              </w:rPr>
              <w:t>4.2</w:t>
            </w:r>
            <w:r w:rsidR="00893327" w:rsidRPr="00B71FC6">
              <w:rPr>
                <w:lang w:val="en-US"/>
              </w:rPr>
              <w:t>1</w:t>
            </w:r>
            <w:r w:rsidRPr="00B71FC6">
              <w:rPr>
                <w:lang w:val="en-US"/>
              </w:rPr>
              <w:t xml:space="preserve">. </w:t>
            </w:r>
            <w:r w:rsidR="00460653" w:rsidRPr="00B71FC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71FC6">
              <w:rPr>
                <w:lang w:val="en-US"/>
              </w:rPr>
              <w:t>prevederilor legale și obligațiunilor contractuale și profesionale</w:t>
            </w:r>
            <w:r w:rsidR="00460653" w:rsidRPr="00B71FC6">
              <w:rPr>
                <w:lang w:val="en-US"/>
              </w:rPr>
              <w:t xml:space="preserve">. </w:t>
            </w:r>
          </w:p>
          <w:p w14:paraId="7924F23B" w14:textId="77777777" w:rsidR="00460653" w:rsidRPr="00B71FC6" w:rsidRDefault="00A156C0" w:rsidP="00196AB4">
            <w:pPr>
              <w:pStyle w:val="af2"/>
              <w:tabs>
                <w:tab w:val="left" w:pos="567"/>
              </w:tabs>
              <w:spacing w:line="276" w:lineRule="auto"/>
              <w:ind w:firstLine="0"/>
              <w:rPr>
                <w:lang w:val="en-US"/>
              </w:rPr>
            </w:pPr>
            <w:r w:rsidRPr="00B71FC6">
              <w:rPr>
                <w:lang w:val="en-US"/>
              </w:rPr>
              <w:t>4.2</w:t>
            </w:r>
            <w:r w:rsidR="00893327" w:rsidRPr="00B71FC6">
              <w:rPr>
                <w:lang w:val="en-US"/>
              </w:rPr>
              <w:t>2</w:t>
            </w:r>
            <w:r w:rsidRPr="00B71FC6">
              <w:rPr>
                <w:lang w:val="en-US"/>
              </w:rPr>
              <w:t xml:space="preserve">. </w:t>
            </w:r>
            <w:r w:rsidR="00460653" w:rsidRPr="00B71FC6">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B71FC6" w:rsidRDefault="00A156C0" w:rsidP="00196AB4">
            <w:pPr>
              <w:pStyle w:val="af2"/>
              <w:tabs>
                <w:tab w:val="left" w:pos="567"/>
              </w:tabs>
              <w:spacing w:line="276" w:lineRule="auto"/>
              <w:ind w:firstLine="0"/>
              <w:rPr>
                <w:lang w:val="en-US"/>
              </w:rPr>
            </w:pPr>
            <w:r w:rsidRPr="00B71FC6">
              <w:rPr>
                <w:lang w:val="en-US"/>
              </w:rPr>
              <w:t>4.2</w:t>
            </w:r>
            <w:r w:rsidR="00893327" w:rsidRPr="00B71FC6">
              <w:rPr>
                <w:lang w:val="en-US"/>
              </w:rPr>
              <w:t>3</w:t>
            </w:r>
            <w:r w:rsidRPr="00B71FC6">
              <w:rPr>
                <w:lang w:val="en-US"/>
              </w:rPr>
              <w:t xml:space="preserve">. </w:t>
            </w:r>
            <w:r w:rsidR="00460653" w:rsidRPr="00B71FC6">
              <w:rPr>
                <w:lang w:val="en-US"/>
              </w:rPr>
              <w:t xml:space="preserve">În cazul neexecutării de către Antreprenor a dispoziţiilor din punctul 2.1., Beneficiarul poate opri lucrările, </w:t>
            </w:r>
            <w:r w:rsidR="00F53F69" w:rsidRPr="00B71FC6">
              <w:rPr>
                <w:lang w:val="en-US"/>
              </w:rPr>
              <w:t xml:space="preserve">prin </w:t>
            </w:r>
            <w:r w:rsidR="00E364D5" w:rsidRPr="00B71FC6">
              <w:rPr>
                <w:lang w:val="en-US"/>
              </w:rPr>
              <w:t xml:space="preserve">rezoluțiunea </w:t>
            </w:r>
            <w:r w:rsidR="00F53F69" w:rsidRPr="00B71FC6">
              <w:rPr>
                <w:lang w:val="en-US"/>
              </w:rPr>
              <w:t>contractului</w:t>
            </w:r>
            <w:r w:rsidR="00460653" w:rsidRPr="00B71FC6">
              <w:rPr>
                <w:lang w:val="en-US"/>
              </w:rPr>
              <w:t xml:space="preserve">, în condiţiile legii, </w:t>
            </w:r>
            <w:r w:rsidR="00F53F69" w:rsidRPr="00B71FC6">
              <w:rPr>
                <w:lang w:val="en-US"/>
              </w:rPr>
              <w:t>totodată A</w:t>
            </w:r>
            <w:r w:rsidR="00316769" w:rsidRPr="00B71FC6">
              <w:rPr>
                <w:lang w:val="en-US"/>
              </w:rPr>
              <w:t xml:space="preserve">ntreprenorul </w:t>
            </w:r>
            <w:r w:rsidR="00460653" w:rsidRPr="00B71FC6">
              <w:rPr>
                <w:lang w:val="en-US"/>
              </w:rPr>
              <w:t>compense</w:t>
            </w:r>
            <w:r w:rsidR="00316769" w:rsidRPr="00B71FC6">
              <w:rPr>
                <w:lang w:val="en-US"/>
              </w:rPr>
              <w:t>ază</w:t>
            </w:r>
            <w:r w:rsidR="00460653" w:rsidRPr="00B71FC6">
              <w:rPr>
                <w:lang w:val="en-US"/>
              </w:rPr>
              <w:t xml:space="preserve"> cheltuielile aferente suportate de Beneficiar în legătură cu faptul neexecutării. </w:t>
            </w:r>
          </w:p>
          <w:p w14:paraId="42DBA1FC" w14:textId="77777777" w:rsidR="00460653" w:rsidRPr="00B71FC6" w:rsidRDefault="00BE5A1E" w:rsidP="00196AB4">
            <w:pPr>
              <w:pStyle w:val="af2"/>
              <w:tabs>
                <w:tab w:val="left" w:pos="567"/>
              </w:tabs>
              <w:spacing w:line="276" w:lineRule="auto"/>
              <w:ind w:firstLine="0"/>
              <w:rPr>
                <w:lang w:val="en-US"/>
              </w:rPr>
            </w:pPr>
            <w:r w:rsidRPr="00B71FC6">
              <w:rPr>
                <w:lang w:val="en-US"/>
              </w:rPr>
              <w:t>4.2</w:t>
            </w:r>
            <w:r w:rsidR="00893327" w:rsidRPr="00B71FC6">
              <w:rPr>
                <w:lang w:val="en-US"/>
              </w:rPr>
              <w:t>4</w:t>
            </w:r>
            <w:r w:rsidRPr="00B71FC6">
              <w:rPr>
                <w:lang w:val="en-US"/>
              </w:rPr>
              <w:t xml:space="preserve">. </w:t>
            </w:r>
            <w:r w:rsidR="00460653" w:rsidRPr="00B71FC6">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B71FC6">
              <w:rPr>
                <w:lang w:val="en-US"/>
              </w:rPr>
              <w:lastRenderedPageBreak/>
              <w:t xml:space="preserve">şi să comunice Beneficiarului, organelor de poliţie sau organelor competente acest fapt. </w:t>
            </w:r>
          </w:p>
          <w:p w14:paraId="7EE215F6" w14:textId="77777777" w:rsidR="00460653" w:rsidRPr="00B71FC6" w:rsidRDefault="00BE5A1E" w:rsidP="00196AB4">
            <w:pPr>
              <w:pStyle w:val="af2"/>
              <w:tabs>
                <w:tab w:val="left" w:pos="567"/>
              </w:tabs>
              <w:spacing w:line="276" w:lineRule="auto"/>
              <w:ind w:firstLine="0"/>
              <w:rPr>
                <w:lang w:val="en-US"/>
              </w:rPr>
            </w:pPr>
            <w:r w:rsidRPr="00B71FC6">
              <w:rPr>
                <w:lang w:val="en-US"/>
              </w:rPr>
              <w:t>4.2</w:t>
            </w:r>
            <w:r w:rsidR="00893327" w:rsidRPr="00B71FC6">
              <w:rPr>
                <w:lang w:val="en-US"/>
              </w:rPr>
              <w:t>5</w:t>
            </w:r>
            <w:r w:rsidRPr="00B71FC6">
              <w:rPr>
                <w:lang w:val="en-US"/>
              </w:rPr>
              <w:t xml:space="preserve">. </w:t>
            </w:r>
            <w:r w:rsidR="00460653" w:rsidRPr="00B71FC6">
              <w:rPr>
                <w:lang w:val="en-US"/>
              </w:rPr>
              <w:t>În timpul desfăşurării lucrărilor, Antreprenorul are obligaţia să menţină căile de acces libere, să retragă utilajele, să îndepărteze surplusurile de materiale, deşeuri</w:t>
            </w:r>
            <w:r w:rsidR="005D4B79" w:rsidRPr="00B71FC6">
              <w:rPr>
                <w:lang w:val="en-US"/>
              </w:rPr>
              <w:t xml:space="preserve"> </w:t>
            </w:r>
            <w:r w:rsidR="00460653" w:rsidRPr="00B71FC6">
              <w:rPr>
                <w:lang w:val="en-US"/>
              </w:rPr>
              <w:t>şi lucrări provizorii de orice fel, care nu s</w:t>
            </w:r>
            <w:r w:rsidR="00183D79" w:rsidRPr="00B71FC6">
              <w:rPr>
                <w:lang w:val="en-US"/>
              </w:rPr>
              <w:t>u</w:t>
            </w:r>
            <w:r w:rsidR="00460653" w:rsidRPr="00B71FC6">
              <w:rPr>
                <w:lang w:val="en-US"/>
              </w:rPr>
              <w:t>nt necesare, iar la terminarea lucrărilor, Antreprenorul va evacua de pe şantier toate utilajele de construcţie, surplusurile de materiale, deşeurile</w:t>
            </w:r>
            <w:r w:rsidR="005D4B79" w:rsidRPr="00B71FC6">
              <w:rPr>
                <w:lang w:val="en-US"/>
              </w:rPr>
              <w:t xml:space="preserve"> </w:t>
            </w:r>
            <w:r w:rsidR="00460653" w:rsidRPr="00B71FC6">
              <w:rPr>
                <w:lang w:val="en-US"/>
              </w:rPr>
              <w:t xml:space="preserve">şi lucrările provizorii. </w:t>
            </w:r>
          </w:p>
          <w:p w14:paraId="42718144" w14:textId="77777777" w:rsidR="00B96242" w:rsidRPr="00B71FC6" w:rsidRDefault="00BE5A1E" w:rsidP="00196AB4">
            <w:pPr>
              <w:pStyle w:val="af2"/>
              <w:tabs>
                <w:tab w:val="left" w:pos="426"/>
                <w:tab w:val="left" w:pos="3645"/>
              </w:tabs>
              <w:spacing w:line="276" w:lineRule="auto"/>
              <w:ind w:firstLine="0"/>
              <w:rPr>
                <w:lang w:val="en-US"/>
              </w:rPr>
            </w:pPr>
            <w:r w:rsidRPr="00B71FC6">
              <w:rPr>
                <w:lang w:val="en-US"/>
              </w:rPr>
              <w:t>4.2</w:t>
            </w:r>
            <w:r w:rsidR="00893327" w:rsidRPr="00B71FC6">
              <w:rPr>
                <w:lang w:val="en-US"/>
              </w:rPr>
              <w:t>6</w:t>
            </w:r>
            <w:r w:rsidRPr="00B71FC6">
              <w:rPr>
                <w:lang w:val="en-US"/>
              </w:rPr>
              <w:t xml:space="preserve">. </w:t>
            </w:r>
            <w:r w:rsidR="00460653" w:rsidRPr="00B71FC6">
              <w:rPr>
                <w:lang w:val="en-US"/>
              </w:rPr>
              <w:t>Beneficiarul trebuie să obţină, pe propria cheltuială, toate avizele, autorizaţiile</w:t>
            </w:r>
            <w:r w:rsidR="005D4B79" w:rsidRPr="00B71FC6">
              <w:rPr>
                <w:lang w:val="en-US"/>
              </w:rPr>
              <w:t xml:space="preserve"> </w:t>
            </w:r>
            <w:r w:rsidR="00460653" w:rsidRPr="00B71FC6">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71FC6"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71FC6" w:rsidRDefault="00BE5A1E" w:rsidP="00196AB4">
            <w:pPr>
              <w:pStyle w:val="af2"/>
              <w:tabs>
                <w:tab w:val="left" w:pos="567"/>
              </w:tabs>
              <w:spacing w:line="276" w:lineRule="auto"/>
              <w:ind w:firstLine="0"/>
              <w:rPr>
                <w:lang w:val="en-US"/>
              </w:rPr>
            </w:pPr>
            <w:r w:rsidRPr="00B71FC6">
              <w:rPr>
                <w:lang w:val="en-US"/>
              </w:rPr>
              <w:t xml:space="preserve">6.1. </w:t>
            </w:r>
            <w:r w:rsidR="005B666D" w:rsidRPr="00B71FC6">
              <w:rPr>
                <w:lang w:val="en-US"/>
              </w:rPr>
              <w:t>Antreprenorul este obligat să execute toate lucrările, prevăzute în contract, în termenele stabilite prin graficul general de realizare a lucrărilor şi graficul de execuţie</w:t>
            </w:r>
            <w:r w:rsidR="005D4B79" w:rsidRPr="00B71FC6">
              <w:rPr>
                <w:lang w:val="en-US"/>
              </w:rPr>
              <w:t xml:space="preserve"> </w:t>
            </w:r>
            <w:r w:rsidR="005B666D" w:rsidRPr="00B71FC6">
              <w:rPr>
                <w:lang w:val="en-US"/>
              </w:rPr>
              <w:t>şi de o calitate corespunzătoare prevederilor actelor normative şi  prezentului contract.</w:t>
            </w:r>
          </w:p>
          <w:p w14:paraId="0797AEC6" w14:textId="77777777" w:rsidR="005B666D" w:rsidRPr="00B71FC6" w:rsidRDefault="00BE5A1E" w:rsidP="00196AB4">
            <w:pPr>
              <w:pStyle w:val="af2"/>
              <w:tabs>
                <w:tab w:val="left" w:pos="567"/>
              </w:tabs>
              <w:spacing w:line="276" w:lineRule="auto"/>
              <w:ind w:firstLine="0"/>
              <w:rPr>
                <w:lang w:val="en-US"/>
              </w:rPr>
            </w:pPr>
            <w:r w:rsidRPr="00B71FC6">
              <w:rPr>
                <w:lang w:val="en-US"/>
              </w:rPr>
              <w:t xml:space="preserve">6.2. </w:t>
            </w:r>
            <w:r w:rsidR="005B666D" w:rsidRPr="00B71FC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71FC6" w:rsidRDefault="00BE5A1E" w:rsidP="00196AB4">
            <w:pPr>
              <w:pStyle w:val="af2"/>
              <w:tabs>
                <w:tab w:val="left" w:pos="567"/>
              </w:tabs>
              <w:spacing w:line="276" w:lineRule="auto"/>
              <w:ind w:firstLine="0"/>
              <w:rPr>
                <w:lang w:val="en-US"/>
              </w:rPr>
            </w:pPr>
            <w:r w:rsidRPr="00B71FC6">
              <w:rPr>
                <w:lang w:val="en-US"/>
              </w:rPr>
              <w:t xml:space="preserve">6.3. </w:t>
            </w:r>
            <w:r w:rsidR="005B666D" w:rsidRPr="00B71FC6">
              <w:rPr>
                <w:lang w:val="en-US"/>
              </w:rPr>
              <w:t xml:space="preserve">Pe parcursul execuţiei lucrărilor, Antreprenorul este obligat să comunice, la cererea Beneficiarului, datele de </w:t>
            </w:r>
            <w:r w:rsidR="00E364D5" w:rsidRPr="00B71FC6">
              <w:rPr>
                <w:lang w:val="en-US"/>
              </w:rPr>
              <w:t>identificare</w:t>
            </w:r>
            <w:r w:rsidR="005D4B79" w:rsidRPr="00B71FC6">
              <w:rPr>
                <w:lang w:val="en-US"/>
              </w:rPr>
              <w:t xml:space="preserve"> </w:t>
            </w:r>
            <w:r w:rsidR="005B666D" w:rsidRPr="00B71FC6">
              <w:rPr>
                <w:lang w:val="en-US"/>
              </w:rPr>
              <w:t xml:space="preserve">ale subantreprenorilor. </w:t>
            </w:r>
          </w:p>
          <w:p w14:paraId="05BB78E2" w14:textId="77777777" w:rsidR="005B666D" w:rsidRPr="00B71FC6" w:rsidRDefault="00BE5A1E" w:rsidP="00196AB4">
            <w:pPr>
              <w:pStyle w:val="af2"/>
              <w:tabs>
                <w:tab w:val="left" w:pos="142"/>
                <w:tab w:val="left" w:pos="284"/>
              </w:tabs>
              <w:spacing w:line="276" w:lineRule="auto"/>
              <w:ind w:firstLine="0"/>
              <w:rPr>
                <w:lang w:val="en-US"/>
              </w:rPr>
            </w:pPr>
            <w:r w:rsidRPr="00B71FC6">
              <w:rPr>
                <w:lang w:val="en-US"/>
              </w:rPr>
              <w:t xml:space="preserve">6.4. </w:t>
            </w:r>
            <w:r w:rsidR="005B666D" w:rsidRPr="00B71FC6">
              <w:rPr>
                <w:lang w:val="en-US"/>
              </w:rPr>
              <w:t>Angajarea forţei de muncă pe bază de a</w:t>
            </w:r>
            <w:r w:rsidR="003D06D0" w:rsidRPr="00B71FC6">
              <w:rPr>
                <w:lang w:val="en-US"/>
              </w:rPr>
              <w:t>cord nu este considerată</w:t>
            </w:r>
            <w:r w:rsidR="005B666D" w:rsidRPr="00B71FC6">
              <w:rPr>
                <w:lang w:val="en-US"/>
              </w:rPr>
              <w:t xml:space="preserve"> obiectul unei subcontractări.</w:t>
            </w:r>
          </w:p>
          <w:p w14:paraId="04191B6B" w14:textId="77777777" w:rsidR="00684D44" w:rsidRPr="00B71FC6"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71FC6" w:rsidRDefault="00BE5A1E" w:rsidP="00196AB4">
            <w:pPr>
              <w:pStyle w:val="af2"/>
              <w:tabs>
                <w:tab w:val="left" w:pos="0"/>
              </w:tabs>
              <w:spacing w:line="276" w:lineRule="auto"/>
              <w:ind w:firstLine="0"/>
              <w:rPr>
                <w:lang w:val="en-US"/>
              </w:rPr>
            </w:pPr>
            <w:r w:rsidRPr="00B71FC6">
              <w:rPr>
                <w:lang w:val="en-US"/>
              </w:rPr>
              <w:t xml:space="preserve">8.1. </w:t>
            </w:r>
            <w:r w:rsidR="00460653" w:rsidRPr="00B71FC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71FC6" w:rsidRDefault="00BE5A1E" w:rsidP="00196AB4">
            <w:pPr>
              <w:pStyle w:val="af2"/>
              <w:tabs>
                <w:tab w:val="left" w:pos="284"/>
              </w:tabs>
              <w:spacing w:line="276" w:lineRule="auto"/>
              <w:ind w:firstLine="0"/>
              <w:rPr>
                <w:lang w:val="en-US"/>
              </w:rPr>
            </w:pPr>
            <w:r w:rsidRPr="00B71FC6">
              <w:rPr>
                <w:lang w:val="en-US"/>
              </w:rPr>
              <w:t>8.2</w:t>
            </w:r>
            <w:r w:rsidR="00D05A94" w:rsidRPr="00B71FC6">
              <w:rPr>
                <w:lang w:val="en-US"/>
              </w:rPr>
              <w:t>.</w:t>
            </w:r>
            <w:r w:rsidR="00460653" w:rsidRPr="00B71FC6">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B71FC6">
              <w:rPr>
                <w:lang w:val="en-US"/>
              </w:rPr>
              <w:t xml:space="preserve">8.3. </w:t>
            </w:r>
            <w:r w:rsidR="00460653" w:rsidRPr="00B71FC6">
              <w:rPr>
                <w:lang w:val="en-US"/>
              </w:rPr>
              <w:t>Probele neprevăzute şi comandate de Beneficiar pentru verificarea unor lucrări sau materiale puse în</w:t>
            </w:r>
            <w:r w:rsidR="005D4B79" w:rsidRPr="00B71FC6">
              <w:rPr>
                <w:lang w:val="en-US"/>
              </w:rPr>
              <w:t xml:space="preserve"> </w:t>
            </w:r>
            <w:r w:rsidR="00460653" w:rsidRPr="00B71FC6">
              <w:rPr>
                <w:lang w:val="en-US"/>
              </w:rPr>
              <w:t>operă vor fi suportate de Antreprenor, dacă s</w:t>
            </w:r>
            <w:r w:rsidR="003D06D0" w:rsidRPr="00B71FC6">
              <w:rPr>
                <w:lang w:val="en-US"/>
              </w:rPr>
              <w:t>e dovedeşte că materialele nu su</w:t>
            </w:r>
            <w:r w:rsidR="00460653" w:rsidRPr="00B71FC6">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B71FC6" w:rsidRDefault="00D05A94" w:rsidP="00352766">
            <w:pPr>
              <w:pStyle w:val="af2"/>
              <w:numPr>
                <w:ilvl w:val="1"/>
                <w:numId w:val="16"/>
              </w:numPr>
              <w:tabs>
                <w:tab w:val="left" w:pos="284"/>
              </w:tabs>
              <w:spacing w:line="276" w:lineRule="auto"/>
              <w:ind w:left="0" w:hanging="425"/>
              <w:rPr>
                <w:lang w:val="en-US"/>
              </w:rPr>
            </w:pPr>
            <w:r w:rsidRPr="00B71FC6">
              <w:rPr>
                <w:lang w:val="en-US"/>
              </w:rPr>
              <w:t xml:space="preserve">8.4. </w:t>
            </w:r>
            <w:r w:rsidR="00460653" w:rsidRPr="00B71FC6">
              <w:rPr>
                <w:lang w:val="en-US"/>
              </w:rPr>
              <w:t>Beneficiarul, proiectantul sau orice altă persoană autorizată de aceştia au acces tot timpul la lucrări pe şantier</w:t>
            </w:r>
            <w:r w:rsidR="005D4B79" w:rsidRPr="00B71FC6">
              <w:rPr>
                <w:lang w:val="en-US"/>
              </w:rPr>
              <w:t xml:space="preserve"> </w:t>
            </w:r>
            <w:r w:rsidR="00460653" w:rsidRPr="00B71FC6">
              <w:rPr>
                <w:lang w:val="en-US"/>
              </w:rPr>
              <w:t xml:space="preserve">şi în locurile unde se pregăteşte lucrarea, în depozite de materiale prefabricate etc. </w:t>
            </w:r>
          </w:p>
          <w:p w14:paraId="122D8C18" w14:textId="77777777" w:rsidR="00460653" w:rsidRPr="00B71FC6" w:rsidRDefault="00D05A94" w:rsidP="00352766">
            <w:pPr>
              <w:pStyle w:val="af2"/>
              <w:numPr>
                <w:ilvl w:val="1"/>
                <w:numId w:val="16"/>
              </w:numPr>
              <w:tabs>
                <w:tab w:val="left" w:pos="284"/>
              </w:tabs>
              <w:spacing w:line="276" w:lineRule="auto"/>
              <w:ind w:left="0" w:hanging="425"/>
              <w:rPr>
                <w:lang w:val="en-US"/>
              </w:rPr>
            </w:pPr>
            <w:r w:rsidRPr="00B71FC6">
              <w:rPr>
                <w:lang w:val="en-US"/>
              </w:rPr>
              <w:t xml:space="preserve">8.5. </w:t>
            </w:r>
            <w:r w:rsidR="00460653" w:rsidRPr="00B71FC6">
              <w:rPr>
                <w:lang w:val="en-US"/>
              </w:rPr>
              <w:t xml:space="preserve">Lucrările care devin ascunse nu vor fi acoperite fără aprobarea responsabilului tehnic atestat şi, după caz, a proiectantului, Antreprenorul asigurând posibilitatea acestora să examineze şi să </w:t>
            </w:r>
            <w:r w:rsidR="00460653" w:rsidRPr="00B71FC6">
              <w:rPr>
                <w:lang w:val="en-US"/>
              </w:rPr>
              <w:lastRenderedPageBreak/>
              <w:t>urmărească orice lucrare care urmează să fie ascunsă. Antreprenorul v</w:t>
            </w:r>
            <w:r w:rsidRPr="00B71FC6">
              <w:rPr>
                <w:lang w:val="en-US"/>
              </w:rPr>
              <w:t>a</w:t>
            </w:r>
            <w:r w:rsidR="00460653" w:rsidRPr="00B71FC6">
              <w:rPr>
                <w:lang w:val="en-US"/>
              </w:rPr>
              <w:t xml:space="preserve"> anunţa</w:t>
            </w:r>
            <w:r w:rsidR="00C33344" w:rsidRPr="00B71FC6">
              <w:rPr>
                <w:lang w:val="en-US"/>
              </w:rPr>
              <w:t xml:space="preserve"> </w:t>
            </w:r>
            <w:r w:rsidR="00460653" w:rsidRPr="00B71FC6">
              <w:rPr>
                <w:lang w:val="en-US"/>
              </w:rPr>
              <w:t>responsabilul tehnic</w:t>
            </w:r>
            <w:r w:rsidR="00183D79" w:rsidRPr="00B71FC6">
              <w:rPr>
                <w:lang w:val="en-US"/>
              </w:rPr>
              <w:t xml:space="preserve"> atestat, proiectantul ori de câ</w:t>
            </w:r>
            <w:r w:rsidR="00460653" w:rsidRPr="00B71FC6">
              <w:rPr>
                <w:lang w:val="en-US"/>
              </w:rPr>
              <w:t xml:space="preserve">te ori astfel de lucrări, </w:t>
            </w:r>
            <w:r w:rsidR="00183D79" w:rsidRPr="00B71FC6">
              <w:rPr>
                <w:lang w:val="en-US"/>
              </w:rPr>
              <w:t>inclusiv fundaţiile clădirii, su</w:t>
            </w:r>
            <w:r w:rsidR="00460653" w:rsidRPr="00B71FC6">
              <w:rPr>
                <w:lang w:val="en-US"/>
              </w:rPr>
              <w:t xml:space="preserve">nt gata pentru a fi examinate. Responsabilul tehnic atestat şi proiectantul vor participa la examinarea şi măsurarea lucrărilor. </w:t>
            </w:r>
          </w:p>
          <w:p w14:paraId="78641E60" w14:textId="77777777" w:rsidR="00460653" w:rsidRPr="00B71FC6" w:rsidRDefault="00D05A94" w:rsidP="00352766">
            <w:pPr>
              <w:pStyle w:val="af2"/>
              <w:numPr>
                <w:ilvl w:val="1"/>
                <w:numId w:val="16"/>
              </w:numPr>
              <w:tabs>
                <w:tab w:val="left" w:pos="284"/>
              </w:tabs>
              <w:spacing w:line="276" w:lineRule="auto"/>
              <w:ind w:left="0" w:hanging="425"/>
              <w:rPr>
                <w:lang w:val="en-US"/>
              </w:rPr>
            </w:pPr>
            <w:r w:rsidRPr="00B71FC6">
              <w:rPr>
                <w:lang w:val="en-US"/>
              </w:rPr>
              <w:t xml:space="preserve">8.6. </w:t>
            </w:r>
            <w:r w:rsidR="00460653" w:rsidRPr="00B71FC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71FC6">
              <w:rPr>
                <w:lang w:val="en-US"/>
              </w:rPr>
              <w:t xml:space="preserve"> fi suportate de Beneficiar,</w:t>
            </w:r>
            <w:r w:rsidR="00460653" w:rsidRPr="00B71FC6">
              <w:rPr>
                <w:lang w:val="en-US"/>
              </w:rPr>
              <w:t xml:space="preserve"> în caz contrar, de Antreprenor. </w:t>
            </w:r>
          </w:p>
          <w:p w14:paraId="33EE48C7" w14:textId="77777777" w:rsidR="00460653" w:rsidRPr="00B71FC6" w:rsidRDefault="00D05A94" w:rsidP="00352766">
            <w:pPr>
              <w:pStyle w:val="af2"/>
              <w:numPr>
                <w:ilvl w:val="1"/>
                <w:numId w:val="16"/>
              </w:numPr>
              <w:tabs>
                <w:tab w:val="left" w:pos="284"/>
              </w:tabs>
              <w:spacing w:line="276" w:lineRule="auto"/>
              <w:ind w:left="0" w:hanging="425"/>
              <w:rPr>
                <w:lang w:val="en-US"/>
              </w:rPr>
            </w:pPr>
            <w:r w:rsidRPr="00B71FC6">
              <w:rPr>
                <w:lang w:val="en-US"/>
              </w:rPr>
              <w:t xml:space="preserve">8.7. </w:t>
            </w:r>
            <w:r w:rsidR="00460653" w:rsidRPr="00B71FC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71FC6" w:rsidRDefault="00D05A94" w:rsidP="00352766">
            <w:pPr>
              <w:pStyle w:val="af2"/>
              <w:numPr>
                <w:ilvl w:val="1"/>
                <w:numId w:val="16"/>
              </w:numPr>
              <w:tabs>
                <w:tab w:val="left" w:pos="284"/>
              </w:tabs>
              <w:spacing w:line="276" w:lineRule="auto"/>
              <w:ind w:left="0" w:hanging="425"/>
              <w:rPr>
                <w:lang w:val="en-US"/>
              </w:rPr>
            </w:pPr>
            <w:r w:rsidRPr="00B71FC6">
              <w:rPr>
                <w:lang w:val="en-US"/>
              </w:rPr>
              <w:t xml:space="preserve">8.8. </w:t>
            </w:r>
            <w:r w:rsidR="00460653" w:rsidRPr="00B71FC6">
              <w:rPr>
                <w:lang w:val="en-US"/>
              </w:rPr>
              <w:t>Lucrările executate de Antreprenor în afara celor prevăzute în contract sau fără dis</w:t>
            </w:r>
            <w:r w:rsidR="00183D79" w:rsidRPr="00B71FC6">
              <w:rPr>
                <w:lang w:val="en-US"/>
              </w:rPr>
              <w:t>poziţia Beneficiarului, precum ș</w:t>
            </w:r>
            <w:r w:rsidR="00460653" w:rsidRPr="00B71FC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71FC6" w:rsidRDefault="00D05A94" w:rsidP="00352766">
            <w:pPr>
              <w:pStyle w:val="af2"/>
              <w:numPr>
                <w:ilvl w:val="1"/>
                <w:numId w:val="16"/>
              </w:numPr>
              <w:tabs>
                <w:tab w:val="left" w:pos="284"/>
                <w:tab w:val="left" w:pos="426"/>
              </w:tabs>
              <w:spacing w:line="276" w:lineRule="auto"/>
              <w:ind w:left="0" w:hanging="425"/>
              <w:rPr>
                <w:lang w:val="en-US"/>
              </w:rPr>
            </w:pPr>
            <w:r w:rsidRPr="00B71FC6">
              <w:rPr>
                <w:lang w:val="en-US"/>
              </w:rPr>
              <w:t xml:space="preserve">8.9. </w:t>
            </w:r>
            <w:r w:rsidR="00460653" w:rsidRPr="00B71FC6">
              <w:rPr>
                <w:lang w:val="en-US"/>
              </w:rPr>
              <w:t xml:space="preserve">Lucrările încep după </w:t>
            </w:r>
            <w:r w:rsidR="00684D44" w:rsidRPr="00B71FC6">
              <w:rPr>
                <w:lang w:val="en-US"/>
              </w:rPr>
              <w:t>…..</w:t>
            </w:r>
            <w:r w:rsidR="00460653" w:rsidRPr="00B71FC6">
              <w:rPr>
                <w:lang w:val="en-US"/>
              </w:rPr>
              <w:t xml:space="preserve"> zile de la semnarea şi înregistrarea contractului în modul corespunzător şi primirea ordinului de execuţie.</w:t>
            </w:r>
          </w:p>
          <w:p w14:paraId="0F7D7213" w14:textId="77777777" w:rsidR="00460653" w:rsidRPr="00B71FC6"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352766">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B71FC6" w:rsidRDefault="00D83EE1" w:rsidP="00352766">
            <w:pPr>
              <w:pStyle w:val="af2"/>
              <w:numPr>
                <w:ilvl w:val="1"/>
                <w:numId w:val="16"/>
              </w:numPr>
              <w:tabs>
                <w:tab w:val="left" w:pos="567"/>
              </w:tabs>
              <w:spacing w:line="276" w:lineRule="auto"/>
              <w:ind w:left="0" w:hanging="567"/>
              <w:rPr>
                <w:lang w:val="en-US"/>
              </w:rPr>
            </w:pPr>
            <w:r w:rsidRPr="00B71FC6">
              <w:rPr>
                <w:lang w:val="en-US"/>
              </w:rPr>
              <w:t xml:space="preserve">9.1. </w:t>
            </w:r>
            <w:r w:rsidR="00460653" w:rsidRPr="00B71FC6">
              <w:rPr>
                <w:lang w:val="en-US"/>
              </w:rPr>
              <w:t xml:space="preserve">Perioada de garanţie pentru lucrărieste de  </w:t>
            </w:r>
            <w:r w:rsidR="00D379F6" w:rsidRPr="00B71FC6">
              <w:rPr>
                <w:b/>
                <w:lang w:val="en-US"/>
              </w:rPr>
              <w:t>___</w:t>
            </w:r>
            <w:r w:rsidR="00460653" w:rsidRPr="00B71FC6">
              <w:rPr>
                <w:lang w:val="en-US"/>
              </w:rPr>
              <w:t xml:space="preserve"> ani. </w:t>
            </w:r>
          </w:p>
          <w:p w14:paraId="1CEFAD7D" w14:textId="77777777" w:rsidR="00460653" w:rsidRPr="00B71FC6" w:rsidRDefault="00D83EE1" w:rsidP="00352766">
            <w:pPr>
              <w:pStyle w:val="af2"/>
              <w:numPr>
                <w:ilvl w:val="1"/>
                <w:numId w:val="16"/>
              </w:numPr>
              <w:tabs>
                <w:tab w:val="left" w:pos="567"/>
              </w:tabs>
              <w:spacing w:line="276" w:lineRule="auto"/>
              <w:ind w:left="0" w:hanging="567"/>
              <w:rPr>
                <w:lang w:val="en-US"/>
              </w:rPr>
            </w:pPr>
            <w:r w:rsidRPr="00B71FC6">
              <w:rPr>
                <w:lang w:val="en-US"/>
              </w:rPr>
              <w:t xml:space="preserve">9.2. </w:t>
            </w:r>
            <w:r w:rsidR="00460653" w:rsidRPr="00B71FC6">
              <w:rPr>
                <w:lang w:val="en-US"/>
              </w:rPr>
              <w:t xml:space="preserve">Perioada de garanţie </w:t>
            </w:r>
            <w:r w:rsidRPr="00B71FC6">
              <w:rPr>
                <w:lang w:val="en-US"/>
              </w:rPr>
              <w:t>începe</w:t>
            </w:r>
            <w:r w:rsidR="00460653" w:rsidRPr="00B71FC6">
              <w:rPr>
                <w:lang w:val="en-US"/>
              </w:rPr>
              <w:t xml:space="preserve"> de la data recepţiei la terminarea lucrărilor şip</w:t>
            </w:r>
            <w:r w:rsidRPr="00B71FC6">
              <w:rPr>
                <w:lang w:val="en-US"/>
              </w:rPr>
              <w:t>â</w:t>
            </w:r>
            <w:r w:rsidR="00460653" w:rsidRPr="00B71FC6">
              <w:rPr>
                <w:lang w:val="en-US"/>
              </w:rPr>
              <w:t xml:space="preserve">nă la expirarea </w:t>
            </w:r>
            <w:r w:rsidR="00D379F6" w:rsidRPr="00B71FC6">
              <w:rPr>
                <w:lang w:val="en-US"/>
              </w:rPr>
              <w:t>termenului prevăzut la punctul 9</w:t>
            </w:r>
            <w:r w:rsidR="00460653" w:rsidRPr="00B71FC6">
              <w:rPr>
                <w:lang w:val="en-US"/>
              </w:rPr>
              <w:t xml:space="preserve">.1 din prezentul </w:t>
            </w:r>
            <w:r w:rsidR="0001066E" w:rsidRPr="00B71FC6">
              <w:rPr>
                <w:lang w:val="en-US"/>
              </w:rPr>
              <w:t>capitol</w:t>
            </w:r>
            <w:r w:rsidR="00460653" w:rsidRPr="00B71FC6">
              <w:rPr>
                <w:lang w:val="en-US"/>
              </w:rPr>
              <w:t xml:space="preserve">. </w:t>
            </w:r>
          </w:p>
          <w:p w14:paraId="31DF6482" w14:textId="77777777" w:rsidR="00460653" w:rsidRPr="00B71FC6" w:rsidRDefault="00D83EE1" w:rsidP="00352766">
            <w:pPr>
              <w:pStyle w:val="af2"/>
              <w:numPr>
                <w:ilvl w:val="1"/>
                <w:numId w:val="16"/>
              </w:numPr>
              <w:tabs>
                <w:tab w:val="left" w:pos="567"/>
              </w:tabs>
              <w:spacing w:line="276" w:lineRule="auto"/>
              <w:ind w:left="0" w:hanging="567"/>
              <w:rPr>
                <w:lang w:val="en-US"/>
              </w:rPr>
            </w:pPr>
            <w:r w:rsidRPr="00B71FC6">
              <w:rPr>
                <w:lang w:val="en-US"/>
              </w:rPr>
              <w:t xml:space="preserve">9.3. </w:t>
            </w:r>
            <w:r w:rsidR="00460653" w:rsidRPr="00B71FC6">
              <w:rPr>
                <w:lang w:val="en-US"/>
              </w:rPr>
              <w:t xml:space="preserve">Antreprenorul are obligaţia ca în perioada de garanţie să înlăture toate defecţiunile ce ţin de nerespectarea clauzelor contractului </w:t>
            </w:r>
            <w:r w:rsidRPr="00B71FC6">
              <w:rPr>
                <w:lang w:val="en-US"/>
              </w:rPr>
              <w:t xml:space="preserve">din cont propriu, </w:t>
            </w:r>
            <w:r w:rsidR="00460653" w:rsidRPr="00B71FC6">
              <w:rPr>
                <w:lang w:val="en-US"/>
              </w:rPr>
              <w:t xml:space="preserve">în urma unei notificări transmise de către Beneficiar. </w:t>
            </w:r>
          </w:p>
          <w:p w14:paraId="621FAFBC" w14:textId="77777777" w:rsidR="00460653" w:rsidRPr="00B71FC6" w:rsidRDefault="00460653" w:rsidP="00196AB4">
            <w:pPr>
              <w:pStyle w:val="af2"/>
              <w:tabs>
                <w:tab w:val="left" w:pos="567"/>
              </w:tabs>
              <w:spacing w:line="276" w:lineRule="auto"/>
              <w:ind w:firstLine="0"/>
              <w:rPr>
                <w:lang w:val="en-US"/>
              </w:rPr>
            </w:pPr>
          </w:p>
          <w:p w14:paraId="74A59756" w14:textId="77777777" w:rsidR="00460653" w:rsidRPr="00FF430B" w:rsidRDefault="00D53233" w:rsidP="00352766">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10.1. </w:t>
            </w:r>
            <w:r w:rsidR="00460653" w:rsidRPr="00B71FC6">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10.2. </w:t>
            </w:r>
            <w:r w:rsidR="00460653" w:rsidRPr="00B71FC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10.3. </w:t>
            </w:r>
            <w:r w:rsidR="00460653" w:rsidRPr="00B71FC6">
              <w:rPr>
                <w:lang w:val="en-US"/>
              </w:rPr>
              <w:t>Membrii asocierii își păstrează individualitatea ca subiecți de drept, însă sunt obligați să răspundă solidar față de autoritate</w:t>
            </w:r>
            <w:r w:rsidRPr="00B71FC6">
              <w:rPr>
                <w:lang w:val="en-US"/>
              </w:rPr>
              <w:t>a</w:t>
            </w:r>
            <w:r w:rsidR="00460653" w:rsidRPr="00B71FC6">
              <w:rPr>
                <w:lang w:val="en-US"/>
              </w:rPr>
              <w:t xml:space="preserve"> contractantă pentru modul de îndeplinire a obligațiilor contractuale.</w:t>
            </w:r>
          </w:p>
          <w:p w14:paraId="377C0C33"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10.4. </w:t>
            </w:r>
            <w:r w:rsidR="00460653" w:rsidRPr="00B71FC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10.5. </w:t>
            </w:r>
            <w:r w:rsidR="00460653" w:rsidRPr="00B71FC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lastRenderedPageBreak/>
              <w:t xml:space="preserve">10.6. </w:t>
            </w:r>
            <w:r w:rsidR="00460653" w:rsidRPr="00B71FC6">
              <w:rPr>
                <w:lang w:val="en-US"/>
              </w:rPr>
              <w:t>Antreprenorul trebuie să asigure lucrările executate şi dotările pe care le are la dispoziţie împotriva degradări</w:t>
            </w:r>
            <w:r w:rsidR="00183D79" w:rsidRPr="00B71FC6">
              <w:rPr>
                <w:lang w:val="en-US"/>
              </w:rPr>
              <w:t>i şi furturilor pâ</w:t>
            </w:r>
            <w:r w:rsidR="00460653" w:rsidRPr="00B71FC6">
              <w:rPr>
                <w:lang w:val="en-US"/>
              </w:rPr>
              <w:t>nă la predarea lucrărilor către Beneficiar. El trebuie să ia măsuri de protecţie contra degradării lucrării datorită acţiunilor atmosferice şi a apei şi să îndepărteze zăpada şi</w:t>
            </w:r>
            <w:r w:rsidR="00C33344" w:rsidRPr="00B71FC6">
              <w:rPr>
                <w:lang w:val="en-US"/>
              </w:rPr>
              <w:t xml:space="preserve"> </w:t>
            </w:r>
            <w:r w:rsidR="00460653" w:rsidRPr="00B71FC6">
              <w:rPr>
                <w:lang w:val="en-US"/>
              </w:rPr>
              <w:t xml:space="preserve">gheaţa. </w:t>
            </w:r>
          </w:p>
          <w:p w14:paraId="399BD9F0"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10.7. </w:t>
            </w:r>
            <w:r w:rsidR="00460653" w:rsidRPr="00B71FC6">
              <w:rPr>
                <w:lang w:val="en-US"/>
              </w:rPr>
              <w:t>Dacă nerespectarea de către Antreprenorul a prevederilor oricărui regulament sau hotărâri ale autorităţilor</w:t>
            </w:r>
            <w:r w:rsidR="00C33344" w:rsidRPr="00B71FC6">
              <w:rPr>
                <w:lang w:val="en-US"/>
              </w:rPr>
              <w:t xml:space="preserve"> </w:t>
            </w:r>
            <w:r w:rsidR="00460653" w:rsidRPr="00B71FC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10.8. </w:t>
            </w:r>
            <w:r w:rsidR="00460653" w:rsidRPr="00B71FC6">
              <w:rPr>
                <w:lang w:val="en-US"/>
              </w:rPr>
              <w:t>Dacă motivele const</w:t>
            </w:r>
            <w:r w:rsidR="00183D79" w:rsidRPr="00B71FC6">
              <w:rPr>
                <w:lang w:val="en-US"/>
              </w:rPr>
              <w:t>rângerii sau ale întreruperii su</w:t>
            </w:r>
            <w:r w:rsidR="00460653" w:rsidRPr="00B71FC6">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10.9. </w:t>
            </w:r>
            <w:r w:rsidR="00460653" w:rsidRPr="00B71FC6">
              <w:rPr>
                <w:lang w:val="en-US"/>
              </w:rPr>
              <w:t>Dacă întârzierea în execu</w:t>
            </w:r>
            <w:r w:rsidR="0001066E" w:rsidRPr="00B71FC6">
              <w:rPr>
                <w:lang w:val="en-US"/>
              </w:rPr>
              <w:t xml:space="preserve">ţia lucrărilor este </w:t>
            </w:r>
            <w:r w:rsidR="001278C6" w:rsidRPr="00B71FC6">
              <w:rPr>
                <w:lang w:val="en-US"/>
              </w:rPr>
              <w:t>din</w:t>
            </w:r>
            <w:r w:rsidR="0001066E" w:rsidRPr="00B71FC6">
              <w:rPr>
                <w:lang w:val="en-US"/>
              </w:rPr>
              <w:t xml:space="preserve"> culpa uneia</w:t>
            </w:r>
            <w:r w:rsidR="00460653" w:rsidRPr="00B71FC6">
              <w:rPr>
                <w:lang w:val="en-US"/>
              </w:rPr>
              <w:t xml:space="preserve"> din</w:t>
            </w:r>
            <w:r w:rsidR="0001066E" w:rsidRPr="00B71FC6">
              <w:rPr>
                <w:lang w:val="en-US"/>
              </w:rPr>
              <w:t>tre</w:t>
            </w:r>
            <w:r w:rsidR="00460653" w:rsidRPr="00B71FC6">
              <w:rPr>
                <w:lang w:val="en-US"/>
              </w:rPr>
              <w:t xml:space="preserve"> părţi</w:t>
            </w:r>
            <w:r w:rsidR="0001066E" w:rsidRPr="00B71FC6">
              <w:rPr>
                <w:lang w:val="en-US"/>
              </w:rPr>
              <w:t>le contractante</w:t>
            </w:r>
            <w:r w:rsidR="00460653" w:rsidRPr="00B71FC6">
              <w:rPr>
                <w:lang w:val="en-US"/>
              </w:rPr>
              <w:t>, partea culpabilă va plăti celeilalte părţi penalizări</w:t>
            </w:r>
            <w:r w:rsidR="0001066E" w:rsidRPr="00B71FC6">
              <w:rPr>
                <w:lang w:val="en-US"/>
              </w:rPr>
              <w:t xml:space="preserve"> şi/sau despăgubiri în cuantum de la 0,01% până la 0,1%</w:t>
            </w:r>
            <w:r w:rsidR="00460653" w:rsidRPr="00B71FC6">
              <w:rPr>
                <w:lang w:val="en-US"/>
              </w:rPr>
              <w:t xml:space="preserve"> din valoarea lucrărilor </w:t>
            </w:r>
            <w:r w:rsidR="00D74B95" w:rsidRPr="00B71FC6">
              <w:rPr>
                <w:lang w:val="en-US"/>
              </w:rPr>
              <w:t>rămase</w:t>
            </w:r>
            <w:r w:rsidR="00460653" w:rsidRPr="00B71FC6">
              <w:rPr>
                <w:lang w:val="en-US"/>
              </w:rPr>
              <w:t xml:space="preserve">de executat/neonorate pentru fiecare zi de întârziere. Penalizarea devine operantă în momentul în care partea </w:t>
            </w:r>
            <w:r w:rsidR="00BB2CB2" w:rsidRPr="00B71FC6">
              <w:rPr>
                <w:lang w:val="en-US"/>
              </w:rPr>
              <w:t>î</w:t>
            </w:r>
            <w:r w:rsidR="00460653" w:rsidRPr="00B71FC6">
              <w:rPr>
                <w:lang w:val="en-US"/>
              </w:rPr>
              <w:t xml:space="preserve">nculpă a intrat în întârziere. </w:t>
            </w:r>
          </w:p>
          <w:p w14:paraId="5A9CC6A4" w14:textId="77777777" w:rsidR="00460653" w:rsidRPr="00B71FC6" w:rsidRDefault="00D53233" w:rsidP="00352766">
            <w:pPr>
              <w:pStyle w:val="af2"/>
              <w:numPr>
                <w:ilvl w:val="1"/>
                <w:numId w:val="16"/>
              </w:numPr>
              <w:tabs>
                <w:tab w:val="left" w:pos="567"/>
                <w:tab w:val="left" w:pos="1890"/>
              </w:tabs>
              <w:spacing w:line="276" w:lineRule="auto"/>
              <w:ind w:left="0" w:hanging="567"/>
              <w:rPr>
                <w:lang w:val="en-US"/>
              </w:rPr>
            </w:pPr>
            <w:r w:rsidRPr="00B71FC6">
              <w:rPr>
                <w:lang w:val="en-US"/>
              </w:rPr>
              <w:t xml:space="preserve">10.10. </w:t>
            </w:r>
            <w:r w:rsidR="00460653" w:rsidRPr="00B71FC6">
              <w:rPr>
                <w:lang w:val="en-US"/>
              </w:rPr>
              <w:t>Beneficiarul nu va fi responsabil pentru nici un fel de daune</w:t>
            </w:r>
            <w:r w:rsidR="00C33344" w:rsidRPr="00B71FC6">
              <w:rPr>
                <w:lang w:val="en-US"/>
              </w:rPr>
              <w:t>-</w:t>
            </w:r>
            <w:r w:rsidR="00460653" w:rsidRPr="00B71FC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71FC6">
              <w:rPr>
                <w:lang w:val="en-US"/>
              </w:rPr>
              <w:t>î</w:t>
            </w:r>
            <w:r w:rsidR="00460653" w:rsidRPr="00B71FC6">
              <w:rPr>
                <w:lang w:val="en-US"/>
              </w:rPr>
              <w:t>nd din vina Beneficiarului, a agenţilor sau a angajaţilor acestora.</w:t>
            </w:r>
          </w:p>
          <w:p w14:paraId="4B7D57BF" w14:textId="77777777" w:rsidR="00460653" w:rsidRPr="00B71FC6" w:rsidRDefault="00D53233" w:rsidP="00352766">
            <w:pPr>
              <w:pStyle w:val="af2"/>
              <w:numPr>
                <w:ilvl w:val="1"/>
                <w:numId w:val="16"/>
              </w:numPr>
              <w:tabs>
                <w:tab w:val="left" w:pos="567"/>
                <w:tab w:val="left" w:pos="1890"/>
              </w:tabs>
              <w:spacing w:line="276" w:lineRule="auto"/>
              <w:ind w:left="0" w:hanging="567"/>
              <w:rPr>
                <w:lang w:val="en-US"/>
              </w:rPr>
            </w:pPr>
            <w:r w:rsidRPr="00B71FC6">
              <w:rPr>
                <w:lang w:val="en-US"/>
              </w:rPr>
              <w:t xml:space="preserve">10.11. </w:t>
            </w:r>
            <w:r w:rsidR="00460653" w:rsidRPr="00B71FC6">
              <w:rPr>
                <w:lang w:val="en-US"/>
              </w:rPr>
              <w:t>Antreprenorul şi subantreprenorii răspund soli</w:t>
            </w:r>
            <w:r w:rsidR="00DA1062" w:rsidRPr="00B71FC6">
              <w:rPr>
                <w:lang w:val="en-US"/>
              </w:rPr>
              <w:t>dar pentru neexecutarea obligaț</w:t>
            </w:r>
            <w:r w:rsidR="00460653" w:rsidRPr="00B71FC6">
              <w:rPr>
                <w:lang w:val="en-US"/>
              </w:rPr>
              <w:t>iil</w:t>
            </w:r>
            <w:r w:rsidR="00BB2CB2" w:rsidRPr="00B71FC6">
              <w:rPr>
                <w:lang w:val="en-US"/>
              </w:rPr>
              <w:t>or</w:t>
            </w:r>
            <w:r w:rsidR="00460653" w:rsidRPr="00B71FC6">
              <w:rPr>
                <w:lang w:val="en-US"/>
              </w:rPr>
              <w:t xml:space="preserve"> contractuale.</w:t>
            </w:r>
          </w:p>
          <w:p w14:paraId="229C0FE2" w14:textId="77777777" w:rsidR="00460653" w:rsidRPr="00B71FC6"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352766">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352766">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352766">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B71FC6" w:rsidRDefault="00D53233" w:rsidP="00D53233">
            <w:pPr>
              <w:pStyle w:val="af2"/>
              <w:tabs>
                <w:tab w:val="left" w:pos="567"/>
              </w:tabs>
              <w:spacing w:line="276" w:lineRule="auto"/>
              <w:ind w:firstLine="0"/>
              <w:rPr>
                <w:lang w:val="en-US"/>
              </w:rPr>
            </w:pPr>
            <w:r w:rsidRPr="00B71FC6">
              <w:rPr>
                <w:lang w:val="en-US"/>
              </w:rPr>
              <w:t xml:space="preserve">12.1. </w:t>
            </w:r>
            <w:r w:rsidR="00460653" w:rsidRPr="00B71FC6">
              <w:rPr>
                <w:lang w:val="en-US"/>
              </w:rPr>
              <w:t xml:space="preserve">Antreprenorul poate cere </w:t>
            </w:r>
            <w:r w:rsidR="00BB2CB2" w:rsidRPr="00B71FC6">
              <w:rPr>
                <w:lang w:val="en-US"/>
              </w:rPr>
              <w:t>rezoluțiunea</w:t>
            </w:r>
            <w:r w:rsidR="0001066E" w:rsidRPr="00B71FC6">
              <w:rPr>
                <w:lang w:val="en-US"/>
              </w:rPr>
              <w:t xml:space="preserve"> </w:t>
            </w:r>
            <w:r w:rsidR="00460653" w:rsidRPr="00B71FC6">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B71FC6" w:rsidRDefault="00D53233" w:rsidP="00352766">
            <w:pPr>
              <w:pStyle w:val="af2"/>
              <w:numPr>
                <w:ilvl w:val="1"/>
                <w:numId w:val="16"/>
              </w:numPr>
              <w:tabs>
                <w:tab w:val="left" w:pos="567"/>
              </w:tabs>
              <w:spacing w:line="276" w:lineRule="auto"/>
              <w:ind w:left="0" w:hanging="567"/>
              <w:rPr>
                <w:lang w:val="en-US"/>
              </w:rPr>
            </w:pPr>
            <w:r w:rsidRPr="00B71FC6">
              <w:rPr>
                <w:lang w:val="en-US"/>
              </w:rPr>
              <w:t xml:space="preserve">12.2. </w:t>
            </w:r>
            <w:r w:rsidR="00460653" w:rsidRPr="00B71FC6">
              <w:rPr>
                <w:lang w:val="en-US"/>
              </w:rPr>
              <w:t xml:space="preserve">Beneficiarul poate cere </w:t>
            </w:r>
            <w:r w:rsidR="00BB2CB2" w:rsidRPr="00B71FC6">
              <w:rPr>
                <w:lang w:val="en-US"/>
              </w:rPr>
              <w:t>rezoluțiunea</w:t>
            </w:r>
            <w:r w:rsidR="00C33344" w:rsidRPr="00B71FC6">
              <w:rPr>
                <w:lang w:val="en-US"/>
              </w:rPr>
              <w:t xml:space="preserve"> </w:t>
            </w:r>
            <w:r w:rsidR="00460653" w:rsidRPr="00B71FC6">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B71FC6" w:rsidRDefault="007323B6" w:rsidP="00352766">
            <w:pPr>
              <w:pStyle w:val="af2"/>
              <w:numPr>
                <w:ilvl w:val="1"/>
                <w:numId w:val="16"/>
              </w:numPr>
              <w:tabs>
                <w:tab w:val="left" w:pos="567"/>
              </w:tabs>
              <w:ind w:left="0" w:hanging="567"/>
              <w:rPr>
                <w:lang w:val="en-US"/>
              </w:rPr>
            </w:pPr>
            <w:r w:rsidRPr="00B71FC6">
              <w:rPr>
                <w:lang w:val="en-US"/>
              </w:rPr>
              <w:t xml:space="preserve">12.3. </w:t>
            </w:r>
            <w:r w:rsidR="00460653" w:rsidRPr="00B71FC6">
              <w:rPr>
                <w:lang w:val="en-US"/>
              </w:rPr>
              <w:t xml:space="preserve">Contractul se consideră </w:t>
            </w:r>
            <w:r w:rsidR="00BB2CB2" w:rsidRPr="00B71FC6">
              <w:rPr>
                <w:lang w:val="en-US"/>
              </w:rPr>
              <w:t>rezolvit</w:t>
            </w:r>
            <w:r w:rsidR="00460653" w:rsidRPr="00B71FC6">
              <w:rPr>
                <w:lang w:val="en-US"/>
              </w:rPr>
              <w:t>, dacă partea contractantă va comunica în scris cele</w:t>
            </w:r>
            <w:r w:rsidRPr="00B71FC6">
              <w:rPr>
                <w:lang w:val="en-US"/>
              </w:rPr>
              <w:t>i</w:t>
            </w:r>
            <w:r w:rsidR="00460653" w:rsidRPr="00B71FC6">
              <w:rPr>
                <w:lang w:val="en-US"/>
              </w:rPr>
              <w:t>lalte părţi contractante în termen de 15 zile motivele indicate la punctele 1</w:t>
            </w:r>
            <w:r w:rsidR="00D379F6" w:rsidRPr="00B71FC6">
              <w:rPr>
                <w:lang w:val="en-US"/>
              </w:rPr>
              <w:t>2</w:t>
            </w:r>
            <w:r w:rsidR="00460653" w:rsidRPr="00B71FC6">
              <w:rPr>
                <w:lang w:val="en-US"/>
              </w:rPr>
              <w:t>.1 şi 1</w:t>
            </w:r>
            <w:r w:rsidR="00D379F6" w:rsidRPr="00B71FC6">
              <w:rPr>
                <w:lang w:val="en-US"/>
              </w:rPr>
              <w:t>2</w:t>
            </w:r>
            <w:r w:rsidR="00460653" w:rsidRPr="00B71FC6">
              <w:rPr>
                <w:lang w:val="en-US"/>
              </w:rPr>
              <w:t xml:space="preserve">.2 din prezentul contract.  </w:t>
            </w:r>
          </w:p>
          <w:p w14:paraId="40D783CE" w14:textId="77777777" w:rsidR="00460653" w:rsidRPr="00B71FC6" w:rsidRDefault="007323B6" w:rsidP="00352766">
            <w:pPr>
              <w:pStyle w:val="af2"/>
              <w:numPr>
                <w:ilvl w:val="1"/>
                <w:numId w:val="16"/>
              </w:numPr>
              <w:tabs>
                <w:tab w:val="left" w:pos="567"/>
              </w:tabs>
              <w:ind w:left="0" w:hanging="567"/>
              <w:rPr>
                <w:lang w:val="en-US"/>
              </w:rPr>
            </w:pPr>
            <w:r w:rsidRPr="00B71FC6">
              <w:rPr>
                <w:lang w:val="en-US"/>
              </w:rPr>
              <w:t xml:space="preserve">12.4. </w:t>
            </w:r>
            <w:r w:rsidR="00460653" w:rsidRPr="00B71FC6">
              <w:rPr>
                <w:lang w:val="en-US"/>
              </w:rPr>
              <w:t xml:space="preserve">Beneficiarul, în caz de </w:t>
            </w:r>
            <w:r w:rsidR="00BB2CB2" w:rsidRPr="00B71FC6">
              <w:rPr>
                <w:lang w:val="en-US"/>
              </w:rPr>
              <w:t>rezoluțiune</w:t>
            </w:r>
            <w:r w:rsidR="00460653" w:rsidRPr="00B71FC6">
              <w:rPr>
                <w:lang w:val="en-US"/>
              </w:rPr>
              <w:t>a contractului, va convoca comisia de recepţie care va efectua recepţia cantitativă şi calitativ</w:t>
            </w:r>
            <w:r w:rsidR="00D74B95" w:rsidRPr="00B71FC6">
              <w:rPr>
                <w:lang w:val="en-US"/>
              </w:rPr>
              <w:t>ă</w:t>
            </w:r>
            <w:r w:rsidR="00460653" w:rsidRPr="00B71FC6">
              <w:rPr>
                <w:lang w:val="en-US"/>
              </w:rPr>
              <w:t xml:space="preserve"> a lucrărilor executate</w:t>
            </w:r>
            <w:r w:rsidR="00D74B95" w:rsidRPr="00B71FC6">
              <w:rPr>
                <w:lang w:val="en-US"/>
              </w:rPr>
              <w:t>,</w:t>
            </w:r>
            <w:r w:rsidR="00C33344" w:rsidRPr="00B71FC6">
              <w:rPr>
                <w:lang w:val="en-US"/>
              </w:rPr>
              <w:t xml:space="preserve"> </w:t>
            </w:r>
            <w:r w:rsidR="00D74B95" w:rsidRPr="00B71FC6">
              <w:rPr>
                <w:lang w:val="en-US"/>
              </w:rPr>
              <w:t xml:space="preserve">în maximum 15 zile de la data </w:t>
            </w:r>
            <w:r w:rsidR="00BB2CB2" w:rsidRPr="00B71FC6">
              <w:rPr>
                <w:lang w:val="en-US"/>
              </w:rPr>
              <w:t>rezoluțiunii</w:t>
            </w:r>
            <w:r w:rsidR="00C33344" w:rsidRPr="00B71FC6">
              <w:rPr>
                <w:lang w:val="en-US"/>
              </w:rPr>
              <w:t xml:space="preserve"> </w:t>
            </w:r>
            <w:r w:rsidR="00D74B95" w:rsidRPr="00B71FC6">
              <w:rPr>
                <w:lang w:val="en-US"/>
              </w:rPr>
              <w:t>contractului.</w:t>
            </w:r>
          </w:p>
          <w:p w14:paraId="26E83AD9" w14:textId="77777777" w:rsidR="00460653" w:rsidRPr="00B71FC6" w:rsidRDefault="007323B6" w:rsidP="00352766">
            <w:pPr>
              <w:pStyle w:val="af2"/>
              <w:numPr>
                <w:ilvl w:val="1"/>
                <w:numId w:val="16"/>
              </w:numPr>
              <w:tabs>
                <w:tab w:val="left" w:pos="567"/>
              </w:tabs>
              <w:ind w:left="0" w:hanging="567"/>
              <w:rPr>
                <w:lang w:val="en-US"/>
              </w:rPr>
            </w:pPr>
            <w:r w:rsidRPr="00B71FC6">
              <w:rPr>
                <w:lang w:val="en-US"/>
              </w:rPr>
              <w:lastRenderedPageBreak/>
              <w:t xml:space="preserve">12.5. </w:t>
            </w:r>
            <w:r w:rsidR="00460653" w:rsidRPr="00B71FC6">
              <w:rPr>
                <w:lang w:val="en-US"/>
              </w:rPr>
              <w:t xml:space="preserve">În cazul </w:t>
            </w:r>
            <w:r w:rsidR="00BB2CB2" w:rsidRPr="00B71FC6">
              <w:rPr>
                <w:lang w:val="en-US"/>
              </w:rPr>
              <w:t>rezoluțiunii</w:t>
            </w:r>
            <w:r w:rsidR="00C33344" w:rsidRPr="00B71FC6">
              <w:rPr>
                <w:lang w:val="en-US"/>
              </w:rPr>
              <w:t xml:space="preserve"> </w:t>
            </w:r>
            <w:r w:rsidR="00460653" w:rsidRPr="00B71FC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71FC6">
              <w:rPr>
                <w:lang w:val="en-US"/>
              </w:rPr>
              <w:t>rezolvit</w:t>
            </w:r>
            <w:r w:rsidR="00C33344" w:rsidRPr="00B71FC6">
              <w:rPr>
                <w:lang w:val="en-US"/>
              </w:rPr>
              <w:t xml:space="preserve"> </w:t>
            </w:r>
            <w:r w:rsidR="00460653" w:rsidRPr="00B71FC6">
              <w:rPr>
                <w:lang w:val="en-US"/>
              </w:rPr>
              <w:t xml:space="preserve">contractul. </w:t>
            </w:r>
          </w:p>
          <w:p w14:paraId="36265579" w14:textId="77777777" w:rsidR="00460653" w:rsidRPr="00B71FC6" w:rsidRDefault="007323B6" w:rsidP="00352766">
            <w:pPr>
              <w:pStyle w:val="af2"/>
              <w:numPr>
                <w:ilvl w:val="1"/>
                <w:numId w:val="16"/>
              </w:numPr>
              <w:tabs>
                <w:tab w:val="left" w:pos="567"/>
              </w:tabs>
              <w:ind w:left="0" w:hanging="567"/>
              <w:rPr>
                <w:lang w:val="en-US"/>
              </w:rPr>
            </w:pPr>
            <w:r w:rsidRPr="00B71FC6">
              <w:rPr>
                <w:lang w:val="en-US"/>
              </w:rPr>
              <w:t xml:space="preserve">12.6. </w:t>
            </w:r>
            <w:r w:rsidR="00460653" w:rsidRPr="00B71FC6">
              <w:rPr>
                <w:lang w:val="en-US"/>
              </w:rPr>
              <w:t>După rez</w:t>
            </w:r>
            <w:r w:rsidR="00892A6D" w:rsidRPr="00B71FC6">
              <w:rPr>
                <w:lang w:val="en-US"/>
              </w:rPr>
              <w:t>oluțiunea</w:t>
            </w:r>
            <w:r w:rsidR="00460653" w:rsidRPr="00B71FC6">
              <w:rPr>
                <w:lang w:val="en-US"/>
              </w:rPr>
              <w:t xml:space="preserve"> contractului, Beneficiarul poate continua execuţia lucrărilor cu respectarea prevederilor legale. </w:t>
            </w:r>
          </w:p>
          <w:p w14:paraId="77A9D719" w14:textId="77777777" w:rsidR="00E22640" w:rsidRPr="00B71FC6" w:rsidRDefault="00E22640" w:rsidP="00E22640">
            <w:pPr>
              <w:pStyle w:val="af2"/>
              <w:tabs>
                <w:tab w:val="left" w:pos="567"/>
                <w:tab w:val="left" w:pos="2070"/>
              </w:tabs>
              <w:ind w:firstLine="0"/>
              <w:rPr>
                <w:lang w:val="en-US"/>
              </w:rPr>
            </w:pPr>
            <w:r w:rsidRPr="00B71FC6">
              <w:rPr>
                <w:lang w:val="en-US"/>
              </w:rPr>
              <w:t>12.7. Cazuri specifice de încetare a contractului de achiziţii publice:</w:t>
            </w:r>
          </w:p>
          <w:p w14:paraId="49ADD99C" w14:textId="15DBE3A9" w:rsidR="00E22640" w:rsidRPr="00B71FC6" w:rsidRDefault="00E22640" w:rsidP="00E22640">
            <w:pPr>
              <w:pStyle w:val="af2"/>
              <w:tabs>
                <w:tab w:val="left" w:pos="567"/>
                <w:tab w:val="left" w:pos="2070"/>
              </w:tabs>
              <w:ind w:firstLine="284"/>
              <w:rPr>
                <w:lang w:val="en-US"/>
              </w:rPr>
            </w:pPr>
            <w:r w:rsidRPr="00B71FC6">
              <w:rPr>
                <w:lang w:val="en-US"/>
              </w:rPr>
              <w:t xml:space="preserve">     </w:t>
            </w:r>
            <w:r w:rsidR="00F168DC" w:rsidRPr="00B71FC6">
              <w:rPr>
                <w:lang w:val="en-US"/>
              </w:rPr>
              <w:t>Beneficiarul</w:t>
            </w:r>
            <w:r w:rsidRPr="00B71FC6">
              <w:rPr>
                <w:lang w:val="en-US"/>
              </w:rPr>
              <w:t xml:space="preserve"> are dreptul de a </w:t>
            </w:r>
            <w:r w:rsidR="0060188C" w:rsidRPr="00B71FC6">
              <w:rPr>
                <w:lang w:val="en-US"/>
              </w:rPr>
              <w:t>rezolvi</w:t>
            </w:r>
            <w:r w:rsidR="00C33344" w:rsidRPr="00B71FC6">
              <w:rPr>
                <w:lang w:val="en-US"/>
              </w:rPr>
              <w:t xml:space="preserve"> </w:t>
            </w:r>
            <w:r w:rsidRPr="00B71FC6">
              <w:rPr>
                <w:lang w:val="en-US"/>
              </w:rPr>
              <w:t>unilateral un contract de achiziţii publice în perioada de valabilitate a acestuia în una dintre următoarele situaţii:</w:t>
            </w:r>
          </w:p>
          <w:p w14:paraId="2D821582" w14:textId="57F8FC30" w:rsidR="00E22640" w:rsidRPr="00B71FC6" w:rsidRDefault="00E22640" w:rsidP="00E22640">
            <w:pPr>
              <w:pStyle w:val="af2"/>
              <w:tabs>
                <w:tab w:val="left" w:pos="567"/>
                <w:tab w:val="left" w:pos="2070"/>
              </w:tabs>
              <w:rPr>
                <w:lang w:val="en-US"/>
              </w:rPr>
            </w:pPr>
            <w:r w:rsidRPr="00B71FC6">
              <w:rPr>
                <w:lang w:val="en-US"/>
              </w:rPr>
              <w:t xml:space="preserve">    a) contractantul se afla, la momentul atribuirii lui, în una dintre situaţiile care ar fi determinat excluderea sa din proce</w:t>
            </w:r>
            <w:r w:rsidR="00C33344" w:rsidRPr="00B71FC6">
              <w:rPr>
                <w:lang w:val="en-US"/>
              </w:rPr>
              <w:t>dura de atribuire potrivit art.</w:t>
            </w:r>
            <w:r w:rsidR="00DF4DCF" w:rsidRPr="00B71FC6">
              <w:rPr>
                <w:lang w:val="en-US"/>
              </w:rPr>
              <w:t xml:space="preserve"> </w:t>
            </w:r>
            <w:r w:rsidRPr="00B71FC6">
              <w:rPr>
                <w:lang w:val="en-US"/>
              </w:rPr>
              <w:t>19</w:t>
            </w:r>
            <w:r w:rsidR="00802287" w:rsidRPr="00B71FC6">
              <w:rPr>
                <w:lang w:val="en-US"/>
              </w:rPr>
              <w:t xml:space="preserve"> al Legii </w:t>
            </w:r>
            <w:r w:rsidR="0060188C" w:rsidRPr="00B71FC6">
              <w:rPr>
                <w:lang w:val="en-US"/>
              </w:rPr>
              <w:t>nr.</w:t>
            </w:r>
            <w:r w:rsidR="00FF5CB2" w:rsidRPr="00B71FC6">
              <w:rPr>
                <w:lang w:val="en-US"/>
              </w:rPr>
              <w:t xml:space="preserve"> </w:t>
            </w:r>
            <w:r w:rsidR="00802287" w:rsidRPr="00B71FC6">
              <w:rPr>
                <w:lang w:val="en-US"/>
              </w:rPr>
              <w:t>131/2015 privind achizițiile publice</w:t>
            </w:r>
            <w:r w:rsidRPr="00B71FC6">
              <w:rPr>
                <w:lang w:val="en-US"/>
              </w:rPr>
              <w:t>;</w:t>
            </w:r>
          </w:p>
          <w:p w14:paraId="727FDBEA" w14:textId="16282731" w:rsidR="00E22640" w:rsidRPr="00B71FC6" w:rsidRDefault="00E22640" w:rsidP="00E22640">
            <w:pPr>
              <w:pStyle w:val="af2"/>
              <w:tabs>
                <w:tab w:val="left" w:pos="567"/>
                <w:tab w:val="left" w:pos="2070"/>
              </w:tabs>
              <w:rPr>
                <w:lang w:val="en-US"/>
              </w:rPr>
            </w:pPr>
            <w:r w:rsidRPr="00B71FC6">
              <w:rPr>
                <w:lang w:val="en-US"/>
              </w:rPr>
              <w:t xml:space="preserve">    b) contractul a făcut obiectul unei modificări substanțiale care necesita o nouă procedură de achiziție publică în conformitate cu art. 76</w:t>
            </w:r>
            <w:r w:rsidR="00802287" w:rsidRPr="00B71FC6">
              <w:rPr>
                <w:lang w:val="en-US"/>
              </w:rPr>
              <w:t xml:space="preserve"> al Legii </w:t>
            </w:r>
            <w:r w:rsidR="0060188C" w:rsidRPr="00B71FC6">
              <w:rPr>
                <w:lang w:val="en-US"/>
              </w:rPr>
              <w:t>nr.</w:t>
            </w:r>
            <w:r w:rsidR="00DF4DCF" w:rsidRPr="00B71FC6">
              <w:rPr>
                <w:lang w:val="en-US"/>
              </w:rPr>
              <w:t xml:space="preserve"> </w:t>
            </w:r>
            <w:r w:rsidR="00802287" w:rsidRPr="00B71FC6">
              <w:rPr>
                <w:lang w:val="en-US"/>
              </w:rPr>
              <w:t>131/2015 privind achizițiile publice</w:t>
            </w:r>
            <w:r w:rsidRPr="00B71FC6">
              <w:rPr>
                <w:lang w:val="en-US"/>
              </w:rPr>
              <w:t>;</w:t>
            </w:r>
          </w:p>
          <w:p w14:paraId="2E2488FC" w14:textId="1D7433BB" w:rsidR="00E22640" w:rsidRPr="00B71FC6" w:rsidRDefault="00E22640" w:rsidP="00E22640">
            <w:pPr>
              <w:pStyle w:val="af2"/>
              <w:tabs>
                <w:tab w:val="left" w:pos="567"/>
                <w:tab w:val="left" w:pos="2070"/>
              </w:tabs>
              <w:rPr>
                <w:lang w:val="en-US"/>
              </w:rPr>
            </w:pPr>
            <w:r w:rsidRPr="00B71FC6">
              <w:rPr>
                <w:lang w:val="en-US"/>
              </w:rPr>
              <w:t xml:space="preserve">    c) contractul nu ar fi trebuit să fie atribui</w:t>
            </w:r>
            <w:r w:rsidR="00C33344" w:rsidRPr="00B71FC6">
              <w:rPr>
                <w:lang w:val="en-US"/>
              </w:rPr>
              <w:t>t contractantului respectiv, avâ</w:t>
            </w:r>
            <w:r w:rsidRPr="00B71FC6">
              <w:rPr>
                <w:lang w:val="en-US"/>
              </w:rPr>
              <w:t xml:space="preserve">nd în vedere o încălcare gravă a obligaţiilor ce rezultă din </w:t>
            </w:r>
            <w:r w:rsidR="00802287" w:rsidRPr="00B71FC6">
              <w:rPr>
                <w:lang w:val="en-US"/>
              </w:rPr>
              <w:t xml:space="preserve">Legea </w:t>
            </w:r>
            <w:r w:rsidR="0060188C" w:rsidRPr="00B71FC6">
              <w:rPr>
                <w:lang w:val="en-US"/>
              </w:rPr>
              <w:t>nr.</w:t>
            </w:r>
            <w:r w:rsidR="00DF4DCF" w:rsidRPr="00B71FC6">
              <w:rPr>
                <w:lang w:val="en-US"/>
              </w:rPr>
              <w:t xml:space="preserve"> </w:t>
            </w:r>
            <w:r w:rsidR="00802287" w:rsidRPr="00B71FC6">
              <w:rPr>
                <w:lang w:val="en-US"/>
              </w:rPr>
              <w:t>131/2015 priviind achizițiile publice</w:t>
            </w:r>
            <w:r w:rsidRPr="00B71FC6">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71FC6" w:rsidRDefault="00E22640" w:rsidP="00802287">
            <w:pPr>
              <w:pStyle w:val="af2"/>
              <w:tabs>
                <w:tab w:val="left" w:pos="567"/>
                <w:tab w:val="left" w:pos="2070"/>
              </w:tabs>
              <w:ind w:firstLine="0"/>
              <w:rPr>
                <w:lang w:val="en-US"/>
              </w:rPr>
            </w:pPr>
          </w:p>
          <w:p w14:paraId="27E6DB0A" w14:textId="77777777" w:rsidR="00460653" w:rsidRPr="00FF430B" w:rsidRDefault="007323B6" w:rsidP="00352766">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B71FC6" w:rsidRDefault="007323B6" w:rsidP="00352766">
            <w:pPr>
              <w:pStyle w:val="af2"/>
              <w:numPr>
                <w:ilvl w:val="1"/>
                <w:numId w:val="16"/>
              </w:numPr>
              <w:tabs>
                <w:tab w:val="left" w:pos="567"/>
              </w:tabs>
              <w:ind w:left="0" w:hanging="567"/>
              <w:rPr>
                <w:lang w:val="en-US"/>
              </w:rPr>
            </w:pPr>
            <w:r w:rsidRPr="00B71FC6">
              <w:rPr>
                <w:lang w:val="en-US"/>
              </w:rPr>
              <w:t xml:space="preserve">13.1. </w:t>
            </w:r>
            <w:r w:rsidR="00460653" w:rsidRPr="00B71FC6">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B71FC6" w:rsidRDefault="007323B6" w:rsidP="00352766">
            <w:pPr>
              <w:pStyle w:val="af2"/>
              <w:numPr>
                <w:ilvl w:val="1"/>
                <w:numId w:val="16"/>
              </w:numPr>
              <w:tabs>
                <w:tab w:val="left" w:pos="567"/>
              </w:tabs>
              <w:ind w:left="0" w:hanging="567"/>
              <w:rPr>
                <w:lang w:val="en-US"/>
              </w:rPr>
            </w:pPr>
            <w:r w:rsidRPr="00B71FC6">
              <w:rPr>
                <w:lang w:val="en-US"/>
              </w:rPr>
              <w:t xml:space="preserve">13.2. </w:t>
            </w:r>
            <w:r w:rsidR="00460653" w:rsidRPr="00B71FC6">
              <w:rPr>
                <w:lang w:val="en-US"/>
              </w:rPr>
              <w:t>Documentele contractului vor fi întocmite în limba română.</w:t>
            </w:r>
          </w:p>
          <w:p w14:paraId="61C0B172" w14:textId="77777777" w:rsidR="00D379F6" w:rsidRPr="00B71FC6" w:rsidRDefault="007323B6" w:rsidP="00352766">
            <w:pPr>
              <w:pStyle w:val="af2"/>
              <w:numPr>
                <w:ilvl w:val="1"/>
                <w:numId w:val="16"/>
              </w:numPr>
              <w:tabs>
                <w:tab w:val="left" w:pos="567"/>
              </w:tabs>
              <w:ind w:left="0" w:hanging="567"/>
              <w:rPr>
                <w:lang w:val="en-US"/>
              </w:rPr>
            </w:pPr>
            <w:r w:rsidRPr="00B71FC6">
              <w:rPr>
                <w:lang w:val="en-US"/>
              </w:rPr>
              <w:t>13.</w:t>
            </w:r>
            <w:r w:rsidR="001873A6" w:rsidRPr="00B71FC6">
              <w:rPr>
                <w:lang w:val="en-US"/>
              </w:rPr>
              <w:t>3</w:t>
            </w:r>
            <w:r w:rsidRPr="00B71FC6">
              <w:rPr>
                <w:lang w:val="en-US"/>
              </w:rPr>
              <w:t xml:space="preserve">. </w:t>
            </w:r>
            <w:r w:rsidR="00D379F6" w:rsidRPr="00B71FC6">
              <w:rPr>
                <w:lang w:val="en-US"/>
              </w:rPr>
              <w:t>Prezentul Contract reprezintă acordul de voinţă al părţilor</w:t>
            </w:r>
            <w:r w:rsidR="00C33344" w:rsidRPr="00B71FC6">
              <w:rPr>
                <w:lang w:val="en-US"/>
              </w:rPr>
              <w:t xml:space="preserve"> </w:t>
            </w:r>
            <w:r w:rsidR="00D379F6" w:rsidRPr="00B71FC6">
              <w:rPr>
                <w:lang w:val="en-US"/>
              </w:rPr>
              <w:t>şi se consideră semnat la data aplicării ultimei semnături de către una dintre părți.</w:t>
            </w:r>
          </w:p>
          <w:p w14:paraId="3B1DFA76" w14:textId="0B8102E9" w:rsidR="00877B36" w:rsidRPr="00E426AE" w:rsidRDefault="007323B6" w:rsidP="00877B36">
            <w:pPr>
              <w:pStyle w:val="af2"/>
              <w:numPr>
                <w:ilvl w:val="1"/>
                <w:numId w:val="16"/>
              </w:numPr>
              <w:tabs>
                <w:tab w:val="left" w:pos="567"/>
                <w:tab w:val="left" w:pos="2295"/>
                <w:tab w:val="left" w:pos="4005"/>
              </w:tabs>
              <w:ind w:left="0" w:hanging="567"/>
              <w:contextualSpacing/>
              <w:rPr>
                <w:lang w:val="en-US"/>
              </w:rPr>
            </w:pPr>
            <w:r w:rsidRPr="007D73FD">
              <w:rPr>
                <w:lang w:val="en-US"/>
              </w:rPr>
              <w:t>13.</w:t>
            </w:r>
            <w:r w:rsidR="001873A6" w:rsidRPr="007D73FD">
              <w:rPr>
                <w:lang w:val="en-US"/>
              </w:rPr>
              <w:t>4</w:t>
            </w:r>
            <w:r w:rsidRPr="007D73FD">
              <w:rPr>
                <w:lang w:val="en-US"/>
              </w:rPr>
              <w:t xml:space="preserve">. </w:t>
            </w:r>
            <w:r w:rsidR="00D379F6" w:rsidRPr="007D73FD">
              <w:rPr>
                <w:lang w:val="en-US"/>
              </w:rPr>
              <w:t xml:space="preserve">Pentru confirmarea celor menţionate, </w:t>
            </w:r>
            <w:r w:rsidR="009D3792" w:rsidRPr="007D73FD">
              <w:rPr>
                <w:lang w:val="en-US"/>
              </w:rPr>
              <w:t>p</w:t>
            </w:r>
            <w:r w:rsidR="00D379F6" w:rsidRPr="007D73FD">
              <w:rPr>
                <w:lang w:val="en-US"/>
              </w:rPr>
              <w:t xml:space="preserve">ărţile au semnat prezentul Contract în conformitate cu legislaţia Republicii Moldova, la data şi anul indicate, </w:t>
            </w:r>
            <w:r w:rsidR="00460653" w:rsidRPr="007D73FD">
              <w:rPr>
                <w:lang w:val="en-US"/>
              </w:rPr>
              <w:t xml:space="preserve">fiind valabil până la </w:t>
            </w:r>
            <w:r w:rsidR="00684D44" w:rsidRPr="007D73FD">
              <w:rPr>
                <w:lang w:val="en-US"/>
              </w:rPr>
              <w:t>……./</w:t>
            </w:r>
            <w:r w:rsidR="00D379F6" w:rsidRPr="007D73FD">
              <w:rPr>
                <w:lang w:val="en-US"/>
              </w:rPr>
              <w:t>recepția finală a lucrărilor</w:t>
            </w:r>
            <w:r w:rsidR="00460653" w:rsidRPr="007D73FD">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352766">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522602D5" w14:textId="77777777" w:rsidR="004436DA" w:rsidRPr="004436DA" w:rsidRDefault="004436DA" w:rsidP="004436DA">
                  <w:pPr>
                    <w:jc w:val="both"/>
                    <w:rPr>
                      <w:rFonts w:eastAsia="Calibri"/>
                      <w:b/>
                      <w:lang w:val="en-US"/>
                    </w:rPr>
                  </w:pPr>
                  <w:r w:rsidRPr="004436DA">
                    <w:rPr>
                      <w:rFonts w:eastAsia="Calibri"/>
                      <w:b/>
                      <w:lang w:val="en-US"/>
                    </w:rPr>
                    <w:t>MF-TT Chi</w:t>
                  </w:r>
                  <w:r w:rsidRPr="004436DA">
                    <w:rPr>
                      <w:rFonts w:eastAsia="Calibri"/>
                      <w:b/>
                    </w:rPr>
                    <w:t>ş</w:t>
                  </w:r>
                  <w:r w:rsidRPr="004436DA">
                    <w:rPr>
                      <w:rFonts w:eastAsia="Calibri"/>
                      <w:b/>
                      <w:lang w:val="en-US"/>
                    </w:rPr>
                    <w:t>inău Bugetul de Stat</w:t>
                  </w:r>
                </w:p>
                <w:p w14:paraId="75C085AD" w14:textId="174774BB" w:rsidR="00460653" w:rsidRPr="00FF430B" w:rsidRDefault="004436DA" w:rsidP="004436DA">
                  <w:pPr>
                    <w:tabs>
                      <w:tab w:val="left" w:pos="3295"/>
                    </w:tabs>
                    <w:jc w:val="both"/>
                  </w:pPr>
                  <w:r w:rsidRPr="004436DA">
                    <w:rPr>
                      <w:rFonts w:eastAsia="Calibri"/>
                      <w:b/>
                      <w:lang w:val="en-US"/>
                    </w:rPr>
                    <w:t>Serviciul  Special  pentru Influienţe   Active asupra   Proceselor   Hidrometeorologice</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08ECEBC3" w:rsidR="00D76BD0" w:rsidRPr="00FF430B" w:rsidRDefault="00D76BD0" w:rsidP="004436DA">
                  <w:pPr>
                    <w:tabs>
                      <w:tab w:val="left" w:pos="1134"/>
                      <w:tab w:val="left" w:pos="4680"/>
                      <w:tab w:val="left" w:pos="7020"/>
                    </w:tabs>
                    <w:suppressAutoHyphens/>
                    <w:ind w:firstLine="567"/>
                    <w:jc w:val="both"/>
                  </w:pPr>
                  <w:r w:rsidRPr="00FF430B">
                    <w:t>Adresa poştală:</w:t>
                  </w:r>
                  <w:r w:rsidR="004436DA" w:rsidRPr="004436DA">
                    <w:rPr>
                      <w:rFonts w:eastAsia="Calibri"/>
                    </w:rPr>
                    <w:t xml:space="preserve"> mun. Chişinău, str. Grenoble 193</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15035AF3" w:rsidR="00D76BD0" w:rsidRPr="00FF430B" w:rsidRDefault="00D76BD0" w:rsidP="004436DA">
                  <w:pPr>
                    <w:tabs>
                      <w:tab w:val="left" w:pos="1134"/>
                      <w:tab w:val="left" w:pos="4680"/>
                      <w:tab w:val="left" w:pos="7020"/>
                    </w:tabs>
                    <w:suppressAutoHyphens/>
                    <w:ind w:firstLine="567"/>
                    <w:jc w:val="both"/>
                  </w:pPr>
                  <w:r w:rsidRPr="00FF430B">
                    <w:t>Telefon:</w:t>
                  </w:r>
                  <w:r w:rsidR="004436DA" w:rsidRPr="004436DA">
                    <w:rPr>
                      <w:rFonts w:eastAsia="Calibri"/>
                    </w:rPr>
                    <w:t xml:space="preserve"> 022 40-34-16, fax: 022 76</w:t>
                  </w:r>
                  <w:r w:rsidR="004436DA" w:rsidRPr="004436DA">
                    <w:rPr>
                      <w:rFonts w:eastAsia="Calibri"/>
                      <w:lang w:val="en-US"/>
                    </w:rPr>
                    <w:t>-95-35</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C47323F" w:rsidR="00D76BD0" w:rsidRPr="00FF430B" w:rsidRDefault="00D76BD0" w:rsidP="004436DA">
                  <w:pPr>
                    <w:tabs>
                      <w:tab w:val="left" w:pos="1134"/>
                      <w:tab w:val="left" w:pos="4680"/>
                      <w:tab w:val="left" w:pos="7020"/>
                    </w:tabs>
                    <w:suppressAutoHyphens/>
                    <w:ind w:firstLine="567"/>
                    <w:jc w:val="both"/>
                  </w:pPr>
                  <w:r w:rsidRPr="00FF430B">
                    <w:t>Cod fiscal:</w:t>
                  </w:r>
                  <w:r w:rsidR="004436DA" w:rsidRPr="004436DA">
                    <w:rPr>
                      <w:rFonts w:eastAsia="Calibri"/>
                    </w:rPr>
                    <w:t xml:space="preserve"> 1003600094438</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6FE0EF95" w:rsidR="00D76BD0" w:rsidRPr="00FF430B" w:rsidRDefault="00D76BD0" w:rsidP="004436DA">
                  <w:pPr>
                    <w:tabs>
                      <w:tab w:val="left" w:pos="1134"/>
                      <w:tab w:val="left" w:pos="4680"/>
                      <w:tab w:val="left" w:pos="7020"/>
                    </w:tabs>
                    <w:suppressAutoHyphens/>
                    <w:ind w:firstLine="567"/>
                    <w:jc w:val="both"/>
                  </w:pPr>
                  <w:r w:rsidRPr="00FF430B">
                    <w:t>Banca:</w:t>
                  </w:r>
                  <w:r w:rsidR="004436DA" w:rsidRPr="004436DA">
                    <w:rPr>
                      <w:rFonts w:eastAsia="Calibri"/>
                      <w:lang w:val="en-US"/>
                    </w:rPr>
                    <w:t xml:space="preserve"> Ministerul Finanţelor Trezoreria 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1AE63D06" w:rsidR="00D76BD0" w:rsidRPr="00FF430B" w:rsidRDefault="00D76BD0" w:rsidP="004436DA">
                  <w:pPr>
                    <w:tabs>
                      <w:tab w:val="left" w:pos="1134"/>
                      <w:tab w:val="left" w:pos="4680"/>
                      <w:tab w:val="left" w:pos="7020"/>
                    </w:tabs>
                    <w:suppressAutoHyphens/>
                    <w:ind w:firstLine="567"/>
                    <w:jc w:val="both"/>
                  </w:pPr>
                  <w:r w:rsidRPr="00FF430B">
                    <w:t>Cod:</w:t>
                  </w:r>
                  <w:r w:rsidR="004436DA" w:rsidRPr="004436DA">
                    <w:rPr>
                      <w:rFonts w:eastAsia="Calibri"/>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786AA29" w14:textId="25C68419" w:rsidR="004436DA" w:rsidRPr="004436DA" w:rsidRDefault="00D76BD0" w:rsidP="004436DA">
                  <w:pPr>
                    <w:tabs>
                      <w:tab w:val="left" w:pos="1134"/>
                      <w:tab w:val="left" w:pos="4680"/>
                      <w:tab w:val="left" w:pos="7020"/>
                    </w:tabs>
                    <w:jc w:val="both"/>
                    <w:rPr>
                      <w:rFonts w:eastAsia="Calibri"/>
                      <w:lang w:val="en-US"/>
                    </w:rPr>
                  </w:pPr>
                  <w:r w:rsidRPr="00FF430B">
                    <w:t>IBAN</w:t>
                  </w:r>
                  <w:r w:rsidR="004436DA" w:rsidRPr="004436DA">
                    <w:rPr>
                      <w:rFonts w:eastAsia="Calibri"/>
                      <w:lang w:val="en-US"/>
                    </w:rPr>
                    <w:t xml:space="preserve"> MD</w:t>
                  </w:r>
                  <w:r w:rsidR="004436DA">
                    <w:rPr>
                      <w:rFonts w:eastAsia="Calibri"/>
                      <w:lang w:val="en-US"/>
                    </w:rPr>
                    <w:t>52</w:t>
                  </w:r>
                  <w:r w:rsidR="004436DA" w:rsidRPr="004436DA">
                    <w:rPr>
                      <w:rFonts w:eastAsia="Calibri"/>
                      <w:lang w:val="en-US"/>
                    </w:rPr>
                    <w:t>TRPBAA</w:t>
                  </w:r>
                  <w:r w:rsidR="004436DA">
                    <w:rPr>
                      <w:rFonts w:eastAsia="Calibri"/>
                      <w:lang w:val="en-US"/>
                    </w:rPr>
                    <w:t>2250</w:t>
                  </w:r>
                  <w:r w:rsidR="004436DA" w:rsidRPr="004436DA">
                    <w:rPr>
                      <w:rFonts w:eastAsia="Calibri"/>
                      <w:lang w:val="en-US"/>
                    </w:rPr>
                    <w:t>0A16363AC</w:t>
                  </w:r>
                </w:p>
                <w:p w14:paraId="642D8D2B" w14:textId="77777777" w:rsidR="00D76BD0" w:rsidRPr="00FF430B" w:rsidRDefault="00D76BD0" w:rsidP="004436DA">
                  <w:pPr>
                    <w:tabs>
                      <w:tab w:val="left" w:pos="1134"/>
                      <w:tab w:val="left" w:pos="4680"/>
                      <w:tab w:val="left" w:pos="7020"/>
                    </w:tabs>
                    <w:suppressAutoHyphens/>
                    <w:ind w:firstLine="567"/>
                    <w:jc w:val="both"/>
                  </w:pP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6F596E85" w14:textId="77777777" w:rsidR="007D73FD" w:rsidRDefault="007D73FD" w:rsidP="007E709D">
            <w:pPr>
              <w:jc w:val="both"/>
            </w:pPr>
          </w:p>
          <w:p w14:paraId="54F1E844" w14:textId="77777777" w:rsidR="007D73FD" w:rsidRDefault="007D73FD" w:rsidP="007E709D">
            <w:pPr>
              <w:jc w:val="both"/>
            </w:pPr>
          </w:p>
          <w:p w14:paraId="5F684D98" w14:textId="77777777" w:rsidR="007D73FD" w:rsidRDefault="007D73FD" w:rsidP="007E709D">
            <w:pPr>
              <w:jc w:val="both"/>
            </w:pPr>
          </w:p>
          <w:p w14:paraId="3F75B8B4" w14:textId="77777777" w:rsidR="007D73FD" w:rsidRDefault="007D73FD" w:rsidP="007E709D">
            <w:pPr>
              <w:jc w:val="both"/>
            </w:pPr>
          </w:p>
          <w:p w14:paraId="223BAE3B" w14:textId="77777777" w:rsidR="007D73FD" w:rsidRDefault="007D73FD" w:rsidP="007E709D">
            <w:pPr>
              <w:jc w:val="both"/>
            </w:pPr>
          </w:p>
          <w:p w14:paraId="6697C2EE" w14:textId="77777777" w:rsidR="007D73FD" w:rsidRDefault="007D73FD" w:rsidP="007E709D">
            <w:pPr>
              <w:jc w:val="both"/>
            </w:pPr>
          </w:p>
          <w:p w14:paraId="671E18D3" w14:textId="77777777" w:rsidR="007D73FD" w:rsidRDefault="007D73FD" w:rsidP="007E709D">
            <w:pPr>
              <w:jc w:val="both"/>
            </w:pPr>
          </w:p>
          <w:p w14:paraId="08AB33DE" w14:textId="77777777" w:rsidR="007D73FD" w:rsidRDefault="007D73FD" w:rsidP="007E709D">
            <w:pPr>
              <w:jc w:val="both"/>
            </w:pPr>
          </w:p>
          <w:p w14:paraId="2AF17DA1" w14:textId="77777777" w:rsidR="007D73FD" w:rsidRDefault="007D73FD" w:rsidP="007E709D">
            <w:pPr>
              <w:jc w:val="both"/>
            </w:pPr>
          </w:p>
          <w:p w14:paraId="0D6D42E3" w14:textId="77777777" w:rsidR="007D73FD" w:rsidRDefault="007D73FD" w:rsidP="007E709D">
            <w:pPr>
              <w:jc w:val="both"/>
            </w:pPr>
          </w:p>
          <w:p w14:paraId="0994472E" w14:textId="77777777" w:rsidR="00006D6D" w:rsidRPr="00FF430B" w:rsidRDefault="00006D6D" w:rsidP="007E709D">
            <w:pPr>
              <w:jc w:val="both"/>
              <w:rPr>
                <w:sz w:val="28"/>
                <w:szCs w:val="28"/>
              </w:rPr>
            </w:pPr>
          </w:p>
          <w:p w14:paraId="0E7EA2AB" w14:textId="77777777" w:rsidR="004436DA" w:rsidRDefault="004436DA" w:rsidP="004D7C86">
            <w:pPr>
              <w:tabs>
                <w:tab w:val="left" w:pos="2295"/>
              </w:tabs>
              <w:jc w:val="right"/>
            </w:pPr>
          </w:p>
          <w:p w14:paraId="2B33407B" w14:textId="77777777" w:rsidR="004436DA" w:rsidRDefault="004436DA" w:rsidP="004D7C86">
            <w:pPr>
              <w:tabs>
                <w:tab w:val="left" w:pos="2295"/>
              </w:tabs>
              <w:jc w:val="right"/>
            </w:pPr>
          </w:p>
          <w:p w14:paraId="683D77A9" w14:textId="77777777" w:rsidR="004436DA" w:rsidRDefault="004436DA" w:rsidP="004D7C86">
            <w:pPr>
              <w:tabs>
                <w:tab w:val="left" w:pos="2295"/>
              </w:tabs>
              <w:jc w:val="right"/>
            </w:pPr>
          </w:p>
          <w:p w14:paraId="19248B74" w14:textId="77777777" w:rsidR="004436DA" w:rsidRDefault="004436DA" w:rsidP="004D7C86">
            <w:pPr>
              <w:tabs>
                <w:tab w:val="left" w:pos="2295"/>
              </w:tabs>
              <w:jc w:val="right"/>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A069AB0" w14:textId="77777777" w:rsidR="004436DA" w:rsidRDefault="004436DA" w:rsidP="00196AB4">
            <w:pPr>
              <w:tabs>
                <w:tab w:val="left" w:pos="2295"/>
              </w:tabs>
              <w:jc w:val="both"/>
            </w:pPr>
          </w:p>
          <w:p w14:paraId="5A691898" w14:textId="77777777" w:rsidR="004436DA" w:rsidRDefault="004436DA" w:rsidP="00196AB4">
            <w:pPr>
              <w:tabs>
                <w:tab w:val="left" w:pos="2295"/>
              </w:tabs>
              <w:jc w:val="both"/>
            </w:pPr>
          </w:p>
          <w:p w14:paraId="0CE16413" w14:textId="77777777" w:rsidR="004436DA" w:rsidRDefault="004436DA" w:rsidP="00196AB4">
            <w:pPr>
              <w:tabs>
                <w:tab w:val="left" w:pos="2295"/>
              </w:tabs>
              <w:jc w:val="both"/>
            </w:pPr>
          </w:p>
          <w:p w14:paraId="3DC8F31C" w14:textId="77777777" w:rsidR="004436DA" w:rsidRDefault="004436DA" w:rsidP="00196AB4">
            <w:pPr>
              <w:tabs>
                <w:tab w:val="left" w:pos="2295"/>
              </w:tabs>
              <w:jc w:val="both"/>
            </w:pPr>
          </w:p>
          <w:p w14:paraId="61235A94" w14:textId="77777777" w:rsidR="004436DA" w:rsidRDefault="004436DA"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52766">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352766">
            <w:pPr>
              <w:numPr>
                <w:ilvl w:val="0"/>
                <w:numId w:val="30"/>
              </w:numPr>
              <w:suppressAutoHyphens/>
              <w:ind w:left="0" w:firstLine="720"/>
              <w:jc w:val="both"/>
            </w:pPr>
            <w:r w:rsidRPr="00FF430B">
              <w:t>Formularul Contractului;</w:t>
            </w:r>
          </w:p>
          <w:p w14:paraId="62BECD35" w14:textId="77777777" w:rsidR="00AD32DD" w:rsidRPr="00FF430B" w:rsidRDefault="004C7DFB" w:rsidP="00352766">
            <w:pPr>
              <w:numPr>
                <w:ilvl w:val="0"/>
                <w:numId w:val="30"/>
              </w:numPr>
              <w:suppressAutoHyphens/>
              <w:ind w:left="0" w:firstLine="720"/>
              <w:jc w:val="both"/>
              <w:rPr>
                <w:i/>
              </w:rPr>
            </w:pPr>
            <w:r w:rsidRPr="00FF430B">
              <w:t>Formularul ofertei;</w:t>
            </w:r>
          </w:p>
          <w:p w14:paraId="4CD35ADF" w14:textId="77777777" w:rsidR="00AD32DD" w:rsidRPr="00FF430B" w:rsidRDefault="004C7DFB" w:rsidP="00352766">
            <w:pPr>
              <w:numPr>
                <w:ilvl w:val="0"/>
                <w:numId w:val="30"/>
              </w:numPr>
              <w:suppressAutoHyphens/>
              <w:ind w:left="0" w:firstLine="720"/>
              <w:jc w:val="both"/>
              <w:rPr>
                <w:i/>
              </w:rPr>
            </w:pPr>
            <w:r w:rsidRPr="00FF430B">
              <w:t>Caietul de sarcini;</w:t>
            </w:r>
          </w:p>
          <w:p w14:paraId="6351F713" w14:textId="77777777" w:rsidR="00AD32DD" w:rsidRPr="00FF430B" w:rsidRDefault="004C7DFB" w:rsidP="00352766">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352766">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352766">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352766">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352766">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352766">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352766">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352766">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352766">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352766">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352766">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352766">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352766">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352766">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352766">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352766">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352766">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352766">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352766">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B71FC6" w:rsidRDefault="008A2F19" w:rsidP="00352766">
            <w:pPr>
              <w:pStyle w:val="af2"/>
              <w:numPr>
                <w:ilvl w:val="0"/>
                <w:numId w:val="34"/>
              </w:numPr>
              <w:tabs>
                <w:tab w:val="clear" w:pos="1854"/>
                <w:tab w:val="left" w:pos="0"/>
                <w:tab w:val="num" w:pos="1135"/>
                <w:tab w:val="left" w:pos="2070"/>
              </w:tabs>
              <w:ind w:left="0" w:firstLine="710"/>
              <w:rPr>
                <w:lang w:val="en-US"/>
              </w:rPr>
            </w:pPr>
            <w:r w:rsidRPr="00B71FC6">
              <w:rPr>
                <w:lang w:val="en-US"/>
              </w:rPr>
              <w:t>contractul a făcut obiectul unei modificări substanțiale care necesita o nouă procedură de achiziție publi</w:t>
            </w:r>
            <w:r w:rsidR="00283820" w:rsidRPr="00B71FC6">
              <w:rPr>
                <w:lang w:val="en-US"/>
              </w:rPr>
              <w:t>că în conformitate cu art.</w:t>
            </w:r>
            <w:r w:rsidR="003B210E" w:rsidRPr="00B71FC6">
              <w:rPr>
                <w:lang w:val="en-US"/>
              </w:rPr>
              <w:t xml:space="preserve"> </w:t>
            </w:r>
            <w:r w:rsidRPr="00B71FC6">
              <w:rPr>
                <w:lang w:val="en-US"/>
              </w:rPr>
              <w:t xml:space="preserve">76 al Legii </w:t>
            </w:r>
            <w:r w:rsidR="00E10240" w:rsidRPr="00B71FC6">
              <w:rPr>
                <w:lang w:val="en-US"/>
              </w:rPr>
              <w:t>nr.</w:t>
            </w:r>
            <w:r w:rsidR="003B210E" w:rsidRPr="00B71FC6">
              <w:rPr>
                <w:lang w:val="en-US"/>
              </w:rPr>
              <w:t xml:space="preserve"> </w:t>
            </w:r>
            <w:r w:rsidRPr="00B71FC6">
              <w:rPr>
                <w:lang w:val="en-US"/>
              </w:rPr>
              <w:t>131/2015 privind achizițiile publice;</w:t>
            </w:r>
          </w:p>
          <w:p w14:paraId="64438E73" w14:textId="6A6AB7BE" w:rsidR="00AD32DD" w:rsidRPr="00B71FC6" w:rsidRDefault="008A2F19" w:rsidP="00352766">
            <w:pPr>
              <w:pStyle w:val="af2"/>
              <w:numPr>
                <w:ilvl w:val="0"/>
                <w:numId w:val="34"/>
              </w:numPr>
              <w:tabs>
                <w:tab w:val="clear" w:pos="1854"/>
                <w:tab w:val="left" w:pos="0"/>
                <w:tab w:val="num" w:pos="1135"/>
                <w:tab w:val="left" w:pos="2070"/>
              </w:tabs>
              <w:ind w:left="0" w:firstLine="710"/>
              <w:rPr>
                <w:lang w:val="en-US"/>
              </w:rPr>
            </w:pPr>
            <w:r w:rsidRPr="00B71FC6">
              <w:rPr>
                <w:lang w:val="en-US"/>
              </w:rPr>
              <w:t xml:space="preserve">contractul nu </w:t>
            </w:r>
            <w:r w:rsidR="00073EB7" w:rsidRPr="00B71FC6">
              <w:rPr>
                <w:lang w:val="en-US"/>
              </w:rPr>
              <w:t>urma</w:t>
            </w:r>
            <w:r w:rsidRPr="00B71FC6">
              <w:rPr>
                <w:lang w:val="en-US"/>
              </w:rPr>
              <w:t xml:space="preserve"> să fie atribuit contractantului respectiv, avînd în vedere o încălcare gravă a obligaţiilor ce rezultă din Legea </w:t>
            </w:r>
            <w:r w:rsidR="00E10240" w:rsidRPr="00B71FC6">
              <w:rPr>
                <w:lang w:val="en-US"/>
              </w:rPr>
              <w:t>nr.</w:t>
            </w:r>
            <w:r w:rsidR="00FF5CB2" w:rsidRPr="00B71FC6">
              <w:rPr>
                <w:lang w:val="en-US"/>
              </w:rPr>
              <w:t xml:space="preserve"> </w:t>
            </w:r>
            <w:r w:rsidRPr="00B71FC6">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352766">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352766">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71FC6"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352766">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352766">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352766">
            <w:pPr>
              <w:pStyle w:val="a"/>
              <w:numPr>
                <w:ilvl w:val="0"/>
                <w:numId w:val="37"/>
              </w:numPr>
            </w:pPr>
            <w:r w:rsidRPr="00FF430B">
              <w:t>prin acordul de voinţă al părţilor ;</w:t>
            </w:r>
          </w:p>
          <w:p w14:paraId="0472106D" w14:textId="77777777" w:rsidR="0063773E" w:rsidRPr="00FF430B" w:rsidRDefault="0063773E" w:rsidP="00352766">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352766">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703F2" w14:textId="77777777" w:rsidR="0025787C" w:rsidRDefault="0025787C" w:rsidP="00A20ACF">
      <w:r>
        <w:separator/>
      </w:r>
    </w:p>
  </w:endnote>
  <w:endnote w:type="continuationSeparator" w:id="0">
    <w:p w14:paraId="770B7629" w14:textId="77777777" w:rsidR="0025787C" w:rsidRDefault="002578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25787C" w:rsidRDefault="0025787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25787C" w:rsidRDefault="0025787C">
        <w:pPr>
          <w:pStyle w:val="a4"/>
          <w:jc w:val="right"/>
        </w:pPr>
        <w:r>
          <w:fldChar w:fldCharType="begin"/>
        </w:r>
        <w:r>
          <w:instrText xml:space="preserve"> PAGE   \* MERGEFORMAT </w:instrText>
        </w:r>
        <w:r>
          <w:fldChar w:fldCharType="separate"/>
        </w:r>
        <w:r w:rsidR="00AA242F">
          <w:t>50</w:t>
        </w:r>
        <w:r>
          <w:fldChar w:fldCharType="end"/>
        </w:r>
      </w:p>
    </w:sdtContent>
  </w:sdt>
  <w:p w14:paraId="075618FA" w14:textId="77777777" w:rsidR="0025787C" w:rsidRDefault="002578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FD1249" w14:textId="77777777" w:rsidR="0025787C" w:rsidRDefault="0025787C" w:rsidP="00A20ACF">
      <w:r>
        <w:separator/>
      </w:r>
    </w:p>
  </w:footnote>
  <w:footnote w:type="continuationSeparator" w:id="0">
    <w:p w14:paraId="79A0C91B" w14:textId="77777777" w:rsidR="0025787C" w:rsidRDefault="0025787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94698C"/>
    <w:multiLevelType w:val="hybridMultilevel"/>
    <w:tmpl w:val="6C6E4C24"/>
    <w:lvl w:ilvl="0" w:tplc="4C0858D8">
      <w:start w:val="1"/>
      <w:numFmt w:val="decimal"/>
      <w:lvlText w:val="%1."/>
      <w:lvlJc w:val="left"/>
      <w:pPr>
        <w:ind w:left="360" w:hanging="360"/>
      </w:pPr>
      <w:rPr>
        <w:rFonts w:cs="Times New Roman" w:hint="default"/>
        <w:b w:val="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80C"/>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6C6"/>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87C"/>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A11"/>
    <w:rsid w:val="0035258F"/>
    <w:rsid w:val="00352766"/>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721"/>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6DA"/>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346"/>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7C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262"/>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3FD"/>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6EFE"/>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3C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42F"/>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8C0"/>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FC6"/>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6FB"/>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6AE"/>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C95"/>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2774372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639A7-8AAB-4D51-99C7-887B29AA1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72</Pages>
  <Words>25170</Words>
  <Characters>143469</Characters>
  <Application>Microsoft Office Word</Application>
  <DocSecurity>0</DocSecurity>
  <Lines>1195</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16</cp:revision>
  <cp:lastPrinted>2021-06-01T11:52:00Z</cp:lastPrinted>
  <dcterms:created xsi:type="dcterms:W3CDTF">2022-07-13T05:42:00Z</dcterms:created>
  <dcterms:modified xsi:type="dcterms:W3CDTF">2022-07-13T11:37:00Z</dcterms:modified>
</cp:coreProperties>
</file>