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7E7E18" w:rsidRDefault="00D8130E" w:rsidP="0054759E">
      <w:pPr>
        <w:pStyle w:val="a"/>
        <w:numPr>
          <w:ilvl w:val="0"/>
          <w:numId w:val="24"/>
        </w:numPr>
        <w:tabs>
          <w:tab w:val="clear" w:pos="1134"/>
          <w:tab w:val="left" w:pos="-284"/>
          <w:tab w:val="left" w:pos="284"/>
          <w:tab w:val="left" w:pos="426"/>
        </w:tabs>
        <w:ind w:left="-284" w:firstLine="284"/>
        <w:rPr>
          <w:highlight w:val="yellow"/>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preselecție/procedurile negociate</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Declaraţi</w:t>
      </w:r>
      <w:r w:rsidR="0072565E" w:rsidRPr="007E7E18">
        <w:rPr>
          <w:highlight w:val="yellow"/>
          <w:lang w:val="ro-MD"/>
        </w:rPr>
        <w:t>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0F0927" w:rsidRDefault="00922F8A" w:rsidP="0054759E">
      <w:pPr>
        <w:pStyle w:val="a"/>
        <w:numPr>
          <w:ilvl w:val="0"/>
          <w:numId w:val="24"/>
        </w:numPr>
        <w:tabs>
          <w:tab w:val="left" w:pos="-284"/>
          <w:tab w:val="left" w:pos="426"/>
        </w:tabs>
        <w:ind w:left="-284" w:firstLine="284"/>
        <w:rPr>
          <w:lang w:val="ro-MD"/>
        </w:rPr>
      </w:pPr>
      <w:r w:rsidRPr="000F0927">
        <w:rPr>
          <w:lang w:val="ro-MD"/>
        </w:rPr>
        <w:t>S</w:t>
      </w:r>
      <w:r w:rsidR="0072565E" w:rsidRPr="000F0927">
        <w:rPr>
          <w:lang w:val="ro-MD"/>
        </w:rPr>
        <w:t>crisoare  de  garanţie  bancară (anexa nr.</w:t>
      </w:r>
      <w:r w:rsidR="00E322C9" w:rsidRPr="000F0927">
        <w:rPr>
          <w:lang w:val="ro-MD"/>
        </w:rPr>
        <w:t xml:space="preserve"> </w:t>
      </w:r>
      <w:r w:rsidR="0072565E" w:rsidRPr="000F0927">
        <w:rPr>
          <w:lang w:val="ro-MD"/>
        </w:rPr>
        <w:t>9);</w:t>
      </w:r>
    </w:p>
    <w:p w14:paraId="64FE7006" w14:textId="3D183BBC" w:rsidR="00922F8A" w:rsidRPr="00CD41AD" w:rsidRDefault="00922F8A" w:rsidP="0054759E">
      <w:pPr>
        <w:pStyle w:val="a"/>
        <w:numPr>
          <w:ilvl w:val="0"/>
          <w:numId w:val="24"/>
        </w:numPr>
        <w:tabs>
          <w:tab w:val="clear" w:pos="1134"/>
          <w:tab w:val="left" w:pos="-284"/>
          <w:tab w:val="left" w:pos="426"/>
        </w:tabs>
        <w:ind w:left="-284" w:firstLine="284"/>
        <w:rPr>
          <w:lang w:val="ro-MD"/>
        </w:rPr>
      </w:pPr>
      <w:r w:rsidRPr="00CD41AD">
        <w:rPr>
          <w:lang w:val="ro-MD"/>
        </w:rPr>
        <w:t>Grafic d</w:t>
      </w:r>
      <w:r w:rsidR="0072565E" w:rsidRPr="00CD41AD">
        <w:rPr>
          <w:lang w:val="ro-MD"/>
        </w:rPr>
        <w:t>e executare a lucrărilor (anexa nr.</w:t>
      </w:r>
      <w:r w:rsidR="00FF430B" w:rsidRPr="00CD41AD">
        <w:rPr>
          <w:lang w:val="ro-MD"/>
        </w:rPr>
        <w:t xml:space="preserve"> </w:t>
      </w:r>
      <w:r w:rsidR="0072565E" w:rsidRPr="00CD41AD">
        <w:rPr>
          <w:lang w:val="ro-MD"/>
        </w:rPr>
        <w:t>10.);</w:t>
      </w:r>
    </w:p>
    <w:p w14:paraId="101C76C4" w14:textId="219AEBBE" w:rsidR="00922F8A" w:rsidRPr="000F0927" w:rsidRDefault="00922F8A" w:rsidP="0054759E">
      <w:pPr>
        <w:pStyle w:val="a"/>
        <w:numPr>
          <w:ilvl w:val="0"/>
          <w:numId w:val="24"/>
        </w:numPr>
        <w:tabs>
          <w:tab w:val="clear" w:pos="1134"/>
          <w:tab w:val="left" w:pos="-284"/>
          <w:tab w:val="left" w:pos="426"/>
        </w:tabs>
        <w:ind w:left="-284" w:firstLine="284"/>
        <w:rPr>
          <w:lang w:val="ro-MD"/>
        </w:rPr>
      </w:pPr>
      <w:r w:rsidRPr="000F0927">
        <w:rPr>
          <w:lang w:val="ro-MD"/>
        </w:rPr>
        <w:t>Grafic de  executare a documentației de proiect</w:t>
      </w:r>
      <w:r w:rsidR="0072565E" w:rsidRPr="000F0927">
        <w:rPr>
          <w:lang w:val="ro-MD"/>
        </w:rPr>
        <w:t xml:space="preserve"> (anexa nr.</w:t>
      </w:r>
      <w:r w:rsidR="00E322C9" w:rsidRPr="000F0927">
        <w:rPr>
          <w:lang w:val="ro-MD"/>
        </w:rPr>
        <w:t xml:space="preserve"> </w:t>
      </w:r>
      <w:r w:rsidR="0072565E" w:rsidRPr="000F0927">
        <w:rPr>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ție privind experienţa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Declaraţie privind dotările specifice, utilajul şi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r w:rsidRPr="007E7E18">
        <w:rPr>
          <w:highlight w:val="yellow"/>
          <w:lang w:val="ro-MD"/>
        </w:rPr>
        <w:t>Declaraţie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86B8A"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4001BF2"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Nu a fost aplicat</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189FD37F" w:rsidR="004B3956" w:rsidRPr="00FF430B" w:rsidRDefault="004B3956" w:rsidP="004B3956">
            <w:pPr>
              <w:spacing w:line="276" w:lineRule="auto"/>
              <w:jc w:val="both"/>
              <w:rPr>
                <w:rFonts w:eastAsia="Calibri"/>
                <w:noProof w:val="0"/>
                <w:lang w:val="ro-MD"/>
              </w:rPr>
            </w:pPr>
            <w:r w:rsidRPr="007906B2">
              <w:t>Direcția Educație, Tineret și Sport</w:t>
            </w:r>
            <w:r w:rsidRPr="007906B2">
              <w:rPr>
                <w:lang w:val="en-US"/>
              </w:rPr>
              <w:t xml:space="preserve"> sectorul Ciocana</w:t>
            </w: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4681616A" w:rsidR="004B3956" w:rsidRPr="00FF430B" w:rsidRDefault="004B3956" w:rsidP="004B3956">
            <w:pPr>
              <w:spacing w:line="276" w:lineRule="auto"/>
              <w:jc w:val="both"/>
              <w:rPr>
                <w:rFonts w:eastAsia="Calibri"/>
                <w:noProof w:val="0"/>
                <w:lang w:val="ro-MD"/>
              </w:rPr>
            </w:pPr>
            <w:r w:rsidRPr="007906B2">
              <w:t>1007601009565</w:t>
            </w: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C82F4C6" w:rsidR="004B3956" w:rsidRPr="00FF430B" w:rsidRDefault="004B3956" w:rsidP="004B3956">
            <w:pPr>
              <w:spacing w:line="276" w:lineRule="auto"/>
              <w:jc w:val="both"/>
              <w:rPr>
                <w:rFonts w:eastAsia="Calibri"/>
                <w:noProof w:val="0"/>
                <w:lang w:val="ro-MD"/>
              </w:rPr>
            </w:pPr>
            <w:r w:rsidRPr="007906B2">
              <w:rPr>
                <w:lang w:val="en-US"/>
              </w:rPr>
              <w:t>Mun. Chișinău, str. Alecu Russo,</w:t>
            </w:r>
            <w:r>
              <w:rPr>
                <w:lang w:val="en-US"/>
              </w:rPr>
              <w:t xml:space="preserve"> </w:t>
            </w:r>
            <w:r w:rsidRPr="007906B2">
              <w:rPr>
                <w:lang w:val="en-US"/>
              </w:rPr>
              <w:t>57.</w:t>
            </w: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4869B4AA" w:rsidR="004B3956" w:rsidRPr="006B108C" w:rsidRDefault="004B3956" w:rsidP="004B3956">
            <w:pPr>
              <w:spacing w:line="276" w:lineRule="auto"/>
              <w:jc w:val="both"/>
              <w:rPr>
                <w:rFonts w:eastAsia="Calibri"/>
                <w:noProof w:val="0"/>
                <w:lang w:val="ro-MD"/>
              </w:rPr>
            </w:pPr>
            <w:r w:rsidRPr="006B108C">
              <w:rPr>
                <w:lang w:val="en-US"/>
              </w:rPr>
              <w:t>022</w:t>
            </w:r>
            <w:r w:rsidR="006B108C">
              <w:rPr>
                <w:lang w:val="en-US"/>
              </w:rPr>
              <w:t xml:space="preserve"> </w:t>
            </w:r>
            <w:r w:rsidRPr="006B108C">
              <w:rPr>
                <w:lang w:val="en-US"/>
              </w:rPr>
              <w:t>499</w:t>
            </w:r>
            <w:r w:rsidR="006B108C">
              <w:rPr>
                <w:lang w:val="en-US"/>
              </w:rPr>
              <w:t xml:space="preserve"> </w:t>
            </w:r>
            <w:r w:rsidRPr="006B108C">
              <w:rPr>
                <w:lang w:val="en-US"/>
              </w:rPr>
              <w:t>661</w:t>
            </w: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3A60CD7F" w:rsidR="004B3956" w:rsidRPr="00FF430B" w:rsidRDefault="004B3956" w:rsidP="004B3956">
            <w:pPr>
              <w:spacing w:line="276" w:lineRule="auto"/>
              <w:jc w:val="both"/>
              <w:rPr>
                <w:rFonts w:eastAsia="Calibri"/>
                <w:noProof w:val="0"/>
                <w:lang w:val="ro-MD"/>
              </w:rPr>
            </w:pPr>
            <w:r w:rsidRPr="007906B2">
              <w:t>detsciocana</w:t>
            </w:r>
            <w:r>
              <w:t>achiziti</w:t>
            </w:r>
            <w:r w:rsidRPr="007906B2">
              <w:t>@mail.ru</w:t>
            </w: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2EB865EB" w:rsidR="004B3956" w:rsidRPr="00FF430B" w:rsidRDefault="004B3956" w:rsidP="004B3956">
            <w:pPr>
              <w:spacing w:line="276" w:lineRule="auto"/>
              <w:jc w:val="both"/>
              <w:rPr>
                <w:rFonts w:eastAsia="Calibri"/>
                <w:noProof w:val="0"/>
                <w:lang w:val="ro-MD"/>
              </w:rPr>
            </w:pPr>
            <w:r w:rsidRPr="007906B2">
              <w:t>detsciocana.educ.md</w:t>
            </w: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4A35A0E7" w:rsidR="004B3956" w:rsidRPr="00FF430B" w:rsidRDefault="00594F8E" w:rsidP="004B3956">
            <w:pPr>
              <w:spacing w:line="276" w:lineRule="auto"/>
              <w:jc w:val="both"/>
              <w:rPr>
                <w:rFonts w:eastAsia="Calibri"/>
                <w:noProof w:val="0"/>
                <w:lang w:val="ro-MD"/>
              </w:rPr>
            </w:pPr>
            <w:r>
              <w:rPr>
                <w:rFonts w:eastAsia="Calibri"/>
                <w:noProof w:val="0"/>
                <w:lang w:val="ro-MD"/>
              </w:rPr>
              <w:t>022 499 661</w:t>
            </w: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466CF133" w:rsidR="004B3956" w:rsidRPr="00FF430B" w:rsidRDefault="004B3956" w:rsidP="004B3956">
            <w:pPr>
              <w:spacing w:line="276" w:lineRule="auto"/>
              <w:jc w:val="both"/>
              <w:rPr>
                <w:rFonts w:eastAsia="Calibri"/>
                <w:noProof w:val="0"/>
                <w:lang w:val="ro-MD"/>
              </w:rPr>
            </w:pPr>
            <w:r w:rsidRPr="007906B2">
              <w:t>detsciocanaachiziti@mail.ru</w:t>
            </w: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31492624"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4B3956">
        <w:rPr>
          <w:b/>
          <w:lang w:val="ro-MD"/>
        </w:rPr>
        <w:t xml:space="preserve">Valeriu ROTARU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D481CC8" w:rsidR="00BE49DD" w:rsidRPr="000F0927" w:rsidRDefault="000F0927" w:rsidP="00950D18">
      <w:pPr>
        <w:pStyle w:val="a7"/>
        <w:tabs>
          <w:tab w:val="left" w:pos="567"/>
        </w:tabs>
        <w:spacing w:line="360" w:lineRule="auto"/>
        <w:rPr>
          <w:rFonts w:ascii="Times New Roman" w:hAnsi="Times New Roman"/>
          <w:color w:val="2E74B5" w:themeColor="accent1" w:themeShade="BF"/>
          <w:szCs w:val="24"/>
          <w:lang w:val="ro-MD"/>
        </w:rPr>
      </w:pPr>
      <w:r w:rsidRPr="000F0927">
        <w:rPr>
          <w:rFonts w:ascii="Times New Roman" w:hAnsi="Times New Roman"/>
          <w:color w:val="2E74B5" w:themeColor="accent1" w:themeShade="BF"/>
          <w:szCs w:val="24"/>
          <w:lang w:val="ro-MD"/>
        </w:rPr>
        <w:lastRenderedPageBreak/>
        <w:t>Nu se aplică</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57ECA8CA" w14:textId="77777777" w:rsidR="000F0927" w:rsidRDefault="000F0927" w:rsidP="00E25D59">
      <w:pPr>
        <w:spacing w:after="200" w:line="276" w:lineRule="auto"/>
        <w:rPr>
          <w:b/>
          <w:i/>
          <w:noProof w:val="0"/>
          <w:color w:val="0070C0"/>
          <w:sz w:val="32"/>
          <w:szCs w:val="32"/>
          <w:lang w:val="ro-MD"/>
        </w:rPr>
      </w:pPr>
      <w:bookmarkStart w:id="47" w:name="_Toc449692097"/>
    </w:p>
    <w:p w14:paraId="10BE6221" w14:textId="039FE0C8" w:rsidR="00950D18" w:rsidRPr="00FF430B" w:rsidRDefault="00E25D59" w:rsidP="00E25D59">
      <w:pPr>
        <w:spacing w:after="200" w:line="276" w:lineRule="auto"/>
        <w:rPr>
          <w:lang w:val="ro-MD" w:eastAsia="zh-CN"/>
        </w:rPr>
      </w:pPr>
      <w:r>
        <w:rPr>
          <w:b/>
          <w:i/>
          <w:noProof w:val="0"/>
          <w:color w:val="0070C0"/>
          <w:sz w:val="32"/>
          <w:szCs w:val="32"/>
          <w:lang w:val="ro-MD"/>
        </w:rPr>
        <w:lastRenderedPageBreak/>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450FC151" w:rsidR="008B330F" w:rsidRDefault="008B330F" w:rsidP="00196AB4">
      <w:pPr>
        <w:pStyle w:val="Style3"/>
        <w:tabs>
          <w:tab w:val="left" w:pos="567"/>
        </w:tabs>
        <w:ind w:left="0" w:firstLine="0"/>
        <w:rPr>
          <w:rFonts w:eastAsia="PMingLiU"/>
          <w:lang w:val="ro-MD" w:eastAsia="zh-CN"/>
        </w:rPr>
      </w:pPr>
    </w:p>
    <w:p w14:paraId="087807FC" w14:textId="7FD713ED" w:rsidR="00312BB7" w:rsidRDefault="00312BB7" w:rsidP="00196AB4">
      <w:pPr>
        <w:pStyle w:val="Style3"/>
        <w:tabs>
          <w:tab w:val="left" w:pos="567"/>
        </w:tabs>
        <w:ind w:left="0" w:firstLine="0"/>
        <w:rPr>
          <w:rFonts w:eastAsia="PMingLiU"/>
          <w:lang w:val="ro-MD" w:eastAsia="zh-CN"/>
        </w:rPr>
      </w:pPr>
    </w:p>
    <w:p w14:paraId="792472F1" w14:textId="77777777" w:rsidR="00312BB7" w:rsidRPr="00FF430B" w:rsidRDefault="00312BB7"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lastRenderedPageBreak/>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lastRenderedPageBreak/>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(dinumireaautorităţii contractante şi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Stimaţi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Examinînddocumentaţia standard pentru elaborarea şi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reprezentanţi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ne oferim ca, în conformitate cu prevederile şicerinţele cuprinse în documentaţiamenţionată,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(suma în litere şi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şi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şi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menţinem această ofertă valabilă pentru o durată de __________________________________ zile, respectiv pînă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şi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şi ea va rămîne obligatorie pentru noi şi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acceptată oricînd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r w:rsidRPr="0007771C">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sînt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se bifează opţiunea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Înţelegem că nu sînteţiobligaţi să acceptaţi oferta cu cel mai scăzut preţ sau orice altă ofertă pe care o puteţi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______________________________________, în calitate de ___________________________________, legal autorizat să semnez oferta pentru şi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Valoarea maximă a lucrărilor executate de subantreprenor  _________ (% din preţul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Garanţia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în cuantum de ____ %  (din preţul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garanţie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Perioada de mobilizare (durata de la data primirii dispoziţiei de începere a lucrărilor pînă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Termenul pentru emiterea dispoziţiei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1EF982E9" w:rsidR="009D10E7" w:rsidRDefault="00BB511A" w:rsidP="009D10E7">
            <w:pPr>
              <w:pStyle w:val="af2"/>
              <w:tabs>
                <w:tab w:val="left" w:pos="567"/>
                <w:tab w:val="right" w:pos="9531"/>
              </w:tabs>
              <w:ind w:firstLine="0"/>
              <w:jc w:val="left"/>
              <w:rPr>
                <w:b/>
                <w:lang w:val="ro-RO"/>
              </w:rPr>
            </w:pPr>
            <w:r w:rsidRPr="00FF430B">
              <w:rPr>
                <w:lang w:val="ro-MD"/>
              </w:rPr>
              <w:t>Prezentul contract este încheiat în u</w:t>
            </w:r>
            <w:r w:rsidR="002318E9">
              <w:rPr>
                <w:lang w:val="ro-MD"/>
              </w:rPr>
              <w:t>rma procedurii de achiziție nr.</w:t>
            </w:r>
            <w:r w:rsidR="001B7B09" w:rsidRPr="001B7B09">
              <w:rPr>
                <w:lang w:val="en-US"/>
              </w:rPr>
              <w:t xml:space="preserve"> </w:t>
            </w:r>
            <w:hyperlink r:id="rId14" w:tgtFrame="_blank" w:history="1">
              <w:r w:rsidR="001B7B09" w:rsidRPr="001B7B09">
                <w:rPr>
                  <w:rStyle w:val="af3"/>
                  <w:rFonts w:ascii="Helvetica" w:eastAsiaTheme="majorEastAsia" w:hAnsi="Helvetica" w:cs="Helvetica"/>
                  <w:color w:val="2771C5"/>
                  <w:sz w:val="23"/>
                  <w:szCs w:val="23"/>
                  <w:bdr w:val="none" w:sz="0" w:space="0" w:color="auto" w:frame="1"/>
                  <w:shd w:val="clear" w:color="auto" w:fill="FFFFFF"/>
                  <w:lang w:val="en-US"/>
                </w:rPr>
                <w:t>-MD-1655797521732</w:t>
              </w:r>
            </w:hyperlink>
            <w:r w:rsidR="002318E9" w:rsidRPr="002318E9">
              <w:rPr>
                <w:lang w:val="ro-MD"/>
              </w:rPr>
              <w:t xml:space="preserve"> </w:t>
            </w:r>
            <w:r w:rsidRPr="00FF430B">
              <w:rPr>
                <w:lang w:val="ro-MD"/>
              </w:rPr>
              <w:t xml:space="preserve"> din data</w:t>
            </w:r>
            <w:r w:rsidR="00122170">
              <w:rPr>
                <w:lang w:val="ro-MD"/>
              </w:rPr>
              <w:t xml:space="preserve"> </w:t>
            </w:r>
            <w:r w:rsidR="001B7B09">
              <w:rPr>
                <w:lang w:val="ro-MD"/>
              </w:rPr>
              <w:t>21.06</w:t>
            </w:r>
            <w:bookmarkStart w:id="60" w:name="_GoBack"/>
            <w:bookmarkEnd w:id="60"/>
            <w:r w:rsidRPr="002318E9">
              <w:rPr>
                <w:lang w:val="ro-MD"/>
              </w:rPr>
              <w:t xml:space="preserve">.2022, </w:t>
            </w:r>
            <w:r w:rsidRPr="00FF430B">
              <w:rPr>
                <w:lang w:val="ro-MD"/>
              </w:rPr>
              <w:t>între</w:t>
            </w:r>
            <w:r w:rsidRPr="00F86D58">
              <w:rPr>
                <w:b/>
                <w:u w:val="single"/>
                <w:lang w:val="ro-RO"/>
              </w:rPr>
              <w:t xml:space="preserve"> </w:t>
            </w:r>
            <w:r w:rsidR="009D10E7" w:rsidRPr="00F86D58">
              <w:rPr>
                <w:b/>
                <w:u w:val="single"/>
                <w:lang w:val="ro-RO"/>
              </w:rPr>
              <w:t>Direcţia educaţie,tineret şi sport sectorul Ciocana</w:t>
            </w:r>
            <w:r>
              <w:rPr>
                <w:lang w:val="ro-RO"/>
              </w:rPr>
              <w:t>, cu sediul</w:t>
            </w:r>
            <w:r w:rsidR="009D10E7">
              <w:rPr>
                <w:lang w:val="ro-RO"/>
              </w:rPr>
              <w:t xml:space="preserve"> </w:t>
            </w:r>
            <w:r w:rsidR="009D10E7" w:rsidRPr="00E83CE3">
              <w:rPr>
                <w:lang w:val="ro-RO"/>
              </w:rPr>
              <w:t xml:space="preserve">în </w:t>
            </w:r>
            <w:r w:rsidR="009D10E7" w:rsidRPr="00E83CE3">
              <w:rPr>
                <w:b/>
                <w:u w:val="single"/>
                <w:lang w:val="ro-RO"/>
              </w:rPr>
              <w:t>mun.Chișinău</w:t>
            </w:r>
            <w:r w:rsidR="009D10E7">
              <w:rPr>
                <w:b/>
                <w:u w:val="single"/>
                <w:lang w:val="ro-RO"/>
              </w:rPr>
              <w:t xml:space="preserve"> </w:t>
            </w:r>
            <w:r w:rsidR="009D10E7" w:rsidRPr="006231E8">
              <w:rPr>
                <w:b/>
                <w:lang w:val="ro-RO"/>
              </w:rPr>
              <w:t xml:space="preserve">                           </w:t>
            </w:r>
            <w:r w:rsidR="009D10E7" w:rsidRPr="006231E8">
              <w:rPr>
                <w:sz w:val="20"/>
                <w:szCs w:val="20"/>
                <w:lang w:val="en-US"/>
              </w:rPr>
              <w:t xml:space="preserve">(denumirea autorităţii contractante)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77777777" w:rsidR="009D10E7" w:rsidRPr="00FC6B19" w:rsidRDefault="009D10E7" w:rsidP="009D10E7">
            <w:pPr>
              <w:tabs>
                <w:tab w:val="left" w:pos="567"/>
                <w:tab w:val="right" w:pos="9531"/>
              </w:tabs>
              <w:jc w:val="both"/>
            </w:pPr>
            <w:r w:rsidRPr="00AA7917">
              <w:rPr>
                <w:b/>
                <w:u w:val="single"/>
              </w:rPr>
              <w:t>str.</w:t>
            </w:r>
            <w:r>
              <w:rPr>
                <w:b/>
                <w:u w:val="single"/>
              </w:rPr>
              <w:t>Alecu Russ</w:t>
            </w:r>
            <w:r w:rsidRPr="00AA7917">
              <w:rPr>
                <w:b/>
                <w:u w:val="single"/>
              </w:rPr>
              <w:t>o 57</w:t>
            </w:r>
            <w:r>
              <w:t xml:space="preserve">,  </w:t>
            </w:r>
            <w:r w:rsidRPr="0030652C">
              <w:t xml:space="preserve">telefon: </w:t>
            </w:r>
            <w:r w:rsidRPr="00AA7917">
              <w:rPr>
                <w:b/>
                <w:u w:val="single"/>
              </w:rPr>
              <w:t>022 49 96 61</w:t>
            </w:r>
            <w:r>
              <w:t xml:space="preserve">, </w:t>
            </w:r>
            <w:r w:rsidRPr="00FF430B">
              <w:rPr>
                <w:sz w:val="20"/>
                <w:szCs w:val="20"/>
                <w:lang w:val="ro-MD"/>
              </w:rPr>
              <w:t xml:space="preserve">                                </w:t>
            </w:r>
            <w:r>
              <w:rPr>
                <w:sz w:val="20"/>
                <w:szCs w:val="20"/>
                <w:lang w:val="ro-MD"/>
              </w:rPr>
              <w:t xml:space="preserve">                       </w:t>
            </w:r>
            <w:r w:rsidRPr="00FF430B">
              <w:rPr>
                <w:sz w:val="20"/>
                <w:szCs w:val="20"/>
                <w:lang w:val="ro-MD"/>
              </w:rPr>
              <w:t xml:space="preserve"> </w:t>
            </w:r>
          </w:p>
          <w:p w14:paraId="45416943" w14:textId="77777777" w:rsidR="009D10E7" w:rsidRPr="00FC6B19" w:rsidRDefault="009D10E7" w:rsidP="009D10E7">
            <w:r w:rsidRPr="00FF430B">
              <w:rPr>
                <w:lang w:val="ro-MD"/>
              </w:rPr>
              <w:t>IDNO</w:t>
            </w:r>
            <w:r>
              <w:rPr>
                <w:lang w:val="ro-MD"/>
              </w:rPr>
              <w:t>:</w:t>
            </w:r>
            <w:r w:rsidRPr="00FF430B">
              <w:rPr>
                <w:lang w:val="ro-MD"/>
              </w:rPr>
              <w:t xml:space="preserve"> </w:t>
            </w:r>
            <w:r>
              <w:rPr>
                <w:b/>
                <w:u w:val="single"/>
              </w:rPr>
              <w:t>1007601009565</w:t>
            </w:r>
            <w:r w:rsidRPr="00FF430B">
              <w:rPr>
                <w:lang w:val="ro-MD"/>
              </w:rPr>
              <w:t xml:space="preserve"> reprezentat prin </w:t>
            </w:r>
            <w:r w:rsidRPr="0030652C">
              <w:t xml:space="preserve">autentificat prin cod unic de înregistrare nr. </w:t>
            </w:r>
            <w:r>
              <w:rPr>
                <w:b/>
                <w:u w:val="single"/>
              </w:rPr>
              <w:t xml:space="preserve">410764 din 18.04.2019,       </w:t>
            </w:r>
            <w:r w:rsidRPr="0030652C">
              <w:t xml:space="preserve">reprezentat prin </w:t>
            </w:r>
            <w:r w:rsidRPr="00AA7917">
              <w:rPr>
                <w:b/>
                <w:u w:val="single"/>
              </w:rPr>
              <w:t>Șef al DETS sec. Ciocana</w:t>
            </w:r>
            <w:r>
              <w:t xml:space="preserve"> </w:t>
            </w:r>
            <w:r w:rsidRPr="00AA7917">
              <w:rPr>
                <w:b/>
                <w:u w:val="single"/>
              </w:rPr>
              <w:t>Valeriu ROTARU</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şi</w:t>
            </w:r>
            <w:r>
              <w:rPr>
                <w:sz w:val="20"/>
                <w:szCs w:val="20"/>
                <w:lang w:val="ro-MD"/>
              </w:rPr>
              <w:t xml:space="preserve"> </w:t>
            </w:r>
            <w:r w:rsidRPr="00FF430B">
              <w:rPr>
                <w:sz w:val="20"/>
                <w:szCs w:val="20"/>
                <w:lang w:val="ro-MD"/>
              </w:rPr>
              <w:t xml:space="preserve">funcţia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construcţii: autorizaţia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şi 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A5065E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90B32">
              <w:rPr>
                <w:b/>
                <w:color w:val="0070C0"/>
                <w:lang w:val="en-US"/>
              </w:rPr>
              <w:t xml:space="preserve">    </w:t>
            </w:r>
            <w:r w:rsidR="00BB511A" w:rsidRPr="00635977">
              <w:rPr>
                <w:b/>
                <w:bCs/>
                <w:color w:val="0070C0"/>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614931F"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Durata de execuţie a</w:t>
            </w:r>
            <w:r w:rsidR="0054759E">
              <w:rPr>
                <w:lang w:val="ro-MD"/>
              </w:rPr>
              <w:t xml:space="preserve"> lucrărilor contractate este pina la </w:t>
            </w:r>
            <w:r w:rsidR="00BB511A">
              <w:rPr>
                <w:lang w:val="ro-MD"/>
              </w:rPr>
              <w:t>31.08.2022</w:t>
            </w:r>
            <w:r w:rsidR="0054759E">
              <w:rPr>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w:t>
            </w:r>
            <w:r w:rsidR="00460653" w:rsidRPr="00FF430B">
              <w:rPr>
                <w:lang w:val="ro-MD"/>
              </w:rPr>
              <w:lastRenderedPageBreak/>
              <w:t xml:space="preserve">de pământ, materiale sau alte obiecte, precum şi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5B8CB8F" w14:textId="62FBA78E" w:rsidR="004D7C86" w:rsidRPr="00FF430B" w:rsidRDefault="00877B36" w:rsidP="00CD41AD">
            <w:pPr>
              <w:jc w:val="center"/>
              <w:rPr>
                <w:lang w:val="ro-MD"/>
              </w:rPr>
            </w:pPr>
            <w:r w:rsidRPr="00FF430B">
              <w:rPr>
                <w:lang w:val="ro-MD"/>
              </w:rPr>
              <w:t xml:space="preserve">             (</w:t>
            </w:r>
            <w:r w:rsidRPr="00FF430B">
              <w:rPr>
                <w:sz w:val="20"/>
                <w:szCs w:val="20"/>
                <w:lang w:val="ro-MD"/>
              </w:rPr>
              <w:t>LA NECESITATE)</w:t>
            </w: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10858380" w:rsidR="00006D6D" w:rsidRDefault="00006D6D" w:rsidP="007E709D">
            <w:pPr>
              <w:jc w:val="both"/>
              <w:rPr>
                <w:sz w:val="28"/>
                <w:szCs w:val="28"/>
                <w:lang w:val="ro-MD"/>
              </w:rPr>
            </w:pPr>
          </w:p>
          <w:p w14:paraId="6D127215" w14:textId="405C8EA5" w:rsidR="00CD41AD" w:rsidRDefault="00CD41AD" w:rsidP="007E709D">
            <w:pPr>
              <w:jc w:val="both"/>
              <w:rPr>
                <w:sz w:val="28"/>
                <w:szCs w:val="28"/>
                <w:lang w:val="ro-MD"/>
              </w:rPr>
            </w:pPr>
          </w:p>
          <w:p w14:paraId="39D92223" w14:textId="24234EE6" w:rsidR="00CD41AD" w:rsidRDefault="00CD41AD" w:rsidP="007E709D">
            <w:pPr>
              <w:jc w:val="both"/>
              <w:rPr>
                <w:sz w:val="28"/>
                <w:szCs w:val="28"/>
                <w:lang w:val="ro-MD"/>
              </w:rPr>
            </w:pPr>
          </w:p>
          <w:p w14:paraId="79968B11" w14:textId="5948A205" w:rsidR="00CD41AD" w:rsidRDefault="00CD41AD" w:rsidP="007E709D">
            <w:pPr>
              <w:jc w:val="both"/>
              <w:rPr>
                <w:sz w:val="28"/>
                <w:szCs w:val="28"/>
                <w:lang w:val="ro-MD"/>
              </w:rPr>
            </w:pPr>
          </w:p>
          <w:p w14:paraId="527C8124" w14:textId="07726F7C" w:rsidR="00CD41AD" w:rsidRDefault="00CD41AD" w:rsidP="007E709D">
            <w:pPr>
              <w:jc w:val="both"/>
              <w:rPr>
                <w:sz w:val="28"/>
                <w:szCs w:val="28"/>
                <w:lang w:val="ro-MD"/>
              </w:rPr>
            </w:pPr>
          </w:p>
          <w:p w14:paraId="4C2BA676" w14:textId="08C49769" w:rsidR="00CD41AD" w:rsidRDefault="00CD41AD" w:rsidP="007E709D">
            <w:pPr>
              <w:jc w:val="both"/>
              <w:rPr>
                <w:sz w:val="28"/>
                <w:szCs w:val="28"/>
                <w:lang w:val="ro-MD"/>
              </w:rPr>
            </w:pPr>
          </w:p>
          <w:p w14:paraId="78F15C4D" w14:textId="6EC20928" w:rsidR="00CD41AD" w:rsidRDefault="00CD41AD" w:rsidP="007E709D">
            <w:pPr>
              <w:jc w:val="both"/>
              <w:rPr>
                <w:sz w:val="28"/>
                <w:szCs w:val="28"/>
                <w:lang w:val="ro-MD"/>
              </w:rPr>
            </w:pPr>
          </w:p>
          <w:p w14:paraId="24E627B6" w14:textId="2F22AF07" w:rsidR="00CD41AD" w:rsidRDefault="00CD41AD" w:rsidP="007E709D">
            <w:pPr>
              <w:jc w:val="both"/>
              <w:rPr>
                <w:sz w:val="28"/>
                <w:szCs w:val="28"/>
                <w:lang w:val="ro-MD"/>
              </w:rPr>
            </w:pPr>
          </w:p>
          <w:p w14:paraId="60A16F57" w14:textId="31677401" w:rsidR="00CD41AD" w:rsidRDefault="00CD41AD" w:rsidP="007E709D">
            <w:pPr>
              <w:jc w:val="both"/>
              <w:rPr>
                <w:sz w:val="28"/>
                <w:szCs w:val="28"/>
                <w:lang w:val="ro-MD"/>
              </w:rPr>
            </w:pPr>
          </w:p>
          <w:p w14:paraId="68DA057B" w14:textId="5ECC1220" w:rsidR="00CD41AD" w:rsidRDefault="00CD41AD" w:rsidP="007E709D">
            <w:pPr>
              <w:jc w:val="both"/>
              <w:rPr>
                <w:sz w:val="28"/>
                <w:szCs w:val="28"/>
                <w:lang w:val="ro-MD"/>
              </w:rPr>
            </w:pPr>
          </w:p>
          <w:p w14:paraId="55E042DF" w14:textId="77777777" w:rsidR="00CD41AD" w:rsidRPr="00FF430B" w:rsidRDefault="00CD41A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76B93B2" w14:textId="03C04C30" w:rsidR="004D7C86" w:rsidRPr="00FF430B" w:rsidRDefault="007E709D" w:rsidP="00CD41AD">
            <w:pPr>
              <w:tabs>
                <w:tab w:val="left" w:pos="2295"/>
              </w:tabs>
              <w:jc w:val="right"/>
              <w:rPr>
                <w:lang w:val="ro-MD"/>
              </w:rPr>
            </w:pPr>
            <w:r w:rsidRPr="00FF430B">
              <w:rPr>
                <w:lang w:val="ro-MD"/>
              </w:rPr>
              <w:t>Din „____”  _____ 20_______</w:t>
            </w: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49CDD0E5" w:rsidR="007E709D" w:rsidRPr="00FF430B" w:rsidRDefault="007E709D" w:rsidP="00CD41AD">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CD41AD">
                  <w:pPr>
                    <w:jc w:val="center"/>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3AC15466" w:rsidR="007E709D" w:rsidRPr="009A2E5C" w:rsidRDefault="00CD41AD" w:rsidP="00CD41AD">
                  <w:pPr>
                    <w:jc w:val="center"/>
                    <w:rPr>
                      <w:noProof w:val="0"/>
                      <w:lang w:val="ro-MD"/>
                    </w:rPr>
                  </w:pPr>
                  <w:r w:rsidRPr="00990F90">
                    <w:rPr>
                      <w:b/>
                      <w:bCs/>
                      <w:lang w:val="en-US"/>
                    </w:rPr>
                    <w:t>Lucrari de reparatie in cadrul IET nr.30 din str. P. Zadnipru, 7/1</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53A0C686" w:rsidR="007E709D" w:rsidRPr="00FF430B" w:rsidRDefault="00CD41AD" w:rsidP="00CD41AD">
                  <w:pPr>
                    <w:jc w:val="center"/>
                    <w:rPr>
                      <w:noProof w:val="0"/>
                      <w:lang w:val="ro-MD"/>
                    </w:rPr>
                  </w:pPr>
                  <w:r w:rsidRPr="00E30797">
                    <w:t>45400000-1</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CD41AD">
                  <w:pPr>
                    <w:jc w:val="center"/>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20890119" w14:textId="1A1B3B96"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E416B0" w:rsidRDefault="001F6E5A" w:rsidP="00E416B0">
      <w:pPr>
        <w:ind w:left="360" w:hanging="360"/>
        <w:rPr>
          <w:lang w:val="ro-MD"/>
        </w:rPr>
      </w:pPr>
    </w:p>
    <w:sectPr w:rsidR="001F6E5A" w:rsidRPr="00E416B0"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D1816" w14:textId="77777777" w:rsidR="00686B8A" w:rsidRDefault="00686B8A" w:rsidP="00A20ACF">
      <w:r>
        <w:separator/>
      </w:r>
    </w:p>
  </w:endnote>
  <w:endnote w:type="continuationSeparator" w:id="0">
    <w:p w14:paraId="1C0CD957" w14:textId="77777777" w:rsidR="00686B8A" w:rsidRDefault="00686B8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470DCD1" w:rsidR="007E7E18" w:rsidRDefault="007E7E18">
        <w:pPr>
          <w:pStyle w:val="a4"/>
          <w:jc w:val="right"/>
        </w:pPr>
        <w:r>
          <w:fldChar w:fldCharType="begin"/>
        </w:r>
        <w:r>
          <w:instrText xml:space="preserve"> PAGE   \* MERGEFORMAT </w:instrText>
        </w:r>
        <w:r>
          <w:fldChar w:fldCharType="separate"/>
        </w:r>
        <w:r w:rsidR="001B7B09">
          <w:t>35</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9765A9" w14:textId="77777777" w:rsidR="00686B8A" w:rsidRDefault="00686B8A" w:rsidP="00A20ACF">
      <w:r>
        <w:separator/>
      </w:r>
    </w:p>
  </w:footnote>
  <w:footnote w:type="continuationSeparator" w:id="0">
    <w:p w14:paraId="31225DAD" w14:textId="77777777" w:rsidR="00686B8A" w:rsidRDefault="00686B8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8093CF1"/>
    <w:multiLevelType w:val="hybridMultilevel"/>
    <w:tmpl w:val="396A1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1"/>
  </w:num>
  <w:num w:numId="3">
    <w:abstractNumId w:val="23"/>
  </w:num>
  <w:num w:numId="4">
    <w:abstractNumId w:val="22"/>
  </w:num>
  <w:num w:numId="5">
    <w:abstractNumId w:val="10"/>
  </w:num>
  <w:num w:numId="6">
    <w:abstractNumId w:val="15"/>
  </w:num>
  <w:num w:numId="7">
    <w:abstractNumId w:val="13"/>
  </w:num>
  <w:num w:numId="8">
    <w:abstractNumId w:val="6"/>
  </w:num>
  <w:num w:numId="9">
    <w:abstractNumId w:val="21"/>
  </w:num>
  <w:num w:numId="10">
    <w:abstractNumId w:val="9"/>
  </w:num>
  <w:num w:numId="11">
    <w:abstractNumId w:val="17"/>
  </w:num>
  <w:num w:numId="12">
    <w:abstractNumId w:val="18"/>
  </w:num>
  <w:num w:numId="13">
    <w:abstractNumId w:val="27"/>
  </w:num>
  <w:num w:numId="14">
    <w:abstractNumId w:val="20"/>
  </w:num>
  <w:num w:numId="15">
    <w:abstractNumId w:val="19"/>
  </w:num>
  <w:num w:numId="16">
    <w:abstractNumId w:val="7"/>
  </w:num>
  <w:num w:numId="17">
    <w:abstractNumId w:val="29"/>
  </w:num>
  <w:num w:numId="18">
    <w:abstractNumId w:val="25"/>
  </w:num>
  <w:num w:numId="19">
    <w:abstractNumId w:val="8"/>
  </w:num>
  <w:num w:numId="20">
    <w:abstractNumId w:val="24"/>
  </w:num>
  <w:num w:numId="21">
    <w:abstractNumId w:val="16"/>
  </w:num>
  <w:num w:numId="22">
    <w:abstractNumId w:val="28"/>
  </w:num>
  <w:num w:numId="23">
    <w:abstractNumId w:val="5"/>
  </w:num>
  <w:num w:numId="24">
    <w:abstractNumId w:val="14"/>
  </w:num>
  <w:num w:numId="25">
    <w:abstractNumId w:val="30"/>
  </w:num>
  <w:num w:numId="26">
    <w:abstractNumId w:val="12"/>
  </w:num>
  <w:num w:numId="27">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3B"/>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0927"/>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170"/>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1F8"/>
    <w:rsid w:val="00151468"/>
    <w:rsid w:val="00151494"/>
    <w:rsid w:val="0015247E"/>
    <w:rsid w:val="001525A2"/>
    <w:rsid w:val="0015261D"/>
    <w:rsid w:val="001527E0"/>
    <w:rsid w:val="00153412"/>
    <w:rsid w:val="00154B34"/>
    <w:rsid w:val="00156CFC"/>
    <w:rsid w:val="0015798C"/>
    <w:rsid w:val="00160A28"/>
    <w:rsid w:val="00160DF3"/>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B7B09"/>
    <w:rsid w:val="001C03B0"/>
    <w:rsid w:val="001C32E9"/>
    <w:rsid w:val="001C3DC4"/>
    <w:rsid w:val="001C439F"/>
    <w:rsid w:val="001C4B99"/>
    <w:rsid w:val="001C4DFD"/>
    <w:rsid w:val="001C5A47"/>
    <w:rsid w:val="001C6D83"/>
    <w:rsid w:val="001D0242"/>
    <w:rsid w:val="001D0651"/>
    <w:rsid w:val="001D3039"/>
    <w:rsid w:val="001D5966"/>
    <w:rsid w:val="001D5BBA"/>
    <w:rsid w:val="001D5CCD"/>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8E9"/>
    <w:rsid w:val="00232D6D"/>
    <w:rsid w:val="00233538"/>
    <w:rsid w:val="00233954"/>
    <w:rsid w:val="00234775"/>
    <w:rsid w:val="00234A81"/>
    <w:rsid w:val="002351D8"/>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76E09"/>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85E"/>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B27"/>
    <w:rsid w:val="00302287"/>
    <w:rsid w:val="0030652C"/>
    <w:rsid w:val="00311239"/>
    <w:rsid w:val="0031215E"/>
    <w:rsid w:val="003129A3"/>
    <w:rsid w:val="00312BB7"/>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B8A"/>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5814"/>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4B"/>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D1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46F"/>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217"/>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2C8"/>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41AD"/>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0749D"/>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B33"/>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16B0"/>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36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61CE"/>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tenders/ocds-b3wdp1-MD-16557975217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2EA40-36C1-4783-8003-A6C784EEF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44</Pages>
  <Words>17308</Words>
  <Characters>98658</Characters>
  <Application>Microsoft Office Word</Application>
  <DocSecurity>0</DocSecurity>
  <Lines>822</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2021-10-18T11:29:00Z</cp:lastPrinted>
  <dcterms:created xsi:type="dcterms:W3CDTF">2022-06-21T05:16:00Z</dcterms:created>
  <dcterms:modified xsi:type="dcterms:W3CDTF">2022-06-21T07:46:00Z</dcterms:modified>
</cp:coreProperties>
</file>