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513DFFF5" w:rsidR="00DA39E1" w:rsidRPr="00DA39E1" w:rsidRDefault="004E2CF8" w:rsidP="003961E7">
      <w:pPr>
        <w:tabs>
          <w:tab w:val="left" w:pos="5103"/>
          <w:tab w:val="left" w:pos="10348"/>
        </w:tabs>
        <w:jc w:val="center"/>
        <w:rPr>
          <w:b/>
          <w:sz w:val="32"/>
          <w:szCs w:val="32"/>
          <w:lang w:val="ro-MO"/>
        </w:rPr>
      </w:pPr>
      <w:r>
        <w:rPr>
          <w:b/>
          <w:sz w:val="32"/>
          <w:szCs w:val="32"/>
          <w:lang w:val="ro-MO"/>
        </w:rPr>
        <w:t>Cererea Ofertelor de Preț</w:t>
      </w:r>
    </w:p>
    <w:p w14:paraId="592DD390" w14:textId="77777777" w:rsidR="00DA39E1" w:rsidRDefault="00DA39E1" w:rsidP="003961E7">
      <w:pPr>
        <w:tabs>
          <w:tab w:val="left" w:pos="5103"/>
          <w:tab w:val="left" w:pos="10348"/>
        </w:tabs>
        <w:jc w:val="center"/>
        <w:rPr>
          <w:b/>
          <w:bCs/>
          <w:i/>
          <w:u w:val="single"/>
          <w:lang w:val="en-US"/>
        </w:rPr>
      </w:pPr>
    </w:p>
    <w:p w14:paraId="0170F6A9" w14:textId="77777777" w:rsidR="001007F6" w:rsidRDefault="001007F6" w:rsidP="003961E7">
      <w:pPr>
        <w:tabs>
          <w:tab w:val="left" w:pos="5103"/>
          <w:tab w:val="left" w:pos="10348"/>
        </w:tabs>
        <w:jc w:val="center"/>
        <w:rPr>
          <w:b/>
          <w:i/>
          <w:sz w:val="32"/>
          <w:szCs w:val="32"/>
          <w:lang w:eastAsia="ru-RU"/>
        </w:rPr>
      </w:pPr>
    </w:p>
    <w:p w14:paraId="0BB8C559" w14:textId="77777777" w:rsidR="004C4590" w:rsidRDefault="004C4590"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6E15C636" w14:textId="00511269" w:rsidR="001007F6" w:rsidRDefault="00CF138B" w:rsidP="003961E7">
      <w:pPr>
        <w:tabs>
          <w:tab w:val="left" w:pos="5103"/>
          <w:tab w:val="left" w:pos="10348"/>
        </w:tabs>
        <w:jc w:val="center"/>
        <w:rPr>
          <w:b/>
          <w:noProof w:val="0"/>
          <w:lang w:eastAsia="ru-RU"/>
        </w:rPr>
      </w:pPr>
      <w:r w:rsidRPr="00CF138B">
        <w:rPr>
          <w:b/>
          <w:bCs/>
          <w:i/>
          <w:sz w:val="32"/>
          <w:szCs w:val="32"/>
          <w:lang w:val="en-US"/>
        </w:rPr>
        <w:t>Reabilitarea retelei de apeduct si canalizare pe strada Vierilor, (segmentul cuprins de strazile Gratiesti - Ion Creanga) or. Stauceni, mun. Chisinau</w:t>
      </w: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258435B0" w14:textId="77777777" w:rsidR="00FC712E" w:rsidRDefault="00FC712E" w:rsidP="00502EFF">
      <w:pPr>
        <w:jc w:val="right"/>
        <w:rPr>
          <w:noProof w:val="0"/>
        </w:rPr>
      </w:pPr>
    </w:p>
    <w:p w14:paraId="1E29E1AA" w14:textId="77777777" w:rsidR="007E7A2F" w:rsidRDefault="007E7A2F" w:rsidP="00502EFF">
      <w:pPr>
        <w:jc w:val="right"/>
        <w:rPr>
          <w:noProof w:val="0"/>
        </w:rPr>
      </w:pPr>
    </w:p>
    <w:p w14:paraId="6D83D23A" w14:textId="77777777" w:rsidR="004E2CF8" w:rsidRDefault="004E2CF8" w:rsidP="00502EFF">
      <w:pPr>
        <w:jc w:val="right"/>
        <w:rPr>
          <w:noProof w:val="0"/>
        </w:rPr>
      </w:pPr>
    </w:p>
    <w:p w14:paraId="4A779304" w14:textId="77777777" w:rsidR="004C4590" w:rsidRDefault="004C4590" w:rsidP="00502EFF">
      <w:pPr>
        <w:jc w:val="right"/>
        <w:rPr>
          <w:noProof w:val="0"/>
        </w:rPr>
      </w:pPr>
    </w:p>
    <w:p w14:paraId="1DB6E346" w14:textId="77777777" w:rsidR="005C1833" w:rsidRDefault="005C1833" w:rsidP="00502EFF">
      <w:pPr>
        <w:jc w:val="right"/>
        <w:rPr>
          <w:noProof w:val="0"/>
        </w:rPr>
      </w:pPr>
    </w:p>
    <w:p w14:paraId="0C39A3B7" w14:textId="77777777" w:rsidR="005C1833" w:rsidRDefault="005C1833" w:rsidP="00502EFF">
      <w:pPr>
        <w:jc w:val="right"/>
        <w:rPr>
          <w:noProof w:val="0"/>
        </w:rPr>
      </w:pPr>
    </w:p>
    <w:p w14:paraId="3A01CD07" w14:textId="77777777" w:rsidR="00225DB9" w:rsidRDefault="00225DB9" w:rsidP="00502EFF">
      <w:pPr>
        <w:jc w:val="right"/>
        <w:rPr>
          <w:noProof w:val="0"/>
        </w:rPr>
      </w:pPr>
    </w:p>
    <w:p w14:paraId="72236812" w14:textId="77777777" w:rsidR="00225DB9" w:rsidRDefault="00225DB9" w:rsidP="00502EFF">
      <w:pPr>
        <w:jc w:val="right"/>
        <w:rPr>
          <w:noProof w:val="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68246687" w14:textId="77777777" w:rsidR="005D6A21" w:rsidRDefault="005D6A21" w:rsidP="00BA7FF4">
      <w:pPr>
        <w:jc w:val="right"/>
        <w:rPr>
          <w:noProof w:val="0"/>
        </w:rPr>
      </w:pPr>
    </w:p>
    <w:p w14:paraId="577E3A69" w14:textId="77777777" w:rsidR="005D6A21" w:rsidRDefault="005D6A21" w:rsidP="00BA7FF4">
      <w:pPr>
        <w:jc w:val="right"/>
        <w:rPr>
          <w:noProof w:val="0"/>
        </w:rPr>
      </w:pPr>
    </w:p>
    <w:p w14:paraId="2093A12B" w14:textId="77777777" w:rsidR="005D6A21" w:rsidRDefault="005D6A21"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1781C4B3"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Primăria</w:t>
      </w:r>
      <w:r w:rsidR="005D6A21">
        <w:rPr>
          <w:b/>
          <w:bCs/>
          <w:i/>
          <w:u w:val="single"/>
          <w:lang w:val="en-US"/>
        </w:rPr>
        <w:t xml:space="preserve"> orașului</w:t>
      </w:r>
      <w:r w:rsidR="004A4E38" w:rsidRPr="004A4E38">
        <w:rPr>
          <w:b/>
          <w:bCs/>
          <w:i/>
          <w:u w:val="single"/>
          <w:lang w:val="en-US"/>
        </w:rPr>
        <w:t xml:space="preserve"> Stăuceni</w:t>
      </w:r>
    </w:p>
    <w:p w14:paraId="5F6DDDC3" w14:textId="6863D3FA"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Primăria</w:t>
      </w:r>
      <w:r w:rsidR="005D6A21">
        <w:rPr>
          <w:b/>
          <w:bCs/>
          <w:i/>
          <w:u w:val="single"/>
          <w:lang w:val="en-US"/>
        </w:rPr>
        <w:t xml:space="preserve"> orașului</w:t>
      </w:r>
      <w:r w:rsidR="004A4E38" w:rsidRPr="004A4E38">
        <w:rPr>
          <w:b/>
          <w:bCs/>
          <w:i/>
          <w:u w:val="single"/>
          <w:lang w:val="en-US"/>
        </w:rPr>
        <w:t xml:space="preserve"> Stăuceni</w:t>
      </w:r>
    </w:p>
    <w:p w14:paraId="3982FB5F" w14:textId="411816B4" w:rsidR="007E0400" w:rsidRPr="007E0400" w:rsidRDefault="00564FD3" w:rsidP="007E0400">
      <w:pPr>
        <w:tabs>
          <w:tab w:val="left" w:pos="5103"/>
          <w:tab w:val="left" w:pos="10348"/>
        </w:tabs>
        <w:rPr>
          <w:b/>
          <w:i/>
          <w:noProof w:val="0"/>
          <w:sz w:val="22"/>
          <w:szCs w:val="22"/>
          <w:u w:val="single"/>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7E7A2F">
        <w:rPr>
          <w:b/>
          <w:bCs/>
          <w:u w:val="single"/>
          <w:lang w:val="en-US"/>
        </w:rPr>
        <w:t xml:space="preserve"> </w:t>
      </w:r>
      <w:r w:rsidR="00CF138B" w:rsidRPr="00CF138B">
        <w:rPr>
          <w:b/>
          <w:bCs/>
          <w:i/>
          <w:u w:val="single"/>
          <w:lang w:val="en-US"/>
        </w:rPr>
        <w:t>Reabilitarea retelei de apeduct si canalizare pe strada Vierilor, (segmentul cuprins de strazile Gratiesti - Ion Creanga) or. Stauceni, mun. Chisinau</w:t>
      </w:r>
    </w:p>
    <w:p w14:paraId="68F91EF8" w14:textId="53FB563E" w:rsidR="00DA39E1" w:rsidRPr="004E2CF8" w:rsidRDefault="00DA39E1" w:rsidP="00DA39E1">
      <w:pPr>
        <w:ind w:right="-1"/>
        <w:rPr>
          <w:i/>
          <w:noProof w:val="0"/>
          <w:u w:val="single"/>
          <w:lang w:eastAsia="ro-RO"/>
        </w:rPr>
      </w:pPr>
    </w:p>
    <w:p w14:paraId="1854C432" w14:textId="6D0D15DA" w:rsidR="00DB41A6" w:rsidRPr="00DB41A6" w:rsidRDefault="00DB41A6" w:rsidP="00DB41A6">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327E2E01" w14:textId="1CCD9722" w:rsidR="00077F47" w:rsidRDefault="00017CA5" w:rsidP="00017CA5">
      <w:pPr>
        <w:jc w:val="center"/>
        <w:rPr>
          <w:b/>
          <w:bCs/>
          <w:sz w:val="28"/>
          <w:szCs w:val="28"/>
          <w:lang w:val="en-US"/>
        </w:rPr>
      </w:pPr>
      <w:r w:rsidRPr="004A4E38">
        <w:rPr>
          <w:b/>
          <w:bCs/>
          <w:sz w:val="28"/>
          <w:szCs w:val="28"/>
          <w:lang w:val="en-US"/>
        </w:rPr>
        <w:t>Lista cu cantita</w:t>
      </w:r>
      <w:r w:rsidRPr="004A4E38">
        <w:rPr>
          <w:b/>
          <w:bCs/>
          <w:sz w:val="28"/>
          <w:szCs w:val="28"/>
        </w:rPr>
        <w:t>ţile de lucrări</w:t>
      </w:r>
      <w:r w:rsidRPr="004A4E38">
        <w:rPr>
          <w:b/>
          <w:bCs/>
          <w:sz w:val="28"/>
          <w:szCs w:val="28"/>
          <w:lang w:val="en-US"/>
        </w:rPr>
        <w:t xml:space="preserve"> </w:t>
      </w:r>
    </w:p>
    <w:p w14:paraId="2F8F3BB6" w14:textId="77777777" w:rsidR="00017CA5" w:rsidRDefault="00017CA5" w:rsidP="00017CA5">
      <w:pPr>
        <w:rPr>
          <w:sz w:val="2"/>
          <w:szCs w:val="2"/>
          <w:lang w:val="en-US"/>
        </w:rPr>
      </w:pPr>
    </w:p>
    <w:p w14:paraId="74415522" w14:textId="77777777" w:rsidR="004A4E38" w:rsidRPr="008B47FF" w:rsidRDefault="004A4E38" w:rsidP="004A4E38">
      <w:pPr>
        <w:rPr>
          <w:sz w:val="2"/>
          <w:szCs w:val="2"/>
          <w:lang w:val="en-US"/>
        </w:rPr>
      </w:pPr>
    </w:p>
    <w:p w14:paraId="789B2904" w14:textId="77777777" w:rsidR="00DB41A6" w:rsidRPr="008B47FF" w:rsidRDefault="00DB41A6" w:rsidP="00DB41A6">
      <w:pPr>
        <w:rPr>
          <w:sz w:val="2"/>
          <w:szCs w:val="2"/>
          <w:lang w:val="en-US"/>
        </w:rPr>
      </w:pPr>
    </w:p>
    <w:p w14:paraId="6A7C845D" w14:textId="77777777" w:rsidR="00CF138B" w:rsidRPr="00CF138B" w:rsidRDefault="00CF138B" w:rsidP="00CF138B">
      <w:pPr>
        <w:jc w:val="center"/>
        <w:rPr>
          <w:b/>
          <w:lang w:val="en-US"/>
        </w:rPr>
      </w:pPr>
      <w:r w:rsidRPr="00CF138B">
        <w:rPr>
          <w:b/>
          <w:lang w:val="en-US"/>
        </w:rPr>
        <w:t>Deviz-oferta  № 10/2025 - REAC</w:t>
      </w:r>
    </w:p>
    <w:p w14:paraId="709A2388" w14:textId="45EEC1F8" w:rsidR="00701ABA" w:rsidRPr="00CF138B" w:rsidRDefault="00CF138B" w:rsidP="00CF138B">
      <w:pPr>
        <w:jc w:val="center"/>
        <w:rPr>
          <w:b/>
          <w:lang w:val="en-US"/>
        </w:rPr>
      </w:pPr>
      <w:r w:rsidRPr="00CF138B">
        <w:rPr>
          <w:b/>
          <w:lang w:val="en-US"/>
        </w:rPr>
        <w:t>Reabilitarea drumurilor</w:t>
      </w:r>
    </w:p>
    <w:p w14:paraId="73942D4B" w14:textId="77777777" w:rsidR="00CF138B" w:rsidRDefault="00CF138B" w:rsidP="00CF138B">
      <w:pPr>
        <w:rPr>
          <w:lang w:val="en-US"/>
        </w:rPr>
      </w:pPr>
    </w:p>
    <w:tbl>
      <w:tblPr>
        <w:tblW w:w="0" w:type="auto"/>
        <w:tblInd w:w="-454" w:type="dxa"/>
        <w:tblLayout w:type="fixed"/>
        <w:tblCellMar>
          <w:left w:w="0" w:type="dxa"/>
          <w:right w:w="0" w:type="dxa"/>
        </w:tblCellMar>
        <w:tblLook w:val="0000" w:firstRow="0" w:lastRow="0" w:firstColumn="0" w:lastColumn="0" w:noHBand="0" w:noVBand="0"/>
      </w:tblPr>
      <w:tblGrid>
        <w:gridCol w:w="709"/>
        <w:gridCol w:w="709"/>
        <w:gridCol w:w="566"/>
        <w:gridCol w:w="709"/>
        <w:gridCol w:w="5002"/>
        <w:gridCol w:w="1305"/>
        <w:gridCol w:w="1485"/>
      </w:tblGrid>
      <w:tr w:rsidR="00CF138B" w:rsidRPr="00A01850" w14:paraId="52372E16" w14:textId="77777777" w:rsidTr="00CF138B">
        <w:trPr>
          <w:cantSplit/>
          <w:trHeight w:val="1246"/>
        </w:trPr>
        <w:tc>
          <w:tcPr>
            <w:tcW w:w="709" w:type="dxa"/>
            <w:tcBorders>
              <w:top w:val="single" w:sz="4" w:space="0" w:color="000000"/>
              <w:left w:val="single" w:sz="4" w:space="0" w:color="000000"/>
              <w:bottom w:val="single" w:sz="4" w:space="0" w:color="000000"/>
              <w:right w:val="single" w:sz="6" w:space="0" w:color="000000"/>
            </w:tcBorders>
            <w:shd w:val="clear" w:color="auto" w:fill="F2F2F2"/>
            <w:tcMar>
              <w:left w:w="108" w:type="dxa"/>
              <w:right w:w="108" w:type="dxa"/>
            </w:tcMar>
          </w:tcPr>
          <w:p w14:paraId="30B930D7" w14:textId="77777777" w:rsidR="00CF138B" w:rsidRDefault="00CF138B" w:rsidP="0038188E">
            <w:pPr>
              <w:ind w:right="-108"/>
              <w:jc w:val="center"/>
            </w:pPr>
            <w:r>
              <w:rPr>
                <w:sz w:val="22"/>
                <w:szCs w:val="22"/>
                <w:lang w:val="en-US"/>
              </w:rPr>
              <w:t>№</w:t>
            </w:r>
          </w:p>
          <w:p w14:paraId="4B937D99" w14:textId="77777777" w:rsidR="00CF138B" w:rsidRDefault="00CF138B" w:rsidP="0038188E">
            <w:pPr>
              <w:ind w:right="-108"/>
              <w:jc w:val="center"/>
            </w:pPr>
            <w:r>
              <w:rPr>
                <w:sz w:val="22"/>
                <w:szCs w:val="22"/>
                <w:lang w:val="en-US"/>
              </w:rPr>
              <w:t xml:space="preserve"> crt.</w:t>
            </w:r>
          </w:p>
        </w:tc>
        <w:tc>
          <w:tcPr>
            <w:tcW w:w="1275"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74463A15" w14:textId="77777777" w:rsidR="00CF138B" w:rsidRPr="00A01850" w:rsidRDefault="00CF138B" w:rsidP="0038188E">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711"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452F4039" w14:textId="77777777" w:rsidR="00CF138B" w:rsidRDefault="00CF138B" w:rsidP="0038188E">
            <w:pPr>
              <w:jc w:val="center"/>
              <w:rPr>
                <w:sz w:val="22"/>
                <w:szCs w:val="22"/>
              </w:rPr>
            </w:pPr>
          </w:p>
          <w:p w14:paraId="40BFA9A4" w14:textId="77777777" w:rsidR="00CF138B" w:rsidRDefault="00CF138B" w:rsidP="0038188E">
            <w:pPr>
              <w:jc w:val="center"/>
            </w:pPr>
            <w:r>
              <w:rPr>
                <w:sz w:val="22"/>
                <w:szCs w:val="22"/>
              </w:rPr>
              <w:t xml:space="preserve">Denumire lucrări       </w:t>
            </w:r>
          </w:p>
        </w:tc>
        <w:tc>
          <w:tcPr>
            <w:tcW w:w="1305" w:type="dxa"/>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13DBD7BD" w14:textId="77777777" w:rsidR="00CF138B" w:rsidRDefault="00CF138B" w:rsidP="0038188E">
            <w:pPr>
              <w:ind w:left="-108" w:right="-108"/>
              <w:jc w:val="center"/>
              <w:rPr>
                <w:sz w:val="22"/>
                <w:szCs w:val="22"/>
              </w:rPr>
            </w:pPr>
          </w:p>
          <w:p w14:paraId="73F03B5C" w14:textId="77777777" w:rsidR="00CF138B" w:rsidRDefault="00CF138B" w:rsidP="0038188E">
            <w:pPr>
              <w:ind w:left="-108" w:right="-108"/>
              <w:jc w:val="center"/>
            </w:pPr>
            <w:r>
              <w:rPr>
                <w:sz w:val="22"/>
                <w:szCs w:val="22"/>
              </w:rPr>
              <w:t>U.M.</w:t>
            </w:r>
            <w:r>
              <w:rPr>
                <w:sz w:val="22"/>
                <w:szCs w:val="22"/>
                <w:lang w:val="en-US"/>
              </w:rPr>
              <w:t xml:space="preserve"> </w:t>
            </w:r>
          </w:p>
        </w:tc>
        <w:tc>
          <w:tcPr>
            <w:tcW w:w="1485" w:type="dxa"/>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6222201F" w14:textId="77777777" w:rsidR="00CF138B" w:rsidRPr="00A01850" w:rsidRDefault="00CF138B" w:rsidP="0038188E">
            <w:pPr>
              <w:ind w:left="-108" w:right="-108"/>
              <w:jc w:val="center"/>
              <w:rPr>
                <w:lang w:val="en-US"/>
              </w:rPr>
            </w:pPr>
            <w:r>
              <w:rPr>
                <w:sz w:val="22"/>
                <w:szCs w:val="22"/>
              </w:rPr>
              <w:t>Cantitate conform datelor din proiect</w:t>
            </w:r>
          </w:p>
        </w:tc>
      </w:tr>
      <w:tr w:rsidR="00CF138B" w14:paraId="70078F32" w14:textId="77777777" w:rsidTr="00CF138B">
        <w:trPr>
          <w:cantSplit/>
        </w:trPr>
        <w:tc>
          <w:tcPr>
            <w:tcW w:w="709"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6872BD58" w14:textId="77777777" w:rsidR="00CF138B" w:rsidRDefault="00CF138B" w:rsidP="0038188E">
            <w:pPr>
              <w:ind w:right="-108"/>
              <w:jc w:val="center"/>
            </w:pPr>
            <w:r>
              <w:rPr>
                <w:sz w:val="22"/>
                <w:szCs w:val="22"/>
                <w:lang w:val="en-US"/>
              </w:rPr>
              <w:t>1</w:t>
            </w:r>
          </w:p>
        </w:tc>
        <w:tc>
          <w:tcPr>
            <w:tcW w:w="1275"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14D6BDAD" w14:textId="77777777" w:rsidR="00CF138B" w:rsidRDefault="00CF138B" w:rsidP="0038188E">
            <w:pPr>
              <w:ind w:left="-120" w:right="-108"/>
              <w:jc w:val="center"/>
            </w:pPr>
            <w:r>
              <w:rPr>
                <w:sz w:val="22"/>
                <w:szCs w:val="22"/>
                <w:lang w:val="en-US"/>
              </w:rPr>
              <w:t>2</w:t>
            </w:r>
          </w:p>
        </w:tc>
        <w:tc>
          <w:tcPr>
            <w:tcW w:w="5711"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0D374E1F" w14:textId="77777777" w:rsidR="00CF138B" w:rsidRDefault="00CF138B" w:rsidP="0038188E">
            <w:pPr>
              <w:jc w:val="center"/>
            </w:pPr>
            <w:r>
              <w:rPr>
                <w:sz w:val="22"/>
                <w:szCs w:val="22"/>
                <w:lang w:val="en-US"/>
              </w:rPr>
              <w:t>3</w:t>
            </w:r>
          </w:p>
        </w:tc>
        <w:tc>
          <w:tcPr>
            <w:tcW w:w="1305"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1DBCBE8D" w14:textId="77777777" w:rsidR="00CF138B" w:rsidRDefault="00CF138B" w:rsidP="0038188E">
            <w:pPr>
              <w:ind w:left="-108" w:right="-108"/>
              <w:jc w:val="center"/>
            </w:pPr>
            <w:r>
              <w:rPr>
                <w:sz w:val="22"/>
                <w:szCs w:val="22"/>
                <w:lang w:val="en-US"/>
              </w:rPr>
              <w:t>4</w:t>
            </w:r>
          </w:p>
        </w:tc>
        <w:tc>
          <w:tcPr>
            <w:tcW w:w="1483" w:type="dxa"/>
            <w:tcBorders>
              <w:top w:val="single" w:sz="6" w:space="0" w:color="000000"/>
              <w:left w:val="single" w:sz="6" w:space="0" w:color="000000"/>
              <w:bottom w:val="double" w:sz="6" w:space="0" w:color="000000"/>
              <w:right w:val="single" w:sz="6" w:space="0" w:color="000000"/>
            </w:tcBorders>
            <w:shd w:val="clear" w:color="auto" w:fill="F2F2F2"/>
            <w:tcMar>
              <w:left w:w="108" w:type="dxa"/>
              <w:right w:w="108" w:type="dxa"/>
            </w:tcMar>
          </w:tcPr>
          <w:p w14:paraId="6CE6DF0B" w14:textId="77777777" w:rsidR="00CF138B" w:rsidRDefault="00CF138B" w:rsidP="0038188E">
            <w:pPr>
              <w:ind w:left="-108" w:right="-108"/>
              <w:jc w:val="center"/>
            </w:pPr>
            <w:r>
              <w:rPr>
                <w:sz w:val="22"/>
                <w:szCs w:val="22"/>
                <w:lang w:val="en-US"/>
              </w:rPr>
              <w:t>5</w:t>
            </w:r>
          </w:p>
        </w:tc>
      </w:tr>
      <w:tr w:rsidR="00CF138B" w14:paraId="3D0F818C" w14:textId="77777777" w:rsidTr="00CF138B">
        <w:tc>
          <w:tcPr>
            <w:tcW w:w="709" w:type="dxa"/>
            <w:tcBorders>
              <w:top w:val="nil"/>
              <w:left w:val="single" w:sz="6" w:space="0" w:color="000000"/>
              <w:bottom w:val="nil"/>
              <w:right w:val="nil"/>
            </w:tcBorders>
            <w:tcMar>
              <w:left w:w="108" w:type="dxa"/>
              <w:right w:w="108" w:type="dxa"/>
            </w:tcMar>
          </w:tcPr>
          <w:p w14:paraId="6D0D6813" w14:textId="77777777" w:rsidR="00CF138B" w:rsidRDefault="00CF138B" w:rsidP="0038188E">
            <w:pPr>
              <w:jc w:val="center"/>
              <w:rPr>
                <w:lang w:val="en-US"/>
              </w:rPr>
            </w:pPr>
          </w:p>
        </w:tc>
        <w:tc>
          <w:tcPr>
            <w:tcW w:w="1275" w:type="dxa"/>
            <w:gridSpan w:val="2"/>
            <w:tcBorders>
              <w:top w:val="nil"/>
              <w:left w:val="single" w:sz="6" w:space="0" w:color="000000"/>
              <w:bottom w:val="nil"/>
              <w:right w:val="nil"/>
            </w:tcBorders>
            <w:tcMar>
              <w:left w:w="108" w:type="dxa"/>
              <w:right w:w="108" w:type="dxa"/>
            </w:tcMar>
          </w:tcPr>
          <w:p w14:paraId="365E84EF" w14:textId="77777777" w:rsidR="00CF138B" w:rsidRDefault="00CF138B" w:rsidP="0038188E">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631E8B2E" w14:textId="77777777" w:rsidR="00CF138B" w:rsidRPr="00A01850" w:rsidRDefault="00CF138B" w:rsidP="0038188E">
            <w:pPr>
              <w:rPr>
                <w:lang w:val="en-US"/>
              </w:rPr>
            </w:pPr>
            <w:r>
              <w:rPr>
                <w:b/>
                <w:bCs/>
                <w:sz w:val="22"/>
                <w:szCs w:val="22"/>
                <w:lang w:val="en-US"/>
              </w:rPr>
              <w:t>1. Demolarea si restabilirea drumului de asfalt: 53 m2 (permanent)</w:t>
            </w:r>
          </w:p>
          <w:p w14:paraId="25CE530E" w14:textId="77777777" w:rsidR="00CF138B" w:rsidRDefault="00CF138B" w:rsidP="0038188E">
            <w:pPr>
              <w:rPr>
                <w:lang w:val="en-US"/>
              </w:rPr>
            </w:pPr>
          </w:p>
        </w:tc>
        <w:tc>
          <w:tcPr>
            <w:tcW w:w="1305" w:type="dxa"/>
            <w:tcBorders>
              <w:top w:val="nil"/>
              <w:left w:val="single" w:sz="6" w:space="0" w:color="000000"/>
              <w:bottom w:val="nil"/>
              <w:right w:val="nil"/>
            </w:tcBorders>
            <w:tcMar>
              <w:left w:w="108" w:type="dxa"/>
              <w:right w:w="108" w:type="dxa"/>
            </w:tcMar>
          </w:tcPr>
          <w:p w14:paraId="775516C6" w14:textId="77777777" w:rsidR="00CF138B" w:rsidRDefault="00CF138B" w:rsidP="0038188E">
            <w:pPr>
              <w:rPr>
                <w:b/>
                <w:bCs/>
                <w:sz w:val="22"/>
                <w:szCs w:val="22"/>
                <w:lang w:val="en-US"/>
              </w:rPr>
            </w:pPr>
          </w:p>
        </w:tc>
        <w:tc>
          <w:tcPr>
            <w:tcW w:w="1483" w:type="dxa"/>
            <w:tcBorders>
              <w:top w:val="nil"/>
              <w:left w:val="single" w:sz="6" w:space="0" w:color="000000"/>
              <w:bottom w:val="nil"/>
              <w:right w:val="single" w:sz="6" w:space="0" w:color="000000"/>
            </w:tcBorders>
            <w:tcMar>
              <w:left w:w="108" w:type="dxa"/>
              <w:right w:w="108" w:type="dxa"/>
            </w:tcMar>
          </w:tcPr>
          <w:p w14:paraId="1657B034" w14:textId="77777777" w:rsidR="00CF138B" w:rsidRDefault="00CF138B" w:rsidP="0038188E">
            <w:pPr>
              <w:rPr>
                <w:lang w:val="en-US"/>
              </w:rPr>
            </w:pPr>
          </w:p>
        </w:tc>
      </w:tr>
      <w:tr w:rsidR="00CF138B" w14:paraId="777260B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6E9BCB7" w14:textId="77777777" w:rsidR="00CF138B" w:rsidRDefault="00CF138B" w:rsidP="0038188E">
            <w:r>
              <w:rPr>
                <w:lang w:val="en-US"/>
              </w:rPr>
              <w:t>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FF97EB1" w14:textId="77777777" w:rsidR="00CF138B" w:rsidRDefault="00CF138B" w:rsidP="0038188E">
            <w:r>
              <w:rPr>
                <w:lang w:val="en-US"/>
              </w:rPr>
              <w:t>DC04B</w:t>
            </w:r>
          </w:p>
          <w:p w14:paraId="417E0758"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AEC99E8" w14:textId="77777777" w:rsidR="00CF138B" w:rsidRPr="00A01850" w:rsidRDefault="00CF138B" w:rsidP="0038188E">
            <w:pPr>
              <w:rPr>
                <w:lang w:val="en-US"/>
              </w:rPr>
            </w:pPr>
            <w:r>
              <w:rPr>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p w14:paraId="01D91215"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F9756F6" w14:textId="77777777" w:rsidR="00CF138B" w:rsidRDefault="00CF138B" w:rsidP="0038188E">
            <w:pPr>
              <w:jc w:val="center"/>
            </w:pPr>
            <w:r>
              <w:rPr>
                <w:lang w:val="en-US"/>
              </w:rPr>
              <w:t>m</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BF0296E" w14:textId="77777777" w:rsidR="00CF138B" w:rsidRDefault="00CF138B" w:rsidP="0038188E">
            <w:pPr>
              <w:jc w:val="center"/>
            </w:pPr>
            <w:r>
              <w:rPr>
                <w:lang w:val="en-US"/>
              </w:rPr>
              <w:t>104,6100</w:t>
            </w:r>
          </w:p>
        </w:tc>
      </w:tr>
      <w:tr w:rsidR="00CF138B" w14:paraId="27998EE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9F51AC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B113D74" w14:textId="77777777" w:rsidR="00CF138B" w:rsidRDefault="00CF138B" w:rsidP="0038188E">
            <w:pPr>
              <w:jc w:val="center"/>
            </w:pPr>
            <w:r>
              <w:rPr>
                <w:sz w:val="16"/>
                <w:szCs w:val="16"/>
                <w:lang w:val="en-US"/>
              </w:rPr>
              <w:t>7123010010200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F6F5A0A" w14:textId="77777777" w:rsidR="00CF138B" w:rsidRDefault="00CF138B" w:rsidP="0038188E">
            <w:r>
              <w:rPr>
                <w:lang w:val="en-US"/>
              </w:rPr>
              <w:t>Betonist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DDE15BD"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6BF4C0E9" w14:textId="77777777" w:rsidR="00CF138B" w:rsidRDefault="00CF138B" w:rsidP="0038188E">
            <w:r>
              <w:rPr>
                <w:lang w:val="en-US"/>
              </w:rPr>
              <w:t>30,3369</w:t>
            </w:r>
          </w:p>
        </w:tc>
      </w:tr>
      <w:tr w:rsidR="00CF138B" w14:paraId="3E260DD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90BE8B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EC9D09" w14:textId="77777777" w:rsidR="00CF138B" w:rsidRDefault="00CF138B" w:rsidP="0038188E">
            <w:pPr>
              <w:jc w:val="center"/>
            </w:pPr>
            <w:r>
              <w:rPr>
                <w:sz w:val="16"/>
                <w:szCs w:val="16"/>
                <w:lang w:val="en-US"/>
              </w:rPr>
              <w:t>2681116002000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8513E35" w14:textId="77777777" w:rsidR="00CF138B" w:rsidRPr="00A01850" w:rsidRDefault="00CF138B" w:rsidP="0038188E">
            <w:pPr>
              <w:rPr>
                <w:lang w:val="en-US"/>
              </w:rPr>
            </w:pPr>
            <w:r>
              <w:rPr>
                <w:lang w:val="en-US"/>
              </w:rPr>
              <w:t xml:space="preserve">Disc armat cu segm. diamant crest. larg. d=400 mm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FCC4C39" w14:textId="77777777" w:rsidR="00CF138B" w:rsidRDefault="00CF138B" w:rsidP="0038188E">
            <w:r>
              <w:rPr>
                <w:lang w:val="en-US"/>
              </w:rPr>
              <w:t>buc</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1B94FFCD" w14:textId="77777777" w:rsidR="00CF138B" w:rsidRDefault="00CF138B" w:rsidP="0038188E">
            <w:r>
              <w:rPr>
                <w:lang w:val="en-US"/>
              </w:rPr>
              <w:t>0,3661</w:t>
            </w:r>
          </w:p>
        </w:tc>
      </w:tr>
      <w:tr w:rsidR="00CF138B" w14:paraId="5BB7ABA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4ED33E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AEC7C4F" w14:textId="77777777" w:rsidR="00CF138B" w:rsidRDefault="00CF138B" w:rsidP="0038188E">
            <w:pPr>
              <w:jc w:val="center"/>
            </w:pPr>
            <w:r>
              <w:rPr>
                <w:sz w:val="16"/>
                <w:szCs w:val="16"/>
                <w:lang w:val="en-US"/>
              </w:rPr>
              <w:t>4100116202806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D69AB4E" w14:textId="77777777" w:rsidR="00CF138B" w:rsidRPr="00A01850" w:rsidRDefault="00CF138B" w:rsidP="0038188E">
            <w:pPr>
              <w:rPr>
                <w:lang w:val="en-US"/>
              </w:rPr>
            </w:pPr>
            <w:r>
              <w:rPr>
                <w:lang w:val="en-US"/>
              </w:rPr>
              <w:t>Apa industriala in cisterne pt. lucrari drumuri-terasam.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9DDA98C"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7BE545F" w14:textId="77777777" w:rsidR="00CF138B" w:rsidRDefault="00CF138B" w:rsidP="0038188E">
            <w:r>
              <w:rPr>
                <w:lang w:val="en-US"/>
              </w:rPr>
              <w:t>4,1844</w:t>
            </w:r>
          </w:p>
        </w:tc>
      </w:tr>
      <w:tr w:rsidR="00CF138B" w14:paraId="46A59EB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041427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2A0BC48" w14:textId="77777777" w:rsidR="00CF138B" w:rsidRDefault="00CF138B" w:rsidP="0038188E">
            <w:pPr>
              <w:jc w:val="center"/>
            </w:pPr>
            <w:r>
              <w:rPr>
                <w:sz w:val="16"/>
                <w:szCs w:val="16"/>
                <w:lang w:val="en-US"/>
              </w:rPr>
              <w:t>2952270004204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B63EE32" w14:textId="77777777" w:rsidR="00CF138B" w:rsidRPr="00A01850" w:rsidRDefault="00CF138B" w:rsidP="0038188E">
            <w:pPr>
              <w:rPr>
                <w:lang w:val="en-US"/>
              </w:rPr>
            </w:pPr>
            <w:r>
              <w:rPr>
                <w:lang w:val="en-US"/>
              </w:rPr>
              <w:t xml:space="preserve">Masina de taiat rosturi in beton  cu discuri abrazive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3B5DE6A"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32251B7" w14:textId="77777777" w:rsidR="00CF138B" w:rsidRDefault="00CF138B" w:rsidP="0038188E">
            <w:r>
              <w:rPr>
                <w:lang w:val="en-US"/>
              </w:rPr>
              <w:t>30,7553</w:t>
            </w:r>
          </w:p>
        </w:tc>
      </w:tr>
      <w:tr w:rsidR="00CF138B" w14:paraId="4544E0AB"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AC6A606" w14:textId="77777777" w:rsidR="00CF138B" w:rsidRDefault="00CF138B" w:rsidP="0038188E">
            <w:r>
              <w:rPr>
                <w:lang w:val="en-US"/>
              </w:rPr>
              <w:t>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1DC2254" w14:textId="77777777" w:rsidR="00CF138B" w:rsidRDefault="00CF138B" w:rsidP="0038188E">
            <w:r>
              <w:rPr>
                <w:lang w:val="en-US"/>
              </w:rPr>
              <w:t>DI109</w:t>
            </w:r>
          </w:p>
          <w:p w14:paraId="451DA471"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D3A582C" w14:textId="77777777" w:rsidR="00CF138B" w:rsidRPr="00A01850" w:rsidRDefault="00CF138B" w:rsidP="0038188E">
            <w:pPr>
              <w:rPr>
                <w:lang w:val="en-US"/>
              </w:rPr>
            </w:pPr>
            <w:r>
              <w:rPr>
                <w:lang w:val="en-US"/>
              </w:rPr>
              <w:t>Decaparea mecanizata a imbracamintei din beton asfaltic</w:t>
            </w:r>
            <w:r>
              <w:rPr>
                <w:rFonts w:ascii="Times New Roman CYR" w:hAnsi="Times New Roman CYR" w:cs="Times New Roman CYR"/>
                <w:sz w:val="16"/>
                <w:szCs w:val="16"/>
                <w:lang w:val="en-US"/>
              </w:rPr>
              <w:t xml:space="preserve"> </w:t>
            </w:r>
          </w:p>
          <w:p w14:paraId="625550A5"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E03C0C6" w14:textId="77777777" w:rsidR="00CF138B" w:rsidRDefault="00CF138B" w:rsidP="0038188E">
            <w:pPr>
              <w:jc w:val="center"/>
            </w:pPr>
            <w:r>
              <w:rPr>
                <w:lang w:val="en-US"/>
              </w:rPr>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1076F47" w14:textId="77777777" w:rsidR="00CF138B" w:rsidRDefault="00CF138B" w:rsidP="0038188E">
            <w:pPr>
              <w:jc w:val="center"/>
            </w:pPr>
            <w:r>
              <w:rPr>
                <w:lang w:val="en-US"/>
              </w:rPr>
              <w:t>6,3600</w:t>
            </w:r>
          </w:p>
        </w:tc>
      </w:tr>
      <w:tr w:rsidR="00CF138B" w14:paraId="00F7EC0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E6BCCE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8A15A8C" w14:textId="77777777" w:rsidR="00CF138B" w:rsidRDefault="00CF138B" w:rsidP="0038188E">
            <w:pPr>
              <w:jc w:val="center"/>
            </w:pPr>
            <w:r>
              <w:rPr>
                <w:sz w:val="16"/>
                <w:szCs w:val="16"/>
                <w:lang w:val="en-US"/>
              </w:rPr>
              <w:t>9310060019930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11B540C" w14:textId="77777777" w:rsidR="00CF138B" w:rsidRDefault="00CF138B" w:rsidP="0038188E">
            <w:r>
              <w:rPr>
                <w:lang w:val="en-US"/>
              </w:rPr>
              <w:t>Muncitor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0742A21"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380D855" w14:textId="77777777" w:rsidR="00CF138B" w:rsidRDefault="00CF138B" w:rsidP="0038188E">
            <w:r>
              <w:rPr>
                <w:lang w:val="en-US"/>
              </w:rPr>
              <w:t>10,1760</w:t>
            </w:r>
          </w:p>
        </w:tc>
      </w:tr>
      <w:tr w:rsidR="00CF138B" w14:paraId="1EA5A5F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226A1E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F1DAC1D" w14:textId="77777777" w:rsidR="00CF138B" w:rsidRDefault="00CF138B" w:rsidP="0038188E">
            <w:pPr>
              <w:jc w:val="center"/>
            </w:pPr>
            <w:r>
              <w:rPr>
                <w:sz w:val="16"/>
                <w:szCs w:val="16"/>
                <w:lang w:val="en-US"/>
              </w:rPr>
              <w:t>2952220003546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060C109" w14:textId="77777777" w:rsidR="00CF138B" w:rsidRDefault="00CF138B" w:rsidP="0038188E">
            <w:r>
              <w:rPr>
                <w:lang w:val="en-US"/>
              </w:rPr>
              <w:t>Autogreder pina la 175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ADA2A58"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E975506" w14:textId="77777777" w:rsidR="00CF138B" w:rsidRDefault="00CF138B" w:rsidP="0038188E">
            <w:r>
              <w:rPr>
                <w:lang w:val="en-US"/>
              </w:rPr>
              <w:t>0,1215</w:t>
            </w:r>
          </w:p>
        </w:tc>
      </w:tr>
      <w:tr w:rsidR="00CF138B" w14:paraId="1BC65BE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3DCC5F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7A2F795" w14:textId="77777777" w:rsidR="00CF138B" w:rsidRDefault="00CF138B" w:rsidP="0038188E">
            <w:pPr>
              <w:jc w:val="center"/>
            </w:pPr>
            <w:r>
              <w:rPr>
                <w:sz w:val="16"/>
                <w:szCs w:val="16"/>
                <w:lang w:val="en-US"/>
              </w:rPr>
              <w:t>2952270003370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200F615" w14:textId="77777777" w:rsidR="00CF138B" w:rsidRDefault="00CF138B" w:rsidP="0038188E">
            <w:r>
              <w:rPr>
                <w:lang w:val="en-US"/>
              </w:rPr>
              <w:t>Ciocan pneumatic 4.0-5.9 m3/min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9ED4D23"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FB4F275" w14:textId="77777777" w:rsidR="00CF138B" w:rsidRDefault="00CF138B" w:rsidP="0038188E">
            <w:r>
              <w:rPr>
                <w:lang w:val="en-US"/>
              </w:rPr>
              <w:t>4,9290</w:t>
            </w:r>
          </w:p>
        </w:tc>
      </w:tr>
      <w:tr w:rsidR="00CF138B" w14:paraId="4ACC1CF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3C182B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1C17F3A" w14:textId="77777777" w:rsidR="00CF138B" w:rsidRDefault="00CF138B" w:rsidP="0038188E">
            <w:pPr>
              <w:jc w:val="center"/>
            </w:pPr>
            <w:r>
              <w:rPr>
                <w:sz w:val="16"/>
                <w:szCs w:val="16"/>
                <w:lang w:val="en-US"/>
              </w:rPr>
              <w:t>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73AA380" w14:textId="77777777" w:rsidR="00CF138B" w:rsidRDefault="00CF138B" w:rsidP="0038188E">
            <w:r>
              <w:rPr>
                <w:lang w:val="en-US"/>
              </w:rPr>
              <w:t xml:space="preserve">Compresor 5-6 m3/min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F9F074A"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2E79F03" w14:textId="77777777" w:rsidR="00CF138B" w:rsidRDefault="00CF138B" w:rsidP="0038188E">
            <w:r>
              <w:rPr>
                <w:lang w:val="en-US"/>
              </w:rPr>
              <w:t>4,9290</w:t>
            </w:r>
          </w:p>
        </w:tc>
      </w:tr>
      <w:tr w:rsidR="00CF138B" w14:paraId="10B6A9C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38018A2" w14:textId="77777777" w:rsidR="00CF138B" w:rsidRDefault="00CF138B" w:rsidP="0038188E">
            <w:r>
              <w:rPr>
                <w:lang w:val="en-US"/>
              </w:rPr>
              <w:t>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43DBDB8" w14:textId="77777777" w:rsidR="00CF138B" w:rsidRDefault="00CF138B" w:rsidP="0038188E">
            <w:r>
              <w:rPr>
                <w:lang w:val="en-US"/>
              </w:rPr>
              <w:t>DI118</w:t>
            </w:r>
          </w:p>
          <w:p w14:paraId="3FA3FE88"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1687436" w14:textId="77777777" w:rsidR="00CF138B" w:rsidRPr="00A01850" w:rsidRDefault="00CF138B" w:rsidP="0038188E">
            <w:pPr>
              <w:rPr>
                <w:lang w:val="en-US"/>
              </w:rPr>
            </w:pPr>
            <w:r>
              <w:rPr>
                <w:lang w:val="en-US"/>
              </w:rPr>
              <w:t xml:space="preserve">Decaparea mecanizata a imbracamintei din piatra sparta </w:t>
            </w:r>
            <w:r>
              <w:rPr>
                <w:rFonts w:ascii="Times New Roman CYR" w:hAnsi="Times New Roman CYR" w:cs="Times New Roman CYR"/>
                <w:sz w:val="16"/>
                <w:szCs w:val="16"/>
                <w:lang w:val="en-US"/>
              </w:rPr>
              <w:t xml:space="preserve"> </w:t>
            </w:r>
          </w:p>
          <w:p w14:paraId="6F3EF60F"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D72915D" w14:textId="77777777" w:rsidR="00CF138B" w:rsidRDefault="00CF138B" w:rsidP="0038188E">
            <w:pPr>
              <w:jc w:val="center"/>
            </w:pPr>
            <w:r>
              <w:rPr>
                <w:lang w:val="en-US"/>
              </w:rPr>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F3F76A1" w14:textId="77777777" w:rsidR="00CF138B" w:rsidRDefault="00CF138B" w:rsidP="0038188E">
            <w:pPr>
              <w:jc w:val="center"/>
            </w:pPr>
            <w:r>
              <w:rPr>
                <w:lang w:val="en-US"/>
              </w:rPr>
              <w:t>7,9500</w:t>
            </w:r>
          </w:p>
        </w:tc>
      </w:tr>
      <w:tr w:rsidR="00CF138B" w14:paraId="0E06B26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A9CD08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F78CB9" w14:textId="77777777" w:rsidR="00CF138B" w:rsidRDefault="00CF138B" w:rsidP="0038188E">
            <w:pPr>
              <w:jc w:val="center"/>
            </w:pPr>
            <w:r>
              <w:rPr>
                <w:sz w:val="16"/>
                <w:szCs w:val="16"/>
                <w:lang w:val="en-US"/>
              </w:rPr>
              <w:t>9310060019930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FDE8753" w14:textId="77777777" w:rsidR="00CF138B" w:rsidRDefault="00CF138B" w:rsidP="0038188E">
            <w:r>
              <w:rPr>
                <w:lang w:val="en-US"/>
              </w:rPr>
              <w:t>Muncitor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6FA4734"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5A8A7DBD" w14:textId="77777777" w:rsidR="00CF138B" w:rsidRDefault="00CF138B" w:rsidP="0038188E">
            <w:r>
              <w:rPr>
                <w:lang w:val="en-US"/>
              </w:rPr>
              <w:t>1,1368</w:t>
            </w:r>
          </w:p>
        </w:tc>
      </w:tr>
      <w:tr w:rsidR="00CF138B" w14:paraId="24BC3D3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1F7AF4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0B182C" w14:textId="77777777" w:rsidR="00CF138B" w:rsidRDefault="00CF138B" w:rsidP="0038188E">
            <w:pPr>
              <w:jc w:val="center"/>
            </w:pPr>
            <w:r>
              <w:rPr>
                <w:sz w:val="16"/>
                <w:szCs w:val="16"/>
                <w:lang w:val="en-US"/>
              </w:rPr>
              <w:t>2952220003546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2AB155D" w14:textId="77777777" w:rsidR="00CF138B" w:rsidRDefault="00CF138B" w:rsidP="0038188E">
            <w:r>
              <w:rPr>
                <w:lang w:val="en-US"/>
              </w:rPr>
              <w:t>Autogreder pina la 175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85F98A2"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66F3E76" w14:textId="77777777" w:rsidR="00CF138B" w:rsidRDefault="00CF138B" w:rsidP="0038188E">
            <w:r>
              <w:rPr>
                <w:lang w:val="en-US"/>
              </w:rPr>
              <w:t>0,1900</w:t>
            </w:r>
          </w:p>
        </w:tc>
      </w:tr>
      <w:tr w:rsidR="00CF138B" w14:paraId="7F82A7D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486171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7319818" w14:textId="77777777" w:rsidR="00CF138B" w:rsidRDefault="00CF138B" w:rsidP="0038188E">
            <w:pPr>
              <w:jc w:val="center"/>
            </w:pPr>
            <w:r>
              <w:rPr>
                <w:sz w:val="16"/>
                <w:szCs w:val="16"/>
                <w:lang w:val="en-US"/>
              </w:rPr>
              <w:t>2952260003544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4A47B0E" w14:textId="77777777" w:rsidR="00CF138B" w:rsidRDefault="00CF138B" w:rsidP="0038188E">
            <w:r>
              <w:rPr>
                <w:lang w:val="en-US"/>
              </w:rPr>
              <w:t>Scarificator mecanic remorcat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511939E"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E58CB79" w14:textId="77777777" w:rsidR="00CF138B" w:rsidRDefault="00CF138B" w:rsidP="0038188E">
            <w:r>
              <w:rPr>
                <w:lang w:val="en-US"/>
              </w:rPr>
              <w:t>0,1097</w:t>
            </w:r>
          </w:p>
        </w:tc>
      </w:tr>
      <w:tr w:rsidR="00CF138B" w14:paraId="5677F67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26DB68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FF2CC8" w14:textId="77777777" w:rsidR="00CF138B" w:rsidRDefault="00CF138B" w:rsidP="0038188E">
            <w:pPr>
              <w:jc w:val="center"/>
            </w:pPr>
            <w:r>
              <w:rPr>
                <w:sz w:val="16"/>
                <w:szCs w:val="16"/>
                <w:lang w:val="en-US"/>
              </w:rPr>
              <w:t>2952500005607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965DE28" w14:textId="77777777" w:rsidR="00CF138B" w:rsidRDefault="00CF138B" w:rsidP="0038188E">
            <w:r>
              <w:rPr>
                <w:lang w:val="en-US"/>
              </w:rPr>
              <w:t>Tractor pe senile 80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40874C8"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2374E4BD" w14:textId="77777777" w:rsidR="00CF138B" w:rsidRDefault="00CF138B" w:rsidP="0038188E">
            <w:r>
              <w:rPr>
                <w:lang w:val="en-US"/>
              </w:rPr>
              <w:t>0,1097</w:t>
            </w:r>
          </w:p>
        </w:tc>
      </w:tr>
      <w:tr w:rsidR="00CF138B" w14:paraId="7F1B1C4A"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336D180" w14:textId="77777777" w:rsidR="00CF138B" w:rsidRDefault="00CF138B" w:rsidP="0038188E">
            <w:r>
              <w:rPr>
                <w:lang w:val="en-US"/>
              </w:rPr>
              <w:t>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9100406" w14:textId="77777777" w:rsidR="00CF138B" w:rsidRDefault="00CF138B" w:rsidP="0038188E">
            <w:r>
              <w:rPr>
                <w:lang w:val="en-US"/>
              </w:rPr>
              <w:t>TsI51A10</w:t>
            </w:r>
          </w:p>
          <w:p w14:paraId="767742ED"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84F7BC0" w14:textId="77777777" w:rsidR="00CF138B" w:rsidRPr="00A01850" w:rsidRDefault="00CF138B" w:rsidP="0038188E">
            <w:pPr>
              <w:rPr>
                <w:lang w:val="en-US"/>
              </w:rPr>
            </w:pPr>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7C4B661D"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3995FEB" w14:textId="77777777" w:rsidR="00CF138B" w:rsidRDefault="00CF138B" w:rsidP="0038188E">
            <w:pPr>
              <w:jc w:val="center"/>
            </w:pPr>
            <w:r>
              <w:rPr>
                <w:lang w:val="en-US"/>
              </w:rPr>
              <w:t>t</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E019E19" w14:textId="77777777" w:rsidR="00CF138B" w:rsidRDefault="00CF138B" w:rsidP="0038188E">
            <w:pPr>
              <w:jc w:val="center"/>
            </w:pPr>
            <w:r>
              <w:rPr>
                <w:lang w:val="en-US"/>
              </w:rPr>
              <w:t>4,3200</w:t>
            </w:r>
          </w:p>
        </w:tc>
      </w:tr>
      <w:tr w:rsidR="00CF138B" w14:paraId="7CF7E9D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E1942B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A211550" w14:textId="77777777" w:rsidR="00CF138B" w:rsidRDefault="00CF138B" w:rsidP="0038188E">
            <w:pPr>
              <w:jc w:val="center"/>
            </w:pPr>
            <w:r>
              <w:rPr>
                <w:sz w:val="16"/>
                <w:szCs w:val="16"/>
                <w:lang w:val="en-US"/>
              </w:rPr>
              <w:t>3410540000007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23B65B2" w14:textId="77777777" w:rsidR="00CF138B" w:rsidRDefault="00CF138B" w:rsidP="0038188E">
            <w:r>
              <w:rPr>
                <w:lang w:val="en-US"/>
              </w:rPr>
              <w:t>Autobasculanta-10t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BB92A04"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698DB8D0" w14:textId="77777777" w:rsidR="00CF138B" w:rsidRDefault="00CF138B" w:rsidP="0038188E">
            <w:r>
              <w:rPr>
                <w:lang w:val="en-US"/>
              </w:rPr>
              <w:t>0,2467</w:t>
            </w:r>
          </w:p>
        </w:tc>
      </w:tr>
      <w:tr w:rsidR="00CF138B" w14:paraId="66C7ECA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DD2B49F" w14:textId="77777777" w:rsidR="00CF138B" w:rsidRDefault="00CF138B" w:rsidP="0038188E">
            <w:r>
              <w:rPr>
                <w:lang w:val="en-US"/>
              </w:rPr>
              <w:t>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7681799" w14:textId="77777777" w:rsidR="00CF138B" w:rsidRDefault="00CF138B" w:rsidP="0038188E">
            <w:r>
              <w:rPr>
                <w:lang w:val="en-US"/>
              </w:rPr>
              <w:t>TsC54A</w:t>
            </w:r>
          </w:p>
          <w:p w14:paraId="5F5E0845"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570280B" w14:textId="77777777" w:rsidR="00CF138B" w:rsidRDefault="00CF138B" w:rsidP="0038188E">
            <w:r>
              <w:rPr>
                <w:lang w:val="en-US"/>
              </w:rPr>
              <w:t>Strat de fundatie din nisip</w:t>
            </w:r>
            <w:r>
              <w:rPr>
                <w:rFonts w:ascii="Times New Roman CYR" w:hAnsi="Times New Roman CYR" w:cs="Times New Roman CYR"/>
                <w:sz w:val="16"/>
                <w:szCs w:val="16"/>
                <w:lang w:val="en-US"/>
              </w:rPr>
              <w:t xml:space="preserve"> </w:t>
            </w:r>
          </w:p>
          <w:p w14:paraId="2ABCF3D5"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DE2F0F2" w14:textId="77777777" w:rsidR="00CF138B" w:rsidRDefault="00CF138B" w:rsidP="0038188E">
            <w:pPr>
              <w:jc w:val="center"/>
            </w:pPr>
            <w:r>
              <w:rPr>
                <w:lang w:val="en-US"/>
              </w:rPr>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6424116" w14:textId="77777777" w:rsidR="00CF138B" w:rsidRDefault="00CF138B" w:rsidP="0038188E">
            <w:pPr>
              <w:jc w:val="center"/>
            </w:pPr>
            <w:r>
              <w:rPr>
                <w:lang w:val="en-US"/>
              </w:rPr>
              <w:t>97,4200</w:t>
            </w:r>
          </w:p>
        </w:tc>
      </w:tr>
      <w:tr w:rsidR="00CF138B" w14:paraId="07EC382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ECE2EF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6EC75F9" w14:textId="77777777" w:rsidR="00CF138B" w:rsidRDefault="00CF138B" w:rsidP="0038188E">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876ACCC" w14:textId="77777777" w:rsidR="00CF138B" w:rsidRDefault="00CF138B" w:rsidP="0038188E">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BCFD1B2"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EAC6D5D" w14:textId="77777777" w:rsidR="00CF138B" w:rsidRDefault="00CF138B" w:rsidP="0038188E">
            <w:r>
              <w:rPr>
                <w:lang w:val="en-US"/>
              </w:rPr>
              <w:t>87,6780</w:t>
            </w:r>
          </w:p>
        </w:tc>
      </w:tr>
      <w:tr w:rsidR="00CF138B" w14:paraId="2435124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C328F2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A9947F" w14:textId="77777777" w:rsidR="00CF138B" w:rsidRDefault="00CF138B" w:rsidP="0038188E">
            <w:pPr>
              <w:jc w:val="center"/>
            </w:pPr>
            <w:r>
              <w:rPr>
                <w:sz w:val="16"/>
                <w:szCs w:val="16"/>
                <w:lang w:val="en-US"/>
              </w:rPr>
              <w:t>1421102200525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6B285C2" w14:textId="77777777" w:rsidR="00CF138B" w:rsidRPr="00A01850" w:rsidRDefault="00CF138B" w:rsidP="0038188E">
            <w:pPr>
              <w:rPr>
                <w:lang w:val="en-US"/>
              </w:rPr>
            </w:pPr>
            <w:r>
              <w:rPr>
                <w:lang w:val="en-US"/>
              </w:rPr>
              <w:t>Nisip sortat nespalat de riu si lacuri 0,0-7,0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9C2311B"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19E2932E" w14:textId="77777777" w:rsidR="00CF138B" w:rsidRDefault="00CF138B" w:rsidP="0038188E">
            <w:r>
              <w:rPr>
                <w:lang w:val="en-US"/>
              </w:rPr>
              <w:t>107,1620</w:t>
            </w:r>
          </w:p>
        </w:tc>
      </w:tr>
      <w:tr w:rsidR="00CF138B" w14:paraId="31F25B5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30BA52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0CAD3AF" w14:textId="77777777" w:rsidR="00CF138B" w:rsidRDefault="00CF138B" w:rsidP="0038188E">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0279B3E" w14:textId="77777777" w:rsidR="00CF138B" w:rsidRDefault="00CF138B" w:rsidP="0038188E">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A7B7BFB"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E501996" w14:textId="77777777" w:rsidR="00CF138B" w:rsidRDefault="00CF138B" w:rsidP="0038188E">
            <w:r>
              <w:rPr>
                <w:lang w:val="en-US"/>
              </w:rPr>
              <w:t>9,7420</w:t>
            </w:r>
          </w:p>
        </w:tc>
      </w:tr>
      <w:tr w:rsidR="00CF138B" w14:paraId="0F1504A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9A62BB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E8A80F" w14:textId="77777777" w:rsidR="00CF138B" w:rsidRDefault="00CF138B" w:rsidP="0038188E">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6841C59" w14:textId="77777777" w:rsidR="00CF138B" w:rsidRPr="00A01850" w:rsidRDefault="00CF138B" w:rsidP="0038188E">
            <w:pPr>
              <w:rPr>
                <w:lang w:val="en-US"/>
              </w:rPr>
            </w:pPr>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5402E17"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6A350530" w14:textId="77777777" w:rsidR="00CF138B" w:rsidRDefault="00CF138B" w:rsidP="0038188E">
            <w:r>
              <w:rPr>
                <w:lang w:val="en-US"/>
              </w:rPr>
              <w:t>20,4582</w:t>
            </w:r>
          </w:p>
        </w:tc>
      </w:tr>
      <w:tr w:rsidR="00CF138B" w14:paraId="2FB0385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460BBC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0FDEAF" w14:textId="77777777" w:rsidR="00CF138B" w:rsidRDefault="00CF138B" w:rsidP="0038188E">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1DEDE47" w14:textId="77777777" w:rsidR="00CF138B" w:rsidRPr="00A01850" w:rsidRDefault="00CF138B" w:rsidP="0038188E">
            <w:pPr>
              <w:rPr>
                <w:lang w:val="en-US"/>
              </w:rPr>
            </w:pPr>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E0229A1"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5403C52D" w14:textId="77777777" w:rsidR="00CF138B" w:rsidRDefault="00CF138B" w:rsidP="0038188E">
            <w:r>
              <w:rPr>
                <w:lang w:val="en-US"/>
              </w:rPr>
              <w:t>40,9164</w:t>
            </w:r>
          </w:p>
        </w:tc>
      </w:tr>
      <w:tr w:rsidR="00CF138B" w14:paraId="69927EC5"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66D8DFD" w14:textId="77777777" w:rsidR="00CF138B" w:rsidRDefault="00CF138B" w:rsidP="0038188E">
            <w:r>
              <w:rPr>
                <w:lang w:val="en-US"/>
              </w:rPr>
              <w:t>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3ECE17B" w14:textId="77777777" w:rsidR="00CF138B" w:rsidRDefault="00CF138B" w:rsidP="0038188E">
            <w:r>
              <w:rPr>
                <w:lang w:val="en-US"/>
              </w:rPr>
              <w:t>TsD14A01</w:t>
            </w:r>
          </w:p>
          <w:p w14:paraId="3192D27F"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8A22F6C" w14:textId="77777777" w:rsidR="00CF138B" w:rsidRPr="00A01850" w:rsidRDefault="00CF138B" w:rsidP="0038188E">
            <w:pPr>
              <w:rPr>
                <w:lang w:val="en-US"/>
              </w:rPr>
            </w:pPr>
            <w:r>
              <w:rPr>
                <w:lang w:val="en-US"/>
              </w:rPr>
              <w:t>Udarea mecanica a straturilor de pamint cu autocisterna de 5-8 t, prevazuta cu dispozitiv de stropire, pentru completarea umiditatii necesare compactarii mecanice, precum si pentru udarea suprafetelor in alte scopuri</w:t>
            </w:r>
            <w:r>
              <w:rPr>
                <w:rFonts w:ascii="Times New Roman CYR" w:hAnsi="Times New Roman CYR" w:cs="Times New Roman CYR"/>
                <w:sz w:val="16"/>
                <w:szCs w:val="16"/>
                <w:lang w:val="en-US"/>
              </w:rPr>
              <w:t xml:space="preserve"> </w:t>
            </w:r>
          </w:p>
          <w:p w14:paraId="3102218B"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9CDAD22" w14:textId="77777777" w:rsidR="00CF138B" w:rsidRDefault="00CF138B" w:rsidP="0038188E">
            <w:pPr>
              <w:jc w:val="center"/>
            </w:pPr>
            <w:r>
              <w:rPr>
                <w:lang w:val="en-US"/>
              </w:rPr>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277D0D0" w14:textId="77777777" w:rsidR="00CF138B" w:rsidRDefault="00CF138B" w:rsidP="0038188E">
            <w:pPr>
              <w:jc w:val="center"/>
            </w:pPr>
            <w:r>
              <w:rPr>
                <w:lang w:val="en-US"/>
              </w:rPr>
              <w:t>16,8137</w:t>
            </w:r>
          </w:p>
        </w:tc>
      </w:tr>
      <w:tr w:rsidR="00CF138B" w14:paraId="1492808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416492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00FAC3" w14:textId="77777777" w:rsidR="00CF138B" w:rsidRDefault="00CF138B" w:rsidP="0038188E">
            <w:pPr>
              <w:jc w:val="center"/>
            </w:pPr>
            <w:r>
              <w:rPr>
                <w:sz w:val="16"/>
                <w:szCs w:val="16"/>
                <w:lang w:val="en-US"/>
              </w:rPr>
              <w:t>4100116202806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EA1015F" w14:textId="77777777" w:rsidR="00CF138B" w:rsidRPr="00A01850" w:rsidRDefault="00CF138B" w:rsidP="0038188E">
            <w:pPr>
              <w:rPr>
                <w:lang w:val="en-US"/>
              </w:rPr>
            </w:pPr>
            <w:r>
              <w:rPr>
                <w:lang w:val="en-US"/>
              </w:rPr>
              <w:t>Apa industriala in cisterne pt. lucrari drumuri-terasam.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1BEA75B"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A26FBB2" w14:textId="77777777" w:rsidR="00CF138B" w:rsidRDefault="00CF138B" w:rsidP="0038188E">
            <w:r>
              <w:rPr>
                <w:lang w:val="en-US"/>
              </w:rPr>
              <w:t>16,8137</w:t>
            </w:r>
          </w:p>
        </w:tc>
      </w:tr>
      <w:tr w:rsidR="00CF138B" w14:paraId="5B659B9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359B9F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43FF7C9" w14:textId="77777777" w:rsidR="00CF138B" w:rsidRDefault="00CF138B" w:rsidP="0038188E">
            <w:pPr>
              <w:jc w:val="center"/>
            </w:pPr>
            <w:r>
              <w:rPr>
                <w:sz w:val="16"/>
                <w:szCs w:val="16"/>
                <w:lang w:val="en-US"/>
              </w:rPr>
              <w:t>3410540005603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5119AFC" w14:textId="77777777" w:rsidR="00CF138B" w:rsidRPr="00A01850" w:rsidRDefault="00CF138B" w:rsidP="0038188E">
            <w:pPr>
              <w:rPr>
                <w:lang w:val="en-US"/>
              </w:rPr>
            </w:pPr>
            <w:r>
              <w:rPr>
                <w:lang w:val="en-US"/>
              </w:rPr>
              <w:t>Autocisterna 5-8 t cu dispozitive de stropire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F737B87"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6C56DCE8" w14:textId="77777777" w:rsidR="00CF138B" w:rsidRDefault="00CF138B" w:rsidP="0038188E">
            <w:r>
              <w:rPr>
                <w:lang w:val="en-US"/>
              </w:rPr>
              <w:t>1,6814</w:t>
            </w:r>
          </w:p>
        </w:tc>
      </w:tr>
      <w:tr w:rsidR="00CF138B" w14:paraId="07C4F0D1"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40E5ACC" w14:textId="77777777" w:rsidR="00CF138B" w:rsidRDefault="00CF138B" w:rsidP="0038188E">
            <w:r>
              <w:rPr>
                <w:lang w:val="en-US"/>
              </w:rPr>
              <w:t>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5BE42BE" w14:textId="77777777" w:rsidR="00CF138B" w:rsidRDefault="00CF138B" w:rsidP="0038188E">
            <w:r>
              <w:rPr>
                <w:lang w:val="en-US"/>
              </w:rPr>
              <w:t>TsC54B</w:t>
            </w:r>
          </w:p>
          <w:p w14:paraId="3F132573"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C908FFB" w14:textId="77777777" w:rsidR="00CF138B" w:rsidRPr="00A01850" w:rsidRDefault="00CF138B" w:rsidP="0038188E">
            <w:pPr>
              <w:rPr>
                <w:lang w:val="en-US"/>
              </w:rPr>
            </w:pPr>
            <w:r>
              <w:rPr>
                <w:lang w:val="en-US"/>
              </w:rPr>
              <w:t>Strat de fundatie din piatra sparta</w:t>
            </w:r>
            <w:r>
              <w:rPr>
                <w:rFonts w:ascii="Times New Roman CYR" w:hAnsi="Times New Roman CYR" w:cs="Times New Roman CYR"/>
                <w:sz w:val="16"/>
                <w:szCs w:val="16"/>
                <w:lang w:val="en-US"/>
              </w:rPr>
              <w:t xml:space="preserve"> </w:t>
            </w:r>
          </w:p>
          <w:p w14:paraId="30F07CE8"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4F49944" w14:textId="77777777" w:rsidR="00CF138B" w:rsidRDefault="00CF138B" w:rsidP="0038188E">
            <w:pPr>
              <w:jc w:val="center"/>
            </w:pPr>
            <w:r>
              <w:rPr>
                <w:lang w:val="en-US"/>
              </w:rPr>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6A87609" w14:textId="77777777" w:rsidR="00CF138B" w:rsidRDefault="00CF138B" w:rsidP="0038188E">
            <w:pPr>
              <w:jc w:val="center"/>
            </w:pPr>
            <w:r>
              <w:rPr>
                <w:lang w:val="en-US"/>
              </w:rPr>
              <w:t>2,6500</w:t>
            </w:r>
          </w:p>
        </w:tc>
      </w:tr>
      <w:tr w:rsidR="00CF138B" w14:paraId="0794F17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957489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48860FC" w14:textId="77777777" w:rsidR="00CF138B" w:rsidRDefault="00CF138B" w:rsidP="0038188E">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EFD69C1" w14:textId="77777777" w:rsidR="00CF138B" w:rsidRDefault="00CF138B" w:rsidP="0038188E">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ACEF285"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203AB741" w14:textId="77777777" w:rsidR="00CF138B" w:rsidRDefault="00CF138B" w:rsidP="0038188E">
            <w:r>
              <w:rPr>
                <w:lang w:val="en-US"/>
              </w:rPr>
              <w:t>2,6235</w:t>
            </w:r>
          </w:p>
        </w:tc>
      </w:tr>
      <w:tr w:rsidR="00CF138B" w14:paraId="064621D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800F6B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805AE0F" w14:textId="77777777" w:rsidR="00CF138B" w:rsidRDefault="00CF138B" w:rsidP="0038188E">
            <w:pPr>
              <w:jc w:val="center"/>
            </w:pPr>
            <w:r>
              <w:rPr>
                <w:sz w:val="16"/>
                <w:szCs w:val="16"/>
                <w:lang w:val="en-US"/>
              </w:rPr>
              <w:t>1411122201752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CF35EB9" w14:textId="77777777" w:rsidR="00CF138B" w:rsidRDefault="00CF138B" w:rsidP="0038188E">
            <w:r>
              <w:rPr>
                <w:lang w:val="en-US"/>
              </w:rPr>
              <w:t xml:space="preserve">Piatra sparta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F85C0EA"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5946A573" w14:textId="77777777" w:rsidR="00CF138B" w:rsidRDefault="00CF138B" w:rsidP="0038188E">
            <w:r>
              <w:rPr>
                <w:lang w:val="en-US"/>
              </w:rPr>
              <w:t>3,0475</w:t>
            </w:r>
          </w:p>
        </w:tc>
      </w:tr>
      <w:tr w:rsidR="00CF138B" w14:paraId="0C8C85B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B8C1E2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6C8B3D" w14:textId="77777777" w:rsidR="00CF138B" w:rsidRDefault="00CF138B" w:rsidP="0038188E">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426864B" w14:textId="77777777" w:rsidR="00CF138B" w:rsidRDefault="00CF138B" w:rsidP="0038188E">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4FAAAA3"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5F70FC51" w14:textId="77777777" w:rsidR="00CF138B" w:rsidRDefault="00CF138B" w:rsidP="0038188E">
            <w:r>
              <w:rPr>
                <w:lang w:val="en-US"/>
              </w:rPr>
              <w:t>0,2650</w:t>
            </w:r>
          </w:p>
        </w:tc>
      </w:tr>
      <w:tr w:rsidR="00CF138B" w14:paraId="6ADED28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5F3AD7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521667" w14:textId="77777777" w:rsidR="00CF138B" w:rsidRDefault="00CF138B" w:rsidP="0038188E">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8325067" w14:textId="77777777" w:rsidR="00CF138B" w:rsidRPr="00A01850" w:rsidRDefault="00CF138B" w:rsidP="0038188E">
            <w:pPr>
              <w:rPr>
                <w:lang w:val="en-US"/>
              </w:rPr>
            </w:pPr>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D4330F2"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5B99039" w14:textId="77777777" w:rsidR="00CF138B" w:rsidRDefault="00CF138B" w:rsidP="0038188E">
            <w:r>
              <w:rPr>
                <w:lang w:val="en-US"/>
              </w:rPr>
              <w:t>0,5565</w:t>
            </w:r>
          </w:p>
        </w:tc>
      </w:tr>
      <w:tr w:rsidR="00CF138B" w14:paraId="72890B3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13EFCE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77FF01" w14:textId="77777777" w:rsidR="00CF138B" w:rsidRDefault="00CF138B" w:rsidP="0038188E">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E7EBD34" w14:textId="77777777" w:rsidR="00CF138B" w:rsidRPr="00A01850" w:rsidRDefault="00CF138B" w:rsidP="0038188E">
            <w:pPr>
              <w:rPr>
                <w:lang w:val="en-US"/>
              </w:rPr>
            </w:pPr>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F2D5227"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8B568FA" w14:textId="77777777" w:rsidR="00CF138B" w:rsidRDefault="00CF138B" w:rsidP="0038188E">
            <w:r>
              <w:rPr>
                <w:lang w:val="en-US"/>
              </w:rPr>
              <w:t>1,1130</w:t>
            </w:r>
          </w:p>
        </w:tc>
      </w:tr>
      <w:tr w:rsidR="00CF138B" w14:paraId="1EF2F10E"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E815438" w14:textId="77777777" w:rsidR="00CF138B" w:rsidRDefault="00CF138B" w:rsidP="0038188E">
            <w:r>
              <w:rPr>
                <w:lang w:val="en-US"/>
              </w:rPr>
              <w:t>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288A437" w14:textId="77777777" w:rsidR="00CF138B" w:rsidRDefault="00CF138B" w:rsidP="0038188E">
            <w:r>
              <w:rPr>
                <w:lang w:val="en-US"/>
              </w:rPr>
              <w:t>DI107</w:t>
            </w:r>
          </w:p>
          <w:p w14:paraId="1F108A7B"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89D4282" w14:textId="77777777" w:rsidR="00CF138B" w:rsidRPr="00A01850" w:rsidRDefault="00CF138B" w:rsidP="0038188E">
            <w:pPr>
              <w:rPr>
                <w:lang w:val="en-US"/>
              </w:rPr>
            </w:pPr>
            <w:r>
              <w:rPr>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240D6D6A"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22B3C79" w14:textId="77777777" w:rsidR="00CF138B" w:rsidRDefault="00CF138B" w:rsidP="0038188E">
            <w:pPr>
              <w:jc w:val="center"/>
            </w:pPr>
            <w:r>
              <w:rPr>
                <w:lang w:val="en-US"/>
              </w:rPr>
              <w:t>t</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FBBB3F1" w14:textId="77777777" w:rsidR="00CF138B" w:rsidRDefault="00CF138B" w:rsidP="0038188E">
            <w:pPr>
              <w:jc w:val="center"/>
            </w:pPr>
            <w:r>
              <w:rPr>
                <w:lang w:val="en-US"/>
              </w:rPr>
              <w:t>0,0731</w:t>
            </w:r>
          </w:p>
        </w:tc>
      </w:tr>
      <w:tr w:rsidR="00CF138B" w14:paraId="65C5848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9166B0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C147CDB" w14:textId="77777777" w:rsidR="00CF138B" w:rsidRDefault="00CF138B" w:rsidP="0038188E">
            <w:pPr>
              <w:jc w:val="center"/>
            </w:pPr>
            <w:r>
              <w:rPr>
                <w:sz w:val="16"/>
                <w:szCs w:val="16"/>
                <w:lang w:val="en-US"/>
              </w:rPr>
              <w:t>23203226000401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9068F76" w14:textId="77777777" w:rsidR="00CF138B" w:rsidRDefault="00CF138B" w:rsidP="0038188E">
            <w:r>
              <w:rPr>
                <w:lang w:val="en-US"/>
              </w:rPr>
              <w:t>Bitum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BBA7AA8" w14:textId="77777777" w:rsidR="00CF138B" w:rsidRDefault="00CF138B" w:rsidP="0038188E">
            <w:r>
              <w:rPr>
                <w:lang w:val="en-US"/>
              </w:rPr>
              <w:t>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6C00623C" w14:textId="77777777" w:rsidR="00CF138B" w:rsidRDefault="00CF138B" w:rsidP="0038188E">
            <w:r>
              <w:rPr>
                <w:lang w:val="en-US"/>
              </w:rPr>
              <w:t>0,0753</w:t>
            </w:r>
          </w:p>
        </w:tc>
      </w:tr>
      <w:tr w:rsidR="00CF138B" w14:paraId="66F1FB1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579AB5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7B0392D" w14:textId="77777777" w:rsidR="00CF138B" w:rsidRDefault="00CF138B" w:rsidP="0038188E">
            <w:pPr>
              <w:jc w:val="center"/>
            </w:pPr>
            <w:r>
              <w:rPr>
                <w:sz w:val="16"/>
                <w:szCs w:val="16"/>
                <w:lang w:val="en-US"/>
              </w:rPr>
              <w:t>2952220000000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E8E28C6" w14:textId="77777777" w:rsidR="00CF138B" w:rsidRDefault="00CF138B" w:rsidP="0038188E">
            <w:r>
              <w:rPr>
                <w:lang w:val="en-US"/>
              </w:rPr>
              <w:t>Autogudronator 3500 l - 3600 l</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EBEFAF5"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FAE90B2" w14:textId="77777777" w:rsidR="00CF138B" w:rsidRDefault="00CF138B" w:rsidP="0038188E">
            <w:r>
              <w:rPr>
                <w:lang w:val="en-US"/>
              </w:rPr>
              <w:t>0,0219</w:t>
            </w:r>
          </w:p>
        </w:tc>
      </w:tr>
      <w:tr w:rsidR="00CF138B" w14:paraId="2DBF1530"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C39A57F" w14:textId="77777777" w:rsidR="00CF138B" w:rsidRDefault="00CF138B" w:rsidP="0038188E">
            <w:r>
              <w:rPr>
                <w:lang w:val="en-US"/>
              </w:rPr>
              <w:t>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A8EEFAC" w14:textId="77777777" w:rsidR="00CF138B" w:rsidRDefault="00CF138B" w:rsidP="0038188E">
            <w:r>
              <w:rPr>
                <w:lang w:val="en-US"/>
              </w:rPr>
              <w:t>DB19C</w:t>
            </w:r>
          </w:p>
          <w:p w14:paraId="588D80F6"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799315D" w14:textId="77777777" w:rsidR="00CF138B" w:rsidRPr="00A01850" w:rsidRDefault="00CF138B" w:rsidP="0038188E">
            <w:pPr>
              <w:rPr>
                <w:lang w:val="en-US"/>
              </w:rPr>
            </w:pPr>
            <w:r>
              <w:rPr>
                <w:lang w:val="en-US"/>
              </w:rPr>
              <w:t xml:space="preserve">Imbracaminte de beton asfaltic cu agregat mare, executata la cald, in grosime de 6,0 cm, cu asternere manuala </w:t>
            </w:r>
            <w:r>
              <w:rPr>
                <w:rFonts w:ascii="Times New Roman CYR" w:hAnsi="Times New Roman CYR" w:cs="Times New Roman CYR"/>
                <w:sz w:val="16"/>
                <w:szCs w:val="16"/>
                <w:lang w:val="en-US"/>
              </w:rPr>
              <w:t xml:space="preserve"> </w:t>
            </w:r>
          </w:p>
          <w:p w14:paraId="5B078803"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AF9C304" w14:textId="77777777" w:rsidR="00CF138B" w:rsidRDefault="00CF138B" w:rsidP="0038188E">
            <w:pPr>
              <w:jc w:val="center"/>
            </w:pPr>
            <w:r>
              <w:rPr>
                <w:lang w:val="en-US"/>
              </w:rPr>
              <w:t>m2</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ABB47D1" w14:textId="77777777" w:rsidR="00CF138B" w:rsidRDefault="00CF138B" w:rsidP="0038188E">
            <w:pPr>
              <w:jc w:val="center"/>
            </w:pPr>
            <w:r>
              <w:rPr>
                <w:lang w:val="en-US"/>
              </w:rPr>
              <w:t>53,0000</w:t>
            </w:r>
          </w:p>
        </w:tc>
      </w:tr>
      <w:tr w:rsidR="00CF138B" w14:paraId="62B5201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69C9A5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0DAF060" w14:textId="77777777" w:rsidR="00CF138B" w:rsidRDefault="00CF138B" w:rsidP="0038188E">
            <w:pPr>
              <w:jc w:val="center"/>
            </w:pPr>
            <w:r>
              <w:rPr>
                <w:sz w:val="16"/>
                <w:szCs w:val="16"/>
                <w:lang w:val="en-US"/>
              </w:rPr>
              <w:t>7129040010110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A445FC1" w14:textId="77777777" w:rsidR="00CF138B" w:rsidRDefault="00CF138B" w:rsidP="0038188E">
            <w:r>
              <w:rPr>
                <w:lang w:val="en-US"/>
              </w:rPr>
              <w:t>Asfaltator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C1A3086"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3C47479" w14:textId="77777777" w:rsidR="00CF138B" w:rsidRDefault="00CF138B" w:rsidP="0038188E">
            <w:r>
              <w:rPr>
                <w:lang w:val="en-US"/>
              </w:rPr>
              <w:t>8,4800</w:t>
            </w:r>
          </w:p>
        </w:tc>
      </w:tr>
      <w:tr w:rsidR="00CF138B" w14:paraId="7AA7E3C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99D264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D1C79B" w14:textId="77777777" w:rsidR="00CF138B" w:rsidRDefault="00CF138B" w:rsidP="0038188E">
            <w:pPr>
              <w:jc w:val="center"/>
            </w:pPr>
            <w:r>
              <w:rPr>
                <w:sz w:val="16"/>
                <w:szCs w:val="16"/>
                <w:lang w:val="en-US"/>
              </w:rPr>
              <w:t>111100010001310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6E37B66" w14:textId="77777777" w:rsidR="00CF138B" w:rsidRPr="00A01850" w:rsidRDefault="00CF138B" w:rsidP="0038188E">
            <w:pPr>
              <w:rPr>
                <w:lang w:val="en-US"/>
              </w:rPr>
            </w:pPr>
            <w:r>
              <w:rPr>
                <w:lang w:val="en-US"/>
              </w:rPr>
              <w:t>Mixtura asfaltica preparata la cald cu agregate mari</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001B5B9" w14:textId="77777777" w:rsidR="00CF138B" w:rsidRDefault="00CF138B" w:rsidP="0038188E">
            <w:r>
              <w:rPr>
                <w:lang w:val="en-US"/>
              </w:rPr>
              <w:t>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CA5407D" w14:textId="77777777" w:rsidR="00CF138B" w:rsidRDefault="00CF138B" w:rsidP="0038188E">
            <w:r>
              <w:rPr>
                <w:lang w:val="en-US"/>
              </w:rPr>
              <w:t>7,4730</w:t>
            </w:r>
          </w:p>
        </w:tc>
      </w:tr>
      <w:tr w:rsidR="00CF138B" w14:paraId="1374797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5DA70D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277AE9" w14:textId="77777777" w:rsidR="00CF138B" w:rsidRDefault="00CF138B" w:rsidP="0038188E">
            <w:pPr>
              <w:jc w:val="center"/>
            </w:pPr>
            <w:r>
              <w:rPr>
                <w:sz w:val="16"/>
                <w:szCs w:val="16"/>
                <w:lang w:val="en-US"/>
              </w:rPr>
              <w:t>1421102200000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DA32D30" w14:textId="77777777" w:rsidR="00CF138B" w:rsidRDefault="00CF138B" w:rsidP="0038188E">
            <w:r>
              <w:rPr>
                <w:lang w:val="en-US"/>
              </w:rPr>
              <w:t>Nisip bitumat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8095D89" w14:textId="77777777" w:rsidR="00CF138B" w:rsidRDefault="00CF138B" w:rsidP="0038188E">
            <w:r>
              <w:rPr>
                <w:lang w:val="en-US"/>
              </w:rPr>
              <w:t>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A56151B" w14:textId="77777777" w:rsidR="00CF138B" w:rsidRDefault="00CF138B" w:rsidP="0038188E">
            <w:r>
              <w:rPr>
                <w:lang w:val="en-US"/>
              </w:rPr>
              <w:t>0,1590</w:t>
            </w:r>
          </w:p>
        </w:tc>
      </w:tr>
      <w:tr w:rsidR="00CF138B" w14:paraId="60E1437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66476B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72C0675" w14:textId="77777777" w:rsidR="00CF138B" w:rsidRDefault="00CF138B" w:rsidP="0038188E">
            <w:pPr>
              <w:jc w:val="center"/>
            </w:pPr>
            <w:r>
              <w:rPr>
                <w:sz w:val="16"/>
                <w:szCs w:val="16"/>
                <w:lang w:val="en-US"/>
              </w:rPr>
              <w:t>2710603420375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F00693B" w14:textId="77777777" w:rsidR="00CF138B" w:rsidRPr="00A01850" w:rsidRDefault="00CF138B" w:rsidP="0038188E">
            <w:pPr>
              <w:rPr>
                <w:lang w:val="en-US"/>
              </w:rPr>
            </w:pPr>
            <w:r>
              <w:rPr>
                <w:lang w:val="en-US"/>
              </w:rPr>
              <w:t>Otel patrat lam.cald lt = 50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DD1D527" w14:textId="77777777" w:rsidR="00CF138B" w:rsidRDefault="00CF138B" w:rsidP="0038188E">
            <w:r>
              <w:rPr>
                <w:lang w:val="en-US"/>
              </w:rPr>
              <w:t>kg</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5EAEF0B" w14:textId="77777777" w:rsidR="00CF138B" w:rsidRDefault="00CF138B" w:rsidP="0038188E">
            <w:r>
              <w:rPr>
                <w:lang w:val="en-US"/>
              </w:rPr>
              <w:t>0,8480</w:t>
            </w:r>
          </w:p>
        </w:tc>
      </w:tr>
      <w:tr w:rsidR="00CF138B" w14:paraId="24FB693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CE667E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E2DC94F" w14:textId="77777777" w:rsidR="00CF138B" w:rsidRDefault="00CF138B" w:rsidP="0038188E">
            <w:pPr>
              <w:jc w:val="center"/>
            </w:pPr>
            <w:r>
              <w:rPr>
                <w:sz w:val="16"/>
                <w:szCs w:val="16"/>
                <w:lang w:val="en-US"/>
              </w:rPr>
              <w:t>2952240004010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D90D036" w14:textId="77777777" w:rsidR="00CF138B" w:rsidRPr="00A01850" w:rsidRDefault="00CF138B" w:rsidP="0038188E">
            <w:pPr>
              <w:rPr>
                <w:lang w:val="en-US"/>
              </w:rPr>
            </w:pPr>
            <w:r>
              <w:rPr>
                <w:lang w:val="en-US"/>
              </w:rPr>
              <w:t>Compactor static autopropulsat cu rulouri valturi  R 8-14 de 14tf</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79092D6"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05E1940" w14:textId="77777777" w:rsidR="00CF138B" w:rsidRDefault="00CF138B" w:rsidP="0038188E">
            <w:r>
              <w:rPr>
                <w:lang w:val="en-US"/>
              </w:rPr>
              <w:t>0,8798</w:t>
            </w:r>
          </w:p>
        </w:tc>
      </w:tr>
      <w:tr w:rsidR="00CF138B" w14:paraId="3019610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C0143D1" w14:textId="77777777" w:rsidR="00CF138B" w:rsidRDefault="00CF138B" w:rsidP="0038188E">
            <w:r>
              <w:rPr>
                <w:lang w:val="en-US"/>
              </w:rPr>
              <w:t>10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7939007" w14:textId="77777777" w:rsidR="00CF138B" w:rsidRDefault="00CF138B" w:rsidP="0038188E">
            <w:r>
              <w:rPr>
                <w:lang w:val="en-US"/>
              </w:rPr>
              <w:t>DB16D</w:t>
            </w:r>
          </w:p>
          <w:p w14:paraId="330933FC"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31C236A" w14:textId="77777777" w:rsidR="00CF138B" w:rsidRPr="00A01850" w:rsidRDefault="00CF138B" w:rsidP="0038188E">
            <w:pPr>
              <w:rPr>
                <w:lang w:val="en-US"/>
              </w:rPr>
            </w:pPr>
            <w:r>
              <w:rPr>
                <w:lang w:val="en-US"/>
              </w:rPr>
              <w:t xml:space="preserve">Imbracaminte de beton asfaltic cu agregate marunte, executata la cald, in groosime de 4,0 cm, cu asternere manuala </w:t>
            </w:r>
            <w:r>
              <w:rPr>
                <w:rFonts w:ascii="Times New Roman CYR" w:hAnsi="Times New Roman CYR" w:cs="Times New Roman CYR"/>
                <w:sz w:val="16"/>
                <w:szCs w:val="16"/>
                <w:lang w:val="en-US"/>
              </w:rPr>
              <w:t xml:space="preserve"> </w:t>
            </w:r>
          </w:p>
          <w:p w14:paraId="69875D51"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913D508" w14:textId="77777777" w:rsidR="00CF138B" w:rsidRDefault="00CF138B" w:rsidP="0038188E">
            <w:pPr>
              <w:jc w:val="center"/>
            </w:pPr>
            <w:r>
              <w:rPr>
                <w:lang w:val="en-US"/>
              </w:rPr>
              <w:t>m2</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8E04DE6" w14:textId="77777777" w:rsidR="00CF138B" w:rsidRDefault="00CF138B" w:rsidP="0038188E">
            <w:pPr>
              <w:jc w:val="center"/>
            </w:pPr>
            <w:r>
              <w:rPr>
                <w:lang w:val="en-US"/>
              </w:rPr>
              <w:t>53,0000</w:t>
            </w:r>
          </w:p>
        </w:tc>
      </w:tr>
      <w:tr w:rsidR="00CF138B" w14:paraId="3FB3EAA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8ABEF4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7087227" w14:textId="77777777" w:rsidR="00CF138B" w:rsidRDefault="00CF138B" w:rsidP="0038188E">
            <w:pPr>
              <w:jc w:val="center"/>
            </w:pPr>
            <w:r>
              <w:rPr>
                <w:sz w:val="16"/>
                <w:szCs w:val="16"/>
                <w:lang w:val="en-US"/>
              </w:rPr>
              <w:t>7129040010110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A1034CE" w14:textId="77777777" w:rsidR="00CF138B" w:rsidRDefault="00CF138B" w:rsidP="0038188E">
            <w:r>
              <w:rPr>
                <w:lang w:val="en-US"/>
              </w:rPr>
              <w:t>Asfaltator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AC6BF97"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15B0EE55" w14:textId="77777777" w:rsidR="00CF138B" w:rsidRDefault="00CF138B" w:rsidP="0038188E">
            <w:r>
              <w:rPr>
                <w:lang w:val="en-US"/>
              </w:rPr>
              <w:t>6,3600</w:t>
            </w:r>
          </w:p>
        </w:tc>
      </w:tr>
      <w:tr w:rsidR="00CF138B" w14:paraId="2874400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43CDB5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DB82D17" w14:textId="77777777" w:rsidR="00CF138B" w:rsidRDefault="00CF138B" w:rsidP="0038188E">
            <w:pPr>
              <w:jc w:val="center"/>
            </w:pPr>
            <w:r>
              <w:rPr>
                <w:sz w:val="16"/>
                <w:szCs w:val="16"/>
                <w:lang w:val="en-US"/>
              </w:rPr>
              <w:t>111100010001311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DA6AEEF" w14:textId="77777777" w:rsidR="00CF138B" w:rsidRPr="00A01850" w:rsidRDefault="00CF138B" w:rsidP="0038188E">
            <w:pPr>
              <w:rPr>
                <w:lang w:val="en-US"/>
              </w:rPr>
            </w:pPr>
            <w:r>
              <w:rPr>
                <w:lang w:val="en-US"/>
              </w:rPr>
              <w:t>Mixtura asfaltica preparata la cald cu agregate marunte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E91F005" w14:textId="77777777" w:rsidR="00CF138B" w:rsidRDefault="00CF138B" w:rsidP="0038188E">
            <w:r>
              <w:rPr>
                <w:lang w:val="en-US"/>
              </w:rPr>
              <w:t>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FB1F0EB" w14:textId="77777777" w:rsidR="00CF138B" w:rsidRDefault="00CF138B" w:rsidP="0038188E">
            <w:r>
              <w:rPr>
                <w:lang w:val="en-US"/>
              </w:rPr>
              <w:t>4,9820</w:t>
            </w:r>
          </w:p>
        </w:tc>
      </w:tr>
      <w:tr w:rsidR="00CF138B" w14:paraId="4BEB440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EC8885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240006" w14:textId="77777777" w:rsidR="00CF138B" w:rsidRDefault="00CF138B" w:rsidP="0038188E">
            <w:pPr>
              <w:jc w:val="center"/>
            </w:pPr>
            <w:r>
              <w:rPr>
                <w:sz w:val="16"/>
                <w:szCs w:val="16"/>
                <w:lang w:val="en-US"/>
              </w:rPr>
              <w:t>1421102200000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621AE6A" w14:textId="77777777" w:rsidR="00CF138B" w:rsidRDefault="00CF138B" w:rsidP="0038188E">
            <w:r>
              <w:rPr>
                <w:lang w:val="en-US"/>
              </w:rPr>
              <w:t>Nisip bitumat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52CCFE1" w14:textId="77777777" w:rsidR="00CF138B" w:rsidRDefault="00CF138B" w:rsidP="0038188E">
            <w:r>
              <w:rPr>
                <w:lang w:val="en-US"/>
              </w:rPr>
              <w:t>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32FCD7F" w14:textId="77777777" w:rsidR="00CF138B" w:rsidRDefault="00CF138B" w:rsidP="0038188E">
            <w:r>
              <w:rPr>
                <w:lang w:val="en-US"/>
              </w:rPr>
              <w:t>0,1590</w:t>
            </w:r>
          </w:p>
        </w:tc>
      </w:tr>
      <w:tr w:rsidR="00CF138B" w14:paraId="2CD13B4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B9E621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624FA9F" w14:textId="77777777" w:rsidR="00CF138B" w:rsidRDefault="00CF138B" w:rsidP="0038188E">
            <w:pPr>
              <w:jc w:val="center"/>
            </w:pPr>
            <w:r>
              <w:rPr>
                <w:sz w:val="16"/>
                <w:szCs w:val="16"/>
                <w:lang w:val="en-US"/>
              </w:rPr>
              <w:t>2710603420379</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3AF746F" w14:textId="77777777" w:rsidR="00CF138B" w:rsidRPr="00A01850" w:rsidRDefault="00CF138B" w:rsidP="0038188E">
            <w:pPr>
              <w:rPr>
                <w:lang w:val="en-US"/>
              </w:rPr>
            </w:pPr>
            <w:r>
              <w:rPr>
                <w:lang w:val="en-US"/>
              </w:rPr>
              <w:t>Otel patrat lam.cald lt = 30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D12BBE3" w14:textId="77777777" w:rsidR="00CF138B" w:rsidRDefault="00CF138B" w:rsidP="0038188E">
            <w:r>
              <w:rPr>
                <w:lang w:val="en-US"/>
              </w:rPr>
              <w:t>kg</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2BECD27" w14:textId="77777777" w:rsidR="00CF138B" w:rsidRDefault="00CF138B" w:rsidP="0038188E">
            <w:r>
              <w:rPr>
                <w:lang w:val="en-US"/>
              </w:rPr>
              <w:t>0,5830</w:t>
            </w:r>
          </w:p>
        </w:tc>
      </w:tr>
      <w:tr w:rsidR="00CF138B" w14:paraId="43D2BCF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1DB815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CFD8DB9" w14:textId="77777777" w:rsidR="00CF138B" w:rsidRDefault="00CF138B" w:rsidP="0038188E">
            <w:pPr>
              <w:jc w:val="center"/>
            </w:pPr>
            <w:r>
              <w:rPr>
                <w:sz w:val="16"/>
                <w:szCs w:val="16"/>
                <w:lang w:val="en-US"/>
              </w:rPr>
              <w:t>2952240004010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6329EA3" w14:textId="77777777" w:rsidR="00CF138B" w:rsidRPr="00A01850" w:rsidRDefault="00CF138B" w:rsidP="0038188E">
            <w:pPr>
              <w:rPr>
                <w:lang w:val="en-US"/>
              </w:rPr>
            </w:pPr>
            <w:r>
              <w:rPr>
                <w:lang w:val="en-US"/>
              </w:rPr>
              <w:t>Compactor static autopropulsat cu rulouri valturi  R 8-14 de 14tf</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EFCC868"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12A0F48F" w14:textId="77777777" w:rsidR="00CF138B" w:rsidRDefault="00CF138B" w:rsidP="0038188E">
            <w:r>
              <w:rPr>
                <w:lang w:val="en-US"/>
              </w:rPr>
              <w:t>0,6042</w:t>
            </w:r>
          </w:p>
        </w:tc>
      </w:tr>
      <w:tr w:rsidR="00CF138B" w14:paraId="07B14E31" w14:textId="77777777" w:rsidTr="00CF138B">
        <w:tc>
          <w:tcPr>
            <w:tcW w:w="709" w:type="dxa"/>
            <w:tcBorders>
              <w:top w:val="single" w:sz="4" w:space="0" w:color="000000"/>
              <w:left w:val="single" w:sz="6" w:space="0" w:color="000000"/>
              <w:bottom w:val="nil"/>
              <w:right w:val="nil"/>
            </w:tcBorders>
            <w:tcMar>
              <w:left w:w="108" w:type="dxa"/>
              <w:right w:w="108" w:type="dxa"/>
            </w:tcMar>
          </w:tcPr>
          <w:p w14:paraId="06A7E6E3"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72514ACF" w14:textId="77777777" w:rsidR="00CF138B" w:rsidRDefault="00CF138B" w:rsidP="0038188E">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33AFD7D1" w14:textId="77777777" w:rsidR="00CF138B" w:rsidRDefault="00CF138B" w:rsidP="0038188E">
            <w:pPr>
              <w:rPr>
                <w:sz w:val="8"/>
                <w:szCs w:val="8"/>
                <w:lang w:val="en-US"/>
              </w:rPr>
            </w:pPr>
          </w:p>
          <w:p w14:paraId="7BF74710" w14:textId="77777777" w:rsidR="00CF138B" w:rsidRDefault="00CF138B" w:rsidP="0038188E">
            <w:pPr>
              <w:rPr>
                <w:sz w:val="8"/>
                <w:szCs w:val="8"/>
                <w:lang w:val="en-US"/>
              </w:rPr>
            </w:pPr>
          </w:p>
          <w:p w14:paraId="586E1E5B" w14:textId="77777777" w:rsidR="00CF138B" w:rsidRDefault="00CF138B" w:rsidP="0038188E">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138F7855" w14:textId="77777777" w:rsidR="00CF138B" w:rsidRDefault="00CF138B" w:rsidP="0038188E">
            <w:pPr>
              <w:rPr>
                <w:sz w:val="8"/>
                <w:szCs w:val="8"/>
                <w:lang w:val="en-US"/>
              </w:rPr>
            </w:pPr>
          </w:p>
        </w:tc>
        <w:tc>
          <w:tcPr>
            <w:tcW w:w="1483" w:type="dxa"/>
            <w:tcBorders>
              <w:top w:val="single" w:sz="4" w:space="0" w:color="000000"/>
              <w:left w:val="nil"/>
              <w:bottom w:val="nil"/>
              <w:right w:val="single" w:sz="6" w:space="0" w:color="000000"/>
            </w:tcBorders>
            <w:tcMar>
              <w:left w:w="108" w:type="dxa"/>
              <w:right w:w="108" w:type="dxa"/>
            </w:tcMar>
          </w:tcPr>
          <w:p w14:paraId="0207FE3E" w14:textId="77777777" w:rsidR="00CF138B" w:rsidRDefault="00CF138B" w:rsidP="0038188E">
            <w:pPr>
              <w:rPr>
                <w:sz w:val="8"/>
                <w:szCs w:val="8"/>
                <w:lang w:val="en-US"/>
              </w:rPr>
            </w:pPr>
          </w:p>
        </w:tc>
      </w:tr>
      <w:tr w:rsidR="00CF138B" w14:paraId="4B3A4E9C"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8117416"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109F4900" w14:textId="77777777" w:rsidR="00CF138B" w:rsidRDefault="00CF138B" w:rsidP="0038188E">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49C04776" w14:textId="77777777" w:rsidR="00CF138B" w:rsidRDefault="00CF138B" w:rsidP="0038188E">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70825820" w14:textId="77777777" w:rsidR="00CF138B" w:rsidRDefault="00CF138B" w:rsidP="0038188E">
            <w:pPr>
              <w:rPr>
                <w:lang w:val="en-US"/>
              </w:rPr>
            </w:pPr>
          </w:p>
        </w:tc>
        <w:tc>
          <w:tcPr>
            <w:tcW w:w="1483" w:type="dxa"/>
            <w:tcBorders>
              <w:top w:val="single" w:sz="4" w:space="0" w:color="000000"/>
              <w:left w:val="nil"/>
              <w:bottom w:val="single" w:sz="4" w:space="0" w:color="000000"/>
              <w:right w:val="single" w:sz="4" w:space="0" w:color="000000"/>
            </w:tcBorders>
            <w:tcMar>
              <w:left w:w="108" w:type="dxa"/>
              <w:right w:w="108" w:type="dxa"/>
            </w:tcMar>
          </w:tcPr>
          <w:p w14:paraId="537BB0CB" w14:textId="77777777" w:rsidR="00CF138B" w:rsidRDefault="00CF138B" w:rsidP="0038188E">
            <w:pPr>
              <w:rPr>
                <w:lang w:val="en-US"/>
              </w:rPr>
            </w:pPr>
          </w:p>
        </w:tc>
      </w:tr>
      <w:tr w:rsidR="00CF138B" w14:paraId="3BB37907"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16E6A1F9"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28E08521"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8601B41" w14:textId="77777777" w:rsidR="00CF138B" w:rsidRDefault="00CF138B" w:rsidP="0038188E">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2A026568" w14:textId="77777777" w:rsidR="00CF138B" w:rsidRPr="00A01850" w:rsidRDefault="00CF138B" w:rsidP="0038188E">
            <w:pPr>
              <w:rPr>
                <w:lang w:val="en-US"/>
              </w:rPr>
            </w:pPr>
            <w:r>
              <w:rPr>
                <w:b/>
                <w:bCs/>
                <w:lang w:val="en-US"/>
              </w:rPr>
              <w:t xml:space="preserve">Total </w:t>
            </w:r>
            <w:r>
              <w:rPr>
                <w:b/>
                <w:bCs/>
                <w:sz w:val="22"/>
                <w:szCs w:val="22"/>
                <w:lang w:val="en-US"/>
              </w:rPr>
              <w:t>Demolarea si restabilirea drumului de asfalt: 53 m2 (permanent)</w:t>
            </w:r>
          </w:p>
        </w:tc>
        <w:tc>
          <w:tcPr>
            <w:tcW w:w="1305" w:type="dxa"/>
            <w:tcBorders>
              <w:top w:val="single" w:sz="4" w:space="0" w:color="000000"/>
              <w:left w:val="nil"/>
              <w:bottom w:val="single" w:sz="4" w:space="0" w:color="000000"/>
              <w:right w:val="nil"/>
            </w:tcBorders>
            <w:tcMar>
              <w:left w:w="108" w:type="dxa"/>
              <w:right w:w="108" w:type="dxa"/>
            </w:tcMar>
          </w:tcPr>
          <w:p w14:paraId="38F903A0" w14:textId="77777777" w:rsidR="00CF138B" w:rsidRPr="00A01850" w:rsidRDefault="00CF138B" w:rsidP="0038188E">
            <w:pPr>
              <w:rPr>
                <w:lang w:val="en-US"/>
              </w:rPr>
            </w:pPr>
            <w:r>
              <w:rPr>
                <w:b/>
                <w:bCs/>
                <w:lang w:val="en-US"/>
              </w:rPr>
              <w:t xml:space="preserve">            </w:t>
            </w:r>
          </w:p>
        </w:tc>
        <w:tc>
          <w:tcPr>
            <w:tcW w:w="1483" w:type="dxa"/>
            <w:tcBorders>
              <w:top w:val="single" w:sz="4" w:space="0" w:color="000000"/>
              <w:left w:val="nil"/>
              <w:bottom w:val="single" w:sz="4" w:space="0" w:color="000000"/>
              <w:right w:val="single" w:sz="6" w:space="0" w:color="000000"/>
            </w:tcBorders>
            <w:tcMar>
              <w:left w:w="108" w:type="dxa"/>
              <w:right w:w="108" w:type="dxa"/>
            </w:tcMar>
          </w:tcPr>
          <w:p w14:paraId="440CD77C" w14:textId="77777777" w:rsidR="00CF138B" w:rsidRDefault="00CF138B" w:rsidP="0038188E">
            <w:pPr>
              <w:rPr>
                <w:lang w:val="en-US"/>
              </w:rPr>
            </w:pPr>
          </w:p>
        </w:tc>
      </w:tr>
      <w:tr w:rsidR="00CF138B" w14:paraId="7AF08E53" w14:textId="77777777" w:rsidTr="00CF138B">
        <w:tc>
          <w:tcPr>
            <w:tcW w:w="709" w:type="dxa"/>
            <w:tcBorders>
              <w:top w:val="nil"/>
              <w:left w:val="single" w:sz="6" w:space="0" w:color="000000"/>
              <w:bottom w:val="nil"/>
              <w:right w:val="nil"/>
            </w:tcBorders>
            <w:tcMar>
              <w:left w:w="108" w:type="dxa"/>
              <w:right w:w="108" w:type="dxa"/>
            </w:tcMar>
          </w:tcPr>
          <w:p w14:paraId="6F36D83C" w14:textId="77777777" w:rsidR="00CF138B" w:rsidRPr="00A01850"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261255B5" w14:textId="77777777" w:rsidR="00CF138B" w:rsidRDefault="00CF138B" w:rsidP="0038188E">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286EC76A" w14:textId="77777777" w:rsidR="00CF138B" w:rsidRPr="00A01850" w:rsidRDefault="00CF138B" w:rsidP="0038188E">
            <w:pPr>
              <w:rPr>
                <w:lang w:val="en-US"/>
              </w:rPr>
            </w:pPr>
            <w:r>
              <w:rPr>
                <w:b/>
                <w:bCs/>
                <w:sz w:val="22"/>
                <w:szCs w:val="22"/>
                <w:lang w:val="en-US"/>
              </w:rPr>
              <w:t>2. Demolarea si restabilirea drumului de asfalt: 339 m2 (temporar)</w:t>
            </w:r>
          </w:p>
          <w:p w14:paraId="3CE4EC00" w14:textId="77777777" w:rsidR="00CF138B" w:rsidRDefault="00CF138B" w:rsidP="0038188E">
            <w:pPr>
              <w:rPr>
                <w:lang w:val="en-US"/>
              </w:rPr>
            </w:pPr>
          </w:p>
        </w:tc>
        <w:tc>
          <w:tcPr>
            <w:tcW w:w="1305" w:type="dxa"/>
            <w:tcBorders>
              <w:top w:val="nil"/>
              <w:left w:val="single" w:sz="6" w:space="0" w:color="000000"/>
              <w:bottom w:val="nil"/>
              <w:right w:val="nil"/>
            </w:tcBorders>
            <w:tcMar>
              <w:left w:w="108" w:type="dxa"/>
              <w:right w:w="108" w:type="dxa"/>
            </w:tcMar>
          </w:tcPr>
          <w:p w14:paraId="353E8235" w14:textId="77777777" w:rsidR="00CF138B" w:rsidRDefault="00CF138B" w:rsidP="0038188E">
            <w:pPr>
              <w:rPr>
                <w:b/>
                <w:bCs/>
                <w:sz w:val="22"/>
                <w:szCs w:val="22"/>
                <w:lang w:val="en-US"/>
              </w:rPr>
            </w:pPr>
          </w:p>
        </w:tc>
        <w:tc>
          <w:tcPr>
            <w:tcW w:w="1483" w:type="dxa"/>
            <w:tcBorders>
              <w:top w:val="nil"/>
              <w:left w:val="single" w:sz="6" w:space="0" w:color="000000"/>
              <w:bottom w:val="nil"/>
              <w:right w:val="single" w:sz="6" w:space="0" w:color="000000"/>
            </w:tcBorders>
            <w:tcMar>
              <w:left w:w="108" w:type="dxa"/>
              <w:right w:w="108" w:type="dxa"/>
            </w:tcMar>
          </w:tcPr>
          <w:p w14:paraId="3A160CA9" w14:textId="77777777" w:rsidR="00CF138B" w:rsidRDefault="00CF138B" w:rsidP="0038188E">
            <w:pPr>
              <w:rPr>
                <w:lang w:val="en-US"/>
              </w:rPr>
            </w:pPr>
          </w:p>
        </w:tc>
      </w:tr>
      <w:tr w:rsidR="00CF138B" w14:paraId="5C544A27"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9910BAC" w14:textId="77777777" w:rsidR="00CF138B" w:rsidRDefault="00CF138B" w:rsidP="0038188E">
            <w:r>
              <w:rPr>
                <w:lang w:val="en-US"/>
              </w:rPr>
              <w:lastRenderedPageBreak/>
              <w:t>11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C79B98C" w14:textId="77777777" w:rsidR="00CF138B" w:rsidRDefault="00CF138B" w:rsidP="0038188E">
            <w:r>
              <w:rPr>
                <w:lang w:val="en-US"/>
              </w:rPr>
              <w:t>TsC54B</w:t>
            </w:r>
          </w:p>
          <w:p w14:paraId="74D017A2"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E2791A4" w14:textId="77777777" w:rsidR="00CF138B" w:rsidRPr="00A01850" w:rsidRDefault="00CF138B" w:rsidP="0038188E">
            <w:pPr>
              <w:rPr>
                <w:lang w:val="en-US"/>
              </w:rPr>
            </w:pPr>
            <w:r>
              <w:rPr>
                <w:lang w:val="en-US"/>
              </w:rPr>
              <w:t>Strat de fundatie din piatra sparta</w:t>
            </w:r>
            <w:r>
              <w:rPr>
                <w:rFonts w:ascii="Times New Roman CYR" w:hAnsi="Times New Roman CYR" w:cs="Times New Roman CYR"/>
                <w:sz w:val="16"/>
                <w:szCs w:val="16"/>
                <w:lang w:val="en-US"/>
              </w:rPr>
              <w:t xml:space="preserve"> </w:t>
            </w:r>
          </w:p>
          <w:p w14:paraId="7F0B4114"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DCC89E2" w14:textId="77777777" w:rsidR="00CF138B" w:rsidRDefault="00CF138B" w:rsidP="0038188E">
            <w:pPr>
              <w:jc w:val="center"/>
            </w:pPr>
            <w:r>
              <w:rPr>
                <w:lang w:val="en-US"/>
              </w:rPr>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AD29969" w14:textId="77777777" w:rsidR="00CF138B" w:rsidRDefault="00CF138B" w:rsidP="0038188E">
            <w:pPr>
              <w:jc w:val="center"/>
            </w:pPr>
            <w:r>
              <w:rPr>
                <w:lang w:val="en-US"/>
              </w:rPr>
              <w:t>88,1400</w:t>
            </w:r>
          </w:p>
        </w:tc>
      </w:tr>
      <w:tr w:rsidR="00CF138B" w14:paraId="399F1AF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8ADA16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8166B40" w14:textId="77777777" w:rsidR="00CF138B" w:rsidRDefault="00CF138B" w:rsidP="0038188E">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F1D46DF" w14:textId="77777777" w:rsidR="00CF138B" w:rsidRDefault="00CF138B" w:rsidP="0038188E">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134C3F0"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04D8976" w14:textId="77777777" w:rsidR="00CF138B" w:rsidRDefault="00CF138B" w:rsidP="0038188E">
            <w:r>
              <w:rPr>
                <w:lang w:val="en-US"/>
              </w:rPr>
              <w:t>87,2586</w:t>
            </w:r>
          </w:p>
        </w:tc>
      </w:tr>
      <w:tr w:rsidR="00CF138B" w14:paraId="514F0D4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7DAE1F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31C3766" w14:textId="77777777" w:rsidR="00CF138B" w:rsidRDefault="00CF138B" w:rsidP="0038188E">
            <w:pPr>
              <w:jc w:val="center"/>
            </w:pPr>
            <w:r>
              <w:rPr>
                <w:sz w:val="16"/>
                <w:szCs w:val="16"/>
                <w:lang w:val="en-US"/>
              </w:rPr>
              <w:t>1411122201752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C85F608" w14:textId="77777777" w:rsidR="00CF138B" w:rsidRDefault="00CF138B" w:rsidP="0038188E">
            <w:r>
              <w:rPr>
                <w:lang w:val="en-US"/>
              </w:rPr>
              <w:t xml:space="preserve">Piatra sparta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A3C70A9"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BBB08D7" w14:textId="77777777" w:rsidR="00CF138B" w:rsidRDefault="00CF138B" w:rsidP="0038188E">
            <w:r>
              <w:rPr>
                <w:lang w:val="en-US"/>
              </w:rPr>
              <w:t>101,3610</w:t>
            </w:r>
          </w:p>
        </w:tc>
      </w:tr>
      <w:tr w:rsidR="00CF138B" w14:paraId="4DA7FBA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0BD294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3E60D8B" w14:textId="77777777" w:rsidR="00CF138B" w:rsidRDefault="00CF138B" w:rsidP="0038188E">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BA26B88" w14:textId="77777777" w:rsidR="00CF138B" w:rsidRDefault="00CF138B" w:rsidP="0038188E">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10418AC"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5335745" w14:textId="77777777" w:rsidR="00CF138B" w:rsidRDefault="00CF138B" w:rsidP="0038188E">
            <w:r>
              <w:rPr>
                <w:lang w:val="en-US"/>
              </w:rPr>
              <w:t>8,8140</w:t>
            </w:r>
          </w:p>
        </w:tc>
      </w:tr>
      <w:tr w:rsidR="00CF138B" w14:paraId="290C944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06D629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F6B6A62" w14:textId="77777777" w:rsidR="00CF138B" w:rsidRDefault="00CF138B" w:rsidP="0038188E">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6DD084C" w14:textId="77777777" w:rsidR="00CF138B" w:rsidRPr="00A01850" w:rsidRDefault="00CF138B" w:rsidP="0038188E">
            <w:pPr>
              <w:rPr>
                <w:lang w:val="en-US"/>
              </w:rPr>
            </w:pPr>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8940528"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21969631" w14:textId="77777777" w:rsidR="00CF138B" w:rsidRDefault="00CF138B" w:rsidP="0038188E">
            <w:r>
              <w:rPr>
                <w:lang w:val="en-US"/>
              </w:rPr>
              <w:t>18,5094</w:t>
            </w:r>
          </w:p>
        </w:tc>
      </w:tr>
      <w:tr w:rsidR="00CF138B" w14:paraId="5EA9E0C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2A1C77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6D8E8B" w14:textId="77777777" w:rsidR="00CF138B" w:rsidRDefault="00CF138B" w:rsidP="0038188E">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D026FCB" w14:textId="77777777" w:rsidR="00CF138B" w:rsidRPr="00A01850" w:rsidRDefault="00CF138B" w:rsidP="0038188E">
            <w:pPr>
              <w:rPr>
                <w:lang w:val="en-US"/>
              </w:rPr>
            </w:pPr>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1879DFA"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AC47AD9" w14:textId="77777777" w:rsidR="00CF138B" w:rsidRDefault="00CF138B" w:rsidP="0038188E">
            <w:r>
              <w:rPr>
                <w:lang w:val="en-US"/>
              </w:rPr>
              <w:t>37,0188</w:t>
            </w:r>
          </w:p>
        </w:tc>
      </w:tr>
      <w:tr w:rsidR="00CF138B" w14:paraId="47A7F7BA"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620F534" w14:textId="77777777" w:rsidR="00CF138B" w:rsidRDefault="00CF138B" w:rsidP="0038188E">
            <w:r>
              <w:rPr>
                <w:lang w:val="en-US"/>
              </w:rPr>
              <w:t>12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96BAD99" w14:textId="77777777" w:rsidR="00CF138B" w:rsidRDefault="00CF138B" w:rsidP="0038188E">
            <w:r>
              <w:rPr>
                <w:lang w:val="en-US"/>
              </w:rPr>
              <w:t>TsC54A</w:t>
            </w:r>
          </w:p>
          <w:p w14:paraId="22EF9B07"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D1B2A37" w14:textId="77777777" w:rsidR="00CF138B" w:rsidRDefault="00CF138B" w:rsidP="0038188E">
            <w:r>
              <w:rPr>
                <w:lang w:val="en-US"/>
              </w:rPr>
              <w:t>Strat de fundatie din nisip</w:t>
            </w:r>
            <w:r>
              <w:rPr>
                <w:rFonts w:ascii="Times New Roman CYR" w:hAnsi="Times New Roman CYR" w:cs="Times New Roman CYR"/>
                <w:sz w:val="16"/>
                <w:szCs w:val="16"/>
                <w:lang w:val="en-US"/>
              </w:rPr>
              <w:t xml:space="preserve"> </w:t>
            </w:r>
          </w:p>
          <w:p w14:paraId="762F758A"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5BD2F1D" w14:textId="77777777" w:rsidR="00CF138B" w:rsidRDefault="00CF138B" w:rsidP="0038188E">
            <w:pPr>
              <w:jc w:val="center"/>
            </w:pPr>
            <w:r>
              <w:rPr>
                <w:lang w:val="en-US"/>
              </w:rPr>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5C5284E" w14:textId="77777777" w:rsidR="00CF138B" w:rsidRDefault="00CF138B" w:rsidP="0038188E">
            <w:pPr>
              <w:jc w:val="center"/>
            </w:pPr>
            <w:r>
              <w:rPr>
                <w:lang w:val="en-US"/>
              </w:rPr>
              <w:t>610,2000</w:t>
            </w:r>
          </w:p>
        </w:tc>
      </w:tr>
      <w:tr w:rsidR="00CF138B" w14:paraId="4FC5681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1D767A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B107CE" w14:textId="77777777" w:rsidR="00CF138B" w:rsidRDefault="00CF138B" w:rsidP="0038188E">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58526E8" w14:textId="77777777" w:rsidR="00CF138B" w:rsidRDefault="00CF138B" w:rsidP="0038188E">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032472F"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13E192B2" w14:textId="77777777" w:rsidR="00CF138B" w:rsidRDefault="00CF138B" w:rsidP="0038188E">
            <w:r>
              <w:rPr>
                <w:lang w:val="en-US"/>
              </w:rPr>
              <w:t>549,1800</w:t>
            </w:r>
          </w:p>
        </w:tc>
      </w:tr>
      <w:tr w:rsidR="00CF138B" w14:paraId="2424AB5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3381C3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A04C17" w14:textId="77777777" w:rsidR="00CF138B" w:rsidRDefault="00CF138B" w:rsidP="0038188E">
            <w:pPr>
              <w:jc w:val="center"/>
            </w:pPr>
            <w:r>
              <w:rPr>
                <w:sz w:val="16"/>
                <w:szCs w:val="16"/>
                <w:lang w:val="en-US"/>
              </w:rPr>
              <w:t>1421102200525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293F8D3" w14:textId="77777777" w:rsidR="00CF138B" w:rsidRPr="00A01850" w:rsidRDefault="00CF138B" w:rsidP="0038188E">
            <w:pPr>
              <w:rPr>
                <w:lang w:val="en-US"/>
              </w:rPr>
            </w:pPr>
            <w:r>
              <w:rPr>
                <w:lang w:val="en-US"/>
              </w:rPr>
              <w:t>Nisip sortat nespalat de riu si lacuri 0,0-7,0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1BDBB34"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56C379CE" w14:textId="77777777" w:rsidR="00CF138B" w:rsidRDefault="00CF138B" w:rsidP="0038188E">
            <w:r>
              <w:rPr>
                <w:lang w:val="en-US"/>
              </w:rPr>
              <w:t>671,2200</w:t>
            </w:r>
          </w:p>
        </w:tc>
      </w:tr>
      <w:tr w:rsidR="00CF138B" w14:paraId="2FE2495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DCE7B8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65D018" w14:textId="77777777" w:rsidR="00CF138B" w:rsidRDefault="00CF138B" w:rsidP="0038188E">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DED11B2" w14:textId="77777777" w:rsidR="00CF138B" w:rsidRDefault="00CF138B" w:rsidP="0038188E">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ACC9F7F"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70FB010" w14:textId="77777777" w:rsidR="00CF138B" w:rsidRDefault="00CF138B" w:rsidP="0038188E">
            <w:r>
              <w:rPr>
                <w:lang w:val="en-US"/>
              </w:rPr>
              <w:t>61,0200</w:t>
            </w:r>
          </w:p>
        </w:tc>
      </w:tr>
      <w:tr w:rsidR="00CF138B" w14:paraId="4C7849E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724DEF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8B227D" w14:textId="77777777" w:rsidR="00CF138B" w:rsidRDefault="00CF138B" w:rsidP="0038188E">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0B7176A" w14:textId="77777777" w:rsidR="00CF138B" w:rsidRPr="00A01850" w:rsidRDefault="00CF138B" w:rsidP="0038188E">
            <w:pPr>
              <w:rPr>
                <w:lang w:val="en-US"/>
              </w:rPr>
            </w:pPr>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B09F6AF"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18493B65" w14:textId="77777777" w:rsidR="00CF138B" w:rsidRDefault="00CF138B" w:rsidP="0038188E">
            <w:r>
              <w:rPr>
                <w:lang w:val="en-US"/>
              </w:rPr>
              <w:t>128,1420</w:t>
            </w:r>
          </w:p>
        </w:tc>
      </w:tr>
      <w:tr w:rsidR="00CF138B" w14:paraId="1A11CEF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DB8DC1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7DFDEBA" w14:textId="77777777" w:rsidR="00CF138B" w:rsidRDefault="00CF138B" w:rsidP="0038188E">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2708240" w14:textId="77777777" w:rsidR="00CF138B" w:rsidRPr="00A01850" w:rsidRDefault="00CF138B" w:rsidP="0038188E">
            <w:pPr>
              <w:rPr>
                <w:lang w:val="en-US"/>
              </w:rPr>
            </w:pPr>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141B4AF"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20BD527A" w14:textId="77777777" w:rsidR="00CF138B" w:rsidRDefault="00CF138B" w:rsidP="0038188E">
            <w:r>
              <w:rPr>
                <w:lang w:val="en-US"/>
              </w:rPr>
              <w:t>256,2840</w:t>
            </w:r>
          </w:p>
        </w:tc>
      </w:tr>
      <w:tr w:rsidR="00CF138B" w14:paraId="664DCD0E" w14:textId="77777777" w:rsidTr="00CF138B">
        <w:tc>
          <w:tcPr>
            <w:tcW w:w="709" w:type="dxa"/>
            <w:tcBorders>
              <w:top w:val="single" w:sz="4" w:space="0" w:color="000000"/>
              <w:left w:val="single" w:sz="6" w:space="0" w:color="000000"/>
              <w:bottom w:val="nil"/>
              <w:right w:val="nil"/>
            </w:tcBorders>
            <w:tcMar>
              <w:left w:w="108" w:type="dxa"/>
              <w:right w:w="108" w:type="dxa"/>
            </w:tcMar>
          </w:tcPr>
          <w:p w14:paraId="383CA501"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0992ECB6" w14:textId="77777777" w:rsidR="00CF138B" w:rsidRDefault="00CF138B" w:rsidP="0038188E">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648FB152" w14:textId="77777777" w:rsidR="00CF138B" w:rsidRDefault="00CF138B" w:rsidP="0038188E">
            <w:pPr>
              <w:rPr>
                <w:sz w:val="8"/>
                <w:szCs w:val="8"/>
                <w:lang w:val="en-US"/>
              </w:rPr>
            </w:pPr>
          </w:p>
          <w:p w14:paraId="77928142" w14:textId="77777777" w:rsidR="00CF138B" w:rsidRDefault="00CF138B" w:rsidP="0038188E">
            <w:pPr>
              <w:rPr>
                <w:sz w:val="8"/>
                <w:szCs w:val="8"/>
                <w:lang w:val="en-US"/>
              </w:rPr>
            </w:pPr>
          </w:p>
          <w:p w14:paraId="4A75C573" w14:textId="77777777" w:rsidR="00CF138B" w:rsidRDefault="00CF138B" w:rsidP="0038188E">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2324AC03" w14:textId="77777777" w:rsidR="00CF138B" w:rsidRDefault="00CF138B" w:rsidP="0038188E">
            <w:pPr>
              <w:rPr>
                <w:sz w:val="8"/>
                <w:szCs w:val="8"/>
                <w:lang w:val="en-US"/>
              </w:rPr>
            </w:pPr>
          </w:p>
        </w:tc>
        <w:tc>
          <w:tcPr>
            <w:tcW w:w="1483" w:type="dxa"/>
            <w:tcBorders>
              <w:top w:val="single" w:sz="4" w:space="0" w:color="000000"/>
              <w:left w:val="nil"/>
              <w:bottom w:val="nil"/>
              <w:right w:val="single" w:sz="6" w:space="0" w:color="000000"/>
            </w:tcBorders>
            <w:tcMar>
              <w:left w:w="108" w:type="dxa"/>
              <w:right w:w="108" w:type="dxa"/>
            </w:tcMar>
          </w:tcPr>
          <w:p w14:paraId="50E7C3C2" w14:textId="77777777" w:rsidR="00CF138B" w:rsidRDefault="00CF138B" w:rsidP="0038188E">
            <w:pPr>
              <w:rPr>
                <w:sz w:val="8"/>
                <w:szCs w:val="8"/>
                <w:lang w:val="en-US"/>
              </w:rPr>
            </w:pPr>
          </w:p>
        </w:tc>
      </w:tr>
      <w:tr w:rsidR="00CF138B" w14:paraId="5DBB7F3C"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1C07B49"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60467A42" w14:textId="77777777" w:rsidR="00CF138B" w:rsidRDefault="00CF138B" w:rsidP="0038188E">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0ACD0E8C" w14:textId="77777777" w:rsidR="00CF138B" w:rsidRDefault="00CF138B" w:rsidP="0038188E">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77B3B8CB" w14:textId="77777777" w:rsidR="00CF138B" w:rsidRDefault="00CF138B" w:rsidP="0038188E">
            <w:pPr>
              <w:rPr>
                <w:lang w:val="en-US"/>
              </w:rPr>
            </w:pPr>
          </w:p>
        </w:tc>
        <w:tc>
          <w:tcPr>
            <w:tcW w:w="1483" w:type="dxa"/>
            <w:tcBorders>
              <w:top w:val="single" w:sz="4" w:space="0" w:color="000000"/>
              <w:left w:val="nil"/>
              <w:bottom w:val="single" w:sz="4" w:space="0" w:color="000000"/>
              <w:right w:val="single" w:sz="4" w:space="0" w:color="000000"/>
            </w:tcBorders>
            <w:tcMar>
              <w:left w:w="108" w:type="dxa"/>
              <w:right w:w="108" w:type="dxa"/>
            </w:tcMar>
          </w:tcPr>
          <w:p w14:paraId="44C53CD5" w14:textId="77777777" w:rsidR="00CF138B" w:rsidRDefault="00CF138B" w:rsidP="0038188E">
            <w:pPr>
              <w:rPr>
                <w:lang w:val="en-US"/>
              </w:rPr>
            </w:pPr>
          </w:p>
        </w:tc>
      </w:tr>
      <w:tr w:rsidR="00CF138B" w14:paraId="19A4D2EB"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7D0D020D"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7714A415"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6DE7A11A" w14:textId="77777777" w:rsidR="00CF138B" w:rsidRDefault="00CF138B" w:rsidP="0038188E">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6A1C5CCD" w14:textId="77777777" w:rsidR="00CF138B" w:rsidRPr="00A01850" w:rsidRDefault="00CF138B" w:rsidP="0038188E">
            <w:pPr>
              <w:rPr>
                <w:lang w:val="en-US"/>
              </w:rPr>
            </w:pPr>
            <w:r>
              <w:rPr>
                <w:b/>
                <w:bCs/>
                <w:lang w:val="en-US"/>
              </w:rPr>
              <w:t xml:space="preserve">Total </w:t>
            </w:r>
            <w:r>
              <w:rPr>
                <w:b/>
                <w:bCs/>
                <w:sz w:val="22"/>
                <w:szCs w:val="22"/>
                <w:lang w:val="en-US"/>
              </w:rPr>
              <w:t>Demolarea si restabilirea drumului de asfalt: 339 m2 (temporar)</w:t>
            </w:r>
          </w:p>
        </w:tc>
        <w:tc>
          <w:tcPr>
            <w:tcW w:w="1305" w:type="dxa"/>
            <w:tcBorders>
              <w:top w:val="single" w:sz="4" w:space="0" w:color="000000"/>
              <w:left w:val="nil"/>
              <w:bottom w:val="single" w:sz="4" w:space="0" w:color="000000"/>
              <w:right w:val="nil"/>
            </w:tcBorders>
            <w:tcMar>
              <w:left w:w="108" w:type="dxa"/>
              <w:right w:w="108" w:type="dxa"/>
            </w:tcMar>
          </w:tcPr>
          <w:p w14:paraId="5D211623" w14:textId="77777777" w:rsidR="00CF138B" w:rsidRPr="00A01850" w:rsidRDefault="00CF138B" w:rsidP="0038188E">
            <w:pPr>
              <w:rPr>
                <w:lang w:val="en-US"/>
              </w:rPr>
            </w:pPr>
            <w:r>
              <w:rPr>
                <w:b/>
                <w:bCs/>
                <w:lang w:val="en-US"/>
              </w:rPr>
              <w:t xml:space="preserve">            </w:t>
            </w:r>
          </w:p>
        </w:tc>
        <w:tc>
          <w:tcPr>
            <w:tcW w:w="1483" w:type="dxa"/>
            <w:tcBorders>
              <w:top w:val="single" w:sz="4" w:space="0" w:color="000000"/>
              <w:left w:val="nil"/>
              <w:bottom w:val="single" w:sz="4" w:space="0" w:color="000000"/>
              <w:right w:val="single" w:sz="6" w:space="0" w:color="000000"/>
            </w:tcBorders>
            <w:tcMar>
              <w:left w:w="108" w:type="dxa"/>
              <w:right w:w="108" w:type="dxa"/>
            </w:tcMar>
          </w:tcPr>
          <w:p w14:paraId="595B2B9C" w14:textId="77777777" w:rsidR="00CF138B" w:rsidRDefault="00CF138B" w:rsidP="0038188E">
            <w:pPr>
              <w:rPr>
                <w:lang w:val="en-US"/>
              </w:rPr>
            </w:pPr>
          </w:p>
        </w:tc>
      </w:tr>
      <w:tr w:rsidR="00CF138B" w14:paraId="42B200EB" w14:textId="77777777" w:rsidTr="00CF138B">
        <w:tc>
          <w:tcPr>
            <w:tcW w:w="709" w:type="dxa"/>
            <w:tcBorders>
              <w:top w:val="nil"/>
              <w:left w:val="single" w:sz="6" w:space="0" w:color="000000"/>
              <w:bottom w:val="nil"/>
              <w:right w:val="nil"/>
            </w:tcBorders>
            <w:tcMar>
              <w:left w:w="108" w:type="dxa"/>
              <w:right w:w="108" w:type="dxa"/>
            </w:tcMar>
          </w:tcPr>
          <w:p w14:paraId="633C53A4" w14:textId="77777777" w:rsidR="00CF138B" w:rsidRPr="00A01850"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1C61A55A" w14:textId="77777777" w:rsidR="00CF138B" w:rsidRDefault="00CF138B" w:rsidP="0038188E">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69114150" w14:textId="77777777" w:rsidR="00CF138B" w:rsidRPr="00A01850" w:rsidRDefault="00CF138B" w:rsidP="0038188E">
            <w:pPr>
              <w:rPr>
                <w:lang w:val="en-US"/>
              </w:rPr>
            </w:pPr>
            <w:r>
              <w:rPr>
                <w:b/>
                <w:bCs/>
                <w:sz w:val="22"/>
                <w:szCs w:val="22"/>
                <w:lang w:val="en-US"/>
              </w:rPr>
              <w:t>3. Demolarea si restabilirea drumului de beton armat: 14 m2</w:t>
            </w:r>
          </w:p>
          <w:p w14:paraId="56038F2D" w14:textId="77777777" w:rsidR="00CF138B" w:rsidRDefault="00CF138B" w:rsidP="0038188E">
            <w:pPr>
              <w:rPr>
                <w:lang w:val="en-US"/>
              </w:rPr>
            </w:pPr>
          </w:p>
        </w:tc>
        <w:tc>
          <w:tcPr>
            <w:tcW w:w="1305" w:type="dxa"/>
            <w:tcBorders>
              <w:top w:val="nil"/>
              <w:left w:val="single" w:sz="6" w:space="0" w:color="000000"/>
              <w:bottom w:val="nil"/>
              <w:right w:val="nil"/>
            </w:tcBorders>
            <w:tcMar>
              <w:left w:w="108" w:type="dxa"/>
              <w:right w:w="108" w:type="dxa"/>
            </w:tcMar>
          </w:tcPr>
          <w:p w14:paraId="61988783" w14:textId="77777777" w:rsidR="00CF138B" w:rsidRDefault="00CF138B" w:rsidP="0038188E">
            <w:pPr>
              <w:rPr>
                <w:b/>
                <w:bCs/>
                <w:sz w:val="22"/>
                <w:szCs w:val="22"/>
                <w:lang w:val="en-US"/>
              </w:rPr>
            </w:pPr>
          </w:p>
        </w:tc>
        <w:tc>
          <w:tcPr>
            <w:tcW w:w="1483" w:type="dxa"/>
            <w:tcBorders>
              <w:top w:val="nil"/>
              <w:left w:val="single" w:sz="6" w:space="0" w:color="000000"/>
              <w:bottom w:val="nil"/>
              <w:right w:val="single" w:sz="6" w:space="0" w:color="000000"/>
            </w:tcBorders>
            <w:tcMar>
              <w:left w:w="108" w:type="dxa"/>
              <w:right w:w="108" w:type="dxa"/>
            </w:tcMar>
          </w:tcPr>
          <w:p w14:paraId="3393A873" w14:textId="77777777" w:rsidR="00CF138B" w:rsidRDefault="00CF138B" w:rsidP="0038188E">
            <w:pPr>
              <w:rPr>
                <w:lang w:val="en-US"/>
              </w:rPr>
            </w:pPr>
          </w:p>
        </w:tc>
      </w:tr>
      <w:tr w:rsidR="00CF138B" w14:paraId="23FEE83A"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1DA199A" w14:textId="77777777" w:rsidR="00CF138B" w:rsidRDefault="00CF138B" w:rsidP="0038188E">
            <w:r>
              <w:rPr>
                <w:lang w:val="en-US"/>
              </w:rPr>
              <w:t>13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71507CD" w14:textId="77777777" w:rsidR="00CF138B" w:rsidRDefault="00CF138B" w:rsidP="0038188E">
            <w:r>
              <w:rPr>
                <w:lang w:val="en-US"/>
              </w:rPr>
              <w:t>DG06A</w:t>
            </w:r>
          </w:p>
          <w:p w14:paraId="2CD94207"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5C6D85E" w14:textId="77777777" w:rsidR="00CF138B" w:rsidRPr="00A01850" w:rsidRDefault="00CF138B" w:rsidP="0038188E">
            <w:pPr>
              <w:rPr>
                <w:lang w:val="en-US"/>
              </w:rPr>
            </w:pPr>
            <w:r>
              <w:rPr>
                <w:lang w:val="en-US"/>
              </w:rPr>
              <w:t>Spargerea si desfacerea  betonului de ciment pe suprafete limitate, pentru pozarea, conductelor,  etc., executate in imbracaminti carosabile</w:t>
            </w:r>
            <w:r>
              <w:rPr>
                <w:rFonts w:ascii="Times New Roman CYR" w:hAnsi="Times New Roman CYR" w:cs="Times New Roman CYR"/>
                <w:sz w:val="16"/>
                <w:szCs w:val="16"/>
                <w:lang w:val="en-US"/>
              </w:rPr>
              <w:t xml:space="preserve"> </w:t>
            </w:r>
          </w:p>
          <w:p w14:paraId="58674F1C"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E52D186" w14:textId="77777777" w:rsidR="00CF138B" w:rsidRDefault="00CF138B" w:rsidP="0038188E">
            <w:pPr>
              <w:jc w:val="center"/>
            </w:pPr>
            <w:r>
              <w:rPr>
                <w:lang w:val="en-US"/>
              </w:rPr>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A3CA7D2" w14:textId="77777777" w:rsidR="00CF138B" w:rsidRDefault="00CF138B" w:rsidP="0038188E">
            <w:pPr>
              <w:jc w:val="center"/>
            </w:pPr>
            <w:r>
              <w:rPr>
                <w:lang w:val="en-US"/>
              </w:rPr>
              <w:t>1,4000</w:t>
            </w:r>
          </w:p>
        </w:tc>
      </w:tr>
      <w:tr w:rsidR="00CF138B" w14:paraId="07EC256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51FB0B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BCC414A" w14:textId="77777777" w:rsidR="00CF138B" w:rsidRDefault="00CF138B" w:rsidP="0038188E">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5F18CAC" w14:textId="77777777" w:rsidR="00CF138B" w:rsidRDefault="00CF138B" w:rsidP="0038188E">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EAE85B1"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84B9DA8" w14:textId="77777777" w:rsidR="00CF138B" w:rsidRDefault="00CF138B" w:rsidP="0038188E">
            <w:r>
              <w:rPr>
                <w:lang w:val="en-US"/>
              </w:rPr>
              <w:t>5,9080</w:t>
            </w:r>
          </w:p>
        </w:tc>
      </w:tr>
      <w:tr w:rsidR="00CF138B" w14:paraId="2DE4315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962AA9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9365C96" w14:textId="77777777" w:rsidR="00CF138B" w:rsidRDefault="00CF138B" w:rsidP="0038188E">
            <w:pPr>
              <w:jc w:val="center"/>
            </w:pPr>
            <w:r>
              <w:rPr>
                <w:sz w:val="16"/>
                <w:szCs w:val="16"/>
                <w:lang w:val="en-US"/>
              </w:rPr>
              <w:t>2912340002509</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58AAD27" w14:textId="77777777" w:rsidR="00CF138B" w:rsidRPr="00A01850" w:rsidRDefault="00CF138B" w:rsidP="0038188E">
            <w:pPr>
              <w:rPr>
                <w:lang w:val="en-US"/>
              </w:rPr>
            </w:pPr>
            <w:r>
              <w:rPr>
                <w:lang w:val="en-US"/>
              </w:rPr>
              <w:t>Motocompresor mobil de aer de joasa presiune, debit 4,0 - 5,9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4216FA8"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21C56C9B" w14:textId="77777777" w:rsidR="00CF138B" w:rsidRDefault="00CF138B" w:rsidP="0038188E">
            <w:r>
              <w:rPr>
                <w:lang w:val="en-US"/>
              </w:rPr>
              <w:t>1,1200</w:t>
            </w:r>
          </w:p>
        </w:tc>
      </w:tr>
      <w:tr w:rsidR="00CF138B" w14:paraId="67F1A65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64628A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C9187A5" w14:textId="77777777" w:rsidR="00CF138B" w:rsidRDefault="00CF138B" w:rsidP="0038188E">
            <w:pPr>
              <w:jc w:val="center"/>
            </w:pPr>
            <w:r>
              <w:rPr>
                <w:sz w:val="16"/>
                <w:szCs w:val="16"/>
                <w:lang w:val="en-US"/>
              </w:rPr>
              <w:t>2952270003380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60DB902" w14:textId="77777777" w:rsidR="00CF138B" w:rsidRDefault="00CF138B" w:rsidP="0038188E">
            <w:r>
              <w:rPr>
                <w:lang w:val="en-US"/>
              </w:rPr>
              <w:t>Ciocan pneumatic 8-15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77F4323"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683F8581" w14:textId="77777777" w:rsidR="00CF138B" w:rsidRDefault="00CF138B" w:rsidP="0038188E">
            <w:r>
              <w:rPr>
                <w:lang w:val="en-US"/>
              </w:rPr>
              <w:t>1,1200</w:t>
            </w:r>
          </w:p>
        </w:tc>
      </w:tr>
      <w:tr w:rsidR="00CF138B" w14:paraId="5D7F244E"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C882B55" w14:textId="77777777" w:rsidR="00CF138B" w:rsidRDefault="00CF138B" w:rsidP="0038188E">
            <w:r>
              <w:rPr>
                <w:lang w:val="en-US"/>
              </w:rPr>
              <w:t>14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EF324C9" w14:textId="77777777" w:rsidR="00CF138B" w:rsidRDefault="00CF138B" w:rsidP="0038188E">
            <w:r>
              <w:rPr>
                <w:lang w:val="en-US"/>
              </w:rPr>
              <w:t>DI118</w:t>
            </w:r>
          </w:p>
          <w:p w14:paraId="60D702BE"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391170E" w14:textId="77777777" w:rsidR="00CF138B" w:rsidRPr="00A01850" w:rsidRDefault="00CF138B" w:rsidP="0038188E">
            <w:pPr>
              <w:rPr>
                <w:lang w:val="en-US"/>
              </w:rPr>
            </w:pPr>
            <w:r>
              <w:rPr>
                <w:lang w:val="en-US"/>
              </w:rPr>
              <w:t xml:space="preserve">Decaparea mecanizata a imbracamintei din piatra sparta </w:t>
            </w:r>
            <w:r>
              <w:rPr>
                <w:rFonts w:ascii="Times New Roman CYR" w:hAnsi="Times New Roman CYR" w:cs="Times New Roman CYR"/>
                <w:sz w:val="16"/>
                <w:szCs w:val="16"/>
                <w:lang w:val="en-US"/>
              </w:rPr>
              <w:t xml:space="preserve"> </w:t>
            </w:r>
          </w:p>
          <w:p w14:paraId="602E3A5E"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8821085" w14:textId="77777777" w:rsidR="00CF138B" w:rsidRDefault="00CF138B" w:rsidP="0038188E">
            <w:pPr>
              <w:jc w:val="center"/>
            </w:pPr>
            <w:r>
              <w:rPr>
                <w:lang w:val="en-US"/>
              </w:rPr>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0C0BF7E" w14:textId="77777777" w:rsidR="00CF138B" w:rsidRDefault="00CF138B" w:rsidP="0038188E">
            <w:pPr>
              <w:jc w:val="center"/>
            </w:pPr>
            <w:r>
              <w:rPr>
                <w:lang w:val="en-US"/>
              </w:rPr>
              <w:t>1,6800</w:t>
            </w:r>
          </w:p>
        </w:tc>
      </w:tr>
      <w:tr w:rsidR="00CF138B" w14:paraId="2722F19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1A0B4E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D47EED6" w14:textId="77777777" w:rsidR="00CF138B" w:rsidRDefault="00CF138B" w:rsidP="0038188E">
            <w:pPr>
              <w:jc w:val="center"/>
            </w:pPr>
            <w:r>
              <w:rPr>
                <w:sz w:val="16"/>
                <w:szCs w:val="16"/>
                <w:lang w:val="en-US"/>
              </w:rPr>
              <w:t>9310060019930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BA24C28" w14:textId="77777777" w:rsidR="00CF138B" w:rsidRDefault="00CF138B" w:rsidP="0038188E">
            <w:r>
              <w:rPr>
                <w:lang w:val="en-US"/>
              </w:rPr>
              <w:t>Muncitor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C5047C9"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5EDEDF22" w14:textId="77777777" w:rsidR="00CF138B" w:rsidRDefault="00CF138B" w:rsidP="0038188E">
            <w:r>
              <w:rPr>
                <w:lang w:val="en-US"/>
              </w:rPr>
              <w:t>0,2402</w:t>
            </w:r>
          </w:p>
        </w:tc>
      </w:tr>
      <w:tr w:rsidR="00CF138B" w14:paraId="7E76BF0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29B30A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6A76299" w14:textId="77777777" w:rsidR="00CF138B" w:rsidRDefault="00CF138B" w:rsidP="0038188E">
            <w:pPr>
              <w:jc w:val="center"/>
            </w:pPr>
            <w:r>
              <w:rPr>
                <w:sz w:val="16"/>
                <w:szCs w:val="16"/>
                <w:lang w:val="en-US"/>
              </w:rPr>
              <w:t>2952220003546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E7E43D4" w14:textId="77777777" w:rsidR="00CF138B" w:rsidRDefault="00CF138B" w:rsidP="0038188E">
            <w:r>
              <w:rPr>
                <w:lang w:val="en-US"/>
              </w:rPr>
              <w:t>Autogreder pina la 175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CFCE7FE"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D5CDC28" w14:textId="77777777" w:rsidR="00CF138B" w:rsidRDefault="00CF138B" w:rsidP="0038188E">
            <w:r>
              <w:rPr>
                <w:lang w:val="en-US"/>
              </w:rPr>
              <w:t>0,0402</w:t>
            </w:r>
          </w:p>
        </w:tc>
      </w:tr>
      <w:tr w:rsidR="00CF138B" w14:paraId="2236D1C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C8C2B5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68804E" w14:textId="77777777" w:rsidR="00CF138B" w:rsidRDefault="00CF138B" w:rsidP="0038188E">
            <w:pPr>
              <w:jc w:val="center"/>
            </w:pPr>
            <w:r>
              <w:rPr>
                <w:sz w:val="16"/>
                <w:szCs w:val="16"/>
                <w:lang w:val="en-US"/>
              </w:rPr>
              <w:t>2952260003544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C0EEAED" w14:textId="77777777" w:rsidR="00CF138B" w:rsidRDefault="00CF138B" w:rsidP="0038188E">
            <w:r>
              <w:rPr>
                <w:lang w:val="en-US"/>
              </w:rPr>
              <w:t>Scarificator mecanic remorcat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35787F2"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00746E0" w14:textId="77777777" w:rsidR="00CF138B" w:rsidRDefault="00CF138B" w:rsidP="0038188E">
            <w:r>
              <w:rPr>
                <w:lang w:val="en-US"/>
              </w:rPr>
              <w:t>0,0232</w:t>
            </w:r>
          </w:p>
        </w:tc>
      </w:tr>
      <w:tr w:rsidR="00CF138B" w14:paraId="28379F6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C1B517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F10C0E2" w14:textId="77777777" w:rsidR="00CF138B" w:rsidRDefault="00CF138B" w:rsidP="0038188E">
            <w:pPr>
              <w:jc w:val="center"/>
            </w:pPr>
            <w:r>
              <w:rPr>
                <w:sz w:val="16"/>
                <w:szCs w:val="16"/>
                <w:lang w:val="en-US"/>
              </w:rPr>
              <w:t>2952500005607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0C46D9A" w14:textId="77777777" w:rsidR="00CF138B" w:rsidRDefault="00CF138B" w:rsidP="0038188E">
            <w:r>
              <w:rPr>
                <w:lang w:val="en-US"/>
              </w:rPr>
              <w:t>Tractor pe senile 80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AAD7C11"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6C7D912F" w14:textId="77777777" w:rsidR="00CF138B" w:rsidRDefault="00CF138B" w:rsidP="0038188E">
            <w:r>
              <w:rPr>
                <w:lang w:val="en-US"/>
              </w:rPr>
              <w:t>0,0232</w:t>
            </w:r>
          </w:p>
        </w:tc>
      </w:tr>
      <w:tr w:rsidR="00CF138B" w14:paraId="18D63920"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8EAF879" w14:textId="77777777" w:rsidR="00CF138B" w:rsidRDefault="00CF138B" w:rsidP="0038188E">
            <w:r>
              <w:rPr>
                <w:lang w:val="en-US"/>
              </w:rPr>
              <w:t>15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94B33CA" w14:textId="77777777" w:rsidR="00CF138B" w:rsidRDefault="00CF138B" w:rsidP="0038188E">
            <w:r>
              <w:rPr>
                <w:lang w:val="en-US"/>
              </w:rPr>
              <w:t>TsI51A10</w:t>
            </w:r>
          </w:p>
          <w:p w14:paraId="050EB390"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00B535C" w14:textId="77777777" w:rsidR="00CF138B" w:rsidRPr="00A01850" w:rsidRDefault="00CF138B" w:rsidP="0038188E">
            <w:pPr>
              <w:rPr>
                <w:lang w:val="en-US"/>
              </w:rPr>
            </w:pPr>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6D89C52A"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95DC6CE" w14:textId="77777777" w:rsidR="00CF138B" w:rsidRDefault="00CF138B" w:rsidP="0038188E">
            <w:pPr>
              <w:jc w:val="center"/>
            </w:pPr>
            <w:r>
              <w:rPr>
                <w:lang w:val="en-US"/>
              </w:rPr>
              <w:t>t</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DA0B1E9" w14:textId="77777777" w:rsidR="00CF138B" w:rsidRDefault="00CF138B" w:rsidP="0038188E">
            <w:pPr>
              <w:jc w:val="center"/>
            </w:pPr>
            <w:r>
              <w:rPr>
                <w:lang w:val="en-US"/>
              </w:rPr>
              <w:t>8,7000</w:t>
            </w:r>
          </w:p>
        </w:tc>
      </w:tr>
      <w:tr w:rsidR="00CF138B" w14:paraId="423C8F1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D5A2F4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7D5A365" w14:textId="77777777" w:rsidR="00CF138B" w:rsidRDefault="00CF138B" w:rsidP="0038188E">
            <w:pPr>
              <w:jc w:val="center"/>
            </w:pPr>
            <w:r>
              <w:rPr>
                <w:sz w:val="16"/>
                <w:szCs w:val="16"/>
                <w:lang w:val="en-US"/>
              </w:rPr>
              <w:t>3410540000007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9EA2E4A" w14:textId="77777777" w:rsidR="00CF138B" w:rsidRDefault="00CF138B" w:rsidP="0038188E">
            <w:r>
              <w:rPr>
                <w:lang w:val="en-US"/>
              </w:rPr>
              <w:t>Autobasculanta-10t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7FE8321"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9F97650" w14:textId="77777777" w:rsidR="00CF138B" w:rsidRDefault="00CF138B" w:rsidP="0038188E">
            <w:r>
              <w:rPr>
                <w:lang w:val="en-US"/>
              </w:rPr>
              <w:t>0,4968</w:t>
            </w:r>
          </w:p>
        </w:tc>
      </w:tr>
      <w:tr w:rsidR="00CF138B" w14:paraId="1CE921C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84934E7" w14:textId="77777777" w:rsidR="00CF138B" w:rsidRDefault="00CF138B" w:rsidP="0038188E">
            <w:r>
              <w:rPr>
                <w:lang w:val="en-US"/>
              </w:rPr>
              <w:t>16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B7F3E76" w14:textId="77777777" w:rsidR="00CF138B" w:rsidRDefault="00CF138B" w:rsidP="0038188E">
            <w:r>
              <w:rPr>
                <w:lang w:val="en-US"/>
              </w:rPr>
              <w:t>TsC54A</w:t>
            </w:r>
          </w:p>
          <w:p w14:paraId="7B8C05B6"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5C416F2" w14:textId="77777777" w:rsidR="00CF138B" w:rsidRDefault="00CF138B" w:rsidP="0038188E">
            <w:r>
              <w:rPr>
                <w:lang w:val="en-US"/>
              </w:rPr>
              <w:t>Strat de fundatie din nisip</w:t>
            </w:r>
            <w:r>
              <w:rPr>
                <w:rFonts w:ascii="Times New Roman CYR" w:hAnsi="Times New Roman CYR" w:cs="Times New Roman CYR"/>
                <w:sz w:val="16"/>
                <w:szCs w:val="16"/>
                <w:lang w:val="en-US"/>
              </w:rPr>
              <w:t xml:space="preserve"> </w:t>
            </w:r>
          </w:p>
          <w:p w14:paraId="0EB1171C"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AD054CE" w14:textId="77777777" w:rsidR="00CF138B" w:rsidRDefault="00CF138B" w:rsidP="0038188E">
            <w:pPr>
              <w:jc w:val="center"/>
            </w:pPr>
            <w:r>
              <w:rPr>
                <w:lang w:val="en-US"/>
              </w:rPr>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5522F30" w14:textId="77777777" w:rsidR="00CF138B" w:rsidRDefault="00CF138B" w:rsidP="0038188E">
            <w:pPr>
              <w:jc w:val="center"/>
            </w:pPr>
            <w:r>
              <w:rPr>
                <w:lang w:val="en-US"/>
              </w:rPr>
              <w:t>27,4200</w:t>
            </w:r>
          </w:p>
        </w:tc>
      </w:tr>
      <w:tr w:rsidR="00CF138B" w14:paraId="4EE2F47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6C2756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D1E2E7B" w14:textId="77777777" w:rsidR="00CF138B" w:rsidRDefault="00CF138B" w:rsidP="0038188E">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9EA0484" w14:textId="77777777" w:rsidR="00CF138B" w:rsidRDefault="00CF138B" w:rsidP="0038188E">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1BC2201"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9716957" w14:textId="77777777" w:rsidR="00CF138B" w:rsidRDefault="00CF138B" w:rsidP="0038188E">
            <w:r>
              <w:rPr>
                <w:lang w:val="en-US"/>
              </w:rPr>
              <w:t>24,6780</w:t>
            </w:r>
          </w:p>
        </w:tc>
      </w:tr>
      <w:tr w:rsidR="00CF138B" w14:paraId="3371123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3C8519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6EFE793" w14:textId="77777777" w:rsidR="00CF138B" w:rsidRDefault="00CF138B" w:rsidP="0038188E">
            <w:pPr>
              <w:jc w:val="center"/>
            </w:pPr>
            <w:r>
              <w:rPr>
                <w:sz w:val="16"/>
                <w:szCs w:val="16"/>
                <w:lang w:val="en-US"/>
              </w:rPr>
              <w:t>1421102200525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C93CFB1" w14:textId="77777777" w:rsidR="00CF138B" w:rsidRPr="00A01850" w:rsidRDefault="00CF138B" w:rsidP="0038188E">
            <w:pPr>
              <w:rPr>
                <w:lang w:val="en-US"/>
              </w:rPr>
            </w:pPr>
            <w:r>
              <w:rPr>
                <w:lang w:val="en-US"/>
              </w:rPr>
              <w:t>Nisip sortat nespalat de riu si lacuri 0,0-7,0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D93723E"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C92B686" w14:textId="77777777" w:rsidR="00CF138B" w:rsidRDefault="00CF138B" w:rsidP="0038188E">
            <w:r>
              <w:rPr>
                <w:lang w:val="en-US"/>
              </w:rPr>
              <w:t>30,1620</w:t>
            </w:r>
          </w:p>
        </w:tc>
      </w:tr>
      <w:tr w:rsidR="00CF138B" w14:paraId="134B5CF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3D4922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CF801FD" w14:textId="77777777" w:rsidR="00CF138B" w:rsidRDefault="00CF138B" w:rsidP="0038188E">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171319C" w14:textId="77777777" w:rsidR="00CF138B" w:rsidRDefault="00CF138B" w:rsidP="0038188E">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E88FA52"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7F81506" w14:textId="77777777" w:rsidR="00CF138B" w:rsidRDefault="00CF138B" w:rsidP="0038188E">
            <w:r>
              <w:rPr>
                <w:lang w:val="en-US"/>
              </w:rPr>
              <w:t>2,7420</w:t>
            </w:r>
          </w:p>
        </w:tc>
      </w:tr>
      <w:tr w:rsidR="00CF138B" w14:paraId="3A3C096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D3A957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B8514B4" w14:textId="77777777" w:rsidR="00CF138B" w:rsidRDefault="00CF138B" w:rsidP="0038188E">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B781DC0" w14:textId="77777777" w:rsidR="00CF138B" w:rsidRPr="00A01850" w:rsidRDefault="00CF138B" w:rsidP="0038188E">
            <w:pPr>
              <w:rPr>
                <w:lang w:val="en-US"/>
              </w:rPr>
            </w:pPr>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A1A18DA"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63855B1" w14:textId="77777777" w:rsidR="00CF138B" w:rsidRDefault="00CF138B" w:rsidP="0038188E">
            <w:r>
              <w:rPr>
                <w:lang w:val="en-US"/>
              </w:rPr>
              <w:t>5,7582</w:t>
            </w:r>
          </w:p>
        </w:tc>
      </w:tr>
      <w:tr w:rsidR="00CF138B" w14:paraId="240831D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C4133F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C73877C" w14:textId="77777777" w:rsidR="00CF138B" w:rsidRDefault="00CF138B" w:rsidP="0038188E">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7218A72" w14:textId="77777777" w:rsidR="00CF138B" w:rsidRPr="00A01850" w:rsidRDefault="00CF138B" w:rsidP="0038188E">
            <w:pPr>
              <w:rPr>
                <w:lang w:val="en-US"/>
              </w:rPr>
            </w:pPr>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CC90E8E"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84040F2" w14:textId="77777777" w:rsidR="00CF138B" w:rsidRDefault="00CF138B" w:rsidP="0038188E">
            <w:r>
              <w:rPr>
                <w:lang w:val="en-US"/>
              </w:rPr>
              <w:t>11,5164</w:t>
            </w:r>
          </w:p>
        </w:tc>
      </w:tr>
      <w:tr w:rsidR="00CF138B" w14:paraId="58DB8D4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96D1291" w14:textId="77777777" w:rsidR="00CF138B" w:rsidRDefault="00CF138B" w:rsidP="0038188E">
            <w:r>
              <w:rPr>
                <w:lang w:val="en-US"/>
              </w:rPr>
              <w:t>17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86E427C" w14:textId="77777777" w:rsidR="00CF138B" w:rsidRDefault="00CF138B" w:rsidP="0038188E">
            <w:r>
              <w:rPr>
                <w:lang w:val="en-US"/>
              </w:rPr>
              <w:t>TsD14A01</w:t>
            </w:r>
          </w:p>
          <w:p w14:paraId="58F9418C"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D548208" w14:textId="77777777" w:rsidR="00CF138B" w:rsidRPr="00A01850" w:rsidRDefault="00CF138B" w:rsidP="0038188E">
            <w:pPr>
              <w:rPr>
                <w:lang w:val="en-US"/>
              </w:rPr>
            </w:pPr>
            <w:r>
              <w:rPr>
                <w:lang w:val="en-US"/>
              </w:rPr>
              <w:t>Udarea mecanica a straturilor de pamint cu autocisterna de 5-8 t, prevazuta cu dispozitiv de stropire, pentru completarea umiditatii necesare compactarii mecanice, precum si pentru udarea suprafetelor in alte scopuri</w:t>
            </w:r>
            <w:r>
              <w:rPr>
                <w:rFonts w:ascii="Times New Roman CYR" w:hAnsi="Times New Roman CYR" w:cs="Times New Roman CYR"/>
                <w:sz w:val="16"/>
                <w:szCs w:val="16"/>
                <w:lang w:val="en-US"/>
              </w:rPr>
              <w:t xml:space="preserve"> </w:t>
            </w:r>
          </w:p>
          <w:p w14:paraId="5E0D5581"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0962595" w14:textId="77777777" w:rsidR="00CF138B" w:rsidRDefault="00CF138B" w:rsidP="0038188E">
            <w:pPr>
              <w:jc w:val="center"/>
            </w:pPr>
            <w:r>
              <w:rPr>
                <w:lang w:val="en-US"/>
              </w:rPr>
              <w:lastRenderedPageBreak/>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B2C984C" w14:textId="77777777" w:rsidR="00CF138B" w:rsidRDefault="00CF138B" w:rsidP="0038188E">
            <w:pPr>
              <w:jc w:val="center"/>
            </w:pPr>
            <w:r>
              <w:rPr>
                <w:lang w:val="en-US"/>
              </w:rPr>
              <w:t>9,8700</w:t>
            </w:r>
          </w:p>
        </w:tc>
      </w:tr>
      <w:tr w:rsidR="00CF138B" w14:paraId="26C75BB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9C7A55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1E3465" w14:textId="77777777" w:rsidR="00CF138B" w:rsidRDefault="00CF138B" w:rsidP="0038188E">
            <w:pPr>
              <w:jc w:val="center"/>
            </w:pPr>
            <w:r>
              <w:rPr>
                <w:sz w:val="16"/>
                <w:szCs w:val="16"/>
                <w:lang w:val="en-US"/>
              </w:rPr>
              <w:t>4100116202806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0CCFF66" w14:textId="77777777" w:rsidR="00CF138B" w:rsidRPr="00A01850" w:rsidRDefault="00CF138B" w:rsidP="0038188E">
            <w:pPr>
              <w:rPr>
                <w:lang w:val="en-US"/>
              </w:rPr>
            </w:pPr>
            <w:r>
              <w:rPr>
                <w:lang w:val="en-US"/>
              </w:rPr>
              <w:t>Apa industriala in cisterne pt. lucrari drumuri-terasam.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36EDDDE"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2F428A7B" w14:textId="77777777" w:rsidR="00CF138B" w:rsidRDefault="00CF138B" w:rsidP="0038188E">
            <w:r>
              <w:rPr>
                <w:lang w:val="en-US"/>
              </w:rPr>
              <w:t>9,8700</w:t>
            </w:r>
          </w:p>
        </w:tc>
      </w:tr>
      <w:tr w:rsidR="00CF138B" w14:paraId="696AB0B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91541F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F9037BC" w14:textId="77777777" w:rsidR="00CF138B" w:rsidRDefault="00CF138B" w:rsidP="0038188E">
            <w:pPr>
              <w:jc w:val="center"/>
            </w:pPr>
            <w:r>
              <w:rPr>
                <w:sz w:val="16"/>
                <w:szCs w:val="16"/>
                <w:lang w:val="en-US"/>
              </w:rPr>
              <w:t>3410540005603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AB6F811" w14:textId="77777777" w:rsidR="00CF138B" w:rsidRPr="00A01850" w:rsidRDefault="00CF138B" w:rsidP="0038188E">
            <w:pPr>
              <w:rPr>
                <w:lang w:val="en-US"/>
              </w:rPr>
            </w:pPr>
            <w:r>
              <w:rPr>
                <w:lang w:val="en-US"/>
              </w:rPr>
              <w:t>Autocisterna 5-8 t cu dispozitive de stropire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8579D0A"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24303B96" w14:textId="77777777" w:rsidR="00CF138B" w:rsidRDefault="00CF138B" w:rsidP="0038188E">
            <w:r>
              <w:rPr>
                <w:lang w:val="en-US"/>
              </w:rPr>
              <w:t>0,9870</w:t>
            </w:r>
          </w:p>
        </w:tc>
      </w:tr>
      <w:tr w:rsidR="00CF138B" w14:paraId="688DB705"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D0B85A0" w14:textId="77777777" w:rsidR="00CF138B" w:rsidRDefault="00CF138B" w:rsidP="0038188E">
            <w:r>
              <w:rPr>
                <w:lang w:val="en-US"/>
              </w:rPr>
              <w:t>18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E1216B9" w14:textId="77777777" w:rsidR="00CF138B" w:rsidRDefault="00CF138B" w:rsidP="0038188E">
            <w:r>
              <w:rPr>
                <w:lang w:val="en-US"/>
              </w:rPr>
              <w:t>TsC54B</w:t>
            </w:r>
          </w:p>
          <w:p w14:paraId="16FEC1FA"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6645695" w14:textId="77777777" w:rsidR="00CF138B" w:rsidRPr="00A01850" w:rsidRDefault="00CF138B" w:rsidP="0038188E">
            <w:pPr>
              <w:rPr>
                <w:lang w:val="en-US"/>
              </w:rPr>
            </w:pPr>
            <w:r>
              <w:rPr>
                <w:lang w:val="en-US"/>
              </w:rPr>
              <w:t>Strat de fundatie din piatra sparta</w:t>
            </w:r>
            <w:r>
              <w:rPr>
                <w:rFonts w:ascii="Times New Roman CYR" w:hAnsi="Times New Roman CYR" w:cs="Times New Roman CYR"/>
                <w:sz w:val="16"/>
                <w:szCs w:val="16"/>
                <w:lang w:val="en-US"/>
              </w:rPr>
              <w:t xml:space="preserve"> </w:t>
            </w:r>
          </w:p>
          <w:p w14:paraId="125A65E7"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104053E" w14:textId="77777777" w:rsidR="00CF138B" w:rsidRDefault="00CF138B" w:rsidP="0038188E">
            <w:pPr>
              <w:jc w:val="center"/>
            </w:pPr>
            <w:r>
              <w:rPr>
                <w:lang w:val="en-US"/>
              </w:rPr>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249E974" w14:textId="77777777" w:rsidR="00CF138B" w:rsidRDefault="00CF138B" w:rsidP="0038188E">
            <w:pPr>
              <w:jc w:val="center"/>
            </w:pPr>
            <w:r>
              <w:rPr>
                <w:lang w:val="en-US"/>
              </w:rPr>
              <w:t>2,8200</w:t>
            </w:r>
          </w:p>
        </w:tc>
      </w:tr>
      <w:tr w:rsidR="00CF138B" w14:paraId="445EE09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FB3174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490F52E" w14:textId="77777777" w:rsidR="00CF138B" w:rsidRDefault="00CF138B" w:rsidP="0038188E">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81ABF40" w14:textId="77777777" w:rsidR="00CF138B" w:rsidRDefault="00CF138B" w:rsidP="0038188E">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527D669"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14596405" w14:textId="77777777" w:rsidR="00CF138B" w:rsidRDefault="00CF138B" w:rsidP="0038188E">
            <w:r>
              <w:rPr>
                <w:lang w:val="en-US"/>
              </w:rPr>
              <w:t>2,7918</w:t>
            </w:r>
          </w:p>
        </w:tc>
      </w:tr>
      <w:tr w:rsidR="00CF138B" w14:paraId="2A5E22C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6DBEE3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4E34CE" w14:textId="77777777" w:rsidR="00CF138B" w:rsidRDefault="00CF138B" w:rsidP="0038188E">
            <w:pPr>
              <w:jc w:val="center"/>
            </w:pPr>
            <w:r>
              <w:rPr>
                <w:sz w:val="16"/>
                <w:szCs w:val="16"/>
                <w:lang w:val="en-US"/>
              </w:rPr>
              <w:t>1411122201752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94C9C99" w14:textId="77777777" w:rsidR="00CF138B" w:rsidRDefault="00CF138B" w:rsidP="0038188E">
            <w:r>
              <w:rPr>
                <w:lang w:val="en-US"/>
              </w:rPr>
              <w:t xml:space="preserve">Piatra sparta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B208AA6"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5A73DFD0" w14:textId="77777777" w:rsidR="00CF138B" w:rsidRDefault="00CF138B" w:rsidP="0038188E">
            <w:r>
              <w:rPr>
                <w:lang w:val="en-US"/>
              </w:rPr>
              <w:t>3,2430</w:t>
            </w:r>
          </w:p>
        </w:tc>
      </w:tr>
      <w:tr w:rsidR="00CF138B" w14:paraId="55737AC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868FB9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E87CA41" w14:textId="77777777" w:rsidR="00CF138B" w:rsidRDefault="00CF138B" w:rsidP="0038188E">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A67250F" w14:textId="77777777" w:rsidR="00CF138B" w:rsidRDefault="00CF138B" w:rsidP="0038188E">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2059D9F"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C7CA92F" w14:textId="77777777" w:rsidR="00CF138B" w:rsidRDefault="00CF138B" w:rsidP="0038188E">
            <w:r>
              <w:rPr>
                <w:lang w:val="en-US"/>
              </w:rPr>
              <w:t>0,2820</w:t>
            </w:r>
          </w:p>
        </w:tc>
      </w:tr>
      <w:tr w:rsidR="00CF138B" w14:paraId="4FF507B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A39936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D9E830" w14:textId="77777777" w:rsidR="00CF138B" w:rsidRDefault="00CF138B" w:rsidP="0038188E">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BAD2B44" w14:textId="77777777" w:rsidR="00CF138B" w:rsidRPr="00A01850" w:rsidRDefault="00CF138B" w:rsidP="0038188E">
            <w:pPr>
              <w:rPr>
                <w:lang w:val="en-US"/>
              </w:rPr>
            </w:pPr>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D61A186"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57E7902" w14:textId="77777777" w:rsidR="00CF138B" w:rsidRDefault="00CF138B" w:rsidP="0038188E">
            <w:r>
              <w:rPr>
                <w:lang w:val="en-US"/>
              </w:rPr>
              <w:t>0,5922</w:t>
            </w:r>
          </w:p>
        </w:tc>
      </w:tr>
      <w:tr w:rsidR="00CF138B" w14:paraId="1702A08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6359D9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1ECA1B2" w14:textId="77777777" w:rsidR="00CF138B" w:rsidRDefault="00CF138B" w:rsidP="0038188E">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E0407B2" w14:textId="77777777" w:rsidR="00CF138B" w:rsidRPr="00A01850" w:rsidRDefault="00CF138B" w:rsidP="0038188E">
            <w:pPr>
              <w:rPr>
                <w:lang w:val="en-US"/>
              </w:rPr>
            </w:pPr>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BA8364A"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F37B408" w14:textId="77777777" w:rsidR="00CF138B" w:rsidRDefault="00CF138B" w:rsidP="0038188E">
            <w:r>
              <w:rPr>
                <w:lang w:val="en-US"/>
              </w:rPr>
              <w:t>1,1844</w:t>
            </w:r>
          </w:p>
        </w:tc>
      </w:tr>
      <w:tr w:rsidR="00CF138B" w14:paraId="4BB0347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AD60E9F" w14:textId="77777777" w:rsidR="00CF138B" w:rsidRDefault="00CF138B" w:rsidP="0038188E">
            <w:r>
              <w:rPr>
                <w:lang w:val="en-US"/>
              </w:rPr>
              <w:t>19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0FBDBF3" w14:textId="77777777" w:rsidR="00CF138B" w:rsidRDefault="00CF138B" w:rsidP="0038188E">
            <w:r>
              <w:rPr>
                <w:lang w:val="en-US"/>
              </w:rPr>
              <w:t>CC03D</w:t>
            </w:r>
          </w:p>
          <w:p w14:paraId="3931F296"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C344141" w14:textId="77777777" w:rsidR="00CF138B" w:rsidRPr="00A01850" w:rsidRDefault="00CF138B" w:rsidP="0038188E">
            <w:pPr>
              <w:rPr>
                <w:lang w:val="en-US"/>
              </w:rPr>
            </w:pPr>
            <w:r>
              <w:rPr>
                <w:lang w:val="en-US"/>
              </w:rPr>
              <w:t>Montare plase sudate la inaltimi mai mici sau egale cu 35 m, la constructii speciale: Plase d6mm 100x100mm 1m2/3.47kg</w:t>
            </w:r>
            <w:r>
              <w:rPr>
                <w:rFonts w:ascii="Times New Roman CYR" w:hAnsi="Times New Roman CYR" w:cs="Times New Roman CYR"/>
                <w:sz w:val="16"/>
                <w:szCs w:val="16"/>
                <w:lang w:val="en-US"/>
              </w:rPr>
              <w:t xml:space="preserve"> </w:t>
            </w:r>
          </w:p>
          <w:p w14:paraId="0BB82F83"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4036059" w14:textId="77777777" w:rsidR="00CF138B" w:rsidRDefault="00CF138B" w:rsidP="0038188E">
            <w:pPr>
              <w:jc w:val="center"/>
            </w:pPr>
            <w:r>
              <w:rPr>
                <w:lang w:val="en-US"/>
              </w:rPr>
              <w:t>kg</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094132C" w14:textId="77777777" w:rsidR="00CF138B" w:rsidRDefault="00CF138B" w:rsidP="0038188E">
            <w:pPr>
              <w:jc w:val="center"/>
            </w:pPr>
            <w:r>
              <w:rPr>
                <w:lang w:val="en-US"/>
              </w:rPr>
              <w:t>48,5800</w:t>
            </w:r>
          </w:p>
        </w:tc>
      </w:tr>
      <w:tr w:rsidR="00CF138B" w14:paraId="69A9B14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1DA470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DE48008" w14:textId="77777777" w:rsidR="00CF138B" w:rsidRDefault="00CF138B" w:rsidP="0038188E">
            <w:pPr>
              <w:jc w:val="center"/>
            </w:pPr>
            <w:r>
              <w:rPr>
                <w:sz w:val="16"/>
                <w:szCs w:val="16"/>
                <w:lang w:val="en-US"/>
              </w:rPr>
              <w:t>7123020011140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210A997" w14:textId="77777777" w:rsidR="00CF138B" w:rsidRDefault="00CF138B" w:rsidP="0038188E">
            <w:r>
              <w:rPr>
                <w:lang w:val="en-US"/>
              </w:rPr>
              <w:t>Fierar beton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446FB46"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22251D2" w14:textId="77777777" w:rsidR="00CF138B" w:rsidRDefault="00CF138B" w:rsidP="0038188E">
            <w:r>
              <w:rPr>
                <w:lang w:val="en-US"/>
              </w:rPr>
              <w:t>1,9432</w:t>
            </w:r>
          </w:p>
        </w:tc>
      </w:tr>
      <w:tr w:rsidR="00CF138B" w14:paraId="0ED7A5F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E025E9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BF37503" w14:textId="77777777" w:rsidR="00CF138B" w:rsidRDefault="00CF138B" w:rsidP="0038188E">
            <w:pPr>
              <w:jc w:val="center"/>
            </w:pPr>
            <w:r>
              <w:rPr>
                <w:sz w:val="16"/>
                <w:szCs w:val="16"/>
                <w:lang w:val="en-US"/>
              </w:rPr>
              <w:t>9310060019920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5DCC9BC" w14:textId="77777777" w:rsidR="00CF138B" w:rsidRDefault="00CF138B" w:rsidP="0038188E">
            <w:r>
              <w:rPr>
                <w:lang w:val="en-US"/>
              </w:rPr>
              <w:t>Muncitor deservire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233FC5F"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F65C8DD" w14:textId="77777777" w:rsidR="00CF138B" w:rsidRDefault="00CF138B" w:rsidP="0038188E">
            <w:r>
              <w:rPr>
                <w:lang w:val="en-US"/>
              </w:rPr>
              <w:t>0,2429</w:t>
            </w:r>
          </w:p>
        </w:tc>
      </w:tr>
      <w:tr w:rsidR="00CF138B" w14:paraId="405F33D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206F33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FAD2978" w14:textId="77777777" w:rsidR="00CF138B" w:rsidRDefault="00CF138B" w:rsidP="0038188E">
            <w:pPr>
              <w:jc w:val="center"/>
            </w:pPr>
            <w:r>
              <w:rPr>
                <w:sz w:val="16"/>
                <w:szCs w:val="16"/>
                <w:lang w:val="en-US"/>
              </w:rPr>
              <w:t>2873122004100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11CCC0C" w14:textId="77777777" w:rsidR="00CF138B" w:rsidRDefault="00CF138B" w:rsidP="0038188E">
            <w:r>
              <w:rPr>
                <w:lang w:val="en-US"/>
              </w:rPr>
              <w:t xml:space="preserve">Plase sudate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8CC9E9C" w14:textId="77777777" w:rsidR="00CF138B" w:rsidRDefault="00CF138B" w:rsidP="0038188E">
            <w:r>
              <w:rPr>
                <w:lang w:val="en-US"/>
              </w:rPr>
              <w:t>kg</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CED8DA0" w14:textId="77777777" w:rsidR="00CF138B" w:rsidRDefault="00CF138B" w:rsidP="0038188E">
            <w:r>
              <w:rPr>
                <w:lang w:val="en-US"/>
              </w:rPr>
              <w:t>49,0658</w:t>
            </w:r>
          </w:p>
        </w:tc>
      </w:tr>
      <w:tr w:rsidR="00CF138B" w14:paraId="47088C8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F550E4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11C310" w14:textId="77777777" w:rsidR="00CF138B" w:rsidRDefault="00CF138B" w:rsidP="0038188E">
            <w:pPr>
              <w:jc w:val="center"/>
            </w:pPr>
            <w:r>
              <w:rPr>
                <w:sz w:val="16"/>
                <w:szCs w:val="16"/>
                <w:lang w:val="en-US"/>
              </w:rPr>
              <w:t>2710602100000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D750DA9" w14:textId="77777777" w:rsidR="00CF138B" w:rsidRPr="00A01850" w:rsidRDefault="00CF138B" w:rsidP="0038188E">
            <w:pPr>
              <w:rPr>
                <w:lang w:val="en-US"/>
              </w:rPr>
            </w:pPr>
            <w:r>
              <w:rPr>
                <w:lang w:val="en-US"/>
              </w:rPr>
              <w:t>Otel beton OB 37 diam. mai mic sau egal de 8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E99E5DC" w14:textId="77777777" w:rsidR="00CF138B" w:rsidRDefault="00CF138B" w:rsidP="0038188E">
            <w:r>
              <w:rPr>
                <w:lang w:val="en-US"/>
              </w:rPr>
              <w:t>kg</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1113FE1E" w14:textId="77777777" w:rsidR="00CF138B" w:rsidRDefault="00CF138B" w:rsidP="0038188E">
            <w:r>
              <w:rPr>
                <w:lang w:val="en-US"/>
              </w:rPr>
              <w:t>0,2429</w:t>
            </w:r>
          </w:p>
        </w:tc>
      </w:tr>
      <w:tr w:rsidR="00CF138B" w14:paraId="4A691D0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E0409C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F734D6" w14:textId="77777777" w:rsidR="00CF138B" w:rsidRDefault="00CF138B" w:rsidP="0038188E">
            <w:pPr>
              <w:jc w:val="center"/>
            </w:pPr>
            <w:r>
              <w:rPr>
                <w:sz w:val="16"/>
                <w:szCs w:val="16"/>
                <w:lang w:val="en-US"/>
              </w:rPr>
              <w:t>2734113803881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5B2DC06" w14:textId="77777777" w:rsidR="00CF138B" w:rsidRPr="00A01850" w:rsidRDefault="00CF138B" w:rsidP="0038188E">
            <w:pPr>
              <w:rPr>
                <w:lang w:val="en-US"/>
              </w:rPr>
            </w:pPr>
            <w:r>
              <w:rPr>
                <w:lang w:val="en-US"/>
              </w:rPr>
              <w:t>Sirma din otel moale, neagra, D=1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9AF8369" w14:textId="77777777" w:rsidR="00CF138B" w:rsidRDefault="00CF138B" w:rsidP="0038188E">
            <w:r>
              <w:rPr>
                <w:lang w:val="en-US"/>
              </w:rPr>
              <w:t>kg</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1D511396" w14:textId="77777777" w:rsidR="00CF138B" w:rsidRDefault="00CF138B" w:rsidP="0038188E">
            <w:r>
              <w:rPr>
                <w:lang w:val="en-US"/>
              </w:rPr>
              <w:t>0,4858</w:t>
            </w:r>
          </w:p>
        </w:tc>
      </w:tr>
      <w:tr w:rsidR="00CF138B" w14:paraId="42B8A52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D8CB1C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8DC7C8" w14:textId="77777777" w:rsidR="00CF138B" w:rsidRDefault="00CF138B" w:rsidP="0038188E">
            <w:pPr>
              <w:jc w:val="center"/>
            </w:pPr>
            <w:r>
              <w:rPr>
                <w:sz w:val="16"/>
                <w:szCs w:val="16"/>
                <w:lang w:val="en-US"/>
              </w:rPr>
              <w:t>2010237318750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F363A58" w14:textId="77777777" w:rsidR="00CF138B" w:rsidRDefault="00CF138B" w:rsidP="0038188E">
            <w:r>
              <w:rPr>
                <w:lang w:val="en-US"/>
              </w:rPr>
              <w:t xml:space="preserve">Distantieri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E691104" w14:textId="77777777" w:rsidR="00CF138B" w:rsidRDefault="00CF138B" w:rsidP="0038188E">
            <w:r>
              <w:rPr>
                <w:lang w:val="en-US"/>
              </w:rPr>
              <w:t>buc</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2FBEB87F" w14:textId="77777777" w:rsidR="00CF138B" w:rsidRDefault="00CF138B" w:rsidP="0038188E">
            <w:r>
              <w:rPr>
                <w:lang w:val="en-US"/>
              </w:rPr>
              <w:t>14,5740</w:t>
            </w:r>
          </w:p>
        </w:tc>
      </w:tr>
      <w:tr w:rsidR="00CF138B" w14:paraId="7551A6B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0A4617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D3B268E" w14:textId="77777777" w:rsidR="00CF138B" w:rsidRDefault="00CF138B" w:rsidP="0038188E">
            <w:pPr>
              <w:jc w:val="center"/>
            </w:pPr>
            <w:r>
              <w:rPr>
                <w:sz w:val="16"/>
                <w:szCs w:val="16"/>
                <w:lang w:val="en-US"/>
              </w:rPr>
              <w:t>2922140007000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143151D" w14:textId="77777777" w:rsidR="00CF138B" w:rsidRDefault="00CF138B" w:rsidP="0038188E">
            <w:r>
              <w:rPr>
                <w:lang w:val="en-US"/>
              </w:rPr>
              <w:t xml:space="preserve">Macara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58DD937"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DD31176" w14:textId="77777777" w:rsidR="00CF138B" w:rsidRDefault="00CF138B" w:rsidP="0038188E">
            <w:r>
              <w:rPr>
                <w:lang w:val="en-US"/>
              </w:rPr>
              <w:t>0,0291</w:t>
            </w:r>
          </w:p>
        </w:tc>
      </w:tr>
      <w:tr w:rsidR="00CF138B" w14:paraId="36183BB1"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875CC4A" w14:textId="77777777" w:rsidR="00CF138B" w:rsidRDefault="00CF138B" w:rsidP="0038188E">
            <w:r>
              <w:rPr>
                <w:lang w:val="en-US"/>
              </w:rPr>
              <w:t>20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A2B1EDB" w14:textId="77777777" w:rsidR="00CF138B" w:rsidRDefault="00CF138B" w:rsidP="0038188E">
            <w:r>
              <w:rPr>
                <w:lang w:val="en-US"/>
              </w:rPr>
              <w:t>DC05A</w:t>
            </w:r>
          </w:p>
          <w:p w14:paraId="234B8796"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39D38AC" w14:textId="77777777" w:rsidR="00CF138B" w:rsidRPr="00A01850" w:rsidRDefault="00CF138B" w:rsidP="0038188E">
            <w:pPr>
              <w:rPr>
                <w:lang w:val="en-US"/>
              </w:rPr>
            </w:pPr>
            <w:r>
              <w:rPr>
                <w:lang w:val="en-US"/>
              </w:rPr>
              <w:t>Imbracaminte din beton cu ciment la drumuri, executata intr-un singur strat, cu grosimea de 10 cm</w:t>
            </w:r>
            <w:r>
              <w:rPr>
                <w:rFonts w:ascii="Times New Roman CYR" w:hAnsi="Times New Roman CYR" w:cs="Times New Roman CYR"/>
                <w:sz w:val="16"/>
                <w:szCs w:val="16"/>
                <w:lang w:val="en-US"/>
              </w:rPr>
              <w:t xml:space="preserve"> </w:t>
            </w:r>
          </w:p>
          <w:p w14:paraId="6193D448"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F43B807" w14:textId="77777777" w:rsidR="00CF138B" w:rsidRDefault="00CF138B" w:rsidP="0038188E">
            <w:pPr>
              <w:jc w:val="center"/>
            </w:pPr>
            <w:r>
              <w:rPr>
                <w:lang w:val="en-US"/>
              </w:rPr>
              <w:t>m2</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3F7D7A2" w14:textId="77777777" w:rsidR="00CF138B" w:rsidRDefault="00CF138B" w:rsidP="0038188E">
            <w:pPr>
              <w:jc w:val="center"/>
            </w:pPr>
            <w:r>
              <w:rPr>
                <w:lang w:val="en-US"/>
              </w:rPr>
              <w:t>14,0000</w:t>
            </w:r>
          </w:p>
        </w:tc>
      </w:tr>
      <w:tr w:rsidR="00CF138B" w14:paraId="33A5AC8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AB6C6F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0FC17D9" w14:textId="77777777" w:rsidR="00CF138B" w:rsidRDefault="00CF138B" w:rsidP="0038188E">
            <w:pPr>
              <w:jc w:val="center"/>
            </w:pPr>
            <w:r>
              <w:rPr>
                <w:sz w:val="16"/>
                <w:szCs w:val="16"/>
                <w:lang w:val="en-US"/>
              </w:rPr>
              <w:t>7129040010110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22BAE0E" w14:textId="77777777" w:rsidR="00CF138B" w:rsidRDefault="00CF138B" w:rsidP="0038188E">
            <w:r>
              <w:rPr>
                <w:lang w:val="en-US"/>
              </w:rPr>
              <w:t>Asfaltator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0C14133"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0EF33DE" w14:textId="77777777" w:rsidR="00CF138B" w:rsidRDefault="00CF138B" w:rsidP="0038188E">
            <w:r>
              <w:rPr>
                <w:lang w:val="en-US"/>
              </w:rPr>
              <w:t>0,2800</w:t>
            </w:r>
          </w:p>
        </w:tc>
      </w:tr>
      <w:tr w:rsidR="00CF138B" w14:paraId="1851A02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5D8B1E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52EA6BE" w14:textId="77777777" w:rsidR="00CF138B" w:rsidRDefault="00CF138B" w:rsidP="0038188E">
            <w:pPr>
              <w:jc w:val="center"/>
            </w:pPr>
            <w:r>
              <w:rPr>
                <w:sz w:val="16"/>
                <w:szCs w:val="16"/>
                <w:lang w:val="en-US"/>
              </w:rPr>
              <w:t>7123010010200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9BF922D" w14:textId="77777777" w:rsidR="00CF138B" w:rsidRDefault="00CF138B" w:rsidP="0038188E">
            <w:r>
              <w:rPr>
                <w:lang w:val="en-US"/>
              </w:rPr>
              <w:t>Betonist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557A94F"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F06F0D4" w14:textId="77777777" w:rsidR="00CF138B" w:rsidRDefault="00CF138B" w:rsidP="0038188E">
            <w:r>
              <w:rPr>
                <w:lang w:val="en-US"/>
              </w:rPr>
              <w:t>8,1200</w:t>
            </w:r>
          </w:p>
        </w:tc>
      </w:tr>
      <w:tr w:rsidR="00CF138B" w14:paraId="78298B6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E7AA9C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2D0F3F1" w14:textId="77777777" w:rsidR="00CF138B" w:rsidRDefault="00CF138B" w:rsidP="0038188E">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52B2F8D" w14:textId="77777777" w:rsidR="00CF138B" w:rsidRDefault="00CF138B" w:rsidP="0038188E">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4CC2D9C"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7FE7709" w14:textId="77777777" w:rsidR="00CF138B" w:rsidRDefault="00CF138B" w:rsidP="0038188E">
            <w:r>
              <w:rPr>
                <w:lang w:val="en-US"/>
              </w:rPr>
              <w:t>0,2800</w:t>
            </w:r>
          </w:p>
        </w:tc>
      </w:tr>
      <w:tr w:rsidR="00CF138B" w14:paraId="1C802CF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CD5E74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16682E" w14:textId="77777777" w:rsidR="00CF138B" w:rsidRDefault="00CF138B" w:rsidP="0038188E">
            <w:pPr>
              <w:jc w:val="center"/>
            </w:pPr>
            <w:r>
              <w:rPr>
                <w:sz w:val="16"/>
                <w:szCs w:val="16"/>
                <w:lang w:val="en-US"/>
              </w:rPr>
              <w:t>1422102205515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7A7A160" w14:textId="77777777" w:rsidR="00CF138B" w:rsidRDefault="00CF138B" w:rsidP="0038188E">
            <w:r>
              <w:rPr>
                <w:lang w:val="en-US"/>
              </w:rPr>
              <w:t>Beton in imbracaminte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4E6B298"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15E5F71" w14:textId="77777777" w:rsidR="00CF138B" w:rsidRDefault="00CF138B" w:rsidP="0038188E">
            <w:r>
              <w:rPr>
                <w:lang w:val="en-US"/>
              </w:rPr>
              <w:t>2,1000</w:t>
            </w:r>
          </w:p>
        </w:tc>
      </w:tr>
      <w:tr w:rsidR="00CF138B" w14:paraId="7A14FCF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C4910E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A1AAD8D" w14:textId="77777777" w:rsidR="00CF138B" w:rsidRDefault="00CF138B" w:rsidP="0038188E">
            <w:pPr>
              <w:jc w:val="center"/>
            </w:pPr>
            <w:r>
              <w:rPr>
                <w:sz w:val="16"/>
                <w:szCs w:val="16"/>
                <w:lang w:val="en-US"/>
              </w:rPr>
              <w:t>2710602000224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C80AF80" w14:textId="77777777" w:rsidR="00CF138B" w:rsidRPr="00A01850" w:rsidRDefault="00CF138B" w:rsidP="0038188E">
            <w:pPr>
              <w:rPr>
                <w:lang w:val="en-US"/>
              </w:rPr>
            </w:pPr>
            <w:r>
              <w:rPr>
                <w:lang w:val="en-US"/>
              </w:rPr>
              <w:t>Otel beton profil neted OB 37-1K STAS 438 D = 20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FD97A98" w14:textId="77777777" w:rsidR="00CF138B" w:rsidRDefault="00CF138B" w:rsidP="0038188E">
            <w:r>
              <w:rPr>
                <w:lang w:val="en-US"/>
              </w:rPr>
              <w:t>kg</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154102CC" w14:textId="77777777" w:rsidR="00CF138B" w:rsidRDefault="00CF138B" w:rsidP="0038188E">
            <w:r>
              <w:rPr>
                <w:lang w:val="en-US"/>
              </w:rPr>
              <w:t>0,0700</w:t>
            </w:r>
          </w:p>
        </w:tc>
      </w:tr>
      <w:tr w:rsidR="00CF138B" w14:paraId="2B426FD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23953B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4C7D8D" w14:textId="77777777" w:rsidR="00CF138B" w:rsidRDefault="00CF138B" w:rsidP="0038188E">
            <w:pPr>
              <w:jc w:val="center"/>
            </w:pPr>
            <w:r>
              <w:rPr>
                <w:sz w:val="16"/>
                <w:szCs w:val="16"/>
                <w:lang w:val="en-US"/>
              </w:rPr>
              <w:t>2873122005000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D79524D" w14:textId="77777777" w:rsidR="00CF138B" w:rsidRPr="00A01850" w:rsidRDefault="00CF138B" w:rsidP="0038188E">
            <w:pPr>
              <w:rPr>
                <w:lang w:val="en-US"/>
              </w:rPr>
            </w:pPr>
            <w:r>
              <w:rPr>
                <w:lang w:val="en-US"/>
              </w:rPr>
              <w:t xml:space="preserve">Plasa sirma neagra (rabit)  19,0 x 0,8 x 1000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2574A23" w14:textId="77777777" w:rsidR="00CF138B" w:rsidRDefault="00CF138B" w:rsidP="0038188E">
            <w:r>
              <w:rPr>
                <w:lang w:val="en-US"/>
              </w:rPr>
              <w:t>kg</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9C3E55A" w14:textId="77777777" w:rsidR="00CF138B" w:rsidRDefault="00CF138B" w:rsidP="0038188E">
            <w:r>
              <w:rPr>
                <w:lang w:val="en-US"/>
              </w:rPr>
              <w:t>0,0280</w:t>
            </w:r>
          </w:p>
        </w:tc>
      </w:tr>
      <w:tr w:rsidR="00CF138B" w14:paraId="1C0163D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ECA0D4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6D66FE" w14:textId="77777777" w:rsidR="00CF138B" w:rsidRDefault="00CF138B" w:rsidP="0038188E">
            <w:pPr>
              <w:jc w:val="center"/>
            </w:pPr>
            <w:r>
              <w:rPr>
                <w:sz w:val="16"/>
                <w:szCs w:val="16"/>
                <w:lang w:val="en-US"/>
              </w:rPr>
              <w:t>2320322600192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814E934" w14:textId="77777777" w:rsidR="00CF138B" w:rsidRPr="00A01850" w:rsidRDefault="00CF138B" w:rsidP="0038188E">
            <w:pPr>
              <w:rPr>
                <w:lang w:val="en-US"/>
              </w:rPr>
            </w:pPr>
            <w:r>
              <w:rPr>
                <w:lang w:val="en-US"/>
              </w:rPr>
              <w:t>Bitum pentru drumuri tip D 80/120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5433BF2" w14:textId="77777777" w:rsidR="00CF138B" w:rsidRDefault="00CF138B" w:rsidP="0038188E">
            <w:r>
              <w:rPr>
                <w:lang w:val="en-US"/>
              </w:rPr>
              <w:t>kg</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F5F7467" w14:textId="77777777" w:rsidR="00CF138B" w:rsidRDefault="00CF138B" w:rsidP="0038188E">
            <w:r>
              <w:rPr>
                <w:lang w:val="en-US"/>
              </w:rPr>
              <w:t>1,3720</w:t>
            </w:r>
          </w:p>
        </w:tc>
      </w:tr>
      <w:tr w:rsidR="00CF138B" w14:paraId="5B1C106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C5F1EF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32F178" w14:textId="77777777" w:rsidR="00CF138B" w:rsidRDefault="00CF138B" w:rsidP="0038188E">
            <w:pPr>
              <w:jc w:val="center"/>
            </w:pPr>
            <w:r>
              <w:rPr>
                <w:sz w:val="16"/>
                <w:szCs w:val="16"/>
                <w:lang w:val="en-US"/>
              </w:rPr>
              <w:t>4100116202806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566746B" w14:textId="77777777" w:rsidR="00CF138B" w:rsidRPr="00A01850" w:rsidRDefault="00CF138B" w:rsidP="0038188E">
            <w:pPr>
              <w:rPr>
                <w:lang w:val="en-US"/>
              </w:rPr>
            </w:pPr>
            <w:r>
              <w:rPr>
                <w:lang w:val="en-US"/>
              </w:rPr>
              <w:t>Apa industriala in cisterne pt. lucrari drumuri-terasam.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68CEEF5"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27B80ECA" w14:textId="77777777" w:rsidR="00CF138B" w:rsidRDefault="00CF138B" w:rsidP="0038188E">
            <w:r>
              <w:rPr>
                <w:lang w:val="en-US"/>
              </w:rPr>
              <w:t>0,9940</w:t>
            </w:r>
          </w:p>
        </w:tc>
      </w:tr>
      <w:tr w:rsidR="00CF138B" w14:paraId="7EA2FEF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EAF3CE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BF5351" w14:textId="77777777" w:rsidR="00CF138B" w:rsidRDefault="00CF138B" w:rsidP="0038188E">
            <w:pPr>
              <w:jc w:val="center"/>
            </w:pPr>
            <w:r>
              <w:rPr>
                <w:sz w:val="16"/>
                <w:szCs w:val="16"/>
                <w:lang w:val="en-US"/>
              </w:rPr>
              <w:t>2952270004019</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DEBFA27" w14:textId="77777777" w:rsidR="00CF138B" w:rsidRPr="00A01850" w:rsidRDefault="00CF138B" w:rsidP="0038188E">
            <w:pPr>
              <w:rPr>
                <w:lang w:val="en-US"/>
              </w:rPr>
            </w:pPr>
            <w:r>
              <w:rPr>
                <w:lang w:val="en-US"/>
              </w:rPr>
              <w:t>Placa vibratoare, greut.=0,7 tf, motor ardere int.&lt;10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0E89F0E"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72AC3B6" w14:textId="77777777" w:rsidR="00CF138B" w:rsidRDefault="00CF138B" w:rsidP="0038188E">
            <w:r>
              <w:rPr>
                <w:lang w:val="en-US"/>
              </w:rPr>
              <w:t>0,3220</w:t>
            </w:r>
          </w:p>
        </w:tc>
      </w:tr>
      <w:tr w:rsidR="00CF138B" w14:paraId="42FC9907" w14:textId="77777777" w:rsidTr="00CF138B">
        <w:tc>
          <w:tcPr>
            <w:tcW w:w="709" w:type="dxa"/>
            <w:tcBorders>
              <w:top w:val="single" w:sz="4" w:space="0" w:color="000000"/>
              <w:left w:val="single" w:sz="6" w:space="0" w:color="000000"/>
              <w:bottom w:val="nil"/>
              <w:right w:val="nil"/>
            </w:tcBorders>
            <w:tcMar>
              <w:left w:w="108" w:type="dxa"/>
              <w:right w:w="108" w:type="dxa"/>
            </w:tcMar>
          </w:tcPr>
          <w:p w14:paraId="4E1C78D6"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3554969D" w14:textId="77777777" w:rsidR="00CF138B" w:rsidRDefault="00CF138B" w:rsidP="0038188E">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0922DBF5" w14:textId="77777777" w:rsidR="00CF138B" w:rsidRDefault="00CF138B" w:rsidP="0038188E">
            <w:pPr>
              <w:rPr>
                <w:sz w:val="8"/>
                <w:szCs w:val="8"/>
                <w:lang w:val="en-US"/>
              </w:rPr>
            </w:pPr>
          </w:p>
          <w:p w14:paraId="195CEE18" w14:textId="77777777" w:rsidR="00CF138B" w:rsidRDefault="00CF138B" w:rsidP="0038188E">
            <w:pPr>
              <w:rPr>
                <w:sz w:val="8"/>
                <w:szCs w:val="8"/>
                <w:lang w:val="en-US"/>
              </w:rPr>
            </w:pPr>
          </w:p>
          <w:p w14:paraId="1D26C904" w14:textId="77777777" w:rsidR="00CF138B" w:rsidRDefault="00CF138B" w:rsidP="0038188E">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73FA5E10" w14:textId="77777777" w:rsidR="00CF138B" w:rsidRDefault="00CF138B" w:rsidP="0038188E">
            <w:pPr>
              <w:rPr>
                <w:sz w:val="8"/>
                <w:szCs w:val="8"/>
                <w:lang w:val="en-US"/>
              </w:rPr>
            </w:pPr>
          </w:p>
        </w:tc>
        <w:tc>
          <w:tcPr>
            <w:tcW w:w="1483" w:type="dxa"/>
            <w:tcBorders>
              <w:top w:val="single" w:sz="4" w:space="0" w:color="000000"/>
              <w:left w:val="nil"/>
              <w:bottom w:val="nil"/>
              <w:right w:val="single" w:sz="6" w:space="0" w:color="000000"/>
            </w:tcBorders>
            <w:tcMar>
              <w:left w:w="108" w:type="dxa"/>
              <w:right w:w="108" w:type="dxa"/>
            </w:tcMar>
          </w:tcPr>
          <w:p w14:paraId="66F7942E" w14:textId="77777777" w:rsidR="00CF138B" w:rsidRDefault="00CF138B" w:rsidP="0038188E">
            <w:pPr>
              <w:rPr>
                <w:sz w:val="8"/>
                <w:szCs w:val="8"/>
                <w:lang w:val="en-US"/>
              </w:rPr>
            </w:pPr>
          </w:p>
        </w:tc>
      </w:tr>
      <w:tr w:rsidR="00CF138B" w14:paraId="4F6CD6A1"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F878618"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3D303DC8" w14:textId="77777777" w:rsidR="00CF138B" w:rsidRDefault="00CF138B" w:rsidP="0038188E">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7EBEED41" w14:textId="77777777" w:rsidR="00CF138B" w:rsidRDefault="00CF138B" w:rsidP="0038188E">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7DA0E161" w14:textId="77777777" w:rsidR="00CF138B" w:rsidRDefault="00CF138B" w:rsidP="0038188E">
            <w:pPr>
              <w:rPr>
                <w:lang w:val="en-US"/>
              </w:rPr>
            </w:pPr>
          </w:p>
        </w:tc>
        <w:tc>
          <w:tcPr>
            <w:tcW w:w="1483" w:type="dxa"/>
            <w:tcBorders>
              <w:top w:val="single" w:sz="4" w:space="0" w:color="000000"/>
              <w:left w:val="nil"/>
              <w:bottom w:val="single" w:sz="4" w:space="0" w:color="000000"/>
              <w:right w:val="single" w:sz="4" w:space="0" w:color="000000"/>
            </w:tcBorders>
            <w:tcMar>
              <w:left w:w="108" w:type="dxa"/>
              <w:right w:w="108" w:type="dxa"/>
            </w:tcMar>
          </w:tcPr>
          <w:p w14:paraId="1FF32F5D" w14:textId="77777777" w:rsidR="00CF138B" w:rsidRDefault="00CF138B" w:rsidP="0038188E">
            <w:pPr>
              <w:rPr>
                <w:lang w:val="en-US"/>
              </w:rPr>
            </w:pPr>
          </w:p>
        </w:tc>
      </w:tr>
      <w:tr w:rsidR="00CF138B" w14:paraId="710D9CAE"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1D72C225"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568ECF3F"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FB17A81" w14:textId="77777777" w:rsidR="00CF138B" w:rsidRDefault="00CF138B" w:rsidP="0038188E">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16B57FCE" w14:textId="77777777" w:rsidR="00CF138B" w:rsidRPr="00A01850" w:rsidRDefault="00CF138B" w:rsidP="0038188E">
            <w:pPr>
              <w:rPr>
                <w:lang w:val="en-US"/>
              </w:rPr>
            </w:pPr>
            <w:r>
              <w:rPr>
                <w:b/>
                <w:bCs/>
                <w:lang w:val="en-US"/>
              </w:rPr>
              <w:t xml:space="preserve">Total </w:t>
            </w:r>
            <w:r>
              <w:rPr>
                <w:b/>
                <w:bCs/>
                <w:sz w:val="22"/>
                <w:szCs w:val="22"/>
                <w:lang w:val="en-US"/>
              </w:rPr>
              <w:t>Demolarea si restabilirea drumului de beton armat: 14 m2</w:t>
            </w:r>
          </w:p>
        </w:tc>
        <w:tc>
          <w:tcPr>
            <w:tcW w:w="1305" w:type="dxa"/>
            <w:tcBorders>
              <w:top w:val="single" w:sz="4" w:space="0" w:color="000000"/>
              <w:left w:val="nil"/>
              <w:bottom w:val="single" w:sz="4" w:space="0" w:color="000000"/>
              <w:right w:val="nil"/>
            </w:tcBorders>
            <w:tcMar>
              <w:left w:w="108" w:type="dxa"/>
              <w:right w:w="108" w:type="dxa"/>
            </w:tcMar>
          </w:tcPr>
          <w:p w14:paraId="4BF4CC9D" w14:textId="77777777" w:rsidR="00CF138B" w:rsidRPr="00A01850" w:rsidRDefault="00CF138B" w:rsidP="0038188E">
            <w:pPr>
              <w:rPr>
                <w:lang w:val="en-US"/>
              </w:rPr>
            </w:pPr>
            <w:r>
              <w:rPr>
                <w:b/>
                <w:bCs/>
                <w:lang w:val="en-US"/>
              </w:rPr>
              <w:t xml:space="preserve">            </w:t>
            </w:r>
          </w:p>
        </w:tc>
        <w:tc>
          <w:tcPr>
            <w:tcW w:w="1483" w:type="dxa"/>
            <w:tcBorders>
              <w:top w:val="single" w:sz="4" w:space="0" w:color="000000"/>
              <w:left w:val="nil"/>
              <w:bottom w:val="single" w:sz="4" w:space="0" w:color="000000"/>
              <w:right w:val="single" w:sz="6" w:space="0" w:color="000000"/>
            </w:tcBorders>
            <w:tcMar>
              <w:left w:w="108" w:type="dxa"/>
              <w:right w:w="108" w:type="dxa"/>
            </w:tcMar>
          </w:tcPr>
          <w:p w14:paraId="095A8785" w14:textId="77777777" w:rsidR="00CF138B" w:rsidRDefault="00CF138B" w:rsidP="0038188E">
            <w:pPr>
              <w:rPr>
                <w:lang w:val="en-US"/>
              </w:rPr>
            </w:pPr>
          </w:p>
        </w:tc>
      </w:tr>
      <w:tr w:rsidR="00CF138B" w14:paraId="7F1E077E" w14:textId="77777777" w:rsidTr="00CF138B">
        <w:tc>
          <w:tcPr>
            <w:tcW w:w="709" w:type="dxa"/>
            <w:tcBorders>
              <w:top w:val="nil"/>
              <w:left w:val="single" w:sz="6" w:space="0" w:color="000000"/>
              <w:bottom w:val="nil"/>
              <w:right w:val="nil"/>
            </w:tcBorders>
            <w:tcMar>
              <w:left w:w="108" w:type="dxa"/>
              <w:right w:w="108" w:type="dxa"/>
            </w:tcMar>
          </w:tcPr>
          <w:p w14:paraId="3240B539" w14:textId="77777777" w:rsidR="00CF138B" w:rsidRPr="00A01850"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777528D7" w14:textId="77777777" w:rsidR="00CF138B" w:rsidRDefault="00CF138B" w:rsidP="0038188E">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64ACB7D7" w14:textId="77777777" w:rsidR="00CF138B" w:rsidRDefault="00CF138B" w:rsidP="0038188E">
            <w:r>
              <w:rPr>
                <w:b/>
                <w:bCs/>
                <w:sz w:val="22"/>
                <w:szCs w:val="22"/>
                <w:lang w:val="en-US"/>
              </w:rPr>
              <w:t>4. Demolarea si restabilirea trotuarelor: 16 m2</w:t>
            </w:r>
          </w:p>
          <w:p w14:paraId="511596FC" w14:textId="77777777" w:rsidR="00CF138B" w:rsidRDefault="00CF138B" w:rsidP="0038188E">
            <w:pPr>
              <w:rPr>
                <w:lang w:val="en-US"/>
              </w:rPr>
            </w:pPr>
          </w:p>
        </w:tc>
        <w:tc>
          <w:tcPr>
            <w:tcW w:w="1305" w:type="dxa"/>
            <w:tcBorders>
              <w:top w:val="nil"/>
              <w:left w:val="single" w:sz="6" w:space="0" w:color="000000"/>
              <w:bottom w:val="nil"/>
              <w:right w:val="nil"/>
            </w:tcBorders>
            <w:tcMar>
              <w:left w:w="108" w:type="dxa"/>
              <w:right w:w="108" w:type="dxa"/>
            </w:tcMar>
          </w:tcPr>
          <w:p w14:paraId="444E2042" w14:textId="77777777" w:rsidR="00CF138B" w:rsidRDefault="00CF138B" w:rsidP="0038188E">
            <w:pPr>
              <w:rPr>
                <w:b/>
                <w:bCs/>
                <w:sz w:val="22"/>
                <w:szCs w:val="22"/>
                <w:lang w:val="en-US"/>
              </w:rPr>
            </w:pPr>
          </w:p>
        </w:tc>
        <w:tc>
          <w:tcPr>
            <w:tcW w:w="1483" w:type="dxa"/>
            <w:tcBorders>
              <w:top w:val="nil"/>
              <w:left w:val="single" w:sz="6" w:space="0" w:color="000000"/>
              <w:bottom w:val="nil"/>
              <w:right w:val="single" w:sz="6" w:space="0" w:color="000000"/>
            </w:tcBorders>
            <w:tcMar>
              <w:left w:w="108" w:type="dxa"/>
              <w:right w:w="108" w:type="dxa"/>
            </w:tcMar>
          </w:tcPr>
          <w:p w14:paraId="04384E3C" w14:textId="77777777" w:rsidR="00CF138B" w:rsidRDefault="00CF138B" w:rsidP="0038188E">
            <w:pPr>
              <w:rPr>
                <w:lang w:val="en-US"/>
              </w:rPr>
            </w:pPr>
          </w:p>
        </w:tc>
      </w:tr>
      <w:tr w:rsidR="00CF138B" w14:paraId="7B91D8FF"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E1279B7" w14:textId="77777777" w:rsidR="00CF138B" w:rsidRDefault="00CF138B" w:rsidP="0038188E">
            <w:r>
              <w:rPr>
                <w:lang w:val="en-US"/>
              </w:rPr>
              <w:t>21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5D42E94" w14:textId="77777777" w:rsidR="00CF138B" w:rsidRDefault="00CF138B" w:rsidP="0038188E">
            <w:r>
              <w:rPr>
                <w:lang w:val="en-US"/>
              </w:rPr>
              <w:t>RpDB35C</w:t>
            </w:r>
          </w:p>
          <w:p w14:paraId="180BE073"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AAE58D9" w14:textId="77777777" w:rsidR="00CF138B" w:rsidRPr="00A01850" w:rsidRDefault="00CF138B" w:rsidP="0038188E">
            <w:pPr>
              <w:rPr>
                <w:lang w:val="en-US"/>
              </w:rPr>
            </w:pPr>
            <w:r>
              <w:rPr>
                <w:lang w:val="en-US"/>
              </w:rPr>
              <w:t>Desfaceri de pavaje sau fundatii din piatra bruta, bolovani de riu alicarie din piatra bruta sau bolovani, calupuri, pavele normale sau pavele abnorme orice format: calupuri sau pavele nebitumate</w:t>
            </w:r>
            <w:r>
              <w:rPr>
                <w:rFonts w:ascii="Times New Roman CYR" w:hAnsi="Times New Roman CYR" w:cs="Times New Roman CYR"/>
                <w:sz w:val="16"/>
                <w:szCs w:val="16"/>
                <w:lang w:val="en-US"/>
              </w:rPr>
              <w:t xml:space="preserve"> </w:t>
            </w:r>
          </w:p>
          <w:p w14:paraId="2D9331BC"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2E7B5EB" w14:textId="77777777" w:rsidR="00CF138B" w:rsidRDefault="00CF138B" w:rsidP="0038188E">
            <w:pPr>
              <w:jc w:val="center"/>
            </w:pPr>
            <w:r>
              <w:rPr>
                <w:lang w:val="en-US"/>
              </w:rPr>
              <w:t>m2</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E3AA9D4" w14:textId="77777777" w:rsidR="00CF138B" w:rsidRDefault="00CF138B" w:rsidP="0038188E">
            <w:pPr>
              <w:jc w:val="center"/>
            </w:pPr>
            <w:r>
              <w:rPr>
                <w:lang w:val="en-US"/>
              </w:rPr>
              <w:t>16,0000</w:t>
            </w:r>
          </w:p>
        </w:tc>
      </w:tr>
      <w:tr w:rsidR="00CF138B" w14:paraId="3BE413E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53E9B3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DD521BC" w14:textId="77777777" w:rsidR="00CF138B" w:rsidRDefault="00CF138B" w:rsidP="0038188E">
            <w:pPr>
              <w:jc w:val="center"/>
            </w:pPr>
            <w:r>
              <w:rPr>
                <w:sz w:val="16"/>
                <w:szCs w:val="16"/>
                <w:lang w:val="en-US"/>
              </w:rPr>
              <w:t>9310060019920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47C0F34" w14:textId="77777777" w:rsidR="00CF138B" w:rsidRDefault="00CF138B" w:rsidP="0038188E">
            <w:r>
              <w:rPr>
                <w:lang w:val="en-US"/>
              </w:rPr>
              <w:t>Muncitor deservire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65FF291"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69E972C0" w14:textId="77777777" w:rsidR="00CF138B" w:rsidRDefault="00CF138B" w:rsidP="0038188E">
            <w:r>
              <w:rPr>
                <w:lang w:val="en-US"/>
              </w:rPr>
              <w:t>3,5200</w:t>
            </w:r>
          </w:p>
        </w:tc>
      </w:tr>
      <w:tr w:rsidR="00CF138B" w14:paraId="32B1CE9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7DD65AE" w14:textId="77777777" w:rsidR="00CF138B" w:rsidRDefault="00CF138B" w:rsidP="0038188E">
            <w:r>
              <w:rPr>
                <w:lang w:val="en-US"/>
              </w:rPr>
              <w:t>22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392A458" w14:textId="77777777" w:rsidR="00CF138B" w:rsidRDefault="00CF138B" w:rsidP="0038188E">
            <w:r>
              <w:rPr>
                <w:lang w:val="en-US"/>
              </w:rPr>
              <w:t>DI118</w:t>
            </w:r>
          </w:p>
          <w:p w14:paraId="6BB79F87"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E6FFCE5" w14:textId="77777777" w:rsidR="00CF138B" w:rsidRPr="00A01850" w:rsidRDefault="00CF138B" w:rsidP="0038188E">
            <w:pPr>
              <w:rPr>
                <w:lang w:val="en-US"/>
              </w:rPr>
            </w:pPr>
            <w:r>
              <w:rPr>
                <w:lang w:val="en-US"/>
              </w:rPr>
              <w:t xml:space="preserve">Decaparea mecanizata a imbracamintei din piatra sparta </w:t>
            </w:r>
            <w:r>
              <w:rPr>
                <w:rFonts w:ascii="Times New Roman CYR" w:hAnsi="Times New Roman CYR" w:cs="Times New Roman CYR"/>
                <w:sz w:val="16"/>
                <w:szCs w:val="16"/>
                <w:lang w:val="en-US"/>
              </w:rPr>
              <w:t xml:space="preserve"> </w:t>
            </w:r>
          </w:p>
          <w:p w14:paraId="2945CAF7"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5881D40" w14:textId="77777777" w:rsidR="00CF138B" w:rsidRDefault="00CF138B" w:rsidP="0038188E">
            <w:pPr>
              <w:jc w:val="center"/>
            </w:pPr>
            <w:r>
              <w:rPr>
                <w:lang w:val="en-US"/>
              </w:rPr>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1D710F2" w14:textId="77777777" w:rsidR="00CF138B" w:rsidRDefault="00CF138B" w:rsidP="0038188E">
            <w:pPr>
              <w:jc w:val="center"/>
            </w:pPr>
            <w:r>
              <w:rPr>
                <w:lang w:val="en-US"/>
              </w:rPr>
              <w:t>1,9200</w:t>
            </w:r>
          </w:p>
        </w:tc>
      </w:tr>
      <w:tr w:rsidR="00CF138B" w14:paraId="61185FE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A4F0C9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5A2BAE5" w14:textId="77777777" w:rsidR="00CF138B" w:rsidRDefault="00CF138B" w:rsidP="0038188E">
            <w:pPr>
              <w:jc w:val="center"/>
            </w:pPr>
            <w:r>
              <w:rPr>
                <w:sz w:val="16"/>
                <w:szCs w:val="16"/>
                <w:lang w:val="en-US"/>
              </w:rPr>
              <w:t>9310060019930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EE8CC50" w14:textId="77777777" w:rsidR="00CF138B" w:rsidRDefault="00CF138B" w:rsidP="0038188E">
            <w:r>
              <w:rPr>
                <w:lang w:val="en-US"/>
              </w:rPr>
              <w:t>Muncitor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3F31345"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5F3721CB" w14:textId="77777777" w:rsidR="00CF138B" w:rsidRDefault="00CF138B" w:rsidP="0038188E">
            <w:r>
              <w:rPr>
                <w:lang w:val="en-US"/>
              </w:rPr>
              <w:t>0,2746</w:t>
            </w:r>
          </w:p>
        </w:tc>
      </w:tr>
      <w:tr w:rsidR="00CF138B" w14:paraId="79EAE55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F23339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47F4DE7" w14:textId="77777777" w:rsidR="00CF138B" w:rsidRDefault="00CF138B" w:rsidP="0038188E">
            <w:pPr>
              <w:jc w:val="center"/>
            </w:pPr>
            <w:r>
              <w:rPr>
                <w:sz w:val="16"/>
                <w:szCs w:val="16"/>
                <w:lang w:val="en-US"/>
              </w:rPr>
              <w:t>2952220003546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2DC37D0" w14:textId="77777777" w:rsidR="00CF138B" w:rsidRDefault="00CF138B" w:rsidP="0038188E">
            <w:r>
              <w:rPr>
                <w:lang w:val="en-US"/>
              </w:rPr>
              <w:t>Autogreder pina la 175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555F66F"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DDBF249" w14:textId="77777777" w:rsidR="00CF138B" w:rsidRDefault="00CF138B" w:rsidP="0038188E">
            <w:r>
              <w:rPr>
                <w:lang w:val="en-US"/>
              </w:rPr>
              <w:t>0,0459</w:t>
            </w:r>
          </w:p>
        </w:tc>
      </w:tr>
      <w:tr w:rsidR="00CF138B" w14:paraId="081F648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36DEA9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ACD798C" w14:textId="77777777" w:rsidR="00CF138B" w:rsidRDefault="00CF138B" w:rsidP="0038188E">
            <w:pPr>
              <w:jc w:val="center"/>
            </w:pPr>
            <w:r>
              <w:rPr>
                <w:sz w:val="16"/>
                <w:szCs w:val="16"/>
                <w:lang w:val="en-US"/>
              </w:rPr>
              <w:t>2952260003544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7BCCFC4" w14:textId="77777777" w:rsidR="00CF138B" w:rsidRDefault="00CF138B" w:rsidP="0038188E">
            <w:r>
              <w:rPr>
                <w:lang w:val="en-US"/>
              </w:rPr>
              <w:t>Scarificator mecanic remorcat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17B7F39"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9CC9290" w14:textId="77777777" w:rsidR="00CF138B" w:rsidRDefault="00CF138B" w:rsidP="0038188E">
            <w:r>
              <w:rPr>
                <w:lang w:val="en-US"/>
              </w:rPr>
              <w:t>0,0265</w:t>
            </w:r>
          </w:p>
        </w:tc>
      </w:tr>
      <w:tr w:rsidR="00CF138B" w14:paraId="118BCB9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76023B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474F23" w14:textId="77777777" w:rsidR="00CF138B" w:rsidRDefault="00CF138B" w:rsidP="0038188E">
            <w:pPr>
              <w:jc w:val="center"/>
            </w:pPr>
            <w:r>
              <w:rPr>
                <w:sz w:val="16"/>
                <w:szCs w:val="16"/>
                <w:lang w:val="en-US"/>
              </w:rPr>
              <w:t>2952500005607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0B3F73E" w14:textId="77777777" w:rsidR="00CF138B" w:rsidRDefault="00CF138B" w:rsidP="0038188E">
            <w:r>
              <w:rPr>
                <w:lang w:val="en-US"/>
              </w:rPr>
              <w:t>Tractor pe senile 80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320ACDC"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7945B9F" w14:textId="77777777" w:rsidR="00CF138B" w:rsidRDefault="00CF138B" w:rsidP="0038188E">
            <w:r>
              <w:rPr>
                <w:lang w:val="en-US"/>
              </w:rPr>
              <w:t>0,0265</w:t>
            </w:r>
          </w:p>
        </w:tc>
      </w:tr>
      <w:tr w:rsidR="00CF138B" w14:paraId="693B85C3"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B0E17D4" w14:textId="77777777" w:rsidR="00CF138B" w:rsidRDefault="00CF138B" w:rsidP="0038188E">
            <w:r>
              <w:rPr>
                <w:lang w:val="en-US"/>
              </w:rPr>
              <w:t>23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6B4EDCB" w14:textId="77777777" w:rsidR="00CF138B" w:rsidRDefault="00CF138B" w:rsidP="0038188E">
            <w:r>
              <w:rPr>
                <w:lang w:val="en-US"/>
              </w:rPr>
              <w:t>TsI51A5</w:t>
            </w:r>
          </w:p>
          <w:p w14:paraId="06134D0E"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D7FD06E" w14:textId="77777777" w:rsidR="00CF138B" w:rsidRPr="00A01850" w:rsidRDefault="00CF138B" w:rsidP="0038188E">
            <w:pPr>
              <w:rPr>
                <w:lang w:val="en-US"/>
              </w:rPr>
            </w:pPr>
            <w:r>
              <w:rPr>
                <w:lang w:val="en-US"/>
              </w:rPr>
              <w:lastRenderedPageBreak/>
              <w:t xml:space="preserve">Transportarea pamintului cu autobasculanta de 10 t la </w:t>
            </w:r>
            <w:r>
              <w:rPr>
                <w:lang w:val="en-US"/>
              </w:rPr>
              <w:lastRenderedPageBreak/>
              <w:t>distanta de: 5 km</w:t>
            </w:r>
            <w:r>
              <w:rPr>
                <w:rFonts w:ascii="Times New Roman CYR" w:hAnsi="Times New Roman CYR" w:cs="Times New Roman CYR"/>
                <w:sz w:val="16"/>
                <w:szCs w:val="16"/>
                <w:lang w:val="en-US"/>
              </w:rPr>
              <w:t xml:space="preserve"> </w:t>
            </w:r>
          </w:p>
          <w:p w14:paraId="1B6BC43C"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053F516" w14:textId="77777777" w:rsidR="00CF138B" w:rsidRDefault="00CF138B" w:rsidP="0038188E">
            <w:pPr>
              <w:jc w:val="center"/>
            </w:pPr>
            <w:r>
              <w:rPr>
                <w:lang w:val="en-US"/>
              </w:rPr>
              <w:lastRenderedPageBreak/>
              <w:t>t</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FEE04CF" w14:textId="77777777" w:rsidR="00CF138B" w:rsidRDefault="00CF138B" w:rsidP="0038188E">
            <w:pPr>
              <w:jc w:val="center"/>
            </w:pPr>
            <w:r>
              <w:rPr>
                <w:lang w:val="en-US"/>
              </w:rPr>
              <w:t>3,2700</w:t>
            </w:r>
          </w:p>
        </w:tc>
      </w:tr>
      <w:tr w:rsidR="00CF138B" w14:paraId="40286CC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B8780C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86329B5" w14:textId="77777777" w:rsidR="00CF138B" w:rsidRDefault="00CF138B" w:rsidP="0038188E">
            <w:pPr>
              <w:jc w:val="center"/>
            </w:pPr>
            <w:r>
              <w:rPr>
                <w:sz w:val="16"/>
                <w:szCs w:val="16"/>
                <w:lang w:val="en-US"/>
              </w:rPr>
              <w:t>3410540000007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F43C411" w14:textId="77777777" w:rsidR="00CF138B" w:rsidRDefault="00CF138B" w:rsidP="0038188E">
            <w:r>
              <w:rPr>
                <w:lang w:val="en-US"/>
              </w:rPr>
              <w:t>Autobasculanta-10t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5C5ACAC"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B7E1CEC" w14:textId="77777777" w:rsidR="00CF138B" w:rsidRDefault="00CF138B" w:rsidP="0038188E">
            <w:r>
              <w:rPr>
                <w:lang w:val="en-US"/>
              </w:rPr>
              <w:t>0,1252</w:t>
            </w:r>
          </w:p>
        </w:tc>
      </w:tr>
      <w:tr w:rsidR="00CF138B" w14:paraId="69793EE5"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9E2602A" w14:textId="77777777" w:rsidR="00CF138B" w:rsidRDefault="00CF138B" w:rsidP="0038188E">
            <w:r>
              <w:rPr>
                <w:lang w:val="en-US"/>
              </w:rPr>
              <w:t>24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C9022D8" w14:textId="77777777" w:rsidR="00CF138B" w:rsidRDefault="00CF138B" w:rsidP="0038188E">
            <w:r>
              <w:rPr>
                <w:lang w:val="en-US"/>
              </w:rPr>
              <w:t>TsC54B</w:t>
            </w:r>
          </w:p>
          <w:p w14:paraId="30958E6A"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4853918" w14:textId="77777777" w:rsidR="00CF138B" w:rsidRPr="00A01850" w:rsidRDefault="00CF138B" w:rsidP="0038188E">
            <w:pPr>
              <w:rPr>
                <w:lang w:val="en-US"/>
              </w:rPr>
            </w:pPr>
            <w:r>
              <w:rPr>
                <w:lang w:val="en-US"/>
              </w:rPr>
              <w:t>Strat de fundatie din piatra sparta</w:t>
            </w:r>
            <w:r>
              <w:rPr>
                <w:rFonts w:ascii="Times New Roman CYR" w:hAnsi="Times New Roman CYR" w:cs="Times New Roman CYR"/>
                <w:sz w:val="16"/>
                <w:szCs w:val="16"/>
                <w:lang w:val="en-US"/>
              </w:rPr>
              <w:t xml:space="preserve"> </w:t>
            </w:r>
          </w:p>
          <w:p w14:paraId="35EC3D96"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30384AD" w14:textId="77777777" w:rsidR="00CF138B" w:rsidRDefault="00CF138B" w:rsidP="0038188E">
            <w:pPr>
              <w:jc w:val="center"/>
            </w:pPr>
            <w:r>
              <w:rPr>
                <w:lang w:val="en-US"/>
              </w:rPr>
              <w:t>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905AAE0" w14:textId="77777777" w:rsidR="00CF138B" w:rsidRDefault="00CF138B" w:rsidP="0038188E">
            <w:pPr>
              <w:jc w:val="center"/>
            </w:pPr>
            <w:r>
              <w:rPr>
                <w:lang w:val="en-US"/>
              </w:rPr>
              <w:t>3,2000</w:t>
            </w:r>
          </w:p>
        </w:tc>
      </w:tr>
      <w:tr w:rsidR="00CF138B" w14:paraId="7E7F89F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B6ECA3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4502621" w14:textId="77777777" w:rsidR="00CF138B" w:rsidRDefault="00CF138B" w:rsidP="0038188E">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1D36F6B" w14:textId="77777777" w:rsidR="00CF138B" w:rsidRDefault="00CF138B" w:rsidP="0038188E">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76634E4"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707BA35" w14:textId="77777777" w:rsidR="00CF138B" w:rsidRDefault="00CF138B" w:rsidP="0038188E">
            <w:r>
              <w:rPr>
                <w:lang w:val="en-US"/>
              </w:rPr>
              <w:t>3,1680</w:t>
            </w:r>
          </w:p>
        </w:tc>
      </w:tr>
      <w:tr w:rsidR="00CF138B" w14:paraId="06D963A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DDD05E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339214D" w14:textId="77777777" w:rsidR="00CF138B" w:rsidRDefault="00CF138B" w:rsidP="0038188E">
            <w:pPr>
              <w:jc w:val="center"/>
            </w:pPr>
            <w:r>
              <w:rPr>
                <w:sz w:val="16"/>
                <w:szCs w:val="16"/>
                <w:lang w:val="en-US"/>
              </w:rPr>
              <w:t>1411122201752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1BF5678" w14:textId="77777777" w:rsidR="00CF138B" w:rsidRDefault="00CF138B" w:rsidP="0038188E">
            <w:r>
              <w:rPr>
                <w:lang w:val="en-US"/>
              </w:rPr>
              <w:t xml:space="preserve">Piatra sparta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4652F16"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8CC0B47" w14:textId="77777777" w:rsidR="00CF138B" w:rsidRDefault="00CF138B" w:rsidP="0038188E">
            <w:r>
              <w:rPr>
                <w:lang w:val="en-US"/>
              </w:rPr>
              <w:t>3,6800</w:t>
            </w:r>
          </w:p>
        </w:tc>
      </w:tr>
      <w:tr w:rsidR="00CF138B" w14:paraId="38C64A8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CD1EF9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E1447A" w14:textId="77777777" w:rsidR="00CF138B" w:rsidRDefault="00CF138B" w:rsidP="0038188E">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90CE73E" w14:textId="77777777" w:rsidR="00CF138B" w:rsidRDefault="00CF138B" w:rsidP="0038188E">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F101728"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17552703" w14:textId="77777777" w:rsidR="00CF138B" w:rsidRDefault="00CF138B" w:rsidP="0038188E">
            <w:r>
              <w:rPr>
                <w:lang w:val="en-US"/>
              </w:rPr>
              <w:t>0,3200</w:t>
            </w:r>
          </w:p>
        </w:tc>
      </w:tr>
      <w:tr w:rsidR="00CF138B" w14:paraId="142D40E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A25C58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16C301" w14:textId="77777777" w:rsidR="00CF138B" w:rsidRDefault="00CF138B" w:rsidP="0038188E">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243A860" w14:textId="77777777" w:rsidR="00CF138B" w:rsidRPr="00A01850" w:rsidRDefault="00CF138B" w:rsidP="0038188E">
            <w:pPr>
              <w:rPr>
                <w:lang w:val="en-US"/>
              </w:rPr>
            </w:pPr>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89F2864"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CDD630A" w14:textId="77777777" w:rsidR="00CF138B" w:rsidRDefault="00CF138B" w:rsidP="0038188E">
            <w:r>
              <w:rPr>
                <w:lang w:val="en-US"/>
              </w:rPr>
              <w:t>0,6720</w:t>
            </w:r>
          </w:p>
        </w:tc>
      </w:tr>
      <w:tr w:rsidR="00CF138B" w14:paraId="2FA5F3C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71F1E8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FE3079E" w14:textId="77777777" w:rsidR="00CF138B" w:rsidRDefault="00CF138B" w:rsidP="0038188E">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3A82BC9" w14:textId="77777777" w:rsidR="00CF138B" w:rsidRPr="00A01850" w:rsidRDefault="00CF138B" w:rsidP="0038188E">
            <w:pPr>
              <w:rPr>
                <w:lang w:val="en-US"/>
              </w:rPr>
            </w:pPr>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5A4B3BC"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6A8FF48F" w14:textId="77777777" w:rsidR="00CF138B" w:rsidRDefault="00CF138B" w:rsidP="0038188E">
            <w:r>
              <w:rPr>
                <w:lang w:val="en-US"/>
              </w:rPr>
              <w:t>1,3440</w:t>
            </w:r>
          </w:p>
        </w:tc>
      </w:tr>
      <w:tr w:rsidR="00CF138B" w14:paraId="02648AD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C870838" w14:textId="77777777" w:rsidR="00CF138B" w:rsidRDefault="00CF138B" w:rsidP="0038188E">
            <w:r>
              <w:rPr>
                <w:lang w:val="en-US"/>
              </w:rPr>
              <w:t>25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35312C7" w14:textId="77777777" w:rsidR="00CF138B" w:rsidRDefault="00CF138B" w:rsidP="0038188E">
            <w:r>
              <w:rPr>
                <w:lang w:val="en-US"/>
              </w:rPr>
              <w:t>DE17B</w:t>
            </w:r>
          </w:p>
          <w:p w14:paraId="15042C3F"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C221918" w14:textId="77777777" w:rsidR="00CF138B" w:rsidRPr="00A01850" w:rsidRDefault="00CF138B" w:rsidP="0038188E">
            <w:pPr>
              <w:rPr>
                <w:lang w:val="en-US"/>
              </w:rPr>
            </w:pPr>
            <w:r>
              <w:rPr>
                <w:lang w:val="en-US"/>
              </w:rPr>
              <w:t>Pavaje executate din placi de trotuare din beton prefabricat [demontate anterior] asezate pe un strat din amestec uscat de ciment si nisip, in proportie 1:3, rostuit cu amestec uscat de ciment si nisip, grosime strat de 10 cm</w:t>
            </w:r>
            <w:r>
              <w:rPr>
                <w:rFonts w:ascii="Times New Roman CYR" w:hAnsi="Times New Roman CYR" w:cs="Times New Roman CYR"/>
                <w:sz w:val="16"/>
                <w:szCs w:val="16"/>
                <w:lang w:val="en-US"/>
              </w:rPr>
              <w:t xml:space="preserve"> </w:t>
            </w:r>
          </w:p>
          <w:p w14:paraId="23298E01"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C397F81" w14:textId="77777777" w:rsidR="00CF138B" w:rsidRDefault="00CF138B" w:rsidP="0038188E">
            <w:pPr>
              <w:jc w:val="center"/>
            </w:pPr>
            <w:r>
              <w:rPr>
                <w:lang w:val="en-US"/>
              </w:rPr>
              <w:t>m2</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4DD21C0" w14:textId="77777777" w:rsidR="00CF138B" w:rsidRDefault="00CF138B" w:rsidP="0038188E">
            <w:pPr>
              <w:jc w:val="center"/>
            </w:pPr>
            <w:r>
              <w:rPr>
                <w:lang w:val="en-US"/>
              </w:rPr>
              <w:t>16,0000</w:t>
            </w:r>
          </w:p>
        </w:tc>
      </w:tr>
      <w:tr w:rsidR="00CF138B" w14:paraId="57A24CA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62EDD2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EE7F259" w14:textId="77777777" w:rsidR="00CF138B" w:rsidRDefault="00CF138B" w:rsidP="0038188E">
            <w:pPr>
              <w:jc w:val="center"/>
            </w:pPr>
            <w:r>
              <w:rPr>
                <w:sz w:val="16"/>
                <w:szCs w:val="16"/>
                <w:lang w:val="en-US"/>
              </w:rPr>
              <w:t>7129020012800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3491980" w14:textId="77777777" w:rsidR="00CF138B" w:rsidRDefault="00CF138B" w:rsidP="0038188E">
            <w:r>
              <w:rPr>
                <w:lang w:val="en-US"/>
              </w:rPr>
              <w:t>Pavator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663FCD1"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74E6DC67" w14:textId="77777777" w:rsidR="00CF138B" w:rsidRDefault="00CF138B" w:rsidP="0038188E">
            <w:r>
              <w:rPr>
                <w:lang w:val="en-US"/>
              </w:rPr>
              <w:t>16,1984</w:t>
            </w:r>
          </w:p>
        </w:tc>
      </w:tr>
      <w:tr w:rsidR="00CF138B" w14:paraId="12EA4ED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862CE6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1940573" w14:textId="77777777" w:rsidR="00CF138B" w:rsidRDefault="00CF138B" w:rsidP="0038188E">
            <w:pPr>
              <w:jc w:val="center"/>
            </w:pPr>
            <w:r>
              <w:rPr>
                <w:sz w:val="16"/>
                <w:szCs w:val="16"/>
                <w:lang w:val="en-US"/>
              </w:rPr>
              <w:t>9310060019922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6A1FF0B" w14:textId="77777777" w:rsidR="00CF138B" w:rsidRDefault="00CF138B" w:rsidP="0038188E">
            <w:r>
              <w:rPr>
                <w:lang w:val="en-US"/>
              </w:rPr>
              <w:t xml:space="preserve">Muncitor deservire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FC222E8"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55C21D49" w14:textId="77777777" w:rsidR="00CF138B" w:rsidRDefault="00CF138B" w:rsidP="0038188E">
            <w:r>
              <w:rPr>
                <w:lang w:val="en-US"/>
              </w:rPr>
              <w:t>0,5056</w:t>
            </w:r>
          </w:p>
        </w:tc>
      </w:tr>
      <w:tr w:rsidR="00CF138B" w14:paraId="2E5EE2F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1E049D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7E1AAB" w14:textId="77777777" w:rsidR="00CF138B" w:rsidRDefault="00CF138B" w:rsidP="0038188E">
            <w:pPr>
              <w:jc w:val="center"/>
            </w:pPr>
            <w:r>
              <w:rPr>
                <w:sz w:val="16"/>
                <w:szCs w:val="16"/>
                <w:lang w:val="en-US"/>
              </w:rPr>
              <w:t>2651122100027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4D1F03C" w14:textId="77777777" w:rsidR="00CF138B" w:rsidRPr="00A01850" w:rsidRDefault="00CF138B" w:rsidP="0038188E">
            <w:pPr>
              <w:rPr>
                <w:lang w:val="en-US"/>
              </w:rPr>
            </w:pPr>
            <w:r>
              <w:rPr>
                <w:lang w:val="en-US"/>
              </w:rPr>
              <w:t>Ciment portland M400 saci, (pentru rosturi)</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4F9E6AC" w14:textId="77777777" w:rsidR="00CF138B" w:rsidRDefault="00CF138B" w:rsidP="0038188E">
            <w:r>
              <w:rPr>
                <w:lang w:val="en-US"/>
              </w:rPr>
              <w:t>kg</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21302CB" w14:textId="77777777" w:rsidR="00CF138B" w:rsidRDefault="00CF138B" w:rsidP="0038188E">
            <w:r>
              <w:rPr>
                <w:lang w:val="en-US"/>
              </w:rPr>
              <w:t>25,6000</w:t>
            </w:r>
          </w:p>
        </w:tc>
      </w:tr>
      <w:tr w:rsidR="00CF138B" w14:paraId="6BE3D31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935E09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2F50C6A" w14:textId="77777777" w:rsidR="00CF138B" w:rsidRDefault="00CF138B" w:rsidP="0038188E">
            <w:pPr>
              <w:jc w:val="center"/>
            </w:pPr>
            <w:r>
              <w:rPr>
                <w:sz w:val="16"/>
                <w:szCs w:val="16"/>
                <w:lang w:val="en-US"/>
              </w:rPr>
              <w:t>2651122100442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DEA345F" w14:textId="77777777" w:rsidR="00CF138B" w:rsidRPr="00A01850" w:rsidRDefault="00CF138B" w:rsidP="0038188E">
            <w:pPr>
              <w:rPr>
                <w:lang w:val="en-US"/>
              </w:rPr>
            </w:pPr>
            <w:r>
              <w:rPr>
                <w:lang w:val="en-US"/>
              </w:rPr>
              <w:t>Ciment portland M400 saci, (pentru strat)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CE7EFB6" w14:textId="77777777" w:rsidR="00CF138B" w:rsidRDefault="00CF138B" w:rsidP="0038188E">
            <w:r>
              <w:rPr>
                <w:lang w:val="en-US"/>
              </w:rPr>
              <w:t>kg</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48E3F2BB" w14:textId="77777777" w:rsidR="00CF138B" w:rsidRDefault="00CF138B" w:rsidP="0038188E">
            <w:r>
              <w:rPr>
                <w:lang w:val="en-US"/>
              </w:rPr>
              <w:t>422,4000</w:t>
            </w:r>
          </w:p>
        </w:tc>
      </w:tr>
      <w:tr w:rsidR="00CF138B" w14:paraId="02EDAFB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E24F29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7A71C8" w14:textId="77777777" w:rsidR="00CF138B" w:rsidRDefault="00CF138B" w:rsidP="0038188E">
            <w:pPr>
              <w:jc w:val="center"/>
            </w:pPr>
            <w:r>
              <w:rPr>
                <w:sz w:val="16"/>
                <w:szCs w:val="16"/>
                <w:lang w:val="en-US"/>
              </w:rPr>
              <w:t>1421102200546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66BB59D" w14:textId="77777777" w:rsidR="00CF138B" w:rsidRPr="00A01850" w:rsidRDefault="00CF138B" w:rsidP="0038188E">
            <w:pPr>
              <w:rPr>
                <w:lang w:val="en-US"/>
              </w:rPr>
            </w:pPr>
            <w:r>
              <w:rPr>
                <w:lang w:val="en-US"/>
              </w:rPr>
              <w:t>Nisip pentru constructii 0,3-0,7 mm (pentru rosturi)</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D23051A"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038791B6" w14:textId="77777777" w:rsidR="00CF138B" w:rsidRDefault="00CF138B" w:rsidP="0038188E">
            <w:r>
              <w:rPr>
                <w:lang w:val="en-US"/>
              </w:rPr>
              <w:t>0,0800</w:t>
            </w:r>
          </w:p>
        </w:tc>
      </w:tr>
      <w:tr w:rsidR="00CF138B" w14:paraId="55C38E2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37B971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76108E1" w14:textId="77777777" w:rsidR="00CF138B" w:rsidRDefault="00CF138B" w:rsidP="0038188E">
            <w:pPr>
              <w:jc w:val="center"/>
            </w:pPr>
            <w:r>
              <w:rPr>
                <w:sz w:val="16"/>
                <w:szCs w:val="16"/>
                <w:lang w:val="en-US"/>
              </w:rPr>
              <w:t>1421102200547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09E8C50" w14:textId="77777777" w:rsidR="00CF138B" w:rsidRPr="00A01850" w:rsidRDefault="00CF138B" w:rsidP="0038188E">
            <w:pPr>
              <w:rPr>
                <w:lang w:val="en-US"/>
              </w:rPr>
            </w:pPr>
            <w:r>
              <w:rPr>
                <w:lang w:val="en-US"/>
              </w:rPr>
              <w:t>Nisip pentru constructii 0,3-0,7 mm (pentru strat)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D79941C" w14:textId="77777777" w:rsidR="00CF138B" w:rsidRDefault="00CF138B" w:rsidP="0038188E">
            <w:r>
              <w:rPr>
                <w:lang w:val="en-US"/>
              </w:rPr>
              <w:t>m3</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2C33AEBF" w14:textId="77777777" w:rsidR="00CF138B" w:rsidRDefault="00CF138B" w:rsidP="0038188E">
            <w:r>
              <w:rPr>
                <w:lang w:val="en-US"/>
              </w:rPr>
              <w:t>1,2160</w:t>
            </w:r>
          </w:p>
        </w:tc>
      </w:tr>
      <w:tr w:rsidR="00CF138B" w14:paraId="44B140C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A326EC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D089A2" w14:textId="77777777" w:rsidR="00CF138B" w:rsidRDefault="00CF138B" w:rsidP="0038188E">
            <w:pPr>
              <w:jc w:val="center"/>
            </w:pPr>
            <w:r>
              <w:rPr>
                <w:sz w:val="16"/>
                <w:szCs w:val="16"/>
                <w:lang w:val="en-US"/>
              </w:rPr>
              <w:t>2881116002701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A3CCE50" w14:textId="77777777" w:rsidR="00CF138B" w:rsidRDefault="00CF138B" w:rsidP="0038188E">
            <w:r>
              <w:rPr>
                <w:lang w:val="en-US"/>
              </w:rPr>
              <w:t>Disc pentru taiat placi</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9C3B152" w14:textId="77777777" w:rsidR="00CF138B" w:rsidRDefault="00CF138B" w:rsidP="0038188E">
            <w:r>
              <w:rPr>
                <w:lang w:val="en-US"/>
              </w:rPr>
              <w:t>buc</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137683F6" w14:textId="77777777" w:rsidR="00CF138B" w:rsidRDefault="00CF138B" w:rsidP="0038188E">
            <w:r>
              <w:rPr>
                <w:lang w:val="en-US"/>
              </w:rPr>
              <w:t>0,3200</w:t>
            </w:r>
          </w:p>
        </w:tc>
      </w:tr>
      <w:tr w:rsidR="00CF138B" w14:paraId="54A2D550" w14:textId="77777777" w:rsidTr="00CF138B">
        <w:tc>
          <w:tcPr>
            <w:tcW w:w="709" w:type="dxa"/>
            <w:tcBorders>
              <w:top w:val="single" w:sz="4" w:space="0" w:color="000000"/>
              <w:left w:val="single" w:sz="6" w:space="0" w:color="000000"/>
              <w:bottom w:val="nil"/>
              <w:right w:val="nil"/>
            </w:tcBorders>
            <w:tcMar>
              <w:left w:w="108" w:type="dxa"/>
              <w:right w:w="108" w:type="dxa"/>
            </w:tcMar>
          </w:tcPr>
          <w:p w14:paraId="5F0F9013"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73170B0E" w14:textId="77777777" w:rsidR="00CF138B" w:rsidRDefault="00CF138B" w:rsidP="0038188E">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56101657" w14:textId="77777777" w:rsidR="00CF138B" w:rsidRDefault="00CF138B" w:rsidP="0038188E">
            <w:pPr>
              <w:rPr>
                <w:sz w:val="8"/>
                <w:szCs w:val="8"/>
                <w:lang w:val="en-US"/>
              </w:rPr>
            </w:pPr>
          </w:p>
          <w:p w14:paraId="4235E3FE" w14:textId="77777777" w:rsidR="00CF138B" w:rsidRDefault="00CF138B" w:rsidP="0038188E">
            <w:pPr>
              <w:rPr>
                <w:sz w:val="8"/>
                <w:szCs w:val="8"/>
                <w:lang w:val="en-US"/>
              </w:rPr>
            </w:pPr>
          </w:p>
          <w:p w14:paraId="28785FB1" w14:textId="77777777" w:rsidR="00CF138B" w:rsidRDefault="00CF138B" w:rsidP="0038188E">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2CFBC9AA" w14:textId="77777777" w:rsidR="00CF138B" w:rsidRDefault="00CF138B" w:rsidP="0038188E">
            <w:pPr>
              <w:rPr>
                <w:sz w:val="8"/>
                <w:szCs w:val="8"/>
                <w:lang w:val="en-US"/>
              </w:rPr>
            </w:pPr>
          </w:p>
        </w:tc>
        <w:tc>
          <w:tcPr>
            <w:tcW w:w="1483" w:type="dxa"/>
            <w:tcBorders>
              <w:top w:val="single" w:sz="4" w:space="0" w:color="000000"/>
              <w:left w:val="nil"/>
              <w:bottom w:val="nil"/>
              <w:right w:val="single" w:sz="6" w:space="0" w:color="000000"/>
            </w:tcBorders>
            <w:tcMar>
              <w:left w:w="108" w:type="dxa"/>
              <w:right w:w="108" w:type="dxa"/>
            </w:tcMar>
          </w:tcPr>
          <w:p w14:paraId="527459B8" w14:textId="77777777" w:rsidR="00CF138B" w:rsidRDefault="00CF138B" w:rsidP="0038188E">
            <w:pPr>
              <w:rPr>
                <w:sz w:val="8"/>
                <w:szCs w:val="8"/>
                <w:lang w:val="en-US"/>
              </w:rPr>
            </w:pPr>
          </w:p>
        </w:tc>
      </w:tr>
      <w:tr w:rsidR="00CF138B" w14:paraId="383DCACE"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5DE465E"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3B3E31A1" w14:textId="77777777" w:rsidR="00CF138B" w:rsidRDefault="00CF138B" w:rsidP="0038188E">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5C02D124" w14:textId="77777777" w:rsidR="00CF138B" w:rsidRDefault="00CF138B" w:rsidP="0038188E">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731E423E" w14:textId="77777777" w:rsidR="00CF138B" w:rsidRDefault="00CF138B" w:rsidP="0038188E">
            <w:pPr>
              <w:rPr>
                <w:lang w:val="en-US"/>
              </w:rPr>
            </w:pPr>
          </w:p>
        </w:tc>
        <w:tc>
          <w:tcPr>
            <w:tcW w:w="1483" w:type="dxa"/>
            <w:tcBorders>
              <w:top w:val="single" w:sz="4" w:space="0" w:color="000000"/>
              <w:left w:val="nil"/>
              <w:bottom w:val="single" w:sz="4" w:space="0" w:color="000000"/>
              <w:right w:val="single" w:sz="4" w:space="0" w:color="000000"/>
            </w:tcBorders>
            <w:tcMar>
              <w:left w:w="108" w:type="dxa"/>
              <w:right w:w="108" w:type="dxa"/>
            </w:tcMar>
          </w:tcPr>
          <w:p w14:paraId="6AE04180" w14:textId="77777777" w:rsidR="00CF138B" w:rsidRDefault="00CF138B" w:rsidP="0038188E">
            <w:pPr>
              <w:rPr>
                <w:lang w:val="en-US"/>
              </w:rPr>
            </w:pPr>
          </w:p>
        </w:tc>
      </w:tr>
      <w:tr w:rsidR="00CF138B" w14:paraId="30836474"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359A0BB1"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71BF4A62"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2957D93" w14:textId="77777777" w:rsidR="00CF138B" w:rsidRDefault="00CF138B" w:rsidP="0038188E">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4BFF4080" w14:textId="77777777" w:rsidR="00CF138B" w:rsidRPr="00A01850" w:rsidRDefault="00CF138B" w:rsidP="0038188E">
            <w:pPr>
              <w:rPr>
                <w:lang w:val="en-US"/>
              </w:rPr>
            </w:pPr>
            <w:r>
              <w:rPr>
                <w:b/>
                <w:bCs/>
                <w:lang w:val="en-US"/>
              </w:rPr>
              <w:t xml:space="preserve">Total </w:t>
            </w:r>
            <w:r>
              <w:rPr>
                <w:b/>
                <w:bCs/>
                <w:sz w:val="22"/>
                <w:szCs w:val="22"/>
                <w:lang w:val="en-US"/>
              </w:rPr>
              <w:t>Demolarea si restabilirea trotuarelor: 16 m2</w:t>
            </w:r>
          </w:p>
        </w:tc>
        <w:tc>
          <w:tcPr>
            <w:tcW w:w="1305" w:type="dxa"/>
            <w:tcBorders>
              <w:top w:val="single" w:sz="4" w:space="0" w:color="000000"/>
              <w:left w:val="nil"/>
              <w:bottom w:val="single" w:sz="4" w:space="0" w:color="000000"/>
              <w:right w:val="nil"/>
            </w:tcBorders>
            <w:tcMar>
              <w:left w:w="108" w:type="dxa"/>
              <w:right w:w="108" w:type="dxa"/>
            </w:tcMar>
          </w:tcPr>
          <w:p w14:paraId="1A5A4F03" w14:textId="77777777" w:rsidR="00CF138B" w:rsidRPr="00A01850" w:rsidRDefault="00CF138B" w:rsidP="0038188E">
            <w:pPr>
              <w:rPr>
                <w:lang w:val="en-US"/>
              </w:rPr>
            </w:pPr>
            <w:r>
              <w:rPr>
                <w:b/>
                <w:bCs/>
                <w:lang w:val="en-US"/>
              </w:rPr>
              <w:t xml:space="preserve">            </w:t>
            </w:r>
          </w:p>
        </w:tc>
        <w:tc>
          <w:tcPr>
            <w:tcW w:w="1483" w:type="dxa"/>
            <w:tcBorders>
              <w:top w:val="single" w:sz="4" w:space="0" w:color="000000"/>
              <w:left w:val="nil"/>
              <w:bottom w:val="single" w:sz="4" w:space="0" w:color="000000"/>
              <w:right w:val="single" w:sz="6" w:space="0" w:color="000000"/>
            </w:tcBorders>
            <w:tcMar>
              <w:left w:w="108" w:type="dxa"/>
              <w:right w:w="108" w:type="dxa"/>
            </w:tcMar>
          </w:tcPr>
          <w:p w14:paraId="1595D7C5" w14:textId="77777777" w:rsidR="00CF138B" w:rsidRDefault="00CF138B" w:rsidP="0038188E">
            <w:pPr>
              <w:rPr>
                <w:lang w:val="en-US"/>
              </w:rPr>
            </w:pPr>
          </w:p>
        </w:tc>
      </w:tr>
      <w:tr w:rsidR="00CF138B" w14:paraId="5A8E6577" w14:textId="77777777" w:rsidTr="00CF138B">
        <w:tc>
          <w:tcPr>
            <w:tcW w:w="709" w:type="dxa"/>
            <w:tcBorders>
              <w:top w:val="nil"/>
              <w:left w:val="single" w:sz="6" w:space="0" w:color="000000"/>
              <w:bottom w:val="nil"/>
              <w:right w:val="nil"/>
            </w:tcBorders>
            <w:tcMar>
              <w:left w:w="108" w:type="dxa"/>
              <w:right w:w="108" w:type="dxa"/>
            </w:tcMar>
          </w:tcPr>
          <w:p w14:paraId="3BB17F59" w14:textId="77777777" w:rsidR="00CF138B" w:rsidRPr="00A01850"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236F3E91" w14:textId="77777777" w:rsidR="00CF138B" w:rsidRDefault="00CF138B" w:rsidP="0038188E">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7DC01438" w14:textId="77777777" w:rsidR="00CF138B" w:rsidRPr="00A01850" w:rsidRDefault="00CF138B" w:rsidP="0038188E">
            <w:pPr>
              <w:rPr>
                <w:lang w:val="en-US"/>
              </w:rPr>
            </w:pPr>
            <w:r>
              <w:rPr>
                <w:b/>
                <w:bCs/>
                <w:sz w:val="22"/>
                <w:szCs w:val="22"/>
                <w:lang w:val="en-US"/>
              </w:rPr>
              <w:t>5. Lucrari de amenajare a zonelor verzi (stratul fertil) - 62 m2</w:t>
            </w:r>
          </w:p>
          <w:p w14:paraId="4CD4967D" w14:textId="77777777" w:rsidR="00CF138B" w:rsidRDefault="00CF138B" w:rsidP="0038188E">
            <w:pPr>
              <w:rPr>
                <w:lang w:val="en-US"/>
              </w:rPr>
            </w:pPr>
          </w:p>
        </w:tc>
        <w:tc>
          <w:tcPr>
            <w:tcW w:w="1305" w:type="dxa"/>
            <w:tcBorders>
              <w:top w:val="nil"/>
              <w:left w:val="single" w:sz="6" w:space="0" w:color="000000"/>
              <w:bottom w:val="nil"/>
              <w:right w:val="nil"/>
            </w:tcBorders>
            <w:tcMar>
              <w:left w:w="108" w:type="dxa"/>
              <w:right w:w="108" w:type="dxa"/>
            </w:tcMar>
          </w:tcPr>
          <w:p w14:paraId="129E13B4" w14:textId="77777777" w:rsidR="00CF138B" w:rsidRDefault="00CF138B" w:rsidP="0038188E">
            <w:pPr>
              <w:rPr>
                <w:b/>
                <w:bCs/>
                <w:sz w:val="22"/>
                <w:szCs w:val="22"/>
                <w:lang w:val="en-US"/>
              </w:rPr>
            </w:pPr>
          </w:p>
        </w:tc>
        <w:tc>
          <w:tcPr>
            <w:tcW w:w="1483" w:type="dxa"/>
            <w:tcBorders>
              <w:top w:val="nil"/>
              <w:left w:val="single" w:sz="6" w:space="0" w:color="000000"/>
              <w:bottom w:val="nil"/>
              <w:right w:val="single" w:sz="6" w:space="0" w:color="000000"/>
            </w:tcBorders>
            <w:tcMar>
              <w:left w:w="108" w:type="dxa"/>
              <w:right w:w="108" w:type="dxa"/>
            </w:tcMar>
          </w:tcPr>
          <w:p w14:paraId="55668F25" w14:textId="77777777" w:rsidR="00CF138B" w:rsidRDefault="00CF138B" w:rsidP="0038188E">
            <w:pPr>
              <w:rPr>
                <w:lang w:val="en-US"/>
              </w:rPr>
            </w:pPr>
          </w:p>
        </w:tc>
      </w:tr>
      <w:tr w:rsidR="00CF138B" w14:paraId="24F30620"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3D77D12" w14:textId="77777777" w:rsidR="00CF138B" w:rsidRDefault="00CF138B" w:rsidP="0038188E">
            <w:r>
              <w:rPr>
                <w:lang w:val="en-US"/>
              </w:rPr>
              <w:t>26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CE5D22A" w14:textId="77777777" w:rsidR="00CF138B" w:rsidRDefault="00CF138B" w:rsidP="0038188E">
            <w:r>
              <w:rPr>
                <w:lang w:val="en-US"/>
              </w:rPr>
              <w:t>TsD02A1</w:t>
            </w:r>
          </w:p>
          <w:p w14:paraId="37BC58B2"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FA36A6C" w14:textId="77777777" w:rsidR="00CF138B" w:rsidRPr="00A01850" w:rsidRDefault="00CF138B" w:rsidP="0038188E">
            <w:pPr>
              <w:rPr>
                <w:lang w:val="en-US"/>
              </w:rPr>
            </w:pPr>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4B368F32"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7204277" w14:textId="77777777" w:rsidR="00CF138B" w:rsidRDefault="00CF138B" w:rsidP="0038188E">
            <w:pPr>
              <w:jc w:val="center"/>
            </w:pPr>
            <w:r>
              <w:rPr>
                <w:lang w:val="en-US"/>
              </w:rPr>
              <w:t>100 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BA285C6" w14:textId="77777777" w:rsidR="00CF138B" w:rsidRDefault="00CF138B" w:rsidP="0038188E">
            <w:pPr>
              <w:jc w:val="center"/>
            </w:pPr>
            <w:r>
              <w:rPr>
                <w:lang w:val="en-US"/>
              </w:rPr>
              <w:t>0,1240</w:t>
            </w:r>
          </w:p>
        </w:tc>
      </w:tr>
      <w:tr w:rsidR="00CF138B" w14:paraId="384A1FE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A3EC39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4E1E951" w14:textId="77777777" w:rsidR="00CF138B" w:rsidRDefault="00CF138B" w:rsidP="0038188E">
            <w:pPr>
              <w:jc w:val="center"/>
            </w:pPr>
            <w:r>
              <w:rPr>
                <w:sz w:val="16"/>
                <w:szCs w:val="16"/>
                <w:lang w:val="en-US"/>
              </w:rPr>
              <w:t>2952260003553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9C0BF7D" w14:textId="77777777" w:rsidR="00CF138B" w:rsidRPr="00A01850" w:rsidRDefault="00CF138B" w:rsidP="0038188E">
            <w:pPr>
              <w:rPr>
                <w:lang w:val="en-US"/>
              </w:rPr>
            </w:pPr>
            <w:r>
              <w:rPr>
                <w:lang w:val="en-US"/>
              </w:rPr>
              <w:t>Buldozer pe senile pina la 65-80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27EEA04"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29E4597F" w14:textId="77777777" w:rsidR="00CF138B" w:rsidRDefault="00CF138B" w:rsidP="0038188E">
            <w:r>
              <w:rPr>
                <w:lang w:val="en-US"/>
              </w:rPr>
              <w:t>0,1352</w:t>
            </w:r>
          </w:p>
        </w:tc>
      </w:tr>
      <w:tr w:rsidR="00CF138B" w14:paraId="098C1E20"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EB68E54" w14:textId="77777777" w:rsidR="00CF138B" w:rsidRDefault="00CF138B" w:rsidP="0038188E">
            <w:r>
              <w:rPr>
                <w:lang w:val="en-US"/>
              </w:rPr>
              <w:t>27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C7EE2D8" w14:textId="77777777" w:rsidR="00CF138B" w:rsidRDefault="00CF138B" w:rsidP="0038188E">
            <w:r>
              <w:rPr>
                <w:lang w:val="en-US"/>
              </w:rPr>
              <w:t>TsD05B</w:t>
            </w:r>
          </w:p>
          <w:p w14:paraId="7AD12007" w14:textId="77777777" w:rsidR="00CF138B" w:rsidRDefault="00CF138B" w:rsidP="0038188E">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3C6A926" w14:textId="77777777" w:rsidR="00CF138B" w:rsidRPr="00A01850" w:rsidRDefault="00CF138B" w:rsidP="0038188E">
            <w:pPr>
              <w:rPr>
                <w:lang w:val="en-US"/>
              </w:rPr>
            </w:pPr>
            <w:r>
              <w:rPr>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14:paraId="3753F358" w14:textId="77777777" w:rsidR="00CF138B" w:rsidRDefault="00CF138B" w:rsidP="0038188E">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AAB36F6" w14:textId="77777777" w:rsidR="00CF138B" w:rsidRDefault="00CF138B" w:rsidP="0038188E">
            <w:pPr>
              <w:jc w:val="center"/>
            </w:pPr>
            <w:r>
              <w:rPr>
                <w:lang w:val="en-US"/>
              </w:rPr>
              <w:t>100 m3</w:t>
            </w:r>
          </w:p>
        </w:tc>
        <w:tc>
          <w:tcPr>
            <w:tcW w:w="148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568337E" w14:textId="77777777" w:rsidR="00CF138B" w:rsidRDefault="00CF138B" w:rsidP="0038188E">
            <w:pPr>
              <w:jc w:val="center"/>
            </w:pPr>
            <w:r>
              <w:rPr>
                <w:lang w:val="en-US"/>
              </w:rPr>
              <w:t>0,1240</w:t>
            </w:r>
          </w:p>
        </w:tc>
      </w:tr>
      <w:tr w:rsidR="00CF138B" w14:paraId="23BC8E5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F6C71B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E525264" w14:textId="77777777" w:rsidR="00CF138B" w:rsidRDefault="00CF138B" w:rsidP="0038188E">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72F9DEC" w14:textId="77777777" w:rsidR="00CF138B" w:rsidRDefault="00CF138B" w:rsidP="0038188E">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8CA272D" w14:textId="77777777" w:rsidR="00CF138B" w:rsidRDefault="00CF138B" w:rsidP="0038188E">
            <w:r>
              <w:rPr>
                <w:lang w:val="en-US"/>
              </w:rPr>
              <w:t>h-om</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1E4DA4EB" w14:textId="77777777" w:rsidR="00CF138B" w:rsidRDefault="00CF138B" w:rsidP="0038188E">
            <w:r>
              <w:rPr>
                <w:lang w:val="en-US"/>
              </w:rPr>
              <w:t>1,0937</w:t>
            </w:r>
          </w:p>
        </w:tc>
      </w:tr>
      <w:tr w:rsidR="00CF138B" w14:paraId="28D01B6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3AE21B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A50F99F" w14:textId="77777777" w:rsidR="00CF138B" w:rsidRDefault="00CF138B" w:rsidP="0038188E">
            <w:pPr>
              <w:jc w:val="center"/>
            </w:pPr>
            <w:r>
              <w:rPr>
                <w:sz w:val="16"/>
                <w:szCs w:val="16"/>
                <w:lang w:val="en-US"/>
              </w:rPr>
              <w:t>2952270004021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F8517D0" w14:textId="77777777" w:rsidR="00CF138B" w:rsidRPr="00A01850" w:rsidRDefault="00CF138B" w:rsidP="0038188E">
            <w:pPr>
              <w:rPr>
                <w:lang w:val="en-US"/>
              </w:rPr>
            </w:pPr>
            <w:r>
              <w:rPr>
                <w:lang w:val="en-US"/>
              </w:rPr>
              <w:t>Mai mecanic de 150-200 kg cu motor termic 6 cp (4 kw)</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FEF523E" w14:textId="77777777" w:rsidR="00CF138B" w:rsidRDefault="00CF138B" w:rsidP="0038188E">
            <w:r>
              <w:rPr>
                <w:lang w:val="en-US"/>
              </w:rPr>
              <w:t>h-ut</w:t>
            </w:r>
          </w:p>
        </w:tc>
        <w:tc>
          <w:tcPr>
            <w:tcW w:w="1483" w:type="dxa"/>
            <w:tcBorders>
              <w:top w:val="nil"/>
              <w:left w:val="single" w:sz="6" w:space="0" w:color="000000"/>
              <w:bottom w:val="single" w:sz="2" w:space="0" w:color="000000"/>
              <w:right w:val="single" w:sz="6" w:space="0" w:color="000000"/>
            </w:tcBorders>
            <w:tcMar>
              <w:left w:w="108" w:type="dxa"/>
              <w:right w:w="108" w:type="dxa"/>
            </w:tcMar>
          </w:tcPr>
          <w:p w14:paraId="3B32D988" w14:textId="77777777" w:rsidR="00CF138B" w:rsidRDefault="00CF138B" w:rsidP="0038188E">
            <w:r>
              <w:rPr>
                <w:lang w:val="en-US"/>
              </w:rPr>
              <w:t>1,1693</w:t>
            </w:r>
          </w:p>
        </w:tc>
      </w:tr>
      <w:tr w:rsidR="00CF138B" w14:paraId="1B92E400" w14:textId="77777777" w:rsidTr="00CF138B">
        <w:tc>
          <w:tcPr>
            <w:tcW w:w="709" w:type="dxa"/>
            <w:tcBorders>
              <w:top w:val="single" w:sz="4" w:space="0" w:color="000000"/>
              <w:left w:val="single" w:sz="6" w:space="0" w:color="000000"/>
              <w:bottom w:val="nil"/>
              <w:right w:val="nil"/>
            </w:tcBorders>
            <w:tcMar>
              <w:left w:w="108" w:type="dxa"/>
              <w:right w:w="108" w:type="dxa"/>
            </w:tcMar>
          </w:tcPr>
          <w:p w14:paraId="52B85F4A"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062C730D" w14:textId="77777777" w:rsidR="00CF138B" w:rsidRDefault="00CF138B" w:rsidP="0038188E">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7246730A" w14:textId="77777777" w:rsidR="00CF138B" w:rsidRDefault="00CF138B" w:rsidP="0038188E">
            <w:pPr>
              <w:rPr>
                <w:sz w:val="8"/>
                <w:szCs w:val="8"/>
                <w:lang w:val="en-US"/>
              </w:rPr>
            </w:pPr>
          </w:p>
          <w:p w14:paraId="13B8451D" w14:textId="77777777" w:rsidR="00CF138B" w:rsidRDefault="00CF138B" w:rsidP="0038188E">
            <w:pPr>
              <w:rPr>
                <w:sz w:val="8"/>
                <w:szCs w:val="8"/>
                <w:lang w:val="en-US"/>
              </w:rPr>
            </w:pPr>
          </w:p>
          <w:p w14:paraId="1F403464" w14:textId="77777777" w:rsidR="00CF138B" w:rsidRDefault="00CF138B" w:rsidP="0038188E">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7D26A569" w14:textId="77777777" w:rsidR="00CF138B" w:rsidRDefault="00CF138B" w:rsidP="0038188E">
            <w:pPr>
              <w:rPr>
                <w:sz w:val="8"/>
                <w:szCs w:val="8"/>
                <w:lang w:val="en-US"/>
              </w:rPr>
            </w:pPr>
          </w:p>
        </w:tc>
        <w:tc>
          <w:tcPr>
            <w:tcW w:w="1483" w:type="dxa"/>
            <w:tcBorders>
              <w:top w:val="single" w:sz="4" w:space="0" w:color="000000"/>
              <w:left w:val="nil"/>
              <w:bottom w:val="nil"/>
              <w:right w:val="single" w:sz="6" w:space="0" w:color="000000"/>
            </w:tcBorders>
            <w:tcMar>
              <w:left w:w="108" w:type="dxa"/>
              <w:right w:w="108" w:type="dxa"/>
            </w:tcMar>
          </w:tcPr>
          <w:p w14:paraId="4EA4991E" w14:textId="77777777" w:rsidR="00CF138B" w:rsidRDefault="00CF138B" w:rsidP="0038188E">
            <w:pPr>
              <w:rPr>
                <w:sz w:val="8"/>
                <w:szCs w:val="8"/>
                <w:lang w:val="en-US"/>
              </w:rPr>
            </w:pPr>
          </w:p>
        </w:tc>
      </w:tr>
      <w:tr w:rsidR="00CF138B" w14:paraId="60498BD3"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D418E24"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06F6F97C" w14:textId="77777777" w:rsidR="00CF138B" w:rsidRDefault="00CF138B" w:rsidP="0038188E">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4BCDCE02" w14:textId="77777777" w:rsidR="00CF138B" w:rsidRDefault="00CF138B" w:rsidP="0038188E">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3164F2E7" w14:textId="77777777" w:rsidR="00CF138B" w:rsidRDefault="00CF138B" w:rsidP="0038188E">
            <w:pPr>
              <w:rPr>
                <w:lang w:val="en-US"/>
              </w:rPr>
            </w:pPr>
          </w:p>
        </w:tc>
        <w:tc>
          <w:tcPr>
            <w:tcW w:w="1483" w:type="dxa"/>
            <w:tcBorders>
              <w:top w:val="single" w:sz="4" w:space="0" w:color="000000"/>
              <w:left w:val="nil"/>
              <w:bottom w:val="single" w:sz="4" w:space="0" w:color="000000"/>
              <w:right w:val="single" w:sz="4" w:space="0" w:color="000000"/>
            </w:tcBorders>
            <w:tcMar>
              <w:left w:w="108" w:type="dxa"/>
              <w:right w:w="108" w:type="dxa"/>
            </w:tcMar>
          </w:tcPr>
          <w:p w14:paraId="08C74909" w14:textId="77777777" w:rsidR="00CF138B" w:rsidRDefault="00CF138B" w:rsidP="0038188E">
            <w:pPr>
              <w:rPr>
                <w:lang w:val="en-US"/>
              </w:rPr>
            </w:pPr>
          </w:p>
        </w:tc>
      </w:tr>
      <w:tr w:rsidR="00CF138B" w14:paraId="32020238"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00860848"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30F8517A"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15A8C50" w14:textId="77777777" w:rsidR="00CF138B" w:rsidRDefault="00CF138B" w:rsidP="0038188E">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49C5B9FB" w14:textId="77777777" w:rsidR="00CF138B" w:rsidRPr="00A01850" w:rsidRDefault="00CF138B" w:rsidP="0038188E">
            <w:pPr>
              <w:rPr>
                <w:lang w:val="en-US"/>
              </w:rPr>
            </w:pPr>
            <w:r>
              <w:rPr>
                <w:b/>
                <w:bCs/>
                <w:lang w:val="en-US"/>
              </w:rPr>
              <w:t xml:space="preserve">Total </w:t>
            </w:r>
            <w:r>
              <w:rPr>
                <w:b/>
                <w:bCs/>
                <w:sz w:val="22"/>
                <w:szCs w:val="22"/>
                <w:lang w:val="en-US"/>
              </w:rPr>
              <w:t>Lucrari de amenajare a zonelor verzi (stratul fertil) - 62 m2</w:t>
            </w:r>
          </w:p>
        </w:tc>
        <w:tc>
          <w:tcPr>
            <w:tcW w:w="1305" w:type="dxa"/>
            <w:tcBorders>
              <w:top w:val="single" w:sz="4" w:space="0" w:color="000000"/>
              <w:left w:val="nil"/>
              <w:bottom w:val="single" w:sz="4" w:space="0" w:color="000000"/>
              <w:right w:val="nil"/>
            </w:tcBorders>
            <w:tcMar>
              <w:left w:w="108" w:type="dxa"/>
              <w:right w:w="108" w:type="dxa"/>
            </w:tcMar>
          </w:tcPr>
          <w:p w14:paraId="417CBD68" w14:textId="77777777" w:rsidR="00CF138B" w:rsidRPr="00A01850" w:rsidRDefault="00CF138B" w:rsidP="0038188E">
            <w:pPr>
              <w:rPr>
                <w:lang w:val="en-US"/>
              </w:rPr>
            </w:pPr>
            <w:r>
              <w:rPr>
                <w:b/>
                <w:bCs/>
                <w:lang w:val="en-US"/>
              </w:rPr>
              <w:t xml:space="preserve">            </w:t>
            </w:r>
          </w:p>
        </w:tc>
        <w:tc>
          <w:tcPr>
            <w:tcW w:w="1483" w:type="dxa"/>
            <w:tcBorders>
              <w:top w:val="single" w:sz="4" w:space="0" w:color="000000"/>
              <w:left w:val="nil"/>
              <w:bottom w:val="single" w:sz="4" w:space="0" w:color="000000"/>
              <w:right w:val="single" w:sz="6" w:space="0" w:color="000000"/>
            </w:tcBorders>
            <w:tcMar>
              <w:left w:w="108" w:type="dxa"/>
              <w:right w:w="108" w:type="dxa"/>
            </w:tcMar>
          </w:tcPr>
          <w:p w14:paraId="697B15D9" w14:textId="77777777" w:rsidR="00CF138B" w:rsidRDefault="00CF138B" w:rsidP="0038188E">
            <w:pPr>
              <w:rPr>
                <w:lang w:val="en-US"/>
              </w:rPr>
            </w:pPr>
          </w:p>
        </w:tc>
      </w:tr>
    </w:tbl>
    <w:p w14:paraId="29EFE041" w14:textId="77777777" w:rsidR="00CF138B" w:rsidRDefault="00CF138B" w:rsidP="00CF138B">
      <w:pPr>
        <w:rPr>
          <w:lang w:val="en-US"/>
        </w:rPr>
      </w:pPr>
    </w:p>
    <w:p w14:paraId="64D986F2" w14:textId="77777777" w:rsidR="00DE7827" w:rsidRDefault="00DE7827" w:rsidP="004A4E38">
      <w:pPr>
        <w:rPr>
          <w:lang w:val="en-US"/>
        </w:rPr>
      </w:pPr>
    </w:p>
    <w:p w14:paraId="47CB28F0" w14:textId="77777777" w:rsidR="00CF138B" w:rsidRPr="00CF138B" w:rsidRDefault="00CF138B" w:rsidP="00CF138B">
      <w:pPr>
        <w:jc w:val="center"/>
      </w:pPr>
      <w:r w:rsidRPr="00CF138B">
        <w:rPr>
          <w:b/>
          <w:bCs/>
          <w:lang w:val="en-US"/>
        </w:rPr>
        <w:t>Deviz-oferta  № 10/2025 - REAC</w:t>
      </w:r>
    </w:p>
    <w:p w14:paraId="121BF6C3" w14:textId="57EE622B" w:rsidR="00CF138B" w:rsidRPr="00CF138B" w:rsidRDefault="00CF138B" w:rsidP="00CF138B">
      <w:pPr>
        <w:jc w:val="center"/>
        <w:rPr>
          <w:lang w:val="en-US"/>
        </w:rPr>
      </w:pPr>
      <w:r w:rsidRPr="00CF138B">
        <w:rPr>
          <w:b/>
          <w:bCs/>
          <w:lang w:val="en-US"/>
        </w:rPr>
        <w:t>Conectari individuale A1-1</w:t>
      </w:r>
    </w:p>
    <w:p w14:paraId="55D65734" w14:textId="77777777" w:rsidR="00CF138B" w:rsidRDefault="00CF138B" w:rsidP="004A4E38">
      <w:pPr>
        <w:rPr>
          <w:lang w:val="en-US"/>
        </w:rPr>
      </w:pPr>
    </w:p>
    <w:p w14:paraId="1ADC40DB" w14:textId="77777777" w:rsidR="00CF138B" w:rsidRPr="0007385C" w:rsidRDefault="00CF138B" w:rsidP="004A4E38">
      <w:pPr>
        <w:rPr>
          <w:lang w:val="en-US"/>
        </w:rPr>
      </w:pPr>
    </w:p>
    <w:tbl>
      <w:tblPr>
        <w:tblW w:w="0" w:type="auto"/>
        <w:tblInd w:w="-454" w:type="dxa"/>
        <w:tblLayout w:type="fixed"/>
        <w:tblCellMar>
          <w:left w:w="0" w:type="dxa"/>
          <w:right w:w="0" w:type="dxa"/>
        </w:tblCellMar>
        <w:tblLook w:val="0000" w:firstRow="0" w:lastRow="0" w:firstColumn="0" w:lastColumn="0" w:noHBand="0" w:noVBand="0"/>
      </w:tblPr>
      <w:tblGrid>
        <w:gridCol w:w="709"/>
        <w:gridCol w:w="709"/>
        <w:gridCol w:w="566"/>
        <w:gridCol w:w="709"/>
        <w:gridCol w:w="4492"/>
        <w:gridCol w:w="1140"/>
        <w:gridCol w:w="1876"/>
      </w:tblGrid>
      <w:tr w:rsidR="00CF138B" w:rsidRPr="0028157B" w14:paraId="0B229B57" w14:textId="77777777" w:rsidTr="00CF138B">
        <w:trPr>
          <w:cantSplit/>
          <w:trHeight w:val="1246"/>
        </w:trPr>
        <w:tc>
          <w:tcPr>
            <w:tcW w:w="709" w:type="dxa"/>
            <w:tcBorders>
              <w:top w:val="single" w:sz="4" w:space="0" w:color="000000"/>
              <w:left w:val="single" w:sz="4" w:space="0" w:color="000000"/>
              <w:bottom w:val="single" w:sz="4" w:space="0" w:color="000000"/>
              <w:right w:val="single" w:sz="6" w:space="0" w:color="000000"/>
            </w:tcBorders>
            <w:shd w:val="clear" w:color="auto" w:fill="F2F2F2"/>
            <w:tcMar>
              <w:left w:w="108" w:type="dxa"/>
              <w:right w:w="108" w:type="dxa"/>
            </w:tcMar>
          </w:tcPr>
          <w:p w14:paraId="546C2F4F" w14:textId="77777777" w:rsidR="00CF138B" w:rsidRDefault="00CF138B" w:rsidP="0038188E">
            <w:pPr>
              <w:ind w:right="-108"/>
              <w:jc w:val="center"/>
            </w:pPr>
            <w:r>
              <w:rPr>
                <w:sz w:val="22"/>
                <w:szCs w:val="22"/>
                <w:lang w:val="en-US"/>
              </w:rPr>
              <w:lastRenderedPageBreak/>
              <w:t>№</w:t>
            </w:r>
          </w:p>
          <w:p w14:paraId="555FBC32" w14:textId="77777777" w:rsidR="00CF138B" w:rsidRDefault="00CF138B" w:rsidP="0038188E">
            <w:pPr>
              <w:ind w:right="-108"/>
              <w:jc w:val="center"/>
            </w:pPr>
            <w:r>
              <w:rPr>
                <w:sz w:val="22"/>
                <w:szCs w:val="22"/>
                <w:lang w:val="en-US"/>
              </w:rPr>
              <w:t xml:space="preserve"> crt.</w:t>
            </w:r>
          </w:p>
        </w:tc>
        <w:tc>
          <w:tcPr>
            <w:tcW w:w="1275"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54C3A37A" w14:textId="77777777" w:rsidR="00CF138B" w:rsidRPr="0028157B" w:rsidRDefault="00CF138B" w:rsidP="0038188E">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201"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70636CF0" w14:textId="77777777" w:rsidR="00CF138B" w:rsidRDefault="00CF138B" w:rsidP="0038188E">
            <w:pPr>
              <w:jc w:val="center"/>
              <w:rPr>
                <w:sz w:val="22"/>
                <w:szCs w:val="22"/>
              </w:rPr>
            </w:pPr>
          </w:p>
          <w:p w14:paraId="3157296D" w14:textId="77777777" w:rsidR="00CF138B" w:rsidRDefault="00CF138B" w:rsidP="0038188E">
            <w:pPr>
              <w:jc w:val="center"/>
            </w:pPr>
            <w:r>
              <w:rPr>
                <w:sz w:val="22"/>
                <w:szCs w:val="22"/>
              </w:rPr>
              <w:t xml:space="preserve">Denumire lucrări       </w:t>
            </w:r>
          </w:p>
        </w:tc>
        <w:tc>
          <w:tcPr>
            <w:tcW w:w="1140" w:type="dxa"/>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77DD0632" w14:textId="77777777" w:rsidR="00CF138B" w:rsidRDefault="00CF138B" w:rsidP="0038188E">
            <w:pPr>
              <w:ind w:left="-108" w:right="-108"/>
              <w:jc w:val="center"/>
              <w:rPr>
                <w:sz w:val="22"/>
                <w:szCs w:val="22"/>
              </w:rPr>
            </w:pPr>
          </w:p>
          <w:p w14:paraId="7543B6EE" w14:textId="77777777" w:rsidR="00CF138B" w:rsidRDefault="00CF138B" w:rsidP="0038188E">
            <w:pPr>
              <w:ind w:left="-108" w:right="-108"/>
              <w:jc w:val="center"/>
            </w:pPr>
            <w:r>
              <w:rPr>
                <w:sz w:val="22"/>
                <w:szCs w:val="22"/>
              </w:rPr>
              <w:t>U.M.</w:t>
            </w:r>
            <w:r>
              <w:rPr>
                <w:sz w:val="22"/>
                <w:szCs w:val="22"/>
                <w:lang w:val="en-US"/>
              </w:rPr>
              <w:t xml:space="preserve"> </w:t>
            </w:r>
          </w:p>
        </w:tc>
        <w:tc>
          <w:tcPr>
            <w:tcW w:w="1876" w:type="dxa"/>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41CDB196" w14:textId="77777777" w:rsidR="00CF138B" w:rsidRPr="0028157B" w:rsidRDefault="00CF138B" w:rsidP="0038188E">
            <w:pPr>
              <w:ind w:left="-108" w:right="-108"/>
              <w:jc w:val="center"/>
              <w:rPr>
                <w:lang w:val="en-US"/>
              </w:rPr>
            </w:pPr>
            <w:r>
              <w:rPr>
                <w:sz w:val="22"/>
                <w:szCs w:val="22"/>
              </w:rPr>
              <w:t>Cantitate conform datelor din proiect</w:t>
            </w:r>
          </w:p>
        </w:tc>
      </w:tr>
      <w:tr w:rsidR="00CF138B" w14:paraId="239B0C02" w14:textId="77777777" w:rsidTr="00CF138B">
        <w:trPr>
          <w:cantSplit/>
        </w:trPr>
        <w:tc>
          <w:tcPr>
            <w:tcW w:w="709"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6A21F1E5" w14:textId="77777777" w:rsidR="00CF138B" w:rsidRDefault="00CF138B" w:rsidP="0038188E">
            <w:pPr>
              <w:ind w:right="-108"/>
              <w:jc w:val="center"/>
            </w:pPr>
            <w:r>
              <w:rPr>
                <w:sz w:val="22"/>
                <w:szCs w:val="22"/>
                <w:lang w:val="en-US"/>
              </w:rPr>
              <w:t>1</w:t>
            </w:r>
          </w:p>
        </w:tc>
        <w:tc>
          <w:tcPr>
            <w:tcW w:w="1275"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3349D87A" w14:textId="77777777" w:rsidR="00CF138B" w:rsidRDefault="00CF138B" w:rsidP="0038188E">
            <w:pPr>
              <w:ind w:left="-120" w:right="-108"/>
              <w:jc w:val="center"/>
            </w:pPr>
            <w:r>
              <w:rPr>
                <w:sz w:val="22"/>
                <w:szCs w:val="22"/>
                <w:lang w:val="en-US"/>
              </w:rPr>
              <w:t>2</w:t>
            </w:r>
          </w:p>
        </w:tc>
        <w:tc>
          <w:tcPr>
            <w:tcW w:w="5201"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33028495" w14:textId="77777777" w:rsidR="00CF138B" w:rsidRDefault="00CF138B" w:rsidP="0038188E">
            <w:pPr>
              <w:jc w:val="center"/>
            </w:pPr>
            <w:r>
              <w:rPr>
                <w:sz w:val="22"/>
                <w:szCs w:val="22"/>
                <w:lang w:val="en-US"/>
              </w:rPr>
              <w:t>3</w:t>
            </w:r>
          </w:p>
        </w:tc>
        <w:tc>
          <w:tcPr>
            <w:tcW w:w="1140"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02A50DD1" w14:textId="77777777" w:rsidR="00CF138B" w:rsidRDefault="00CF138B" w:rsidP="0038188E">
            <w:pPr>
              <w:ind w:left="-108" w:right="-108"/>
              <w:jc w:val="center"/>
            </w:pPr>
            <w:r>
              <w:rPr>
                <w:sz w:val="22"/>
                <w:szCs w:val="22"/>
                <w:lang w:val="en-US"/>
              </w:rPr>
              <w:t>4</w:t>
            </w:r>
          </w:p>
        </w:tc>
        <w:tc>
          <w:tcPr>
            <w:tcW w:w="1874" w:type="dxa"/>
            <w:tcBorders>
              <w:top w:val="single" w:sz="6" w:space="0" w:color="000000"/>
              <w:left w:val="single" w:sz="6" w:space="0" w:color="000000"/>
              <w:bottom w:val="double" w:sz="6" w:space="0" w:color="000000"/>
              <w:right w:val="single" w:sz="6" w:space="0" w:color="000000"/>
            </w:tcBorders>
            <w:shd w:val="clear" w:color="auto" w:fill="F2F2F2"/>
            <w:tcMar>
              <w:left w:w="108" w:type="dxa"/>
              <w:right w:w="108" w:type="dxa"/>
            </w:tcMar>
          </w:tcPr>
          <w:p w14:paraId="110FBB8F" w14:textId="77777777" w:rsidR="00CF138B" w:rsidRDefault="00CF138B" w:rsidP="0038188E">
            <w:pPr>
              <w:ind w:left="-108" w:right="-108"/>
              <w:jc w:val="center"/>
            </w:pPr>
            <w:r>
              <w:rPr>
                <w:sz w:val="22"/>
                <w:szCs w:val="22"/>
                <w:lang w:val="en-US"/>
              </w:rPr>
              <w:t>5</w:t>
            </w:r>
          </w:p>
        </w:tc>
      </w:tr>
      <w:tr w:rsidR="00CF138B" w14:paraId="187FBE4E" w14:textId="77777777" w:rsidTr="00CF138B">
        <w:tc>
          <w:tcPr>
            <w:tcW w:w="709" w:type="dxa"/>
            <w:tcBorders>
              <w:top w:val="nil"/>
              <w:left w:val="single" w:sz="6" w:space="0" w:color="000000"/>
              <w:bottom w:val="nil"/>
              <w:right w:val="nil"/>
            </w:tcBorders>
            <w:tcMar>
              <w:left w:w="108" w:type="dxa"/>
              <w:right w:w="108" w:type="dxa"/>
            </w:tcMar>
          </w:tcPr>
          <w:p w14:paraId="0E2875E8" w14:textId="77777777" w:rsidR="00CF138B" w:rsidRDefault="00CF138B" w:rsidP="0038188E">
            <w:pPr>
              <w:jc w:val="center"/>
              <w:rPr>
                <w:lang w:val="en-US"/>
              </w:rPr>
            </w:pPr>
          </w:p>
        </w:tc>
        <w:tc>
          <w:tcPr>
            <w:tcW w:w="1275" w:type="dxa"/>
            <w:gridSpan w:val="2"/>
            <w:tcBorders>
              <w:top w:val="nil"/>
              <w:left w:val="single" w:sz="6" w:space="0" w:color="000000"/>
              <w:bottom w:val="nil"/>
              <w:right w:val="nil"/>
            </w:tcBorders>
            <w:tcMar>
              <w:left w:w="108" w:type="dxa"/>
              <w:right w:w="108" w:type="dxa"/>
            </w:tcMar>
          </w:tcPr>
          <w:p w14:paraId="413FFC34" w14:textId="77777777" w:rsidR="00CF138B" w:rsidRDefault="00CF138B" w:rsidP="0038188E">
            <w:pPr>
              <w:rPr>
                <w:lang w:val="en-US"/>
              </w:rPr>
            </w:pPr>
          </w:p>
        </w:tc>
        <w:tc>
          <w:tcPr>
            <w:tcW w:w="5201" w:type="dxa"/>
            <w:gridSpan w:val="2"/>
            <w:tcBorders>
              <w:top w:val="nil"/>
              <w:left w:val="single" w:sz="6" w:space="0" w:color="000000"/>
              <w:bottom w:val="nil"/>
              <w:right w:val="single" w:sz="6" w:space="0" w:color="000000"/>
            </w:tcBorders>
            <w:tcMar>
              <w:left w:w="108" w:type="dxa"/>
              <w:right w:w="108" w:type="dxa"/>
            </w:tcMar>
          </w:tcPr>
          <w:p w14:paraId="4EBB3633" w14:textId="77777777" w:rsidR="00CF138B" w:rsidRDefault="00CF138B" w:rsidP="0038188E">
            <w:r>
              <w:rPr>
                <w:b/>
                <w:bCs/>
                <w:sz w:val="22"/>
                <w:szCs w:val="22"/>
                <w:lang w:val="en-US"/>
              </w:rPr>
              <w:t>1. Lucrari de constructie:</w:t>
            </w:r>
          </w:p>
          <w:p w14:paraId="7F1B1E29" w14:textId="77777777" w:rsidR="00CF138B" w:rsidRDefault="00CF138B" w:rsidP="0038188E">
            <w:pPr>
              <w:rPr>
                <w:lang w:val="en-US"/>
              </w:rPr>
            </w:pPr>
          </w:p>
        </w:tc>
        <w:tc>
          <w:tcPr>
            <w:tcW w:w="1140" w:type="dxa"/>
            <w:tcBorders>
              <w:top w:val="nil"/>
              <w:left w:val="single" w:sz="6" w:space="0" w:color="000000"/>
              <w:bottom w:val="nil"/>
              <w:right w:val="nil"/>
            </w:tcBorders>
            <w:tcMar>
              <w:left w:w="108" w:type="dxa"/>
              <w:right w:w="108" w:type="dxa"/>
            </w:tcMar>
          </w:tcPr>
          <w:p w14:paraId="4E6110B7" w14:textId="77777777" w:rsidR="00CF138B" w:rsidRDefault="00CF138B" w:rsidP="0038188E">
            <w:pPr>
              <w:rPr>
                <w:b/>
                <w:bCs/>
                <w:sz w:val="22"/>
                <w:szCs w:val="22"/>
                <w:lang w:val="en-US"/>
              </w:rPr>
            </w:pPr>
          </w:p>
        </w:tc>
        <w:tc>
          <w:tcPr>
            <w:tcW w:w="1874" w:type="dxa"/>
            <w:tcBorders>
              <w:top w:val="nil"/>
              <w:left w:val="single" w:sz="6" w:space="0" w:color="000000"/>
              <w:bottom w:val="nil"/>
              <w:right w:val="single" w:sz="6" w:space="0" w:color="000000"/>
            </w:tcBorders>
            <w:tcMar>
              <w:left w:w="108" w:type="dxa"/>
              <w:right w:w="108" w:type="dxa"/>
            </w:tcMar>
          </w:tcPr>
          <w:p w14:paraId="7CCB260D" w14:textId="77777777" w:rsidR="00CF138B" w:rsidRDefault="00CF138B" w:rsidP="0038188E">
            <w:pPr>
              <w:rPr>
                <w:lang w:val="en-US"/>
              </w:rPr>
            </w:pPr>
          </w:p>
        </w:tc>
      </w:tr>
      <w:tr w:rsidR="00CF138B" w14:paraId="71525F68" w14:textId="77777777" w:rsidTr="00CF138B">
        <w:tc>
          <w:tcPr>
            <w:tcW w:w="709" w:type="dxa"/>
            <w:tcBorders>
              <w:top w:val="nil"/>
              <w:left w:val="single" w:sz="6" w:space="0" w:color="000000"/>
              <w:bottom w:val="nil"/>
              <w:right w:val="nil"/>
            </w:tcBorders>
            <w:tcMar>
              <w:left w:w="108" w:type="dxa"/>
              <w:right w:w="108" w:type="dxa"/>
            </w:tcMar>
          </w:tcPr>
          <w:p w14:paraId="77B47A4B" w14:textId="77777777" w:rsidR="00CF138B" w:rsidRDefault="00CF138B" w:rsidP="0038188E">
            <w:pPr>
              <w:jc w:val="center"/>
              <w:rPr>
                <w:lang w:val="en-US"/>
              </w:rPr>
            </w:pPr>
          </w:p>
        </w:tc>
        <w:tc>
          <w:tcPr>
            <w:tcW w:w="1275" w:type="dxa"/>
            <w:gridSpan w:val="2"/>
            <w:tcBorders>
              <w:top w:val="nil"/>
              <w:left w:val="single" w:sz="6" w:space="0" w:color="000000"/>
              <w:bottom w:val="nil"/>
              <w:right w:val="nil"/>
            </w:tcBorders>
            <w:tcMar>
              <w:left w:w="108" w:type="dxa"/>
              <w:right w:w="108" w:type="dxa"/>
            </w:tcMar>
          </w:tcPr>
          <w:p w14:paraId="61C485C8" w14:textId="77777777" w:rsidR="00CF138B" w:rsidRDefault="00CF138B" w:rsidP="0038188E">
            <w:pPr>
              <w:rPr>
                <w:lang w:val="en-US"/>
              </w:rPr>
            </w:pPr>
          </w:p>
        </w:tc>
        <w:tc>
          <w:tcPr>
            <w:tcW w:w="5201" w:type="dxa"/>
            <w:gridSpan w:val="2"/>
            <w:tcBorders>
              <w:top w:val="nil"/>
              <w:left w:val="single" w:sz="6" w:space="0" w:color="000000"/>
              <w:bottom w:val="nil"/>
              <w:right w:val="single" w:sz="6" w:space="0" w:color="000000"/>
            </w:tcBorders>
            <w:tcMar>
              <w:left w:w="108" w:type="dxa"/>
              <w:right w:w="108" w:type="dxa"/>
            </w:tcMar>
          </w:tcPr>
          <w:p w14:paraId="4B4D3122" w14:textId="77777777" w:rsidR="00CF138B" w:rsidRDefault="00CF138B" w:rsidP="0038188E">
            <w:r>
              <w:rPr>
                <w:b/>
                <w:bCs/>
                <w:sz w:val="22"/>
                <w:szCs w:val="22"/>
                <w:lang w:val="en-US"/>
              </w:rPr>
              <w:t>1.1. Demontarea nodurilor apometrice existente</w:t>
            </w:r>
          </w:p>
          <w:p w14:paraId="6B62B945" w14:textId="77777777" w:rsidR="00CF138B" w:rsidRDefault="00CF138B" w:rsidP="0038188E">
            <w:pPr>
              <w:rPr>
                <w:lang w:val="en-US"/>
              </w:rPr>
            </w:pPr>
          </w:p>
        </w:tc>
        <w:tc>
          <w:tcPr>
            <w:tcW w:w="1140" w:type="dxa"/>
            <w:tcBorders>
              <w:top w:val="nil"/>
              <w:left w:val="single" w:sz="6" w:space="0" w:color="000000"/>
              <w:bottom w:val="nil"/>
              <w:right w:val="nil"/>
            </w:tcBorders>
            <w:tcMar>
              <w:left w:w="108" w:type="dxa"/>
              <w:right w:w="108" w:type="dxa"/>
            </w:tcMar>
          </w:tcPr>
          <w:p w14:paraId="456A76B0" w14:textId="77777777" w:rsidR="00CF138B" w:rsidRDefault="00CF138B" w:rsidP="0038188E">
            <w:pPr>
              <w:rPr>
                <w:b/>
                <w:bCs/>
                <w:sz w:val="22"/>
                <w:szCs w:val="22"/>
                <w:lang w:val="en-US"/>
              </w:rPr>
            </w:pPr>
          </w:p>
        </w:tc>
        <w:tc>
          <w:tcPr>
            <w:tcW w:w="1874" w:type="dxa"/>
            <w:tcBorders>
              <w:top w:val="nil"/>
              <w:left w:val="single" w:sz="6" w:space="0" w:color="000000"/>
              <w:bottom w:val="nil"/>
              <w:right w:val="single" w:sz="6" w:space="0" w:color="000000"/>
            </w:tcBorders>
            <w:tcMar>
              <w:left w:w="108" w:type="dxa"/>
              <w:right w:w="108" w:type="dxa"/>
            </w:tcMar>
          </w:tcPr>
          <w:p w14:paraId="20582A10" w14:textId="77777777" w:rsidR="00CF138B" w:rsidRDefault="00CF138B" w:rsidP="0038188E">
            <w:pPr>
              <w:rPr>
                <w:lang w:val="en-US"/>
              </w:rPr>
            </w:pPr>
          </w:p>
        </w:tc>
      </w:tr>
      <w:tr w:rsidR="00CF138B" w14:paraId="124243D9"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0231072" w14:textId="77777777" w:rsidR="00CF138B" w:rsidRDefault="00CF138B" w:rsidP="0038188E">
            <w:r>
              <w:rPr>
                <w:lang w:val="en-US"/>
              </w:rPr>
              <w:t>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C3A9C09" w14:textId="77777777" w:rsidR="00CF138B" w:rsidRDefault="00CF138B" w:rsidP="0038188E">
            <w:r>
              <w:rPr>
                <w:lang w:val="en-US"/>
              </w:rPr>
              <w:t>RpAcB41A</w:t>
            </w:r>
          </w:p>
          <w:p w14:paraId="4F80EF12"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06059B0" w14:textId="77777777" w:rsidR="00CF138B" w:rsidRPr="0028157B" w:rsidRDefault="00CF138B" w:rsidP="0038188E">
            <w:pPr>
              <w:rPr>
                <w:lang w:val="en-US"/>
              </w:rPr>
            </w:pPr>
            <w:r>
              <w:rPr>
                <w:lang w:val="en-US"/>
              </w:rPr>
              <w:t>Demontarea nodurilor apometrice, din caminele contorului de apa, avind diametrul de pina la 20 mm</w:t>
            </w:r>
            <w:r>
              <w:rPr>
                <w:rFonts w:ascii="Times New Roman CYR" w:hAnsi="Times New Roman CYR" w:cs="Times New Roman CYR"/>
                <w:sz w:val="16"/>
                <w:szCs w:val="16"/>
                <w:lang w:val="en-US"/>
              </w:rPr>
              <w:t xml:space="preserve"> </w:t>
            </w:r>
          </w:p>
          <w:p w14:paraId="2B5D67BE"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9619D58"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0DE1115" w14:textId="77777777" w:rsidR="00CF138B" w:rsidRDefault="00CF138B" w:rsidP="0038188E">
            <w:pPr>
              <w:jc w:val="center"/>
            </w:pPr>
            <w:r>
              <w:rPr>
                <w:lang w:val="en-US"/>
              </w:rPr>
              <w:t>3,0000</w:t>
            </w:r>
          </w:p>
        </w:tc>
      </w:tr>
      <w:tr w:rsidR="00CF138B" w14:paraId="2AB9BCF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331A0F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1F9FCD9" w14:textId="77777777" w:rsidR="00CF138B" w:rsidRDefault="00CF138B" w:rsidP="0038188E">
            <w:pPr>
              <w:jc w:val="center"/>
            </w:pPr>
            <w:r>
              <w:rPr>
                <w:sz w:val="16"/>
                <w:szCs w:val="16"/>
                <w:lang w:val="en-US"/>
              </w:rPr>
              <w:t>7136050012000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1E66031A" w14:textId="77777777" w:rsidR="00CF138B" w:rsidRDefault="00CF138B" w:rsidP="0038188E">
            <w:r>
              <w:rPr>
                <w:lang w:val="en-US"/>
              </w:rPr>
              <w:t>Instalator alimentari apa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A91B012"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521C8226" w14:textId="77777777" w:rsidR="00CF138B" w:rsidRDefault="00CF138B" w:rsidP="0038188E">
            <w:r>
              <w:rPr>
                <w:lang w:val="en-US"/>
              </w:rPr>
              <w:t>1,7400</w:t>
            </w:r>
          </w:p>
        </w:tc>
      </w:tr>
      <w:tr w:rsidR="00CF138B" w14:paraId="2DE2335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292AB9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FCE911C" w14:textId="77777777" w:rsidR="00CF138B" w:rsidRDefault="00CF138B" w:rsidP="0038188E">
            <w:pPr>
              <w:jc w:val="center"/>
            </w:pPr>
            <w:r>
              <w:rPr>
                <w:sz w:val="16"/>
                <w:szCs w:val="16"/>
                <w:lang w:val="en-US"/>
              </w:rPr>
              <w:t>2320116200573</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72A1A84D" w14:textId="77777777" w:rsidR="00CF138B" w:rsidRPr="0028157B" w:rsidRDefault="00CF138B" w:rsidP="0038188E">
            <w:pPr>
              <w:rPr>
                <w:lang w:val="en-US"/>
              </w:rPr>
            </w:pPr>
            <w:r>
              <w:rPr>
                <w:lang w:val="en-US"/>
              </w:rPr>
              <w:t>Benzina auto tip CO/R 75</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3EC2769A" w14:textId="77777777" w:rsidR="00CF138B" w:rsidRDefault="00CF138B" w:rsidP="0038188E">
            <w:r>
              <w:rPr>
                <w:lang w:val="en-US"/>
              </w:rPr>
              <w:t>l</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454CC9B0" w14:textId="77777777" w:rsidR="00CF138B" w:rsidRDefault="00CF138B" w:rsidP="0038188E">
            <w:r>
              <w:rPr>
                <w:lang w:val="en-US"/>
              </w:rPr>
              <w:t>0,3000</w:t>
            </w:r>
          </w:p>
        </w:tc>
      </w:tr>
      <w:tr w:rsidR="00CF138B" w14:paraId="1BE9020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9D75DC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3478D9" w14:textId="77777777" w:rsidR="00CF138B" w:rsidRDefault="00CF138B" w:rsidP="0038188E">
            <w:pPr>
              <w:jc w:val="center"/>
            </w:pPr>
            <w:r>
              <w:rPr>
                <w:sz w:val="16"/>
                <w:szCs w:val="16"/>
                <w:lang w:val="en-US"/>
              </w:rPr>
              <w:t>1711317309326</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160CFE77" w14:textId="77777777" w:rsidR="00CF138B" w:rsidRDefault="00CF138B" w:rsidP="0038188E">
            <w:r>
              <w:rPr>
                <w:lang w:val="en-US"/>
              </w:rPr>
              <w:t>Cirpe de sters</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0B8AE8B6"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B0E3A8C" w14:textId="77777777" w:rsidR="00CF138B" w:rsidRDefault="00CF138B" w:rsidP="0038188E">
            <w:r>
              <w:rPr>
                <w:lang w:val="en-US"/>
              </w:rPr>
              <w:t>0,2400</w:t>
            </w:r>
          </w:p>
        </w:tc>
      </w:tr>
      <w:tr w:rsidR="00CF138B" w14:paraId="1BD98735" w14:textId="77777777" w:rsidTr="00CF138B">
        <w:tc>
          <w:tcPr>
            <w:tcW w:w="709" w:type="dxa"/>
            <w:tcBorders>
              <w:top w:val="single" w:sz="4" w:space="0" w:color="000000"/>
              <w:left w:val="single" w:sz="6" w:space="0" w:color="000000"/>
              <w:bottom w:val="nil"/>
              <w:right w:val="nil"/>
            </w:tcBorders>
            <w:tcMar>
              <w:left w:w="108" w:type="dxa"/>
              <w:right w:w="108" w:type="dxa"/>
            </w:tcMar>
          </w:tcPr>
          <w:p w14:paraId="5500637F"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0AF5D083" w14:textId="77777777" w:rsidR="00CF138B" w:rsidRDefault="00CF138B" w:rsidP="0038188E">
            <w:pPr>
              <w:rPr>
                <w:sz w:val="8"/>
                <w:szCs w:val="8"/>
                <w:lang w:val="en-US"/>
              </w:rPr>
            </w:pPr>
          </w:p>
        </w:tc>
        <w:tc>
          <w:tcPr>
            <w:tcW w:w="5201" w:type="dxa"/>
            <w:gridSpan w:val="2"/>
            <w:tcBorders>
              <w:top w:val="single" w:sz="4" w:space="0" w:color="000000"/>
              <w:left w:val="nil"/>
              <w:bottom w:val="nil"/>
              <w:right w:val="nil"/>
            </w:tcBorders>
            <w:tcMar>
              <w:left w:w="108" w:type="dxa"/>
              <w:right w:w="108" w:type="dxa"/>
            </w:tcMar>
          </w:tcPr>
          <w:p w14:paraId="134CEF1C" w14:textId="77777777" w:rsidR="00CF138B" w:rsidRDefault="00CF138B" w:rsidP="0038188E">
            <w:pPr>
              <w:rPr>
                <w:sz w:val="8"/>
                <w:szCs w:val="8"/>
                <w:lang w:val="en-US"/>
              </w:rPr>
            </w:pPr>
          </w:p>
          <w:p w14:paraId="097DBD86" w14:textId="77777777" w:rsidR="00CF138B" w:rsidRDefault="00CF138B" w:rsidP="0038188E">
            <w:pPr>
              <w:rPr>
                <w:sz w:val="8"/>
                <w:szCs w:val="8"/>
                <w:lang w:val="en-US"/>
              </w:rPr>
            </w:pPr>
          </w:p>
          <w:p w14:paraId="37DC6192" w14:textId="77777777" w:rsidR="00CF138B" w:rsidRDefault="00CF138B" w:rsidP="0038188E">
            <w:pPr>
              <w:rPr>
                <w:sz w:val="8"/>
                <w:szCs w:val="8"/>
                <w:lang w:val="en-US"/>
              </w:rPr>
            </w:pPr>
          </w:p>
        </w:tc>
        <w:tc>
          <w:tcPr>
            <w:tcW w:w="1140" w:type="dxa"/>
            <w:tcBorders>
              <w:top w:val="single" w:sz="4" w:space="0" w:color="000000"/>
              <w:left w:val="nil"/>
              <w:bottom w:val="nil"/>
              <w:right w:val="nil"/>
            </w:tcBorders>
            <w:tcMar>
              <w:left w:w="108" w:type="dxa"/>
              <w:right w:w="108" w:type="dxa"/>
            </w:tcMar>
          </w:tcPr>
          <w:p w14:paraId="1C97F81B" w14:textId="77777777" w:rsidR="00CF138B" w:rsidRDefault="00CF138B" w:rsidP="0038188E">
            <w:pPr>
              <w:rPr>
                <w:sz w:val="8"/>
                <w:szCs w:val="8"/>
                <w:lang w:val="en-US"/>
              </w:rPr>
            </w:pPr>
          </w:p>
        </w:tc>
        <w:tc>
          <w:tcPr>
            <w:tcW w:w="1874" w:type="dxa"/>
            <w:tcBorders>
              <w:top w:val="single" w:sz="4" w:space="0" w:color="000000"/>
              <w:left w:val="nil"/>
              <w:bottom w:val="nil"/>
              <w:right w:val="single" w:sz="6" w:space="0" w:color="000000"/>
            </w:tcBorders>
            <w:tcMar>
              <w:left w:w="108" w:type="dxa"/>
              <w:right w:w="108" w:type="dxa"/>
            </w:tcMar>
          </w:tcPr>
          <w:p w14:paraId="0D15E407" w14:textId="77777777" w:rsidR="00CF138B" w:rsidRDefault="00CF138B" w:rsidP="0038188E">
            <w:pPr>
              <w:rPr>
                <w:sz w:val="8"/>
                <w:szCs w:val="8"/>
                <w:lang w:val="en-US"/>
              </w:rPr>
            </w:pPr>
          </w:p>
        </w:tc>
      </w:tr>
      <w:tr w:rsidR="00CF138B" w14:paraId="16842EC2"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324CB9B"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35A3BA7F"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65367506" w14:textId="77777777" w:rsidR="00CF138B" w:rsidRDefault="00CF138B" w:rsidP="0038188E">
            <w:r>
              <w:rPr>
                <w:lang w:val="en-US"/>
              </w:rPr>
              <w:t>Total</w:t>
            </w:r>
          </w:p>
        </w:tc>
        <w:tc>
          <w:tcPr>
            <w:tcW w:w="1140" w:type="dxa"/>
            <w:tcBorders>
              <w:top w:val="single" w:sz="4" w:space="0" w:color="000000"/>
              <w:left w:val="nil"/>
              <w:bottom w:val="single" w:sz="4" w:space="0" w:color="000000"/>
              <w:right w:val="nil"/>
            </w:tcBorders>
            <w:tcMar>
              <w:left w:w="108" w:type="dxa"/>
              <w:right w:w="108" w:type="dxa"/>
            </w:tcMar>
          </w:tcPr>
          <w:p w14:paraId="753464AF"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760770ED" w14:textId="77777777" w:rsidR="00CF138B" w:rsidRDefault="00CF138B" w:rsidP="0038188E">
            <w:pPr>
              <w:rPr>
                <w:lang w:val="en-US"/>
              </w:rPr>
            </w:pPr>
          </w:p>
        </w:tc>
      </w:tr>
      <w:tr w:rsidR="00CF138B" w14:paraId="42F8FE91"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6802894A"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4459BA4B"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14CA3FE" w14:textId="77777777" w:rsidR="00CF138B" w:rsidRDefault="00CF138B" w:rsidP="0038188E">
            <w:pPr>
              <w:rPr>
                <w:lang w:val="en-US"/>
              </w:rPr>
            </w:pPr>
          </w:p>
        </w:tc>
        <w:tc>
          <w:tcPr>
            <w:tcW w:w="4492" w:type="dxa"/>
            <w:tcBorders>
              <w:top w:val="single" w:sz="4" w:space="0" w:color="000000"/>
              <w:left w:val="nil"/>
              <w:bottom w:val="single" w:sz="4" w:space="0" w:color="000000"/>
              <w:right w:val="nil"/>
            </w:tcBorders>
            <w:tcMar>
              <w:left w:w="108" w:type="dxa"/>
              <w:right w:w="108" w:type="dxa"/>
            </w:tcMar>
          </w:tcPr>
          <w:p w14:paraId="343C0B76" w14:textId="77777777" w:rsidR="00CF138B" w:rsidRPr="0028157B" w:rsidRDefault="00CF138B" w:rsidP="0038188E">
            <w:pPr>
              <w:rPr>
                <w:lang w:val="en-US"/>
              </w:rPr>
            </w:pPr>
            <w:r>
              <w:rPr>
                <w:b/>
                <w:bCs/>
                <w:lang w:val="en-US"/>
              </w:rPr>
              <w:t xml:space="preserve">Total </w:t>
            </w:r>
            <w:r>
              <w:rPr>
                <w:b/>
                <w:bCs/>
                <w:sz w:val="22"/>
                <w:szCs w:val="22"/>
                <w:lang w:val="en-US"/>
              </w:rPr>
              <w:t>Demontarea nodurilor apometrice existente</w:t>
            </w:r>
          </w:p>
        </w:tc>
        <w:tc>
          <w:tcPr>
            <w:tcW w:w="1140" w:type="dxa"/>
            <w:tcBorders>
              <w:top w:val="single" w:sz="4" w:space="0" w:color="000000"/>
              <w:left w:val="nil"/>
              <w:bottom w:val="single" w:sz="4" w:space="0" w:color="000000"/>
              <w:right w:val="nil"/>
            </w:tcBorders>
            <w:tcMar>
              <w:left w:w="108" w:type="dxa"/>
              <w:right w:w="108" w:type="dxa"/>
            </w:tcMar>
          </w:tcPr>
          <w:p w14:paraId="7E906C94" w14:textId="77777777" w:rsidR="00CF138B" w:rsidRPr="0028157B" w:rsidRDefault="00CF138B" w:rsidP="0038188E">
            <w:pPr>
              <w:rPr>
                <w:lang w:val="en-US"/>
              </w:rPr>
            </w:pPr>
            <w:r>
              <w:rPr>
                <w:b/>
                <w:bCs/>
                <w:lang w:val="en-US"/>
              </w:rPr>
              <w:t xml:space="preserve">            </w:t>
            </w:r>
          </w:p>
        </w:tc>
        <w:tc>
          <w:tcPr>
            <w:tcW w:w="1874" w:type="dxa"/>
            <w:tcBorders>
              <w:top w:val="single" w:sz="4" w:space="0" w:color="000000"/>
              <w:left w:val="nil"/>
              <w:bottom w:val="single" w:sz="4" w:space="0" w:color="000000"/>
              <w:right w:val="single" w:sz="6" w:space="0" w:color="000000"/>
            </w:tcBorders>
            <w:tcMar>
              <w:left w:w="108" w:type="dxa"/>
              <w:right w:w="108" w:type="dxa"/>
            </w:tcMar>
          </w:tcPr>
          <w:p w14:paraId="05A26B3F" w14:textId="77777777" w:rsidR="00CF138B" w:rsidRDefault="00CF138B" w:rsidP="0038188E">
            <w:pPr>
              <w:rPr>
                <w:lang w:val="en-US"/>
              </w:rPr>
            </w:pPr>
          </w:p>
        </w:tc>
      </w:tr>
      <w:tr w:rsidR="00CF138B" w14:paraId="6E4255D8" w14:textId="77777777" w:rsidTr="00CF138B">
        <w:tc>
          <w:tcPr>
            <w:tcW w:w="709" w:type="dxa"/>
            <w:tcBorders>
              <w:top w:val="nil"/>
              <w:left w:val="single" w:sz="6" w:space="0" w:color="000000"/>
              <w:bottom w:val="nil"/>
              <w:right w:val="nil"/>
            </w:tcBorders>
            <w:tcMar>
              <w:left w:w="108" w:type="dxa"/>
              <w:right w:w="108" w:type="dxa"/>
            </w:tcMar>
          </w:tcPr>
          <w:p w14:paraId="654AE0BB" w14:textId="77777777" w:rsidR="00CF138B" w:rsidRPr="0028157B"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049C60E5" w14:textId="77777777" w:rsidR="00CF138B" w:rsidRDefault="00CF138B" w:rsidP="0038188E">
            <w:pPr>
              <w:rPr>
                <w:lang w:val="en-US"/>
              </w:rPr>
            </w:pPr>
          </w:p>
        </w:tc>
        <w:tc>
          <w:tcPr>
            <w:tcW w:w="5201" w:type="dxa"/>
            <w:gridSpan w:val="2"/>
            <w:tcBorders>
              <w:top w:val="nil"/>
              <w:left w:val="single" w:sz="6" w:space="0" w:color="000000"/>
              <w:bottom w:val="nil"/>
              <w:right w:val="single" w:sz="6" w:space="0" w:color="000000"/>
            </w:tcBorders>
            <w:tcMar>
              <w:left w:w="108" w:type="dxa"/>
              <w:right w:w="108" w:type="dxa"/>
            </w:tcMar>
          </w:tcPr>
          <w:p w14:paraId="7E3DE770" w14:textId="77777777" w:rsidR="00CF138B" w:rsidRDefault="00CF138B" w:rsidP="0038188E">
            <w:r>
              <w:rPr>
                <w:b/>
                <w:bCs/>
                <w:sz w:val="22"/>
                <w:szCs w:val="22"/>
                <w:lang w:val="en-US"/>
              </w:rPr>
              <w:t>1.2. Lucrari de terasamente</w:t>
            </w:r>
          </w:p>
          <w:p w14:paraId="27E4A102" w14:textId="77777777" w:rsidR="00CF138B" w:rsidRDefault="00CF138B" w:rsidP="0038188E">
            <w:pPr>
              <w:rPr>
                <w:lang w:val="en-US"/>
              </w:rPr>
            </w:pPr>
          </w:p>
        </w:tc>
        <w:tc>
          <w:tcPr>
            <w:tcW w:w="1140" w:type="dxa"/>
            <w:tcBorders>
              <w:top w:val="nil"/>
              <w:left w:val="single" w:sz="6" w:space="0" w:color="000000"/>
              <w:bottom w:val="nil"/>
              <w:right w:val="nil"/>
            </w:tcBorders>
            <w:tcMar>
              <w:left w:w="108" w:type="dxa"/>
              <w:right w:w="108" w:type="dxa"/>
            </w:tcMar>
          </w:tcPr>
          <w:p w14:paraId="0901A42B" w14:textId="77777777" w:rsidR="00CF138B" w:rsidRDefault="00CF138B" w:rsidP="0038188E">
            <w:pPr>
              <w:rPr>
                <w:b/>
                <w:bCs/>
                <w:sz w:val="22"/>
                <w:szCs w:val="22"/>
                <w:lang w:val="en-US"/>
              </w:rPr>
            </w:pPr>
          </w:p>
        </w:tc>
        <w:tc>
          <w:tcPr>
            <w:tcW w:w="1874" w:type="dxa"/>
            <w:tcBorders>
              <w:top w:val="nil"/>
              <w:left w:val="single" w:sz="6" w:space="0" w:color="000000"/>
              <w:bottom w:val="nil"/>
              <w:right w:val="single" w:sz="6" w:space="0" w:color="000000"/>
            </w:tcBorders>
            <w:tcMar>
              <w:left w:w="108" w:type="dxa"/>
              <w:right w:w="108" w:type="dxa"/>
            </w:tcMar>
          </w:tcPr>
          <w:p w14:paraId="1F03C251" w14:textId="77777777" w:rsidR="00CF138B" w:rsidRDefault="00CF138B" w:rsidP="0038188E">
            <w:pPr>
              <w:rPr>
                <w:lang w:val="en-US"/>
              </w:rPr>
            </w:pPr>
          </w:p>
        </w:tc>
      </w:tr>
      <w:tr w:rsidR="00CF138B" w14:paraId="0E2712A5"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1E4370F" w14:textId="77777777" w:rsidR="00CF138B" w:rsidRDefault="00CF138B" w:rsidP="0038188E">
            <w:r>
              <w:rPr>
                <w:lang w:val="en-US"/>
              </w:rPr>
              <w:t>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B20EA08" w14:textId="77777777" w:rsidR="00CF138B" w:rsidRDefault="00CF138B" w:rsidP="0038188E">
            <w:r>
              <w:rPr>
                <w:lang w:val="en-US"/>
              </w:rPr>
              <w:t>TsC02B1</w:t>
            </w:r>
          </w:p>
          <w:p w14:paraId="28BEF580"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0DCE9A5" w14:textId="77777777" w:rsidR="00CF138B" w:rsidRDefault="00CF138B" w:rsidP="0038188E">
            <w:r>
              <w:rPr>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14:paraId="75FC36FB"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7D6256E" w14:textId="77777777" w:rsidR="00CF138B" w:rsidRDefault="00CF138B" w:rsidP="0038188E">
            <w:pPr>
              <w:jc w:val="center"/>
            </w:pPr>
            <w:r>
              <w:rPr>
                <w:lang w:val="en-US"/>
              </w:rPr>
              <w:t>100 m3</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D66DC88" w14:textId="77777777" w:rsidR="00CF138B" w:rsidRDefault="00CF138B" w:rsidP="0038188E">
            <w:pPr>
              <w:jc w:val="center"/>
            </w:pPr>
            <w:r>
              <w:rPr>
                <w:lang w:val="en-US"/>
              </w:rPr>
              <w:t>0,4945</w:t>
            </w:r>
          </w:p>
        </w:tc>
      </w:tr>
      <w:tr w:rsidR="00CF138B" w14:paraId="3DF9A2E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C02F12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7E92067" w14:textId="77777777" w:rsidR="00CF138B" w:rsidRDefault="00CF138B" w:rsidP="0038188E">
            <w:pPr>
              <w:jc w:val="center"/>
            </w:pPr>
            <w:r>
              <w:rPr>
                <w:sz w:val="16"/>
                <w:szCs w:val="16"/>
                <w:lang w:val="en-US"/>
              </w:rPr>
              <w:t>2952260003521</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758D1011" w14:textId="77777777" w:rsidR="00CF138B" w:rsidRPr="0028157B" w:rsidRDefault="00CF138B" w:rsidP="0038188E">
            <w:pPr>
              <w:rPr>
                <w:lang w:val="en-US"/>
              </w:rPr>
            </w:pPr>
            <w:r>
              <w:rPr>
                <w:lang w:val="en-US"/>
              </w:rPr>
              <w:t>Excavator pe pneuri cu motor termic de 0,21-0,39 mc buldoex</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3FAE57A8"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E65AF0F" w14:textId="77777777" w:rsidR="00CF138B" w:rsidRDefault="00CF138B" w:rsidP="0038188E">
            <w:r>
              <w:rPr>
                <w:lang w:val="en-US"/>
              </w:rPr>
              <w:t>2,1709</w:t>
            </w:r>
          </w:p>
        </w:tc>
      </w:tr>
      <w:tr w:rsidR="00CF138B" w14:paraId="11B981CF"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CEC14B9" w14:textId="77777777" w:rsidR="00CF138B" w:rsidRDefault="00CF138B" w:rsidP="0038188E">
            <w:r>
              <w:rPr>
                <w:lang w:val="en-US"/>
              </w:rPr>
              <w:t>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7E3C0A4" w14:textId="77777777" w:rsidR="00CF138B" w:rsidRDefault="00CF138B" w:rsidP="0038188E">
            <w:r>
              <w:rPr>
                <w:lang w:val="en-US"/>
              </w:rPr>
              <w:t>TsA20B</w:t>
            </w:r>
          </w:p>
          <w:p w14:paraId="77623FB2"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F329411" w14:textId="77777777" w:rsidR="00CF138B" w:rsidRPr="0028157B" w:rsidRDefault="00CF138B" w:rsidP="0038188E">
            <w:pPr>
              <w:rPr>
                <w:lang w:val="en-US"/>
              </w:rPr>
            </w:pPr>
            <w:r>
              <w:rPr>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14:paraId="22670228"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4CA71ED" w14:textId="77777777" w:rsidR="00CF138B" w:rsidRDefault="00CF138B" w:rsidP="0038188E">
            <w:pPr>
              <w:jc w:val="center"/>
            </w:pPr>
            <w:r>
              <w:rPr>
                <w:lang w:val="en-US"/>
              </w:rPr>
              <w:t>m3</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581702F" w14:textId="77777777" w:rsidR="00CF138B" w:rsidRDefault="00CF138B" w:rsidP="0038188E">
            <w:pPr>
              <w:jc w:val="center"/>
            </w:pPr>
            <w:r>
              <w:rPr>
                <w:lang w:val="en-US"/>
              </w:rPr>
              <w:t>1,8000</w:t>
            </w:r>
          </w:p>
        </w:tc>
      </w:tr>
      <w:tr w:rsidR="00CF138B" w14:paraId="6BD74BB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4B5A7A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EDC07C" w14:textId="77777777" w:rsidR="00CF138B" w:rsidRDefault="00CF138B" w:rsidP="0038188E">
            <w:pPr>
              <w:jc w:val="center"/>
            </w:pPr>
            <w:r>
              <w:rPr>
                <w:sz w:val="16"/>
                <w:szCs w:val="16"/>
                <w:lang w:val="en-US"/>
              </w:rPr>
              <w:t>9310060019900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16FE1078" w14:textId="77777777" w:rsidR="00CF138B" w:rsidRDefault="00CF138B" w:rsidP="0038188E">
            <w:r>
              <w:rPr>
                <w:lang w:val="en-US"/>
              </w:rPr>
              <w:t>Muncitor necalificat</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2BCA80A5"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2B60480" w14:textId="77777777" w:rsidR="00CF138B" w:rsidRDefault="00CF138B" w:rsidP="0038188E">
            <w:r>
              <w:rPr>
                <w:lang w:val="en-US"/>
              </w:rPr>
              <w:t>3,7080</w:t>
            </w:r>
          </w:p>
        </w:tc>
      </w:tr>
      <w:tr w:rsidR="00CF138B" w14:paraId="023A633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D805B36" w14:textId="77777777" w:rsidR="00CF138B" w:rsidRDefault="00CF138B" w:rsidP="0038188E">
            <w:r>
              <w:rPr>
                <w:lang w:val="en-US"/>
              </w:rPr>
              <w:t>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037F539" w14:textId="77777777" w:rsidR="00CF138B" w:rsidRDefault="00CF138B" w:rsidP="0038188E">
            <w:r>
              <w:rPr>
                <w:lang w:val="en-US"/>
              </w:rPr>
              <w:t>TsD01B</w:t>
            </w:r>
          </w:p>
          <w:p w14:paraId="7DC72D92"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D2C3E23" w14:textId="77777777" w:rsidR="00CF138B" w:rsidRDefault="00CF138B" w:rsidP="0038188E">
            <w:r>
              <w:rPr>
                <w:lang w:val="en-US"/>
              </w:rPr>
              <w:t>Imprastierea cu lopata a pamintului afinat, in straturi uniforme, de 10-30 cm grosime, printr-o aruncare de pina la 3 m din gramezi, inclusiv sfarimarea bulgarilor, pamintul provenind din teren mijlociu. (Astuparea manuala, H= 0.3 m)</w:t>
            </w:r>
            <w:r>
              <w:rPr>
                <w:rFonts w:ascii="Times New Roman CYR" w:hAnsi="Times New Roman CYR" w:cs="Times New Roman CYR"/>
                <w:sz w:val="16"/>
                <w:szCs w:val="16"/>
                <w:lang w:val="en-US"/>
              </w:rPr>
              <w:t xml:space="preserve"> </w:t>
            </w:r>
          </w:p>
          <w:p w14:paraId="0558B5C9"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742972B" w14:textId="77777777" w:rsidR="00CF138B" w:rsidRDefault="00CF138B" w:rsidP="0038188E">
            <w:pPr>
              <w:jc w:val="center"/>
            </w:pPr>
            <w:r>
              <w:rPr>
                <w:lang w:val="en-US"/>
              </w:rPr>
              <w:t>m3</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0AE1A7A" w14:textId="77777777" w:rsidR="00CF138B" w:rsidRDefault="00CF138B" w:rsidP="0038188E">
            <w:pPr>
              <w:jc w:val="center"/>
            </w:pPr>
            <w:r>
              <w:rPr>
                <w:lang w:val="en-US"/>
              </w:rPr>
              <w:t>6,9000</w:t>
            </w:r>
          </w:p>
        </w:tc>
      </w:tr>
      <w:tr w:rsidR="00CF138B" w14:paraId="21CFD9A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4FDAF0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300B76" w14:textId="77777777" w:rsidR="00CF138B" w:rsidRDefault="00CF138B" w:rsidP="0038188E">
            <w:pPr>
              <w:jc w:val="center"/>
            </w:pPr>
            <w:r>
              <w:rPr>
                <w:sz w:val="16"/>
                <w:szCs w:val="16"/>
                <w:lang w:val="en-US"/>
              </w:rPr>
              <w:t>9310060019900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4534AAFF" w14:textId="77777777" w:rsidR="00CF138B" w:rsidRDefault="00CF138B" w:rsidP="0038188E">
            <w:r>
              <w:rPr>
                <w:lang w:val="en-US"/>
              </w:rPr>
              <w:t>Muncitor necalificat</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1090DF84"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20DB8D7E" w14:textId="77777777" w:rsidR="00CF138B" w:rsidRDefault="00CF138B" w:rsidP="0038188E">
            <w:r>
              <w:rPr>
                <w:lang w:val="en-US"/>
              </w:rPr>
              <w:t>2,1390</w:t>
            </w:r>
          </w:p>
        </w:tc>
      </w:tr>
      <w:tr w:rsidR="00CF138B" w14:paraId="7329EBF1"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DDD2B44" w14:textId="77777777" w:rsidR="00CF138B" w:rsidRDefault="00CF138B" w:rsidP="0038188E">
            <w:r>
              <w:rPr>
                <w:lang w:val="en-US"/>
              </w:rPr>
              <w:t>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8D19C81" w14:textId="77777777" w:rsidR="00CF138B" w:rsidRDefault="00CF138B" w:rsidP="0038188E">
            <w:r>
              <w:rPr>
                <w:lang w:val="en-US"/>
              </w:rPr>
              <w:t>TsD04B</w:t>
            </w:r>
          </w:p>
          <w:p w14:paraId="4C6DE1AC"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E775109" w14:textId="77777777" w:rsidR="00CF138B" w:rsidRDefault="00CF138B" w:rsidP="0038188E">
            <w:r>
              <w:rPr>
                <w:lang w:val="en-US"/>
              </w:rPr>
              <w:t>Compactarea cu maiul de mina a umpluturilor executate in sapaturi orizontale sau inclinate la 1/4, inclusiv udarea fiecarui strat de pamint in parte, avind 10 cm grosime pamint coeziv. (Compactarea manuala)</w:t>
            </w:r>
            <w:r>
              <w:rPr>
                <w:rFonts w:ascii="Times New Roman CYR" w:hAnsi="Times New Roman CYR" w:cs="Times New Roman CYR"/>
                <w:sz w:val="16"/>
                <w:szCs w:val="16"/>
                <w:lang w:val="en-US"/>
              </w:rPr>
              <w:t xml:space="preserve"> </w:t>
            </w:r>
          </w:p>
          <w:p w14:paraId="326CA009"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C4443FA" w14:textId="77777777" w:rsidR="00CF138B" w:rsidRDefault="00CF138B" w:rsidP="0038188E">
            <w:pPr>
              <w:jc w:val="center"/>
            </w:pPr>
            <w:r>
              <w:rPr>
                <w:lang w:val="en-US"/>
              </w:rPr>
              <w:t>m3</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1F084F8" w14:textId="77777777" w:rsidR="00CF138B" w:rsidRDefault="00CF138B" w:rsidP="0038188E">
            <w:pPr>
              <w:jc w:val="center"/>
            </w:pPr>
            <w:r>
              <w:rPr>
                <w:lang w:val="en-US"/>
              </w:rPr>
              <w:t>6,9000</w:t>
            </w:r>
          </w:p>
        </w:tc>
      </w:tr>
      <w:tr w:rsidR="00CF138B" w14:paraId="5A9155D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A4D723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227C04" w14:textId="77777777" w:rsidR="00CF138B" w:rsidRDefault="00CF138B" w:rsidP="0038188E">
            <w:pPr>
              <w:jc w:val="center"/>
            </w:pPr>
            <w:r>
              <w:rPr>
                <w:sz w:val="16"/>
                <w:szCs w:val="16"/>
                <w:lang w:val="en-US"/>
              </w:rPr>
              <w:t>9310060019900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DFCAAD3" w14:textId="77777777" w:rsidR="00CF138B" w:rsidRDefault="00CF138B" w:rsidP="0038188E">
            <w:r>
              <w:rPr>
                <w:lang w:val="en-US"/>
              </w:rPr>
              <w:t>Muncitor necalificat</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13246C8"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40D2303C" w14:textId="77777777" w:rsidR="00CF138B" w:rsidRDefault="00CF138B" w:rsidP="0038188E">
            <w:r>
              <w:rPr>
                <w:lang w:val="en-US"/>
              </w:rPr>
              <w:t>5,1750</w:t>
            </w:r>
          </w:p>
        </w:tc>
      </w:tr>
      <w:tr w:rsidR="00CF138B" w14:paraId="034D148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498315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A8BA15" w14:textId="77777777" w:rsidR="00CF138B" w:rsidRDefault="00CF138B" w:rsidP="0038188E">
            <w:pPr>
              <w:jc w:val="center"/>
            </w:pPr>
            <w:r>
              <w:rPr>
                <w:sz w:val="16"/>
                <w:szCs w:val="16"/>
                <w:lang w:val="en-US"/>
              </w:rPr>
              <w:t>4100116202806</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3CF7804F" w14:textId="77777777" w:rsidR="00CF138B" w:rsidRPr="0028157B" w:rsidRDefault="00CF138B" w:rsidP="0038188E">
            <w:pPr>
              <w:rPr>
                <w:lang w:val="en-US"/>
              </w:rPr>
            </w:pPr>
            <w:r>
              <w:rPr>
                <w:lang w:val="en-US"/>
              </w:rPr>
              <w:t>Apa industriala in cisterne pt. lucrari drumuri-terasam.</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E0237E1"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3626A322" w14:textId="77777777" w:rsidR="00CF138B" w:rsidRDefault="00CF138B" w:rsidP="0038188E">
            <w:r>
              <w:rPr>
                <w:lang w:val="en-US"/>
              </w:rPr>
              <w:t>0,6900</w:t>
            </w:r>
          </w:p>
        </w:tc>
      </w:tr>
      <w:tr w:rsidR="00CF138B" w14:paraId="6BD68051"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F18B22B" w14:textId="77777777" w:rsidR="00CF138B" w:rsidRDefault="00CF138B" w:rsidP="0038188E">
            <w:r>
              <w:rPr>
                <w:lang w:val="en-US"/>
              </w:rPr>
              <w:t>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177E787" w14:textId="77777777" w:rsidR="00CF138B" w:rsidRDefault="00CF138B" w:rsidP="0038188E">
            <w:r>
              <w:rPr>
                <w:lang w:val="en-US"/>
              </w:rPr>
              <w:t>TsD02A1</w:t>
            </w:r>
          </w:p>
          <w:p w14:paraId="5FF9F098"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28FED29" w14:textId="77777777" w:rsidR="00CF138B" w:rsidRPr="0028157B" w:rsidRDefault="00CF138B" w:rsidP="0038188E">
            <w:pPr>
              <w:rPr>
                <w:lang w:val="en-US"/>
              </w:rPr>
            </w:pPr>
            <w:r>
              <w:rPr>
                <w:lang w:val="en-US"/>
              </w:rPr>
              <w:t xml:space="preserve">Imprastierea pamintului afinat provenit din teren categoria I sau II, executata cu buldozer pe tractor cu senile de 65-80 CP, in straturi cu grosimea de </w:t>
            </w:r>
            <w:r>
              <w:rPr>
                <w:lang w:val="en-US"/>
              </w:rPr>
              <w:lastRenderedPageBreak/>
              <w:t>15-20 cm</w:t>
            </w:r>
            <w:r>
              <w:rPr>
                <w:rFonts w:ascii="Times New Roman CYR" w:hAnsi="Times New Roman CYR" w:cs="Times New Roman CYR"/>
                <w:sz w:val="16"/>
                <w:szCs w:val="16"/>
                <w:lang w:val="en-US"/>
              </w:rPr>
              <w:t xml:space="preserve"> </w:t>
            </w:r>
          </w:p>
          <w:p w14:paraId="3689EDA0"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46DE1A6" w14:textId="77777777" w:rsidR="00CF138B" w:rsidRDefault="00CF138B" w:rsidP="0038188E">
            <w:pPr>
              <w:jc w:val="center"/>
            </w:pPr>
            <w:r>
              <w:rPr>
                <w:lang w:val="en-US"/>
              </w:rPr>
              <w:lastRenderedPageBreak/>
              <w:t>100 m3</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67684EE" w14:textId="77777777" w:rsidR="00CF138B" w:rsidRDefault="00CF138B" w:rsidP="0038188E">
            <w:pPr>
              <w:jc w:val="center"/>
            </w:pPr>
            <w:r>
              <w:rPr>
                <w:lang w:val="en-US"/>
              </w:rPr>
              <w:t>0,4255</w:t>
            </w:r>
          </w:p>
        </w:tc>
      </w:tr>
      <w:tr w:rsidR="00CF138B" w14:paraId="49D17FA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F0585C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1EB1CB5" w14:textId="77777777" w:rsidR="00CF138B" w:rsidRDefault="00CF138B" w:rsidP="0038188E">
            <w:pPr>
              <w:jc w:val="center"/>
            </w:pPr>
            <w:r>
              <w:rPr>
                <w:sz w:val="16"/>
                <w:szCs w:val="16"/>
                <w:lang w:val="en-US"/>
              </w:rPr>
              <w:t>2952260003553</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3B922AC" w14:textId="77777777" w:rsidR="00CF138B" w:rsidRPr="0028157B" w:rsidRDefault="00CF138B" w:rsidP="0038188E">
            <w:pPr>
              <w:rPr>
                <w:lang w:val="en-US"/>
              </w:rPr>
            </w:pPr>
            <w:r>
              <w:rPr>
                <w:lang w:val="en-US"/>
              </w:rPr>
              <w:t>Buldozer pe senile pina la 65-80 CP</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1073EEF0"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4AA2277B" w14:textId="77777777" w:rsidR="00CF138B" w:rsidRDefault="00CF138B" w:rsidP="0038188E">
            <w:r>
              <w:rPr>
                <w:lang w:val="en-US"/>
              </w:rPr>
              <w:t>0,4638</w:t>
            </w:r>
          </w:p>
        </w:tc>
      </w:tr>
      <w:tr w:rsidR="00CF138B" w14:paraId="65E9372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51B5868" w14:textId="77777777" w:rsidR="00CF138B" w:rsidRDefault="00CF138B" w:rsidP="0038188E">
            <w:r>
              <w:rPr>
                <w:lang w:val="en-US"/>
              </w:rPr>
              <w:t>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51B3160" w14:textId="77777777" w:rsidR="00CF138B" w:rsidRDefault="00CF138B" w:rsidP="0038188E">
            <w:r>
              <w:rPr>
                <w:lang w:val="en-US"/>
              </w:rPr>
              <w:t>TsD05B</w:t>
            </w:r>
          </w:p>
          <w:p w14:paraId="7F41EE10"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F56D2E0" w14:textId="77777777" w:rsidR="00CF138B" w:rsidRPr="0028157B" w:rsidRDefault="00CF138B" w:rsidP="0038188E">
            <w:pPr>
              <w:rPr>
                <w:lang w:val="en-US"/>
              </w:rPr>
            </w:pPr>
            <w:r>
              <w:rPr>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14:paraId="60E4A6FA"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EE6A93A" w14:textId="77777777" w:rsidR="00CF138B" w:rsidRDefault="00CF138B" w:rsidP="0038188E">
            <w:pPr>
              <w:jc w:val="center"/>
            </w:pPr>
            <w:r>
              <w:rPr>
                <w:lang w:val="en-US"/>
              </w:rPr>
              <w:t>100 m3</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1F6D8D5" w14:textId="77777777" w:rsidR="00CF138B" w:rsidRDefault="00CF138B" w:rsidP="0038188E">
            <w:pPr>
              <w:jc w:val="center"/>
            </w:pPr>
            <w:r>
              <w:rPr>
                <w:lang w:val="en-US"/>
              </w:rPr>
              <w:t>0,4255</w:t>
            </w:r>
          </w:p>
        </w:tc>
      </w:tr>
      <w:tr w:rsidR="00CF138B" w14:paraId="0C25201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EF5897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CA874B2" w14:textId="77777777" w:rsidR="00CF138B" w:rsidRDefault="00CF138B" w:rsidP="0038188E">
            <w:pPr>
              <w:jc w:val="center"/>
            </w:pPr>
            <w:r>
              <w:rPr>
                <w:sz w:val="16"/>
                <w:szCs w:val="16"/>
                <w:lang w:val="en-US"/>
              </w:rPr>
              <w:t>9310060019900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1591CD46" w14:textId="77777777" w:rsidR="00CF138B" w:rsidRDefault="00CF138B" w:rsidP="0038188E">
            <w:r>
              <w:rPr>
                <w:lang w:val="en-US"/>
              </w:rPr>
              <w:t>Muncitor necalificat</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157CAC9B"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AF6764C" w14:textId="77777777" w:rsidR="00CF138B" w:rsidRDefault="00CF138B" w:rsidP="0038188E">
            <w:r>
              <w:rPr>
                <w:lang w:val="en-US"/>
              </w:rPr>
              <w:t>3,7529</w:t>
            </w:r>
          </w:p>
        </w:tc>
      </w:tr>
      <w:tr w:rsidR="00CF138B" w14:paraId="7FEBF2F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74D148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188642" w14:textId="77777777" w:rsidR="00CF138B" w:rsidRDefault="00CF138B" w:rsidP="0038188E">
            <w:pPr>
              <w:jc w:val="center"/>
            </w:pPr>
            <w:r>
              <w:rPr>
                <w:sz w:val="16"/>
                <w:szCs w:val="16"/>
                <w:lang w:val="en-US"/>
              </w:rPr>
              <w:t>2952270004021</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4EE3734F" w14:textId="77777777" w:rsidR="00CF138B" w:rsidRPr="0028157B" w:rsidRDefault="00CF138B" w:rsidP="0038188E">
            <w:pPr>
              <w:rPr>
                <w:lang w:val="en-US"/>
              </w:rPr>
            </w:pPr>
            <w:r>
              <w:rPr>
                <w:lang w:val="en-US"/>
              </w:rPr>
              <w:t>Mai mecanic de 150-200 kg cu motor termic 6 cp (4 kw)</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06CB75AB"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466DDE0A" w14:textId="77777777" w:rsidR="00CF138B" w:rsidRDefault="00CF138B" w:rsidP="0038188E">
            <w:r>
              <w:rPr>
                <w:lang w:val="en-US"/>
              </w:rPr>
              <w:t>4,0125</w:t>
            </w:r>
          </w:p>
        </w:tc>
      </w:tr>
      <w:tr w:rsidR="00CF138B" w14:paraId="0F905F71" w14:textId="77777777" w:rsidTr="00CF138B">
        <w:tc>
          <w:tcPr>
            <w:tcW w:w="709" w:type="dxa"/>
            <w:tcBorders>
              <w:top w:val="single" w:sz="4" w:space="0" w:color="000000"/>
              <w:left w:val="single" w:sz="6" w:space="0" w:color="000000"/>
              <w:bottom w:val="nil"/>
              <w:right w:val="nil"/>
            </w:tcBorders>
            <w:tcMar>
              <w:left w:w="108" w:type="dxa"/>
              <w:right w:w="108" w:type="dxa"/>
            </w:tcMar>
          </w:tcPr>
          <w:p w14:paraId="19D48C3B"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0A146437" w14:textId="77777777" w:rsidR="00CF138B" w:rsidRDefault="00CF138B" w:rsidP="0038188E">
            <w:pPr>
              <w:rPr>
                <w:sz w:val="8"/>
                <w:szCs w:val="8"/>
                <w:lang w:val="en-US"/>
              </w:rPr>
            </w:pPr>
          </w:p>
        </w:tc>
        <w:tc>
          <w:tcPr>
            <w:tcW w:w="5201" w:type="dxa"/>
            <w:gridSpan w:val="2"/>
            <w:tcBorders>
              <w:top w:val="single" w:sz="4" w:space="0" w:color="000000"/>
              <w:left w:val="nil"/>
              <w:bottom w:val="nil"/>
              <w:right w:val="nil"/>
            </w:tcBorders>
            <w:tcMar>
              <w:left w:w="108" w:type="dxa"/>
              <w:right w:w="108" w:type="dxa"/>
            </w:tcMar>
          </w:tcPr>
          <w:p w14:paraId="4B554EF9" w14:textId="77777777" w:rsidR="00CF138B" w:rsidRDefault="00CF138B" w:rsidP="0038188E">
            <w:pPr>
              <w:rPr>
                <w:sz w:val="8"/>
                <w:szCs w:val="8"/>
                <w:lang w:val="en-US"/>
              </w:rPr>
            </w:pPr>
          </w:p>
          <w:p w14:paraId="22C37AC1" w14:textId="77777777" w:rsidR="00CF138B" w:rsidRDefault="00CF138B" w:rsidP="0038188E">
            <w:pPr>
              <w:rPr>
                <w:sz w:val="8"/>
                <w:szCs w:val="8"/>
                <w:lang w:val="en-US"/>
              </w:rPr>
            </w:pPr>
          </w:p>
          <w:p w14:paraId="4048FEDA" w14:textId="77777777" w:rsidR="00CF138B" w:rsidRDefault="00CF138B" w:rsidP="0038188E">
            <w:pPr>
              <w:rPr>
                <w:sz w:val="8"/>
                <w:szCs w:val="8"/>
                <w:lang w:val="en-US"/>
              </w:rPr>
            </w:pPr>
          </w:p>
        </w:tc>
        <w:tc>
          <w:tcPr>
            <w:tcW w:w="1140" w:type="dxa"/>
            <w:tcBorders>
              <w:top w:val="single" w:sz="4" w:space="0" w:color="000000"/>
              <w:left w:val="nil"/>
              <w:bottom w:val="nil"/>
              <w:right w:val="nil"/>
            </w:tcBorders>
            <w:tcMar>
              <w:left w:w="108" w:type="dxa"/>
              <w:right w:w="108" w:type="dxa"/>
            </w:tcMar>
          </w:tcPr>
          <w:p w14:paraId="4B65C8A3" w14:textId="77777777" w:rsidR="00CF138B" w:rsidRDefault="00CF138B" w:rsidP="0038188E">
            <w:pPr>
              <w:rPr>
                <w:sz w:val="8"/>
                <w:szCs w:val="8"/>
                <w:lang w:val="en-US"/>
              </w:rPr>
            </w:pPr>
          </w:p>
        </w:tc>
        <w:tc>
          <w:tcPr>
            <w:tcW w:w="1874" w:type="dxa"/>
            <w:tcBorders>
              <w:top w:val="single" w:sz="4" w:space="0" w:color="000000"/>
              <w:left w:val="nil"/>
              <w:bottom w:val="nil"/>
              <w:right w:val="single" w:sz="6" w:space="0" w:color="000000"/>
            </w:tcBorders>
            <w:tcMar>
              <w:left w:w="108" w:type="dxa"/>
              <w:right w:w="108" w:type="dxa"/>
            </w:tcMar>
          </w:tcPr>
          <w:p w14:paraId="1ACEEE15" w14:textId="77777777" w:rsidR="00CF138B" w:rsidRDefault="00CF138B" w:rsidP="0038188E">
            <w:pPr>
              <w:rPr>
                <w:sz w:val="8"/>
                <w:szCs w:val="8"/>
                <w:lang w:val="en-US"/>
              </w:rPr>
            </w:pPr>
          </w:p>
        </w:tc>
      </w:tr>
      <w:tr w:rsidR="00CF138B" w14:paraId="5DE3538E"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0AA344A"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0CA4C43E"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28092B55" w14:textId="77777777" w:rsidR="00CF138B" w:rsidRDefault="00CF138B" w:rsidP="0038188E">
            <w:r>
              <w:rPr>
                <w:lang w:val="en-US"/>
              </w:rPr>
              <w:t>Total</w:t>
            </w:r>
          </w:p>
        </w:tc>
        <w:tc>
          <w:tcPr>
            <w:tcW w:w="1140" w:type="dxa"/>
            <w:tcBorders>
              <w:top w:val="single" w:sz="4" w:space="0" w:color="000000"/>
              <w:left w:val="nil"/>
              <w:bottom w:val="single" w:sz="4" w:space="0" w:color="000000"/>
              <w:right w:val="nil"/>
            </w:tcBorders>
            <w:tcMar>
              <w:left w:w="108" w:type="dxa"/>
              <w:right w:w="108" w:type="dxa"/>
            </w:tcMar>
          </w:tcPr>
          <w:p w14:paraId="02D02730"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067BFE9C" w14:textId="77777777" w:rsidR="00CF138B" w:rsidRDefault="00CF138B" w:rsidP="0038188E">
            <w:pPr>
              <w:rPr>
                <w:lang w:val="en-US"/>
              </w:rPr>
            </w:pPr>
          </w:p>
        </w:tc>
      </w:tr>
      <w:tr w:rsidR="00CF138B" w14:paraId="56CD64B2"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750957DA"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027C46A0"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4AE2856" w14:textId="77777777" w:rsidR="00CF138B" w:rsidRDefault="00CF138B" w:rsidP="0038188E">
            <w:pPr>
              <w:rPr>
                <w:lang w:val="en-US"/>
              </w:rPr>
            </w:pPr>
          </w:p>
        </w:tc>
        <w:tc>
          <w:tcPr>
            <w:tcW w:w="4492" w:type="dxa"/>
            <w:tcBorders>
              <w:top w:val="single" w:sz="4" w:space="0" w:color="000000"/>
              <w:left w:val="nil"/>
              <w:bottom w:val="single" w:sz="4" w:space="0" w:color="000000"/>
              <w:right w:val="nil"/>
            </w:tcBorders>
            <w:tcMar>
              <w:left w:w="108" w:type="dxa"/>
              <w:right w:w="108" w:type="dxa"/>
            </w:tcMar>
          </w:tcPr>
          <w:p w14:paraId="584E5EA2" w14:textId="77777777" w:rsidR="00CF138B" w:rsidRDefault="00CF138B" w:rsidP="0038188E">
            <w:r>
              <w:rPr>
                <w:b/>
                <w:bCs/>
                <w:lang w:val="en-US"/>
              </w:rPr>
              <w:t xml:space="preserve">Total </w:t>
            </w:r>
            <w:r>
              <w:rPr>
                <w:b/>
                <w:bCs/>
                <w:sz w:val="22"/>
                <w:szCs w:val="22"/>
                <w:lang w:val="en-US"/>
              </w:rPr>
              <w:t>Lucrari de terasamente</w:t>
            </w:r>
          </w:p>
        </w:tc>
        <w:tc>
          <w:tcPr>
            <w:tcW w:w="1140" w:type="dxa"/>
            <w:tcBorders>
              <w:top w:val="single" w:sz="4" w:space="0" w:color="000000"/>
              <w:left w:val="nil"/>
              <w:bottom w:val="single" w:sz="4" w:space="0" w:color="000000"/>
              <w:right w:val="nil"/>
            </w:tcBorders>
            <w:tcMar>
              <w:left w:w="108" w:type="dxa"/>
              <w:right w:w="108" w:type="dxa"/>
            </w:tcMar>
          </w:tcPr>
          <w:p w14:paraId="51915321" w14:textId="77777777" w:rsidR="00CF138B" w:rsidRDefault="00CF138B" w:rsidP="0038188E">
            <w:r>
              <w:rPr>
                <w:b/>
                <w:bCs/>
                <w:lang w:val="en-US"/>
              </w:rPr>
              <w:t xml:space="preserve">            </w:t>
            </w:r>
          </w:p>
        </w:tc>
        <w:tc>
          <w:tcPr>
            <w:tcW w:w="1874" w:type="dxa"/>
            <w:tcBorders>
              <w:top w:val="single" w:sz="4" w:space="0" w:color="000000"/>
              <w:left w:val="nil"/>
              <w:bottom w:val="single" w:sz="4" w:space="0" w:color="000000"/>
              <w:right w:val="single" w:sz="6" w:space="0" w:color="000000"/>
            </w:tcBorders>
            <w:tcMar>
              <w:left w:w="108" w:type="dxa"/>
              <w:right w:w="108" w:type="dxa"/>
            </w:tcMar>
          </w:tcPr>
          <w:p w14:paraId="4F2EF081" w14:textId="77777777" w:rsidR="00CF138B" w:rsidRDefault="00CF138B" w:rsidP="0038188E">
            <w:pPr>
              <w:rPr>
                <w:lang w:val="en-US"/>
              </w:rPr>
            </w:pPr>
          </w:p>
        </w:tc>
      </w:tr>
      <w:tr w:rsidR="00CF138B" w14:paraId="7E106F30" w14:textId="77777777" w:rsidTr="00CF138B">
        <w:tc>
          <w:tcPr>
            <w:tcW w:w="709" w:type="dxa"/>
            <w:tcBorders>
              <w:top w:val="nil"/>
              <w:left w:val="single" w:sz="6" w:space="0" w:color="000000"/>
              <w:bottom w:val="nil"/>
              <w:right w:val="nil"/>
            </w:tcBorders>
            <w:tcMar>
              <w:left w:w="108" w:type="dxa"/>
              <w:right w:w="108" w:type="dxa"/>
            </w:tcMar>
          </w:tcPr>
          <w:p w14:paraId="209CE6B8" w14:textId="77777777" w:rsidR="00CF138B" w:rsidRDefault="00CF138B" w:rsidP="0038188E">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3E4BE375" w14:textId="77777777" w:rsidR="00CF138B" w:rsidRDefault="00CF138B" w:rsidP="0038188E">
            <w:pPr>
              <w:rPr>
                <w:lang w:val="en-US"/>
              </w:rPr>
            </w:pPr>
          </w:p>
        </w:tc>
        <w:tc>
          <w:tcPr>
            <w:tcW w:w="5201" w:type="dxa"/>
            <w:gridSpan w:val="2"/>
            <w:tcBorders>
              <w:top w:val="nil"/>
              <w:left w:val="single" w:sz="6" w:space="0" w:color="000000"/>
              <w:bottom w:val="nil"/>
              <w:right w:val="single" w:sz="6" w:space="0" w:color="000000"/>
            </w:tcBorders>
            <w:tcMar>
              <w:left w:w="108" w:type="dxa"/>
              <w:right w:w="108" w:type="dxa"/>
            </w:tcMar>
          </w:tcPr>
          <w:p w14:paraId="0061C557" w14:textId="77777777" w:rsidR="00CF138B" w:rsidRDefault="00CF138B" w:rsidP="0038188E">
            <w:r>
              <w:rPr>
                <w:b/>
                <w:bCs/>
                <w:sz w:val="22"/>
                <w:szCs w:val="22"/>
                <w:lang w:val="en-US"/>
              </w:rPr>
              <w:t>1.3. Conducte si accesorii</w:t>
            </w:r>
          </w:p>
          <w:p w14:paraId="41DC592C" w14:textId="77777777" w:rsidR="00CF138B" w:rsidRDefault="00CF138B" w:rsidP="0038188E">
            <w:pPr>
              <w:rPr>
                <w:lang w:val="en-US"/>
              </w:rPr>
            </w:pPr>
          </w:p>
        </w:tc>
        <w:tc>
          <w:tcPr>
            <w:tcW w:w="1140" w:type="dxa"/>
            <w:tcBorders>
              <w:top w:val="nil"/>
              <w:left w:val="single" w:sz="6" w:space="0" w:color="000000"/>
              <w:bottom w:val="nil"/>
              <w:right w:val="nil"/>
            </w:tcBorders>
            <w:tcMar>
              <w:left w:w="108" w:type="dxa"/>
              <w:right w:w="108" w:type="dxa"/>
            </w:tcMar>
          </w:tcPr>
          <w:p w14:paraId="3D55BA2A" w14:textId="77777777" w:rsidR="00CF138B" w:rsidRDefault="00CF138B" w:rsidP="0038188E">
            <w:pPr>
              <w:rPr>
                <w:b/>
                <w:bCs/>
                <w:sz w:val="22"/>
                <w:szCs w:val="22"/>
                <w:lang w:val="en-US"/>
              </w:rPr>
            </w:pPr>
          </w:p>
        </w:tc>
        <w:tc>
          <w:tcPr>
            <w:tcW w:w="1874" w:type="dxa"/>
            <w:tcBorders>
              <w:top w:val="nil"/>
              <w:left w:val="single" w:sz="6" w:space="0" w:color="000000"/>
              <w:bottom w:val="nil"/>
              <w:right w:val="single" w:sz="6" w:space="0" w:color="000000"/>
            </w:tcBorders>
            <w:tcMar>
              <w:left w:w="108" w:type="dxa"/>
              <w:right w:w="108" w:type="dxa"/>
            </w:tcMar>
          </w:tcPr>
          <w:p w14:paraId="1CD3A292" w14:textId="77777777" w:rsidR="00CF138B" w:rsidRDefault="00CF138B" w:rsidP="0038188E">
            <w:pPr>
              <w:rPr>
                <w:lang w:val="en-US"/>
              </w:rPr>
            </w:pPr>
          </w:p>
        </w:tc>
      </w:tr>
      <w:tr w:rsidR="00CF138B" w14:paraId="51DC79C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7866E76" w14:textId="77777777" w:rsidR="00CF138B" w:rsidRDefault="00CF138B" w:rsidP="0038188E">
            <w:r>
              <w:rPr>
                <w:lang w:val="en-US"/>
              </w:rPr>
              <w:t>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B487F9B" w14:textId="77777777" w:rsidR="00CF138B" w:rsidRDefault="00CF138B" w:rsidP="0038188E">
            <w:r>
              <w:rPr>
                <w:lang w:val="en-US"/>
              </w:rPr>
              <w:t>AcA52A</w:t>
            </w:r>
          </w:p>
          <w:p w14:paraId="075435E1"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4A3A0AD" w14:textId="77777777" w:rsidR="00CF138B" w:rsidRDefault="00CF138B" w:rsidP="0038188E">
            <w:r>
              <w:rPr>
                <w:lang w:val="en-US"/>
              </w:rPr>
              <w:t>Teava din polietilena, pentru conducte de alimentare cu apa montata in sant, cu diametrul de 20, 25, 32, 40, 50, 63 mm. (Teava PE100, PN10, D=25 mm)</w:t>
            </w:r>
            <w:r>
              <w:rPr>
                <w:rFonts w:ascii="Times New Roman CYR" w:hAnsi="Times New Roman CYR" w:cs="Times New Roman CYR"/>
                <w:sz w:val="16"/>
                <w:szCs w:val="16"/>
                <w:lang w:val="en-US"/>
              </w:rPr>
              <w:t xml:space="preserve"> </w:t>
            </w:r>
          </w:p>
          <w:p w14:paraId="5457DF91"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A28ABE5" w14:textId="77777777" w:rsidR="00CF138B" w:rsidRDefault="00CF138B" w:rsidP="0038188E">
            <w:pPr>
              <w:jc w:val="center"/>
            </w:pPr>
            <w:r>
              <w:rPr>
                <w:lang w:val="en-US"/>
              </w:rPr>
              <w:t>m</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5575174" w14:textId="77777777" w:rsidR="00CF138B" w:rsidRDefault="00CF138B" w:rsidP="0038188E">
            <w:pPr>
              <w:jc w:val="center"/>
            </w:pPr>
            <w:r>
              <w:rPr>
                <w:lang w:val="en-US"/>
              </w:rPr>
              <w:t>23,0000</w:t>
            </w:r>
          </w:p>
        </w:tc>
      </w:tr>
      <w:tr w:rsidR="00CF138B" w14:paraId="5D01977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238885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D2F1D5" w14:textId="77777777" w:rsidR="00CF138B" w:rsidRDefault="00CF138B" w:rsidP="0038188E">
            <w:pPr>
              <w:jc w:val="center"/>
            </w:pPr>
            <w:r>
              <w:rPr>
                <w:sz w:val="16"/>
                <w:szCs w:val="16"/>
                <w:lang w:val="en-US"/>
              </w:rPr>
              <w:t>7136080025000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409440C3" w14:textId="77777777" w:rsidR="00CF138B" w:rsidRDefault="00CF138B" w:rsidP="0038188E">
            <w:r>
              <w:rPr>
                <w:lang w:val="en-US"/>
              </w:rPr>
              <w:t>Montator conducte</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12853E27"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CAE1252" w14:textId="77777777" w:rsidR="00CF138B" w:rsidRDefault="00CF138B" w:rsidP="0038188E">
            <w:r>
              <w:rPr>
                <w:lang w:val="en-US"/>
              </w:rPr>
              <w:t>0,8280</w:t>
            </w:r>
          </w:p>
        </w:tc>
      </w:tr>
      <w:tr w:rsidR="00CF138B" w14:paraId="4EB69F4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11BF17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80A4DA6" w14:textId="77777777" w:rsidR="00CF138B" w:rsidRDefault="00CF138B" w:rsidP="0038188E">
            <w:pPr>
              <w:jc w:val="center"/>
            </w:pPr>
            <w:r>
              <w:rPr>
                <w:sz w:val="16"/>
                <w:szCs w:val="16"/>
                <w:lang w:val="en-US"/>
              </w:rPr>
              <w:t>9310060019920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4E51ABBA" w14:textId="77777777" w:rsidR="00CF138B" w:rsidRDefault="00CF138B" w:rsidP="0038188E">
            <w:r>
              <w:rPr>
                <w:lang w:val="en-US"/>
              </w:rPr>
              <w:t>Muncitor deservire CM</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2E35D0EB"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19C92BF" w14:textId="77777777" w:rsidR="00CF138B" w:rsidRDefault="00CF138B" w:rsidP="0038188E">
            <w:r>
              <w:rPr>
                <w:lang w:val="en-US"/>
              </w:rPr>
              <w:t>0,4140</w:t>
            </w:r>
          </w:p>
        </w:tc>
      </w:tr>
      <w:tr w:rsidR="00CF138B" w14:paraId="5BB7B2A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F08296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7281A86" w14:textId="77777777" w:rsidR="00CF138B" w:rsidRDefault="00CF138B" w:rsidP="0038188E">
            <w:pPr>
              <w:jc w:val="center"/>
            </w:pPr>
            <w:r>
              <w:rPr>
                <w:sz w:val="16"/>
                <w:szCs w:val="16"/>
                <w:lang w:val="en-US"/>
              </w:rPr>
              <w:t>2521216710001111</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88E4792" w14:textId="77777777" w:rsidR="00CF138B" w:rsidRPr="0028157B" w:rsidRDefault="00CF138B" w:rsidP="0038188E">
            <w:pPr>
              <w:rPr>
                <w:lang w:val="en-US"/>
              </w:rPr>
            </w:pPr>
            <w:r>
              <w:rPr>
                <w:lang w:val="en-US"/>
              </w:rPr>
              <w:t>Teava PE100, PN10, D=25 mm</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55C6B0D" w14:textId="77777777" w:rsidR="00CF138B" w:rsidRDefault="00CF138B" w:rsidP="0038188E">
            <w:r>
              <w:rPr>
                <w:lang w:val="en-US"/>
              </w:rPr>
              <w:t>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7583C8B5" w14:textId="77777777" w:rsidR="00CF138B" w:rsidRDefault="00CF138B" w:rsidP="0038188E">
            <w:r>
              <w:rPr>
                <w:lang w:val="en-US"/>
              </w:rPr>
              <w:t>23,0690</w:t>
            </w:r>
          </w:p>
        </w:tc>
      </w:tr>
      <w:tr w:rsidR="00CF138B" w14:paraId="4EE6B63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14E787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A70D429" w14:textId="77777777" w:rsidR="00CF138B" w:rsidRDefault="00CF138B" w:rsidP="0038188E">
            <w:pPr>
              <w:jc w:val="center"/>
            </w:pPr>
            <w:r>
              <w:rPr>
                <w:sz w:val="16"/>
                <w:szCs w:val="16"/>
                <w:lang w:val="en-US"/>
              </w:rPr>
              <w:t>25132066215001</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4587FBB1" w14:textId="77777777" w:rsidR="00CF138B" w:rsidRDefault="00CF138B" w:rsidP="0038188E">
            <w:r>
              <w:rPr>
                <w:lang w:val="en-US"/>
              </w:rPr>
              <w:t>Banda de avertizare</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0CCF8421" w14:textId="77777777" w:rsidR="00CF138B" w:rsidRDefault="00CF138B" w:rsidP="0038188E">
            <w:r>
              <w:rPr>
                <w:lang w:val="en-US"/>
              </w:rPr>
              <w:t>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00C9CC4" w14:textId="77777777" w:rsidR="00CF138B" w:rsidRDefault="00CF138B" w:rsidP="0038188E">
            <w:r>
              <w:rPr>
                <w:lang w:val="en-US"/>
              </w:rPr>
              <w:t>24,8400</w:t>
            </w:r>
          </w:p>
        </w:tc>
      </w:tr>
      <w:tr w:rsidR="00CF138B" w14:paraId="3F864CC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3E9198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083FBD9" w14:textId="77777777" w:rsidR="00CF138B" w:rsidRDefault="00CF138B" w:rsidP="0038188E">
            <w:pPr>
              <w:jc w:val="center"/>
            </w:pPr>
            <w:r>
              <w:rPr>
                <w:sz w:val="16"/>
                <w:szCs w:val="16"/>
                <w:lang w:val="en-US"/>
              </w:rPr>
              <w:t>3410440005604</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02617E17" w14:textId="77777777" w:rsidR="00CF138B" w:rsidRPr="0028157B" w:rsidRDefault="00CF138B" w:rsidP="0038188E">
            <w:pPr>
              <w:rPr>
                <w:lang w:val="en-US"/>
              </w:rPr>
            </w:pPr>
            <w:r>
              <w:rPr>
                <w:lang w:val="en-US"/>
              </w:rPr>
              <w:t>Tractor pe pneuri U 650 de 48 kw (65 cp)</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12EEC0E"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3022BBAB" w14:textId="77777777" w:rsidR="00CF138B" w:rsidRDefault="00CF138B" w:rsidP="0038188E">
            <w:r>
              <w:rPr>
                <w:lang w:val="en-US"/>
              </w:rPr>
              <w:t>0,9200</w:t>
            </w:r>
          </w:p>
        </w:tc>
      </w:tr>
      <w:tr w:rsidR="00CF138B" w14:paraId="5E8EEE3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E3CA7A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F90D23" w14:textId="77777777" w:rsidR="00CF138B" w:rsidRDefault="00CF138B" w:rsidP="0038188E">
            <w:pPr>
              <w:jc w:val="center"/>
            </w:pPr>
            <w:r>
              <w:rPr>
                <w:sz w:val="16"/>
                <w:szCs w:val="16"/>
                <w:lang w:val="en-US"/>
              </w:rPr>
              <w:t>2952160007253</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4879AC2A" w14:textId="77777777" w:rsidR="00CF138B" w:rsidRDefault="00CF138B" w:rsidP="0038188E">
            <w:r>
              <w:rPr>
                <w:lang w:val="en-US"/>
              </w:rPr>
              <w:t>Utilaj pentru intindere teava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ECEA6CA"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58E183ED" w14:textId="77777777" w:rsidR="00CF138B" w:rsidRDefault="00CF138B" w:rsidP="0038188E">
            <w:r>
              <w:rPr>
                <w:lang w:val="en-US"/>
              </w:rPr>
              <w:t>0,9200</w:t>
            </w:r>
          </w:p>
        </w:tc>
      </w:tr>
      <w:tr w:rsidR="00CF138B" w14:paraId="2B64858F"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C54B880" w14:textId="77777777" w:rsidR="00CF138B" w:rsidRDefault="00CF138B" w:rsidP="0038188E">
            <w:r>
              <w:rPr>
                <w:lang w:val="en-US"/>
              </w:rPr>
              <w:t>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936D327" w14:textId="77777777" w:rsidR="00CF138B" w:rsidRDefault="00CF138B" w:rsidP="0038188E">
            <w:r>
              <w:rPr>
                <w:lang w:val="en-US"/>
              </w:rPr>
              <w:t>pret de piata</w:t>
            </w:r>
          </w:p>
          <w:p w14:paraId="574F520A"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90B1F6E" w14:textId="77777777" w:rsidR="00CF138B" w:rsidRPr="0028157B" w:rsidRDefault="00CF138B" w:rsidP="0038188E">
            <w:pPr>
              <w:rPr>
                <w:lang w:val="en-US"/>
              </w:rPr>
            </w:pPr>
            <w:r>
              <w:rPr>
                <w:lang w:val="en-US"/>
              </w:rPr>
              <w:t>Banda de avertizare PE "APA"</w:t>
            </w:r>
            <w:r>
              <w:rPr>
                <w:rFonts w:ascii="Times New Roman CYR" w:hAnsi="Times New Roman CYR" w:cs="Times New Roman CYR"/>
                <w:sz w:val="16"/>
                <w:szCs w:val="16"/>
                <w:lang w:val="en-US"/>
              </w:rPr>
              <w:t xml:space="preserve"> </w:t>
            </w:r>
          </w:p>
          <w:p w14:paraId="5AC1719C"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A3065C8" w14:textId="77777777" w:rsidR="00CF138B" w:rsidRDefault="00CF138B" w:rsidP="0038188E">
            <w:pPr>
              <w:jc w:val="center"/>
            </w:pPr>
            <w:r>
              <w:rPr>
                <w:lang w:val="en-US"/>
              </w:rPr>
              <w:t>m</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DBD8A04" w14:textId="77777777" w:rsidR="00CF138B" w:rsidRDefault="00CF138B" w:rsidP="0038188E">
            <w:pPr>
              <w:jc w:val="center"/>
            </w:pPr>
            <w:r>
              <w:rPr>
                <w:lang w:val="en-US"/>
              </w:rPr>
              <w:t>23,0000</w:t>
            </w:r>
          </w:p>
        </w:tc>
      </w:tr>
      <w:tr w:rsidR="00CF138B" w14:paraId="7EE3EC2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A648B1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E3846BA" w14:textId="77777777" w:rsidR="00CF138B" w:rsidRDefault="00CF138B" w:rsidP="0038188E">
            <w:pPr>
              <w:jc w:val="center"/>
            </w:pPr>
            <w:r>
              <w:rPr>
                <w:sz w:val="16"/>
                <w:szCs w:val="16"/>
                <w:lang w:val="en-US"/>
              </w:rPr>
              <w:t>4-15</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1FFDF37C" w14:textId="77777777" w:rsidR="00CF138B" w:rsidRPr="0028157B" w:rsidRDefault="00CF138B" w:rsidP="0038188E">
            <w:pPr>
              <w:rPr>
                <w:lang w:val="en-US"/>
              </w:rPr>
            </w:pPr>
            <w:r>
              <w:rPr>
                <w:lang w:val="en-US"/>
              </w:rPr>
              <w:t>Banda de avertizare PE "APA"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6C72B270" w14:textId="77777777" w:rsidR="00CF138B" w:rsidRDefault="00CF138B" w:rsidP="0038188E">
            <w:r>
              <w:rPr>
                <w:lang w:val="en-US"/>
              </w:rPr>
              <w:t>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07345D17" w14:textId="77777777" w:rsidR="00CF138B" w:rsidRDefault="00CF138B" w:rsidP="0038188E">
            <w:r>
              <w:rPr>
                <w:lang w:val="en-US"/>
              </w:rPr>
              <w:t>23,0000</w:t>
            </w:r>
          </w:p>
        </w:tc>
      </w:tr>
      <w:tr w:rsidR="00CF138B" w14:paraId="72E73F87"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8E6B7B6" w14:textId="77777777" w:rsidR="00CF138B" w:rsidRDefault="00CF138B" w:rsidP="0038188E">
            <w:r>
              <w:rPr>
                <w:lang w:val="en-US"/>
              </w:rPr>
              <w:t>10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6226F0D" w14:textId="77777777" w:rsidR="00CF138B" w:rsidRDefault="00CF138B" w:rsidP="0038188E">
            <w:r>
              <w:rPr>
                <w:lang w:val="en-US"/>
              </w:rPr>
              <w:t>AcF11C</w:t>
            </w:r>
          </w:p>
          <w:p w14:paraId="420B0676"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C03B44F" w14:textId="77777777" w:rsidR="00CF138B" w:rsidRPr="0028157B" w:rsidRDefault="00CF138B" w:rsidP="0038188E">
            <w:pPr>
              <w:rPr>
                <w:lang w:val="en-US"/>
              </w:rPr>
            </w:pPr>
            <w:r>
              <w:rPr>
                <w:lang w:val="en-US"/>
              </w:rPr>
              <w:t>Spalarea tevilor din PVC, fonta, azbociment, polietilena etc 20-75 mm, de apa potabila dupa montarea si imbinarea, inaintea receptiei</w:t>
            </w:r>
            <w:r>
              <w:rPr>
                <w:rFonts w:ascii="Times New Roman CYR" w:hAnsi="Times New Roman CYR" w:cs="Times New Roman CYR"/>
                <w:sz w:val="16"/>
                <w:szCs w:val="16"/>
                <w:lang w:val="en-US"/>
              </w:rPr>
              <w:t xml:space="preserve"> </w:t>
            </w:r>
          </w:p>
          <w:p w14:paraId="75291390"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3E0657C" w14:textId="77777777" w:rsidR="00CF138B" w:rsidRDefault="00CF138B" w:rsidP="0038188E">
            <w:pPr>
              <w:jc w:val="center"/>
            </w:pPr>
            <w:r>
              <w:rPr>
                <w:lang w:val="en-US"/>
              </w:rPr>
              <w:t>m</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2A22EBA" w14:textId="77777777" w:rsidR="00CF138B" w:rsidRDefault="00CF138B" w:rsidP="0038188E">
            <w:pPr>
              <w:jc w:val="center"/>
            </w:pPr>
            <w:r>
              <w:rPr>
                <w:lang w:val="en-US"/>
              </w:rPr>
              <w:t>23,0000</w:t>
            </w:r>
          </w:p>
        </w:tc>
      </w:tr>
      <w:tr w:rsidR="00CF138B" w14:paraId="4A546E2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C7D137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603B41" w14:textId="77777777" w:rsidR="00CF138B" w:rsidRDefault="00CF138B" w:rsidP="0038188E">
            <w:pPr>
              <w:jc w:val="center"/>
            </w:pPr>
            <w:r>
              <w:rPr>
                <w:sz w:val="16"/>
                <w:szCs w:val="16"/>
                <w:lang w:val="en-US"/>
              </w:rPr>
              <w:t>7136050012000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67CE1EF4" w14:textId="77777777" w:rsidR="00CF138B" w:rsidRDefault="00CF138B" w:rsidP="0038188E">
            <w:r>
              <w:rPr>
                <w:lang w:val="en-US"/>
              </w:rPr>
              <w:t>Instalator alimentari apa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69865785"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1D88432" w14:textId="77777777" w:rsidR="00CF138B" w:rsidRDefault="00CF138B" w:rsidP="0038188E">
            <w:r>
              <w:rPr>
                <w:lang w:val="en-US"/>
              </w:rPr>
              <w:t>0,9200</w:t>
            </w:r>
          </w:p>
        </w:tc>
      </w:tr>
      <w:tr w:rsidR="00CF138B" w14:paraId="714A8AC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413591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54C94CE" w14:textId="77777777" w:rsidR="00CF138B" w:rsidRDefault="00CF138B" w:rsidP="0038188E">
            <w:pPr>
              <w:jc w:val="center"/>
            </w:pPr>
            <w:r>
              <w:rPr>
                <w:sz w:val="16"/>
                <w:szCs w:val="16"/>
                <w:lang w:val="en-US"/>
              </w:rPr>
              <w:t>4100116202820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35F55C15" w14:textId="77777777" w:rsidR="00CF138B" w:rsidRDefault="00CF138B" w:rsidP="0038188E">
            <w:r>
              <w:rPr>
                <w:lang w:val="en-US"/>
              </w:rPr>
              <w:t>Apa potabila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20DA62C7"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750C3B44" w14:textId="77777777" w:rsidR="00CF138B" w:rsidRDefault="00CF138B" w:rsidP="0038188E">
            <w:r>
              <w:rPr>
                <w:lang w:val="en-US"/>
              </w:rPr>
              <w:t>2,3000</w:t>
            </w:r>
          </w:p>
        </w:tc>
      </w:tr>
      <w:tr w:rsidR="00CF138B" w14:paraId="0BBC94A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3BABD7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049CCF" w14:textId="77777777" w:rsidR="00CF138B" w:rsidRDefault="00CF138B" w:rsidP="0038188E">
            <w:pPr>
              <w:jc w:val="center"/>
            </w:pPr>
            <w:r>
              <w:rPr>
                <w:sz w:val="16"/>
                <w:szCs w:val="16"/>
                <w:lang w:val="en-US"/>
              </w:rPr>
              <w:t>3410540005603</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2008BB6" w14:textId="77777777" w:rsidR="00CF138B" w:rsidRPr="0028157B" w:rsidRDefault="00CF138B" w:rsidP="0038188E">
            <w:pPr>
              <w:rPr>
                <w:lang w:val="en-US"/>
              </w:rPr>
            </w:pPr>
            <w:r>
              <w:rPr>
                <w:lang w:val="en-US"/>
              </w:rPr>
              <w:t>Autocisterna 5-8 t cu dispozitive de stropire</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9FCAF23"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DD7D2BD" w14:textId="77777777" w:rsidR="00CF138B" w:rsidRDefault="00CF138B" w:rsidP="0038188E">
            <w:r>
              <w:rPr>
                <w:lang w:val="en-US"/>
              </w:rPr>
              <w:t>0,6900</w:t>
            </w:r>
          </w:p>
        </w:tc>
      </w:tr>
      <w:tr w:rsidR="00CF138B" w14:paraId="12FDD29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C9E6A42" w14:textId="77777777" w:rsidR="00CF138B" w:rsidRDefault="00CF138B" w:rsidP="0038188E">
            <w:r>
              <w:rPr>
                <w:lang w:val="en-US"/>
              </w:rPr>
              <w:t>11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45F3F4B" w14:textId="77777777" w:rsidR="00CF138B" w:rsidRDefault="00CF138B" w:rsidP="0038188E">
            <w:r>
              <w:rPr>
                <w:lang w:val="en-US"/>
              </w:rPr>
              <w:t>AcF12A</w:t>
            </w:r>
          </w:p>
          <w:p w14:paraId="150BE781"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4BD0FBE" w14:textId="77777777" w:rsidR="00CF138B" w:rsidRPr="0028157B" w:rsidRDefault="00CF138B" w:rsidP="0038188E">
            <w:pPr>
              <w:rPr>
                <w:lang w:val="en-US"/>
              </w:rPr>
            </w:pPr>
            <w:r>
              <w:rPr>
                <w:lang w:val="en-US"/>
              </w:rPr>
              <w:t xml:space="preserve">Proba de presiune a conductelor din polietilena montate in transee pentru retelele de alimentare cu apa si canalizare, cu diametru  pina la 100 mm </w:t>
            </w:r>
            <w:r>
              <w:rPr>
                <w:rFonts w:ascii="Times New Roman CYR" w:hAnsi="Times New Roman CYR" w:cs="Times New Roman CYR"/>
                <w:sz w:val="16"/>
                <w:szCs w:val="16"/>
                <w:lang w:val="en-US"/>
              </w:rPr>
              <w:t xml:space="preserve"> </w:t>
            </w:r>
          </w:p>
          <w:p w14:paraId="64119143"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0FE9BBF" w14:textId="77777777" w:rsidR="00CF138B" w:rsidRDefault="00CF138B" w:rsidP="0038188E">
            <w:pPr>
              <w:jc w:val="center"/>
            </w:pPr>
            <w:r>
              <w:rPr>
                <w:lang w:val="en-US"/>
              </w:rPr>
              <w:t>m</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2A9B127" w14:textId="77777777" w:rsidR="00CF138B" w:rsidRDefault="00CF138B" w:rsidP="0038188E">
            <w:pPr>
              <w:jc w:val="center"/>
            </w:pPr>
            <w:r>
              <w:rPr>
                <w:lang w:val="en-US"/>
              </w:rPr>
              <w:t>23,0000</w:t>
            </w:r>
          </w:p>
        </w:tc>
      </w:tr>
      <w:tr w:rsidR="00CF138B" w14:paraId="5ECB73D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E842E1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FE8F648" w14:textId="77777777" w:rsidR="00CF138B" w:rsidRDefault="00CF138B" w:rsidP="0038188E">
            <w:pPr>
              <w:jc w:val="center"/>
            </w:pPr>
            <w:r>
              <w:rPr>
                <w:sz w:val="16"/>
                <w:szCs w:val="16"/>
                <w:lang w:val="en-US"/>
              </w:rPr>
              <w:t>7136080025000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473CFE66" w14:textId="77777777" w:rsidR="00CF138B" w:rsidRDefault="00CF138B" w:rsidP="0038188E">
            <w:r>
              <w:rPr>
                <w:lang w:val="en-US"/>
              </w:rPr>
              <w:t>Montator conducte</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09F86B85"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A418657" w14:textId="77777777" w:rsidR="00CF138B" w:rsidRDefault="00CF138B" w:rsidP="0038188E">
            <w:r>
              <w:rPr>
                <w:lang w:val="en-US"/>
              </w:rPr>
              <w:t>0,0943</w:t>
            </w:r>
          </w:p>
        </w:tc>
      </w:tr>
      <w:tr w:rsidR="00CF138B" w14:paraId="53165F5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E28272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5738692" w14:textId="77777777" w:rsidR="00CF138B" w:rsidRDefault="00CF138B" w:rsidP="0038188E">
            <w:pPr>
              <w:jc w:val="center"/>
            </w:pPr>
            <w:r>
              <w:rPr>
                <w:sz w:val="16"/>
                <w:szCs w:val="16"/>
                <w:lang w:val="en-US"/>
              </w:rPr>
              <w:t>28752774100000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BFE62BC" w14:textId="77777777" w:rsidR="00CF138B" w:rsidRDefault="00CF138B" w:rsidP="0038188E">
            <w:r>
              <w:rPr>
                <w:lang w:val="en-US"/>
              </w:rPr>
              <w:t>Compresor 5m3/min</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91E9C04"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36541780" w14:textId="77777777" w:rsidR="00CF138B" w:rsidRDefault="00CF138B" w:rsidP="0038188E">
            <w:r>
              <w:rPr>
                <w:lang w:val="en-US"/>
              </w:rPr>
              <w:t>0,0460</w:t>
            </w:r>
          </w:p>
        </w:tc>
      </w:tr>
      <w:tr w:rsidR="00CF138B" w14:paraId="438708D5"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C557922" w14:textId="77777777" w:rsidR="00CF138B" w:rsidRDefault="00CF138B" w:rsidP="0038188E">
            <w:r>
              <w:rPr>
                <w:lang w:val="en-US"/>
              </w:rPr>
              <w:t>12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614DAFB" w14:textId="77777777" w:rsidR="00CF138B" w:rsidRDefault="00CF138B" w:rsidP="0038188E">
            <w:r>
              <w:rPr>
                <w:lang w:val="en-US"/>
              </w:rPr>
              <w:t>SD19A</w:t>
            </w:r>
          </w:p>
          <w:p w14:paraId="3921898E"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6A6D32B" w14:textId="77777777" w:rsidR="00CF138B" w:rsidRPr="0028157B" w:rsidRDefault="00CF138B" w:rsidP="0038188E">
            <w:pPr>
              <w:rPr>
                <w:lang w:val="en-US"/>
              </w:rPr>
            </w:pPr>
            <w:r>
              <w:rPr>
                <w:lang w:val="en-US"/>
              </w:rPr>
              <w:t>Robinet de retinere cu venti drept cu mufe filetate, avind diametrul 1/2" - 3/4" (Robinet apa tip FI-FE cu sfera d=1/2" PN25)</w:t>
            </w:r>
            <w:r>
              <w:rPr>
                <w:rFonts w:ascii="Times New Roman CYR" w:hAnsi="Times New Roman CYR" w:cs="Times New Roman CYR"/>
                <w:sz w:val="16"/>
                <w:szCs w:val="16"/>
                <w:lang w:val="en-US"/>
              </w:rPr>
              <w:t xml:space="preserve"> </w:t>
            </w:r>
          </w:p>
          <w:p w14:paraId="58FFF681" w14:textId="77777777" w:rsidR="00CF138B" w:rsidRPr="0028157B" w:rsidRDefault="00CF138B" w:rsidP="0038188E">
            <w:pPr>
              <w:rPr>
                <w:lang w:val="en-US"/>
              </w:rPr>
            </w:pPr>
            <w:r>
              <w:rPr>
                <w:rFonts w:ascii="Times New Roman CYR" w:hAnsi="Times New Roman CYR" w:cs="Times New Roman CYR"/>
                <w:sz w:val="16"/>
                <w:szCs w:val="16"/>
                <w:lang w:val="en-US"/>
              </w:rPr>
              <w:t>Material marunt (cinepa fuior, grund miniu de plumb etc)=1,0150</w:t>
            </w:r>
          </w:p>
          <w:p w14:paraId="6EA0A38E"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3AF5F9F"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9F412EF" w14:textId="77777777" w:rsidR="00CF138B" w:rsidRDefault="00CF138B" w:rsidP="0038188E">
            <w:pPr>
              <w:jc w:val="center"/>
            </w:pPr>
            <w:r>
              <w:rPr>
                <w:lang w:val="en-US"/>
              </w:rPr>
              <w:t>2,0000</w:t>
            </w:r>
          </w:p>
        </w:tc>
      </w:tr>
      <w:tr w:rsidR="00CF138B" w14:paraId="30B8327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E6A9B1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ACC6E50" w14:textId="77777777" w:rsidR="00CF138B" w:rsidRDefault="00CF138B" w:rsidP="0038188E">
            <w:pPr>
              <w:jc w:val="center"/>
            </w:pPr>
            <w:r>
              <w:rPr>
                <w:sz w:val="16"/>
                <w:szCs w:val="16"/>
                <w:lang w:val="en-US"/>
              </w:rPr>
              <w:t>7136020011620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1FB0CC4E" w14:textId="77777777" w:rsidR="00CF138B" w:rsidRDefault="00CF138B" w:rsidP="0038188E">
            <w:r>
              <w:rPr>
                <w:lang w:val="en-US"/>
              </w:rPr>
              <w:t>Instalator apa, canal</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5C9A8C9F"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3011AA1F" w14:textId="77777777" w:rsidR="00CF138B" w:rsidRDefault="00CF138B" w:rsidP="0038188E">
            <w:r>
              <w:rPr>
                <w:lang w:val="en-US"/>
              </w:rPr>
              <w:t>0,4600</w:t>
            </w:r>
          </w:p>
        </w:tc>
      </w:tr>
      <w:tr w:rsidR="00CF138B" w14:paraId="6C6A25A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575CD5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53339C" w14:textId="77777777" w:rsidR="00CF138B" w:rsidRDefault="00CF138B" w:rsidP="0038188E">
            <w:pPr>
              <w:jc w:val="center"/>
            </w:pPr>
            <w:r>
              <w:rPr>
                <w:sz w:val="16"/>
                <w:szCs w:val="16"/>
                <w:lang w:val="en-US"/>
              </w:rPr>
              <w:t>291312450315018</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19EFB992" w14:textId="77777777" w:rsidR="00CF138B" w:rsidRPr="0028157B" w:rsidRDefault="00CF138B" w:rsidP="0038188E">
            <w:pPr>
              <w:rPr>
                <w:lang w:val="en-US"/>
              </w:rPr>
            </w:pPr>
            <w:r>
              <w:rPr>
                <w:lang w:val="en-US"/>
              </w:rPr>
              <w:t>Robinet apa tip FI-FE cu sfera d=1/2" PN25</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1CAEDDF9" w14:textId="77777777" w:rsidR="00CF138B" w:rsidRDefault="00CF138B" w:rsidP="0038188E">
            <w:r>
              <w:rPr>
                <w:lang w:val="en-US"/>
              </w:rPr>
              <w:t>buc</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7B865B51" w14:textId="77777777" w:rsidR="00CF138B" w:rsidRDefault="00CF138B" w:rsidP="0038188E">
            <w:r>
              <w:rPr>
                <w:lang w:val="en-US"/>
              </w:rPr>
              <w:t>2,0300</w:t>
            </w:r>
          </w:p>
        </w:tc>
      </w:tr>
      <w:tr w:rsidR="00CF138B" w14:paraId="40DDDB35"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F33D289" w14:textId="77777777" w:rsidR="00CF138B" w:rsidRDefault="00CF138B" w:rsidP="0038188E">
            <w:r>
              <w:rPr>
                <w:lang w:val="en-US"/>
              </w:rPr>
              <w:t>13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2209B46" w14:textId="77777777" w:rsidR="00CF138B" w:rsidRDefault="00CF138B" w:rsidP="0038188E">
            <w:r>
              <w:rPr>
                <w:lang w:val="en-US"/>
              </w:rPr>
              <w:t>SE56A</w:t>
            </w:r>
          </w:p>
          <w:p w14:paraId="77F1AD89"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D9B4A32" w14:textId="77777777" w:rsidR="00CF138B" w:rsidRPr="0028157B" w:rsidRDefault="00CF138B" w:rsidP="0038188E">
            <w:pPr>
              <w:rPr>
                <w:lang w:val="en-US"/>
              </w:rPr>
            </w:pPr>
            <w:r>
              <w:rPr>
                <w:lang w:val="en-US"/>
              </w:rPr>
              <w:lastRenderedPageBreak/>
              <w:t xml:space="preserve">Filtru pentru apa potabila, cu mufe filetata pentru </w:t>
            </w:r>
            <w:r>
              <w:rPr>
                <w:lang w:val="en-US"/>
              </w:rPr>
              <w:lastRenderedPageBreak/>
              <w:t>montaj pe conducta, avind dimensiunea de 1" - 2". (Filtru, D= 1/2'' PN25)</w:t>
            </w:r>
            <w:r>
              <w:rPr>
                <w:rFonts w:ascii="Times New Roman CYR" w:hAnsi="Times New Roman CYR" w:cs="Times New Roman CYR"/>
                <w:sz w:val="16"/>
                <w:szCs w:val="16"/>
                <w:lang w:val="en-US"/>
              </w:rPr>
              <w:t xml:space="preserve"> </w:t>
            </w:r>
          </w:p>
          <w:p w14:paraId="197A2986" w14:textId="77777777" w:rsidR="00CF138B" w:rsidRPr="0028157B" w:rsidRDefault="00CF138B" w:rsidP="0038188E">
            <w:pPr>
              <w:rPr>
                <w:lang w:val="en-US"/>
              </w:rPr>
            </w:pPr>
            <w:r>
              <w:rPr>
                <w:rFonts w:ascii="Times New Roman CYR" w:hAnsi="Times New Roman CYR" w:cs="Times New Roman CYR"/>
                <w:sz w:val="16"/>
                <w:szCs w:val="16"/>
                <w:lang w:val="en-US"/>
              </w:rPr>
              <w:t>Material marunt ( fuior cinepa, grund miniu de plumb etc)=1,0100</w:t>
            </w:r>
          </w:p>
          <w:p w14:paraId="7E97A67C"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ADAD4B7" w14:textId="77777777" w:rsidR="00CF138B" w:rsidRDefault="00CF138B" w:rsidP="0038188E">
            <w:pPr>
              <w:jc w:val="center"/>
            </w:pPr>
            <w:r>
              <w:rPr>
                <w:lang w:val="en-US"/>
              </w:rPr>
              <w:lastRenderedPageBreak/>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81F3916" w14:textId="77777777" w:rsidR="00CF138B" w:rsidRDefault="00CF138B" w:rsidP="0038188E">
            <w:pPr>
              <w:jc w:val="center"/>
            </w:pPr>
            <w:r>
              <w:rPr>
                <w:lang w:val="en-US"/>
              </w:rPr>
              <w:t>2,0000</w:t>
            </w:r>
          </w:p>
        </w:tc>
      </w:tr>
      <w:tr w:rsidR="00CF138B" w14:paraId="175B37D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A2F4E6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3DFB091" w14:textId="77777777" w:rsidR="00CF138B" w:rsidRDefault="00CF138B" w:rsidP="0038188E">
            <w:pPr>
              <w:jc w:val="center"/>
            </w:pPr>
            <w:r>
              <w:rPr>
                <w:sz w:val="16"/>
                <w:szCs w:val="16"/>
                <w:lang w:val="en-US"/>
              </w:rPr>
              <w:t>7136020011620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7857AC6" w14:textId="77777777" w:rsidR="00CF138B" w:rsidRDefault="00CF138B" w:rsidP="0038188E">
            <w:r>
              <w:rPr>
                <w:lang w:val="en-US"/>
              </w:rPr>
              <w:t>Instalator apa, canal</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36C3DE70"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33946BB" w14:textId="77777777" w:rsidR="00CF138B" w:rsidRDefault="00CF138B" w:rsidP="0038188E">
            <w:r>
              <w:rPr>
                <w:lang w:val="en-US"/>
              </w:rPr>
              <w:t>4,6000</w:t>
            </w:r>
          </w:p>
        </w:tc>
      </w:tr>
      <w:tr w:rsidR="00CF138B" w14:paraId="740C935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1793C7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312995F" w14:textId="77777777" w:rsidR="00CF138B" w:rsidRDefault="00CF138B" w:rsidP="0038188E">
            <w:pPr>
              <w:jc w:val="center"/>
            </w:pPr>
            <w:r>
              <w:rPr>
                <w:sz w:val="16"/>
                <w:szCs w:val="16"/>
                <w:lang w:val="en-US"/>
              </w:rPr>
              <w:t>292412732206519-25</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3B92A50F" w14:textId="77777777" w:rsidR="00CF138B" w:rsidRDefault="00CF138B" w:rsidP="0038188E">
            <w:r>
              <w:rPr>
                <w:lang w:val="en-US"/>
              </w:rPr>
              <w:t>Filtru, D= 1/2'' PN25</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03D2F83C" w14:textId="77777777" w:rsidR="00CF138B" w:rsidRDefault="00CF138B" w:rsidP="0038188E">
            <w:r>
              <w:rPr>
                <w:lang w:val="en-US"/>
              </w:rPr>
              <w:t>buc</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4F89C9B9" w14:textId="77777777" w:rsidR="00CF138B" w:rsidRDefault="00CF138B" w:rsidP="0038188E">
            <w:r>
              <w:rPr>
                <w:lang w:val="en-US"/>
              </w:rPr>
              <w:t>2,0200</w:t>
            </w:r>
          </w:p>
        </w:tc>
      </w:tr>
      <w:tr w:rsidR="00CF138B" w14:paraId="7C8C3BC1"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17CBE2E" w14:textId="77777777" w:rsidR="00CF138B" w:rsidRDefault="00CF138B" w:rsidP="0038188E">
            <w:r>
              <w:rPr>
                <w:lang w:val="en-US"/>
              </w:rPr>
              <w:t>14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998BB42" w14:textId="77777777" w:rsidR="00CF138B" w:rsidRDefault="00CF138B" w:rsidP="0038188E">
            <w:r>
              <w:rPr>
                <w:lang w:val="en-US"/>
              </w:rPr>
              <w:t>SD19A</w:t>
            </w:r>
          </w:p>
          <w:p w14:paraId="0354B6EF"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3FAAE23" w14:textId="77777777" w:rsidR="00CF138B" w:rsidRPr="0028157B" w:rsidRDefault="00CF138B" w:rsidP="0038188E">
            <w:pPr>
              <w:rPr>
                <w:lang w:val="en-US"/>
              </w:rPr>
            </w:pPr>
            <w:r>
              <w:rPr>
                <w:lang w:val="en-US"/>
              </w:rPr>
              <w:t>Robinet de retinere cu venti drept cu mufe filetate, avind diametrul 1/2" - 3/4" (Supapa de sens, D=1/2'' PN25)</w:t>
            </w:r>
            <w:r>
              <w:rPr>
                <w:rFonts w:ascii="Times New Roman CYR" w:hAnsi="Times New Roman CYR" w:cs="Times New Roman CYR"/>
                <w:sz w:val="16"/>
                <w:szCs w:val="16"/>
                <w:lang w:val="en-US"/>
              </w:rPr>
              <w:t xml:space="preserve"> </w:t>
            </w:r>
          </w:p>
          <w:p w14:paraId="22F76137" w14:textId="77777777" w:rsidR="00CF138B" w:rsidRPr="0028157B" w:rsidRDefault="00CF138B" w:rsidP="0038188E">
            <w:pPr>
              <w:rPr>
                <w:lang w:val="en-US"/>
              </w:rPr>
            </w:pPr>
            <w:r>
              <w:rPr>
                <w:rFonts w:ascii="Times New Roman CYR" w:hAnsi="Times New Roman CYR" w:cs="Times New Roman CYR"/>
                <w:sz w:val="16"/>
                <w:szCs w:val="16"/>
                <w:lang w:val="en-US"/>
              </w:rPr>
              <w:t>Material marunt (cinepa fuior, grund miniu de plumb etc)=1,0150</w:t>
            </w:r>
          </w:p>
          <w:p w14:paraId="07594610"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6E18771"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515B34D" w14:textId="77777777" w:rsidR="00CF138B" w:rsidRDefault="00CF138B" w:rsidP="0038188E">
            <w:pPr>
              <w:jc w:val="center"/>
            </w:pPr>
            <w:r>
              <w:rPr>
                <w:lang w:val="en-US"/>
              </w:rPr>
              <w:t>2,0000</w:t>
            </w:r>
          </w:p>
        </w:tc>
      </w:tr>
      <w:tr w:rsidR="00CF138B" w14:paraId="3B7B158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ADD507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76436DB" w14:textId="77777777" w:rsidR="00CF138B" w:rsidRDefault="00CF138B" w:rsidP="0038188E">
            <w:pPr>
              <w:jc w:val="center"/>
            </w:pPr>
            <w:r>
              <w:rPr>
                <w:sz w:val="16"/>
                <w:szCs w:val="16"/>
                <w:lang w:val="en-US"/>
              </w:rPr>
              <w:t>7136020011620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A991254" w14:textId="77777777" w:rsidR="00CF138B" w:rsidRDefault="00CF138B" w:rsidP="0038188E">
            <w:r>
              <w:rPr>
                <w:lang w:val="en-US"/>
              </w:rPr>
              <w:t>Instalator apa, canal</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D60DEC8"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84F7653" w14:textId="77777777" w:rsidR="00CF138B" w:rsidRDefault="00CF138B" w:rsidP="0038188E">
            <w:r>
              <w:rPr>
                <w:lang w:val="en-US"/>
              </w:rPr>
              <w:t>0,4600</w:t>
            </w:r>
          </w:p>
        </w:tc>
      </w:tr>
      <w:tr w:rsidR="00CF138B" w14:paraId="77A9FA4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BF6ECC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AE5B833" w14:textId="77777777" w:rsidR="00CF138B" w:rsidRDefault="00CF138B" w:rsidP="0038188E">
            <w:pPr>
              <w:jc w:val="center"/>
            </w:pPr>
            <w:r>
              <w:rPr>
                <w:sz w:val="16"/>
                <w:szCs w:val="16"/>
                <w:lang w:val="en-US"/>
              </w:rPr>
              <w:t>2913124503150-25</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69D861C1" w14:textId="77777777" w:rsidR="00CF138B" w:rsidRPr="0028157B" w:rsidRDefault="00CF138B" w:rsidP="0038188E">
            <w:pPr>
              <w:rPr>
                <w:lang w:val="en-US"/>
              </w:rPr>
            </w:pPr>
            <w:r>
              <w:rPr>
                <w:lang w:val="en-US"/>
              </w:rPr>
              <w:t>Supapa de sens, D=1/2'' PN25</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2D2B122A" w14:textId="77777777" w:rsidR="00CF138B" w:rsidRDefault="00CF138B" w:rsidP="0038188E">
            <w:r>
              <w:rPr>
                <w:lang w:val="en-US"/>
              </w:rPr>
              <w:t>buc</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864A20F" w14:textId="77777777" w:rsidR="00CF138B" w:rsidRDefault="00CF138B" w:rsidP="0038188E">
            <w:r>
              <w:rPr>
                <w:lang w:val="en-US"/>
              </w:rPr>
              <w:t>2,0300</w:t>
            </w:r>
          </w:p>
        </w:tc>
      </w:tr>
      <w:tr w:rsidR="00CF138B" w14:paraId="74C4512F"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EF28387" w14:textId="77777777" w:rsidR="00CF138B" w:rsidRDefault="00CF138B" w:rsidP="0038188E">
            <w:r>
              <w:rPr>
                <w:lang w:val="en-US"/>
              </w:rPr>
              <w:t>15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8ACABE2" w14:textId="77777777" w:rsidR="00CF138B" w:rsidRDefault="00CF138B" w:rsidP="0038188E">
            <w:r>
              <w:rPr>
                <w:lang w:val="en-US"/>
              </w:rPr>
              <w:t>AcA54A</w:t>
            </w:r>
          </w:p>
          <w:p w14:paraId="234ACEC7"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7EB5B53" w14:textId="77777777" w:rsidR="00CF138B" w:rsidRDefault="00CF138B" w:rsidP="0038188E">
            <w:r>
              <w:rPr>
                <w:lang w:val="en-US"/>
              </w:rPr>
              <w:t>Montarea fitingurilor mecanic (insurubare). Imbinare mecanica intre teava si fiting (mufe, teu, cot) din polietilena, tevile avind diametrul de 20-40 mm. [Adaptor compresiune FE DN 25*1/2" PN10]</w:t>
            </w:r>
            <w:r>
              <w:rPr>
                <w:rFonts w:ascii="Times New Roman CYR" w:hAnsi="Times New Roman CYR" w:cs="Times New Roman CYR"/>
                <w:sz w:val="16"/>
                <w:szCs w:val="16"/>
                <w:lang w:val="en-US"/>
              </w:rPr>
              <w:t xml:space="preserve"> </w:t>
            </w:r>
          </w:p>
          <w:p w14:paraId="6B1B2703"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BB49036"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0D0D4F" w14:textId="77777777" w:rsidR="00CF138B" w:rsidRDefault="00CF138B" w:rsidP="0038188E">
            <w:pPr>
              <w:jc w:val="center"/>
            </w:pPr>
            <w:r>
              <w:rPr>
                <w:lang w:val="en-US"/>
              </w:rPr>
              <w:t>7,0000</w:t>
            </w:r>
          </w:p>
        </w:tc>
      </w:tr>
      <w:tr w:rsidR="00CF138B" w14:paraId="3ABC5BE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A6B6ED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687DDD5" w14:textId="77777777" w:rsidR="00CF138B" w:rsidRDefault="00CF138B" w:rsidP="0038188E">
            <w:pPr>
              <w:jc w:val="center"/>
            </w:pPr>
            <w:r>
              <w:rPr>
                <w:sz w:val="16"/>
                <w:szCs w:val="16"/>
                <w:lang w:val="en-US"/>
              </w:rPr>
              <w:t>7136050012000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5562944" w14:textId="77777777" w:rsidR="00CF138B" w:rsidRDefault="00CF138B" w:rsidP="0038188E">
            <w:r>
              <w:rPr>
                <w:lang w:val="en-US"/>
              </w:rPr>
              <w:t>Instalator alimentari apa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6579FD54"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3F86160" w14:textId="77777777" w:rsidR="00CF138B" w:rsidRDefault="00CF138B" w:rsidP="0038188E">
            <w:r>
              <w:rPr>
                <w:lang w:val="en-US"/>
              </w:rPr>
              <w:t>2,4500</w:t>
            </w:r>
          </w:p>
        </w:tc>
      </w:tr>
      <w:tr w:rsidR="00CF138B" w14:paraId="40EFEC0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71E269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BC9814" w14:textId="77777777" w:rsidR="00CF138B" w:rsidRDefault="00CF138B" w:rsidP="0038188E">
            <w:pPr>
              <w:jc w:val="center"/>
            </w:pPr>
            <w:r>
              <w:rPr>
                <w:sz w:val="16"/>
                <w:szCs w:val="16"/>
                <w:lang w:val="en-US"/>
              </w:rPr>
              <w:t>2523156713811-16</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0022E37A" w14:textId="77777777" w:rsidR="00CF138B" w:rsidRPr="0028157B" w:rsidRDefault="00CF138B" w:rsidP="0038188E">
            <w:pPr>
              <w:rPr>
                <w:lang w:val="en-US"/>
              </w:rPr>
            </w:pPr>
            <w:r>
              <w:rPr>
                <w:lang w:val="en-US"/>
              </w:rPr>
              <w:t>Adaptor compresiune FE DN 25*1/2" PN10</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557D793D" w14:textId="77777777" w:rsidR="00CF138B" w:rsidRDefault="00CF138B" w:rsidP="0038188E">
            <w:r>
              <w:rPr>
                <w:lang w:val="en-US"/>
              </w:rPr>
              <w:t>buc</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49A102A9" w14:textId="77777777" w:rsidR="00CF138B" w:rsidRDefault="00CF138B" w:rsidP="0038188E">
            <w:r>
              <w:rPr>
                <w:lang w:val="en-US"/>
              </w:rPr>
              <w:t>7,2100</w:t>
            </w:r>
          </w:p>
        </w:tc>
      </w:tr>
      <w:tr w:rsidR="00CF138B" w14:paraId="6F1B4438" w14:textId="77777777" w:rsidTr="00CF138B">
        <w:tc>
          <w:tcPr>
            <w:tcW w:w="709" w:type="dxa"/>
            <w:tcBorders>
              <w:top w:val="single" w:sz="4" w:space="0" w:color="000000"/>
              <w:left w:val="single" w:sz="6" w:space="0" w:color="000000"/>
              <w:bottom w:val="nil"/>
              <w:right w:val="nil"/>
            </w:tcBorders>
            <w:tcMar>
              <w:left w:w="108" w:type="dxa"/>
              <w:right w:w="108" w:type="dxa"/>
            </w:tcMar>
          </w:tcPr>
          <w:p w14:paraId="4F3EB231"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3346DFFD" w14:textId="77777777" w:rsidR="00CF138B" w:rsidRDefault="00CF138B" w:rsidP="0038188E">
            <w:pPr>
              <w:rPr>
                <w:sz w:val="8"/>
                <w:szCs w:val="8"/>
                <w:lang w:val="en-US"/>
              </w:rPr>
            </w:pPr>
          </w:p>
        </w:tc>
        <w:tc>
          <w:tcPr>
            <w:tcW w:w="5201" w:type="dxa"/>
            <w:gridSpan w:val="2"/>
            <w:tcBorders>
              <w:top w:val="single" w:sz="4" w:space="0" w:color="000000"/>
              <w:left w:val="nil"/>
              <w:bottom w:val="nil"/>
              <w:right w:val="nil"/>
            </w:tcBorders>
            <w:tcMar>
              <w:left w:w="108" w:type="dxa"/>
              <w:right w:w="108" w:type="dxa"/>
            </w:tcMar>
          </w:tcPr>
          <w:p w14:paraId="410BACC0" w14:textId="77777777" w:rsidR="00CF138B" w:rsidRDefault="00CF138B" w:rsidP="0038188E">
            <w:pPr>
              <w:rPr>
                <w:sz w:val="8"/>
                <w:szCs w:val="8"/>
                <w:lang w:val="en-US"/>
              </w:rPr>
            </w:pPr>
          </w:p>
          <w:p w14:paraId="77EF124B" w14:textId="77777777" w:rsidR="00CF138B" w:rsidRDefault="00CF138B" w:rsidP="0038188E">
            <w:pPr>
              <w:rPr>
                <w:sz w:val="8"/>
                <w:szCs w:val="8"/>
                <w:lang w:val="en-US"/>
              </w:rPr>
            </w:pPr>
          </w:p>
          <w:p w14:paraId="299DD191" w14:textId="77777777" w:rsidR="00CF138B" w:rsidRDefault="00CF138B" w:rsidP="0038188E">
            <w:pPr>
              <w:rPr>
                <w:sz w:val="8"/>
                <w:szCs w:val="8"/>
                <w:lang w:val="en-US"/>
              </w:rPr>
            </w:pPr>
          </w:p>
        </w:tc>
        <w:tc>
          <w:tcPr>
            <w:tcW w:w="1140" w:type="dxa"/>
            <w:tcBorders>
              <w:top w:val="single" w:sz="4" w:space="0" w:color="000000"/>
              <w:left w:val="nil"/>
              <w:bottom w:val="nil"/>
              <w:right w:val="nil"/>
            </w:tcBorders>
            <w:tcMar>
              <w:left w:w="108" w:type="dxa"/>
              <w:right w:w="108" w:type="dxa"/>
            </w:tcMar>
          </w:tcPr>
          <w:p w14:paraId="267D66FE" w14:textId="77777777" w:rsidR="00CF138B" w:rsidRDefault="00CF138B" w:rsidP="0038188E">
            <w:pPr>
              <w:rPr>
                <w:sz w:val="8"/>
                <w:szCs w:val="8"/>
                <w:lang w:val="en-US"/>
              </w:rPr>
            </w:pPr>
          </w:p>
        </w:tc>
        <w:tc>
          <w:tcPr>
            <w:tcW w:w="1874" w:type="dxa"/>
            <w:tcBorders>
              <w:top w:val="single" w:sz="4" w:space="0" w:color="000000"/>
              <w:left w:val="nil"/>
              <w:bottom w:val="nil"/>
              <w:right w:val="single" w:sz="6" w:space="0" w:color="000000"/>
            </w:tcBorders>
            <w:tcMar>
              <w:left w:w="108" w:type="dxa"/>
              <w:right w:w="108" w:type="dxa"/>
            </w:tcMar>
          </w:tcPr>
          <w:p w14:paraId="33E4E468" w14:textId="77777777" w:rsidR="00CF138B" w:rsidRDefault="00CF138B" w:rsidP="0038188E">
            <w:pPr>
              <w:rPr>
                <w:sz w:val="8"/>
                <w:szCs w:val="8"/>
                <w:lang w:val="en-US"/>
              </w:rPr>
            </w:pPr>
          </w:p>
        </w:tc>
      </w:tr>
      <w:tr w:rsidR="00CF138B" w14:paraId="5AAED402"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414FB67"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33FD56D7"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18F94755" w14:textId="77777777" w:rsidR="00CF138B" w:rsidRDefault="00CF138B" w:rsidP="0038188E">
            <w:r>
              <w:rPr>
                <w:lang w:val="en-US"/>
              </w:rPr>
              <w:t>Total</w:t>
            </w:r>
          </w:p>
        </w:tc>
        <w:tc>
          <w:tcPr>
            <w:tcW w:w="1140" w:type="dxa"/>
            <w:tcBorders>
              <w:top w:val="single" w:sz="4" w:space="0" w:color="000000"/>
              <w:left w:val="nil"/>
              <w:bottom w:val="single" w:sz="4" w:space="0" w:color="000000"/>
              <w:right w:val="nil"/>
            </w:tcBorders>
            <w:tcMar>
              <w:left w:w="108" w:type="dxa"/>
              <w:right w:w="108" w:type="dxa"/>
            </w:tcMar>
          </w:tcPr>
          <w:p w14:paraId="2E323776"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57866A74" w14:textId="77777777" w:rsidR="00CF138B" w:rsidRDefault="00CF138B" w:rsidP="0038188E">
            <w:pPr>
              <w:rPr>
                <w:lang w:val="en-US"/>
              </w:rPr>
            </w:pPr>
          </w:p>
        </w:tc>
      </w:tr>
      <w:tr w:rsidR="00CF138B" w14:paraId="73A7D44A"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000831D6"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556CA1CD"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388251E" w14:textId="77777777" w:rsidR="00CF138B" w:rsidRDefault="00CF138B" w:rsidP="0038188E">
            <w:pPr>
              <w:rPr>
                <w:lang w:val="en-US"/>
              </w:rPr>
            </w:pPr>
          </w:p>
        </w:tc>
        <w:tc>
          <w:tcPr>
            <w:tcW w:w="4492" w:type="dxa"/>
            <w:tcBorders>
              <w:top w:val="single" w:sz="4" w:space="0" w:color="000000"/>
              <w:left w:val="nil"/>
              <w:bottom w:val="single" w:sz="4" w:space="0" w:color="000000"/>
              <w:right w:val="nil"/>
            </w:tcBorders>
            <w:tcMar>
              <w:left w:w="108" w:type="dxa"/>
              <w:right w:w="108" w:type="dxa"/>
            </w:tcMar>
          </w:tcPr>
          <w:p w14:paraId="5904C9BC" w14:textId="77777777" w:rsidR="00CF138B" w:rsidRDefault="00CF138B" w:rsidP="0038188E">
            <w:r>
              <w:rPr>
                <w:b/>
                <w:bCs/>
                <w:lang w:val="en-US"/>
              </w:rPr>
              <w:t xml:space="preserve">Total </w:t>
            </w:r>
            <w:r>
              <w:rPr>
                <w:b/>
                <w:bCs/>
                <w:sz w:val="22"/>
                <w:szCs w:val="22"/>
                <w:lang w:val="en-US"/>
              </w:rPr>
              <w:t>Conducte si accesorii</w:t>
            </w:r>
          </w:p>
        </w:tc>
        <w:tc>
          <w:tcPr>
            <w:tcW w:w="1140" w:type="dxa"/>
            <w:tcBorders>
              <w:top w:val="single" w:sz="4" w:space="0" w:color="000000"/>
              <w:left w:val="nil"/>
              <w:bottom w:val="single" w:sz="4" w:space="0" w:color="000000"/>
              <w:right w:val="nil"/>
            </w:tcBorders>
            <w:tcMar>
              <w:left w:w="108" w:type="dxa"/>
              <w:right w:w="108" w:type="dxa"/>
            </w:tcMar>
          </w:tcPr>
          <w:p w14:paraId="27BC2955" w14:textId="77777777" w:rsidR="00CF138B" w:rsidRDefault="00CF138B" w:rsidP="0038188E">
            <w:r>
              <w:rPr>
                <w:b/>
                <w:bCs/>
                <w:lang w:val="en-US"/>
              </w:rPr>
              <w:t xml:space="preserve">            </w:t>
            </w:r>
          </w:p>
        </w:tc>
        <w:tc>
          <w:tcPr>
            <w:tcW w:w="1874" w:type="dxa"/>
            <w:tcBorders>
              <w:top w:val="single" w:sz="4" w:space="0" w:color="000000"/>
              <w:left w:val="nil"/>
              <w:bottom w:val="single" w:sz="4" w:space="0" w:color="000000"/>
              <w:right w:val="single" w:sz="6" w:space="0" w:color="000000"/>
            </w:tcBorders>
            <w:tcMar>
              <w:left w:w="108" w:type="dxa"/>
              <w:right w:w="108" w:type="dxa"/>
            </w:tcMar>
          </w:tcPr>
          <w:p w14:paraId="788A7B44" w14:textId="77777777" w:rsidR="00CF138B" w:rsidRDefault="00CF138B" w:rsidP="0038188E">
            <w:pPr>
              <w:rPr>
                <w:lang w:val="en-US"/>
              </w:rPr>
            </w:pPr>
          </w:p>
        </w:tc>
      </w:tr>
      <w:tr w:rsidR="00CF138B" w14:paraId="16B6B357" w14:textId="77777777" w:rsidTr="00CF138B">
        <w:tc>
          <w:tcPr>
            <w:tcW w:w="709" w:type="dxa"/>
            <w:tcBorders>
              <w:top w:val="nil"/>
              <w:left w:val="single" w:sz="6" w:space="0" w:color="000000"/>
              <w:bottom w:val="nil"/>
              <w:right w:val="nil"/>
            </w:tcBorders>
            <w:tcMar>
              <w:left w:w="108" w:type="dxa"/>
              <w:right w:w="108" w:type="dxa"/>
            </w:tcMar>
          </w:tcPr>
          <w:p w14:paraId="08880D01" w14:textId="77777777" w:rsidR="00CF138B" w:rsidRDefault="00CF138B" w:rsidP="0038188E">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6667850D" w14:textId="77777777" w:rsidR="00CF138B" w:rsidRDefault="00CF138B" w:rsidP="0038188E">
            <w:pPr>
              <w:rPr>
                <w:lang w:val="en-US"/>
              </w:rPr>
            </w:pPr>
          </w:p>
        </w:tc>
        <w:tc>
          <w:tcPr>
            <w:tcW w:w="5201" w:type="dxa"/>
            <w:gridSpan w:val="2"/>
            <w:tcBorders>
              <w:top w:val="nil"/>
              <w:left w:val="single" w:sz="6" w:space="0" w:color="000000"/>
              <w:bottom w:val="nil"/>
              <w:right w:val="single" w:sz="6" w:space="0" w:color="000000"/>
            </w:tcBorders>
            <w:tcMar>
              <w:left w:w="108" w:type="dxa"/>
              <w:right w:w="108" w:type="dxa"/>
            </w:tcMar>
          </w:tcPr>
          <w:p w14:paraId="2C682B93" w14:textId="77777777" w:rsidR="00CF138B" w:rsidRDefault="00CF138B" w:rsidP="0038188E">
            <w:r>
              <w:rPr>
                <w:b/>
                <w:bCs/>
                <w:sz w:val="22"/>
                <w:szCs w:val="22"/>
                <w:lang w:val="en-US"/>
              </w:rPr>
              <w:t>1.4. Camine de vizita</w:t>
            </w:r>
          </w:p>
          <w:p w14:paraId="335C76CD" w14:textId="77777777" w:rsidR="00CF138B" w:rsidRDefault="00CF138B" w:rsidP="0038188E">
            <w:pPr>
              <w:rPr>
                <w:lang w:val="en-US"/>
              </w:rPr>
            </w:pPr>
          </w:p>
        </w:tc>
        <w:tc>
          <w:tcPr>
            <w:tcW w:w="1140" w:type="dxa"/>
            <w:tcBorders>
              <w:top w:val="nil"/>
              <w:left w:val="single" w:sz="6" w:space="0" w:color="000000"/>
              <w:bottom w:val="nil"/>
              <w:right w:val="nil"/>
            </w:tcBorders>
            <w:tcMar>
              <w:left w:w="108" w:type="dxa"/>
              <w:right w:w="108" w:type="dxa"/>
            </w:tcMar>
          </w:tcPr>
          <w:p w14:paraId="7D466C7D" w14:textId="77777777" w:rsidR="00CF138B" w:rsidRDefault="00CF138B" w:rsidP="0038188E">
            <w:pPr>
              <w:rPr>
                <w:b/>
                <w:bCs/>
                <w:sz w:val="22"/>
                <w:szCs w:val="22"/>
                <w:lang w:val="en-US"/>
              </w:rPr>
            </w:pPr>
          </w:p>
        </w:tc>
        <w:tc>
          <w:tcPr>
            <w:tcW w:w="1874" w:type="dxa"/>
            <w:tcBorders>
              <w:top w:val="nil"/>
              <w:left w:val="single" w:sz="6" w:space="0" w:color="000000"/>
              <w:bottom w:val="nil"/>
              <w:right w:val="single" w:sz="6" w:space="0" w:color="000000"/>
            </w:tcBorders>
            <w:tcMar>
              <w:left w:w="108" w:type="dxa"/>
              <w:right w:w="108" w:type="dxa"/>
            </w:tcMar>
          </w:tcPr>
          <w:p w14:paraId="11BCE555" w14:textId="77777777" w:rsidR="00CF138B" w:rsidRDefault="00CF138B" w:rsidP="0038188E">
            <w:pPr>
              <w:rPr>
                <w:lang w:val="en-US"/>
              </w:rPr>
            </w:pPr>
          </w:p>
        </w:tc>
      </w:tr>
      <w:tr w:rsidR="00CF138B" w14:paraId="0466985E"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A0AD2B0" w14:textId="77777777" w:rsidR="00CF138B" w:rsidRDefault="00CF138B" w:rsidP="0038188E">
            <w:r>
              <w:rPr>
                <w:lang w:val="en-US"/>
              </w:rPr>
              <w:t>16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C41B216" w14:textId="77777777" w:rsidR="00CF138B" w:rsidRDefault="00CF138B" w:rsidP="0038188E">
            <w:r>
              <w:rPr>
                <w:lang w:val="en-US"/>
              </w:rPr>
              <w:t>AcE10A</w:t>
            </w:r>
          </w:p>
          <w:p w14:paraId="4F59AB1E"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E066F6C" w14:textId="77777777" w:rsidR="00CF138B" w:rsidRPr="0028157B" w:rsidRDefault="00CF138B" w:rsidP="0038188E">
            <w:pPr>
              <w:rPr>
                <w:lang w:val="en-US"/>
              </w:rPr>
            </w:pPr>
            <w:r>
              <w:rPr>
                <w:lang w:val="en-US"/>
              </w:rPr>
              <w:t xml:space="preserve">Executarea caminelor de vane din elemente de beton armat prefabricat, pentru alimentare cu apa circulare (inelare) cu diametrul 1,0 m, in teren fara apa subterana </w:t>
            </w:r>
            <w:r>
              <w:rPr>
                <w:rFonts w:ascii="Times New Roman CYR" w:hAnsi="Times New Roman CYR" w:cs="Times New Roman CYR"/>
                <w:sz w:val="16"/>
                <w:szCs w:val="16"/>
                <w:lang w:val="en-US"/>
              </w:rPr>
              <w:t xml:space="preserve"> </w:t>
            </w:r>
          </w:p>
          <w:p w14:paraId="17ED4DB1" w14:textId="77777777" w:rsidR="00CF138B" w:rsidRDefault="00CF138B" w:rsidP="0038188E">
            <w:r>
              <w:rPr>
                <w:rFonts w:ascii="Times New Roman CYR" w:hAnsi="Times New Roman CYR" w:cs="Times New Roman CYR"/>
                <w:sz w:val="16"/>
                <w:szCs w:val="16"/>
                <w:lang w:val="en-US"/>
              </w:rPr>
              <w:t>Material marunt  (scoabe, apa)=1,0150</w:t>
            </w:r>
          </w:p>
          <w:p w14:paraId="05CA2F69"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88973C9" w14:textId="77777777" w:rsidR="00CF138B" w:rsidRDefault="00CF138B" w:rsidP="0038188E">
            <w:pPr>
              <w:jc w:val="center"/>
            </w:pPr>
            <w:r>
              <w:rPr>
                <w:lang w:val="en-US"/>
              </w:rPr>
              <w:t>m3</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C2BB90B" w14:textId="77777777" w:rsidR="00CF138B" w:rsidRDefault="00CF138B" w:rsidP="0038188E">
            <w:pPr>
              <w:jc w:val="center"/>
            </w:pPr>
            <w:r>
              <w:rPr>
                <w:lang w:val="en-US"/>
              </w:rPr>
              <w:t>0,0300</w:t>
            </w:r>
          </w:p>
        </w:tc>
      </w:tr>
      <w:tr w:rsidR="00CF138B" w14:paraId="5875A6A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EEFF88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71F5873" w14:textId="77777777" w:rsidR="00CF138B" w:rsidRDefault="00CF138B" w:rsidP="0038188E">
            <w:pPr>
              <w:jc w:val="center"/>
            </w:pPr>
            <w:r>
              <w:rPr>
                <w:sz w:val="16"/>
                <w:szCs w:val="16"/>
                <w:lang w:val="en-US"/>
              </w:rPr>
              <w:t>7136050012000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890E6CD" w14:textId="77777777" w:rsidR="00CF138B" w:rsidRDefault="00CF138B" w:rsidP="0038188E">
            <w:r>
              <w:rPr>
                <w:lang w:val="en-US"/>
              </w:rPr>
              <w:t>Instalator alimentari apa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9F33B10"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32DA091" w14:textId="77777777" w:rsidR="00CF138B" w:rsidRDefault="00CF138B" w:rsidP="0038188E">
            <w:r>
              <w:rPr>
                <w:lang w:val="en-US"/>
              </w:rPr>
              <w:t>0,2160</w:t>
            </w:r>
          </w:p>
        </w:tc>
      </w:tr>
      <w:tr w:rsidR="00CF138B" w14:paraId="78920C8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487358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1E36BE" w14:textId="77777777" w:rsidR="00CF138B" w:rsidRDefault="00CF138B" w:rsidP="0038188E">
            <w:pPr>
              <w:jc w:val="center"/>
            </w:pPr>
            <w:r>
              <w:rPr>
                <w:sz w:val="16"/>
                <w:szCs w:val="16"/>
                <w:lang w:val="en-US"/>
              </w:rPr>
              <w:t>9310060019922</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1C26ECAB" w14:textId="77777777" w:rsidR="00CF138B" w:rsidRDefault="00CF138B" w:rsidP="0038188E">
            <w:r>
              <w:rPr>
                <w:lang w:val="en-US"/>
              </w:rPr>
              <w:t xml:space="preserve">Muncitor deservire </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1C522734"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6B6A985" w14:textId="77777777" w:rsidR="00CF138B" w:rsidRDefault="00CF138B" w:rsidP="0038188E">
            <w:r>
              <w:rPr>
                <w:lang w:val="en-US"/>
              </w:rPr>
              <w:t>0,1020</w:t>
            </w:r>
          </w:p>
        </w:tc>
      </w:tr>
      <w:tr w:rsidR="00CF138B" w14:paraId="7262BDA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5F8C17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229AEC" w14:textId="77777777" w:rsidR="00CF138B" w:rsidRDefault="00CF138B" w:rsidP="0038188E">
            <w:pPr>
              <w:jc w:val="center"/>
            </w:pPr>
            <w:r>
              <w:rPr>
                <w:sz w:val="16"/>
                <w:szCs w:val="16"/>
                <w:lang w:val="en-US"/>
              </w:rPr>
              <w:t>2663102100933</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619DF50C" w14:textId="77777777" w:rsidR="00CF138B" w:rsidRPr="0028157B" w:rsidRDefault="00CF138B" w:rsidP="0038188E">
            <w:pPr>
              <w:rPr>
                <w:lang w:val="en-US"/>
              </w:rPr>
            </w:pPr>
            <w:r>
              <w:rPr>
                <w:lang w:val="en-US"/>
              </w:rPr>
              <w:t>Beton de ciment  clasa C7,5/5 (BC7,5/B100)</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03CEB8BD"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2C91D9F1" w14:textId="77777777" w:rsidR="00CF138B" w:rsidRDefault="00CF138B" w:rsidP="0038188E">
            <w:r>
              <w:rPr>
                <w:lang w:val="en-US"/>
              </w:rPr>
              <w:t>0,0040</w:t>
            </w:r>
          </w:p>
        </w:tc>
      </w:tr>
      <w:tr w:rsidR="00CF138B" w14:paraId="4D2736F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111A37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CB95F01" w14:textId="77777777" w:rsidR="00CF138B" w:rsidRDefault="00CF138B" w:rsidP="0038188E">
            <w:pPr>
              <w:jc w:val="center"/>
            </w:pPr>
            <w:r>
              <w:rPr>
                <w:sz w:val="16"/>
                <w:szCs w:val="16"/>
                <w:lang w:val="en-US"/>
              </w:rPr>
              <w:t>2010102915572</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E7E817A" w14:textId="77777777" w:rsidR="00CF138B" w:rsidRPr="0028157B" w:rsidRDefault="00CF138B" w:rsidP="0038188E">
            <w:pPr>
              <w:rPr>
                <w:lang w:val="en-US"/>
              </w:rPr>
            </w:pPr>
            <w:r>
              <w:rPr>
                <w:lang w:val="en-US"/>
              </w:rPr>
              <w:t>Cofraje din scindura 40 mm grosime</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363A168A" w14:textId="77777777" w:rsidR="00CF138B" w:rsidRDefault="00CF138B" w:rsidP="0038188E">
            <w:r>
              <w:rPr>
                <w:lang w:val="en-US"/>
              </w:rPr>
              <w:t>m2</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D7F7137" w14:textId="77777777" w:rsidR="00CF138B" w:rsidRDefault="00CF138B" w:rsidP="0038188E">
            <w:r>
              <w:rPr>
                <w:lang w:val="en-US"/>
              </w:rPr>
              <w:t>0,0037</w:t>
            </w:r>
          </w:p>
        </w:tc>
      </w:tr>
      <w:tr w:rsidR="00CF138B" w14:paraId="1DAE290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473FEB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100792C" w14:textId="77777777" w:rsidR="00CF138B" w:rsidRDefault="00CF138B" w:rsidP="0038188E">
            <w:pPr>
              <w:jc w:val="center"/>
            </w:pPr>
            <w:r>
              <w:rPr>
                <w:sz w:val="16"/>
                <w:szCs w:val="16"/>
                <w:lang w:val="en-US"/>
              </w:rPr>
              <w:t>2664102101196</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A353EAA" w14:textId="77777777" w:rsidR="00CF138B" w:rsidRDefault="00CF138B" w:rsidP="0038188E">
            <w:r>
              <w:rPr>
                <w:lang w:val="en-US"/>
              </w:rPr>
              <w:t>Mortar -ciment M 50</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57B1C3A4"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59AB5A25" w14:textId="77777777" w:rsidR="00CF138B" w:rsidRDefault="00CF138B" w:rsidP="0038188E">
            <w:r>
              <w:rPr>
                <w:lang w:val="en-US"/>
              </w:rPr>
              <w:t>0,0003</w:t>
            </w:r>
          </w:p>
        </w:tc>
      </w:tr>
      <w:tr w:rsidR="00CF138B" w14:paraId="6F5BB2E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D69382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89D047F" w14:textId="77777777" w:rsidR="00CF138B" w:rsidRDefault="00CF138B" w:rsidP="0038188E">
            <w:pPr>
              <w:jc w:val="center"/>
            </w:pPr>
            <w:r>
              <w:rPr>
                <w:sz w:val="16"/>
                <w:szCs w:val="16"/>
                <w:lang w:val="en-US"/>
              </w:rPr>
              <w:t>1411122201752</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0AC23011" w14:textId="77777777" w:rsidR="00CF138B" w:rsidRDefault="00CF138B" w:rsidP="0038188E">
            <w:r>
              <w:rPr>
                <w:lang w:val="en-US"/>
              </w:rPr>
              <w:t xml:space="preserve">Piatra sparta </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56BAAAEE"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523C537D" w14:textId="77777777" w:rsidR="00CF138B" w:rsidRDefault="00CF138B" w:rsidP="0038188E">
            <w:r>
              <w:rPr>
                <w:lang w:val="en-US"/>
              </w:rPr>
              <w:t>0,0069</w:t>
            </w:r>
          </w:p>
        </w:tc>
      </w:tr>
      <w:tr w:rsidR="00CF138B" w14:paraId="4F7B6E8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BEA651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A34E6DD" w14:textId="77777777" w:rsidR="00CF138B" w:rsidRDefault="00CF138B" w:rsidP="0038188E">
            <w:pPr>
              <w:jc w:val="center"/>
            </w:pPr>
            <w:r>
              <w:rPr>
                <w:sz w:val="16"/>
                <w:szCs w:val="16"/>
                <w:lang w:val="en-US"/>
              </w:rPr>
              <w:t>2664102101126</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3A899F60" w14:textId="77777777" w:rsidR="00CF138B" w:rsidRDefault="00CF138B" w:rsidP="0038188E">
            <w:r>
              <w:rPr>
                <w:lang w:val="en-US"/>
              </w:rPr>
              <w:t>Var</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CB3FFB7"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3065E127" w14:textId="77777777" w:rsidR="00CF138B" w:rsidRDefault="00CF138B" w:rsidP="0038188E">
            <w:r>
              <w:rPr>
                <w:lang w:val="en-US"/>
              </w:rPr>
              <w:t>0,0033</w:t>
            </w:r>
          </w:p>
        </w:tc>
      </w:tr>
      <w:tr w:rsidR="00CF138B" w14:paraId="1A9FFE8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D4D322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58AB41A" w14:textId="77777777" w:rsidR="00CF138B" w:rsidRDefault="00CF138B" w:rsidP="0038188E">
            <w:pPr>
              <w:jc w:val="center"/>
            </w:pPr>
            <w:r>
              <w:rPr>
                <w:sz w:val="16"/>
                <w:szCs w:val="16"/>
                <w:lang w:val="en-US"/>
              </w:rPr>
              <w:t>2874145893787</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52C156C" w14:textId="77777777" w:rsidR="00CF138B" w:rsidRDefault="00CF138B" w:rsidP="0038188E">
            <w:r>
              <w:rPr>
                <w:lang w:val="en-US"/>
              </w:rPr>
              <w:t>Cuie de constructii</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173EB11F"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5B1DA06B" w14:textId="77777777" w:rsidR="00CF138B" w:rsidRDefault="00CF138B" w:rsidP="0038188E">
            <w:r>
              <w:rPr>
                <w:lang w:val="en-US"/>
              </w:rPr>
              <w:t>0,0024</w:t>
            </w:r>
          </w:p>
        </w:tc>
      </w:tr>
      <w:tr w:rsidR="00CF138B" w14:paraId="4BAB235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6F3D90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3D9E1E5" w14:textId="77777777" w:rsidR="00CF138B" w:rsidRDefault="00CF138B" w:rsidP="0038188E">
            <w:pPr>
              <w:jc w:val="center"/>
            </w:pPr>
            <w:r>
              <w:rPr>
                <w:sz w:val="16"/>
                <w:szCs w:val="16"/>
                <w:lang w:val="en-US"/>
              </w:rPr>
              <w:t>3410520001373</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68BBEDCC" w14:textId="77777777" w:rsidR="00CF138B" w:rsidRDefault="00CF138B" w:rsidP="0038188E">
            <w:r>
              <w:rPr>
                <w:lang w:val="en-US"/>
              </w:rPr>
              <w:t>Automacara 5 tf</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0C9EA2A0"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3CD17CBD" w14:textId="77777777" w:rsidR="00CF138B" w:rsidRDefault="00CF138B" w:rsidP="0038188E">
            <w:r>
              <w:rPr>
                <w:lang w:val="en-US"/>
              </w:rPr>
              <w:t>0,0611</w:t>
            </w:r>
          </w:p>
        </w:tc>
      </w:tr>
      <w:tr w:rsidR="00CF138B" w14:paraId="12F66CE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F78BCA3" w14:textId="77777777" w:rsidR="00CF138B" w:rsidRDefault="00CF138B" w:rsidP="0038188E">
            <w:r>
              <w:rPr>
                <w:lang w:val="en-US"/>
              </w:rPr>
              <w:t>17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5E9C435" w14:textId="77777777" w:rsidR="00CF138B" w:rsidRDefault="00CF138B" w:rsidP="0038188E">
            <w:r>
              <w:rPr>
                <w:lang w:val="en-US"/>
              </w:rPr>
              <w:t>AcE10A1</w:t>
            </w:r>
          </w:p>
          <w:p w14:paraId="0418FD00"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DAE9103" w14:textId="77777777" w:rsidR="00CF138B" w:rsidRPr="0028157B" w:rsidRDefault="00CF138B" w:rsidP="0038188E">
            <w:pPr>
              <w:rPr>
                <w:lang w:val="en-US"/>
              </w:rPr>
            </w:pPr>
            <w:r>
              <w:rPr>
                <w:lang w:val="en-US"/>
              </w:rPr>
              <w:t>Elemente din beton armat prefabricat ale caminelor de vane, circulare (inelare) cu diametrul 1,0m, pentru alimentare cu apa, in teren fara apa subterana. Nota: resursul cu norma 0,00 (zero) se ia conform proiectului КЦД-10</w:t>
            </w:r>
            <w:r>
              <w:rPr>
                <w:rFonts w:ascii="Times New Roman CYR" w:hAnsi="Times New Roman CYR" w:cs="Times New Roman CYR"/>
                <w:sz w:val="16"/>
                <w:szCs w:val="16"/>
                <w:lang w:val="en-US"/>
              </w:rPr>
              <w:t xml:space="preserve"> </w:t>
            </w:r>
          </w:p>
          <w:p w14:paraId="3CFDF9C8"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6643163"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CC7AAF5" w14:textId="77777777" w:rsidR="00CF138B" w:rsidRDefault="00CF138B" w:rsidP="0038188E">
            <w:pPr>
              <w:jc w:val="center"/>
            </w:pPr>
            <w:r>
              <w:rPr>
                <w:lang w:val="en-US"/>
              </w:rPr>
              <w:t>3,0000</w:t>
            </w:r>
          </w:p>
        </w:tc>
      </w:tr>
      <w:tr w:rsidR="00CF138B" w14:paraId="6F73B06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2BD4D3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47E24B" w14:textId="77777777" w:rsidR="00CF138B" w:rsidRDefault="00CF138B" w:rsidP="0038188E">
            <w:pPr>
              <w:jc w:val="center"/>
            </w:pPr>
            <w:r>
              <w:rPr>
                <w:sz w:val="16"/>
                <w:szCs w:val="16"/>
                <w:lang w:val="en-US"/>
              </w:rPr>
              <w:t>26611264331010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77C10A45" w14:textId="77777777" w:rsidR="00CF138B" w:rsidRPr="0028157B" w:rsidRDefault="00CF138B" w:rsidP="0038188E">
            <w:pPr>
              <w:rPr>
                <w:lang w:val="en-US"/>
              </w:rPr>
            </w:pPr>
            <w:r>
              <w:rPr>
                <w:lang w:val="en-US"/>
              </w:rPr>
              <w:t>Placi prefabricate pt. camine  КЦД-10 (0,18 m3)</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3B3EDA8" w14:textId="77777777" w:rsidR="00CF138B" w:rsidRDefault="00CF138B" w:rsidP="0038188E">
            <w:r>
              <w:rPr>
                <w:lang w:val="en-US"/>
              </w:rPr>
              <w:t>buc</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8B128B6" w14:textId="77777777" w:rsidR="00CF138B" w:rsidRDefault="00CF138B" w:rsidP="0038188E">
            <w:r>
              <w:rPr>
                <w:lang w:val="en-US"/>
              </w:rPr>
              <w:t>3,0000</w:t>
            </w:r>
          </w:p>
        </w:tc>
      </w:tr>
      <w:tr w:rsidR="00CF138B" w14:paraId="4DA3A5BB"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4440510" w14:textId="77777777" w:rsidR="00CF138B" w:rsidRDefault="00CF138B" w:rsidP="0038188E">
            <w:r>
              <w:rPr>
                <w:lang w:val="en-US"/>
              </w:rPr>
              <w:t>18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0830AF6" w14:textId="77777777" w:rsidR="00CF138B" w:rsidRDefault="00CF138B" w:rsidP="0038188E">
            <w:r>
              <w:rPr>
                <w:lang w:val="en-US"/>
              </w:rPr>
              <w:t>AcE10A1</w:t>
            </w:r>
          </w:p>
          <w:p w14:paraId="3E48322B"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2B97B4E" w14:textId="77777777" w:rsidR="00CF138B" w:rsidRPr="0028157B" w:rsidRDefault="00CF138B" w:rsidP="0038188E">
            <w:pPr>
              <w:rPr>
                <w:lang w:val="en-US"/>
              </w:rPr>
            </w:pPr>
            <w:r>
              <w:rPr>
                <w:lang w:val="en-US"/>
              </w:rPr>
              <w:t>Elemente din beton armat prefabricat ale caminelor de vane, circulare (inelare) cu diametrul 1,0m, pentru alimentare cu apa, in teren fara apa subterana. Nota: resursul cu norma 0,00 (zero) se ia conform proiectului КЦ-10-6</w:t>
            </w:r>
            <w:r>
              <w:rPr>
                <w:rFonts w:ascii="Times New Roman CYR" w:hAnsi="Times New Roman CYR" w:cs="Times New Roman CYR"/>
                <w:sz w:val="16"/>
                <w:szCs w:val="16"/>
                <w:lang w:val="en-US"/>
              </w:rPr>
              <w:t xml:space="preserve"> </w:t>
            </w:r>
          </w:p>
          <w:p w14:paraId="50BC42EA"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15FF448"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92B4FDD" w14:textId="77777777" w:rsidR="00CF138B" w:rsidRDefault="00CF138B" w:rsidP="0038188E">
            <w:pPr>
              <w:jc w:val="center"/>
            </w:pPr>
            <w:r>
              <w:rPr>
                <w:lang w:val="en-US"/>
              </w:rPr>
              <w:t>3,0000</w:t>
            </w:r>
          </w:p>
        </w:tc>
      </w:tr>
      <w:tr w:rsidR="00CF138B" w14:paraId="05A2B34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A19C59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9BEC0DE" w14:textId="77777777" w:rsidR="00CF138B" w:rsidRDefault="00CF138B" w:rsidP="0038188E">
            <w:pPr>
              <w:jc w:val="center"/>
            </w:pPr>
            <w:r>
              <w:rPr>
                <w:sz w:val="16"/>
                <w:szCs w:val="16"/>
                <w:lang w:val="en-US"/>
              </w:rPr>
              <w:t>26611264331011-6</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5FA04A0" w14:textId="77777777" w:rsidR="00CF138B" w:rsidRPr="0028157B" w:rsidRDefault="00CF138B" w:rsidP="0038188E">
            <w:pPr>
              <w:rPr>
                <w:lang w:val="en-US"/>
              </w:rPr>
            </w:pPr>
            <w:r>
              <w:rPr>
                <w:lang w:val="en-US"/>
              </w:rPr>
              <w:t>Inel prefabricat pt. camine КЦ-10-3 (0,16 m3)</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3905141" w14:textId="77777777" w:rsidR="00CF138B" w:rsidRDefault="00CF138B" w:rsidP="0038188E">
            <w:r>
              <w:rPr>
                <w:lang w:val="en-US"/>
              </w:rPr>
              <w:t>buc</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028A105F" w14:textId="77777777" w:rsidR="00CF138B" w:rsidRDefault="00CF138B" w:rsidP="0038188E">
            <w:r>
              <w:rPr>
                <w:lang w:val="en-US"/>
              </w:rPr>
              <w:t>3,0000</w:t>
            </w:r>
          </w:p>
        </w:tc>
      </w:tr>
      <w:tr w:rsidR="00CF138B" w14:paraId="744557C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DC37492" w14:textId="77777777" w:rsidR="00CF138B" w:rsidRDefault="00CF138B" w:rsidP="0038188E">
            <w:r>
              <w:rPr>
                <w:lang w:val="en-US"/>
              </w:rPr>
              <w:t>19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E5BD91A" w14:textId="77777777" w:rsidR="00CF138B" w:rsidRDefault="00CF138B" w:rsidP="0038188E">
            <w:r>
              <w:rPr>
                <w:lang w:val="en-US"/>
              </w:rPr>
              <w:t>AcE10A1</w:t>
            </w:r>
          </w:p>
          <w:p w14:paraId="04A4AB5E"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C4EDE5C" w14:textId="77777777" w:rsidR="00CF138B" w:rsidRPr="0028157B" w:rsidRDefault="00CF138B" w:rsidP="0038188E">
            <w:pPr>
              <w:rPr>
                <w:lang w:val="en-US"/>
              </w:rPr>
            </w:pPr>
            <w:r>
              <w:rPr>
                <w:lang w:val="en-US"/>
              </w:rPr>
              <w:t>Elemente din beton armat prefabricat ale caminelor de vane, circulare (inelare) cu diametrul 1,0m, pentru alimentare cu apa, in teren fara apa subterana. Nota: resursul cu norma 0,00 (zero) se ia conform proiectului КЦ-10-9</w:t>
            </w:r>
            <w:r>
              <w:rPr>
                <w:rFonts w:ascii="Times New Roman CYR" w:hAnsi="Times New Roman CYR" w:cs="Times New Roman CYR"/>
                <w:sz w:val="16"/>
                <w:szCs w:val="16"/>
                <w:lang w:val="en-US"/>
              </w:rPr>
              <w:t xml:space="preserve"> </w:t>
            </w:r>
          </w:p>
          <w:p w14:paraId="38B54584"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D38A77B"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17DDAF3" w14:textId="77777777" w:rsidR="00CF138B" w:rsidRDefault="00CF138B" w:rsidP="0038188E">
            <w:pPr>
              <w:jc w:val="center"/>
            </w:pPr>
            <w:r>
              <w:rPr>
                <w:lang w:val="en-US"/>
              </w:rPr>
              <w:t>3,0000</w:t>
            </w:r>
          </w:p>
        </w:tc>
      </w:tr>
      <w:tr w:rsidR="00CF138B" w14:paraId="0AF9A9D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34502F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98EEAC9" w14:textId="77777777" w:rsidR="00CF138B" w:rsidRDefault="00CF138B" w:rsidP="0038188E">
            <w:pPr>
              <w:jc w:val="center"/>
            </w:pPr>
            <w:r>
              <w:rPr>
                <w:sz w:val="16"/>
                <w:szCs w:val="16"/>
                <w:lang w:val="en-US"/>
              </w:rPr>
              <w:t>26611264331011</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6AD1F7EF" w14:textId="77777777" w:rsidR="00CF138B" w:rsidRPr="0028157B" w:rsidRDefault="00CF138B" w:rsidP="0038188E">
            <w:pPr>
              <w:rPr>
                <w:lang w:val="en-US"/>
              </w:rPr>
            </w:pPr>
            <w:r>
              <w:rPr>
                <w:lang w:val="en-US"/>
              </w:rPr>
              <w:t>Inel prefabricat pt. camine КЦ-10-9 (0,24 m3)</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142180A4" w14:textId="77777777" w:rsidR="00CF138B" w:rsidRDefault="00CF138B" w:rsidP="0038188E">
            <w:r>
              <w:rPr>
                <w:lang w:val="en-US"/>
              </w:rPr>
              <w:t>buc</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450CDF2" w14:textId="77777777" w:rsidR="00CF138B" w:rsidRDefault="00CF138B" w:rsidP="0038188E">
            <w:r>
              <w:rPr>
                <w:lang w:val="en-US"/>
              </w:rPr>
              <w:t>3,0000</w:t>
            </w:r>
          </w:p>
        </w:tc>
      </w:tr>
      <w:tr w:rsidR="00CF138B" w14:paraId="671DBC23"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6F63ACF" w14:textId="77777777" w:rsidR="00CF138B" w:rsidRDefault="00CF138B" w:rsidP="0038188E">
            <w:r>
              <w:rPr>
                <w:lang w:val="en-US"/>
              </w:rPr>
              <w:t>20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F3AE187" w14:textId="77777777" w:rsidR="00CF138B" w:rsidRDefault="00CF138B" w:rsidP="0038188E">
            <w:r>
              <w:rPr>
                <w:lang w:val="en-US"/>
              </w:rPr>
              <w:t>AcE10A1</w:t>
            </w:r>
          </w:p>
          <w:p w14:paraId="20EAD914"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C96905B" w14:textId="77777777" w:rsidR="00CF138B" w:rsidRPr="0028157B" w:rsidRDefault="00CF138B" w:rsidP="0038188E">
            <w:pPr>
              <w:rPr>
                <w:lang w:val="en-US"/>
              </w:rPr>
            </w:pPr>
            <w:r>
              <w:rPr>
                <w:lang w:val="en-US"/>
              </w:rPr>
              <w:t>Elemente din beton armat prefabricat ale caminelor de vane, circulare (inelare) cu diametrul 1,0m, pentru alimentare cu apa, in teren fara apa subterana. Nota: resursul cu norma 0,00 (zero) se ia conform proiectului КЦП2-10-2</w:t>
            </w:r>
            <w:r>
              <w:rPr>
                <w:rFonts w:ascii="Times New Roman CYR" w:hAnsi="Times New Roman CYR" w:cs="Times New Roman CYR"/>
                <w:sz w:val="16"/>
                <w:szCs w:val="16"/>
                <w:lang w:val="en-US"/>
              </w:rPr>
              <w:t xml:space="preserve"> </w:t>
            </w:r>
          </w:p>
          <w:p w14:paraId="672CE6D2"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09FF88E"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40F3980" w14:textId="77777777" w:rsidR="00CF138B" w:rsidRDefault="00CF138B" w:rsidP="0038188E">
            <w:pPr>
              <w:jc w:val="center"/>
            </w:pPr>
            <w:r>
              <w:rPr>
                <w:lang w:val="en-US"/>
              </w:rPr>
              <w:t>3,0000</w:t>
            </w:r>
          </w:p>
        </w:tc>
      </w:tr>
      <w:tr w:rsidR="00CF138B" w14:paraId="6BC4837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AC7865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379D2EE" w14:textId="77777777" w:rsidR="00CF138B" w:rsidRDefault="00CF138B" w:rsidP="0038188E">
            <w:pPr>
              <w:jc w:val="center"/>
            </w:pPr>
            <w:r>
              <w:rPr>
                <w:sz w:val="16"/>
                <w:szCs w:val="16"/>
                <w:lang w:val="en-US"/>
              </w:rPr>
              <w:t>26611264331014-2</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039DE322" w14:textId="77777777" w:rsidR="00CF138B" w:rsidRPr="0028157B" w:rsidRDefault="00CF138B" w:rsidP="0038188E">
            <w:pPr>
              <w:rPr>
                <w:lang w:val="en-US"/>
              </w:rPr>
            </w:pPr>
            <w:r>
              <w:rPr>
                <w:lang w:val="en-US"/>
              </w:rPr>
              <w:t>Placi prefabricate pt. camine КЦП2-10-2(0,2 m3)</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5B1F4DB1" w14:textId="77777777" w:rsidR="00CF138B" w:rsidRDefault="00CF138B" w:rsidP="0038188E">
            <w:r>
              <w:rPr>
                <w:lang w:val="en-US"/>
              </w:rPr>
              <w:t>buc</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5AF45DEF" w14:textId="77777777" w:rsidR="00CF138B" w:rsidRDefault="00CF138B" w:rsidP="0038188E">
            <w:r>
              <w:rPr>
                <w:lang w:val="en-US"/>
              </w:rPr>
              <w:t>3,0000</w:t>
            </w:r>
          </w:p>
        </w:tc>
      </w:tr>
      <w:tr w:rsidR="00CF138B" w14:paraId="24428451"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CF49724" w14:textId="77777777" w:rsidR="00CF138B" w:rsidRDefault="00CF138B" w:rsidP="0038188E">
            <w:r>
              <w:rPr>
                <w:lang w:val="en-US"/>
              </w:rPr>
              <w:t>21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E57265A" w14:textId="77777777" w:rsidR="00CF138B" w:rsidRDefault="00CF138B" w:rsidP="0038188E">
            <w:r>
              <w:rPr>
                <w:lang w:val="en-US"/>
              </w:rPr>
              <w:t>AcE13A1</w:t>
            </w:r>
          </w:p>
          <w:p w14:paraId="706748A6"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55AEF2E" w14:textId="77777777" w:rsidR="00CF138B" w:rsidRDefault="00CF138B" w:rsidP="0038188E">
            <w:r>
              <w:rPr>
                <w:lang w:val="en-US"/>
              </w:rPr>
              <w:t>Elemente din beton armat prefabricat, ale caminelor de vizitare, circulare (inelare) cu diametrul 1,0 - 1.5 m, pentru canalizare, in teren fara apa subterana. Inel de reazem КЦО-1(0,02 m3)</w:t>
            </w:r>
            <w:r>
              <w:rPr>
                <w:rFonts w:ascii="Times New Roman CYR" w:hAnsi="Times New Roman CYR" w:cs="Times New Roman CYR"/>
                <w:sz w:val="16"/>
                <w:szCs w:val="16"/>
                <w:lang w:val="en-US"/>
              </w:rPr>
              <w:t xml:space="preserve"> </w:t>
            </w:r>
          </w:p>
          <w:p w14:paraId="4C96A0AF"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99F45C5"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E447B7E" w14:textId="77777777" w:rsidR="00CF138B" w:rsidRDefault="00CF138B" w:rsidP="0038188E">
            <w:pPr>
              <w:jc w:val="center"/>
            </w:pPr>
            <w:r>
              <w:rPr>
                <w:lang w:val="en-US"/>
              </w:rPr>
              <w:t>3,0000</w:t>
            </w:r>
          </w:p>
        </w:tc>
      </w:tr>
      <w:tr w:rsidR="00CF138B" w14:paraId="154D768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6DACE5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2B0BA4" w14:textId="77777777" w:rsidR="00CF138B" w:rsidRDefault="00CF138B" w:rsidP="0038188E">
            <w:pPr>
              <w:jc w:val="center"/>
            </w:pPr>
            <w:r>
              <w:rPr>
                <w:sz w:val="16"/>
                <w:szCs w:val="16"/>
                <w:lang w:val="en-US"/>
              </w:rPr>
              <w:t>26611264330911</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156A6E38" w14:textId="77777777" w:rsidR="00CF138B" w:rsidRPr="0028157B" w:rsidRDefault="00CF138B" w:rsidP="0038188E">
            <w:pPr>
              <w:rPr>
                <w:lang w:val="en-US"/>
              </w:rPr>
            </w:pPr>
            <w:r>
              <w:rPr>
                <w:lang w:val="en-US"/>
              </w:rPr>
              <w:t>Inel de reazem КЦО-1(0,02 m3)</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2F131371" w14:textId="77777777" w:rsidR="00CF138B" w:rsidRDefault="00CF138B" w:rsidP="0038188E">
            <w:r>
              <w:rPr>
                <w:lang w:val="en-US"/>
              </w:rPr>
              <w:t>buc</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09DD9944" w14:textId="77777777" w:rsidR="00CF138B" w:rsidRDefault="00CF138B" w:rsidP="0038188E">
            <w:r>
              <w:rPr>
                <w:lang w:val="en-US"/>
              </w:rPr>
              <w:t>3,0000</w:t>
            </w:r>
          </w:p>
        </w:tc>
      </w:tr>
      <w:tr w:rsidR="00CF138B" w14:paraId="16EE36C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7CA0FE8" w14:textId="77777777" w:rsidR="00CF138B" w:rsidRDefault="00CF138B" w:rsidP="0038188E">
            <w:r>
              <w:rPr>
                <w:lang w:val="en-US"/>
              </w:rPr>
              <w:t>22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DD12DD0" w14:textId="77777777" w:rsidR="00CF138B" w:rsidRDefault="00CF138B" w:rsidP="0038188E">
            <w:r>
              <w:rPr>
                <w:lang w:val="en-US"/>
              </w:rPr>
              <w:t>AcE13A1</w:t>
            </w:r>
          </w:p>
          <w:p w14:paraId="5CD79266"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5184D69" w14:textId="77777777" w:rsidR="00CF138B" w:rsidRDefault="00CF138B" w:rsidP="0038188E">
            <w:r>
              <w:rPr>
                <w:lang w:val="en-US"/>
              </w:rPr>
              <w:t>Elemente din beton armat prefabricat, ale caminelor de vizitare, circulare (inelare) cu diametrul 1,0 - 1.5 m, pentru canalizare, in teren fara apa subterana. Inel prefabricat pt. camine  КЦ-7-3 (0,05 m3)</w:t>
            </w:r>
            <w:r>
              <w:rPr>
                <w:rFonts w:ascii="Times New Roman CYR" w:hAnsi="Times New Roman CYR" w:cs="Times New Roman CYR"/>
                <w:sz w:val="16"/>
                <w:szCs w:val="16"/>
                <w:lang w:val="en-US"/>
              </w:rPr>
              <w:t xml:space="preserve"> </w:t>
            </w:r>
          </w:p>
          <w:p w14:paraId="205EA6BD"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A2F6238"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6D7FC13" w14:textId="77777777" w:rsidR="00CF138B" w:rsidRDefault="00CF138B" w:rsidP="0038188E">
            <w:pPr>
              <w:jc w:val="center"/>
            </w:pPr>
            <w:r>
              <w:rPr>
                <w:lang w:val="en-US"/>
              </w:rPr>
              <w:t>3,0000</w:t>
            </w:r>
          </w:p>
        </w:tc>
      </w:tr>
      <w:tr w:rsidR="00CF138B" w14:paraId="062FF86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BB91E6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D03DA5" w14:textId="77777777" w:rsidR="00CF138B" w:rsidRDefault="00CF138B" w:rsidP="0038188E">
            <w:pPr>
              <w:jc w:val="center"/>
            </w:pPr>
            <w:r>
              <w:rPr>
                <w:sz w:val="16"/>
                <w:szCs w:val="16"/>
                <w:lang w:val="en-US"/>
              </w:rPr>
              <w:t>26611264330913</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AD9AFD2" w14:textId="77777777" w:rsidR="00CF138B" w:rsidRPr="0028157B" w:rsidRDefault="00CF138B" w:rsidP="0038188E">
            <w:pPr>
              <w:rPr>
                <w:lang w:val="en-US"/>
              </w:rPr>
            </w:pPr>
            <w:r>
              <w:rPr>
                <w:lang w:val="en-US"/>
              </w:rPr>
              <w:t>Inel prefabricat pt. camine  КЦ-7-3 (0,05 m3)</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C3ACCB3" w14:textId="77777777" w:rsidR="00CF138B" w:rsidRDefault="00CF138B" w:rsidP="0038188E">
            <w:r>
              <w:rPr>
                <w:lang w:val="en-US"/>
              </w:rPr>
              <w:t>buc</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76CBDED1" w14:textId="77777777" w:rsidR="00CF138B" w:rsidRDefault="00CF138B" w:rsidP="0038188E">
            <w:r>
              <w:rPr>
                <w:lang w:val="en-US"/>
              </w:rPr>
              <w:t>3,0000</w:t>
            </w:r>
          </w:p>
        </w:tc>
      </w:tr>
      <w:tr w:rsidR="00CF138B" w14:paraId="3A8DF8CB"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95A5B37" w14:textId="77777777" w:rsidR="00CF138B" w:rsidRDefault="00CF138B" w:rsidP="0038188E">
            <w:r>
              <w:rPr>
                <w:lang w:val="en-US"/>
              </w:rPr>
              <w:t>23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A6A4338" w14:textId="77777777" w:rsidR="00CF138B" w:rsidRDefault="00CF138B" w:rsidP="0038188E">
            <w:r>
              <w:rPr>
                <w:lang w:val="en-US"/>
              </w:rPr>
              <w:t>AcE11A1</w:t>
            </w:r>
          </w:p>
          <w:p w14:paraId="79A186F1"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4C2D651" w14:textId="77777777" w:rsidR="00CF138B" w:rsidRPr="0028157B" w:rsidRDefault="00CF138B" w:rsidP="0038188E">
            <w:pPr>
              <w:rPr>
                <w:lang w:val="en-US"/>
              </w:rPr>
            </w:pPr>
            <w:r>
              <w:rPr>
                <w:lang w:val="en-US"/>
              </w:rPr>
              <w:t>Elemente din beton armat prefabricat, ale caminelor de vizitare, circulare (inelare) cu diametrul 1,5 - 2,0 m, pentru alimentare cu apa, in teren fara apa subterana. Capacul cu rama din fonta B125 tip blocabil conform EN-124</w:t>
            </w:r>
            <w:r>
              <w:rPr>
                <w:rFonts w:ascii="Times New Roman CYR" w:hAnsi="Times New Roman CYR" w:cs="Times New Roman CYR"/>
                <w:sz w:val="16"/>
                <w:szCs w:val="16"/>
                <w:lang w:val="en-US"/>
              </w:rPr>
              <w:t xml:space="preserve"> </w:t>
            </w:r>
          </w:p>
          <w:p w14:paraId="01A4CA8E"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FB56FF"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A452AF6" w14:textId="77777777" w:rsidR="00CF138B" w:rsidRDefault="00CF138B" w:rsidP="0038188E">
            <w:pPr>
              <w:jc w:val="center"/>
            </w:pPr>
            <w:r>
              <w:rPr>
                <w:lang w:val="en-US"/>
              </w:rPr>
              <w:t>3,0000</w:t>
            </w:r>
          </w:p>
        </w:tc>
      </w:tr>
      <w:tr w:rsidR="00CF138B" w14:paraId="5112B94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38E68A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9511220" w14:textId="77777777" w:rsidR="00CF138B" w:rsidRDefault="00CF138B" w:rsidP="0038188E">
            <w:pPr>
              <w:jc w:val="center"/>
            </w:pPr>
            <w:r>
              <w:rPr>
                <w:sz w:val="16"/>
                <w:szCs w:val="16"/>
                <w:lang w:val="en-US"/>
              </w:rPr>
              <w:t>2875274200001-125</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76313874" w14:textId="77777777" w:rsidR="00CF138B" w:rsidRPr="0028157B" w:rsidRDefault="00CF138B" w:rsidP="0038188E">
            <w:pPr>
              <w:rPr>
                <w:lang w:val="en-US"/>
              </w:rPr>
            </w:pPr>
            <w:r>
              <w:rPr>
                <w:lang w:val="en-US"/>
              </w:rPr>
              <w:t>Capacul cu rama din fonta B125</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594FAA62" w14:textId="77777777" w:rsidR="00CF138B" w:rsidRDefault="00CF138B" w:rsidP="0038188E">
            <w:r>
              <w:rPr>
                <w:lang w:val="en-US"/>
              </w:rPr>
              <w:t>buc</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0484F2F" w14:textId="77777777" w:rsidR="00CF138B" w:rsidRDefault="00CF138B" w:rsidP="0038188E">
            <w:r>
              <w:rPr>
                <w:lang w:val="en-US"/>
              </w:rPr>
              <w:t>3,0000</w:t>
            </w:r>
          </w:p>
        </w:tc>
      </w:tr>
      <w:tr w:rsidR="00CF138B" w14:paraId="1ABF32A0"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659E421" w14:textId="77777777" w:rsidR="00CF138B" w:rsidRDefault="00CF138B" w:rsidP="0038188E">
            <w:r>
              <w:rPr>
                <w:lang w:val="en-US"/>
              </w:rPr>
              <w:t>24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191A6F2" w14:textId="77777777" w:rsidR="00CF138B" w:rsidRDefault="00CF138B" w:rsidP="0038188E">
            <w:r>
              <w:rPr>
                <w:lang w:val="en-US"/>
              </w:rPr>
              <w:t>CL17A</w:t>
            </w:r>
          </w:p>
          <w:p w14:paraId="5BBE6D66"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377D9F1" w14:textId="77777777" w:rsidR="00CF138B" w:rsidRPr="0028157B" w:rsidRDefault="00CF138B" w:rsidP="0038188E">
            <w:pPr>
              <w:rPr>
                <w:lang w:val="en-US"/>
              </w:rPr>
            </w:pPr>
            <w:r>
              <w:rPr>
                <w:lang w:val="en-US"/>
              </w:rPr>
              <w:t>Confectii metalice diverse, montate aparent: consumul de otel pentru consolidarea caminului</w:t>
            </w:r>
            <w:r>
              <w:rPr>
                <w:rFonts w:ascii="Times New Roman CYR" w:hAnsi="Times New Roman CYR" w:cs="Times New Roman CYR"/>
                <w:sz w:val="16"/>
                <w:szCs w:val="16"/>
                <w:lang w:val="en-US"/>
              </w:rPr>
              <w:t xml:space="preserve"> </w:t>
            </w:r>
          </w:p>
          <w:p w14:paraId="17F0BE02"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9B602D6" w14:textId="77777777" w:rsidR="00CF138B" w:rsidRDefault="00CF138B" w:rsidP="0038188E">
            <w:pPr>
              <w:jc w:val="center"/>
            </w:pPr>
            <w:r>
              <w:rPr>
                <w:lang w:val="en-US"/>
              </w:rPr>
              <w:t>kg</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6977062" w14:textId="77777777" w:rsidR="00CF138B" w:rsidRDefault="00CF138B" w:rsidP="0038188E">
            <w:pPr>
              <w:jc w:val="center"/>
            </w:pPr>
            <w:r>
              <w:rPr>
                <w:lang w:val="en-US"/>
              </w:rPr>
              <w:t>71,4000</w:t>
            </w:r>
          </w:p>
        </w:tc>
      </w:tr>
      <w:tr w:rsidR="00CF138B" w14:paraId="4A80263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405E17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0A86F8B" w14:textId="77777777" w:rsidR="00CF138B" w:rsidRDefault="00CF138B" w:rsidP="0038188E">
            <w:pPr>
              <w:jc w:val="center"/>
            </w:pPr>
            <w:r>
              <w:rPr>
                <w:sz w:val="16"/>
                <w:szCs w:val="16"/>
                <w:lang w:val="en-US"/>
              </w:rPr>
              <w:t>7214240021810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38CC205B" w14:textId="77777777" w:rsidR="00CF138B" w:rsidRDefault="00CF138B" w:rsidP="0038188E">
            <w:r>
              <w:rPr>
                <w:lang w:val="en-US"/>
              </w:rPr>
              <w:t>Lacatus CM</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0A021C60"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0E075623" w14:textId="77777777" w:rsidR="00CF138B" w:rsidRDefault="00CF138B" w:rsidP="0038188E">
            <w:r>
              <w:rPr>
                <w:lang w:val="en-US"/>
              </w:rPr>
              <w:t>16,4220</w:t>
            </w:r>
          </w:p>
        </w:tc>
      </w:tr>
      <w:tr w:rsidR="00CF138B" w14:paraId="3D2CB87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1474AA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088CE4" w14:textId="77777777" w:rsidR="00CF138B" w:rsidRDefault="00CF138B" w:rsidP="0038188E">
            <w:pPr>
              <w:jc w:val="center"/>
            </w:pPr>
            <w:r>
              <w:rPr>
                <w:sz w:val="16"/>
                <w:szCs w:val="16"/>
                <w:lang w:val="en-US"/>
              </w:rPr>
              <w:t>9310060019920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3E11C997" w14:textId="77777777" w:rsidR="00CF138B" w:rsidRDefault="00CF138B" w:rsidP="0038188E">
            <w:r>
              <w:rPr>
                <w:lang w:val="en-US"/>
              </w:rPr>
              <w:t>Muncitor deservire CM</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B6F79A0"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0E99CBD1" w14:textId="77777777" w:rsidR="00CF138B" w:rsidRDefault="00CF138B" w:rsidP="0038188E">
            <w:r>
              <w:rPr>
                <w:lang w:val="en-US"/>
              </w:rPr>
              <w:t>1,4280</w:t>
            </w:r>
          </w:p>
        </w:tc>
      </w:tr>
      <w:tr w:rsidR="00CF138B" w14:paraId="1EABF7A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7AE69A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9180820" w14:textId="77777777" w:rsidR="00CF138B" w:rsidRDefault="00CF138B" w:rsidP="0038188E">
            <w:pPr>
              <w:jc w:val="center"/>
            </w:pPr>
            <w:r>
              <w:rPr>
                <w:sz w:val="16"/>
                <w:szCs w:val="16"/>
                <w:lang w:val="en-US"/>
              </w:rPr>
              <w:t>7212030022700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9FCB960" w14:textId="77777777" w:rsidR="00CF138B" w:rsidRDefault="00CF138B" w:rsidP="0038188E">
            <w:r>
              <w:rPr>
                <w:lang w:val="en-US"/>
              </w:rPr>
              <w:t>Sudor</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5F605431"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0D8ABE1C" w14:textId="77777777" w:rsidR="00CF138B" w:rsidRDefault="00CF138B" w:rsidP="0038188E">
            <w:r>
              <w:rPr>
                <w:lang w:val="en-US"/>
              </w:rPr>
              <w:t>0,7140</w:t>
            </w:r>
          </w:p>
        </w:tc>
      </w:tr>
      <w:tr w:rsidR="00CF138B" w14:paraId="7C4A042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647FC4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2A64EB7" w14:textId="77777777" w:rsidR="00CF138B" w:rsidRDefault="00CF138B" w:rsidP="0038188E">
            <w:pPr>
              <w:jc w:val="center"/>
            </w:pPr>
            <w:r>
              <w:rPr>
                <w:sz w:val="16"/>
                <w:szCs w:val="16"/>
                <w:lang w:val="en-US"/>
              </w:rPr>
              <w:t>2811236309800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126A649" w14:textId="77777777" w:rsidR="00CF138B" w:rsidRDefault="00CF138B" w:rsidP="0038188E">
            <w:r>
              <w:rPr>
                <w:lang w:val="en-US"/>
              </w:rPr>
              <w:t>Confectii metalice diverse</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52C61642"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450D6B8" w14:textId="77777777" w:rsidR="00CF138B" w:rsidRDefault="00CF138B" w:rsidP="0038188E">
            <w:r>
              <w:rPr>
                <w:lang w:val="en-US"/>
              </w:rPr>
              <w:t>71,4000</w:t>
            </w:r>
          </w:p>
        </w:tc>
      </w:tr>
      <w:tr w:rsidR="00CF138B" w14:paraId="130373D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E8ECFB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7C3A77B" w14:textId="77777777" w:rsidR="00CF138B" w:rsidRDefault="00CF138B" w:rsidP="0038188E">
            <w:pPr>
              <w:jc w:val="center"/>
            </w:pPr>
            <w:r>
              <w:rPr>
                <w:sz w:val="16"/>
                <w:szCs w:val="16"/>
                <w:lang w:val="en-US"/>
              </w:rPr>
              <w:t>2873155901200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77FCC0CB" w14:textId="77777777" w:rsidR="00CF138B" w:rsidRDefault="00CF138B" w:rsidP="0038188E">
            <w:r>
              <w:rPr>
                <w:lang w:val="en-US"/>
              </w:rPr>
              <w:t>Electrozi pentru sudura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367D24E8"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79FDA72D" w14:textId="77777777" w:rsidR="00CF138B" w:rsidRDefault="00CF138B" w:rsidP="0038188E">
            <w:r>
              <w:rPr>
                <w:lang w:val="en-US"/>
              </w:rPr>
              <w:t>0,3570</w:t>
            </w:r>
          </w:p>
        </w:tc>
      </w:tr>
      <w:tr w:rsidR="00CF138B" w14:paraId="5D46BC2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67EE62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D51309A" w14:textId="77777777" w:rsidR="00CF138B" w:rsidRDefault="00CF138B" w:rsidP="0038188E">
            <w:pPr>
              <w:jc w:val="center"/>
            </w:pPr>
            <w:r>
              <w:rPr>
                <w:sz w:val="16"/>
                <w:szCs w:val="16"/>
                <w:lang w:val="en-US"/>
              </w:rPr>
              <w:t>4011106202741</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3EC25F22" w14:textId="77777777" w:rsidR="00CF138B" w:rsidRDefault="00CF138B" w:rsidP="0038188E">
            <w:r>
              <w:rPr>
                <w:lang w:val="en-US"/>
              </w:rPr>
              <w:t>Energie electrica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1C8775D" w14:textId="77777777" w:rsidR="00CF138B" w:rsidRDefault="00CF138B" w:rsidP="0038188E">
            <w:r>
              <w:rPr>
                <w:lang w:val="en-US"/>
              </w:rPr>
              <w:t>kw</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429806B9" w14:textId="77777777" w:rsidR="00CF138B" w:rsidRDefault="00CF138B" w:rsidP="0038188E">
            <w:r>
              <w:rPr>
                <w:lang w:val="en-US"/>
              </w:rPr>
              <w:t>0,5712</w:t>
            </w:r>
          </w:p>
        </w:tc>
      </w:tr>
      <w:tr w:rsidR="00CF138B" w14:paraId="5F8CD86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DADE36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2FB1868" w14:textId="77777777" w:rsidR="00CF138B" w:rsidRDefault="00CF138B" w:rsidP="0038188E">
            <w:pPr>
              <w:jc w:val="center"/>
            </w:pPr>
            <w:r>
              <w:rPr>
                <w:sz w:val="16"/>
                <w:szCs w:val="16"/>
                <w:lang w:val="en-US"/>
              </w:rPr>
              <w:t>2430126103294</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45E403A8" w14:textId="77777777" w:rsidR="00CF138B" w:rsidRPr="0028157B" w:rsidRDefault="00CF138B" w:rsidP="0038188E">
            <w:pPr>
              <w:rPr>
                <w:lang w:val="en-US"/>
              </w:rPr>
            </w:pPr>
            <w:r>
              <w:rPr>
                <w:lang w:val="en-US"/>
              </w:rPr>
              <w:t>Vopsea minium de plumb  v.351-3 ntr 90-80</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576D0E82"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0DD28033" w14:textId="77777777" w:rsidR="00CF138B" w:rsidRDefault="00CF138B" w:rsidP="0038188E">
            <w:r>
              <w:rPr>
                <w:lang w:val="en-US"/>
              </w:rPr>
              <w:t>0,7140</w:t>
            </w:r>
          </w:p>
        </w:tc>
      </w:tr>
      <w:tr w:rsidR="00CF138B" w14:paraId="5C01B11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955CF6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C01F41D" w14:textId="77777777" w:rsidR="00CF138B" w:rsidRDefault="00CF138B" w:rsidP="0038188E">
            <w:pPr>
              <w:jc w:val="center"/>
            </w:pPr>
            <w:r>
              <w:rPr>
                <w:sz w:val="16"/>
                <w:szCs w:val="16"/>
                <w:lang w:val="en-US"/>
              </w:rPr>
              <w:t>2651122100402</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61FECCA2" w14:textId="77777777" w:rsidR="00CF138B" w:rsidRPr="0028157B" w:rsidRDefault="00CF138B" w:rsidP="0038188E">
            <w:pPr>
              <w:rPr>
                <w:lang w:val="en-US"/>
              </w:rPr>
            </w:pPr>
            <w:r>
              <w:rPr>
                <w:lang w:val="en-US"/>
              </w:rPr>
              <w:t>Ciment metalurgic cu adaosuri M 30 saci S1500</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06FD435D"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3D0DF877" w14:textId="77777777" w:rsidR="00CF138B" w:rsidRDefault="00CF138B" w:rsidP="0038188E">
            <w:r>
              <w:rPr>
                <w:lang w:val="en-US"/>
              </w:rPr>
              <w:t>1,4280</w:t>
            </w:r>
          </w:p>
        </w:tc>
      </w:tr>
      <w:tr w:rsidR="00CF138B" w14:paraId="7F582BD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7F4951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D08F20C" w14:textId="77777777" w:rsidR="00CF138B" w:rsidRDefault="00CF138B" w:rsidP="0038188E">
            <w:pPr>
              <w:jc w:val="center"/>
            </w:pPr>
            <w:r>
              <w:rPr>
                <w:sz w:val="16"/>
                <w:szCs w:val="16"/>
                <w:lang w:val="en-US"/>
              </w:rPr>
              <w:t>1010126200341</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B3A638B" w14:textId="77777777" w:rsidR="00CF138B" w:rsidRDefault="00CF138B" w:rsidP="0038188E">
            <w:r>
              <w:rPr>
                <w:lang w:val="en-US"/>
              </w:rPr>
              <w:t>Carbuni de forja (huila)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A099346"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5C63E515" w14:textId="77777777" w:rsidR="00CF138B" w:rsidRDefault="00CF138B" w:rsidP="0038188E">
            <w:r>
              <w:rPr>
                <w:lang w:val="en-US"/>
              </w:rPr>
              <w:t>1,4280</w:t>
            </w:r>
          </w:p>
        </w:tc>
      </w:tr>
      <w:tr w:rsidR="00CF138B" w14:paraId="347793A2"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4960548" w14:textId="77777777" w:rsidR="00CF138B" w:rsidRDefault="00CF138B" w:rsidP="0038188E">
            <w:r>
              <w:rPr>
                <w:lang w:val="en-US"/>
              </w:rPr>
              <w:t>25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A558DDF" w14:textId="77777777" w:rsidR="00CF138B" w:rsidRDefault="00CF138B" w:rsidP="0038188E">
            <w:r>
              <w:rPr>
                <w:lang w:val="en-US"/>
              </w:rPr>
              <w:t>CL17C</w:t>
            </w:r>
          </w:p>
          <w:p w14:paraId="7F308172"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2E2DFAA" w14:textId="77777777" w:rsidR="00CF138B" w:rsidRPr="0028157B" w:rsidRDefault="00CF138B" w:rsidP="0038188E">
            <w:pPr>
              <w:rPr>
                <w:lang w:val="en-US"/>
              </w:rPr>
            </w:pPr>
            <w:r>
              <w:rPr>
                <w:lang w:val="en-US"/>
              </w:rPr>
              <w:t>Confectii metalice diverse, montate aparent (scari exterioare de metal) exclusiv  parapeti: S-01[9.7kg]</w:t>
            </w:r>
            <w:r>
              <w:rPr>
                <w:rFonts w:ascii="Times New Roman CYR" w:hAnsi="Times New Roman CYR" w:cs="Times New Roman CYR"/>
                <w:sz w:val="16"/>
                <w:szCs w:val="16"/>
                <w:lang w:val="en-US"/>
              </w:rPr>
              <w:t xml:space="preserve"> </w:t>
            </w:r>
          </w:p>
          <w:p w14:paraId="54AB29CA"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56F0A98" w14:textId="77777777" w:rsidR="00CF138B" w:rsidRDefault="00CF138B" w:rsidP="0038188E">
            <w:pPr>
              <w:jc w:val="center"/>
            </w:pPr>
            <w:r>
              <w:rPr>
                <w:lang w:val="en-US"/>
              </w:rPr>
              <w:t>kg</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FF63C63" w14:textId="77777777" w:rsidR="00CF138B" w:rsidRDefault="00CF138B" w:rsidP="0038188E">
            <w:pPr>
              <w:jc w:val="center"/>
            </w:pPr>
            <w:r>
              <w:rPr>
                <w:lang w:val="en-US"/>
              </w:rPr>
              <w:t>29,1000</w:t>
            </w:r>
          </w:p>
        </w:tc>
      </w:tr>
      <w:tr w:rsidR="00CF138B" w14:paraId="3DE23C0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A67766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E3560D9" w14:textId="77777777" w:rsidR="00CF138B" w:rsidRDefault="00CF138B" w:rsidP="0038188E">
            <w:pPr>
              <w:jc w:val="center"/>
            </w:pPr>
            <w:r>
              <w:rPr>
                <w:sz w:val="16"/>
                <w:szCs w:val="16"/>
                <w:lang w:val="en-US"/>
              </w:rPr>
              <w:t>7214240021810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00D1371C" w14:textId="77777777" w:rsidR="00CF138B" w:rsidRDefault="00CF138B" w:rsidP="0038188E">
            <w:r>
              <w:rPr>
                <w:lang w:val="en-US"/>
              </w:rPr>
              <w:t>Lacatus CM</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53BCB37"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1EFF6F8" w14:textId="77777777" w:rsidR="00CF138B" w:rsidRDefault="00CF138B" w:rsidP="0038188E">
            <w:r>
              <w:rPr>
                <w:lang w:val="en-US"/>
              </w:rPr>
              <w:t>4,0740</w:t>
            </w:r>
          </w:p>
        </w:tc>
      </w:tr>
      <w:tr w:rsidR="00CF138B" w14:paraId="34A7FA6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B2560F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0497DA" w14:textId="77777777" w:rsidR="00CF138B" w:rsidRDefault="00CF138B" w:rsidP="0038188E">
            <w:pPr>
              <w:jc w:val="center"/>
            </w:pPr>
            <w:r>
              <w:rPr>
                <w:sz w:val="16"/>
                <w:szCs w:val="16"/>
                <w:lang w:val="en-US"/>
              </w:rPr>
              <w:t>9310060019920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4F4256AB" w14:textId="77777777" w:rsidR="00CF138B" w:rsidRDefault="00CF138B" w:rsidP="0038188E">
            <w:r>
              <w:rPr>
                <w:lang w:val="en-US"/>
              </w:rPr>
              <w:t>Muncitor deservire CM</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3F03BB1C"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0D2DE49C" w14:textId="77777777" w:rsidR="00CF138B" w:rsidRDefault="00CF138B" w:rsidP="0038188E">
            <w:r>
              <w:rPr>
                <w:lang w:val="en-US"/>
              </w:rPr>
              <w:t>0,2910</w:t>
            </w:r>
          </w:p>
        </w:tc>
      </w:tr>
      <w:tr w:rsidR="00CF138B" w14:paraId="705CB9A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B3F2BE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184CE08" w14:textId="77777777" w:rsidR="00CF138B" w:rsidRDefault="00CF138B" w:rsidP="0038188E">
            <w:pPr>
              <w:jc w:val="center"/>
            </w:pPr>
            <w:r>
              <w:rPr>
                <w:sz w:val="16"/>
                <w:szCs w:val="16"/>
                <w:lang w:val="en-US"/>
              </w:rPr>
              <w:t>7212030022700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4EE0E5D1" w14:textId="77777777" w:rsidR="00CF138B" w:rsidRDefault="00CF138B" w:rsidP="0038188E">
            <w:r>
              <w:rPr>
                <w:lang w:val="en-US"/>
              </w:rPr>
              <w:t>Sudor</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24DD65C2"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5C958D5B" w14:textId="77777777" w:rsidR="00CF138B" w:rsidRDefault="00CF138B" w:rsidP="0038188E">
            <w:r>
              <w:rPr>
                <w:lang w:val="en-US"/>
              </w:rPr>
              <w:t>0,2910</w:t>
            </w:r>
          </w:p>
        </w:tc>
      </w:tr>
      <w:tr w:rsidR="00CF138B" w14:paraId="4B37336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04AC3C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F44DAFE" w14:textId="77777777" w:rsidR="00CF138B" w:rsidRDefault="00CF138B" w:rsidP="0038188E">
            <w:pPr>
              <w:jc w:val="center"/>
            </w:pPr>
            <w:r>
              <w:rPr>
                <w:sz w:val="16"/>
                <w:szCs w:val="16"/>
                <w:lang w:val="en-US"/>
              </w:rPr>
              <w:t>2811236309800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4F92233B" w14:textId="77777777" w:rsidR="00CF138B" w:rsidRDefault="00CF138B" w:rsidP="0038188E">
            <w:r>
              <w:rPr>
                <w:lang w:val="en-US"/>
              </w:rPr>
              <w:t>Confectii metalice diverse</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345E69EC"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25125442" w14:textId="77777777" w:rsidR="00CF138B" w:rsidRDefault="00CF138B" w:rsidP="0038188E">
            <w:r>
              <w:rPr>
                <w:lang w:val="en-US"/>
              </w:rPr>
              <w:t>29,1000</w:t>
            </w:r>
          </w:p>
        </w:tc>
      </w:tr>
      <w:tr w:rsidR="00CF138B" w14:paraId="57B7280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FBCD96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AEE1BF7" w14:textId="77777777" w:rsidR="00CF138B" w:rsidRDefault="00CF138B" w:rsidP="0038188E">
            <w:pPr>
              <w:jc w:val="center"/>
            </w:pPr>
            <w:r>
              <w:rPr>
                <w:sz w:val="16"/>
                <w:szCs w:val="16"/>
                <w:lang w:val="en-US"/>
              </w:rPr>
              <w:t>2873155901200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0BB3A5C1" w14:textId="77777777" w:rsidR="00CF138B" w:rsidRDefault="00CF138B" w:rsidP="0038188E">
            <w:r>
              <w:rPr>
                <w:lang w:val="en-US"/>
              </w:rPr>
              <w:t>Electrozi pentru sudura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05EA9A7C"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4353176" w14:textId="77777777" w:rsidR="00CF138B" w:rsidRDefault="00CF138B" w:rsidP="0038188E">
            <w:r>
              <w:rPr>
                <w:lang w:val="en-US"/>
              </w:rPr>
              <w:t>0,1455</w:t>
            </w:r>
          </w:p>
        </w:tc>
      </w:tr>
      <w:tr w:rsidR="00CF138B" w14:paraId="2DF498B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886615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5027AF" w14:textId="77777777" w:rsidR="00CF138B" w:rsidRDefault="00CF138B" w:rsidP="0038188E">
            <w:pPr>
              <w:jc w:val="center"/>
            </w:pPr>
            <w:r>
              <w:rPr>
                <w:sz w:val="16"/>
                <w:szCs w:val="16"/>
                <w:lang w:val="en-US"/>
              </w:rPr>
              <w:t>4011106202741</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0C0F3474" w14:textId="77777777" w:rsidR="00CF138B" w:rsidRDefault="00CF138B" w:rsidP="0038188E">
            <w:r>
              <w:rPr>
                <w:lang w:val="en-US"/>
              </w:rPr>
              <w:t>Energie electrica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3E5BEB61" w14:textId="77777777" w:rsidR="00CF138B" w:rsidRDefault="00CF138B" w:rsidP="0038188E">
            <w:r>
              <w:rPr>
                <w:lang w:val="en-US"/>
              </w:rPr>
              <w:t>kw</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761CCA4" w14:textId="77777777" w:rsidR="00CF138B" w:rsidRDefault="00CF138B" w:rsidP="0038188E">
            <w:r>
              <w:rPr>
                <w:lang w:val="en-US"/>
              </w:rPr>
              <w:t>0,2328</w:t>
            </w:r>
          </w:p>
        </w:tc>
      </w:tr>
      <w:tr w:rsidR="00CF138B" w14:paraId="157B833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B93052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239D294" w14:textId="77777777" w:rsidR="00CF138B" w:rsidRDefault="00CF138B" w:rsidP="0038188E">
            <w:pPr>
              <w:jc w:val="center"/>
            </w:pPr>
            <w:r>
              <w:rPr>
                <w:sz w:val="16"/>
                <w:szCs w:val="16"/>
                <w:lang w:val="en-US"/>
              </w:rPr>
              <w:t>2430126103294</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F506C0E" w14:textId="77777777" w:rsidR="00CF138B" w:rsidRPr="0028157B" w:rsidRDefault="00CF138B" w:rsidP="0038188E">
            <w:pPr>
              <w:rPr>
                <w:lang w:val="en-US"/>
              </w:rPr>
            </w:pPr>
            <w:r>
              <w:rPr>
                <w:lang w:val="en-US"/>
              </w:rPr>
              <w:t>Vopsea minium de plumb  v.351-3 ntr 90-80</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3B4E2B54"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40E111FA" w14:textId="77777777" w:rsidR="00CF138B" w:rsidRDefault="00CF138B" w:rsidP="0038188E">
            <w:r>
              <w:rPr>
                <w:lang w:val="en-US"/>
              </w:rPr>
              <w:t>0,2910</w:t>
            </w:r>
          </w:p>
        </w:tc>
      </w:tr>
      <w:tr w:rsidR="00CF138B" w14:paraId="23C8292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E65447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E019779" w14:textId="77777777" w:rsidR="00CF138B" w:rsidRDefault="00CF138B" w:rsidP="0038188E">
            <w:pPr>
              <w:jc w:val="center"/>
            </w:pPr>
            <w:r>
              <w:rPr>
                <w:sz w:val="16"/>
                <w:szCs w:val="16"/>
                <w:lang w:val="en-US"/>
              </w:rPr>
              <w:t>2651122100402</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E1CE6E8" w14:textId="77777777" w:rsidR="00CF138B" w:rsidRPr="0028157B" w:rsidRDefault="00CF138B" w:rsidP="0038188E">
            <w:pPr>
              <w:rPr>
                <w:lang w:val="en-US"/>
              </w:rPr>
            </w:pPr>
            <w:r>
              <w:rPr>
                <w:lang w:val="en-US"/>
              </w:rPr>
              <w:t>Ciment metalurgic cu adaosuri M 30 saci S1500</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25D325FA"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3064BD8A" w14:textId="77777777" w:rsidR="00CF138B" w:rsidRDefault="00CF138B" w:rsidP="0038188E">
            <w:r>
              <w:rPr>
                <w:lang w:val="en-US"/>
              </w:rPr>
              <w:t>0,5820</w:t>
            </w:r>
          </w:p>
        </w:tc>
      </w:tr>
      <w:tr w:rsidR="00CF138B" w14:paraId="2F19108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0E09F9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56D0BF" w14:textId="77777777" w:rsidR="00CF138B" w:rsidRDefault="00CF138B" w:rsidP="0038188E">
            <w:pPr>
              <w:jc w:val="center"/>
            </w:pPr>
            <w:r>
              <w:rPr>
                <w:sz w:val="16"/>
                <w:szCs w:val="16"/>
                <w:lang w:val="en-US"/>
              </w:rPr>
              <w:t>1010126200341</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1932361" w14:textId="77777777" w:rsidR="00CF138B" w:rsidRDefault="00CF138B" w:rsidP="0038188E">
            <w:r>
              <w:rPr>
                <w:lang w:val="en-US"/>
              </w:rPr>
              <w:t>Carbuni de forja (huila)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24C0FA9C"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A5AF942" w14:textId="77777777" w:rsidR="00CF138B" w:rsidRDefault="00CF138B" w:rsidP="0038188E">
            <w:r>
              <w:rPr>
                <w:lang w:val="en-US"/>
              </w:rPr>
              <w:t>0,5820</w:t>
            </w:r>
          </w:p>
        </w:tc>
      </w:tr>
      <w:tr w:rsidR="00CF138B" w14:paraId="7BA0355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F9AC8D4" w14:textId="77777777" w:rsidR="00CF138B" w:rsidRDefault="00CF138B" w:rsidP="0038188E">
            <w:r>
              <w:rPr>
                <w:lang w:val="en-US"/>
              </w:rPr>
              <w:t>26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0174E0D" w14:textId="77777777" w:rsidR="00CF138B" w:rsidRDefault="00CF138B" w:rsidP="0038188E">
            <w:r>
              <w:rPr>
                <w:lang w:val="en-US"/>
              </w:rPr>
              <w:t>TsC54B</w:t>
            </w:r>
          </w:p>
          <w:p w14:paraId="391A04E4"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63A7333" w14:textId="77777777" w:rsidR="00CF138B" w:rsidRPr="0028157B" w:rsidRDefault="00CF138B" w:rsidP="0038188E">
            <w:pPr>
              <w:rPr>
                <w:lang w:val="en-US"/>
              </w:rPr>
            </w:pPr>
            <w:r>
              <w:rPr>
                <w:lang w:val="en-US"/>
              </w:rPr>
              <w:t>Strat de fundatie din piatra sparta: pentru pereu</w:t>
            </w:r>
            <w:r>
              <w:rPr>
                <w:rFonts w:ascii="Times New Roman CYR" w:hAnsi="Times New Roman CYR" w:cs="Times New Roman CYR"/>
                <w:sz w:val="16"/>
                <w:szCs w:val="16"/>
                <w:lang w:val="en-US"/>
              </w:rPr>
              <w:t xml:space="preserve"> </w:t>
            </w:r>
          </w:p>
          <w:p w14:paraId="7B62333B"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154581F" w14:textId="77777777" w:rsidR="00CF138B" w:rsidRDefault="00CF138B" w:rsidP="0038188E">
            <w:pPr>
              <w:jc w:val="center"/>
            </w:pPr>
            <w:r>
              <w:rPr>
                <w:lang w:val="en-US"/>
              </w:rPr>
              <w:t>m3</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BC55024" w14:textId="77777777" w:rsidR="00CF138B" w:rsidRDefault="00CF138B" w:rsidP="0038188E">
            <w:pPr>
              <w:jc w:val="center"/>
            </w:pPr>
            <w:r>
              <w:rPr>
                <w:lang w:val="en-US"/>
              </w:rPr>
              <w:t>1,1250</w:t>
            </w:r>
          </w:p>
        </w:tc>
      </w:tr>
      <w:tr w:rsidR="00CF138B" w14:paraId="360D6AF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C2C36A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73931C8" w14:textId="77777777" w:rsidR="00CF138B" w:rsidRDefault="00CF138B" w:rsidP="0038188E">
            <w:pPr>
              <w:jc w:val="center"/>
            </w:pPr>
            <w:r>
              <w:rPr>
                <w:sz w:val="16"/>
                <w:szCs w:val="16"/>
                <w:lang w:val="en-US"/>
              </w:rPr>
              <w:t>9310060019900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48379754" w14:textId="77777777" w:rsidR="00CF138B" w:rsidRDefault="00CF138B" w:rsidP="0038188E">
            <w:r>
              <w:rPr>
                <w:lang w:val="en-US"/>
              </w:rPr>
              <w:t>Muncitor necalificat</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17B54AE8"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21077482" w14:textId="77777777" w:rsidR="00CF138B" w:rsidRDefault="00CF138B" w:rsidP="0038188E">
            <w:r>
              <w:rPr>
                <w:lang w:val="en-US"/>
              </w:rPr>
              <w:t>1,1138</w:t>
            </w:r>
          </w:p>
        </w:tc>
      </w:tr>
      <w:tr w:rsidR="00CF138B" w14:paraId="74198DD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BCDEB2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C364C6" w14:textId="77777777" w:rsidR="00CF138B" w:rsidRDefault="00CF138B" w:rsidP="0038188E">
            <w:pPr>
              <w:jc w:val="center"/>
            </w:pPr>
            <w:r>
              <w:rPr>
                <w:sz w:val="16"/>
                <w:szCs w:val="16"/>
                <w:lang w:val="en-US"/>
              </w:rPr>
              <w:t>1411122201752</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13FDFAD1" w14:textId="77777777" w:rsidR="00CF138B" w:rsidRDefault="00CF138B" w:rsidP="0038188E">
            <w:r>
              <w:rPr>
                <w:lang w:val="en-US"/>
              </w:rPr>
              <w:t xml:space="preserve">Piatra sparta </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118BD335"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3C326355" w14:textId="77777777" w:rsidR="00CF138B" w:rsidRDefault="00CF138B" w:rsidP="0038188E">
            <w:r>
              <w:rPr>
                <w:lang w:val="en-US"/>
              </w:rPr>
              <w:t>1,2937</w:t>
            </w:r>
          </w:p>
        </w:tc>
      </w:tr>
      <w:tr w:rsidR="00CF138B" w14:paraId="7C38DF8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3645D4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C5A7E21" w14:textId="77777777" w:rsidR="00CF138B" w:rsidRDefault="00CF138B" w:rsidP="0038188E">
            <w:pPr>
              <w:jc w:val="center"/>
            </w:pPr>
            <w:r>
              <w:rPr>
                <w:sz w:val="16"/>
                <w:szCs w:val="16"/>
                <w:lang w:val="en-US"/>
              </w:rPr>
              <w:t>4100126202818</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06A5609A" w14:textId="77777777" w:rsidR="00CF138B" w:rsidRDefault="00CF138B" w:rsidP="0038188E">
            <w:r>
              <w:rPr>
                <w:lang w:val="en-US"/>
              </w:rPr>
              <w:t>Apa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1177B8A8"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38F3CE29" w14:textId="77777777" w:rsidR="00CF138B" w:rsidRDefault="00CF138B" w:rsidP="0038188E">
            <w:r>
              <w:rPr>
                <w:lang w:val="en-US"/>
              </w:rPr>
              <w:t>0,1125</w:t>
            </w:r>
          </w:p>
        </w:tc>
      </w:tr>
      <w:tr w:rsidR="00CF138B" w14:paraId="0B90A4D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CE3EF5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F61F0BD" w14:textId="77777777" w:rsidR="00CF138B" w:rsidRDefault="00CF138B" w:rsidP="0038188E">
            <w:pPr>
              <w:jc w:val="center"/>
            </w:pPr>
            <w:r>
              <w:rPr>
                <w:sz w:val="16"/>
                <w:szCs w:val="16"/>
                <w:lang w:val="en-US"/>
              </w:rPr>
              <w:t>2912340002506</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B5D6079" w14:textId="77777777" w:rsidR="00CF138B" w:rsidRPr="0028157B" w:rsidRDefault="00CF138B" w:rsidP="0038188E">
            <w:pPr>
              <w:rPr>
                <w:lang w:val="en-US"/>
              </w:rPr>
            </w:pPr>
            <w:r>
              <w:rPr>
                <w:lang w:val="en-US"/>
              </w:rPr>
              <w:t>Motocompresor mobil de joasa presiune, debit 2,0 - 3,9 mc/min</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384AC552"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27809995" w14:textId="77777777" w:rsidR="00CF138B" w:rsidRDefault="00CF138B" w:rsidP="0038188E">
            <w:r>
              <w:rPr>
                <w:lang w:val="en-US"/>
              </w:rPr>
              <w:t>0,2362</w:t>
            </w:r>
          </w:p>
        </w:tc>
      </w:tr>
      <w:tr w:rsidR="00CF138B" w14:paraId="0FA1D46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710E9C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EE4718B" w14:textId="77777777" w:rsidR="00CF138B" w:rsidRDefault="00CF138B" w:rsidP="0038188E">
            <w:pPr>
              <w:jc w:val="center"/>
            </w:pPr>
            <w:r>
              <w:rPr>
                <w:sz w:val="16"/>
                <w:szCs w:val="16"/>
                <w:lang w:val="en-US"/>
              </w:rPr>
              <w:t>2592270004021</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4CE4D8EE" w14:textId="77777777" w:rsidR="00CF138B" w:rsidRPr="0028157B" w:rsidRDefault="00CF138B" w:rsidP="0038188E">
            <w:pPr>
              <w:rPr>
                <w:lang w:val="en-US"/>
              </w:rPr>
            </w:pPr>
            <w:r>
              <w:rPr>
                <w:lang w:val="en-US"/>
              </w:rPr>
              <w:t>Compactor pe pneuri sau mecanic 150 - 200 kg</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026310D6"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2D898436" w14:textId="77777777" w:rsidR="00CF138B" w:rsidRDefault="00CF138B" w:rsidP="0038188E">
            <w:r>
              <w:rPr>
                <w:lang w:val="en-US"/>
              </w:rPr>
              <w:t>0,4725</w:t>
            </w:r>
          </w:p>
        </w:tc>
      </w:tr>
      <w:tr w:rsidR="00CF138B" w14:paraId="3C219E8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E5D3FAA" w14:textId="77777777" w:rsidR="00CF138B" w:rsidRDefault="00CF138B" w:rsidP="0038188E">
            <w:r>
              <w:rPr>
                <w:lang w:val="en-US"/>
              </w:rPr>
              <w:t>27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A603FF6" w14:textId="77777777" w:rsidR="00CF138B" w:rsidRDefault="00CF138B" w:rsidP="0038188E">
            <w:r>
              <w:rPr>
                <w:lang w:val="en-US"/>
              </w:rPr>
              <w:t>CA02B3</w:t>
            </w:r>
          </w:p>
          <w:p w14:paraId="0982AD17"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5371455" w14:textId="77777777" w:rsidR="00CF138B" w:rsidRPr="0028157B" w:rsidRDefault="00CF138B" w:rsidP="0038188E">
            <w:pPr>
              <w:rPr>
                <w:lang w:val="en-US"/>
              </w:rPr>
            </w:pPr>
            <w:r>
              <w:rPr>
                <w:lang w:val="en-US"/>
              </w:rPr>
              <w:t>Beton simplu turnat in egalizari, pante, sape la inaltimi pina la 35 m inclusiv, prepararea manuala si turnarea cu mijloace clasice beton clasa C 10/8 (Bc 10/B 150): pentru pereu</w:t>
            </w:r>
            <w:r>
              <w:rPr>
                <w:rFonts w:ascii="Times New Roman CYR" w:hAnsi="Times New Roman CYR" w:cs="Times New Roman CYR"/>
                <w:sz w:val="16"/>
                <w:szCs w:val="16"/>
                <w:lang w:val="en-US"/>
              </w:rPr>
              <w:t xml:space="preserve"> </w:t>
            </w:r>
          </w:p>
          <w:p w14:paraId="5D13FDEF" w14:textId="77777777" w:rsidR="00CF138B" w:rsidRPr="0028157B" w:rsidRDefault="00CF138B" w:rsidP="0038188E">
            <w:pPr>
              <w:rPr>
                <w:lang w:val="en-US"/>
              </w:rPr>
            </w:pPr>
            <w:r>
              <w:rPr>
                <w:rFonts w:ascii="Times New Roman CYR" w:hAnsi="Times New Roman CYR" w:cs="Times New Roman CYR"/>
                <w:sz w:val="16"/>
                <w:szCs w:val="16"/>
                <w:lang w:val="en-US"/>
              </w:rPr>
              <w:t>Material marunt (dulapi de rasinoase)=1,0100</w:t>
            </w:r>
          </w:p>
          <w:p w14:paraId="630199CE"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F7667D3" w14:textId="77777777" w:rsidR="00CF138B" w:rsidRDefault="00CF138B" w:rsidP="0038188E">
            <w:pPr>
              <w:jc w:val="center"/>
            </w:pPr>
            <w:r>
              <w:rPr>
                <w:lang w:val="en-US"/>
              </w:rPr>
              <w:t>m3</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C79EA63" w14:textId="77777777" w:rsidR="00CF138B" w:rsidRDefault="00CF138B" w:rsidP="0038188E">
            <w:pPr>
              <w:jc w:val="center"/>
            </w:pPr>
            <w:r>
              <w:rPr>
                <w:lang w:val="en-US"/>
              </w:rPr>
              <w:t>2,2500</w:t>
            </w:r>
          </w:p>
        </w:tc>
      </w:tr>
      <w:tr w:rsidR="00CF138B" w14:paraId="63C5DDA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0CC3EB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68FEFB7" w14:textId="77777777" w:rsidR="00CF138B" w:rsidRDefault="00CF138B" w:rsidP="0038188E">
            <w:pPr>
              <w:jc w:val="center"/>
            </w:pPr>
            <w:r>
              <w:rPr>
                <w:sz w:val="16"/>
                <w:szCs w:val="16"/>
                <w:lang w:val="en-US"/>
              </w:rPr>
              <w:t>7123010010200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3AEC2083" w14:textId="77777777" w:rsidR="00CF138B" w:rsidRDefault="00CF138B" w:rsidP="0038188E">
            <w:r>
              <w:rPr>
                <w:lang w:val="en-US"/>
              </w:rPr>
              <w:t>Betonist</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0FA8240D"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407BADC3" w14:textId="77777777" w:rsidR="00CF138B" w:rsidRDefault="00CF138B" w:rsidP="0038188E">
            <w:r>
              <w:rPr>
                <w:lang w:val="en-US"/>
              </w:rPr>
              <w:t>17,3250</w:t>
            </w:r>
          </w:p>
        </w:tc>
      </w:tr>
      <w:tr w:rsidR="00CF138B" w14:paraId="5928793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8D5BC1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9CB4EF" w14:textId="77777777" w:rsidR="00CF138B" w:rsidRDefault="00CF138B" w:rsidP="0038188E">
            <w:pPr>
              <w:jc w:val="center"/>
            </w:pPr>
            <w:r>
              <w:rPr>
                <w:sz w:val="16"/>
                <w:szCs w:val="16"/>
                <w:lang w:val="en-US"/>
              </w:rPr>
              <w:t>9310060019920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68D63014" w14:textId="77777777" w:rsidR="00CF138B" w:rsidRDefault="00CF138B" w:rsidP="0038188E">
            <w:r>
              <w:rPr>
                <w:lang w:val="en-US"/>
              </w:rPr>
              <w:t>Muncitor deservire CM</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BFF67D2"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03EED76" w14:textId="77777777" w:rsidR="00CF138B" w:rsidRDefault="00CF138B" w:rsidP="0038188E">
            <w:r>
              <w:rPr>
                <w:lang w:val="en-US"/>
              </w:rPr>
              <w:t>1,4625</w:t>
            </w:r>
          </w:p>
        </w:tc>
      </w:tr>
      <w:tr w:rsidR="00CF138B" w14:paraId="6B86D8C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0C0344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A1C807" w14:textId="77777777" w:rsidR="00CF138B" w:rsidRDefault="00CF138B" w:rsidP="0038188E">
            <w:pPr>
              <w:jc w:val="center"/>
            </w:pPr>
            <w:r>
              <w:rPr>
                <w:sz w:val="16"/>
                <w:szCs w:val="16"/>
                <w:lang w:val="en-US"/>
              </w:rPr>
              <w:t>2651122100402</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1839EA5" w14:textId="77777777" w:rsidR="00CF138B" w:rsidRPr="0028157B" w:rsidRDefault="00CF138B" w:rsidP="0038188E">
            <w:pPr>
              <w:rPr>
                <w:lang w:val="en-US"/>
              </w:rPr>
            </w:pPr>
            <w:r>
              <w:rPr>
                <w:lang w:val="en-US"/>
              </w:rPr>
              <w:t>Ciment metalurgic cu adaosuri M 30 saci S1500</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5169E6AC"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6C3404E" w14:textId="77777777" w:rsidR="00CF138B" w:rsidRDefault="00CF138B" w:rsidP="0038188E">
            <w:r>
              <w:rPr>
                <w:lang w:val="en-US"/>
              </w:rPr>
              <w:t>654,4800</w:t>
            </w:r>
          </w:p>
        </w:tc>
      </w:tr>
      <w:tr w:rsidR="00CF138B" w14:paraId="5D146BF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F3778C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222BF5" w14:textId="77777777" w:rsidR="00CF138B" w:rsidRDefault="00CF138B" w:rsidP="0038188E">
            <w:pPr>
              <w:jc w:val="center"/>
            </w:pPr>
            <w:r>
              <w:rPr>
                <w:sz w:val="16"/>
                <w:szCs w:val="16"/>
                <w:lang w:val="en-US"/>
              </w:rPr>
              <w:t>1421102200525</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7FFD4DE3" w14:textId="77777777" w:rsidR="00CF138B" w:rsidRPr="0028157B" w:rsidRDefault="00CF138B" w:rsidP="0038188E">
            <w:pPr>
              <w:rPr>
                <w:lang w:val="en-US"/>
              </w:rPr>
            </w:pPr>
            <w:r>
              <w:rPr>
                <w:lang w:val="en-US"/>
              </w:rPr>
              <w:t>Nisip sortat nespalat de riu si lacuri 0,0-7,0 mm</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33A1EF48"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66573B2" w14:textId="77777777" w:rsidR="00CF138B" w:rsidRDefault="00CF138B" w:rsidP="0038188E">
            <w:r>
              <w:rPr>
                <w:lang w:val="en-US"/>
              </w:rPr>
              <w:t>1,7407</w:t>
            </w:r>
          </w:p>
        </w:tc>
      </w:tr>
      <w:tr w:rsidR="00CF138B" w14:paraId="7FC9E8B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3800AE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22EFDA9" w14:textId="77777777" w:rsidR="00CF138B" w:rsidRDefault="00CF138B" w:rsidP="0038188E">
            <w:pPr>
              <w:jc w:val="center"/>
            </w:pPr>
            <w:r>
              <w:rPr>
                <w:sz w:val="16"/>
                <w:szCs w:val="16"/>
                <w:lang w:val="en-US"/>
              </w:rPr>
              <w:t>1421102200290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FC609A6" w14:textId="77777777" w:rsidR="00CF138B" w:rsidRPr="0028157B" w:rsidRDefault="00CF138B" w:rsidP="0038188E">
            <w:pPr>
              <w:rPr>
                <w:lang w:val="en-US"/>
              </w:rPr>
            </w:pPr>
            <w:r>
              <w:rPr>
                <w:lang w:val="en-US"/>
              </w:rPr>
              <w:t>Pietris ciuruit  spalat de mal 7-30 mm</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5B6CE332"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7B54D059" w14:textId="77777777" w:rsidR="00CF138B" w:rsidRDefault="00CF138B" w:rsidP="0038188E">
            <w:r>
              <w:rPr>
                <w:lang w:val="en-US"/>
              </w:rPr>
              <w:t>1,5567</w:t>
            </w:r>
          </w:p>
        </w:tc>
      </w:tr>
      <w:tr w:rsidR="00CF138B" w14:paraId="1E4DC7A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FF143B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BEB258" w14:textId="77777777" w:rsidR="00CF138B" w:rsidRDefault="00CF138B" w:rsidP="0038188E">
            <w:pPr>
              <w:jc w:val="center"/>
            </w:pPr>
            <w:r>
              <w:rPr>
                <w:sz w:val="16"/>
                <w:szCs w:val="16"/>
                <w:lang w:val="en-US"/>
              </w:rPr>
              <w:t>4100116202818</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FCCBA1A" w14:textId="77777777" w:rsidR="00CF138B" w:rsidRPr="0028157B" w:rsidRDefault="00CF138B" w:rsidP="0038188E">
            <w:pPr>
              <w:rPr>
                <w:lang w:val="en-US"/>
              </w:rPr>
            </w:pPr>
            <w:r>
              <w:rPr>
                <w:lang w:val="en-US"/>
              </w:rPr>
              <w:t>Apa pentru mortare si betoane</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C0C5302"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0FD94C38" w14:textId="77777777" w:rsidR="00CF138B" w:rsidRDefault="00CF138B" w:rsidP="0038188E">
            <w:r>
              <w:rPr>
                <w:lang w:val="en-US"/>
              </w:rPr>
              <w:t>0,6590</w:t>
            </w:r>
          </w:p>
        </w:tc>
      </w:tr>
      <w:tr w:rsidR="00CF138B" w14:paraId="701920A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8F20EB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92A63C8" w14:textId="77777777" w:rsidR="00CF138B" w:rsidRDefault="00CF138B" w:rsidP="0038188E">
            <w:pPr>
              <w:jc w:val="center"/>
            </w:pPr>
            <w:r>
              <w:rPr>
                <w:sz w:val="16"/>
                <w:szCs w:val="16"/>
                <w:lang w:val="en-US"/>
              </w:rPr>
              <w:t>2922140007000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1A42D470" w14:textId="77777777" w:rsidR="00CF138B" w:rsidRDefault="00CF138B" w:rsidP="0038188E">
            <w:r>
              <w:rPr>
                <w:lang w:val="en-US"/>
              </w:rPr>
              <w:t xml:space="preserve">Macara </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10DC8BEE"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77F0E89F" w14:textId="77777777" w:rsidR="00CF138B" w:rsidRDefault="00CF138B" w:rsidP="0038188E">
            <w:r>
              <w:rPr>
                <w:lang w:val="en-US"/>
              </w:rPr>
              <w:t>0,5625</w:t>
            </w:r>
          </w:p>
        </w:tc>
      </w:tr>
      <w:tr w:rsidR="00CF138B" w14:paraId="310E947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F07BC4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CDEBFF" w14:textId="77777777" w:rsidR="00CF138B" w:rsidRDefault="00CF138B" w:rsidP="0038188E">
            <w:pPr>
              <w:jc w:val="center"/>
            </w:pPr>
            <w:r>
              <w:rPr>
                <w:sz w:val="16"/>
                <w:szCs w:val="16"/>
                <w:lang w:val="en-US"/>
              </w:rPr>
              <w:t>2952270003000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14E35C13" w14:textId="77777777" w:rsidR="00CF138B" w:rsidRDefault="00CF138B" w:rsidP="0038188E">
            <w:r>
              <w:rPr>
                <w:lang w:val="en-US"/>
              </w:rPr>
              <w:t>Vibrator de suprafata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14FEE7C"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227D03FC" w14:textId="77777777" w:rsidR="00CF138B" w:rsidRDefault="00CF138B" w:rsidP="0038188E">
            <w:r>
              <w:rPr>
                <w:lang w:val="en-US"/>
              </w:rPr>
              <w:t>0,9000</w:t>
            </w:r>
          </w:p>
        </w:tc>
      </w:tr>
      <w:tr w:rsidR="00CF138B" w14:paraId="4725EE7E"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76282BB" w14:textId="77777777" w:rsidR="00CF138B" w:rsidRDefault="00CF138B" w:rsidP="0038188E">
            <w:r>
              <w:rPr>
                <w:lang w:val="en-US"/>
              </w:rPr>
              <w:t>28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93E102F" w14:textId="77777777" w:rsidR="00CF138B" w:rsidRDefault="00CF138B" w:rsidP="0038188E">
            <w:r>
              <w:rPr>
                <w:lang w:val="en-US"/>
              </w:rPr>
              <w:t>RpCU07B K=2</w:t>
            </w:r>
          </w:p>
          <w:p w14:paraId="1CFFA328"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6230555" w14:textId="77777777" w:rsidR="00CF138B" w:rsidRPr="0028157B" w:rsidRDefault="00CF138B" w:rsidP="0038188E">
            <w:pPr>
              <w:rPr>
                <w:lang w:val="en-US"/>
              </w:rPr>
            </w:pPr>
            <w:r>
              <w:rPr>
                <w:lang w:val="en-US"/>
              </w:rPr>
              <w:t>Matarea golurilor in peretii caminelor de vizita, cu mortar de ciment-nisip, dupa instalatii sau consolidari [K=2 pentru rigidizarea inelelor]</w:t>
            </w:r>
            <w:r>
              <w:rPr>
                <w:rFonts w:ascii="Times New Roman CYR" w:hAnsi="Times New Roman CYR" w:cs="Times New Roman CYR"/>
                <w:sz w:val="16"/>
                <w:szCs w:val="16"/>
                <w:lang w:val="en-US"/>
              </w:rPr>
              <w:t xml:space="preserve"> </w:t>
            </w:r>
          </w:p>
          <w:p w14:paraId="58905283" w14:textId="77777777" w:rsidR="00CF138B" w:rsidRDefault="00CF138B" w:rsidP="0038188E">
            <w:r>
              <w:rPr>
                <w:rFonts w:ascii="Times New Roman CYR" w:hAnsi="Times New Roman CYR" w:cs="Times New Roman CYR"/>
                <w:sz w:val="16"/>
                <w:szCs w:val="16"/>
                <w:lang w:val="en-US"/>
              </w:rPr>
              <w:t>K=2,0000</w:t>
            </w:r>
          </w:p>
          <w:p w14:paraId="33BA541E"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E39C54A"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95258CF" w14:textId="77777777" w:rsidR="00CF138B" w:rsidRDefault="00CF138B" w:rsidP="0038188E">
            <w:pPr>
              <w:jc w:val="center"/>
            </w:pPr>
            <w:r>
              <w:rPr>
                <w:lang w:val="en-US"/>
              </w:rPr>
              <w:t>6,0000</w:t>
            </w:r>
          </w:p>
        </w:tc>
      </w:tr>
      <w:tr w:rsidR="00CF138B" w14:paraId="09CE189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53B23D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DA3D81" w14:textId="77777777" w:rsidR="00CF138B" w:rsidRDefault="00CF138B" w:rsidP="0038188E">
            <w:pPr>
              <w:jc w:val="center"/>
            </w:pPr>
            <w:r>
              <w:rPr>
                <w:sz w:val="16"/>
                <w:szCs w:val="16"/>
                <w:lang w:val="en-US"/>
              </w:rPr>
              <w:t>7122050013400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07764E44" w14:textId="77777777" w:rsidR="00CF138B" w:rsidRDefault="00CF138B" w:rsidP="0038188E">
            <w:r>
              <w:rPr>
                <w:lang w:val="en-US"/>
              </w:rPr>
              <w:t>Zidar</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60A5365B"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3D232EFB" w14:textId="77777777" w:rsidR="00CF138B" w:rsidRDefault="00CF138B" w:rsidP="0038188E">
            <w:r>
              <w:rPr>
                <w:lang w:val="en-US"/>
              </w:rPr>
              <w:t>3,9600</w:t>
            </w:r>
          </w:p>
        </w:tc>
      </w:tr>
      <w:tr w:rsidR="00CF138B" w14:paraId="108763A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291542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C56686F" w14:textId="77777777" w:rsidR="00CF138B" w:rsidRDefault="00CF138B" w:rsidP="0038188E">
            <w:pPr>
              <w:jc w:val="center"/>
            </w:pPr>
            <w:r>
              <w:rPr>
                <w:sz w:val="16"/>
                <w:szCs w:val="16"/>
                <w:lang w:val="en-US"/>
              </w:rPr>
              <w:t>9310060019920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79F1455C" w14:textId="77777777" w:rsidR="00CF138B" w:rsidRDefault="00CF138B" w:rsidP="0038188E">
            <w:r>
              <w:rPr>
                <w:lang w:val="en-US"/>
              </w:rPr>
              <w:t>Muncitor deservire CM</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37FECEDC"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4552B21A" w14:textId="77777777" w:rsidR="00CF138B" w:rsidRDefault="00CF138B" w:rsidP="0038188E">
            <w:r>
              <w:rPr>
                <w:lang w:val="en-US"/>
              </w:rPr>
              <w:t>1,2000</w:t>
            </w:r>
          </w:p>
        </w:tc>
      </w:tr>
      <w:tr w:rsidR="00CF138B" w14:paraId="0CB6BEA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50750E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4B71663" w14:textId="77777777" w:rsidR="00CF138B" w:rsidRDefault="00CF138B" w:rsidP="0038188E">
            <w:pPr>
              <w:jc w:val="center"/>
            </w:pPr>
            <w:r>
              <w:rPr>
                <w:sz w:val="16"/>
                <w:szCs w:val="16"/>
                <w:lang w:val="en-US"/>
              </w:rPr>
              <w:t>2651122100402</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EE2D2D2" w14:textId="77777777" w:rsidR="00CF138B" w:rsidRPr="0028157B" w:rsidRDefault="00CF138B" w:rsidP="0038188E">
            <w:pPr>
              <w:rPr>
                <w:lang w:val="en-US"/>
              </w:rPr>
            </w:pPr>
            <w:r>
              <w:rPr>
                <w:lang w:val="en-US"/>
              </w:rPr>
              <w:t>Ciment metalurgic cu adaosuri M 30 saci S1500</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EBE89B2" w14:textId="77777777" w:rsidR="00CF138B" w:rsidRDefault="00CF138B" w:rsidP="0038188E">
            <w:r>
              <w:rPr>
                <w:lang w:val="en-US"/>
              </w:rPr>
              <w:t>kg</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7EB54F79" w14:textId="77777777" w:rsidR="00CF138B" w:rsidRDefault="00CF138B" w:rsidP="0038188E">
            <w:r>
              <w:rPr>
                <w:lang w:val="en-US"/>
              </w:rPr>
              <w:t>3,9600</w:t>
            </w:r>
          </w:p>
        </w:tc>
      </w:tr>
      <w:tr w:rsidR="00CF138B" w14:paraId="6D413DD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9BDFE7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D6F7BC" w14:textId="77777777" w:rsidR="00CF138B" w:rsidRDefault="00CF138B" w:rsidP="0038188E">
            <w:pPr>
              <w:jc w:val="center"/>
            </w:pPr>
            <w:r>
              <w:rPr>
                <w:sz w:val="16"/>
                <w:szCs w:val="16"/>
                <w:lang w:val="en-US"/>
              </w:rPr>
              <w:t>1421102200513</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19EADA77" w14:textId="77777777" w:rsidR="00CF138B" w:rsidRPr="0028157B" w:rsidRDefault="00CF138B" w:rsidP="0038188E">
            <w:pPr>
              <w:rPr>
                <w:lang w:val="en-US"/>
              </w:rPr>
            </w:pPr>
            <w:r>
              <w:rPr>
                <w:lang w:val="en-US"/>
              </w:rPr>
              <w:t>Nisip sortat nespalat de riu si lacuri 0,0-3,0 mm</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61CBC1AC"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0D1D766" w14:textId="77777777" w:rsidR="00CF138B" w:rsidRDefault="00CF138B" w:rsidP="0038188E">
            <w:r>
              <w:rPr>
                <w:lang w:val="en-US"/>
              </w:rPr>
              <w:t>0,0120</w:t>
            </w:r>
          </w:p>
        </w:tc>
      </w:tr>
      <w:tr w:rsidR="00CF138B" w14:paraId="0E06C72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AED6BF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54CCDD" w14:textId="77777777" w:rsidR="00CF138B" w:rsidRDefault="00CF138B" w:rsidP="0038188E">
            <w:pPr>
              <w:jc w:val="center"/>
            </w:pPr>
            <w:r>
              <w:rPr>
                <w:sz w:val="16"/>
                <w:szCs w:val="16"/>
                <w:lang w:val="en-US"/>
              </w:rPr>
              <w:t>4100116202818</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D43E8D1" w14:textId="77777777" w:rsidR="00CF138B" w:rsidRPr="0028157B" w:rsidRDefault="00CF138B" w:rsidP="0038188E">
            <w:pPr>
              <w:rPr>
                <w:lang w:val="en-US"/>
              </w:rPr>
            </w:pPr>
            <w:r>
              <w:rPr>
                <w:lang w:val="en-US"/>
              </w:rPr>
              <w:t>Apa pentru mortare si betoane</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21476C0D"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4C08F0B2" w14:textId="77777777" w:rsidR="00CF138B" w:rsidRDefault="00CF138B" w:rsidP="0038188E">
            <w:r>
              <w:rPr>
                <w:lang w:val="en-US"/>
              </w:rPr>
              <w:t>0,0720</w:t>
            </w:r>
          </w:p>
        </w:tc>
      </w:tr>
      <w:tr w:rsidR="00CF138B" w14:paraId="3984CEB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513D7C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4A8DC4" w14:textId="77777777" w:rsidR="00CF138B" w:rsidRDefault="00CF138B" w:rsidP="0038188E">
            <w:pPr>
              <w:jc w:val="center"/>
            </w:pPr>
            <w:r>
              <w:rPr>
                <w:sz w:val="16"/>
                <w:szCs w:val="16"/>
                <w:lang w:val="en-US"/>
              </w:rPr>
              <w:t>2952270003817</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82D7E2F" w14:textId="77777777" w:rsidR="00CF138B" w:rsidRPr="0028157B" w:rsidRDefault="00CF138B" w:rsidP="0038188E">
            <w:pPr>
              <w:rPr>
                <w:lang w:val="en-US"/>
              </w:rPr>
            </w:pPr>
            <w:r>
              <w:rPr>
                <w:lang w:val="en-US"/>
              </w:rPr>
              <w:t>Malaxor  pentru mortar de 200 L actionat electric</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44E8CB7"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047938CD" w14:textId="77777777" w:rsidR="00CF138B" w:rsidRDefault="00CF138B" w:rsidP="0038188E">
            <w:r>
              <w:rPr>
                <w:lang w:val="en-US"/>
              </w:rPr>
              <w:t>0,1200</w:t>
            </w:r>
          </w:p>
        </w:tc>
      </w:tr>
      <w:tr w:rsidR="00CF138B" w14:paraId="55ED912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6FC005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A55DEB" w14:textId="77777777" w:rsidR="00CF138B" w:rsidRDefault="00CF138B" w:rsidP="0038188E">
            <w:pPr>
              <w:jc w:val="center"/>
            </w:pPr>
            <w:r>
              <w:rPr>
                <w:sz w:val="16"/>
                <w:szCs w:val="16"/>
                <w:lang w:val="en-US"/>
              </w:rPr>
              <w:t>2922140006703</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6F11048B" w14:textId="77777777" w:rsidR="00CF138B" w:rsidRPr="0028157B" w:rsidRDefault="00CF138B" w:rsidP="0038188E">
            <w:pPr>
              <w:rPr>
                <w:lang w:val="en-US"/>
              </w:rPr>
            </w:pPr>
            <w:r>
              <w:rPr>
                <w:lang w:val="en-US"/>
              </w:rPr>
              <w:t>Macara fereastra de 0,0015 MN (0,15 tf)</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AE83237"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38DB7393" w14:textId="77777777" w:rsidR="00CF138B" w:rsidRDefault="00CF138B" w:rsidP="0038188E">
            <w:r>
              <w:rPr>
                <w:lang w:val="en-US"/>
              </w:rPr>
              <w:t>0,1800</w:t>
            </w:r>
          </w:p>
        </w:tc>
      </w:tr>
      <w:tr w:rsidR="00CF138B" w14:paraId="2E42498F"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5E6CC08" w14:textId="77777777" w:rsidR="00CF138B" w:rsidRDefault="00CF138B" w:rsidP="0038188E">
            <w:r>
              <w:rPr>
                <w:lang w:val="en-US"/>
              </w:rPr>
              <w:t>29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22E053A" w14:textId="77777777" w:rsidR="00CF138B" w:rsidRDefault="00CF138B" w:rsidP="0038188E">
            <w:r>
              <w:rPr>
                <w:lang w:val="en-US"/>
              </w:rPr>
              <w:t>pret de piata</w:t>
            </w:r>
          </w:p>
          <w:p w14:paraId="4A8B765C"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3487DAA" w14:textId="77777777" w:rsidR="00CF138B" w:rsidRPr="0028157B" w:rsidRDefault="00CF138B" w:rsidP="0038188E">
            <w:pPr>
              <w:rPr>
                <w:lang w:val="en-US"/>
              </w:rPr>
            </w:pPr>
            <w:r>
              <w:rPr>
                <w:lang w:val="en-US"/>
              </w:rPr>
              <w:t>Spuma poliuretanica de constructie pentru montaj 750gr / 658 ml</w:t>
            </w:r>
            <w:r>
              <w:rPr>
                <w:rFonts w:ascii="Times New Roman CYR" w:hAnsi="Times New Roman CYR" w:cs="Times New Roman CYR"/>
                <w:sz w:val="16"/>
                <w:szCs w:val="16"/>
                <w:lang w:val="en-US"/>
              </w:rPr>
              <w:t xml:space="preserve"> </w:t>
            </w:r>
          </w:p>
          <w:p w14:paraId="6F09BF37"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3F9A6BA"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B7E103F" w14:textId="77777777" w:rsidR="00CF138B" w:rsidRDefault="00CF138B" w:rsidP="0038188E">
            <w:pPr>
              <w:jc w:val="center"/>
            </w:pPr>
            <w:r>
              <w:rPr>
                <w:lang w:val="en-US"/>
              </w:rPr>
              <w:t>2,0000</w:t>
            </w:r>
          </w:p>
        </w:tc>
      </w:tr>
      <w:tr w:rsidR="00CF138B" w14:paraId="7E49E4F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00CB26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256094" w14:textId="77777777" w:rsidR="00CF138B" w:rsidRDefault="00CF138B" w:rsidP="0038188E">
            <w:pPr>
              <w:jc w:val="center"/>
            </w:pPr>
            <w:r>
              <w:rPr>
                <w:sz w:val="16"/>
                <w:szCs w:val="16"/>
                <w:lang w:val="en-US"/>
              </w:rPr>
              <w:t>15-22</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2EF6DFF7" w14:textId="77777777" w:rsidR="00CF138B" w:rsidRPr="0028157B" w:rsidRDefault="00CF138B" w:rsidP="0038188E">
            <w:pPr>
              <w:rPr>
                <w:lang w:val="en-US"/>
              </w:rPr>
            </w:pPr>
            <w:r>
              <w:rPr>
                <w:lang w:val="en-US"/>
              </w:rPr>
              <w:t>Spuma poliuretanica de constructie pentru montaj 750gr / 658 ml</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FFAC42C" w14:textId="77777777" w:rsidR="00CF138B" w:rsidRDefault="00CF138B" w:rsidP="0038188E">
            <w:r>
              <w:rPr>
                <w:lang w:val="en-US"/>
              </w:rPr>
              <w:t>buc</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244A3B9" w14:textId="77777777" w:rsidR="00CF138B" w:rsidRDefault="00CF138B" w:rsidP="0038188E">
            <w:r>
              <w:rPr>
                <w:lang w:val="en-US"/>
              </w:rPr>
              <w:t>2,0000</w:t>
            </w:r>
          </w:p>
        </w:tc>
      </w:tr>
      <w:tr w:rsidR="00CF138B" w14:paraId="3CDA3A7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3E0F19A" w14:textId="77777777" w:rsidR="00CF138B" w:rsidRDefault="00CF138B" w:rsidP="0038188E">
            <w:r>
              <w:rPr>
                <w:lang w:val="en-US"/>
              </w:rPr>
              <w:t>30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7A18B1F" w14:textId="77777777" w:rsidR="00CF138B" w:rsidRDefault="00CF138B" w:rsidP="0038188E">
            <w:r>
              <w:rPr>
                <w:lang w:val="en-US"/>
              </w:rPr>
              <w:t>AcF03A</w:t>
            </w:r>
          </w:p>
          <w:p w14:paraId="2B62E693"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C3465BB" w14:textId="77777777" w:rsidR="00CF138B" w:rsidRPr="0028157B" w:rsidRDefault="00CF138B" w:rsidP="0038188E">
            <w:pPr>
              <w:rPr>
                <w:lang w:val="en-US"/>
              </w:rPr>
            </w:pPr>
            <w:r>
              <w:rPr>
                <w:lang w:val="en-US"/>
              </w:rPr>
              <w:t>Umpluturi in santuri executate sum placile de fund la canalizare, ca substrat, executate cu nisip</w:t>
            </w:r>
            <w:r>
              <w:rPr>
                <w:rFonts w:ascii="Times New Roman CYR" w:hAnsi="Times New Roman CYR" w:cs="Times New Roman CYR"/>
                <w:sz w:val="16"/>
                <w:szCs w:val="16"/>
                <w:lang w:val="en-US"/>
              </w:rPr>
              <w:t xml:space="preserve"> </w:t>
            </w:r>
          </w:p>
          <w:p w14:paraId="512F5F9E"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1742271" w14:textId="77777777" w:rsidR="00CF138B" w:rsidRDefault="00CF138B" w:rsidP="0038188E">
            <w:pPr>
              <w:jc w:val="center"/>
            </w:pPr>
            <w:r>
              <w:rPr>
                <w:lang w:val="en-US"/>
              </w:rPr>
              <w:t>m3</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F5A0E0E" w14:textId="77777777" w:rsidR="00CF138B" w:rsidRDefault="00CF138B" w:rsidP="0038188E">
            <w:pPr>
              <w:jc w:val="center"/>
            </w:pPr>
            <w:r>
              <w:rPr>
                <w:lang w:val="en-US"/>
              </w:rPr>
              <w:t>0,1300</w:t>
            </w:r>
          </w:p>
        </w:tc>
      </w:tr>
      <w:tr w:rsidR="00CF138B" w14:paraId="10139D9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B01484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B3EF1B0" w14:textId="77777777" w:rsidR="00CF138B" w:rsidRDefault="00CF138B" w:rsidP="0038188E">
            <w:pPr>
              <w:jc w:val="center"/>
            </w:pPr>
            <w:r>
              <w:rPr>
                <w:sz w:val="16"/>
                <w:szCs w:val="16"/>
                <w:lang w:val="en-US"/>
              </w:rPr>
              <w:t>9312040019600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8CAA642" w14:textId="77777777" w:rsidR="00CF138B" w:rsidRDefault="00CF138B" w:rsidP="0038188E">
            <w:r>
              <w:rPr>
                <w:lang w:val="en-US"/>
              </w:rPr>
              <w:t>Sapator</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1590A17"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7FE50592" w14:textId="77777777" w:rsidR="00CF138B" w:rsidRDefault="00CF138B" w:rsidP="0038188E">
            <w:r>
              <w:rPr>
                <w:lang w:val="en-US"/>
              </w:rPr>
              <w:t>0,0793</w:t>
            </w:r>
          </w:p>
        </w:tc>
      </w:tr>
      <w:tr w:rsidR="00CF138B" w14:paraId="56CEE89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B9069F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E3DFB9A" w14:textId="77777777" w:rsidR="00CF138B" w:rsidRDefault="00CF138B" w:rsidP="0038188E">
            <w:pPr>
              <w:jc w:val="center"/>
            </w:pPr>
            <w:r>
              <w:rPr>
                <w:sz w:val="16"/>
                <w:szCs w:val="16"/>
                <w:lang w:val="en-US"/>
              </w:rPr>
              <w:t>1421102200525</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3AEA18BD" w14:textId="77777777" w:rsidR="00CF138B" w:rsidRPr="0028157B" w:rsidRDefault="00CF138B" w:rsidP="0038188E">
            <w:pPr>
              <w:rPr>
                <w:lang w:val="en-US"/>
              </w:rPr>
            </w:pPr>
            <w:r>
              <w:rPr>
                <w:lang w:val="en-US"/>
              </w:rPr>
              <w:t>Nisip sortat nespalat de riu si lacuri 0,0-7,0 mm</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1C3E3AD"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13023599" w14:textId="77777777" w:rsidR="00CF138B" w:rsidRDefault="00CF138B" w:rsidP="0038188E">
            <w:r>
              <w:rPr>
                <w:lang w:val="en-US"/>
              </w:rPr>
              <w:t>0,1332</w:t>
            </w:r>
          </w:p>
        </w:tc>
      </w:tr>
      <w:tr w:rsidR="00CF138B" w14:paraId="44ACB058"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ABD3FDE" w14:textId="77777777" w:rsidR="00CF138B" w:rsidRDefault="00CF138B" w:rsidP="0038188E">
            <w:r>
              <w:rPr>
                <w:lang w:val="en-US"/>
              </w:rPr>
              <w:t>31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9481A24" w14:textId="77777777" w:rsidR="00CF138B" w:rsidRDefault="00CF138B" w:rsidP="0038188E">
            <w:r>
              <w:rPr>
                <w:lang w:val="en-US"/>
              </w:rPr>
              <w:t>AcF11C</w:t>
            </w:r>
          </w:p>
          <w:p w14:paraId="4E1F9F89"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E38170C" w14:textId="77777777" w:rsidR="00CF138B" w:rsidRPr="0028157B" w:rsidRDefault="00CF138B" w:rsidP="0038188E">
            <w:pPr>
              <w:rPr>
                <w:lang w:val="en-US"/>
              </w:rPr>
            </w:pPr>
            <w:r>
              <w:rPr>
                <w:lang w:val="en-US"/>
              </w:rPr>
              <w:lastRenderedPageBreak/>
              <w:t xml:space="preserve">Spalarea tevilor din polietilena etc 20-75 mm, de </w:t>
            </w:r>
            <w:r>
              <w:rPr>
                <w:lang w:val="en-US"/>
              </w:rPr>
              <w:lastRenderedPageBreak/>
              <w:t>apa potabila dupa montarea si imbinarea, inaintea receptiei</w:t>
            </w:r>
            <w:r>
              <w:rPr>
                <w:rFonts w:ascii="Times New Roman CYR" w:hAnsi="Times New Roman CYR" w:cs="Times New Roman CYR"/>
                <w:sz w:val="16"/>
                <w:szCs w:val="16"/>
                <w:lang w:val="en-US"/>
              </w:rPr>
              <w:t xml:space="preserve"> </w:t>
            </w:r>
          </w:p>
          <w:p w14:paraId="38D8FDC1"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78B9925" w14:textId="77777777" w:rsidR="00CF138B" w:rsidRDefault="00CF138B" w:rsidP="0038188E">
            <w:pPr>
              <w:jc w:val="center"/>
            </w:pPr>
            <w:r>
              <w:rPr>
                <w:lang w:val="en-US"/>
              </w:rPr>
              <w:lastRenderedPageBreak/>
              <w:t>m</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17F1DF2" w14:textId="77777777" w:rsidR="00CF138B" w:rsidRDefault="00CF138B" w:rsidP="0038188E">
            <w:pPr>
              <w:jc w:val="center"/>
            </w:pPr>
            <w:r>
              <w:rPr>
                <w:lang w:val="en-US"/>
              </w:rPr>
              <w:t>23,0000</w:t>
            </w:r>
          </w:p>
        </w:tc>
      </w:tr>
      <w:tr w:rsidR="00CF138B" w14:paraId="20D134D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FF5FB3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B3E96B" w14:textId="77777777" w:rsidR="00CF138B" w:rsidRDefault="00CF138B" w:rsidP="0038188E">
            <w:pPr>
              <w:jc w:val="center"/>
            </w:pPr>
            <w:r>
              <w:rPr>
                <w:sz w:val="16"/>
                <w:szCs w:val="16"/>
                <w:lang w:val="en-US"/>
              </w:rPr>
              <w:t>7136050012000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330E5F53" w14:textId="77777777" w:rsidR="00CF138B" w:rsidRDefault="00CF138B" w:rsidP="0038188E">
            <w:r>
              <w:rPr>
                <w:lang w:val="en-US"/>
              </w:rPr>
              <w:t>Instalator alimentari apa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96BC87F"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46F785B4" w14:textId="77777777" w:rsidR="00CF138B" w:rsidRDefault="00CF138B" w:rsidP="0038188E">
            <w:r>
              <w:rPr>
                <w:lang w:val="en-US"/>
              </w:rPr>
              <w:t>0,9200</w:t>
            </w:r>
          </w:p>
        </w:tc>
      </w:tr>
      <w:tr w:rsidR="00CF138B" w14:paraId="6055244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4E5E06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1DE61ED" w14:textId="77777777" w:rsidR="00CF138B" w:rsidRDefault="00CF138B" w:rsidP="0038188E">
            <w:pPr>
              <w:jc w:val="center"/>
            </w:pPr>
            <w:r>
              <w:rPr>
                <w:sz w:val="16"/>
                <w:szCs w:val="16"/>
                <w:lang w:val="en-US"/>
              </w:rPr>
              <w:t>4100116202820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B5F95C4" w14:textId="77777777" w:rsidR="00CF138B" w:rsidRDefault="00CF138B" w:rsidP="0038188E">
            <w:r>
              <w:rPr>
                <w:lang w:val="en-US"/>
              </w:rPr>
              <w:t>Apa potabila</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7D0163C8" w14:textId="77777777" w:rsidR="00CF138B" w:rsidRDefault="00CF138B" w:rsidP="0038188E">
            <w:r>
              <w:rPr>
                <w:lang w:val="en-US"/>
              </w:rPr>
              <w:t>m3</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395DD8DB" w14:textId="77777777" w:rsidR="00CF138B" w:rsidRDefault="00CF138B" w:rsidP="0038188E">
            <w:r>
              <w:rPr>
                <w:lang w:val="en-US"/>
              </w:rPr>
              <w:t>2,3000</w:t>
            </w:r>
          </w:p>
        </w:tc>
      </w:tr>
      <w:tr w:rsidR="00CF138B" w14:paraId="31DD5F1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D5E502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6369CA5" w14:textId="77777777" w:rsidR="00CF138B" w:rsidRDefault="00CF138B" w:rsidP="0038188E">
            <w:pPr>
              <w:jc w:val="center"/>
            </w:pPr>
            <w:r>
              <w:rPr>
                <w:sz w:val="16"/>
                <w:szCs w:val="16"/>
                <w:lang w:val="en-US"/>
              </w:rPr>
              <w:t>3410540005603</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58245F06" w14:textId="77777777" w:rsidR="00CF138B" w:rsidRPr="0028157B" w:rsidRDefault="00CF138B" w:rsidP="0038188E">
            <w:pPr>
              <w:rPr>
                <w:lang w:val="en-US"/>
              </w:rPr>
            </w:pPr>
            <w:r>
              <w:rPr>
                <w:lang w:val="en-US"/>
              </w:rPr>
              <w:t>Autocisterna 5-8 t cu dispozitive de stropire</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065E5767" w14:textId="77777777" w:rsidR="00CF138B" w:rsidRDefault="00CF138B" w:rsidP="0038188E">
            <w:r>
              <w:rPr>
                <w:lang w:val="en-US"/>
              </w:rPr>
              <w:t>h-ut</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6C4BC54F" w14:textId="77777777" w:rsidR="00CF138B" w:rsidRDefault="00CF138B" w:rsidP="0038188E">
            <w:r>
              <w:rPr>
                <w:lang w:val="en-US"/>
              </w:rPr>
              <w:t>0,6900</w:t>
            </w:r>
          </w:p>
        </w:tc>
      </w:tr>
      <w:tr w:rsidR="00CF138B" w14:paraId="30C72F5F" w14:textId="77777777" w:rsidTr="00CF138B">
        <w:tc>
          <w:tcPr>
            <w:tcW w:w="709" w:type="dxa"/>
            <w:tcBorders>
              <w:top w:val="single" w:sz="4" w:space="0" w:color="000000"/>
              <w:left w:val="single" w:sz="6" w:space="0" w:color="000000"/>
              <w:bottom w:val="nil"/>
              <w:right w:val="nil"/>
            </w:tcBorders>
            <w:tcMar>
              <w:left w:w="108" w:type="dxa"/>
              <w:right w:w="108" w:type="dxa"/>
            </w:tcMar>
          </w:tcPr>
          <w:p w14:paraId="1494A9EE"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2647BD05" w14:textId="77777777" w:rsidR="00CF138B" w:rsidRDefault="00CF138B" w:rsidP="0038188E">
            <w:pPr>
              <w:rPr>
                <w:sz w:val="8"/>
                <w:szCs w:val="8"/>
                <w:lang w:val="en-US"/>
              </w:rPr>
            </w:pPr>
          </w:p>
        </w:tc>
        <w:tc>
          <w:tcPr>
            <w:tcW w:w="5201" w:type="dxa"/>
            <w:gridSpan w:val="2"/>
            <w:tcBorders>
              <w:top w:val="single" w:sz="4" w:space="0" w:color="000000"/>
              <w:left w:val="nil"/>
              <w:bottom w:val="nil"/>
              <w:right w:val="nil"/>
            </w:tcBorders>
            <w:tcMar>
              <w:left w:w="108" w:type="dxa"/>
              <w:right w:w="108" w:type="dxa"/>
            </w:tcMar>
          </w:tcPr>
          <w:p w14:paraId="292B2D14" w14:textId="77777777" w:rsidR="00CF138B" w:rsidRDefault="00CF138B" w:rsidP="0038188E">
            <w:pPr>
              <w:rPr>
                <w:sz w:val="8"/>
                <w:szCs w:val="8"/>
                <w:lang w:val="en-US"/>
              </w:rPr>
            </w:pPr>
          </w:p>
          <w:p w14:paraId="786D1DF2" w14:textId="77777777" w:rsidR="00CF138B" w:rsidRDefault="00CF138B" w:rsidP="0038188E">
            <w:pPr>
              <w:rPr>
                <w:sz w:val="8"/>
                <w:szCs w:val="8"/>
                <w:lang w:val="en-US"/>
              </w:rPr>
            </w:pPr>
          </w:p>
          <w:p w14:paraId="0D22CA46" w14:textId="77777777" w:rsidR="00CF138B" w:rsidRDefault="00CF138B" w:rsidP="0038188E">
            <w:pPr>
              <w:rPr>
                <w:sz w:val="8"/>
                <w:szCs w:val="8"/>
                <w:lang w:val="en-US"/>
              </w:rPr>
            </w:pPr>
          </w:p>
        </w:tc>
        <w:tc>
          <w:tcPr>
            <w:tcW w:w="1140" w:type="dxa"/>
            <w:tcBorders>
              <w:top w:val="single" w:sz="4" w:space="0" w:color="000000"/>
              <w:left w:val="nil"/>
              <w:bottom w:val="nil"/>
              <w:right w:val="nil"/>
            </w:tcBorders>
            <w:tcMar>
              <w:left w:w="108" w:type="dxa"/>
              <w:right w:w="108" w:type="dxa"/>
            </w:tcMar>
          </w:tcPr>
          <w:p w14:paraId="0AB68E90" w14:textId="77777777" w:rsidR="00CF138B" w:rsidRDefault="00CF138B" w:rsidP="0038188E">
            <w:pPr>
              <w:rPr>
                <w:sz w:val="8"/>
                <w:szCs w:val="8"/>
                <w:lang w:val="en-US"/>
              </w:rPr>
            </w:pPr>
          </w:p>
        </w:tc>
        <w:tc>
          <w:tcPr>
            <w:tcW w:w="1874" w:type="dxa"/>
            <w:tcBorders>
              <w:top w:val="single" w:sz="4" w:space="0" w:color="000000"/>
              <w:left w:val="nil"/>
              <w:bottom w:val="nil"/>
              <w:right w:val="single" w:sz="6" w:space="0" w:color="000000"/>
            </w:tcBorders>
            <w:tcMar>
              <w:left w:w="108" w:type="dxa"/>
              <w:right w:w="108" w:type="dxa"/>
            </w:tcMar>
          </w:tcPr>
          <w:p w14:paraId="1887E775" w14:textId="77777777" w:rsidR="00CF138B" w:rsidRDefault="00CF138B" w:rsidP="0038188E">
            <w:pPr>
              <w:rPr>
                <w:sz w:val="8"/>
                <w:szCs w:val="8"/>
                <w:lang w:val="en-US"/>
              </w:rPr>
            </w:pPr>
          </w:p>
        </w:tc>
      </w:tr>
      <w:tr w:rsidR="00CF138B" w14:paraId="5C6CD80E"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4712E5E"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650CCAB3"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36C92D37" w14:textId="77777777" w:rsidR="00CF138B" w:rsidRDefault="00CF138B" w:rsidP="0038188E">
            <w:r>
              <w:rPr>
                <w:lang w:val="en-US"/>
              </w:rPr>
              <w:t>Total</w:t>
            </w:r>
          </w:p>
        </w:tc>
        <w:tc>
          <w:tcPr>
            <w:tcW w:w="1140" w:type="dxa"/>
            <w:tcBorders>
              <w:top w:val="single" w:sz="4" w:space="0" w:color="000000"/>
              <w:left w:val="nil"/>
              <w:bottom w:val="single" w:sz="4" w:space="0" w:color="000000"/>
              <w:right w:val="nil"/>
            </w:tcBorders>
            <w:tcMar>
              <w:left w:w="108" w:type="dxa"/>
              <w:right w:w="108" w:type="dxa"/>
            </w:tcMar>
          </w:tcPr>
          <w:p w14:paraId="5ED857F1"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2CB2A4E6" w14:textId="77777777" w:rsidR="00CF138B" w:rsidRDefault="00CF138B" w:rsidP="0038188E">
            <w:pPr>
              <w:rPr>
                <w:lang w:val="en-US"/>
              </w:rPr>
            </w:pPr>
          </w:p>
        </w:tc>
      </w:tr>
      <w:tr w:rsidR="00CF138B" w14:paraId="3842ED61"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6A97C62"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3F1599A3"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AB3DA7B" w14:textId="77777777" w:rsidR="00CF138B" w:rsidRDefault="00CF138B" w:rsidP="0038188E">
            <w:pPr>
              <w:rPr>
                <w:lang w:val="en-US"/>
              </w:rPr>
            </w:pPr>
          </w:p>
        </w:tc>
        <w:tc>
          <w:tcPr>
            <w:tcW w:w="4492" w:type="dxa"/>
            <w:tcBorders>
              <w:top w:val="single" w:sz="4" w:space="0" w:color="000000"/>
              <w:left w:val="nil"/>
              <w:bottom w:val="single" w:sz="4" w:space="0" w:color="000000"/>
              <w:right w:val="nil"/>
            </w:tcBorders>
            <w:tcMar>
              <w:left w:w="108" w:type="dxa"/>
              <w:right w:w="108" w:type="dxa"/>
            </w:tcMar>
          </w:tcPr>
          <w:p w14:paraId="20D1797A" w14:textId="77777777" w:rsidR="00CF138B" w:rsidRDefault="00CF138B" w:rsidP="0038188E">
            <w:r>
              <w:rPr>
                <w:b/>
                <w:bCs/>
                <w:lang w:val="en-US"/>
              </w:rPr>
              <w:t xml:space="preserve">Total </w:t>
            </w:r>
            <w:r>
              <w:rPr>
                <w:b/>
                <w:bCs/>
                <w:sz w:val="22"/>
                <w:szCs w:val="22"/>
                <w:lang w:val="en-US"/>
              </w:rPr>
              <w:t>Camine de vizita</w:t>
            </w:r>
          </w:p>
        </w:tc>
        <w:tc>
          <w:tcPr>
            <w:tcW w:w="1140" w:type="dxa"/>
            <w:tcBorders>
              <w:top w:val="single" w:sz="4" w:space="0" w:color="000000"/>
              <w:left w:val="nil"/>
              <w:bottom w:val="single" w:sz="4" w:space="0" w:color="000000"/>
              <w:right w:val="nil"/>
            </w:tcBorders>
            <w:tcMar>
              <w:left w:w="108" w:type="dxa"/>
              <w:right w:w="108" w:type="dxa"/>
            </w:tcMar>
          </w:tcPr>
          <w:p w14:paraId="1F2DFA2A" w14:textId="77777777" w:rsidR="00CF138B" w:rsidRDefault="00CF138B" w:rsidP="0038188E">
            <w:r>
              <w:rPr>
                <w:b/>
                <w:bCs/>
                <w:lang w:val="en-US"/>
              </w:rPr>
              <w:t xml:space="preserve">            </w:t>
            </w:r>
          </w:p>
        </w:tc>
        <w:tc>
          <w:tcPr>
            <w:tcW w:w="1874" w:type="dxa"/>
            <w:tcBorders>
              <w:top w:val="single" w:sz="4" w:space="0" w:color="000000"/>
              <w:left w:val="nil"/>
              <w:bottom w:val="single" w:sz="4" w:space="0" w:color="000000"/>
              <w:right w:val="single" w:sz="6" w:space="0" w:color="000000"/>
            </w:tcBorders>
            <w:tcMar>
              <w:left w:w="108" w:type="dxa"/>
              <w:right w:w="108" w:type="dxa"/>
            </w:tcMar>
          </w:tcPr>
          <w:p w14:paraId="41E2E39E" w14:textId="77777777" w:rsidR="00CF138B" w:rsidRDefault="00CF138B" w:rsidP="0038188E">
            <w:pPr>
              <w:rPr>
                <w:lang w:val="en-US"/>
              </w:rPr>
            </w:pPr>
          </w:p>
        </w:tc>
      </w:tr>
      <w:tr w:rsidR="00CF138B" w14:paraId="39DFFFA5" w14:textId="77777777" w:rsidTr="00CF138B">
        <w:tc>
          <w:tcPr>
            <w:tcW w:w="709" w:type="dxa"/>
            <w:tcBorders>
              <w:top w:val="single" w:sz="4" w:space="0" w:color="000000"/>
              <w:left w:val="single" w:sz="6" w:space="0" w:color="000000"/>
              <w:bottom w:val="nil"/>
              <w:right w:val="nil"/>
            </w:tcBorders>
            <w:tcMar>
              <w:left w:w="108" w:type="dxa"/>
              <w:right w:w="108" w:type="dxa"/>
            </w:tcMar>
          </w:tcPr>
          <w:p w14:paraId="7A9978ED" w14:textId="77777777" w:rsidR="00CF138B" w:rsidRDefault="00CF138B" w:rsidP="0038188E">
            <w:r>
              <w:rPr>
                <w:lang w:val="en-US"/>
              </w:rPr>
              <w:t xml:space="preserve"> </w:t>
            </w:r>
          </w:p>
        </w:tc>
        <w:tc>
          <w:tcPr>
            <w:tcW w:w="1275" w:type="dxa"/>
            <w:gridSpan w:val="2"/>
            <w:tcBorders>
              <w:top w:val="single" w:sz="4" w:space="0" w:color="000000"/>
              <w:left w:val="nil"/>
              <w:bottom w:val="nil"/>
              <w:right w:val="nil"/>
            </w:tcBorders>
            <w:tcMar>
              <w:left w:w="108" w:type="dxa"/>
              <w:right w:w="108" w:type="dxa"/>
            </w:tcMar>
          </w:tcPr>
          <w:p w14:paraId="6CC1225E" w14:textId="77777777" w:rsidR="00CF138B" w:rsidRDefault="00CF138B" w:rsidP="0038188E">
            <w:pPr>
              <w:rPr>
                <w:sz w:val="8"/>
                <w:szCs w:val="8"/>
                <w:lang w:val="en-US"/>
              </w:rPr>
            </w:pPr>
          </w:p>
        </w:tc>
        <w:tc>
          <w:tcPr>
            <w:tcW w:w="5201" w:type="dxa"/>
            <w:gridSpan w:val="2"/>
            <w:tcBorders>
              <w:top w:val="single" w:sz="4" w:space="0" w:color="000000"/>
              <w:left w:val="nil"/>
              <w:bottom w:val="nil"/>
              <w:right w:val="nil"/>
            </w:tcBorders>
            <w:tcMar>
              <w:left w:w="108" w:type="dxa"/>
              <w:right w:w="108" w:type="dxa"/>
            </w:tcMar>
          </w:tcPr>
          <w:p w14:paraId="48505D2B" w14:textId="77777777" w:rsidR="00CF138B" w:rsidRDefault="00CF138B" w:rsidP="0038188E">
            <w:pPr>
              <w:rPr>
                <w:sz w:val="8"/>
                <w:szCs w:val="8"/>
                <w:lang w:val="en-US"/>
              </w:rPr>
            </w:pPr>
          </w:p>
          <w:p w14:paraId="4E131F8D" w14:textId="77777777" w:rsidR="00CF138B" w:rsidRDefault="00CF138B" w:rsidP="0038188E">
            <w:pPr>
              <w:rPr>
                <w:sz w:val="8"/>
                <w:szCs w:val="8"/>
                <w:lang w:val="en-US"/>
              </w:rPr>
            </w:pPr>
          </w:p>
          <w:p w14:paraId="4EAE3166" w14:textId="77777777" w:rsidR="00CF138B" w:rsidRDefault="00CF138B" w:rsidP="0038188E">
            <w:pPr>
              <w:rPr>
                <w:sz w:val="8"/>
                <w:szCs w:val="8"/>
                <w:lang w:val="en-US"/>
              </w:rPr>
            </w:pPr>
          </w:p>
        </w:tc>
        <w:tc>
          <w:tcPr>
            <w:tcW w:w="1140" w:type="dxa"/>
            <w:tcBorders>
              <w:top w:val="single" w:sz="4" w:space="0" w:color="000000"/>
              <w:left w:val="nil"/>
              <w:bottom w:val="nil"/>
              <w:right w:val="nil"/>
            </w:tcBorders>
            <w:tcMar>
              <w:left w:w="108" w:type="dxa"/>
              <w:right w:w="108" w:type="dxa"/>
            </w:tcMar>
          </w:tcPr>
          <w:p w14:paraId="0BA9F358" w14:textId="77777777" w:rsidR="00CF138B" w:rsidRDefault="00CF138B" w:rsidP="0038188E">
            <w:pPr>
              <w:rPr>
                <w:sz w:val="8"/>
                <w:szCs w:val="8"/>
                <w:lang w:val="en-US"/>
              </w:rPr>
            </w:pPr>
          </w:p>
        </w:tc>
        <w:tc>
          <w:tcPr>
            <w:tcW w:w="1874" w:type="dxa"/>
            <w:tcBorders>
              <w:top w:val="single" w:sz="4" w:space="0" w:color="000000"/>
              <w:left w:val="nil"/>
              <w:bottom w:val="nil"/>
              <w:right w:val="single" w:sz="6" w:space="0" w:color="000000"/>
            </w:tcBorders>
            <w:tcMar>
              <w:left w:w="108" w:type="dxa"/>
              <w:right w:w="108" w:type="dxa"/>
            </w:tcMar>
          </w:tcPr>
          <w:p w14:paraId="11E92FEB" w14:textId="77777777" w:rsidR="00CF138B" w:rsidRDefault="00CF138B" w:rsidP="0038188E">
            <w:pPr>
              <w:rPr>
                <w:sz w:val="8"/>
                <w:szCs w:val="8"/>
                <w:lang w:val="en-US"/>
              </w:rPr>
            </w:pPr>
          </w:p>
        </w:tc>
      </w:tr>
      <w:tr w:rsidR="00CF138B" w14:paraId="28A22625"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15F3C66"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1D9CFEA2"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2AE13DB5" w14:textId="77777777" w:rsidR="00CF138B" w:rsidRDefault="00CF138B" w:rsidP="0038188E">
            <w:r>
              <w:rPr>
                <w:lang w:val="en-US"/>
              </w:rPr>
              <w:t>Total</w:t>
            </w:r>
          </w:p>
        </w:tc>
        <w:tc>
          <w:tcPr>
            <w:tcW w:w="1140" w:type="dxa"/>
            <w:tcBorders>
              <w:top w:val="single" w:sz="4" w:space="0" w:color="000000"/>
              <w:left w:val="nil"/>
              <w:bottom w:val="single" w:sz="4" w:space="0" w:color="000000"/>
              <w:right w:val="nil"/>
            </w:tcBorders>
            <w:tcMar>
              <w:left w:w="108" w:type="dxa"/>
              <w:right w:w="108" w:type="dxa"/>
            </w:tcMar>
          </w:tcPr>
          <w:p w14:paraId="1E090CB7"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5C3998A7" w14:textId="77777777" w:rsidR="00CF138B" w:rsidRDefault="00CF138B" w:rsidP="0038188E">
            <w:pPr>
              <w:rPr>
                <w:lang w:val="en-US"/>
              </w:rPr>
            </w:pPr>
          </w:p>
        </w:tc>
      </w:tr>
      <w:tr w:rsidR="00CF138B" w14:paraId="2F27F942"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F9E2D5C"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223F0D0C"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67E44B1E" w14:textId="77777777" w:rsidR="00CF138B" w:rsidRDefault="00CF138B" w:rsidP="0038188E">
            <w:r>
              <w:rPr>
                <w:lang w:val="en-US"/>
              </w:rPr>
              <w:t>Asigurarea sociala</w:t>
            </w:r>
          </w:p>
        </w:tc>
        <w:tc>
          <w:tcPr>
            <w:tcW w:w="1140" w:type="dxa"/>
            <w:tcBorders>
              <w:top w:val="single" w:sz="4" w:space="0" w:color="000000"/>
              <w:left w:val="nil"/>
              <w:bottom w:val="single" w:sz="4" w:space="0" w:color="000000"/>
              <w:right w:val="nil"/>
            </w:tcBorders>
            <w:tcMar>
              <w:left w:w="108" w:type="dxa"/>
              <w:right w:w="108" w:type="dxa"/>
            </w:tcMar>
          </w:tcPr>
          <w:p w14:paraId="3C229BDC"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16C21839" w14:textId="77777777" w:rsidR="00CF138B" w:rsidRDefault="00CF138B" w:rsidP="0038188E">
            <w:pPr>
              <w:rPr>
                <w:lang w:val="en-US"/>
              </w:rPr>
            </w:pPr>
          </w:p>
        </w:tc>
      </w:tr>
      <w:tr w:rsidR="00CF138B" w14:paraId="4F7E092B"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B921572"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E4D804C"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1E3F9AD5" w14:textId="77777777" w:rsidR="00CF138B" w:rsidRDefault="00CF138B" w:rsidP="0038188E">
            <w:r>
              <w:rPr>
                <w:lang w:val="en-US"/>
              </w:rPr>
              <w:t>Transportarea</w:t>
            </w:r>
          </w:p>
        </w:tc>
        <w:tc>
          <w:tcPr>
            <w:tcW w:w="1140" w:type="dxa"/>
            <w:tcBorders>
              <w:top w:val="single" w:sz="4" w:space="0" w:color="000000"/>
              <w:left w:val="nil"/>
              <w:bottom w:val="single" w:sz="4" w:space="0" w:color="000000"/>
              <w:right w:val="nil"/>
            </w:tcBorders>
            <w:tcMar>
              <w:left w:w="108" w:type="dxa"/>
              <w:right w:w="108" w:type="dxa"/>
            </w:tcMar>
          </w:tcPr>
          <w:p w14:paraId="0923B234"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397819AE" w14:textId="77777777" w:rsidR="00CF138B" w:rsidRDefault="00CF138B" w:rsidP="0038188E">
            <w:pPr>
              <w:rPr>
                <w:lang w:val="en-US"/>
              </w:rPr>
            </w:pPr>
          </w:p>
        </w:tc>
      </w:tr>
      <w:tr w:rsidR="00CF138B" w14:paraId="58868414"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132921C"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C1C0DB1"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5B46311E" w14:textId="77777777" w:rsidR="00CF138B" w:rsidRDefault="00CF138B" w:rsidP="0038188E">
            <w:r>
              <w:rPr>
                <w:lang w:val="en-US"/>
              </w:rPr>
              <w:t>Depozitarea</w:t>
            </w:r>
          </w:p>
        </w:tc>
        <w:tc>
          <w:tcPr>
            <w:tcW w:w="1140" w:type="dxa"/>
            <w:tcBorders>
              <w:top w:val="single" w:sz="4" w:space="0" w:color="000000"/>
              <w:left w:val="nil"/>
              <w:bottom w:val="single" w:sz="4" w:space="0" w:color="000000"/>
              <w:right w:val="nil"/>
            </w:tcBorders>
            <w:tcMar>
              <w:left w:w="108" w:type="dxa"/>
              <w:right w:w="108" w:type="dxa"/>
            </w:tcMar>
          </w:tcPr>
          <w:p w14:paraId="2ED72271"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0E511B07" w14:textId="77777777" w:rsidR="00CF138B" w:rsidRDefault="00CF138B" w:rsidP="0038188E">
            <w:pPr>
              <w:rPr>
                <w:lang w:val="en-US"/>
              </w:rPr>
            </w:pPr>
          </w:p>
        </w:tc>
      </w:tr>
      <w:tr w:rsidR="00CF138B" w14:paraId="3CF1590E"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B85D75F"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8A424C4"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6C233117" w14:textId="77777777" w:rsidR="00CF138B" w:rsidRDefault="00CF138B" w:rsidP="0038188E">
            <w:r>
              <w:rPr>
                <w:lang w:val="en-US"/>
              </w:rPr>
              <w:t>Cheltuieli directe</w:t>
            </w:r>
          </w:p>
        </w:tc>
        <w:tc>
          <w:tcPr>
            <w:tcW w:w="1140" w:type="dxa"/>
            <w:tcBorders>
              <w:top w:val="single" w:sz="4" w:space="0" w:color="000000"/>
              <w:left w:val="nil"/>
              <w:bottom w:val="single" w:sz="4" w:space="0" w:color="000000"/>
              <w:right w:val="nil"/>
            </w:tcBorders>
            <w:tcMar>
              <w:left w:w="108" w:type="dxa"/>
              <w:right w:w="108" w:type="dxa"/>
            </w:tcMar>
          </w:tcPr>
          <w:p w14:paraId="1D1F40E9"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5309E05E" w14:textId="77777777" w:rsidR="00CF138B" w:rsidRDefault="00CF138B" w:rsidP="0038188E">
            <w:pPr>
              <w:rPr>
                <w:lang w:val="en-US"/>
              </w:rPr>
            </w:pPr>
          </w:p>
        </w:tc>
      </w:tr>
      <w:tr w:rsidR="00CF138B" w14:paraId="07A13AA5"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1F23EF0"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565304B"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65FA5C13" w14:textId="77777777" w:rsidR="00CF138B" w:rsidRDefault="00CF138B" w:rsidP="0038188E">
            <w:r>
              <w:rPr>
                <w:lang w:val="en-US"/>
              </w:rPr>
              <w:t>Cheltuieli de regie</w:t>
            </w:r>
          </w:p>
        </w:tc>
        <w:tc>
          <w:tcPr>
            <w:tcW w:w="1140" w:type="dxa"/>
            <w:tcBorders>
              <w:top w:val="single" w:sz="4" w:space="0" w:color="000000"/>
              <w:left w:val="nil"/>
              <w:bottom w:val="single" w:sz="4" w:space="0" w:color="000000"/>
              <w:right w:val="nil"/>
            </w:tcBorders>
            <w:tcMar>
              <w:left w:w="108" w:type="dxa"/>
              <w:right w:w="108" w:type="dxa"/>
            </w:tcMar>
          </w:tcPr>
          <w:p w14:paraId="50AB32E5"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52CC6DE8" w14:textId="77777777" w:rsidR="00CF138B" w:rsidRDefault="00CF138B" w:rsidP="0038188E">
            <w:pPr>
              <w:rPr>
                <w:lang w:val="en-US"/>
              </w:rPr>
            </w:pPr>
          </w:p>
        </w:tc>
      </w:tr>
      <w:tr w:rsidR="00CF138B" w14:paraId="5744E188"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4F538BDB"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3292813"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6CF340BC" w14:textId="77777777" w:rsidR="00CF138B" w:rsidRDefault="00CF138B" w:rsidP="0038188E">
            <w:r>
              <w:rPr>
                <w:lang w:val="en-US"/>
              </w:rPr>
              <w:t>Total</w:t>
            </w:r>
          </w:p>
        </w:tc>
        <w:tc>
          <w:tcPr>
            <w:tcW w:w="1140" w:type="dxa"/>
            <w:tcBorders>
              <w:top w:val="single" w:sz="4" w:space="0" w:color="000000"/>
              <w:left w:val="nil"/>
              <w:bottom w:val="single" w:sz="4" w:space="0" w:color="000000"/>
              <w:right w:val="nil"/>
            </w:tcBorders>
            <w:tcMar>
              <w:left w:w="108" w:type="dxa"/>
              <w:right w:w="108" w:type="dxa"/>
            </w:tcMar>
          </w:tcPr>
          <w:p w14:paraId="4B075259"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72EF094E" w14:textId="77777777" w:rsidR="00CF138B" w:rsidRDefault="00CF138B" w:rsidP="0038188E">
            <w:pPr>
              <w:rPr>
                <w:lang w:val="en-US"/>
              </w:rPr>
            </w:pPr>
          </w:p>
        </w:tc>
      </w:tr>
      <w:tr w:rsidR="00CF138B" w14:paraId="631CB97B"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88D0357"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24C5C76C"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52803128" w14:textId="77777777" w:rsidR="00CF138B" w:rsidRDefault="00CF138B" w:rsidP="0038188E">
            <w:r>
              <w:rPr>
                <w:lang w:val="en-US"/>
              </w:rPr>
              <w:t>Beneficiu de deviz</w:t>
            </w:r>
          </w:p>
        </w:tc>
        <w:tc>
          <w:tcPr>
            <w:tcW w:w="1140" w:type="dxa"/>
            <w:tcBorders>
              <w:top w:val="single" w:sz="4" w:space="0" w:color="000000"/>
              <w:left w:val="nil"/>
              <w:bottom w:val="single" w:sz="4" w:space="0" w:color="000000"/>
              <w:right w:val="nil"/>
            </w:tcBorders>
            <w:tcMar>
              <w:left w:w="108" w:type="dxa"/>
              <w:right w:w="108" w:type="dxa"/>
            </w:tcMar>
          </w:tcPr>
          <w:p w14:paraId="1AEAAAD8"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37A8D5BE" w14:textId="77777777" w:rsidR="00CF138B" w:rsidRDefault="00CF138B" w:rsidP="0038188E">
            <w:pPr>
              <w:rPr>
                <w:lang w:val="en-US"/>
              </w:rPr>
            </w:pPr>
          </w:p>
        </w:tc>
      </w:tr>
      <w:tr w:rsidR="00CF138B" w14:paraId="27E3CAC5"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60048D42"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29ABF432"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4C3E620" w14:textId="77777777" w:rsidR="00CF138B" w:rsidRDefault="00CF138B" w:rsidP="0038188E">
            <w:pPr>
              <w:rPr>
                <w:lang w:val="en-US"/>
              </w:rPr>
            </w:pPr>
          </w:p>
        </w:tc>
        <w:tc>
          <w:tcPr>
            <w:tcW w:w="4492" w:type="dxa"/>
            <w:tcBorders>
              <w:top w:val="single" w:sz="4" w:space="0" w:color="000000"/>
              <w:left w:val="nil"/>
              <w:bottom w:val="single" w:sz="4" w:space="0" w:color="000000"/>
              <w:right w:val="nil"/>
            </w:tcBorders>
            <w:tcMar>
              <w:left w:w="108" w:type="dxa"/>
              <w:right w:w="108" w:type="dxa"/>
            </w:tcMar>
          </w:tcPr>
          <w:p w14:paraId="2A6029CD" w14:textId="77777777" w:rsidR="00CF138B" w:rsidRDefault="00CF138B" w:rsidP="0038188E">
            <w:r>
              <w:rPr>
                <w:b/>
                <w:bCs/>
                <w:lang w:val="en-US"/>
              </w:rPr>
              <w:t xml:space="preserve">Total </w:t>
            </w:r>
            <w:r>
              <w:rPr>
                <w:b/>
                <w:bCs/>
                <w:sz w:val="22"/>
                <w:szCs w:val="22"/>
                <w:lang w:val="en-US"/>
              </w:rPr>
              <w:t>Lucrari de constructie:</w:t>
            </w:r>
          </w:p>
        </w:tc>
        <w:tc>
          <w:tcPr>
            <w:tcW w:w="1140" w:type="dxa"/>
            <w:tcBorders>
              <w:top w:val="single" w:sz="4" w:space="0" w:color="000000"/>
              <w:left w:val="nil"/>
              <w:bottom w:val="single" w:sz="4" w:space="0" w:color="000000"/>
              <w:right w:val="nil"/>
            </w:tcBorders>
            <w:tcMar>
              <w:left w:w="108" w:type="dxa"/>
              <w:right w:w="108" w:type="dxa"/>
            </w:tcMar>
          </w:tcPr>
          <w:p w14:paraId="46305E96" w14:textId="77777777" w:rsidR="00CF138B" w:rsidRDefault="00CF138B" w:rsidP="0038188E">
            <w:r>
              <w:rPr>
                <w:b/>
                <w:bCs/>
                <w:lang w:val="en-US"/>
              </w:rPr>
              <w:t xml:space="preserve">            </w:t>
            </w:r>
          </w:p>
        </w:tc>
        <w:tc>
          <w:tcPr>
            <w:tcW w:w="1874" w:type="dxa"/>
            <w:tcBorders>
              <w:top w:val="single" w:sz="4" w:space="0" w:color="000000"/>
              <w:left w:val="nil"/>
              <w:bottom w:val="single" w:sz="4" w:space="0" w:color="000000"/>
              <w:right w:val="single" w:sz="6" w:space="0" w:color="000000"/>
            </w:tcBorders>
            <w:tcMar>
              <w:left w:w="108" w:type="dxa"/>
              <w:right w:w="108" w:type="dxa"/>
            </w:tcMar>
          </w:tcPr>
          <w:p w14:paraId="48A97469" w14:textId="77777777" w:rsidR="00CF138B" w:rsidRDefault="00CF138B" w:rsidP="0038188E">
            <w:pPr>
              <w:rPr>
                <w:lang w:val="en-US"/>
              </w:rPr>
            </w:pPr>
          </w:p>
        </w:tc>
      </w:tr>
      <w:tr w:rsidR="00CF138B" w14:paraId="6DBA81DA" w14:textId="77777777" w:rsidTr="00CF138B">
        <w:tc>
          <w:tcPr>
            <w:tcW w:w="709" w:type="dxa"/>
            <w:tcBorders>
              <w:top w:val="nil"/>
              <w:left w:val="single" w:sz="6" w:space="0" w:color="000000"/>
              <w:bottom w:val="nil"/>
              <w:right w:val="nil"/>
            </w:tcBorders>
            <w:tcMar>
              <w:left w:w="108" w:type="dxa"/>
              <w:right w:w="108" w:type="dxa"/>
            </w:tcMar>
          </w:tcPr>
          <w:p w14:paraId="68E6AD3F" w14:textId="77777777" w:rsidR="00CF138B" w:rsidRDefault="00CF138B" w:rsidP="0038188E">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7491473D" w14:textId="77777777" w:rsidR="00CF138B" w:rsidRDefault="00CF138B" w:rsidP="0038188E">
            <w:pPr>
              <w:rPr>
                <w:lang w:val="en-US"/>
              </w:rPr>
            </w:pPr>
          </w:p>
        </w:tc>
        <w:tc>
          <w:tcPr>
            <w:tcW w:w="5201" w:type="dxa"/>
            <w:gridSpan w:val="2"/>
            <w:tcBorders>
              <w:top w:val="nil"/>
              <w:left w:val="single" w:sz="6" w:space="0" w:color="000000"/>
              <w:bottom w:val="nil"/>
              <w:right w:val="single" w:sz="6" w:space="0" w:color="000000"/>
            </w:tcBorders>
            <w:tcMar>
              <w:left w:w="108" w:type="dxa"/>
              <w:right w:w="108" w:type="dxa"/>
            </w:tcMar>
          </w:tcPr>
          <w:p w14:paraId="0466EAF2" w14:textId="77777777" w:rsidR="00CF138B" w:rsidRPr="0028157B" w:rsidRDefault="00CF138B" w:rsidP="0038188E">
            <w:pPr>
              <w:rPr>
                <w:lang w:val="en-US"/>
              </w:rPr>
            </w:pPr>
            <w:r>
              <w:rPr>
                <w:b/>
                <w:bCs/>
                <w:sz w:val="22"/>
                <w:szCs w:val="22"/>
                <w:lang w:val="en-US"/>
              </w:rPr>
              <w:t>2. Lucrari de montare a utilajelor:</w:t>
            </w:r>
          </w:p>
          <w:p w14:paraId="7B4FFC15" w14:textId="77777777" w:rsidR="00CF138B" w:rsidRDefault="00CF138B" w:rsidP="0038188E">
            <w:pPr>
              <w:rPr>
                <w:lang w:val="en-US"/>
              </w:rPr>
            </w:pPr>
          </w:p>
        </w:tc>
        <w:tc>
          <w:tcPr>
            <w:tcW w:w="1140" w:type="dxa"/>
            <w:tcBorders>
              <w:top w:val="nil"/>
              <w:left w:val="single" w:sz="6" w:space="0" w:color="000000"/>
              <w:bottom w:val="nil"/>
              <w:right w:val="nil"/>
            </w:tcBorders>
            <w:tcMar>
              <w:left w:w="108" w:type="dxa"/>
              <w:right w:w="108" w:type="dxa"/>
            </w:tcMar>
          </w:tcPr>
          <w:p w14:paraId="4686BE58" w14:textId="77777777" w:rsidR="00CF138B" w:rsidRDefault="00CF138B" w:rsidP="0038188E">
            <w:pPr>
              <w:rPr>
                <w:b/>
                <w:bCs/>
                <w:sz w:val="22"/>
                <w:szCs w:val="22"/>
                <w:lang w:val="en-US"/>
              </w:rPr>
            </w:pPr>
          </w:p>
        </w:tc>
        <w:tc>
          <w:tcPr>
            <w:tcW w:w="1874" w:type="dxa"/>
            <w:tcBorders>
              <w:top w:val="nil"/>
              <w:left w:val="single" w:sz="6" w:space="0" w:color="000000"/>
              <w:bottom w:val="nil"/>
              <w:right w:val="single" w:sz="6" w:space="0" w:color="000000"/>
            </w:tcBorders>
            <w:tcMar>
              <w:left w:w="108" w:type="dxa"/>
              <w:right w:w="108" w:type="dxa"/>
            </w:tcMar>
          </w:tcPr>
          <w:p w14:paraId="3A411474" w14:textId="77777777" w:rsidR="00CF138B" w:rsidRDefault="00CF138B" w:rsidP="0038188E">
            <w:pPr>
              <w:rPr>
                <w:lang w:val="en-US"/>
              </w:rPr>
            </w:pPr>
          </w:p>
        </w:tc>
      </w:tr>
      <w:tr w:rsidR="00CF138B" w14:paraId="28BB7F0B"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7146EA0" w14:textId="77777777" w:rsidR="00CF138B" w:rsidRDefault="00CF138B" w:rsidP="0038188E">
            <w:r>
              <w:rPr>
                <w:lang w:val="en-US"/>
              </w:rPr>
              <w:t>32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5E4AF4A" w14:textId="77777777" w:rsidR="00CF138B" w:rsidRDefault="00CF138B" w:rsidP="0038188E">
            <w:r>
              <w:rPr>
                <w:lang w:val="en-US"/>
              </w:rPr>
              <w:t>SE58A</w:t>
            </w:r>
          </w:p>
          <w:p w14:paraId="41258871"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7F039BB" w14:textId="77777777" w:rsidR="00CF138B" w:rsidRPr="0028157B" w:rsidRDefault="00CF138B" w:rsidP="0038188E">
            <w:pPr>
              <w:rPr>
                <w:lang w:val="en-US"/>
              </w:rPr>
            </w:pPr>
            <w:r>
              <w:rPr>
                <w:lang w:val="en-US"/>
              </w:rPr>
              <w:t>Contoare de apa rece si calda, avind diametrul de -15..25 mm [demontate anterior]</w:t>
            </w:r>
            <w:r>
              <w:rPr>
                <w:rFonts w:ascii="Times New Roman CYR" w:hAnsi="Times New Roman CYR" w:cs="Times New Roman CYR"/>
                <w:sz w:val="16"/>
                <w:szCs w:val="16"/>
                <w:lang w:val="en-US"/>
              </w:rPr>
              <w:t xml:space="preserve"> </w:t>
            </w:r>
          </w:p>
          <w:p w14:paraId="35E39D3E" w14:textId="77777777" w:rsidR="00CF138B" w:rsidRPr="0028157B" w:rsidRDefault="00CF138B" w:rsidP="0038188E">
            <w:pPr>
              <w:rPr>
                <w:lang w:val="en-US"/>
              </w:rPr>
            </w:pPr>
            <w:r>
              <w:rPr>
                <w:rFonts w:ascii="Times New Roman CYR" w:hAnsi="Times New Roman CYR" w:cs="Times New Roman CYR"/>
                <w:sz w:val="16"/>
                <w:szCs w:val="16"/>
                <w:lang w:val="en-US"/>
              </w:rPr>
              <w:t>Material marunt ( fuior cinepa, grund miniu  etc)=1,0100</w:t>
            </w:r>
          </w:p>
          <w:p w14:paraId="781412FC"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52947FB"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BBB3A62" w14:textId="77777777" w:rsidR="00CF138B" w:rsidRDefault="00CF138B" w:rsidP="0038188E">
            <w:pPr>
              <w:jc w:val="center"/>
            </w:pPr>
            <w:r>
              <w:rPr>
                <w:lang w:val="en-US"/>
              </w:rPr>
              <w:t>3,0000</w:t>
            </w:r>
          </w:p>
        </w:tc>
      </w:tr>
      <w:tr w:rsidR="00CF138B" w14:paraId="2A6D8BB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C05A0B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F44109" w14:textId="77777777" w:rsidR="00CF138B" w:rsidRDefault="00CF138B" w:rsidP="0038188E">
            <w:pPr>
              <w:jc w:val="center"/>
            </w:pPr>
            <w:r>
              <w:rPr>
                <w:sz w:val="16"/>
                <w:szCs w:val="16"/>
                <w:lang w:val="en-US"/>
              </w:rPr>
              <w:t>7136020011620</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3B6FCFF6" w14:textId="77777777" w:rsidR="00CF138B" w:rsidRDefault="00CF138B" w:rsidP="0038188E">
            <w:r>
              <w:rPr>
                <w:lang w:val="en-US"/>
              </w:rPr>
              <w:t>Instalator apa, canal</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4B89D41A" w14:textId="77777777" w:rsidR="00CF138B" w:rsidRDefault="00CF138B" w:rsidP="0038188E">
            <w:r>
              <w:rPr>
                <w:lang w:val="en-US"/>
              </w:rPr>
              <w:t>h-om</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019ACB15" w14:textId="77777777" w:rsidR="00CF138B" w:rsidRDefault="00CF138B" w:rsidP="0038188E">
            <w:r>
              <w:rPr>
                <w:lang w:val="en-US"/>
              </w:rPr>
              <w:t>0,7500</w:t>
            </w:r>
          </w:p>
        </w:tc>
      </w:tr>
      <w:tr w:rsidR="00CF138B" w14:paraId="7F96494A" w14:textId="77777777" w:rsidTr="00CF138B">
        <w:tc>
          <w:tcPr>
            <w:tcW w:w="709" w:type="dxa"/>
            <w:tcBorders>
              <w:top w:val="single" w:sz="4" w:space="0" w:color="000000"/>
              <w:left w:val="single" w:sz="6" w:space="0" w:color="000000"/>
              <w:bottom w:val="nil"/>
              <w:right w:val="nil"/>
            </w:tcBorders>
            <w:tcMar>
              <w:left w:w="108" w:type="dxa"/>
              <w:right w:w="108" w:type="dxa"/>
            </w:tcMar>
          </w:tcPr>
          <w:p w14:paraId="4796CAD2"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7EEFB49D" w14:textId="77777777" w:rsidR="00CF138B" w:rsidRDefault="00CF138B" w:rsidP="0038188E">
            <w:pPr>
              <w:rPr>
                <w:sz w:val="8"/>
                <w:szCs w:val="8"/>
                <w:lang w:val="en-US"/>
              </w:rPr>
            </w:pPr>
          </w:p>
        </w:tc>
        <w:tc>
          <w:tcPr>
            <w:tcW w:w="5201" w:type="dxa"/>
            <w:gridSpan w:val="2"/>
            <w:tcBorders>
              <w:top w:val="single" w:sz="4" w:space="0" w:color="000000"/>
              <w:left w:val="nil"/>
              <w:bottom w:val="nil"/>
              <w:right w:val="nil"/>
            </w:tcBorders>
            <w:tcMar>
              <w:left w:w="108" w:type="dxa"/>
              <w:right w:w="108" w:type="dxa"/>
            </w:tcMar>
          </w:tcPr>
          <w:p w14:paraId="4CF0D6DB" w14:textId="77777777" w:rsidR="00CF138B" w:rsidRDefault="00CF138B" w:rsidP="0038188E">
            <w:pPr>
              <w:rPr>
                <w:sz w:val="8"/>
                <w:szCs w:val="8"/>
                <w:lang w:val="en-US"/>
              </w:rPr>
            </w:pPr>
          </w:p>
          <w:p w14:paraId="4E6F7815" w14:textId="77777777" w:rsidR="00CF138B" w:rsidRDefault="00CF138B" w:rsidP="0038188E">
            <w:pPr>
              <w:rPr>
                <w:sz w:val="8"/>
                <w:szCs w:val="8"/>
                <w:lang w:val="en-US"/>
              </w:rPr>
            </w:pPr>
          </w:p>
          <w:p w14:paraId="255EA661" w14:textId="77777777" w:rsidR="00CF138B" w:rsidRDefault="00CF138B" w:rsidP="0038188E">
            <w:pPr>
              <w:rPr>
                <w:sz w:val="8"/>
                <w:szCs w:val="8"/>
                <w:lang w:val="en-US"/>
              </w:rPr>
            </w:pPr>
          </w:p>
        </w:tc>
        <w:tc>
          <w:tcPr>
            <w:tcW w:w="1140" w:type="dxa"/>
            <w:tcBorders>
              <w:top w:val="single" w:sz="4" w:space="0" w:color="000000"/>
              <w:left w:val="nil"/>
              <w:bottom w:val="nil"/>
              <w:right w:val="nil"/>
            </w:tcBorders>
            <w:tcMar>
              <w:left w:w="108" w:type="dxa"/>
              <w:right w:w="108" w:type="dxa"/>
            </w:tcMar>
          </w:tcPr>
          <w:p w14:paraId="3B21AE88" w14:textId="77777777" w:rsidR="00CF138B" w:rsidRDefault="00CF138B" w:rsidP="0038188E">
            <w:pPr>
              <w:rPr>
                <w:sz w:val="8"/>
                <w:szCs w:val="8"/>
                <w:lang w:val="en-US"/>
              </w:rPr>
            </w:pPr>
          </w:p>
        </w:tc>
        <w:tc>
          <w:tcPr>
            <w:tcW w:w="1874" w:type="dxa"/>
            <w:tcBorders>
              <w:top w:val="single" w:sz="4" w:space="0" w:color="000000"/>
              <w:left w:val="nil"/>
              <w:bottom w:val="nil"/>
              <w:right w:val="single" w:sz="6" w:space="0" w:color="000000"/>
            </w:tcBorders>
            <w:tcMar>
              <w:left w:w="108" w:type="dxa"/>
              <w:right w:w="108" w:type="dxa"/>
            </w:tcMar>
          </w:tcPr>
          <w:p w14:paraId="16316256" w14:textId="77777777" w:rsidR="00CF138B" w:rsidRDefault="00CF138B" w:rsidP="0038188E">
            <w:pPr>
              <w:rPr>
                <w:sz w:val="8"/>
                <w:szCs w:val="8"/>
                <w:lang w:val="en-US"/>
              </w:rPr>
            </w:pPr>
          </w:p>
        </w:tc>
      </w:tr>
      <w:tr w:rsidR="00CF138B" w14:paraId="4B417CE0"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4386AA19"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2038517B"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2B9AB1B4" w14:textId="77777777" w:rsidR="00CF138B" w:rsidRDefault="00CF138B" w:rsidP="0038188E">
            <w:r>
              <w:rPr>
                <w:lang w:val="en-US"/>
              </w:rPr>
              <w:t>Total</w:t>
            </w:r>
          </w:p>
        </w:tc>
        <w:tc>
          <w:tcPr>
            <w:tcW w:w="1140" w:type="dxa"/>
            <w:tcBorders>
              <w:top w:val="single" w:sz="4" w:space="0" w:color="000000"/>
              <w:left w:val="nil"/>
              <w:bottom w:val="single" w:sz="4" w:space="0" w:color="000000"/>
              <w:right w:val="nil"/>
            </w:tcBorders>
            <w:tcMar>
              <w:left w:w="108" w:type="dxa"/>
              <w:right w:w="108" w:type="dxa"/>
            </w:tcMar>
          </w:tcPr>
          <w:p w14:paraId="68A00DF2"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5F43E8A9" w14:textId="77777777" w:rsidR="00CF138B" w:rsidRDefault="00CF138B" w:rsidP="0038188E">
            <w:pPr>
              <w:rPr>
                <w:lang w:val="en-US"/>
              </w:rPr>
            </w:pPr>
          </w:p>
        </w:tc>
      </w:tr>
      <w:tr w:rsidR="00CF138B" w14:paraId="76E8CADB"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A608347"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39915D4"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32E75A75" w14:textId="77777777" w:rsidR="00CF138B" w:rsidRDefault="00CF138B" w:rsidP="0038188E">
            <w:r>
              <w:rPr>
                <w:lang w:val="en-US"/>
              </w:rPr>
              <w:t>Asigurarea sociala</w:t>
            </w:r>
          </w:p>
        </w:tc>
        <w:tc>
          <w:tcPr>
            <w:tcW w:w="1140" w:type="dxa"/>
            <w:tcBorders>
              <w:top w:val="single" w:sz="4" w:space="0" w:color="000000"/>
              <w:left w:val="nil"/>
              <w:bottom w:val="single" w:sz="4" w:space="0" w:color="000000"/>
              <w:right w:val="nil"/>
            </w:tcBorders>
            <w:tcMar>
              <w:left w:w="108" w:type="dxa"/>
              <w:right w:w="108" w:type="dxa"/>
            </w:tcMar>
          </w:tcPr>
          <w:p w14:paraId="7085F851"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5E943602" w14:textId="77777777" w:rsidR="00CF138B" w:rsidRDefault="00CF138B" w:rsidP="0038188E">
            <w:pPr>
              <w:rPr>
                <w:lang w:val="en-US"/>
              </w:rPr>
            </w:pPr>
          </w:p>
        </w:tc>
      </w:tr>
      <w:tr w:rsidR="00CF138B" w14:paraId="76681761"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BBB357C"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7FFAE8A"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66D7AB76" w14:textId="77777777" w:rsidR="00CF138B" w:rsidRDefault="00CF138B" w:rsidP="0038188E">
            <w:r>
              <w:rPr>
                <w:lang w:val="en-US"/>
              </w:rPr>
              <w:t>Cheltuieli directe</w:t>
            </w:r>
          </w:p>
        </w:tc>
        <w:tc>
          <w:tcPr>
            <w:tcW w:w="1140" w:type="dxa"/>
            <w:tcBorders>
              <w:top w:val="single" w:sz="4" w:space="0" w:color="000000"/>
              <w:left w:val="nil"/>
              <w:bottom w:val="single" w:sz="4" w:space="0" w:color="000000"/>
              <w:right w:val="nil"/>
            </w:tcBorders>
            <w:tcMar>
              <w:left w:w="108" w:type="dxa"/>
              <w:right w:w="108" w:type="dxa"/>
            </w:tcMar>
          </w:tcPr>
          <w:p w14:paraId="7AD9CB12"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10505F63" w14:textId="77777777" w:rsidR="00CF138B" w:rsidRDefault="00CF138B" w:rsidP="0038188E">
            <w:pPr>
              <w:rPr>
                <w:lang w:val="en-US"/>
              </w:rPr>
            </w:pPr>
          </w:p>
        </w:tc>
      </w:tr>
      <w:tr w:rsidR="00CF138B" w14:paraId="7CCA8CFF"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255C9D8"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02D22A3"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5E967F69" w14:textId="77777777" w:rsidR="00CF138B" w:rsidRDefault="00CF138B" w:rsidP="0038188E">
            <w:r>
              <w:rPr>
                <w:lang w:val="en-US"/>
              </w:rPr>
              <w:t>Cheltuieli de regie</w:t>
            </w:r>
          </w:p>
        </w:tc>
        <w:tc>
          <w:tcPr>
            <w:tcW w:w="1140" w:type="dxa"/>
            <w:tcBorders>
              <w:top w:val="single" w:sz="4" w:space="0" w:color="000000"/>
              <w:left w:val="nil"/>
              <w:bottom w:val="single" w:sz="4" w:space="0" w:color="000000"/>
              <w:right w:val="nil"/>
            </w:tcBorders>
            <w:tcMar>
              <w:left w:w="108" w:type="dxa"/>
              <w:right w:w="108" w:type="dxa"/>
            </w:tcMar>
          </w:tcPr>
          <w:p w14:paraId="4EA2C1D3"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54F2AC58" w14:textId="77777777" w:rsidR="00CF138B" w:rsidRDefault="00CF138B" w:rsidP="0038188E">
            <w:pPr>
              <w:rPr>
                <w:lang w:val="en-US"/>
              </w:rPr>
            </w:pPr>
          </w:p>
        </w:tc>
      </w:tr>
      <w:tr w:rsidR="00CF138B" w14:paraId="27DF4672"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1901B76"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07A24E8"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38E6A41C" w14:textId="77777777" w:rsidR="00CF138B" w:rsidRDefault="00CF138B" w:rsidP="0038188E">
            <w:r>
              <w:rPr>
                <w:lang w:val="en-US"/>
              </w:rPr>
              <w:t>Total</w:t>
            </w:r>
          </w:p>
        </w:tc>
        <w:tc>
          <w:tcPr>
            <w:tcW w:w="1140" w:type="dxa"/>
            <w:tcBorders>
              <w:top w:val="single" w:sz="4" w:space="0" w:color="000000"/>
              <w:left w:val="nil"/>
              <w:bottom w:val="single" w:sz="4" w:space="0" w:color="000000"/>
              <w:right w:val="nil"/>
            </w:tcBorders>
            <w:tcMar>
              <w:left w:w="108" w:type="dxa"/>
              <w:right w:w="108" w:type="dxa"/>
            </w:tcMar>
          </w:tcPr>
          <w:p w14:paraId="0332A49F"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48E22CD8" w14:textId="77777777" w:rsidR="00CF138B" w:rsidRDefault="00CF138B" w:rsidP="0038188E">
            <w:pPr>
              <w:rPr>
                <w:lang w:val="en-US"/>
              </w:rPr>
            </w:pPr>
          </w:p>
        </w:tc>
      </w:tr>
      <w:tr w:rsidR="00CF138B" w14:paraId="386A359E"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B9E4414"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1A683BD"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2C18C6A6" w14:textId="77777777" w:rsidR="00CF138B" w:rsidRDefault="00CF138B" w:rsidP="0038188E">
            <w:r>
              <w:rPr>
                <w:lang w:val="en-US"/>
              </w:rPr>
              <w:t>Beneficiu de deviz</w:t>
            </w:r>
          </w:p>
        </w:tc>
        <w:tc>
          <w:tcPr>
            <w:tcW w:w="1140" w:type="dxa"/>
            <w:tcBorders>
              <w:top w:val="single" w:sz="4" w:space="0" w:color="000000"/>
              <w:left w:val="nil"/>
              <w:bottom w:val="single" w:sz="4" w:space="0" w:color="000000"/>
              <w:right w:val="nil"/>
            </w:tcBorders>
            <w:tcMar>
              <w:left w:w="108" w:type="dxa"/>
              <w:right w:w="108" w:type="dxa"/>
            </w:tcMar>
          </w:tcPr>
          <w:p w14:paraId="4D8991BD"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31A8EBC8" w14:textId="77777777" w:rsidR="00CF138B" w:rsidRDefault="00CF138B" w:rsidP="0038188E">
            <w:pPr>
              <w:rPr>
                <w:lang w:val="en-US"/>
              </w:rPr>
            </w:pPr>
          </w:p>
        </w:tc>
      </w:tr>
      <w:tr w:rsidR="00CF138B" w14:paraId="76CA9497"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D97BFB2"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21A1EC94"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BFDA63B" w14:textId="77777777" w:rsidR="00CF138B" w:rsidRDefault="00CF138B" w:rsidP="0038188E">
            <w:pPr>
              <w:rPr>
                <w:lang w:val="en-US"/>
              </w:rPr>
            </w:pPr>
          </w:p>
        </w:tc>
        <w:tc>
          <w:tcPr>
            <w:tcW w:w="4492" w:type="dxa"/>
            <w:tcBorders>
              <w:top w:val="single" w:sz="4" w:space="0" w:color="000000"/>
              <w:left w:val="nil"/>
              <w:bottom w:val="single" w:sz="4" w:space="0" w:color="000000"/>
              <w:right w:val="nil"/>
            </w:tcBorders>
            <w:tcMar>
              <w:left w:w="108" w:type="dxa"/>
              <w:right w:w="108" w:type="dxa"/>
            </w:tcMar>
          </w:tcPr>
          <w:p w14:paraId="2CDF15AD" w14:textId="77777777" w:rsidR="00CF138B" w:rsidRPr="0028157B" w:rsidRDefault="00CF138B" w:rsidP="0038188E">
            <w:pPr>
              <w:rPr>
                <w:lang w:val="en-US"/>
              </w:rPr>
            </w:pPr>
            <w:r>
              <w:rPr>
                <w:b/>
                <w:bCs/>
                <w:lang w:val="en-US"/>
              </w:rPr>
              <w:t xml:space="preserve">Total </w:t>
            </w:r>
            <w:r>
              <w:rPr>
                <w:b/>
                <w:bCs/>
                <w:sz w:val="22"/>
                <w:szCs w:val="22"/>
                <w:lang w:val="en-US"/>
              </w:rPr>
              <w:t>Lucrari de montare a utilajelor:</w:t>
            </w:r>
          </w:p>
        </w:tc>
        <w:tc>
          <w:tcPr>
            <w:tcW w:w="1140" w:type="dxa"/>
            <w:tcBorders>
              <w:top w:val="single" w:sz="4" w:space="0" w:color="000000"/>
              <w:left w:val="nil"/>
              <w:bottom w:val="single" w:sz="4" w:space="0" w:color="000000"/>
              <w:right w:val="nil"/>
            </w:tcBorders>
            <w:tcMar>
              <w:left w:w="108" w:type="dxa"/>
              <w:right w:w="108" w:type="dxa"/>
            </w:tcMar>
          </w:tcPr>
          <w:p w14:paraId="054F6B70" w14:textId="77777777" w:rsidR="00CF138B" w:rsidRPr="0028157B" w:rsidRDefault="00CF138B" w:rsidP="0038188E">
            <w:pPr>
              <w:rPr>
                <w:lang w:val="en-US"/>
              </w:rPr>
            </w:pPr>
            <w:r>
              <w:rPr>
                <w:b/>
                <w:bCs/>
                <w:lang w:val="en-US"/>
              </w:rPr>
              <w:t xml:space="preserve">            </w:t>
            </w:r>
          </w:p>
        </w:tc>
        <w:tc>
          <w:tcPr>
            <w:tcW w:w="1874" w:type="dxa"/>
            <w:tcBorders>
              <w:top w:val="single" w:sz="4" w:space="0" w:color="000000"/>
              <w:left w:val="nil"/>
              <w:bottom w:val="single" w:sz="4" w:space="0" w:color="000000"/>
              <w:right w:val="single" w:sz="6" w:space="0" w:color="000000"/>
            </w:tcBorders>
            <w:tcMar>
              <w:left w:w="108" w:type="dxa"/>
              <w:right w:w="108" w:type="dxa"/>
            </w:tcMar>
          </w:tcPr>
          <w:p w14:paraId="52D95624" w14:textId="77777777" w:rsidR="00CF138B" w:rsidRDefault="00CF138B" w:rsidP="0038188E">
            <w:pPr>
              <w:rPr>
                <w:lang w:val="en-US"/>
              </w:rPr>
            </w:pPr>
          </w:p>
        </w:tc>
      </w:tr>
      <w:tr w:rsidR="00CF138B" w14:paraId="136361D2" w14:textId="77777777" w:rsidTr="00CF138B">
        <w:tc>
          <w:tcPr>
            <w:tcW w:w="709" w:type="dxa"/>
            <w:tcBorders>
              <w:top w:val="nil"/>
              <w:left w:val="single" w:sz="6" w:space="0" w:color="000000"/>
              <w:bottom w:val="nil"/>
              <w:right w:val="nil"/>
            </w:tcBorders>
            <w:tcMar>
              <w:left w:w="108" w:type="dxa"/>
              <w:right w:w="108" w:type="dxa"/>
            </w:tcMar>
          </w:tcPr>
          <w:p w14:paraId="54B36C2D" w14:textId="77777777" w:rsidR="00CF138B" w:rsidRPr="0028157B"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0249D5D7" w14:textId="77777777" w:rsidR="00CF138B" w:rsidRDefault="00CF138B" w:rsidP="0038188E">
            <w:pPr>
              <w:rPr>
                <w:lang w:val="en-US"/>
              </w:rPr>
            </w:pPr>
          </w:p>
        </w:tc>
        <w:tc>
          <w:tcPr>
            <w:tcW w:w="5201" w:type="dxa"/>
            <w:gridSpan w:val="2"/>
            <w:tcBorders>
              <w:top w:val="nil"/>
              <w:left w:val="single" w:sz="6" w:space="0" w:color="000000"/>
              <w:bottom w:val="nil"/>
              <w:right w:val="single" w:sz="6" w:space="0" w:color="000000"/>
            </w:tcBorders>
            <w:tcMar>
              <w:left w:w="108" w:type="dxa"/>
              <w:right w:w="108" w:type="dxa"/>
            </w:tcMar>
          </w:tcPr>
          <w:p w14:paraId="659D4443" w14:textId="77777777" w:rsidR="00CF138B" w:rsidRDefault="00CF138B" w:rsidP="0038188E">
            <w:r>
              <w:rPr>
                <w:b/>
                <w:bCs/>
                <w:sz w:val="22"/>
                <w:szCs w:val="22"/>
                <w:lang w:val="en-US"/>
              </w:rPr>
              <w:t>3. Utilaje</w:t>
            </w:r>
          </w:p>
          <w:p w14:paraId="5D50B028" w14:textId="77777777" w:rsidR="00CF138B" w:rsidRDefault="00CF138B" w:rsidP="0038188E">
            <w:pPr>
              <w:rPr>
                <w:lang w:val="en-US"/>
              </w:rPr>
            </w:pPr>
          </w:p>
        </w:tc>
        <w:tc>
          <w:tcPr>
            <w:tcW w:w="1140" w:type="dxa"/>
            <w:tcBorders>
              <w:top w:val="nil"/>
              <w:left w:val="single" w:sz="6" w:space="0" w:color="000000"/>
              <w:bottom w:val="nil"/>
              <w:right w:val="nil"/>
            </w:tcBorders>
            <w:tcMar>
              <w:left w:w="108" w:type="dxa"/>
              <w:right w:w="108" w:type="dxa"/>
            </w:tcMar>
          </w:tcPr>
          <w:p w14:paraId="7B82DC00" w14:textId="77777777" w:rsidR="00CF138B" w:rsidRDefault="00CF138B" w:rsidP="0038188E">
            <w:pPr>
              <w:rPr>
                <w:b/>
                <w:bCs/>
                <w:sz w:val="22"/>
                <w:szCs w:val="22"/>
                <w:lang w:val="en-US"/>
              </w:rPr>
            </w:pPr>
          </w:p>
        </w:tc>
        <w:tc>
          <w:tcPr>
            <w:tcW w:w="1874" w:type="dxa"/>
            <w:tcBorders>
              <w:top w:val="nil"/>
              <w:left w:val="single" w:sz="6" w:space="0" w:color="000000"/>
              <w:bottom w:val="nil"/>
              <w:right w:val="single" w:sz="6" w:space="0" w:color="000000"/>
            </w:tcBorders>
            <w:tcMar>
              <w:left w:w="108" w:type="dxa"/>
              <w:right w:w="108" w:type="dxa"/>
            </w:tcMar>
          </w:tcPr>
          <w:p w14:paraId="663ED44C" w14:textId="77777777" w:rsidR="00CF138B" w:rsidRDefault="00CF138B" w:rsidP="0038188E">
            <w:pPr>
              <w:rPr>
                <w:lang w:val="en-US"/>
              </w:rPr>
            </w:pPr>
          </w:p>
        </w:tc>
      </w:tr>
      <w:tr w:rsidR="00CF138B" w14:paraId="1AD40A7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6AC7294" w14:textId="77777777" w:rsidR="00CF138B" w:rsidRDefault="00CF138B" w:rsidP="0038188E">
            <w:r>
              <w:rPr>
                <w:lang w:val="en-US"/>
              </w:rPr>
              <w:t>33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0B487F0" w14:textId="77777777" w:rsidR="00CF138B" w:rsidRDefault="00CF138B" w:rsidP="0038188E">
            <w:r>
              <w:rPr>
                <w:lang w:val="en-US"/>
              </w:rPr>
              <w:t>Pret de piata</w:t>
            </w:r>
          </w:p>
          <w:p w14:paraId="28CFB271" w14:textId="77777777" w:rsidR="00CF138B" w:rsidRDefault="00CF138B" w:rsidP="0038188E">
            <w:pPr>
              <w:rPr>
                <w:lang w:val="en-US"/>
              </w:rPr>
            </w:pPr>
          </w:p>
        </w:tc>
        <w:tc>
          <w:tcPr>
            <w:tcW w:w="520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2FD71FE" w14:textId="77777777" w:rsidR="00CF138B" w:rsidRPr="0028157B" w:rsidRDefault="00CF138B" w:rsidP="0038188E">
            <w:pPr>
              <w:rPr>
                <w:lang w:val="en-US"/>
              </w:rPr>
            </w:pPr>
            <w:r>
              <w:rPr>
                <w:lang w:val="en-US"/>
              </w:rPr>
              <w:t>Contor de apa rece (inclusiv 2 cuple 1/2 FE/FI alama PN20 cu garnitura si urechiuse pentru sigiliu) DN1/2'', PN10</w:t>
            </w:r>
            <w:r>
              <w:rPr>
                <w:rFonts w:ascii="Times New Roman CYR" w:hAnsi="Times New Roman CYR" w:cs="Times New Roman CYR"/>
                <w:sz w:val="16"/>
                <w:szCs w:val="16"/>
                <w:lang w:val="en-US"/>
              </w:rPr>
              <w:t xml:space="preserve"> </w:t>
            </w:r>
          </w:p>
          <w:p w14:paraId="100AF38E" w14:textId="77777777" w:rsidR="00CF138B" w:rsidRDefault="00CF138B" w:rsidP="0038188E">
            <w:pPr>
              <w:rPr>
                <w:lang w:val="en-US"/>
              </w:rPr>
            </w:pPr>
          </w:p>
        </w:tc>
        <w:tc>
          <w:tcPr>
            <w:tcW w:w="114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F2E5B64" w14:textId="77777777" w:rsidR="00CF138B" w:rsidRDefault="00CF138B" w:rsidP="0038188E">
            <w:pPr>
              <w:jc w:val="center"/>
            </w:pPr>
            <w:r>
              <w:rPr>
                <w:lang w:val="en-US"/>
              </w:rPr>
              <w:t>buc</w:t>
            </w:r>
          </w:p>
        </w:tc>
        <w:tc>
          <w:tcPr>
            <w:tcW w:w="1874"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074C5C7" w14:textId="77777777" w:rsidR="00CF138B" w:rsidRDefault="00CF138B" w:rsidP="0038188E">
            <w:pPr>
              <w:jc w:val="center"/>
            </w:pPr>
            <w:r>
              <w:rPr>
                <w:lang w:val="en-US"/>
              </w:rPr>
              <w:t>2,0000</w:t>
            </w:r>
          </w:p>
        </w:tc>
      </w:tr>
      <w:tr w:rsidR="00CF138B" w14:paraId="4F31635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3A2EA7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C0913FC" w14:textId="77777777" w:rsidR="00CF138B" w:rsidRDefault="00CF138B" w:rsidP="0038188E">
            <w:pPr>
              <w:jc w:val="center"/>
            </w:pPr>
            <w:r>
              <w:rPr>
                <w:sz w:val="16"/>
                <w:szCs w:val="16"/>
                <w:lang w:val="en-US"/>
              </w:rPr>
              <w:t>0101-25</w:t>
            </w:r>
          </w:p>
        </w:tc>
        <w:tc>
          <w:tcPr>
            <w:tcW w:w="5201" w:type="dxa"/>
            <w:gridSpan w:val="2"/>
            <w:tcBorders>
              <w:top w:val="nil"/>
              <w:left w:val="single" w:sz="6" w:space="0" w:color="000000"/>
              <w:bottom w:val="single" w:sz="2" w:space="0" w:color="000000"/>
              <w:right w:val="single" w:sz="6" w:space="0" w:color="000000"/>
            </w:tcBorders>
            <w:tcMar>
              <w:left w:w="108" w:type="dxa"/>
              <w:right w:w="108" w:type="dxa"/>
            </w:tcMar>
          </w:tcPr>
          <w:p w14:paraId="73507061" w14:textId="77777777" w:rsidR="00CF138B" w:rsidRPr="0028157B" w:rsidRDefault="00CF138B" w:rsidP="0038188E">
            <w:pPr>
              <w:rPr>
                <w:lang w:val="en-US"/>
              </w:rPr>
            </w:pPr>
            <w:r>
              <w:rPr>
                <w:lang w:val="en-US"/>
              </w:rPr>
              <w:t>Contor de apa rece (inclusiv 2 cuple 1/2 FE/FI alama PN20 cu garnitura si urechiuse pentru sigiliu) DN1/2'', PN10</w:t>
            </w:r>
          </w:p>
        </w:tc>
        <w:tc>
          <w:tcPr>
            <w:tcW w:w="1140" w:type="dxa"/>
            <w:tcBorders>
              <w:top w:val="nil"/>
              <w:left w:val="single" w:sz="6" w:space="0" w:color="000000"/>
              <w:bottom w:val="single" w:sz="2" w:space="0" w:color="000000"/>
              <w:right w:val="single" w:sz="6" w:space="0" w:color="000000"/>
            </w:tcBorders>
            <w:tcMar>
              <w:left w:w="108" w:type="dxa"/>
              <w:right w:w="108" w:type="dxa"/>
            </w:tcMar>
          </w:tcPr>
          <w:p w14:paraId="6FF41E2A" w14:textId="77777777" w:rsidR="00CF138B" w:rsidRDefault="00CF138B" w:rsidP="0038188E">
            <w:r>
              <w:rPr>
                <w:lang w:val="en-US"/>
              </w:rPr>
              <w:t>buc</w:t>
            </w:r>
          </w:p>
        </w:tc>
        <w:tc>
          <w:tcPr>
            <w:tcW w:w="1874" w:type="dxa"/>
            <w:tcBorders>
              <w:top w:val="nil"/>
              <w:left w:val="single" w:sz="6" w:space="0" w:color="000000"/>
              <w:bottom w:val="single" w:sz="2" w:space="0" w:color="000000"/>
              <w:right w:val="single" w:sz="6" w:space="0" w:color="000000"/>
            </w:tcBorders>
            <w:tcMar>
              <w:left w:w="108" w:type="dxa"/>
              <w:right w:w="108" w:type="dxa"/>
            </w:tcMar>
          </w:tcPr>
          <w:p w14:paraId="033624E0" w14:textId="77777777" w:rsidR="00CF138B" w:rsidRDefault="00CF138B" w:rsidP="0038188E">
            <w:r>
              <w:rPr>
                <w:lang w:val="en-US"/>
              </w:rPr>
              <w:t>2,0000</w:t>
            </w:r>
          </w:p>
        </w:tc>
      </w:tr>
      <w:tr w:rsidR="00CF138B" w14:paraId="03CC1A89" w14:textId="77777777" w:rsidTr="00CF138B">
        <w:tc>
          <w:tcPr>
            <w:tcW w:w="709" w:type="dxa"/>
            <w:tcBorders>
              <w:top w:val="single" w:sz="4" w:space="0" w:color="000000"/>
              <w:left w:val="single" w:sz="6" w:space="0" w:color="000000"/>
              <w:bottom w:val="nil"/>
              <w:right w:val="nil"/>
            </w:tcBorders>
            <w:tcMar>
              <w:left w:w="108" w:type="dxa"/>
              <w:right w:w="108" w:type="dxa"/>
            </w:tcMar>
          </w:tcPr>
          <w:p w14:paraId="34BCE2C4"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4D5441BC" w14:textId="77777777" w:rsidR="00CF138B" w:rsidRDefault="00CF138B" w:rsidP="0038188E">
            <w:pPr>
              <w:rPr>
                <w:sz w:val="8"/>
                <w:szCs w:val="8"/>
                <w:lang w:val="en-US"/>
              </w:rPr>
            </w:pPr>
          </w:p>
        </w:tc>
        <w:tc>
          <w:tcPr>
            <w:tcW w:w="5201" w:type="dxa"/>
            <w:gridSpan w:val="2"/>
            <w:tcBorders>
              <w:top w:val="single" w:sz="4" w:space="0" w:color="000000"/>
              <w:left w:val="nil"/>
              <w:bottom w:val="nil"/>
              <w:right w:val="nil"/>
            </w:tcBorders>
            <w:tcMar>
              <w:left w:w="108" w:type="dxa"/>
              <w:right w:w="108" w:type="dxa"/>
            </w:tcMar>
          </w:tcPr>
          <w:p w14:paraId="346A9C8B" w14:textId="77777777" w:rsidR="00CF138B" w:rsidRDefault="00CF138B" w:rsidP="0038188E">
            <w:pPr>
              <w:rPr>
                <w:sz w:val="8"/>
                <w:szCs w:val="8"/>
                <w:lang w:val="en-US"/>
              </w:rPr>
            </w:pPr>
          </w:p>
          <w:p w14:paraId="790452C4" w14:textId="77777777" w:rsidR="00CF138B" w:rsidRDefault="00CF138B" w:rsidP="0038188E">
            <w:pPr>
              <w:rPr>
                <w:sz w:val="8"/>
                <w:szCs w:val="8"/>
                <w:lang w:val="en-US"/>
              </w:rPr>
            </w:pPr>
          </w:p>
          <w:p w14:paraId="35E813FA" w14:textId="77777777" w:rsidR="00CF138B" w:rsidRDefault="00CF138B" w:rsidP="0038188E">
            <w:pPr>
              <w:rPr>
                <w:sz w:val="8"/>
                <w:szCs w:val="8"/>
                <w:lang w:val="en-US"/>
              </w:rPr>
            </w:pPr>
          </w:p>
        </w:tc>
        <w:tc>
          <w:tcPr>
            <w:tcW w:w="1140" w:type="dxa"/>
            <w:tcBorders>
              <w:top w:val="single" w:sz="4" w:space="0" w:color="000000"/>
              <w:left w:val="nil"/>
              <w:bottom w:val="nil"/>
              <w:right w:val="nil"/>
            </w:tcBorders>
            <w:tcMar>
              <w:left w:w="108" w:type="dxa"/>
              <w:right w:w="108" w:type="dxa"/>
            </w:tcMar>
          </w:tcPr>
          <w:p w14:paraId="23533184" w14:textId="77777777" w:rsidR="00CF138B" w:rsidRDefault="00CF138B" w:rsidP="0038188E">
            <w:pPr>
              <w:rPr>
                <w:sz w:val="8"/>
                <w:szCs w:val="8"/>
                <w:lang w:val="en-US"/>
              </w:rPr>
            </w:pPr>
          </w:p>
        </w:tc>
        <w:tc>
          <w:tcPr>
            <w:tcW w:w="1874" w:type="dxa"/>
            <w:tcBorders>
              <w:top w:val="single" w:sz="4" w:space="0" w:color="000000"/>
              <w:left w:val="nil"/>
              <w:bottom w:val="nil"/>
              <w:right w:val="single" w:sz="6" w:space="0" w:color="000000"/>
            </w:tcBorders>
            <w:tcMar>
              <w:left w:w="108" w:type="dxa"/>
              <w:right w:w="108" w:type="dxa"/>
            </w:tcMar>
          </w:tcPr>
          <w:p w14:paraId="499F6AAC" w14:textId="77777777" w:rsidR="00CF138B" w:rsidRDefault="00CF138B" w:rsidP="0038188E">
            <w:pPr>
              <w:rPr>
                <w:sz w:val="8"/>
                <w:szCs w:val="8"/>
                <w:lang w:val="en-US"/>
              </w:rPr>
            </w:pPr>
          </w:p>
        </w:tc>
      </w:tr>
      <w:tr w:rsidR="00CF138B" w14:paraId="5F56C249"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4822A946"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74C4C269"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3B632A22" w14:textId="77777777" w:rsidR="00CF138B" w:rsidRDefault="00CF138B" w:rsidP="0038188E">
            <w:r>
              <w:rPr>
                <w:lang w:val="en-US"/>
              </w:rPr>
              <w:t>Total</w:t>
            </w:r>
          </w:p>
        </w:tc>
        <w:tc>
          <w:tcPr>
            <w:tcW w:w="1140" w:type="dxa"/>
            <w:tcBorders>
              <w:top w:val="single" w:sz="4" w:space="0" w:color="000000"/>
              <w:left w:val="nil"/>
              <w:bottom w:val="single" w:sz="4" w:space="0" w:color="000000"/>
              <w:right w:val="nil"/>
            </w:tcBorders>
            <w:tcMar>
              <w:left w:w="108" w:type="dxa"/>
              <w:right w:w="108" w:type="dxa"/>
            </w:tcMar>
          </w:tcPr>
          <w:p w14:paraId="66543B15"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486B8193" w14:textId="77777777" w:rsidR="00CF138B" w:rsidRDefault="00CF138B" w:rsidP="0038188E">
            <w:pPr>
              <w:rPr>
                <w:lang w:val="en-US"/>
              </w:rPr>
            </w:pPr>
          </w:p>
        </w:tc>
      </w:tr>
      <w:tr w:rsidR="00CF138B" w14:paraId="2A7484A4"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E685B37"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248007A7" w14:textId="77777777" w:rsidR="00CF138B" w:rsidRDefault="00CF138B" w:rsidP="0038188E">
            <w:pPr>
              <w:rPr>
                <w:lang w:val="en-US"/>
              </w:rPr>
            </w:pPr>
          </w:p>
        </w:tc>
        <w:tc>
          <w:tcPr>
            <w:tcW w:w="5201" w:type="dxa"/>
            <w:gridSpan w:val="2"/>
            <w:tcBorders>
              <w:top w:val="single" w:sz="4" w:space="0" w:color="000000"/>
              <w:left w:val="nil"/>
              <w:bottom w:val="single" w:sz="4" w:space="0" w:color="000000"/>
              <w:right w:val="nil"/>
            </w:tcBorders>
            <w:tcMar>
              <w:left w:w="108" w:type="dxa"/>
              <w:right w:w="108" w:type="dxa"/>
            </w:tcMar>
          </w:tcPr>
          <w:p w14:paraId="5EB24DC2" w14:textId="77777777" w:rsidR="00CF138B" w:rsidRDefault="00CF138B" w:rsidP="0038188E">
            <w:r>
              <w:rPr>
                <w:lang w:val="en-US"/>
              </w:rPr>
              <w:t>Depozitarea</w:t>
            </w:r>
          </w:p>
        </w:tc>
        <w:tc>
          <w:tcPr>
            <w:tcW w:w="1140" w:type="dxa"/>
            <w:tcBorders>
              <w:top w:val="single" w:sz="4" w:space="0" w:color="000000"/>
              <w:left w:val="nil"/>
              <w:bottom w:val="single" w:sz="4" w:space="0" w:color="000000"/>
              <w:right w:val="nil"/>
            </w:tcBorders>
            <w:tcMar>
              <w:left w:w="108" w:type="dxa"/>
              <w:right w:w="108" w:type="dxa"/>
            </w:tcMar>
          </w:tcPr>
          <w:p w14:paraId="795DFF3D" w14:textId="77777777" w:rsidR="00CF138B" w:rsidRDefault="00CF138B" w:rsidP="0038188E">
            <w:pPr>
              <w:rPr>
                <w:lang w:val="en-US"/>
              </w:rPr>
            </w:pPr>
          </w:p>
        </w:tc>
        <w:tc>
          <w:tcPr>
            <w:tcW w:w="1874" w:type="dxa"/>
            <w:tcBorders>
              <w:top w:val="single" w:sz="4" w:space="0" w:color="000000"/>
              <w:left w:val="nil"/>
              <w:bottom w:val="single" w:sz="4" w:space="0" w:color="000000"/>
              <w:right w:val="single" w:sz="4" w:space="0" w:color="000000"/>
            </w:tcBorders>
            <w:tcMar>
              <w:left w:w="108" w:type="dxa"/>
              <w:right w:w="108" w:type="dxa"/>
            </w:tcMar>
          </w:tcPr>
          <w:p w14:paraId="2615B95A" w14:textId="77777777" w:rsidR="00CF138B" w:rsidRDefault="00CF138B" w:rsidP="0038188E">
            <w:pPr>
              <w:rPr>
                <w:lang w:val="en-US"/>
              </w:rPr>
            </w:pPr>
          </w:p>
        </w:tc>
      </w:tr>
      <w:tr w:rsidR="00CF138B" w14:paraId="76B32B9B"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3116457"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5D43327F"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5F52A9E" w14:textId="77777777" w:rsidR="00CF138B" w:rsidRDefault="00CF138B" w:rsidP="0038188E">
            <w:pPr>
              <w:rPr>
                <w:lang w:val="en-US"/>
              </w:rPr>
            </w:pPr>
          </w:p>
        </w:tc>
        <w:tc>
          <w:tcPr>
            <w:tcW w:w="4492" w:type="dxa"/>
            <w:tcBorders>
              <w:top w:val="single" w:sz="4" w:space="0" w:color="000000"/>
              <w:left w:val="nil"/>
              <w:bottom w:val="single" w:sz="4" w:space="0" w:color="000000"/>
              <w:right w:val="nil"/>
            </w:tcBorders>
            <w:tcMar>
              <w:left w:w="108" w:type="dxa"/>
              <w:right w:w="108" w:type="dxa"/>
            </w:tcMar>
          </w:tcPr>
          <w:p w14:paraId="5970F299" w14:textId="77777777" w:rsidR="00CF138B" w:rsidRDefault="00CF138B" w:rsidP="0038188E">
            <w:r>
              <w:rPr>
                <w:b/>
                <w:bCs/>
                <w:lang w:val="en-US"/>
              </w:rPr>
              <w:t xml:space="preserve">Total </w:t>
            </w:r>
            <w:r>
              <w:rPr>
                <w:b/>
                <w:bCs/>
                <w:sz w:val="22"/>
                <w:szCs w:val="22"/>
                <w:lang w:val="en-US"/>
              </w:rPr>
              <w:t>Utilaje</w:t>
            </w:r>
          </w:p>
        </w:tc>
        <w:tc>
          <w:tcPr>
            <w:tcW w:w="1140" w:type="dxa"/>
            <w:tcBorders>
              <w:top w:val="single" w:sz="4" w:space="0" w:color="000000"/>
              <w:left w:val="nil"/>
              <w:bottom w:val="single" w:sz="4" w:space="0" w:color="000000"/>
              <w:right w:val="nil"/>
            </w:tcBorders>
            <w:tcMar>
              <w:left w:w="108" w:type="dxa"/>
              <w:right w:w="108" w:type="dxa"/>
            </w:tcMar>
          </w:tcPr>
          <w:p w14:paraId="5D17B385" w14:textId="77777777" w:rsidR="00CF138B" w:rsidRDefault="00CF138B" w:rsidP="0038188E">
            <w:r>
              <w:rPr>
                <w:b/>
                <w:bCs/>
                <w:lang w:val="en-US"/>
              </w:rPr>
              <w:t xml:space="preserve">            </w:t>
            </w:r>
          </w:p>
        </w:tc>
        <w:tc>
          <w:tcPr>
            <w:tcW w:w="1874" w:type="dxa"/>
            <w:tcBorders>
              <w:top w:val="single" w:sz="4" w:space="0" w:color="000000"/>
              <w:left w:val="nil"/>
              <w:bottom w:val="single" w:sz="4" w:space="0" w:color="000000"/>
              <w:right w:val="single" w:sz="6" w:space="0" w:color="000000"/>
            </w:tcBorders>
            <w:tcMar>
              <w:left w:w="108" w:type="dxa"/>
              <w:right w:w="108" w:type="dxa"/>
            </w:tcMar>
          </w:tcPr>
          <w:p w14:paraId="714ECA48" w14:textId="77777777" w:rsidR="00CF138B" w:rsidRDefault="00CF138B" w:rsidP="0038188E">
            <w:pPr>
              <w:rPr>
                <w:lang w:val="en-US"/>
              </w:rPr>
            </w:pPr>
          </w:p>
        </w:tc>
      </w:tr>
    </w:tbl>
    <w:p w14:paraId="060E355D" w14:textId="77777777" w:rsidR="00CF138B" w:rsidRDefault="00CF138B" w:rsidP="004C4590">
      <w:pPr>
        <w:rPr>
          <w:lang w:val="en-US"/>
        </w:rPr>
      </w:pPr>
    </w:p>
    <w:p w14:paraId="49AE15E6" w14:textId="77777777" w:rsidR="00CF138B" w:rsidRDefault="00CF138B" w:rsidP="004C4590">
      <w:pPr>
        <w:rPr>
          <w:lang w:val="en-US"/>
        </w:rPr>
      </w:pPr>
    </w:p>
    <w:p w14:paraId="6E1308C8" w14:textId="77777777" w:rsidR="00CF138B" w:rsidRPr="00CF138B" w:rsidRDefault="00CF138B" w:rsidP="00CF138B">
      <w:pPr>
        <w:jc w:val="center"/>
      </w:pPr>
      <w:r w:rsidRPr="00CF138B">
        <w:rPr>
          <w:b/>
          <w:bCs/>
          <w:lang w:val="en-US"/>
        </w:rPr>
        <w:lastRenderedPageBreak/>
        <w:t>Deviz-oferta  № 10/2025 - REAC</w:t>
      </w:r>
    </w:p>
    <w:p w14:paraId="529CD876" w14:textId="6B44C8F4" w:rsidR="00CF138B" w:rsidRDefault="00CF138B" w:rsidP="00CF138B">
      <w:pPr>
        <w:jc w:val="center"/>
        <w:rPr>
          <w:b/>
          <w:bCs/>
          <w:lang w:val="en-US"/>
        </w:rPr>
      </w:pPr>
      <w:r w:rsidRPr="00CF138B">
        <w:rPr>
          <w:b/>
          <w:bCs/>
          <w:lang w:val="en-US"/>
        </w:rPr>
        <w:t>Reteaua de alimentare cu apa potabila - A1</w:t>
      </w:r>
    </w:p>
    <w:p w14:paraId="3EA8A1BA" w14:textId="77777777" w:rsidR="00CF138B" w:rsidRDefault="00CF138B" w:rsidP="00CF138B">
      <w:pPr>
        <w:jc w:val="center"/>
        <w:rPr>
          <w:b/>
          <w:bCs/>
          <w:lang w:val="en-US"/>
        </w:rPr>
      </w:pPr>
    </w:p>
    <w:tbl>
      <w:tblPr>
        <w:tblW w:w="0" w:type="auto"/>
        <w:tblInd w:w="-454" w:type="dxa"/>
        <w:tblLayout w:type="fixed"/>
        <w:tblCellMar>
          <w:left w:w="0" w:type="dxa"/>
          <w:right w:w="0" w:type="dxa"/>
        </w:tblCellMar>
        <w:tblLook w:val="0000" w:firstRow="0" w:lastRow="0" w:firstColumn="0" w:lastColumn="0" w:noHBand="0" w:noVBand="0"/>
      </w:tblPr>
      <w:tblGrid>
        <w:gridCol w:w="709"/>
        <w:gridCol w:w="709"/>
        <w:gridCol w:w="566"/>
        <w:gridCol w:w="709"/>
        <w:gridCol w:w="4447"/>
        <w:gridCol w:w="45"/>
        <w:gridCol w:w="1140"/>
        <w:gridCol w:w="60"/>
        <w:gridCol w:w="1816"/>
      </w:tblGrid>
      <w:tr w:rsidR="00CF138B" w:rsidRPr="00602031" w14:paraId="0BA08C8B" w14:textId="77777777" w:rsidTr="00CF138B">
        <w:trPr>
          <w:cantSplit/>
          <w:trHeight w:val="1246"/>
        </w:trPr>
        <w:tc>
          <w:tcPr>
            <w:tcW w:w="709" w:type="dxa"/>
            <w:tcBorders>
              <w:top w:val="single" w:sz="4" w:space="0" w:color="000000"/>
              <w:left w:val="single" w:sz="4" w:space="0" w:color="000000"/>
              <w:bottom w:val="single" w:sz="4" w:space="0" w:color="000000"/>
              <w:right w:val="single" w:sz="6" w:space="0" w:color="000000"/>
            </w:tcBorders>
            <w:shd w:val="clear" w:color="auto" w:fill="F2F2F2"/>
            <w:tcMar>
              <w:left w:w="108" w:type="dxa"/>
              <w:right w:w="108" w:type="dxa"/>
            </w:tcMar>
          </w:tcPr>
          <w:p w14:paraId="040F9D04" w14:textId="77777777" w:rsidR="00CF138B" w:rsidRDefault="00CF138B" w:rsidP="0038188E">
            <w:pPr>
              <w:ind w:right="-108"/>
              <w:jc w:val="center"/>
            </w:pPr>
            <w:r>
              <w:rPr>
                <w:sz w:val="22"/>
                <w:szCs w:val="22"/>
                <w:lang w:val="en-US"/>
              </w:rPr>
              <w:t>№</w:t>
            </w:r>
          </w:p>
          <w:p w14:paraId="660746B7" w14:textId="77777777" w:rsidR="00CF138B" w:rsidRDefault="00CF138B" w:rsidP="0038188E">
            <w:pPr>
              <w:ind w:right="-108"/>
              <w:jc w:val="center"/>
            </w:pPr>
            <w:r>
              <w:rPr>
                <w:sz w:val="22"/>
                <w:szCs w:val="22"/>
                <w:lang w:val="en-US"/>
              </w:rPr>
              <w:t xml:space="preserve"> crt.</w:t>
            </w:r>
          </w:p>
        </w:tc>
        <w:tc>
          <w:tcPr>
            <w:tcW w:w="1275"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4030D763" w14:textId="77777777" w:rsidR="00CF138B" w:rsidRPr="00602031" w:rsidRDefault="00CF138B" w:rsidP="0038188E">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201" w:type="dxa"/>
            <w:gridSpan w:val="3"/>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2CC3C2F0" w14:textId="77777777" w:rsidR="00CF138B" w:rsidRDefault="00CF138B" w:rsidP="0038188E">
            <w:pPr>
              <w:jc w:val="center"/>
              <w:rPr>
                <w:sz w:val="22"/>
                <w:szCs w:val="22"/>
              </w:rPr>
            </w:pPr>
          </w:p>
          <w:p w14:paraId="6D1A4016" w14:textId="77777777" w:rsidR="00CF138B" w:rsidRDefault="00CF138B" w:rsidP="0038188E">
            <w:pPr>
              <w:jc w:val="center"/>
            </w:pPr>
            <w:r>
              <w:rPr>
                <w:sz w:val="22"/>
                <w:szCs w:val="22"/>
              </w:rPr>
              <w:t xml:space="preserve">Denumire lucrări       </w:t>
            </w:r>
          </w:p>
        </w:tc>
        <w:tc>
          <w:tcPr>
            <w:tcW w:w="1200"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23197019" w14:textId="77777777" w:rsidR="00CF138B" w:rsidRDefault="00CF138B" w:rsidP="0038188E">
            <w:pPr>
              <w:ind w:left="-108" w:right="-108"/>
              <w:jc w:val="center"/>
              <w:rPr>
                <w:sz w:val="22"/>
                <w:szCs w:val="22"/>
              </w:rPr>
            </w:pPr>
          </w:p>
          <w:p w14:paraId="21EE3C56" w14:textId="77777777" w:rsidR="00CF138B" w:rsidRDefault="00CF138B" w:rsidP="0038188E">
            <w:pPr>
              <w:ind w:left="-108" w:right="-108"/>
              <w:jc w:val="center"/>
            </w:pPr>
            <w:r>
              <w:rPr>
                <w:sz w:val="22"/>
                <w:szCs w:val="22"/>
              </w:rPr>
              <w:t>U.M.</w:t>
            </w:r>
            <w:r>
              <w:rPr>
                <w:sz w:val="22"/>
                <w:szCs w:val="22"/>
                <w:lang w:val="en-US"/>
              </w:rPr>
              <w:t xml:space="preserve"> </w:t>
            </w:r>
          </w:p>
        </w:tc>
        <w:tc>
          <w:tcPr>
            <w:tcW w:w="1816" w:type="dxa"/>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4B8D6D22" w14:textId="77777777" w:rsidR="00CF138B" w:rsidRPr="00602031" w:rsidRDefault="00CF138B" w:rsidP="0038188E">
            <w:pPr>
              <w:ind w:left="-108" w:right="-108"/>
              <w:jc w:val="center"/>
              <w:rPr>
                <w:lang w:val="en-US"/>
              </w:rPr>
            </w:pPr>
            <w:r>
              <w:rPr>
                <w:sz w:val="22"/>
                <w:szCs w:val="22"/>
              </w:rPr>
              <w:t>Cantitate conform datelor din proiect</w:t>
            </w:r>
          </w:p>
        </w:tc>
      </w:tr>
      <w:tr w:rsidR="00CF138B" w14:paraId="1894C191" w14:textId="77777777" w:rsidTr="00CF138B">
        <w:trPr>
          <w:cantSplit/>
        </w:trPr>
        <w:tc>
          <w:tcPr>
            <w:tcW w:w="709"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39E5B3BB" w14:textId="77777777" w:rsidR="00CF138B" w:rsidRDefault="00CF138B" w:rsidP="0038188E">
            <w:pPr>
              <w:ind w:right="-108"/>
              <w:jc w:val="center"/>
            </w:pPr>
            <w:r>
              <w:rPr>
                <w:sz w:val="22"/>
                <w:szCs w:val="22"/>
                <w:lang w:val="en-US"/>
              </w:rPr>
              <w:t>1</w:t>
            </w:r>
          </w:p>
        </w:tc>
        <w:tc>
          <w:tcPr>
            <w:tcW w:w="1275"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3C2CE0EE" w14:textId="77777777" w:rsidR="00CF138B" w:rsidRDefault="00CF138B" w:rsidP="0038188E">
            <w:pPr>
              <w:ind w:left="-120" w:right="-108"/>
              <w:jc w:val="center"/>
            </w:pPr>
            <w:r>
              <w:rPr>
                <w:sz w:val="22"/>
                <w:szCs w:val="22"/>
                <w:lang w:val="en-US"/>
              </w:rPr>
              <w:t>2</w:t>
            </w:r>
          </w:p>
        </w:tc>
        <w:tc>
          <w:tcPr>
            <w:tcW w:w="5156"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20BDD5B1" w14:textId="77777777" w:rsidR="00CF138B" w:rsidRDefault="00CF138B" w:rsidP="0038188E">
            <w:pPr>
              <w:jc w:val="center"/>
            </w:pPr>
            <w:r>
              <w:rPr>
                <w:sz w:val="22"/>
                <w:szCs w:val="22"/>
                <w:lang w:val="en-US"/>
              </w:rPr>
              <w:t>3</w:t>
            </w:r>
          </w:p>
        </w:tc>
        <w:tc>
          <w:tcPr>
            <w:tcW w:w="1185"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2DBBA8DD" w14:textId="77777777" w:rsidR="00CF138B" w:rsidRDefault="00CF138B" w:rsidP="0038188E">
            <w:pPr>
              <w:ind w:left="-108" w:right="-108"/>
              <w:jc w:val="center"/>
            </w:pPr>
            <w:r>
              <w:rPr>
                <w:sz w:val="22"/>
                <w:szCs w:val="22"/>
                <w:lang w:val="en-US"/>
              </w:rPr>
              <w:t>4</w:t>
            </w:r>
          </w:p>
        </w:tc>
        <w:tc>
          <w:tcPr>
            <w:tcW w:w="1874" w:type="dxa"/>
            <w:gridSpan w:val="2"/>
            <w:tcBorders>
              <w:top w:val="single" w:sz="6" w:space="0" w:color="000000"/>
              <w:left w:val="single" w:sz="6" w:space="0" w:color="000000"/>
              <w:bottom w:val="double" w:sz="6" w:space="0" w:color="000000"/>
              <w:right w:val="single" w:sz="6" w:space="0" w:color="000000"/>
            </w:tcBorders>
            <w:shd w:val="clear" w:color="auto" w:fill="F2F2F2"/>
            <w:tcMar>
              <w:left w:w="108" w:type="dxa"/>
              <w:right w:w="108" w:type="dxa"/>
            </w:tcMar>
          </w:tcPr>
          <w:p w14:paraId="1349FDA8" w14:textId="77777777" w:rsidR="00CF138B" w:rsidRDefault="00CF138B" w:rsidP="0038188E">
            <w:pPr>
              <w:ind w:left="-108" w:right="-108"/>
              <w:jc w:val="center"/>
            </w:pPr>
            <w:r>
              <w:rPr>
                <w:sz w:val="22"/>
                <w:szCs w:val="22"/>
                <w:lang w:val="en-US"/>
              </w:rPr>
              <w:t>5</w:t>
            </w:r>
          </w:p>
        </w:tc>
      </w:tr>
      <w:tr w:rsidR="00CF138B" w14:paraId="46D63939" w14:textId="77777777" w:rsidTr="00CF138B">
        <w:tc>
          <w:tcPr>
            <w:tcW w:w="709" w:type="dxa"/>
            <w:tcBorders>
              <w:top w:val="nil"/>
              <w:left w:val="single" w:sz="6" w:space="0" w:color="000000"/>
              <w:bottom w:val="nil"/>
              <w:right w:val="nil"/>
            </w:tcBorders>
            <w:tcMar>
              <w:left w:w="108" w:type="dxa"/>
              <w:right w:w="108" w:type="dxa"/>
            </w:tcMar>
          </w:tcPr>
          <w:p w14:paraId="1DD29F9C" w14:textId="77777777" w:rsidR="00CF138B" w:rsidRDefault="00CF138B" w:rsidP="0038188E">
            <w:pPr>
              <w:jc w:val="center"/>
              <w:rPr>
                <w:lang w:val="en-US"/>
              </w:rPr>
            </w:pPr>
          </w:p>
        </w:tc>
        <w:tc>
          <w:tcPr>
            <w:tcW w:w="1275" w:type="dxa"/>
            <w:gridSpan w:val="2"/>
            <w:tcBorders>
              <w:top w:val="nil"/>
              <w:left w:val="single" w:sz="6" w:space="0" w:color="000000"/>
              <w:bottom w:val="nil"/>
              <w:right w:val="nil"/>
            </w:tcBorders>
            <w:tcMar>
              <w:left w:w="108" w:type="dxa"/>
              <w:right w:w="108" w:type="dxa"/>
            </w:tcMar>
          </w:tcPr>
          <w:p w14:paraId="3441E589" w14:textId="77777777" w:rsidR="00CF138B" w:rsidRDefault="00CF138B" w:rsidP="0038188E">
            <w:pPr>
              <w:rPr>
                <w:lang w:val="en-US"/>
              </w:rPr>
            </w:pPr>
          </w:p>
        </w:tc>
        <w:tc>
          <w:tcPr>
            <w:tcW w:w="5156" w:type="dxa"/>
            <w:gridSpan w:val="2"/>
            <w:tcBorders>
              <w:top w:val="nil"/>
              <w:left w:val="single" w:sz="6" w:space="0" w:color="000000"/>
              <w:bottom w:val="nil"/>
              <w:right w:val="single" w:sz="6" w:space="0" w:color="000000"/>
            </w:tcBorders>
            <w:tcMar>
              <w:left w:w="108" w:type="dxa"/>
              <w:right w:w="108" w:type="dxa"/>
            </w:tcMar>
          </w:tcPr>
          <w:p w14:paraId="5F0F85A5" w14:textId="77777777" w:rsidR="00CF138B" w:rsidRDefault="00CF138B" w:rsidP="0038188E">
            <w:r>
              <w:rPr>
                <w:b/>
                <w:bCs/>
                <w:sz w:val="22"/>
                <w:szCs w:val="22"/>
                <w:lang w:val="en-US"/>
              </w:rPr>
              <w:t>1. Lucrari de constructie:</w:t>
            </w:r>
          </w:p>
          <w:p w14:paraId="7186F2B7" w14:textId="77777777" w:rsidR="00CF138B" w:rsidRDefault="00CF138B" w:rsidP="0038188E">
            <w:pPr>
              <w:rPr>
                <w:lang w:val="en-US"/>
              </w:rPr>
            </w:pPr>
          </w:p>
        </w:tc>
        <w:tc>
          <w:tcPr>
            <w:tcW w:w="1185" w:type="dxa"/>
            <w:gridSpan w:val="2"/>
            <w:tcBorders>
              <w:top w:val="nil"/>
              <w:left w:val="single" w:sz="6" w:space="0" w:color="000000"/>
              <w:bottom w:val="nil"/>
              <w:right w:val="nil"/>
            </w:tcBorders>
            <w:tcMar>
              <w:left w:w="108" w:type="dxa"/>
              <w:right w:w="108" w:type="dxa"/>
            </w:tcMar>
          </w:tcPr>
          <w:p w14:paraId="611A4646" w14:textId="77777777" w:rsidR="00CF138B" w:rsidRDefault="00CF138B" w:rsidP="0038188E">
            <w:pPr>
              <w:rPr>
                <w:b/>
                <w:bCs/>
                <w:sz w:val="22"/>
                <w:szCs w:val="22"/>
                <w:lang w:val="en-US"/>
              </w:rPr>
            </w:pPr>
          </w:p>
        </w:tc>
        <w:tc>
          <w:tcPr>
            <w:tcW w:w="1874" w:type="dxa"/>
            <w:gridSpan w:val="2"/>
            <w:tcBorders>
              <w:top w:val="nil"/>
              <w:left w:val="single" w:sz="6" w:space="0" w:color="000000"/>
              <w:bottom w:val="nil"/>
              <w:right w:val="single" w:sz="6" w:space="0" w:color="000000"/>
            </w:tcBorders>
            <w:tcMar>
              <w:left w:w="108" w:type="dxa"/>
              <w:right w:w="108" w:type="dxa"/>
            </w:tcMar>
          </w:tcPr>
          <w:p w14:paraId="4806C591" w14:textId="77777777" w:rsidR="00CF138B" w:rsidRDefault="00CF138B" w:rsidP="0038188E">
            <w:pPr>
              <w:rPr>
                <w:lang w:val="en-US"/>
              </w:rPr>
            </w:pPr>
          </w:p>
        </w:tc>
      </w:tr>
      <w:tr w:rsidR="00CF138B" w14:paraId="422FA403" w14:textId="77777777" w:rsidTr="00CF138B">
        <w:tc>
          <w:tcPr>
            <w:tcW w:w="709" w:type="dxa"/>
            <w:tcBorders>
              <w:top w:val="nil"/>
              <w:left w:val="single" w:sz="6" w:space="0" w:color="000000"/>
              <w:bottom w:val="nil"/>
              <w:right w:val="nil"/>
            </w:tcBorders>
            <w:tcMar>
              <w:left w:w="108" w:type="dxa"/>
              <w:right w:w="108" w:type="dxa"/>
            </w:tcMar>
          </w:tcPr>
          <w:p w14:paraId="235E089D" w14:textId="77777777" w:rsidR="00CF138B" w:rsidRDefault="00CF138B" w:rsidP="0038188E">
            <w:pPr>
              <w:jc w:val="center"/>
              <w:rPr>
                <w:lang w:val="en-US"/>
              </w:rPr>
            </w:pPr>
          </w:p>
        </w:tc>
        <w:tc>
          <w:tcPr>
            <w:tcW w:w="1275" w:type="dxa"/>
            <w:gridSpan w:val="2"/>
            <w:tcBorders>
              <w:top w:val="nil"/>
              <w:left w:val="single" w:sz="6" w:space="0" w:color="000000"/>
              <w:bottom w:val="nil"/>
              <w:right w:val="nil"/>
            </w:tcBorders>
            <w:tcMar>
              <w:left w:w="108" w:type="dxa"/>
              <w:right w:w="108" w:type="dxa"/>
            </w:tcMar>
          </w:tcPr>
          <w:p w14:paraId="697D3EC2" w14:textId="77777777" w:rsidR="00CF138B" w:rsidRDefault="00CF138B" w:rsidP="0038188E">
            <w:pPr>
              <w:rPr>
                <w:lang w:val="en-US"/>
              </w:rPr>
            </w:pPr>
          </w:p>
        </w:tc>
        <w:tc>
          <w:tcPr>
            <w:tcW w:w="5156" w:type="dxa"/>
            <w:gridSpan w:val="2"/>
            <w:tcBorders>
              <w:top w:val="nil"/>
              <w:left w:val="single" w:sz="6" w:space="0" w:color="000000"/>
              <w:bottom w:val="nil"/>
              <w:right w:val="single" w:sz="6" w:space="0" w:color="000000"/>
            </w:tcBorders>
            <w:tcMar>
              <w:left w:w="108" w:type="dxa"/>
              <w:right w:w="108" w:type="dxa"/>
            </w:tcMar>
          </w:tcPr>
          <w:p w14:paraId="04DD7C83" w14:textId="77777777" w:rsidR="00CF138B" w:rsidRDefault="00CF138B" w:rsidP="0038188E">
            <w:r>
              <w:rPr>
                <w:b/>
                <w:bCs/>
                <w:sz w:val="22"/>
                <w:szCs w:val="22"/>
                <w:lang w:val="en-US"/>
              </w:rPr>
              <w:t>1.1. Ridicare topografica de control</w:t>
            </w:r>
          </w:p>
          <w:p w14:paraId="3FFE4D82" w14:textId="77777777" w:rsidR="00CF138B" w:rsidRDefault="00CF138B" w:rsidP="0038188E">
            <w:pPr>
              <w:rPr>
                <w:lang w:val="en-US"/>
              </w:rPr>
            </w:pPr>
          </w:p>
        </w:tc>
        <w:tc>
          <w:tcPr>
            <w:tcW w:w="1185" w:type="dxa"/>
            <w:gridSpan w:val="2"/>
            <w:tcBorders>
              <w:top w:val="nil"/>
              <w:left w:val="single" w:sz="6" w:space="0" w:color="000000"/>
              <w:bottom w:val="nil"/>
              <w:right w:val="nil"/>
            </w:tcBorders>
            <w:tcMar>
              <w:left w:w="108" w:type="dxa"/>
              <w:right w:w="108" w:type="dxa"/>
            </w:tcMar>
          </w:tcPr>
          <w:p w14:paraId="19F05C9B" w14:textId="77777777" w:rsidR="00CF138B" w:rsidRDefault="00CF138B" w:rsidP="0038188E">
            <w:pPr>
              <w:rPr>
                <w:b/>
                <w:bCs/>
                <w:sz w:val="22"/>
                <w:szCs w:val="22"/>
                <w:lang w:val="en-US"/>
              </w:rPr>
            </w:pPr>
          </w:p>
        </w:tc>
        <w:tc>
          <w:tcPr>
            <w:tcW w:w="1874" w:type="dxa"/>
            <w:gridSpan w:val="2"/>
            <w:tcBorders>
              <w:top w:val="nil"/>
              <w:left w:val="single" w:sz="6" w:space="0" w:color="000000"/>
              <w:bottom w:val="nil"/>
              <w:right w:val="single" w:sz="6" w:space="0" w:color="000000"/>
            </w:tcBorders>
            <w:tcMar>
              <w:left w:w="108" w:type="dxa"/>
              <w:right w:w="108" w:type="dxa"/>
            </w:tcMar>
          </w:tcPr>
          <w:p w14:paraId="351D5AC2" w14:textId="77777777" w:rsidR="00CF138B" w:rsidRDefault="00CF138B" w:rsidP="0038188E">
            <w:pPr>
              <w:rPr>
                <w:lang w:val="en-US"/>
              </w:rPr>
            </w:pPr>
          </w:p>
        </w:tc>
      </w:tr>
      <w:tr w:rsidR="00CF138B" w14:paraId="504EE600"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8B3D145" w14:textId="77777777" w:rsidR="00CF138B" w:rsidRDefault="00CF138B" w:rsidP="0038188E">
            <w:r>
              <w:rPr>
                <w:lang w:val="en-US"/>
              </w:rPr>
              <w:t>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5701729" w14:textId="77777777" w:rsidR="00CF138B" w:rsidRDefault="00CF138B" w:rsidP="0038188E">
            <w:r>
              <w:rPr>
                <w:lang w:val="en-US"/>
              </w:rPr>
              <w:t>pfret de piata</w:t>
            </w:r>
          </w:p>
          <w:p w14:paraId="18356A98"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44715DF" w14:textId="77777777" w:rsidR="00CF138B" w:rsidRPr="00602031" w:rsidRDefault="00CF138B" w:rsidP="0038188E">
            <w:pPr>
              <w:rPr>
                <w:lang w:val="en-US"/>
              </w:rPr>
            </w:pPr>
            <w:r>
              <w:rPr>
                <w:lang w:val="en-US"/>
              </w:rPr>
              <w:t>Cartografierea de teren pentru planuri si harti Scala de teren 1: 100 suportul hartie de desen sau material plastic se cartografiaza, planimetria si hidrografia</w:t>
            </w:r>
            <w:r>
              <w:rPr>
                <w:rFonts w:ascii="Times New Roman CYR" w:hAnsi="Times New Roman CYR" w:cs="Times New Roman CYR"/>
                <w:sz w:val="16"/>
                <w:szCs w:val="16"/>
                <w:lang w:val="en-US"/>
              </w:rPr>
              <w:t xml:space="preserve"> </w:t>
            </w:r>
          </w:p>
          <w:p w14:paraId="461EDEE2"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5959E5" w14:textId="77777777" w:rsidR="00CF138B" w:rsidRDefault="00CF138B" w:rsidP="0038188E">
            <w:pPr>
              <w:jc w:val="center"/>
            </w:pPr>
            <w:r>
              <w:rPr>
                <w:lang w:val="en-US"/>
              </w:rPr>
              <w:t>10 m2</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3DA7F34" w14:textId="77777777" w:rsidR="00CF138B" w:rsidRDefault="00CF138B" w:rsidP="0038188E">
            <w:pPr>
              <w:jc w:val="center"/>
            </w:pPr>
            <w:r>
              <w:rPr>
                <w:lang w:val="en-US"/>
              </w:rPr>
              <w:t>90,4000</w:t>
            </w:r>
          </w:p>
        </w:tc>
      </w:tr>
      <w:tr w:rsidR="00CF138B" w14:paraId="0DFF081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DDA6E5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FC88987" w14:textId="77777777" w:rsidR="00CF138B" w:rsidRDefault="00CF138B" w:rsidP="0038188E">
            <w:pPr>
              <w:jc w:val="center"/>
            </w:pPr>
            <w:r>
              <w:rPr>
                <w:sz w:val="16"/>
                <w:szCs w:val="16"/>
                <w:lang w:val="en-US"/>
              </w:rPr>
              <w:t>20000015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B50CC40" w14:textId="77777777" w:rsidR="00CF138B" w:rsidRDefault="00CF138B" w:rsidP="0038188E">
            <w:r>
              <w:rPr>
                <w:lang w:val="en-US"/>
              </w:rPr>
              <w:t>Cartograf</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5B85C50"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CBA3137" w14:textId="77777777" w:rsidR="00CF138B" w:rsidRDefault="00CF138B" w:rsidP="0038188E">
            <w:r>
              <w:rPr>
                <w:lang w:val="en-US"/>
              </w:rPr>
              <w:t>74,4896</w:t>
            </w:r>
          </w:p>
        </w:tc>
      </w:tr>
      <w:tr w:rsidR="00CF138B" w14:paraId="1C0FE376" w14:textId="77777777" w:rsidTr="00CF138B">
        <w:tc>
          <w:tcPr>
            <w:tcW w:w="709" w:type="dxa"/>
            <w:tcBorders>
              <w:top w:val="single" w:sz="4" w:space="0" w:color="000000"/>
              <w:left w:val="single" w:sz="6" w:space="0" w:color="000000"/>
              <w:bottom w:val="nil"/>
              <w:right w:val="nil"/>
            </w:tcBorders>
            <w:tcMar>
              <w:left w:w="108" w:type="dxa"/>
              <w:right w:w="108" w:type="dxa"/>
            </w:tcMar>
          </w:tcPr>
          <w:p w14:paraId="0BE7010D"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38201243" w14:textId="77777777" w:rsidR="00CF138B" w:rsidRDefault="00CF138B" w:rsidP="0038188E">
            <w:pPr>
              <w:rPr>
                <w:sz w:val="8"/>
                <w:szCs w:val="8"/>
                <w:lang w:val="en-US"/>
              </w:rPr>
            </w:pPr>
          </w:p>
        </w:tc>
        <w:tc>
          <w:tcPr>
            <w:tcW w:w="5156" w:type="dxa"/>
            <w:gridSpan w:val="2"/>
            <w:tcBorders>
              <w:top w:val="single" w:sz="4" w:space="0" w:color="000000"/>
              <w:left w:val="nil"/>
              <w:bottom w:val="nil"/>
              <w:right w:val="nil"/>
            </w:tcBorders>
            <w:tcMar>
              <w:left w:w="108" w:type="dxa"/>
              <w:right w:w="108" w:type="dxa"/>
            </w:tcMar>
          </w:tcPr>
          <w:p w14:paraId="41695334" w14:textId="77777777" w:rsidR="00CF138B" w:rsidRDefault="00CF138B" w:rsidP="0038188E">
            <w:pPr>
              <w:rPr>
                <w:sz w:val="8"/>
                <w:szCs w:val="8"/>
                <w:lang w:val="en-US"/>
              </w:rPr>
            </w:pPr>
          </w:p>
          <w:p w14:paraId="00A9DAF2" w14:textId="77777777" w:rsidR="00CF138B" w:rsidRDefault="00CF138B" w:rsidP="0038188E">
            <w:pPr>
              <w:rPr>
                <w:sz w:val="8"/>
                <w:szCs w:val="8"/>
                <w:lang w:val="en-US"/>
              </w:rPr>
            </w:pPr>
          </w:p>
          <w:p w14:paraId="0F411C5B" w14:textId="77777777" w:rsidR="00CF138B" w:rsidRDefault="00CF138B" w:rsidP="0038188E">
            <w:pPr>
              <w:rPr>
                <w:sz w:val="8"/>
                <w:szCs w:val="8"/>
                <w:lang w:val="en-US"/>
              </w:rPr>
            </w:pPr>
          </w:p>
        </w:tc>
        <w:tc>
          <w:tcPr>
            <w:tcW w:w="1185" w:type="dxa"/>
            <w:gridSpan w:val="2"/>
            <w:tcBorders>
              <w:top w:val="single" w:sz="4" w:space="0" w:color="000000"/>
              <w:left w:val="nil"/>
              <w:bottom w:val="nil"/>
              <w:right w:val="nil"/>
            </w:tcBorders>
            <w:tcMar>
              <w:left w:w="108" w:type="dxa"/>
              <w:right w:w="108" w:type="dxa"/>
            </w:tcMar>
          </w:tcPr>
          <w:p w14:paraId="4FE98981" w14:textId="77777777" w:rsidR="00CF138B" w:rsidRDefault="00CF138B" w:rsidP="0038188E">
            <w:pPr>
              <w:rPr>
                <w:sz w:val="8"/>
                <w:szCs w:val="8"/>
                <w:lang w:val="en-US"/>
              </w:rPr>
            </w:pPr>
          </w:p>
        </w:tc>
        <w:tc>
          <w:tcPr>
            <w:tcW w:w="1874" w:type="dxa"/>
            <w:gridSpan w:val="2"/>
            <w:tcBorders>
              <w:top w:val="single" w:sz="4" w:space="0" w:color="000000"/>
              <w:left w:val="nil"/>
              <w:bottom w:val="nil"/>
              <w:right w:val="single" w:sz="6" w:space="0" w:color="000000"/>
            </w:tcBorders>
            <w:tcMar>
              <w:left w:w="108" w:type="dxa"/>
              <w:right w:w="108" w:type="dxa"/>
            </w:tcMar>
          </w:tcPr>
          <w:p w14:paraId="4D4CF2EA" w14:textId="77777777" w:rsidR="00CF138B" w:rsidRDefault="00CF138B" w:rsidP="0038188E">
            <w:pPr>
              <w:rPr>
                <w:sz w:val="8"/>
                <w:szCs w:val="8"/>
                <w:lang w:val="en-US"/>
              </w:rPr>
            </w:pPr>
          </w:p>
        </w:tc>
      </w:tr>
      <w:tr w:rsidR="00CF138B" w14:paraId="07DA7F8F"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895E149"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18F088EF"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5EC20360" w14:textId="77777777" w:rsidR="00CF138B" w:rsidRDefault="00CF138B" w:rsidP="0038188E">
            <w:r>
              <w:rPr>
                <w:lang w:val="en-US"/>
              </w:rPr>
              <w:t>Total</w:t>
            </w:r>
          </w:p>
        </w:tc>
        <w:tc>
          <w:tcPr>
            <w:tcW w:w="1185" w:type="dxa"/>
            <w:gridSpan w:val="2"/>
            <w:tcBorders>
              <w:top w:val="single" w:sz="4" w:space="0" w:color="000000"/>
              <w:left w:val="nil"/>
              <w:bottom w:val="single" w:sz="4" w:space="0" w:color="000000"/>
              <w:right w:val="nil"/>
            </w:tcBorders>
            <w:tcMar>
              <w:left w:w="108" w:type="dxa"/>
              <w:right w:w="108" w:type="dxa"/>
            </w:tcMar>
          </w:tcPr>
          <w:p w14:paraId="54086FD0"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62B654A7" w14:textId="77777777" w:rsidR="00CF138B" w:rsidRDefault="00CF138B" w:rsidP="0038188E">
            <w:pPr>
              <w:rPr>
                <w:lang w:val="en-US"/>
              </w:rPr>
            </w:pPr>
          </w:p>
        </w:tc>
      </w:tr>
      <w:tr w:rsidR="00CF138B" w14:paraId="4FF9634F"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645C5236"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44CAC379"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1B9DB57" w14:textId="77777777" w:rsidR="00CF138B" w:rsidRDefault="00CF138B" w:rsidP="0038188E">
            <w:pPr>
              <w:rPr>
                <w:lang w:val="en-US"/>
              </w:rPr>
            </w:pPr>
          </w:p>
        </w:tc>
        <w:tc>
          <w:tcPr>
            <w:tcW w:w="4447" w:type="dxa"/>
            <w:tcBorders>
              <w:top w:val="single" w:sz="4" w:space="0" w:color="000000"/>
              <w:left w:val="nil"/>
              <w:bottom w:val="single" w:sz="4" w:space="0" w:color="000000"/>
              <w:right w:val="nil"/>
            </w:tcBorders>
            <w:tcMar>
              <w:left w:w="108" w:type="dxa"/>
              <w:right w:w="108" w:type="dxa"/>
            </w:tcMar>
          </w:tcPr>
          <w:p w14:paraId="42205F0A" w14:textId="77777777" w:rsidR="00CF138B" w:rsidRPr="00602031" w:rsidRDefault="00CF138B" w:rsidP="0038188E">
            <w:pPr>
              <w:rPr>
                <w:lang w:val="en-US"/>
              </w:rPr>
            </w:pPr>
            <w:r>
              <w:rPr>
                <w:b/>
                <w:bCs/>
                <w:lang w:val="en-US"/>
              </w:rPr>
              <w:t xml:space="preserve">Total </w:t>
            </w:r>
            <w:r>
              <w:rPr>
                <w:b/>
                <w:bCs/>
                <w:sz w:val="22"/>
                <w:szCs w:val="22"/>
                <w:lang w:val="en-US"/>
              </w:rPr>
              <w:t>Ridicare topografica de control</w:t>
            </w:r>
          </w:p>
        </w:tc>
        <w:tc>
          <w:tcPr>
            <w:tcW w:w="1185" w:type="dxa"/>
            <w:gridSpan w:val="2"/>
            <w:tcBorders>
              <w:top w:val="single" w:sz="4" w:space="0" w:color="000000"/>
              <w:left w:val="nil"/>
              <w:bottom w:val="single" w:sz="4" w:space="0" w:color="000000"/>
              <w:right w:val="nil"/>
            </w:tcBorders>
            <w:tcMar>
              <w:left w:w="108" w:type="dxa"/>
              <w:right w:w="108" w:type="dxa"/>
            </w:tcMar>
          </w:tcPr>
          <w:p w14:paraId="6EEAD294" w14:textId="77777777" w:rsidR="00CF138B" w:rsidRPr="00602031" w:rsidRDefault="00CF138B" w:rsidP="0038188E">
            <w:pPr>
              <w:rPr>
                <w:lang w:val="en-US"/>
              </w:rPr>
            </w:pPr>
            <w:r>
              <w:rPr>
                <w:b/>
                <w:bCs/>
                <w:lang w:val="en-US"/>
              </w:rPr>
              <w:t xml:space="preserve">            </w:t>
            </w:r>
          </w:p>
        </w:tc>
        <w:tc>
          <w:tcPr>
            <w:tcW w:w="1874" w:type="dxa"/>
            <w:gridSpan w:val="2"/>
            <w:tcBorders>
              <w:top w:val="single" w:sz="4" w:space="0" w:color="000000"/>
              <w:left w:val="nil"/>
              <w:bottom w:val="single" w:sz="4" w:space="0" w:color="000000"/>
              <w:right w:val="single" w:sz="6" w:space="0" w:color="000000"/>
            </w:tcBorders>
            <w:tcMar>
              <w:left w:w="108" w:type="dxa"/>
              <w:right w:w="108" w:type="dxa"/>
            </w:tcMar>
          </w:tcPr>
          <w:p w14:paraId="419D70B3" w14:textId="77777777" w:rsidR="00CF138B" w:rsidRDefault="00CF138B" w:rsidP="0038188E">
            <w:pPr>
              <w:rPr>
                <w:lang w:val="en-US"/>
              </w:rPr>
            </w:pPr>
          </w:p>
        </w:tc>
      </w:tr>
      <w:tr w:rsidR="00CF138B" w14:paraId="11516502" w14:textId="77777777" w:rsidTr="00CF138B">
        <w:tc>
          <w:tcPr>
            <w:tcW w:w="709" w:type="dxa"/>
            <w:tcBorders>
              <w:top w:val="nil"/>
              <w:left w:val="single" w:sz="6" w:space="0" w:color="000000"/>
              <w:bottom w:val="nil"/>
              <w:right w:val="nil"/>
            </w:tcBorders>
            <w:tcMar>
              <w:left w:w="108" w:type="dxa"/>
              <w:right w:w="108" w:type="dxa"/>
            </w:tcMar>
          </w:tcPr>
          <w:p w14:paraId="2D63B733" w14:textId="77777777" w:rsidR="00CF138B" w:rsidRPr="00602031"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6577EFC6" w14:textId="77777777" w:rsidR="00CF138B" w:rsidRDefault="00CF138B" w:rsidP="0038188E">
            <w:pPr>
              <w:rPr>
                <w:lang w:val="en-US"/>
              </w:rPr>
            </w:pPr>
          </w:p>
        </w:tc>
        <w:tc>
          <w:tcPr>
            <w:tcW w:w="5156" w:type="dxa"/>
            <w:gridSpan w:val="2"/>
            <w:tcBorders>
              <w:top w:val="nil"/>
              <w:left w:val="single" w:sz="6" w:space="0" w:color="000000"/>
              <w:bottom w:val="nil"/>
              <w:right w:val="single" w:sz="6" w:space="0" w:color="000000"/>
            </w:tcBorders>
            <w:tcMar>
              <w:left w:w="108" w:type="dxa"/>
              <w:right w:w="108" w:type="dxa"/>
            </w:tcMar>
          </w:tcPr>
          <w:p w14:paraId="45366D60" w14:textId="77777777" w:rsidR="00CF138B" w:rsidRDefault="00CF138B" w:rsidP="0038188E">
            <w:r>
              <w:rPr>
                <w:b/>
                <w:bCs/>
                <w:sz w:val="22"/>
                <w:szCs w:val="22"/>
                <w:lang w:val="en-US"/>
              </w:rPr>
              <w:t>1.2. Lucrari de terasamente</w:t>
            </w:r>
          </w:p>
          <w:p w14:paraId="540ECBAC" w14:textId="77777777" w:rsidR="00CF138B" w:rsidRDefault="00CF138B" w:rsidP="0038188E">
            <w:pPr>
              <w:rPr>
                <w:lang w:val="en-US"/>
              </w:rPr>
            </w:pPr>
          </w:p>
        </w:tc>
        <w:tc>
          <w:tcPr>
            <w:tcW w:w="1185" w:type="dxa"/>
            <w:gridSpan w:val="2"/>
            <w:tcBorders>
              <w:top w:val="nil"/>
              <w:left w:val="single" w:sz="6" w:space="0" w:color="000000"/>
              <w:bottom w:val="nil"/>
              <w:right w:val="nil"/>
            </w:tcBorders>
            <w:tcMar>
              <w:left w:w="108" w:type="dxa"/>
              <w:right w:w="108" w:type="dxa"/>
            </w:tcMar>
          </w:tcPr>
          <w:p w14:paraId="56A8707B" w14:textId="77777777" w:rsidR="00CF138B" w:rsidRDefault="00CF138B" w:rsidP="0038188E">
            <w:pPr>
              <w:rPr>
                <w:b/>
                <w:bCs/>
                <w:sz w:val="22"/>
                <w:szCs w:val="22"/>
                <w:lang w:val="en-US"/>
              </w:rPr>
            </w:pPr>
          </w:p>
        </w:tc>
        <w:tc>
          <w:tcPr>
            <w:tcW w:w="1874" w:type="dxa"/>
            <w:gridSpan w:val="2"/>
            <w:tcBorders>
              <w:top w:val="nil"/>
              <w:left w:val="single" w:sz="6" w:space="0" w:color="000000"/>
              <w:bottom w:val="nil"/>
              <w:right w:val="single" w:sz="6" w:space="0" w:color="000000"/>
            </w:tcBorders>
            <w:tcMar>
              <w:left w:w="108" w:type="dxa"/>
              <w:right w:w="108" w:type="dxa"/>
            </w:tcMar>
          </w:tcPr>
          <w:p w14:paraId="16F00736" w14:textId="77777777" w:rsidR="00CF138B" w:rsidRDefault="00CF138B" w:rsidP="0038188E">
            <w:pPr>
              <w:rPr>
                <w:lang w:val="en-US"/>
              </w:rPr>
            </w:pPr>
          </w:p>
        </w:tc>
      </w:tr>
      <w:tr w:rsidR="00CF138B" w14:paraId="3964CB5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A9CAEA7" w14:textId="77777777" w:rsidR="00CF138B" w:rsidRDefault="00CF138B" w:rsidP="0038188E">
            <w:r>
              <w:rPr>
                <w:lang w:val="en-US"/>
              </w:rPr>
              <w:t>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7E52DF5" w14:textId="77777777" w:rsidR="00CF138B" w:rsidRDefault="00CF138B" w:rsidP="0038188E">
            <w:r>
              <w:rPr>
                <w:lang w:val="en-US"/>
              </w:rPr>
              <w:t>TsC03B1</w:t>
            </w:r>
          </w:p>
          <w:p w14:paraId="5E21026B"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366AAB9" w14:textId="77777777" w:rsidR="00CF138B" w:rsidRDefault="00CF138B" w:rsidP="0038188E">
            <w:r>
              <w:rPr>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p w14:paraId="04B04B9C"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A514F53" w14:textId="77777777" w:rsidR="00CF138B" w:rsidRDefault="00CF138B" w:rsidP="0038188E">
            <w:pPr>
              <w:jc w:val="center"/>
            </w:pPr>
            <w:r>
              <w:rPr>
                <w:lang w:val="en-US"/>
              </w:rPr>
              <w:t>100 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C5D1113" w14:textId="77777777" w:rsidR="00CF138B" w:rsidRDefault="00CF138B" w:rsidP="0038188E">
            <w:pPr>
              <w:jc w:val="center"/>
            </w:pPr>
            <w:r>
              <w:rPr>
                <w:lang w:val="en-US"/>
              </w:rPr>
              <w:t>3,7800</w:t>
            </w:r>
          </w:p>
        </w:tc>
      </w:tr>
      <w:tr w:rsidR="00CF138B" w14:paraId="1F6D67F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ADA70D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28FCCB" w14:textId="77777777" w:rsidR="00CF138B" w:rsidRDefault="00CF138B" w:rsidP="0038188E">
            <w:pPr>
              <w:jc w:val="center"/>
            </w:pPr>
            <w:r>
              <w:rPr>
                <w:sz w:val="16"/>
                <w:szCs w:val="16"/>
                <w:lang w:val="en-US"/>
              </w:rPr>
              <w:t>2952260003501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476D33D" w14:textId="77777777" w:rsidR="00CF138B" w:rsidRPr="00602031" w:rsidRDefault="00CF138B" w:rsidP="0038188E">
            <w:pPr>
              <w:rPr>
                <w:lang w:val="en-US"/>
              </w:rPr>
            </w:pPr>
            <w:r>
              <w:rPr>
                <w:lang w:val="en-US"/>
              </w:rPr>
              <w:t>Excavator pe senile cu o cupa cu motor termic, 0,40-0,70 mc</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D927652"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6D1F33D" w14:textId="77777777" w:rsidR="00CF138B" w:rsidRDefault="00CF138B" w:rsidP="0038188E">
            <w:r>
              <w:rPr>
                <w:lang w:val="en-US"/>
              </w:rPr>
              <w:t>7,7490</w:t>
            </w:r>
          </w:p>
        </w:tc>
      </w:tr>
      <w:tr w:rsidR="00CF138B" w14:paraId="40B8C6E7"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33B4647" w14:textId="77777777" w:rsidR="00CF138B" w:rsidRDefault="00CF138B" w:rsidP="0038188E">
            <w:r>
              <w:rPr>
                <w:lang w:val="en-US"/>
              </w:rPr>
              <w:t>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403E4D0" w14:textId="77777777" w:rsidR="00CF138B" w:rsidRDefault="00CF138B" w:rsidP="0038188E">
            <w:r>
              <w:rPr>
                <w:lang w:val="en-US"/>
              </w:rPr>
              <w:t>TsC03F1</w:t>
            </w:r>
          </w:p>
          <w:p w14:paraId="346DE34B"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6B58504" w14:textId="77777777" w:rsidR="00CF138B" w:rsidRDefault="00CF138B" w:rsidP="0038188E">
            <w:r>
              <w:rPr>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14:paraId="2CBCE350"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5694D73" w14:textId="77777777" w:rsidR="00CF138B" w:rsidRDefault="00CF138B" w:rsidP="0038188E">
            <w:pPr>
              <w:jc w:val="center"/>
            </w:pPr>
            <w:r>
              <w:rPr>
                <w:lang w:val="en-US"/>
              </w:rPr>
              <w:t>100 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3CD295E" w14:textId="77777777" w:rsidR="00CF138B" w:rsidRDefault="00CF138B" w:rsidP="0038188E">
            <w:pPr>
              <w:jc w:val="center"/>
            </w:pPr>
            <w:r>
              <w:rPr>
                <w:lang w:val="en-US"/>
              </w:rPr>
              <w:t>0,1060</w:t>
            </w:r>
          </w:p>
        </w:tc>
      </w:tr>
      <w:tr w:rsidR="00CF138B" w14:paraId="0B2427C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BB357E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3FCD12" w14:textId="77777777" w:rsidR="00CF138B" w:rsidRDefault="00CF138B" w:rsidP="0038188E">
            <w:pPr>
              <w:jc w:val="center"/>
            </w:pPr>
            <w:r>
              <w:rPr>
                <w:sz w:val="16"/>
                <w:szCs w:val="16"/>
                <w:lang w:val="en-US"/>
              </w:rPr>
              <w:t>2952260003501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CAB266B" w14:textId="77777777" w:rsidR="00CF138B" w:rsidRPr="00602031" w:rsidRDefault="00CF138B" w:rsidP="0038188E">
            <w:pPr>
              <w:rPr>
                <w:lang w:val="en-US"/>
              </w:rPr>
            </w:pPr>
            <w:r>
              <w:rPr>
                <w:lang w:val="en-US"/>
              </w:rPr>
              <w:t>Excavator pe senile cu o cupa cu motor termic, 0,40-0,70 mc</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CEDD2E1"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ABFCCE4" w14:textId="77777777" w:rsidR="00CF138B" w:rsidRDefault="00CF138B" w:rsidP="0038188E">
            <w:r>
              <w:rPr>
                <w:lang w:val="en-US"/>
              </w:rPr>
              <w:t>0,2385</w:t>
            </w:r>
          </w:p>
        </w:tc>
      </w:tr>
      <w:tr w:rsidR="00CF138B" w14:paraId="063FDEC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5172583" w14:textId="77777777" w:rsidR="00CF138B" w:rsidRDefault="00CF138B" w:rsidP="0038188E">
            <w:r>
              <w:rPr>
                <w:lang w:val="en-US"/>
              </w:rPr>
              <w:t>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406BDBF" w14:textId="77777777" w:rsidR="00CF138B" w:rsidRDefault="00CF138B" w:rsidP="0038188E">
            <w:r>
              <w:rPr>
                <w:lang w:val="en-US"/>
              </w:rPr>
              <w:t>TsI50A10</w:t>
            </w:r>
          </w:p>
          <w:p w14:paraId="71AA3A33"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A87B35C" w14:textId="77777777" w:rsidR="00CF138B" w:rsidRPr="00602031" w:rsidRDefault="00CF138B" w:rsidP="0038188E">
            <w:pPr>
              <w:rPr>
                <w:lang w:val="en-US"/>
              </w:rPr>
            </w:pPr>
            <w:r>
              <w:rPr>
                <w:lang w:val="en-US"/>
              </w:rPr>
              <w:t>Transportarea pamintului cu autobasculanta de 5 t la distanta de 10 km</w:t>
            </w:r>
            <w:r>
              <w:rPr>
                <w:rFonts w:ascii="Times New Roman CYR" w:hAnsi="Times New Roman CYR" w:cs="Times New Roman CYR"/>
                <w:sz w:val="16"/>
                <w:szCs w:val="16"/>
                <w:lang w:val="en-US"/>
              </w:rPr>
              <w:t xml:space="preserve"> </w:t>
            </w:r>
          </w:p>
          <w:p w14:paraId="32F89B6D"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66F779F" w14:textId="77777777" w:rsidR="00CF138B" w:rsidRDefault="00CF138B" w:rsidP="0038188E">
            <w:pPr>
              <w:jc w:val="center"/>
            </w:pPr>
            <w:r>
              <w:rPr>
                <w:lang w:val="en-US"/>
              </w:rPr>
              <w:t>t</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D4CCC20" w14:textId="77777777" w:rsidR="00CF138B" w:rsidRDefault="00CF138B" w:rsidP="0038188E">
            <w:pPr>
              <w:jc w:val="center"/>
            </w:pPr>
            <w:r>
              <w:rPr>
                <w:lang w:val="en-US"/>
              </w:rPr>
              <w:t>18,0200</w:t>
            </w:r>
          </w:p>
        </w:tc>
      </w:tr>
      <w:tr w:rsidR="00CF138B" w14:paraId="68C2194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B51B15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0D098E" w14:textId="77777777" w:rsidR="00CF138B" w:rsidRDefault="00CF138B" w:rsidP="0038188E">
            <w:pPr>
              <w:jc w:val="center"/>
            </w:pPr>
            <w:r>
              <w:rPr>
                <w:sz w:val="16"/>
                <w:szCs w:val="16"/>
                <w:lang w:val="en-US"/>
              </w:rPr>
              <w:t>3410540000006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7347A34" w14:textId="77777777" w:rsidR="00CF138B" w:rsidRDefault="00CF138B" w:rsidP="0038188E">
            <w:r>
              <w:rPr>
                <w:lang w:val="en-US"/>
              </w:rPr>
              <w:t>Autobasculanta-5t</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3411321"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287A497" w14:textId="77777777" w:rsidR="00CF138B" w:rsidRDefault="00CF138B" w:rsidP="0038188E">
            <w:r>
              <w:rPr>
                <w:lang w:val="en-US"/>
              </w:rPr>
              <w:t>3,2796</w:t>
            </w:r>
          </w:p>
        </w:tc>
      </w:tr>
      <w:tr w:rsidR="00CF138B" w14:paraId="2188C3DE"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94FE219" w14:textId="77777777" w:rsidR="00CF138B" w:rsidRDefault="00CF138B" w:rsidP="0038188E">
            <w:r>
              <w:rPr>
                <w:lang w:val="en-US"/>
              </w:rPr>
              <w:t>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8A1D338" w14:textId="77777777" w:rsidR="00CF138B" w:rsidRDefault="00CF138B" w:rsidP="0038188E">
            <w:r>
              <w:rPr>
                <w:lang w:val="en-US"/>
              </w:rPr>
              <w:t>TsA02E</w:t>
            </w:r>
          </w:p>
          <w:p w14:paraId="4330C1AB"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0828B0C" w14:textId="77777777" w:rsidR="00CF138B" w:rsidRPr="00602031" w:rsidRDefault="00CF138B" w:rsidP="0038188E">
            <w:pPr>
              <w:rPr>
                <w:lang w:val="en-US"/>
              </w:rPr>
            </w:pPr>
            <w:r>
              <w:rPr>
                <w:lang w:val="en-US"/>
              </w:rPr>
              <w:t>Sapatura manuala de pamint in spatii limitate, avind sub 1,00 m sau peste 1,00 m latime, executata fara sprijiniri, cu taluz vertical, la canale, drenuri, trepte de infratire, in pamint coeziv mijlociu sau foarte coeziv adincime &lt; 1,5 m teren mijlociu [20%]</w:t>
            </w:r>
            <w:r>
              <w:rPr>
                <w:rFonts w:ascii="Times New Roman CYR" w:hAnsi="Times New Roman CYR" w:cs="Times New Roman CYR"/>
                <w:sz w:val="16"/>
                <w:szCs w:val="16"/>
                <w:lang w:val="en-US"/>
              </w:rPr>
              <w:t xml:space="preserve"> </w:t>
            </w:r>
          </w:p>
          <w:p w14:paraId="6B1D2199"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79EED68" w14:textId="77777777" w:rsidR="00CF138B" w:rsidRDefault="00CF138B" w:rsidP="0038188E">
            <w:pPr>
              <w:jc w:val="center"/>
            </w:pPr>
            <w:r>
              <w:rPr>
                <w:lang w:val="en-US"/>
              </w:rPr>
              <w:t>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7068E2B" w14:textId="77777777" w:rsidR="00CF138B" w:rsidRDefault="00CF138B" w:rsidP="0038188E">
            <w:pPr>
              <w:jc w:val="center"/>
            </w:pPr>
            <w:r>
              <w:rPr>
                <w:lang w:val="en-US"/>
              </w:rPr>
              <w:t>75,6000</w:t>
            </w:r>
          </w:p>
        </w:tc>
      </w:tr>
      <w:tr w:rsidR="00CF138B" w14:paraId="6AAA6FC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6CED0A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264DB7" w14:textId="77777777" w:rsidR="00CF138B" w:rsidRDefault="00CF138B" w:rsidP="0038188E">
            <w:pPr>
              <w:jc w:val="center"/>
            </w:pPr>
            <w:r>
              <w:rPr>
                <w:sz w:val="16"/>
                <w:szCs w:val="16"/>
                <w:lang w:val="en-US"/>
              </w:rPr>
              <w:t>9310060019900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38012D0" w14:textId="77777777" w:rsidR="00CF138B" w:rsidRDefault="00CF138B" w:rsidP="0038188E">
            <w:r>
              <w:rPr>
                <w:lang w:val="en-US"/>
              </w:rPr>
              <w:t>Muncitor necalificat</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35E8B48"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D121B33" w14:textId="77777777" w:rsidR="00CF138B" w:rsidRDefault="00CF138B" w:rsidP="0038188E">
            <w:r>
              <w:rPr>
                <w:lang w:val="en-US"/>
              </w:rPr>
              <w:t>99,7920</w:t>
            </w:r>
          </w:p>
        </w:tc>
      </w:tr>
      <w:tr w:rsidR="00CF138B" w14:paraId="2AAAC1BF"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78E4576" w14:textId="77777777" w:rsidR="00CF138B" w:rsidRDefault="00CF138B" w:rsidP="0038188E">
            <w:r>
              <w:rPr>
                <w:lang w:val="en-US"/>
              </w:rPr>
              <w:t>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80B8D7F" w14:textId="77777777" w:rsidR="00CF138B" w:rsidRDefault="00CF138B" w:rsidP="0038188E">
            <w:r>
              <w:rPr>
                <w:lang w:val="en-US"/>
              </w:rPr>
              <w:t>TsF01D</w:t>
            </w:r>
          </w:p>
          <w:p w14:paraId="0E3FFB82"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7A070CF" w14:textId="77777777" w:rsidR="00CF138B" w:rsidRPr="00602031" w:rsidRDefault="00CF138B" w:rsidP="0038188E">
            <w:pPr>
              <w:rPr>
                <w:lang w:val="en-US"/>
              </w:rPr>
            </w:pPr>
            <w:r>
              <w:rPr>
                <w:lang w:val="en-US"/>
              </w:rPr>
              <w:t xml:space="preserve">Sprijiniri de maluri, cu dulapi de fag asezati orizontal, la sapaturi executate in spatii limitate, avind latimea de pina la 1,50 m intre maluri adincimea sapaturii de 2,01...4 m, intre dulapi </w:t>
            </w:r>
            <w:r>
              <w:rPr>
                <w:lang w:val="en-US"/>
              </w:rPr>
              <w:lastRenderedPageBreak/>
              <w:t>0,21...0,60 m</w:t>
            </w:r>
            <w:r>
              <w:rPr>
                <w:rFonts w:ascii="Times New Roman CYR" w:hAnsi="Times New Roman CYR" w:cs="Times New Roman CYR"/>
                <w:sz w:val="16"/>
                <w:szCs w:val="16"/>
                <w:lang w:val="en-US"/>
              </w:rPr>
              <w:t xml:space="preserve"> </w:t>
            </w:r>
          </w:p>
          <w:p w14:paraId="71149315"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D5B7D52" w14:textId="77777777" w:rsidR="00CF138B" w:rsidRDefault="00CF138B" w:rsidP="0038188E">
            <w:pPr>
              <w:jc w:val="center"/>
            </w:pPr>
            <w:r>
              <w:rPr>
                <w:lang w:val="en-US"/>
              </w:rPr>
              <w:lastRenderedPageBreak/>
              <w:t>m2</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9E393D1" w14:textId="77777777" w:rsidR="00CF138B" w:rsidRDefault="00CF138B" w:rsidP="0038188E">
            <w:pPr>
              <w:jc w:val="center"/>
            </w:pPr>
            <w:r>
              <w:rPr>
                <w:lang w:val="en-US"/>
              </w:rPr>
              <w:t>85,9000</w:t>
            </w:r>
          </w:p>
        </w:tc>
      </w:tr>
      <w:tr w:rsidR="00CF138B" w14:paraId="51613E4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3D789C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ECDD636" w14:textId="77777777" w:rsidR="00CF138B" w:rsidRDefault="00CF138B" w:rsidP="0038188E">
            <w:pPr>
              <w:jc w:val="center"/>
            </w:pPr>
            <w:r>
              <w:rPr>
                <w:sz w:val="16"/>
                <w:szCs w:val="16"/>
                <w:lang w:val="en-US"/>
              </w:rPr>
              <w:t>71240100107001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99FA891" w14:textId="77777777" w:rsidR="00CF138B" w:rsidRDefault="00CF138B" w:rsidP="0038188E">
            <w:r>
              <w:rPr>
                <w:lang w:val="en-US"/>
              </w:rPr>
              <w:t>Dulgher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D127912"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8BBA2CB" w14:textId="77777777" w:rsidR="00CF138B" w:rsidRDefault="00CF138B" w:rsidP="0038188E">
            <w:r>
              <w:rPr>
                <w:lang w:val="en-US"/>
              </w:rPr>
              <w:t>30,9240</w:t>
            </w:r>
          </w:p>
        </w:tc>
      </w:tr>
      <w:tr w:rsidR="00CF138B" w14:paraId="6089002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AA01A3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1A8EB2" w14:textId="77777777" w:rsidR="00CF138B" w:rsidRDefault="00CF138B" w:rsidP="0038188E">
            <w:pPr>
              <w:jc w:val="center"/>
            </w:pPr>
            <w:r>
              <w:rPr>
                <w:sz w:val="16"/>
                <w:szCs w:val="16"/>
                <w:lang w:val="en-US"/>
              </w:rPr>
              <w:t>2811236827395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4E0E68F" w14:textId="77777777" w:rsidR="00CF138B" w:rsidRPr="00602031" w:rsidRDefault="00CF138B" w:rsidP="0038188E">
            <w:pPr>
              <w:rPr>
                <w:lang w:val="en-US"/>
              </w:rPr>
            </w:pPr>
            <w:r>
              <w:rPr>
                <w:lang w:val="en-US"/>
              </w:rPr>
              <w:t>Sprait metalic telescopic 0,08 MN (8 tf) L=0,60-1,50 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2F9AFA7"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FD459E3" w14:textId="77777777" w:rsidR="00CF138B" w:rsidRDefault="00CF138B" w:rsidP="0038188E">
            <w:r>
              <w:rPr>
                <w:lang w:val="en-US"/>
              </w:rPr>
              <w:t>0,1632</w:t>
            </w:r>
          </w:p>
        </w:tc>
      </w:tr>
      <w:tr w:rsidR="00CF138B" w14:paraId="399E852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2D6C15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C3E7CC" w14:textId="77777777" w:rsidR="00CF138B" w:rsidRDefault="00CF138B" w:rsidP="0038188E">
            <w:pPr>
              <w:jc w:val="center"/>
            </w:pPr>
            <w:r>
              <w:rPr>
                <w:sz w:val="16"/>
                <w:szCs w:val="16"/>
                <w:lang w:val="en-US"/>
              </w:rPr>
              <w:t>2010102917685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DA031A4" w14:textId="77777777" w:rsidR="00CF138B" w:rsidRPr="00602031" w:rsidRDefault="00CF138B" w:rsidP="0038188E">
            <w:pPr>
              <w:rPr>
                <w:lang w:val="en-US"/>
              </w:rPr>
            </w:pPr>
            <w:r>
              <w:rPr>
                <w:lang w:val="en-US"/>
              </w:rPr>
              <w:t>Dulap fag lung tivita cls C gr=50mm lung=2,50m S8689</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59D115A"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5AF856E" w14:textId="77777777" w:rsidR="00CF138B" w:rsidRDefault="00CF138B" w:rsidP="0038188E">
            <w:r>
              <w:rPr>
                <w:lang w:val="en-US"/>
              </w:rPr>
              <w:t>0,2319</w:t>
            </w:r>
          </w:p>
        </w:tc>
      </w:tr>
      <w:tr w:rsidR="00CF138B" w14:paraId="58F3DCE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167323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FE23EC" w14:textId="77777777" w:rsidR="00CF138B" w:rsidRDefault="00CF138B" w:rsidP="0038188E">
            <w:pPr>
              <w:jc w:val="center"/>
            </w:pPr>
            <w:r>
              <w:rPr>
                <w:sz w:val="16"/>
                <w:szCs w:val="16"/>
                <w:lang w:val="en-US"/>
              </w:rPr>
              <w:t>2873145887001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6B4FA90" w14:textId="77777777" w:rsidR="00CF138B" w:rsidRPr="00602031" w:rsidRDefault="00CF138B" w:rsidP="0038188E">
            <w:pPr>
              <w:rPr>
                <w:lang w:val="en-US"/>
              </w:rPr>
            </w:pPr>
            <w:r>
              <w:rPr>
                <w:lang w:val="en-US"/>
              </w:rPr>
              <w:t>Cuie cu cap con. Tip A 1 4,0 x 100  S2111</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7FD3A62"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8B593CD" w14:textId="77777777" w:rsidR="00CF138B" w:rsidRDefault="00CF138B" w:rsidP="0038188E">
            <w:r>
              <w:rPr>
                <w:lang w:val="en-US"/>
              </w:rPr>
              <w:t>1,7867</w:t>
            </w:r>
          </w:p>
        </w:tc>
      </w:tr>
      <w:tr w:rsidR="00CF138B" w14:paraId="051DDA5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E6ED4C0" w14:textId="77777777" w:rsidR="00CF138B" w:rsidRDefault="00CF138B" w:rsidP="0038188E">
            <w:r>
              <w:rPr>
                <w:lang w:val="en-US"/>
              </w:rPr>
              <w:t>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CE49821" w14:textId="77777777" w:rsidR="00CF138B" w:rsidRDefault="00CF138B" w:rsidP="0038188E">
            <w:r>
              <w:rPr>
                <w:lang w:val="en-US"/>
              </w:rPr>
              <w:t>AcF03A</w:t>
            </w:r>
          </w:p>
          <w:p w14:paraId="08ACDD51"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AB33029" w14:textId="77777777" w:rsidR="00CF138B" w:rsidRPr="00602031" w:rsidRDefault="00CF138B" w:rsidP="0038188E">
            <w:pPr>
              <w:rPr>
                <w:lang w:val="en-US"/>
              </w:rPr>
            </w:pPr>
            <w:r>
              <w:rPr>
                <w:lang w:val="en-US"/>
              </w:rPr>
              <w:t>Umpluturi in santuri la conductele de canalizare, ca substrat, strat de protectie, strat de izolare sau strat filtrant la tuburi, executate cu pamint local [nivelarea patului de fundatie]</w:t>
            </w:r>
            <w:r>
              <w:rPr>
                <w:rFonts w:ascii="Times New Roman CYR" w:hAnsi="Times New Roman CYR" w:cs="Times New Roman CYR"/>
                <w:sz w:val="16"/>
                <w:szCs w:val="16"/>
                <w:lang w:val="en-US"/>
              </w:rPr>
              <w:t xml:space="preserve"> </w:t>
            </w:r>
          </w:p>
          <w:p w14:paraId="774B7686"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50EE685" w14:textId="77777777" w:rsidR="00CF138B" w:rsidRDefault="00CF138B" w:rsidP="0038188E">
            <w:pPr>
              <w:jc w:val="center"/>
            </w:pPr>
            <w:r>
              <w:rPr>
                <w:lang w:val="en-US"/>
              </w:rPr>
              <w:t>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7AE4F1D" w14:textId="77777777" w:rsidR="00CF138B" w:rsidRDefault="00CF138B" w:rsidP="0038188E">
            <w:pPr>
              <w:jc w:val="center"/>
            </w:pPr>
            <w:r>
              <w:rPr>
                <w:lang w:val="en-US"/>
              </w:rPr>
              <w:t>18,0800</w:t>
            </w:r>
          </w:p>
        </w:tc>
      </w:tr>
      <w:tr w:rsidR="00CF138B" w14:paraId="741217E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54ED88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CD6B753" w14:textId="77777777" w:rsidR="00CF138B" w:rsidRDefault="00CF138B" w:rsidP="0038188E">
            <w:pPr>
              <w:jc w:val="center"/>
            </w:pPr>
            <w:r>
              <w:rPr>
                <w:sz w:val="16"/>
                <w:szCs w:val="16"/>
                <w:lang w:val="en-US"/>
              </w:rPr>
              <w:t>9312040019600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443A8AA" w14:textId="77777777" w:rsidR="00CF138B" w:rsidRDefault="00CF138B" w:rsidP="0038188E">
            <w:r>
              <w:rPr>
                <w:lang w:val="en-US"/>
              </w:rPr>
              <w:t>Sapator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2AA86D4"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30363A2" w14:textId="77777777" w:rsidR="00CF138B" w:rsidRDefault="00CF138B" w:rsidP="0038188E">
            <w:r>
              <w:rPr>
                <w:lang w:val="en-US"/>
              </w:rPr>
              <w:t>11,0288</w:t>
            </w:r>
          </w:p>
        </w:tc>
      </w:tr>
      <w:tr w:rsidR="00CF138B" w14:paraId="6983B731"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52C5295" w14:textId="77777777" w:rsidR="00CF138B" w:rsidRDefault="00CF138B" w:rsidP="0038188E">
            <w:r>
              <w:rPr>
                <w:lang w:val="en-US"/>
              </w:rPr>
              <w:t>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0691198" w14:textId="77777777" w:rsidR="00CF138B" w:rsidRDefault="00CF138B" w:rsidP="0038188E">
            <w:r>
              <w:rPr>
                <w:lang w:val="en-US"/>
              </w:rPr>
              <w:t>TsD01B</w:t>
            </w:r>
          </w:p>
          <w:p w14:paraId="19D4CA9D"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36DAD13" w14:textId="77777777" w:rsidR="00CF138B" w:rsidRPr="00602031" w:rsidRDefault="00CF138B" w:rsidP="0038188E">
            <w:pPr>
              <w:rPr>
                <w:lang w:val="en-US"/>
              </w:rPr>
            </w:pPr>
            <w:r>
              <w:rPr>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14:paraId="719562AE"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AF79092" w14:textId="77777777" w:rsidR="00CF138B" w:rsidRDefault="00CF138B" w:rsidP="0038188E">
            <w:pPr>
              <w:jc w:val="center"/>
            </w:pPr>
            <w:r>
              <w:rPr>
                <w:lang w:val="en-US"/>
              </w:rPr>
              <w:t>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671DEF8" w14:textId="77777777" w:rsidR="00CF138B" w:rsidRDefault="00CF138B" w:rsidP="0038188E">
            <w:pPr>
              <w:jc w:val="center"/>
            </w:pPr>
            <w:r>
              <w:rPr>
                <w:lang w:val="en-US"/>
              </w:rPr>
              <w:t>54,2400</w:t>
            </w:r>
          </w:p>
        </w:tc>
      </w:tr>
      <w:tr w:rsidR="00CF138B" w14:paraId="4A44AC0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D17D09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5AAA32D" w14:textId="77777777" w:rsidR="00CF138B" w:rsidRDefault="00CF138B" w:rsidP="0038188E">
            <w:pPr>
              <w:jc w:val="center"/>
            </w:pPr>
            <w:r>
              <w:rPr>
                <w:sz w:val="16"/>
                <w:szCs w:val="16"/>
                <w:lang w:val="en-US"/>
              </w:rPr>
              <w:t>9310060019900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E42B928" w14:textId="77777777" w:rsidR="00CF138B" w:rsidRDefault="00CF138B" w:rsidP="0038188E">
            <w:r>
              <w:rPr>
                <w:lang w:val="en-US"/>
              </w:rPr>
              <w:t>Muncitor necalificat</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0C61C21"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B320DB4" w14:textId="77777777" w:rsidR="00CF138B" w:rsidRDefault="00CF138B" w:rsidP="0038188E">
            <w:r>
              <w:rPr>
                <w:lang w:val="en-US"/>
              </w:rPr>
              <w:t>16,8144</w:t>
            </w:r>
          </w:p>
        </w:tc>
      </w:tr>
      <w:tr w:rsidR="00CF138B" w14:paraId="05A140E2"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7874E59" w14:textId="77777777" w:rsidR="00CF138B" w:rsidRDefault="00CF138B" w:rsidP="0038188E">
            <w:r>
              <w:rPr>
                <w:lang w:val="en-US"/>
              </w:rPr>
              <w:t>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CD577B6" w14:textId="77777777" w:rsidR="00CF138B" w:rsidRDefault="00CF138B" w:rsidP="0038188E">
            <w:r>
              <w:rPr>
                <w:lang w:val="en-US"/>
              </w:rPr>
              <w:t>TsD02A1</w:t>
            </w:r>
          </w:p>
          <w:p w14:paraId="145E509E"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1478C87" w14:textId="77777777" w:rsidR="00CF138B" w:rsidRPr="00602031" w:rsidRDefault="00CF138B" w:rsidP="0038188E">
            <w:pPr>
              <w:rPr>
                <w:lang w:val="en-US"/>
              </w:rPr>
            </w:pPr>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30E6C354"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FE02E68" w14:textId="77777777" w:rsidR="00CF138B" w:rsidRDefault="00CF138B" w:rsidP="0038188E">
            <w:pPr>
              <w:jc w:val="center"/>
            </w:pPr>
            <w:r>
              <w:rPr>
                <w:lang w:val="en-US"/>
              </w:rPr>
              <w:t>100 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661164B" w14:textId="77777777" w:rsidR="00CF138B" w:rsidRDefault="00CF138B" w:rsidP="0038188E">
            <w:pPr>
              <w:jc w:val="center"/>
            </w:pPr>
            <w:r>
              <w:rPr>
                <w:lang w:val="en-US"/>
              </w:rPr>
              <w:t>3,2370</w:t>
            </w:r>
          </w:p>
        </w:tc>
      </w:tr>
      <w:tr w:rsidR="00CF138B" w14:paraId="3F31D32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642E31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F0F8E2D" w14:textId="77777777" w:rsidR="00CF138B" w:rsidRDefault="00CF138B" w:rsidP="0038188E">
            <w:pPr>
              <w:jc w:val="center"/>
            </w:pPr>
            <w:r>
              <w:rPr>
                <w:sz w:val="16"/>
                <w:szCs w:val="16"/>
                <w:lang w:val="en-US"/>
              </w:rPr>
              <w:t>2952260003553</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2CE287E" w14:textId="77777777" w:rsidR="00CF138B" w:rsidRPr="00602031" w:rsidRDefault="00CF138B" w:rsidP="0038188E">
            <w:pPr>
              <w:rPr>
                <w:lang w:val="en-US"/>
              </w:rPr>
            </w:pPr>
            <w:r>
              <w:rPr>
                <w:lang w:val="en-US"/>
              </w:rPr>
              <w:t>Buldozer pe senile pina la 65-80 CP</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9F442F1"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AB8D0E0" w14:textId="77777777" w:rsidR="00CF138B" w:rsidRDefault="00CF138B" w:rsidP="0038188E">
            <w:r>
              <w:rPr>
                <w:lang w:val="en-US"/>
              </w:rPr>
              <w:t>3,5283</w:t>
            </w:r>
          </w:p>
        </w:tc>
      </w:tr>
      <w:tr w:rsidR="00CF138B" w14:paraId="6D6AEC2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57D63D7" w14:textId="77777777" w:rsidR="00CF138B" w:rsidRDefault="00CF138B" w:rsidP="0038188E">
            <w:r>
              <w:rPr>
                <w:lang w:val="en-US"/>
              </w:rPr>
              <w:t>10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66C1A8D" w14:textId="77777777" w:rsidR="00CF138B" w:rsidRDefault="00CF138B" w:rsidP="0038188E">
            <w:r>
              <w:rPr>
                <w:lang w:val="en-US"/>
              </w:rPr>
              <w:t>TsD04C</w:t>
            </w:r>
          </w:p>
          <w:p w14:paraId="5C437F31"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4737131" w14:textId="77777777" w:rsidR="00CF138B" w:rsidRPr="00602031" w:rsidRDefault="00CF138B" w:rsidP="0038188E">
            <w:pPr>
              <w:rPr>
                <w:lang w:val="en-US"/>
              </w:rPr>
            </w:pPr>
            <w:r>
              <w:rPr>
                <w:lang w:val="en-US"/>
              </w:rPr>
              <w:t>Compactarea cu maiul de mina a umpluturilor executate in sapaturi orizontale sau inclinate la 1/4, inclusiv udarea fiecarui strat de pamint in parte, avind 20 cm grosime pamint necoeziv</w:t>
            </w:r>
            <w:r>
              <w:rPr>
                <w:rFonts w:ascii="Times New Roman CYR" w:hAnsi="Times New Roman CYR" w:cs="Times New Roman CYR"/>
                <w:sz w:val="16"/>
                <w:szCs w:val="16"/>
                <w:lang w:val="en-US"/>
              </w:rPr>
              <w:t xml:space="preserve"> </w:t>
            </w:r>
          </w:p>
          <w:p w14:paraId="7BCA17F9"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306ADFC" w14:textId="77777777" w:rsidR="00CF138B" w:rsidRDefault="00CF138B" w:rsidP="0038188E">
            <w:pPr>
              <w:jc w:val="center"/>
            </w:pPr>
            <w:r>
              <w:rPr>
                <w:lang w:val="en-US"/>
              </w:rPr>
              <w:t>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24D6010" w14:textId="77777777" w:rsidR="00CF138B" w:rsidRDefault="00CF138B" w:rsidP="0038188E">
            <w:pPr>
              <w:jc w:val="center"/>
            </w:pPr>
            <w:r>
              <w:rPr>
                <w:lang w:val="en-US"/>
              </w:rPr>
              <w:t>54,2400</w:t>
            </w:r>
          </w:p>
        </w:tc>
      </w:tr>
      <w:tr w:rsidR="00CF138B" w14:paraId="10F66BB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9F3543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F19E1D" w14:textId="77777777" w:rsidR="00CF138B" w:rsidRDefault="00CF138B" w:rsidP="0038188E">
            <w:pPr>
              <w:jc w:val="center"/>
            </w:pPr>
            <w:r>
              <w:rPr>
                <w:sz w:val="16"/>
                <w:szCs w:val="16"/>
                <w:lang w:val="en-US"/>
              </w:rPr>
              <w:t>9310060019900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E4B8EDC" w14:textId="77777777" w:rsidR="00CF138B" w:rsidRDefault="00CF138B" w:rsidP="0038188E">
            <w:r>
              <w:rPr>
                <w:lang w:val="en-US"/>
              </w:rPr>
              <w:t>Muncitor necalificat</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3B45CF8"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95F8822" w14:textId="77777777" w:rsidR="00CF138B" w:rsidRDefault="00CF138B" w:rsidP="0038188E">
            <w:r>
              <w:rPr>
                <w:lang w:val="en-US"/>
              </w:rPr>
              <w:t>40,1376</w:t>
            </w:r>
          </w:p>
        </w:tc>
      </w:tr>
      <w:tr w:rsidR="00CF138B" w14:paraId="65964B2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88F7D3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3C354C4" w14:textId="77777777" w:rsidR="00CF138B" w:rsidRDefault="00CF138B" w:rsidP="0038188E">
            <w:pPr>
              <w:jc w:val="center"/>
            </w:pPr>
            <w:r>
              <w:rPr>
                <w:sz w:val="16"/>
                <w:szCs w:val="16"/>
                <w:lang w:val="en-US"/>
              </w:rPr>
              <w:t>4100116202806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7979601" w14:textId="77777777" w:rsidR="00CF138B" w:rsidRPr="00602031" w:rsidRDefault="00CF138B" w:rsidP="0038188E">
            <w:pPr>
              <w:rPr>
                <w:lang w:val="en-US"/>
              </w:rPr>
            </w:pPr>
            <w:r>
              <w:rPr>
                <w:lang w:val="en-US"/>
              </w:rPr>
              <w:t>Apa industriala in cisterne pt. lucrari drumuri-terasam.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D62840D"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7709879" w14:textId="77777777" w:rsidR="00CF138B" w:rsidRDefault="00CF138B" w:rsidP="0038188E">
            <w:r>
              <w:rPr>
                <w:lang w:val="en-US"/>
              </w:rPr>
              <w:t>5,4240</w:t>
            </w:r>
          </w:p>
        </w:tc>
      </w:tr>
      <w:tr w:rsidR="00CF138B" w14:paraId="77A5D8D8"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1CEC26E" w14:textId="77777777" w:rsidR="00CF138B" w:rsidRDefault="00CF138B" w:rsidP="0038188E">
            <w:r>
              <w:rPr>
                <w:lang w:val="en-US"/>
              </w:rPr>
              <w:t>11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405E1F0" w14:textId="77777777" w:rsidR="00CF138B" w:rsidRDefault="00CF138B" w:rsidP="0038188E">
            <w:r>
              <w:rPr>
                <w:lang w:val="en-US"/>
              </w:rPr>
              <w:t>TsD05A</w:t>
            </w:r>
          </w:p>
          <w:p w14:paraId="70B95DD8"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2522760" w14:textId="77777777" w:rsidR="00CF138B" w:rsidRPr="00602031" w:rsidRDefault="00CF138B" w:rsidP="0038188E">
            <w:pPr>
              <w:rPr>
                <w:lang w:val="en-US"/>
              </w:rPr>
            </w:pPr>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74BD43BF"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BDCE73B" w14:textId="77777777" w:rsidR="00CF138B" w:rsidRDefault="00CF138B" w:rsidP="0038188E">
            <w:pPr>
              <w:jc w:val="center"/>
            </w:pPr>
            <w:r>
              <w:rPr>
                <w:lang w:val="en-US"/>
              </w:rPr>
              <w:t>100 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49F8B0B" w14:textId="77777777" w:rsidR="00CF138B" w:rsidRDefault="00CF138B" w:rsidP="0038188E">
            <w:pPr>
              <w:jc w:val="center"/>
            </w:pPr>
            <w:r>
              <w:rPr>
                <w:lang w:val="en-US"/>
              </w:rPr>
              <w:t>3,2370</w:t>
            </w:r>
          </w:p>
        </w:tc>
      </w:tr>
      <w:tr w:rsidR="00CF138B" w14:paraId="6BCD143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07CCAF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83EA68" w14:textId="77777777" w:rsidR="00CF138B" w:rsidRDefault="00CF138B" w:rsidP="0038188E">
            <w:pPr>
              <w:jc w:val="center"/>
            </w:pPr>
            <w:r>
              <w:rPr>
                <w:sz w:val="16"/>
                <w:szCs w:val="16"/>
                <w:lang w:val="en-US"/>
              </w:rPr>
              <w:t>9310060019900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5C46ED9" w14:textId="77777777" w:rsidR="00CF138B" w:rsidRDefault="00CF138B" w:rsidP="0038188E">
            <w:r>
              <w:rPr>
                <w:lang w:val="en-US"/>
              </w:rPr>
              <w:t>Muncitor necalificat</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BDD5738"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567D7C3" w14:textId="77777777" w:rsidR="00CF138B" w:rsidRDefault="00CF138B" w:rsidP="0038188E">
            <w:r>
              <w:rPr>
                <w:lang w:val="en-US"/>
              </w:rPr>
              <w:t>28,5503</w:t>
            </w:r>
          </w:p>
        </w:tc>
      </w:tr>
      <w:tr w:rsidR="00CF138B" w14:paraId="53D0A9B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58CE9D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9F43DAA" w14:textId="77777777" w:rsidR="00CF138B" w:rsidRDefault="00CF138B" w:rsidP="0038188E">
            <w:pPr>
              <w:jc w:val="center"/>
            </w:pPr>
            <w:r>
              <w:rPr>
                <w:sz w:val="16"/>
                <w:szCs w:val="16"/>
                <w:lang w:val="en-US"/>
              </w:rPr>
              <w:t>2952270004021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9EE8B0F" w14:textId="77777777" w:rsidR="00CF138B" w:rsidRPr="00602031" w:rsidRDefault="00CF138B" w:rsidP="0038188E">
            <w:pPr>
              <w:rPr>
                <w:lang w:val="en-US"/>
              </w:rPr>
            </w:pPr>
            <w:r>
              <w:rPr>
                <w:lang w:val="en-US"/>
              </w:rPr>
              <w:t>Mai mecanic de 150-200 kg cu motor termic 6 cp (4 kw)</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F59924B"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A4E2AE6" w14:textId="77777777" w:rsidR="00CF138B" w:rsidRDefault="00CF138B" w:rsidP="0038188E">
            <w:r>
              <w:rPr>
                <w:lang w:val="en-US"/>
              </w:rPr>
              <w:t>33,6324</w:t>
            </w:r>
          </w:p>
        </w:tc>
      </w:tr>
      <w:tr w:rsidR="00CF138B" w14:paraId="79217EE5"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70BF4D4" w14:textId="77777777" w:rsidR="00CF138B" w:rsidRDefault="00CF138B" w:rsidP="0038188E">
            <w:r>
              <w:rPr>
                <w:lang w:val="en-US"/>
              </w:rPr>
              <w:t>12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0BC1B97" w14:textId="77777777" w:rsidR="00CF138B" w:rsidRDefault="00CF138B" w:rsidP="0038188E">
            <w:r>
              <w:rPr>
                <w:lang w:val="en-US"/>
              </w:rPr>
              <w:t>AcA08B1</w:t>
            </w:r>
          </w:p>
          <w:p w14:paraId="7B7B60FE"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744FB1E" w14:textId="77777777" w:rsidR="00CF138B" w:rsidRPr="00602031" w:rsidRDefault="00CF138B" w:rsidP="0038188E">
            <w:pPr>
              <w:rPr>
                <w:lang w:val="en-US"/>
              </w:rPr>
            </w:pPr>
            <w:r>
              <w:rPr>
                <w:lang w:val="en-US"/>
              </w:rPr>
              <w:t>Pentru fiecare subtraversari cabluri, canale, telefonie, etc. se adauga</w:t>
            </w:r>
            <w:r>
              <w:rPr>
                <w:rFonts w:ascii="Times New Roman CYR" w:hAnsi="Times New Roman CYR" w:cs="Times New Roman CYR"/>
                <w:sz w:val="16"/>
                <w:szCs w:val="16"/>
                <w:lang w:val="en-US"/>
              </w:rPr>
              <w:t xml:space="preserve"> </w:t>
            </w:r>
          </w:p>
          <w:p w14:paraId="3C6277B4"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8970B02"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58E24AB" w14:textId="77777777" w:rsidR="00CF138B" w:rsidRDefault="00CF138B" w:rsidP="0038188E">
            <w:pPr>
              <w:jc w:val="center"/>
            </w:pPr>
            <w:r>
              <w:rPr>
                <w:lang w:val="en-US"/>
              </w:rPr>
              <w:t>29,0000</w:t>
            </w:r>
          </w:p>
        </w:tc>
      </w:tr>
      <w:tr w:rsidR="00CF138B" w14:paraId="6F95BD9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50E220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A3C7D13"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D971885"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8947F43"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3E2D1C1" w14:textId="77777777" w:rsidR="00CF138B" w:rsidRDefault="00CF138B" w:rsidP="0038188E">
            <w:r>
              <w:rPr>
                <w:lang w:val="en-US"/>
              </w:rPr>
              <w:t>4,6400</w:t>
            </w:r>
          </w:p>
        </w:tc>
      </w:tr>
      <w:tr w:rsidR="00CF138B" w14:paraId="3089A72C" w14:textId="77777777" w:rsidTr="00CF138B">
        <w:tc>
          <w:tcPr>
            <w:tcW w:w="709" w:type="dxa"/>
            <w:tcBorders>
              <w:top w:val="single" w:sz="4" w:space="0" w:color="000000"/>
              <w:left w:val="single" w:sz="6" w:space="0" w:color="000000"/>
              <w:bottom w:val="nil"/>
              <w:right w:val="nil"/>
            </w:tcBorders>
            <w:tcMar>
              <w:left w:w="108" w:type="dxa"/>
              <w:right w:w="108" w:type="dxa"/>
            </w:tcMar>
          </w:tcPr>
          <w:p w14:paraId="5E9739F2"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6A96EEED" w14:textId="77777777" w:rsidR="00CF138B" w:rsidRDefault="00CF138B" w:rsidP="0038188E">
            <w:pPr>
              <w:rPr>
                <w:sz w:val="8"/>
                <w:szCs w:val="8"/>
                <w:lang w:val="en-US"/>
              </w:rPr>
            </w:pPr>
          </w:p>
        </w:tc>
        <w:tc>
          <w:tcPr>
            <w:tcW w:w="5156" w:type="dxa"/>
            <w:gridSpan w:val="2"/>
            <w:tcBorders>
              <w:top w:val="single" w:sz="4" w:space="0" w:color="000000"/>
              <w:left w:val="nil"/>
              <w:bottom w:val="nil"/>
              <w:right w:val="nil"/>
            </w:tcBorders>
            <w:tcMar>
              <w:left w:w="108" w:type="dxa"/>
              <w:right w:w="108" w:type="dxa"/>
            </w:tcMar>
          </w:tcPr>
          <w:p w14:paraId="3B58D729" w14:textId="77777777" w:rsidR="00CF138B" w:rsidRDefault="00CF138B" w:rsidP="0038188E">
            <w:pPr>
              <w:rPr>
                <w:sz w:val="8"/>
                <w:szCs w:val="8"/>
                <w:lang w:val="en-US"/>
              </w:rPr>
            </w:pPr>
          </w:p>
          <w:p w14:paraId="5A430A4C" w14:textId="77777777" w:rsidR="00CF138B" w:rsidRDefault="00CF138B" w:rsidP="0038188E">
            <w:pPr>
              <w:rPr>
                <w:sz w:val="8"/>
                <w:szCs w:val="8"/>
                <w:lang w:val="en-US"/>
              </w:rPr>
            </w:pPr>
          </w:p>
          <w:p w14:paraId="58EEED9C" w14:textId="77777777" w:rsidR="00CF138B" w:rsidRDefault="00CF138B" w:rsidP="0038188E">
            <w:pPr>
              <w:rPr>
                <w:sz w:val="8"/>
                <w:szCs w:val="8"/>
                <w:lang w:val="en-US"/>
              </w:rPr>
            </w:pPr>
          </w:p>
        </w:tc>
        <w:tc>
          <w:tcPr>
            <w:tcW w:w="1185" w:type="dxa"/>
            <w:gridSpan w:val="2"/>
            <w:tcBorders>
              <w:top w:val="single" w:sz="4" w:space="0" w:color="000000"/>
              <w:left w:val="nil"/>
              <w:bottom w:val="nil"/>
              <w:right w:val="nil"/>
            </w:tcBorders>
            <w:tcMar>
              <w:left w:w="108" w:type="dxa"/>
              <w:right w:w="108" w:type="dxa"/>
            </w:tcMar>
          </w:tcPr>
          <w:p w14:paraId="611E5801" w14:textId="77777777" w:rsidR="00CF138B" w:rsidRDefault="00CF138B" w:rsidP="0038188E">
            <w:pPr>
              <w:rPr>
                <w:sz w:val="8"/>
                <w:szCs w:val="8"/>
                <w:lang w:val="en-US"/>
              </w:rPr>
            </w:pPr>
          </w:p>
        </w:tc>
        <w:tc>
          <w:tcPr>
            <w:tcW w:w="1874" w:type="dxa"/>
            <w:gridSpan w:val="2"/>
            <w:tcBorders>
              <w:top w:val="single" w:sz="4" w:space="0" w:color="000000"/>
              <w:left w:val="nil"/>
              <w:bottom w:val="nil"/>
              <w:right w:val="single" w:sz="6" w:space="0" w:color="000000"/>
            </w:tcBorders>
            <w:tcMar>
              <w:left w:w="108" w:type="dxa"/>
              <w:right w:w="108" w:type="dxa"/>
            </w:tcMar>
          </w:tcPr>
          <w:p w14:paraId="64231280" w14:textId="77777777" w:rsidR="00CF138B" w:rsidRDefault="00CF138B" w:rsidP="0038188E">
            <w:pPr>
              <w:rPr>
                <w:sz w:val="8"/>
                <w:szCs w:val="8"/>
                <w:lang w:val="en-US"/>
              </w:rPr>
            </w:pPr>
          </w:p>
        </w:tc>
      </w:tr>
      <w:tr w:rsidR="00CF138B" w14:paraId="33E4ADAF"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BDF0154"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2542ABCA"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09C527AC" w14:textId="77777777" w:rsidR="00CF138B" w:rsidRDefault="00CF138B" w:rsidP="0038188E">
            <w:r>
              <w:rPr>
                <w:lang w:val="en-US"/>
              </w:rPr>
              <w:t>Total</w:t>
            </w:r>
          </w:p>
        </w:tc>
        <w:tc>
          <w:tcPr>
            <w:tcW w:w="1185" w:type="dxa"/>
            <w:gridSpan w:val="2"/>
            <w:tcBorders>
              <w:top w:val="single" w:sz="4" w:space="0" w:color="000000"/>
              <w:left w:val="nil"/>
              <w:bottom w:val="single" w:sz="4" w:space="0" w:color="000000"/>
              <w:right w:val="nil"/>
            </w:tcBorders>
            <w:tcMar>
              <w:left w:w="108" w:type="dxa"/>
              <w:right w:w="108" w:type="dxa"/>
            </w:tcMar>
          </w:tcPr>
          <w:p w14:paraId="6B8FA94E"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015EFB8B" w14:textId="77777777" w:rsidR="00CF138B" w:rsidRDefault="00CF138B" w:rsidP="0038188E">
            <w:pPr>
              <w:rPr>
                <w:lang w:val="en-US"/>
              </w:rPr>
            </w:pPr>
          </w:p>
        </w:tc>
      </w:tr>
      <w:tr w:rsidR="00CF138B" w14:paraId="0CFA3816"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66E7D02A"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6629CC6F"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6C94B981" w14:textId="77777777" w:rsidR="00CF138B" w:rsidRDefault="00CF138B" w:rsidP="0038188E">
            <w:pPr>
              <w:rPr>
                <w:lang w:val="en-US"/>
              </w:rPr>
            </w:pPr>
          </w:p>
        </w:tc>
        <w:tc>
          <w:tcPr>
            <w:tcW w:w="4447" w:type="dxa"/>
            <w:tcBorders>
              <w:top w:val="single" w:sz="4" w:space="0" w:color="000000"/>
              <w:left w:val="nil"/>
              <w:bottom w:val="single" w:sz="4" w:space="0" w:color="000000"/>
              <w:right w:val="nil"/>
            </w:tcBorders>
            <w:tcMar>
              <w:left w:w="108" w:type="dxa"/>
              <w:right w:w="108" w:type="dxa"/>
            </w:tcMar>
          </w:tcPr>
          <w:p w14:paraId="209D7B62" w14:textId="77777777" w:rsidR="00CF138B" w:rsidRDefault="00CF138B" w:rsidP="0038188E">
            <w:r>
              <w:rPr>
                <w:b/>
                <w:bCs/>
                <w:lang w:val="en-US"/>
              </w:rPr>
              <w:t xml:space="preserve">Total </w:t>
            </w:r>
            <w:r>
              <w:rPr>
                <w:b/>
                <w:bCs/>
                <w:sz w:val="22"/>
                <w:szCs w:val="22"/>
                <w:lang w:val="en-US"/>
              </w:rPr>
              <w:t>Lucrari de terasamente</w:t>
            </w:r>
          </w:p>
        </w:tc>
        <w:tc>
          <w:tcPr>
            <w:tcW w:w="1185" w:type="dxa"/>
            <w:gridSpan w:val="2"/>
            <w:tcBorders>
              <w:top w:val="single" w:sz="4" w:space="0" w:color="000000"/>
              <w:left w:val="nil"/>
              <w:bottom w:val="single" w:sz="4" w:space="0" w:color="000000"/>
              <w:right w:val="nil"/>
            </w:tcBorders>
            <w:tcMar>
              <w:left w:w="108" w:type="dxa"/>
              <w:right w:w="108" w:type="dxa"/>
            </w:tcMar>
          </w:tcPr>
          <w:p w14:paraId="54931945" w14:textId="77777777" w:rsidR="00CF138B" w:rsidRDefault="00CF138B" w:rsidP="0038188E">
            <w:r>
              <w:rPr>
                <w:b/>
                <w:bCs/>
                <w:lang w:val="en-US"/>
              </w:rPr>
              <w:t xml:space="preserve">            </w:t>
            </w:r>
          </w:p>
        </w:tc>
        <w:tc>
          <w:tcPr>
            <w:tcW w:w="1874" w:type="dxa"/>
            <w:gridSpan w:val="2"/>
            <w:tcBorders>
              <w:top w:val="single" w:sz="4" w:space="0" w:color="000000"/>
              <w:left w:val="nil"/>
              <w:bottom w:val="single" w:sz="4" w:space="0" w:color="000000"/>
              <w:right w:val="single" w:sz="6" w:space="0" w:color="000000"/>
            </w:tcBorders>
            <w:tcMar>
              <w:left w:w="108" w:type="dxa"/>
              <w:right w:w="108" w:type="dxa"/>
            </w:tcMar>
          </w:tcPr>
          <w:p w14:paraId="2A3D4E86" w14:textId="77777777" w:rsidR="00CF138B" w:rsidRDefault="00CF138B" w:rsidP="0038188E">
            <w:pPr>
              <w:rPr>
                <w:lang w:val="en-US"/>
              </w:rPr>
            </w:pPr>
          </w:p>
        </w:tc>
      </w:tr>
      <w:tr w:rsidR="00CF138B" w14:paraId="2ECD7B9A" w14:textId="77777777" w:rsidTr="00CF138B">
        <w:tc>
          <w:tcPr>
            <w:tcW w:w="709" w:type="dxa"/>
            <w:tcBorders>
              <w:top w:val="nil"/>
              <w:left w:val="single" w:sz="6" w:space="0" w:color="000000"/>
              <w:bottom w:val="nil"/>
              <w:right w:val="nil"/>
            </w:tcBorders>
            <w:tcMar>
              <w:left w:w="108" w:type="dxa"/>
              <w:right w:w="108" w:type="dxa"/>
            </w:tcMar>
          </w:tcPr>
          <w:p w14:paraId="76464974" w14:textId="77777777" w:rsidR="00CF138B" w:rsidRDefault="00CF138B" w:rsidP="0038188E">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017CE074" w14:textId="77777777" w:rsidR="00CF138B" w:rsidRDefault="00CF138B" w:rsidP="0038188E">
            <w:pPr>
              <w:rPr>
                <w:lang w:val="en-US"/>
              </w:rPr>
            </w:pPr>
          </w:p>
        </w:tc>
        <w:tc>
          <w:tcPr>
            <w:tcW w:w="5156" w:type="dxa"/>
            <w:gridSpan w:val="2"/>
            <w:tcBorders>
              <w:top w:val="nil"/>
              <w:left w:val="single" w:sz="6" w:space="0" w:color="000000"/>
              <w:bottom w:val="nil"/>
              <w:right w:val="single" w:sz="6" w:space="0" w:color="000000"/>
            </w:tcBorders>
            <w:tcMar>
              <w:left w:w="108" w:type="dxa"/>
              <w:right w:w="108" w:type="dxa"/>
            </w:tcMar>
          </w:tcPr>
          <w:p w14:paraId="2EBB789D" w14:textId="77777777" w:rsidR="00CF138B" w:rsidRPr="00602031" w:rsidRDefault="00CF138B" w:rsidP="0038188E">
            <w:pPr>
              <w:rPr>
                <w:lang w:val="en-US"/>
              </w:rPr>
            </w:pPr>
            <w:r>
              <w:rPr>
                <w:b/>
                <w:bCs/>
                <w:sz w:val="22"/>
                <w:szCs w:val="22"/>
                <w:lang w:val="en-US"/>
              </w:rPr>
              <w:t>1.3. Retele exterioare de alimentare cu apa potabila A1</w:t>
            </w:r>
          </w:p>
          <w:p w14:paraId="690EFAE5" w14:textId="77777777" w:rsidR="00CF138B" w:rsidRDefault="00CF138B" w:rsidP="0038188E">
            <w:pPr>
              <w:rPr>
                <w:lang w:val="en-US"/>
              </w:rPr>
            </w:pPr>
          </w:p>
        </w:tc>
        <w:tc>
          <w:tcPr>
            <w:tcW w:w="1185" w:type="dxa"/>
            <w:gridSpan w:val="2"/>
            <w:tcBorders>
              <w:top w:val="nil"/>
              <w:left w:val="single" w:sz="6" w:space="0" w:color="000000"/>
              <w:bottom w:val="nil"/>
              <w:right w:val="nil"/>
            </w:tcBorders>
            <w:tcMar>
              <w:left w:w="108" w:type="dxa"/>
              <w:right w:w="108" w:type="dxa"/>
            </w:tcMar>
          </w:tcPr>
          <w:p w14:paraId="7EBC230E" w14:textId="77777777" w:rsidR="00CF138B" w:rsidRDefault="00CF138B" w:rsidP="0038188E">
            <w:pPr>
              <w:rPr>
                <w:b/>
                <w:bCs/>
                <w:sz w:val="22"/>
                <w:szCs w:val="22"/>
                <w:lang w:val="en-US"/>
              </w:rPr>
            </w:pPr>
          </w:p>
        </w:tc>
        <w:tc>
          <w:tcPr>
            <w:tcW w:w="1874" w:type="dxa"/>
            <w:gridSpan w:val="2"/>
            <w:tcBorders>
              <w:top w:val="nil"/>
              <w:left w:val="single" w:sz="6" w:space="0" w:color="000000"/>
              <w:bottom w:val="nil"/>
              <w:right w:val="single" w:sz="6" w:space="0" w:color="000000"/>
            </w:tcBorders>
            <w:tcMar>
              <w:left w:w="108" w:type="dxa"/>
              <w:right w:w="108" w:type="dxa"/>
            </w:tcMar>
          </w:tcPr>
          <w:p w14:paraId="1299BBFC" w14:textId="77777777" w:rsidR="00CF138B" w:rsidRDefault="00CF138B" w:rsidP="0038188E">
            <w:pPr>
              <w:rPr>
                <w:lang w:val="en-US"/>
              </w:rPr>
            </w:pPr>
          </w:p>
        </w:tc>
      </w:tr>
      <w:tr w:rsidR="00CF138B" w14:paraId="45E583F9"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C0BA09C" w14:textId="77777777" w:rsidR="00CF138B" w:rsidRDefault="00CF138B" w:rsidP="0038188E">
            <w:r>
              <w:rPr>
                <w:lang w:val="en-US"/>
              </w:rPr>
              <w:lastRenderedPageBreak/>
              <w:t>13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51D361A" w14:textId="77777777" w:rsidR="00CF138B" w:rsidRDefault="00CF138B" w:rsidP="0038188E">
            <w:r>
              <w:rPr>
                <w:lang w:val="en-US"/>
              </w:rPr>
              <w:t>AcA52D</w:t>
            </w:r>
          </w:p>
          <w:p w14:paraId="4CB1241D"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2C34DDE" w14:textId="77777777" w:rsidR="00CF138B" w:rsidRDefault="00CF138B" w:rsidP="0038188E">
            <w:r>
              <w:rPr>
                <w:lang w:val="en-US"/>
              </w:rPr>
              <w:t>Teava din polietilena, pentru conducte de alimentare cu apa montata in sant, cu diametrul de 110 mm. (Conducta PE 100, SDR17 .PN10 d110) EN12201-2</w:t>
            </w:r>
            <w:r>
              <w:rPr>
                <w:rFonts w:ascii="Times New Roman CYR" w:hAnsi="Times New Roman CYR" w:cs="Times New Roman CYR"/>
                <w:sz w:val="16"/>
                <w:szCs w:val="16"/>
                <w:lang w:val="en-US"/>
              </w:rPr>
              <w:t xml:space="preserve"> </w:t>
            </w:r>
          </w:p>
          <w:p w14:paraId="598F159D"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13D0B50" w14:textId="77777777" w:rsidR="00CF138B" w:rsidRDefault="00CF138B" w:rsidP="0038188E">
            <w:pPr>
              <w:jc w:val="center"/>
            </w:pPr>
            <w:r>
              <w:rPr>
                <w:lang w:val="en-US"/>
              </w:rPr>
              <w:t>m</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DE7EFC0" w14:textId="77777777" w:rsidR="00CF138B" w:rsidRDefault="00CF138B" w:rsidP="0038188E">
            <w:pPr>
              <w:jc w:val="center"/>
            </w:pPr>
            <w:r>
              <w:rPr>
                <w:lang w:val="en-US"/>
              </w:rPr>
              <w:t>203,0000</w:t>
            </w:r>
          </w:p>
        </w:tc>
      </w:tr>
      <w:tr w:rsidR="00CF138B" w14:paraId="0A43B9A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104BE9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10D6EF" w14:textId="77777777" w:rsidR="00CF138B" w:rsidRDefault="00CF138B" w:rsidP="0038188E">
            <w:pPr>
              <w:jc w:val="center"/>
            </w:pPr>
            <w:r>
              <w:rPr>
                <w:sz w:val="16"/>
                <w:szCs w:val="16"/>
                <w:lang w:val="en-US"/>
              </w:rPr>
              <w:t>7136080025000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712897B" w14:textId="77777777" w:rsidR="00CF138B" w:rsidRDefault="00CF138B" w:rsidP="0038188E">
            <w:r>
              <w:rPr>
                <w:lang w:val="en-US"/>
              </w:rPr>
              <w:t>Montator conducte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D311ADC"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FE04854" w14:textId="77777777" w:rsidR="00CF138B" w:rsidRDefault="00CF138B" w:rsidP="0038188E">
            <w:r>
              <w:rPr>
                <w:lang w:val="en-US"/>
              </w:rPr>
              <w:t>37,1490</w:t>
            </w:r>
          </w:p>
        </w:tc>
      </w:tr>
      <w:tr w:rsidR="00CF138B" w14:paraId="05992CD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334F36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69E2A7" w14:textId="77777777" w:rsidR="00CF138B" w:rsidRDefault="00CF138B" w:rsidP="0038188E">
            <w:pPr>
              <w:jc w:val="center"/>
            </w:pPr>
            <w:r>
              <w:rPr>
                <w:sz w:val="16"/>
                <w:szCs w:val="16"/>
                <w:lang w:val="en-US"/>
              </w:rPr>
              <w:t>9310060019920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628D14C" w14:textId="77777777" w:rsidR="00CF138B" w:rsidRDefault="00CF138B" w:rsidP="0038188E">
            <w:r>
              <w:rPr>
                <w:lang w:val="en-US"/>
              </w:rPr>
              <w:t>Muncitor deservire CM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6F22607"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2A9C28B" w14:textId="77777777" w:rsidR="00CF138B" w:rsidRDefault="00CF138B" w:rsidP="0038188E">
            <w:r>
              <w:rPr>
                <w:lang w:val="en-US"/>
              </w:rPr>
              <w:t>19,2850</w:t>
            </w:r>
          </w:p>
        </w:tc>
      </w:tr>
      <w:tr w:rsidR="00CF138B" w14:paraId="7E18E1E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059B52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C8787D6" w14:textId="77777777" w:rsidR="00CF138B" w:rsidRDefault="00CF138B" w:rsidP="0038188E">
            <w:pPr>
              <w:jc w:val="center"/>
            </w:pPr>
            <w:r>
              <w:rPr>
                <w:sz w:val="16"/>
                <w:szCs w:val="16"/>
                <w:lang w:val="en-US"/>
              </w:rPr>
              <w:t>25212167100011-110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6730173" w14:textId="77777777" w:rsidR="00CF138B" w:rsidRPr="00602031" w:rsidRDefault="00CF138B" w:rsidP="0038188E">
            <w:pPr>
              <w:rPr>
                <w:lang w:val="en-US"/>
              </w:rPr>
            </w:pPr>
            <w:r>
              <w:rPr>
                <w:lang w:val="en-US"/>
              </w:rPr>
              <w:t>Conducta PE 100, SDR17 .PN10 d110mm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50B510D" w14:textId="77777777" w:rsidR="00CF138B" w:rsidRDefault="00CF138B" w:rsidP="0038188E">
            <w:r>
              <w:rPr>
                <w:lang w:val="en-US"/>
              </w:rPr>
              <w:t>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E312302" w14:textId="77777777" w:rsidR="00CF138B" w:rsidRDefault="00CF138B" w:rsidP="0038188E">
            <w:r>
              <w:rPr>
                <w:lang w:val="en-US"/>
              </w:rPr>
              <w:t>204,0150</w:t>
            </w:r>
          </w:p>
        </w:tc>
      </w:tr>
      <w:tr w:rsidR="00CF138B" w14:paraId="3B4F045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B9F8DD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3118E61" w14:textId="77777777" w:rsidR="00CF138B" w:rsidRDefault="00CF138B" w:rsidP="0038188E">
            <w:pPr>
              <w:jc w:val="center"/>
            </w:pPr>
            <w:r>
              <w:rPr>
                <w:sz w:val="16"/>
                <w:szCs w:val="16"/>
                <w:lang w:val="en-US"/>
              </w:rPr>
              <w:t>3410520006752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3900331" w14:textId="77777777" w:rsidR="00CF138B" w:rsidRDefault="00CF138B" w:rsidP="0038188E">
            <w:r>
              <w:rPr>
                <w:lang w:val="en-US"/>
              </w:rPr>
              <w:t>Automacara 6 - 10 tf</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6D7547B"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DD0B8D1" w14:textId="77777777" w:rsidR="00CF138B" w:rsidRDefault="00CF138B" w:rsidP="0038188E">
            <w:r>
              <w:rPr>
                <w:lang w:val="en-US"/>
              </w:rPr>
              <w:t>20,3000</w:t>
            </w:r>
          </w:p>
        </w:tc>
      </w:tr>
      <w:tr w:rsidR="00CF138B" w14:paraId="33F4B113"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16746D7" w14:textId="77777777" w:rsidR="00CF138B" w:rsidRDefault="00CF138B" w:rsidP="0038188E">
            <w:r>
              <w:rPr>
                <w:lang w:val="en-US"/>
              </w:rPr>
              <w:t>14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21584E4" w14:textId="77777777" w:rsidR="00CF138B" w:rsidRDefault="00CF138B" w:rsidP="0038188E">
            <w:r>
              <w:rPr>
                <w:lang w:val="en-US"/>
              </w:rPr>
              <w:t>pret de piata</w:t>
            </w:r>
          </w:p>
          <w:p w14:paraId="1E97F00E"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5E0F8AA" w14:textId="77777777" w:rsidR="00CF138B" w:rsidRPr="00602031" w:rsidRDefault="00CF138B" w:rsidP="0038188E">
            <w:pPr>
              <w:rPr>
                <w:lang w:val="en-US"/>
              </w:rPr>
            </w:pPr>
            <w:r>
              <w:rPr>
                <w:lang w:val="en-US"/>
              </w:rPr>
              <w:t>Banda de avertizare PE "APA"</w:t>
            </w:r>
            <w:r>
              <w:rPr>
                <w:rFonts w:ascii="Times New Roman CYR" w:hAnsi="Times New Roman CYR" w:cs="Times New Roman CYR"/>
                <w:sz w:val="16"/>
                <w:szCs w:val="16"/>
                <w:lang w:val="en-US"/>
              </w:rPr>
              <w:t xml:space="preserve"> </w:t>
            </w:r>
          </w:p>
          <w:p w14:paraId="62B078B5"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713A7A0" w14:textId="77777777" w:rsidR="00CF138B" w:rsidRDefault="00CF138B" w:rsidP="0038188E">
            <w:pPr>
              <w:jc w:val="center"/>
            </w:pPr>
            <w:r>
              <w:rPr>
                <w:lang w:val="en-US"/>
              </w:rPr>
              <w:t>m</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8125FDF" w14:textId="77777777" w:rsidR="00CF138B" w:rsidRDefault="00CF138B" w:rsidP="0038188E">
            <w:pPr>
              <w:jc w:val="center"/>
            </w:pPr>
            <w:r>
              <w:rPr>
                <w:lang w:val="en-US"/>
              </w:rPr>
              <w:t>203,0000</w:t>
            </w:r>
          </w:p>
        </w:tc>
      </w:tr>
      <w:tr w:rsidR="00CF138B" w14:paraId="04B97D9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D39EF2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99AA47" w14:textId="77777777" w:rsidR="00CF138B" w:rsidRDefault="00CF138B" w:rsidP="0038188E">
            <w:pPr>
              <w:jc w:val="center"/>
            </w:pPr>
            <w:r>
              <w:rPr>
                <w:sz w:val="16"/>
                <w:szCs w:val="16"/>
                <w:lang w:val="en-US"/>
              </w:rPr>
              <w:t>4-15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C263538" w14:textId="77777777" w:rsidR="00CF138B" w:rsidRPr="00602031" w:rsidRDefault="00CF138B" w:rsidP="0038188E">
            <w:pPr>
              <w:rPr>
                <w:lang w:val="en-US"/>
              </w:rPr>
            </w:pPr>
            <w:r>
              <w:rPr>
                <w:lang w:val="en-US"/>
              </w:rPr>
              <w:t>Banda de avertizare PE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0D46D81" w14:textId="77777777" w:rsidR="00CF138B" w:rsidRDefault="00CF138B" w:rsidP="0038188E">
            <w:r>
              <w:rPr>
                <w:lang w:val="en-US"/>
              </w:rPr>
              <w:t>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0799E44" w14:textId="77777777" w:rsidR="00CF138B" w:rsidRDefault="00CF138B" w:rsidP="0038188E">
            <w:r>
              <w:rPr>
                <w:lang w:val="en-US"/>
              </w:rPr>
              <w:t>203,0000</w:t>
            </w:r>
          </w:p>
        </w:tc>
      </w:tr>
      <w:tr w:rsidR="00CF138B" w14:paraId="3AEC728A"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B138B21" w14:textId="77777777" w:rsidR="00CF138B" w:rsidRDefault="00CF138B" w:rsidP="0038188E">
            <w:r>
              <w:rPr>
                <w:lang w:val="en-US"/>
              </w:rPr>
              <w:t>15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7CD4E34" w14:textId="77777777" w:rsidR="00CF138B" w:rsidRDefault="00CF138B" w:rsidP="0038188E">
            <w:r>
              <w:rPr>
                <w:lang w:val="en-US"/>
              </w:rPr>
              <w:t>GD58A</w:t>
            </w:r>
          </w:p>
          <w:p w14:paraId="3A3DD2DE"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0CF6E67" w14:textId="77777777" w:rsidR="00CF138B" w:rsidRPr="00602031" w:rsidRDefault="00CF138B" w:rsidP="0038188E">
            <w:pPr>
              <w:rPr>
                <w:lang w:val="en-US"/>
              </w:rPr>
            </w:pPr>
            <w:r>
              <w:rPr>
                <w:lang w:val="en-US"/>
              </w:rPr>
              <w:t>Montarea tubului de protectie, din polietilena, la traversari de drumuri, tubul avind diametrul de 225 mm PEID PE100 SDR21 PN8</w:t>
            </w:r>
            <w:r>
              <w:rPr>
                <w:rFonts w:ascii="Times New Roman CYR" w:hAnsi="Times New Roman CYR" w:cs="Times New Roman CYR"/>
                <w:sz w:val="16"/>
                <w:szCs w:val="16"/>
                <w:lang w:val="en-US"/>
              </w:rPr>
              <w:t xml:space="preserve"> </w:t>
            </w:r>
          </w:p>
          <w:p w14:paraId="60CB6ADD" w14:textId="77777777" w:rsidR="00CF138B" w:rsidRPr="00602031" w:rsidRDefault="00CF138B" w:rsidP="0038188E">
            <w:pPr>
              <w:rPr>
                <w:lang w:val="en-US"/>
              </w:rPr>
            </w:pPr>
            <w:r>
              <w:rPr>
                <w:rFonts w:ascii="Times New Roman CYR" w:hAnsi="Times New Roman CYR" w:cs="Times New Roman CYR"/>
                <w:sz w:val="16"/>
                <w:szCs w:val="16"/>
                <w:lang w:val="en-US"/>
              </w:rPr>
              <w:t>Material marunt (detergent, creion mar., schoch)=1,0020</w:t>
            </w:r>
          </w:p>
          <w:p w14:paraId="76CF8D74"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3728DEF" w14:textId="77777777" w:rsidR="00CF138B" w:rsidRDefault="00CF138B" w:rsidP="0038188E">
            <w:pPr>
              <w:jc w:val="center"/>
            </w:pPr>
            <w:r>
              <w:rPr>
                <w:lang w:val="en-US"/>
              </w:rPr>
              <w:t>m</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CBBC7CB" w14:textId="77777777" w:rsidR="00CF138B" w:rsidRDefault="00CF138B" w:rsidP="0038188E">
            <w:pPr>
              <w:jc w:val="center"/>
            </w:pPr>
            <w:r>
              <w:rPr>
                <w:lang w:val="en-US"/>
              </w:rPr>
              <w:t>19,0000</w:t>
            </w:r>
          </w:p>
        </w:tc>
      </w:tr>
      <w:tr w:rsidR="00CF138B" w14:paraId="7CD4090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BF2F00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1EEF27E" w14:textId="77777777" w:rsidR="00CF138B" w:rsidRDefault="00CF138B" w:rsidP="0038188E">
            <w:pPr>
              <w:jc w:val="center"/>
            </w:pPr>
            <w:r>
              <w:rPr>
                <w:sz w:val="16"/>
                <w:szCs w:val="16"/>
                <w:lang w:val="en-US"/>
              </w:rPr>
              <w:t>9310060019920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6D99D38" w14:textId="77777777" w:rsidR="00CF138B" w:rsidRDefault="00CF138B" w:rsidP="0038188E">
            <w:r>
              <w:rPr>
                <w:lang w:val="en-US"/>
              </w:rPr>
              <w:t>Muncitor deservire CM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5715830"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8512A64" w14:textId="77777777" w:rsidR="00CF138B" w:rsidRDefault="00CF138B" w:rsidP="0038188E">
            <w:r>
              <w:rPr>
                <w:lang w:val="en-US"/>
              </w:rPr>
              <w:t>12,4070</w:t>
            </w:r>
          </w:p>
        </w:tc>
      </w:tr>
      <w:tr w:rsidR="00CF138B" w14:paraId="6770057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D6B556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9B8B7B9" w14:textId="77777777" w:rsidR="00CF138B" w:rsidRDefault="00CF138B" w:rsidP="0038188E">
            <w:pPr>
              <w:jc w:val="center"/>
            </w:pPr>
            <w:r>
              <w:rPr>
                <w:sz w:val="16"/>
                <w:szCs w:val="16"/>
                <w:lang w:val="en-US"/>
              </w:rPr>
              <w:t>7136080025000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E6D038E" w14:textId="77777777" w:rsidR="00CF138B" w:rsidRDefault="00CF138B" w:rsidP="0038188E">
            <w:r>
              <w:rPr>
                <w:lang w:val="en-US"/>
              </w:rPr>
              <w:t>Montator conducte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72E4623"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545879A" w14:textId="77777777" w:rsidR="00CF138B" w:rsidRDefault="00CF138B" w:rsidP="0038188E">
            <w:r>
              <w:rPr>
                <w:lang w:val="en-US"/>
              </w:rPr>
              <w:t>12,4070</w:t>
            </w:r>
          </w:p>
        </w:tc>
      </w:tr>
      <w:tr w:rsidR="00CF138B" w14:paraId="6D057DF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F8DD2D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EDE2F37" w14:textId="77777777" w:rsidR="00CF138B" w:rsidRDefault="00CF138B" w:rsidP="0038188E">
            <w:pPr>
              <w:jc w:val="center"/>
            </w:pPr>
            <w:r>
              <w:rPr>
                <w:sz w:val="16"/>
                <w:szCs w:val="16"/>
                <w:lang w:val="en-US"/>
              </w:rPr>
              <w:t>2521216716000-8-200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CC611CA" w14:textId="77777777" w:rsidR="00CF138B" w:rsidRPr="00602031" w:rsidRDefault="00CF138B" w:rsidP="0038188E">
            <w:pPr>
              <w:rPr>
                <w:lang w:val="en-US"/>
              </w:rPr>
            </w:pPr>
            <w:r>
              <w:rPr>
                <w:lang w:val="en-US"/>
              </w:rPr>
              <w:t>Teava din polietilena avind diametrul de 225 mm PEID PE100 SDR21 PN8</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5A57728" w14:textId="77777777" w:rsidR="00CF138B" w:rsidRDefault="00CF138B" w:rsidP="0038188E">
            <w:r>
              <w:rPr>
                <w:lang w:val="en-US"/>
              </w:rPr>
              <w:t>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7D90E46" w14:textId="77777777" w:rsidR="00CF138B" w:rsidRDefault="00CF138B" w:rsidP="0038188E">
            <w:r>
              <w:rPr>
                <w:lang w:val="en-US"/>
              </w:rPr>
              <w:t>19,4188</w:t>
            </w:r>
          </w:p>
        </w:tc>
      </w:tr>
      <w:tr w:rsidR="00CF138B" w14:paraId="38AFFDC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6BEC4E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F9486BE" w14:textId="77777777" w:rsidR="00CF138B" w:rsidRDefault="00CF138B" w:rsidP="0038188E">
            <w:pPr>
              <w:jc w:val="center"/>
            </w:pPr>
            <w:r>
              <w:rPr>
                <w:sz w:val="16"/>
                <w:szCs w:val="16"/>
                <w:lang w:val="en-US"/>
              </w:rPr>
              <w:t>2912340002506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0020309" w14:textId="77777777" w:rsidR="00CF138B" w:rsidRPr="00602031" w:rsidRDefault="00CF138B" w:rsidP="0038188E">
            <w:pPr>
              <w:rPr>
                <w:lang w:val="en-US"/>
              </w:rPr>
            </w:pPr>
            <w:r>
              <w:rPr>
                <w:lang w:val="en-US"/>
              </w:rPr>
              <w:t>Motocompresor mobil de joasa presiune, debit 2,0 - 3,9 mc/min</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83B4C35"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5E76239" w14:textId="77777777" w:rsidR="00CF138B" w:rsidRDefault="00CF138B" w:rsidP="0038188E">
            <w:r>
              <w:rPr>
                <w:lang w:val="en-US"/>
              </w:rPr>
              <w:t>1,9000</w:t>
            </w:r>
          </w:p>
        </w:tc>
      </w:tr>
      <w:tr w:rsidR="00CF138B" w14:paraId="33C1226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2A853D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EA4A1E4" w14:textId="77777777" w:rsidR="00CF138B" w:rsidRDefault="00CF138B" w:rsidP="0038188E">
            <w:pPr>
              <w:jc w:val="center"/>
            </w:pPr>
            <w:r>
              <w:rPr>
                <w:sz w:val="16"/>
                <w:szCs w:val="16"/>
                <w:lang w:val="en-US"/>
              </w:rPr>
              <w:t>2410520006752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CE3724F" w14:textId="77777777" w:rsidR="00CF138B" w:rsidRPr="00602031" w:rsidRDefault="00CF138B" w:rsidP="0038188E">
            <w:pPr>
              <w:rPr>
                <w:lang w:val="en-US"/>
              </w:rPr>
            </w:pPr>
            <w:r>
              <w:rPr>
                <w:lang w:val="en-US"/>
              </w:rPr>
              <w:t>Automacara 6 - 9,9 TF cu brat cu zabrele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CA5094E"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262CF8C" w14:textId="77777777" w:rsidR="00CF138B" w:rsidRDefault="00CF138B" w:rsidP="0038188E">
            <w:r>
              <w:rPr>
                <w:lang w:val="en-US"/>
              </w:rPr>
              <w:t>2,9830</w:t>
            </w:r>
          </w:p>
        </w:tc>
      </w:tr>
      <w:tr w:rsidR="00CF138B" w14:paraId="5CCB4F9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35081A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28B007F" w14:textId="77777777" w:rsidR="00CF138B" w:rsidRDefault="00CF138B" w:rsidP="0038188E">
            <w:pPr>
              <w:jc w:val="center"/>
            </w:pPr>
            <w:r>
              <w:rPr>
                <w:sz w:val="16"/>
                <w:szCs w:val="16"/>
                <w:lang w:val="en-US"/>
              </w:rPr>
              <w:t>2940600003015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99EC247" w14:textId="77777777" w:rsidR="00CF138B" w:rsidRPr="00602031" w:rsidRDefault="00CF138B" w:rsidP="0038188E">
            <w:pPr>
              <w:rPr>
                <w:lang w:val="en-US"/>
              </w:rPr>
            </w:pPr>
            <w:r>
              <w:rPr>
                <w:lang w:val="en-US"/>
              </w:rPr>
              <w:t>Aparat de sudura PE metoda electrofuziune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A901C32"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596947C" w14:textId="77777777" w:rsidR="00CF138B" w:rsidRDefault="00CF138B" w:rsidP="0038188E">
            <w:r>
              <w:rPr>
                <w:lang w:val="en-US"/>
              </w:rPr>
              <w:t>3,7620</w:t>
            </w:r>
          </w:p>
        </w:tc>
      </w:tr>
      <w:tr w:rsidR="00CF138B" w14:paraId="4CFDEB9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EB8EE9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A6843B" w14:textId="77777777" w:rsidR="00CF138B" w:rsidRDefault="00CF138B" w:rsidP="0038188E">
            <w:pPr>
              <w:jc w:val="center"/>
            </w:pPr>
            <w:r>
              <w:rPr>
                <w:sz w:val="16"/>
                <w:szCs w:val="16"/>
                <w:lang w:val="en-US"/>
              </w:rPr>
              <w:t>2940600003014</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A2B8FB1" w14:textId="77777777" w:rsidR="00CF138B" w:rsidRPr="00602031" w:rsidRDefault="00CF138B" w:rsidP="0038188E">
            <w:pPr>
              <w:rPr>
                <w:lang w:val="en-US"/>
              </w:rPr>
            </w:pPr>
            <w:r>
              <w:rPr>
                <w:lang w:val="en-US"/>
              </w:rPr>
              <w:t>Aparat de sudura PE metoda cap la cap</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4346559"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920DE54" w14:textId="77777777" w:rsidR="00CF138B" w:rsidRDefault="00CF138B" w:rsidP="0038188E">
            <w:r>
              <w:rPr>
                <w:lang w:val="en-US"/>
              </w:rPr>
              <w:t>3,2870</w:t>
            </w:r>
          </w:p>
        </w:tc>
      </w:tr>
      <w:tr w:rsidR="00CF138B" w14:paraId="1E6876F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4431C93" w14:textId="77777777" w:rsidR="00CF138B" w:rsidRDefault="00CF138B" w:rsidP="0038188E">
            <w:r>
              <w:rPr>
                <w:lang w:val="en-US"/>
              </w:rPr>
              <w:t>16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DAC19C1" w14:textId="77777777" w:rsidR="00CF138B" w:rsidRDefault="00CF138B" w:rsidP="0038188E">
            <w:r>
              <w:rPr>
                <w:lang w:val="en-US"/>
              </w:rPr>
              <w:t>pret de piata</w:t>
            </w:r>
          </w:p>
          <w:p w14:paraId="2E64DF99"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EE2CC4B" w14:textId="77777777" w:rsidR="00CF138B" w:rsidRPr="00602031" w:rsidRDefault="00CF138B" w:rsidP="0038188E">
            <w:pPr>
              <w:rPr>
                <w:lang w:val="en-US"/>
              </w:rPr>
            </w:pPr>
            <w:r>
              <w:rPr>
                <w:lang w:val="en-US"/>
              </w:rPr>
              <w:t>Distantieri din plastic, pentru conductele cu D110 mm</w:t>
            </w:r>
            <w:r>
              <w:rPr>
                <w:rFonts w:ascii="Times New Roman CYR" w:hAnsi="Times New Roman CYR" w:cs="Times New Roman CYR"/>
                <w:sz w:val="16"/>
                <w:szCs w:val="16"/>
                <w:lang w:val="en-US"/>
              </w:rPr>
              <w:t xml:space="preserve"> </w:t>
            </w:r>
          </w:p>
          <w:p w14:paraId="0DC43FAD"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CCB8F03"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83A44A6" w14:textId="77777777" w:rsidR="00CF138B" w:rsidRDefault="00CF138B" w:rsidP="0038188E">
            <w:pPr>
              <w:jc w:val="center"/>
            </w:pPr>
            <w:r>
              <w:rPr>
                <w:lang w:val="en-US"/>
              </w:rPr>
              <w:t>8,0000</w:t>
            </w:r>
          </w:p>
        </w:tc>
      </w:tr>
      <w:tr w:rsidR="00CF138B" w14:paraId="6E4D6C1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8A983D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342807" w14:textId="77777777" w:rsidR="00CF138B" w:rsidRDefault="00CF138B" w:rsidP="0038188E">
            <w:pPr>
              <w:jc w:val="center"/>
            </w:pPr>
            <w:r>
              <w:rPr>
                <w:sz w:val="16"/>
                <w:szCs w:val="16"/>
                <w:lang w:val="en-US"/>
              </w:rPr>
              <w:t>6-18</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DF04241" w14:textId="77777777" w:rsidR="00CF138B" w:rsidRPr="00602031" w:rsidRDefault="00CF138B" w:rsidP="0038188E">
            <w:pPr>
              <w:rPr>
                <w:lang w:val="en-US"/>
              </w:rPr>
            </w:pPr>
            <w:r>
              <w:rPr>
                <w:lang w:val="en-US"/>
              </w:rPr>
              <w:t>Distantieri din plastic, pentru conductele cu D110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52A6372"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635F038" w14:textId="77777777" w:rsidR="00CF138B" w:rsidRDefault="00CF138B" w:rsidP="0038188E">
            <w:r>
              <w:rPr>
                <w:lang w:val="en-US"/>
              </w:rPr>
              <w:t>8,0000</w:t>
            </w:r>
          </w:p>
        </w:tc>
      </w:tr>
      <w:tr w:rsidR="00CF138B" w14:paraId="76E295A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B38565E" w14:textId="77777777" w:rsidR="00CF138B" w:rsidRDefault="00CF138B" w:rsidP="0038188E">
            <w:r>
              <w:rPr>
                <w:lang w:val="en-US"/>
              </w:rPr>
              <w:t>17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B562DD7" w14:textId="77777777" w:rsidR="00CF138B" w:rsidRDefault="00CF138B" w:rsidP="0038188E">
            <w:r>
              <w:rPr>
                <w:lang w:val="en-US"/>
              </w:rPr>
              <w:t>RpCU05B</w:t>
            </w:r>
          </w:p>
          <w:p w14:paraId="242954D8"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0A89DBC" w14:textId="77777777" w:rsidR="00CF138B" w:rsidRPr="00602031" w:rsidRDefault="00CF138B" w:rsidP="0038188E">
            <w:pPr>
              <w:rPr>
                <w:lang w:val="en-US"/>
              </w:rPr>
            </w:pPr>
            <w:r>
              <w:rPr>
                <w:lang w:val="en-US"/>
              </w:rPr>
              <w:t>Executarea strapungerilor pentru conducte, la consolidari, in pereti din beton simplu pina la 15 cm grosime</w:t>
            </w:r>
            <w:r>
              <w:rPr>
                <w:rFonts w:ascii="Times New Roman CYR" w:hAnsi="Times New Roman CYR" w:cs="Times New Roman CYR"/>
                <w:sz w:val="16"/>
                <w:szCs w:val="16"/>
                <w:lang w:val="en-US"/>
              </w:rPr>
              <w:t xml:space="preserve"> </w:t>
            </w:r>
          </w:p>
          <w:p w14:paraId="3FB82923"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70EF683"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413CE6A" w14:textId="77777777" w:rsidR="00CF138B" w:rsidRDefault="00CF138B" w:rsidP="0038188E">
            <w:pPr>
              <w:jc w:val="center"/>
            </w:pPr>
            <w:r>
              <w:rPr>
                <w:lang w:val="en-US"/>
              </w:rPr>
              <w:t>10,0000</w:t>
            </w:r>
          </w:p>
        </w:tc>
      </w:tr>
      <w:tr w:rsidR="00CF138B" w14:paraId="7DF5F9E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D93AC5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465CF1" w14:textId="77777777" w:rsidR="00CF138B" w:rsidRDefault="00CF138B" w:rsidP="0038188E">
            <w:pPr>
              <w:jc w:val="center"/>
            </w:pPr>
            <w:r>
              <w:rPr>
                <w:sz w:val="16"/>
                <w:szCs w:val="16"/>
                <w:lang w:val="en-US"/>
              </w:rPr>
              <w:t>7122050013400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7686857" w14:textId="77777777" w:rsidR="00CF138B" w:rsidRDefault="00CF138B" w:rsidP="0038188E">
            <w:r>
              <w:rPr>
                <w:lang w:val="en-US"/>
              </w:rPr>
              <w:t>Zidar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B777C77"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1EEB72C" w14:textId="77777777" w:rsidR="00CF138B" w:rsidRDefault="00CF138B" w:rsidP="0038188E">
            <w:r>
              <w:rPr>
                <w:lang w:val="en-US"/>
              </w:rPr>
              <w:t>0,3000</w:t>
            </w:r>
          </w:p>
        </w:tc>
      </w:tr>
      <w:tr w:rsidR="00CF138B" w14:paraId="20B1CB4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08235B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52A87B" w14:textId="77777777" w:rsidR="00CF138B" w:rsidRDefault="00CF138B" w:rsidP="0038188E">
            <w:pPr>
              <w:jc w:val="center"/>
            </w:pPr>
            <w:r>
              <w:rPr>
                <w:sz w:val="16"/>
                <w:szCs w:val="16"/>
                <w:lang w:val="en-US"/>
              </w:rPr>
              <w:t>9310060019920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4166713" w14:textId="77777777" w:rsidR="00CF138B" w:rsidRDefault="00CF138B" w:rsidP="0038188E">
            <w:r>
              <w:rPr>
                <w:lang w:val="en-US"/>
              </w:rPr>
              <w:t>Muncitor deservire CM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A7D2F6D"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F91352D" w14:textId="77777777" w:rsidR="00CF138B" w:rsidRDefault="00CF138B" w:rsidP="0038188E">
            <w:r>
              <w:rPr>
                <w:lang w:val="en-US"/>
              </w:rPr>
              <w:t>3,7000</w:t>
            </w:r>
          </w:p>
        </w:tc>
      </w:tr>
      <w:tr w:rsidR="00CF138B" w14:paraId="078DBA95"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FCF302A" w14:textId="77777777" w:rsidR="00CF138B" w:rsidRDefault="00CF138B" w:rsidP="0038188E">
            <w:r>
              <w:rPr>
                <w:lang w:val="en-US"/>
              </w:rPr>
              <w:t>18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A7793E6" w14:textId="77777777" w:rsidR="00CF138B" w:rsidRDefault="00CF138B" w:rsidP="0038188E">
            <w:r>
              <w:rPr>
                <w:lang w:val="en-US"/>
              </w:rPr>
              <w:t>AcF01A</w:t>
            </w:r>
          </w:p>
          <w:p w14:paraId="4871B3D3"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D0C7440" w14:textId="77777777" w:rsidR="00CF138B" w:rsidRPr="00602031" w:rsidRDefault="00CF138B" w:rsidP="0038188E">
            <w:pPr>
              <w:rPr>
                <w:lang w:val="en-US"/>
              </w:rPr>
            </w:pPr>
            <w:r>
              <w:rPr>
                <w:lang w:val="en-US"/>
              </w:rPr>
              <w:t>Piesa de trecere etansa prin pereti a conductelor, avind greutatea de pina la 50 kg [D323*6mm L280mm - 2 buc] 1buc = 13.2 kg</w:t>
            </w:r>
            <w:r>
              <w:rPr>
                <w:rFonts w:ascii="Times New Roman CYR" w:hAnsi="Times New Roman CYR" w:cs="Times New Roman CYR"/>
                <w:sz w:val="16"/>
                <w:szCs w:val="16"/>
                <w:lang w:val="en-US"/>
              </w:rPr>
              <w:t xml:space="preserve"> </w:t>
            </w:r>
          </w:p>
          <w:p w14:paraId="71D4A9D7" w14:textId="77777777" w:rsidR="00CF138B" w:rsidRPr="00602031" w:rsidRDefault="00CF138B" w:rsidP="0038188E">
            <w:pPr>
              <w:rPr>
                <w:lang w:val="en-US"/>
              </w:rPr>
            </w:pPr>
            <w:r>
              <w:rPr>
                <w:rFonts w:ascii="Times New Roman CYR" w:hAnsi="Times New Roman CYR" w:cs="Times New Roman CYR"/>
                <w:sz w:val="16"/>
                <w:szCs w:val="16"/>
                <w:lang w:val="en-US"/>
              </w:rPr>
              <w:t>Mat. marunte (cirpe, minium, suruburi etc.)=1,0500</w:t>
            </w:r>
          </w:p>
          <w:p w14:paraId="0684A135"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292AB9" w14:textId="77777777" w:rsidR="00CF138B" w:rsidRDefault="00CF138B" w:rsidP="0038188E">
            <w:pPr>
              <w:jc w:val="center"/>
            </w:pPr>
            <w:r>
              <w:rPr>
                <w:lang w:val="en-US"/>
              </w:rPr>
              <w:t>kg</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B58C517" w14:textId="77777777" w:rsidR="00CF138B" w:rsidRDefault="00CF138B" w:rsidP="0038188E">
            <w:pPr>
              <w:jc w:val="center"/>
            </w:pPr>
            <w:r>
              <w:rPr>
                <w:lang w:val="en-US"/>
              </w:rPr>
              <w:t>26,4000</w:t>
            </w:r>
          </w:p>
        </w:tc>
      </w:tr>
      <w:tr w:rsidR="00CF138B" w14:paraId="4FED7AC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33B949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FC009A4"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53EDFE7"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820560A"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B91B584" w14:textId="77777777" w:rsidR="00CF138B" w:rsidRDefault="00CF138B" w:rsidP="0038188E">
            <w:r>
              <w:rPr>
                <w:lang w:val="en-US"/>
              </w:rPr>
              <w:t>3,1680</w:t>
            </w:r>
          </w:p>
        </w:tc>
      </w:tr>
      <w:tr w:rsidR="00CF138B" w14:paraId="1414127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48BAE1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DA33A24" w14:textId="77777777" w:rsidR="00CF138B" w:rsidRDefault="00CF138B" w:rsidP="0038188E">
            <w:pPr>
              <w:jc w:val="center"/>
            </w:pPr>
            <w:r>
              <w:rPr>
                <w:sz w:val="16"/>
                <w:szCs w:val="16"/>
                <w:lang w:val="en-US"/>
              </w:rPr>
              <w:t>2513730000000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9FA6C57" w14:textId="77777777" w:rsidR="00CF138B" w:rsidRPr="00602031" w:rsidRDefault="00CF138B" w:rsidP="0038188E">
            <w:pPr>
              <w:rPr>
                <w:lang w:val="en-US"/>
              </w:rPr>
            </w:pPr>
            <w:r>
              <w:rPr>
                <w:lang w:val="en-US"/>
              </w:rPr>
              <w:t>Piesa de trecere gata confect. inclusiv piese de inchidere si elem. fix. gr.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71B29B5"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81BF85E" w14:textId="77777777" w:rsidR="00CF138B" w:rsidRDefault="00CF138B" w:rsidP="0038188E">
            <w:r>
              <w:rPr>
                <w:lang w:val="en-US"/>
              </w:rPr>
              <w:t>27,7200</w:t>
            </w:r>
          </w:p>
        </w:tc>
      </w:tr>
      <w:tr w:rsidR="00CF138B" w14:paraId="7A0F759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115B47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B98437" w14:textId="77777777" w:rsidR="00CF138B" w:rsidRDefault="00CF138B" w:rsidP="0038188E">
            <w:pPr>
              <w:jc w:val="center"/>
            </w:pPr>
            <w:r>
              <w:rPr>
                <w:sz w:val="16"/>
                <w:szCs w:val="16"/>
                <w:lang w:val="en-US"/>
              </w:rPr>
              <w:t>2873155901261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011E7EE" w14:textId="77777777" w:rsidR="00CF138B" w:rsidRPr="00602031" w:rsidRDefault="00CF138B" w:rsidP="0038188E">
            <w:pPr>
              <w:rPr>
                <w:lang w:val="en-US"/>
              </w:rPr>
            </w:pPr>
            <w:r>
              <w:rPr>
                <w:lang w:val="en-US"/>
              </w:rPr>
              <w:t>Electrod  S 1125/2 E 51.5A1 1 dxl  5 x 450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9FB66E8"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CA7BD20" w14:textId="77777777" w:rsidR="00CF138B" w:rsidRDefault="00CF138B" w:rsidP="0038188E">
            <w:r>
              <w:rPr>
                <w:lang w:val="en-US"/>
              </w:rPr>
              <w:t>0,2772</w:t>
            </w:r>
          </w:p>
        </w:tc>
      </w:tr>
      <w:tr w:rsidR="00CF138B" w14:paraId="663C4CC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E1E797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226CE2E" w14:textId="77777777" w:rsidR="00CF138B" w:rsidRDefault="00CF138B" w:rsidP="0038188E">
            <w:pPr>
              <w:jc w:val="center"/>
            </w:pPr>
            <w:r>
              <w:rPr>
                <w:sz w:val="16"/>
                <w:szCs w:val="16"/>
                <w:lang w:val="en-US"/>
              </w:rPr>
              <w:t>2513736601000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5C08F88" w14:textId="77777777" w:rsidR="00CF138B" w:rsidRDefault="00CF138B" w:rsidP="0038188E">
            <w:r>
              <w:rPr>
                <w:lang w:val="en-US"/>
              </w:rPr>
              <w:t>Garnituri cauciuc cu insertii</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74F1F90"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17A91E8" w14:textId="77777777" w:rsidR="00CF138B" w:rsidRDefault="00CF138B" w:rsidP="0038188E">
            <w:r>
              <w:rPr>
                <w:lang w:val="en-US"/>
              </w:rPr>
              <w:t>1,1088</w:t>
            </w:r>
          </w:p>
        </w:tc>
      </w:tr>
      <w:tr w:rsidR="00CF138B" w14:paraId="73A311A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259F31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FCF84CF" w14:textId="77777777" w:rsidR="00CF138B" w:rsidRDefault="00CF138B" w:rsidP="0038188E">
            <w:pPr>
              <w:jc w:val="center"/>
            </w:pPr>
            <w:r>
              <w:rPr>
                <w:sz w:val="16"/>
                <w:szCs w:val="16"/>
                <w:lang w:val="en-US"/>
              </w:rPr>
              <w:t>1714227322926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726CFAB" w14:textId="77777777" w:rsidR="00CF138B" w:rsidRDefault="00CF138B" w:rsidP="0038188E">
            <w:r>
              <w:rPr>
                <w:lang w:val="en-US"/>
              </w:rPr>
              <w:t>Fringhie de cinepa gudronata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6F99E20"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13404A5" w14:textId="77777777" w:rsidR="00CF138B" w:rsidRDefault="00CF138B" w:rsidP="0038188E">
            <w:r>
              <w:rPr>
                <w:lang w:val="en-US"/>
              </w:rPr>
              <w:t>0,1109</w:t>
            </w:r>
          </w:p>
        </w:tc>
      </w:tr>
      <w:tr w:rsidR="00CF138B" w14:paraId="1DB3797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1E9C45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01DCA6C" w14:textId="77777777" w:rsidR="00CF138B" w:rsidRDefault="00CF138B" w:rsidP="0038188E">
            <w:pPr>
              <w:jc w:val="center"/>
            </w:pPr>
            <w:r>
              <w:rPr>
                <w:sz w:val="16"/>
                <w:szCs w:val="16"/>
                <w:lang w:val="en-US"/>
              </w:rPr>
              <w:t>2430226102460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1EB4708" w14:textId="77777777" w:rsidR="00CF138B" w:rsidRPr="00602031" w:rsidRDefault="00CF138B" w:rsidP="0038188E">
            <w:pPr>
              <w:rPr>
                <w:lang w:val="en-US"/>
              </w:rPr>
            </w:pPr>
            <w:r>
              <w:rPr>
                <w:lang w:val="en-US"/>
              </w:rPr>
              <w:t>Chit carbadez rasini fenolice NII 4750/61</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A10E7C8"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598B063" w14:textId="77777777" w:rsidR="00CF138B" w:rsidRDefault="00CF138B" w:rsidP="0038188E">
            <w:r>
              <w:rPr>
                <w:lang w:val="en-US"/>
              </w:rPr>
              <w:t>0,1109</w:t>
            </w:r>
          </w:p>
        </w:tc>
      </w:tr>
      <w:tr w:rsidR="00CF138B" w14:paraId="08BAB44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946B5B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B65398" w14:textId="77777777" w:rsidR="00CF138B" w:rsidRDefault="00CF138B" w:rsidP="0038188E">
            <w:pPr>
              <w:jc w:val="center"/>
            </w:pPr>
            <w:r>
              <w:rPr>
                <w:sz w:val="16"/>
                <w:szCs w:val="16"/>
                <w:lang w:val="en-US"/>
              </w:rPr>
              <w:t>2010102901118</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5B1E2D0" w14:textId="77777777" w:rsidR="00CF138B" w:rsidRPr="00602031" w:rsidRDefault="00CF138B" w:rsidP="0038188E">
            <w:pPr>
              <w:rPr>
                <w:lang w:val="en-US"/>
              </w:rPr>
            </w:pPr>
            <w:r>
              <w:rPr>
                <w:lang w:val="en-US"/>
              </w:rPr>
              <w:t>Bile, manele D=12-15 cm L-1,5 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456EAF4"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5805E9E" w14:textId="77777777" w:rsidR="00CF138B" w:rsidRDefault="00CF138B" w:rsidP="0038188E">
            <w:r>
              <w:rPr>
                <w:lang w:val="en-US"/>
              </w:rPr>
              <w:t>0,0277</w:t>
            </w:r>
          </w:p>
        </w:tc>
      </w:tr>
      <w:tr w:rsidR="00CF138B" w14:paraId="72B1CBD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DA302A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1AA7C7D" w14:textId="77777777" w:rsidR="00CF138B" w:rsidRDefault="00CF138B" w:rsidP="0038188E">
            <w:pPr>
              <w:jc w:val="center"/>
            </w:pPr>
            <w:r>
              <w:rPr>
                <w:sz w:val="16"/>
                <w:szCs w:val="16"/>
                <w:lang w:val="en-US"/>
              </w:rPr>
              <w:t>2873146311532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476B8ED" w14:textId="77777777" w:rsidR="00CF138B" w:rsidRPr="00602031" w:rsidRDefault="00CF138B" w:rsidP="0038188E">
            <w:pPr>
              <w:rPr>
                <w:lang w:val="en-US"/>
              </w:rPr>
            </w:pPr>
            <w:r>
              <w:rPr>
                <w:lang w:val="en-US"/>
              </w:rPr>
              <w:t>Scoabe OB D = 8 x 300 - 400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9A13D21"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9B2FD72" w14:textId="77777777" w:rsidR="00CF138B" w:rsidRDefault="00CF138B" w:rsidP="0038188E">
            <w:r>
              <w:rPr>
                <w:lang w:val="en-US"/>
              </w:rPr>
              <w:t>0,2772</w:t>
            </w:r>
          </w:p>
        </w:tc>
      </w:tr>
      <w:tr w:rsidR="00CF138B" w14:paraId="35365CF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9E4DCC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BF5AB0F" w14:textId="77777777" w:rsidR="00CF138B" w:rsidRDefault="00CF138B" w:rsidP="0038188E">
            <w:pPr>
              <w:jc w:val="center"/>
            </w:pPr>
            <w:r>
              <w:rPr>
                <w:sz w:val="16"/>
                <w:szCs w:val="16"/>
                <w:lang w:val="en-US"/>
              </w:rPr>
              <w:t>3110320003006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AB03B36" w14:textId="77777777" w:rsidR="00CF138B" w:rsidRPr="00602031" w:rsidRDefault="00CF138B" w:rsidP="0038188E">
            <w:pPr>
              <w:rPr>
                <w:lang w:val="en-US"/>
              </w:rPr>
            </w:pPr>
            <w:r>
              <w:rPr>
                <w:lang w:val="en-US"/>
              </w:rPr>
              <w:t>Grup termic de sudura de 1-14 kw</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5DC5B83"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1AF82B6" w14:textId="77777777" w:rsidR="00CF138B" w:rsidRDefault="00CF138B" w:rsidP="0038188E">
            <w:r>
              <w:rPr>
                <w:lang w:val="en-US"/>
              </w:rPr>
              <w:t>0,2112</w:t>
            </w:r>
          </w:p>
        </w:tc>
      </w:tr>
      <w:tr w:rsidR="00CF138B" w14:paraId="30CEA902"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198D882" w14:textId="77777777" w:rsidR="00CF138B" w:rsidRDefault="00CF138B" w:rsidP="0038188E">
            <w:r>
              <w:rPr>
                <w:lang w:val="en-US"/>
              </w:rPr>
              <w:lastRenderedPageBreak/>
              <w:t>19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FB69ADD" w14:textId="77777777" w:rsidR="00CF138B" w:rsidRDefault="00CF138B" w:rsidP="0038188E">
            <w:r>
              <w:rPr>
                <w:lang w:val="en-US"/>
              </w:rPr>
              <w:t>AcF01A</w:t>
            </w:r>
          </w:p>
          <w:p w14:paraId="7B5FED7E"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A2704F1" w14:textId="77777777" w:rsidR="00CF138B" w:rsidRPr="00602031" w:rsidRDefault="00CF138B" w:rsidP="0038188E">
            <w:pPr>
              <w:rPr>
                <w:lang w:val="en-US"/>
              </w:rPr>
            </w:pPr>
            <w:r>
              <w:rPr>
                <w:lang w:val="en-US"/>
              </w:rPr>
              <w:t>Piesa de trecere etansa prin pereti a conductelor, avind greutatea de pina la 50 kg [D219.1.0*6mm L280mm - 5 buc] 1buc = 8.8 kg</w:t>
            </w:r>
            <w:r>
              <w:rPr>
                <w:rFonts w:ascii="Times New Roman CYR" w:hAnsi="Times New Roman CYR" w:cs="Times New Roman CYR"/>
                <w:sz w:val="16"/>
                <w:szCs w:val="16"/>
                <w:lang w:val="en-US"/>
              </w:rPr>
              <w:t xml:space="preserve"> </w:t>
            </w:r>
          </w:p>
          <w:p w14:paraId="35F5694B" w14:textId="77777777" w:rsidR="00CF138B" w:rsidRPr="00602031" w:rsidRDefault="00CF138B" w:rsidP="0038188E">
            <w:pPr>
              <w:rPr>
                <w:lang w:val="en-US"/>
              </w:rPr>
            </w:pPr>
            <w:r>
              <w:rPr>
                <w:rFonts w:ascii="Times New Roman CYR" w:hAnsi="Times New Roman CYR" w:cs="Times New Roman CYR"/>
                <w:sz w:val="16"/>
                <w:szCs w:val="16"/>
                <w:lang w:val="en-US"/>
              </w:rPr>
              <w:t>Mat. marunte (cirpe, minium, suruburi etc.)=1,0500</w:t>
            </w:r>
          </w:p>
          <w:p w14:paraId="22D530A0"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7B71D73" w14:textId="77777777" w:rsidR="00CF138B" w:rsidRDefault="00CF138B" w:rsidP="0038188E">
            <w:pPr>
              <w:jc w:val="center"/>
            </w:pPr>
            <w:r>
              <w:rPr>
                <w:lang w:val="en-US"/>
              </w:rPr>
              <w:t>kg</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6F1AEDF" w14:textId="77777777" w:rsidR="00CF138B" w:rsidRDefault="00CF138B" w:rsidP="0038188E">
            <w:pPr>
              <w:jc w:val="center"/>
            </w:pPr>
            <w:r>
              <w:rPr>
                <w:lang w:val="en-US"/>
              </w:rPr>
              <w:t>44,0000</w:t>
            </w:r>
          </w:p>
        </w:tc>
      </w:tr>
      <w:tr w:rsidR="00CF138B" w14:paraId="6FD8A5E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3367F4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CBDA08E"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1C558A7"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AE6F32F"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90C16EF" w14:textId="77777777" w:rsidR="00CF138B" w:rsidRDefault="00CF138B" w:rsidP="0038188E">
            <w:r>
              <w:rPr>
                <w:lang w:val="en-US"/>
              </w:rPr>
              <w:t>5,2800</w:t>
            </w:r>
          </w:p>
        </w:tc>
      </w:tr>
      <w:tr w:rsidR="00CF138B" w14:paraId="75F8B28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560F83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1F2E78" w14:textId="77777777" w:rsidR="00CF138B" w:rsidRDefault="00CF138B" w:rsidP="0038188E">
            <w:pPr>
              <w:jc w:val="center"/>
            </w:pPr>
            <w:r>
              <w:rPr>
                <w:sz w:val="16"/>
                <w:szCs w:val="16"/>
                <w:lang w:val="en-US"/>
              </w:rPr>
              <w:t>2513730000000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B469F4A" w14:textId="77777777" w:rsidR="00CF138B" w:rsidRPr="00602031" w:rsidRDefault="00CF138B" w:rsidP="0038188E">
            <w:pPr>
              <w:rPr>
                <w:lang w:val="en-US"/>
              </w:rPr>
            </w:pPr>
            <w:r>
              <w:rPr>
                <w:lang w:val="en-US"/>
              </w:rPr>
              <w:t>Piesa de trecere gata confect. inclusiv piese de inchidere si elem. fix. gr.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F59B0B9"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EDD970D" w14:textId="77777777" w:rsidR="00CF138B" w:rsidRDefault="00CF138B" w:rsidP="0038188E">
            <w:r>
              <w:rPr>
                <w:lang w:val="en-US"/>
              </w:rPr>
              <w:t>46,2000</w:t>
            </w:r>
          </w:p>
        </w:tc>
      </w:tr>
      <w:tr w:rsidR="00CF138B" w14:paraId="38E5FBD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0E4BE1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5DD0F9" w14:textId="77777777" w:rsidR="00CF138B" w:rsidRDefault="00CF138B" w:rsidP="0038188E">
            <w:pPr>
              <w:jc w:val="center"/>
            </w:pPr>
            <w:r>
              <w:rPr>
                <w:sz w:val="16"/>
                <w:szCs w:val="16"/>
                <w:lang w:val="en-US"/>
              </w:rPr>
              <w:t>2873155901261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426BF05" w14:textId="77777777" w:rsidR="00CF138B" w:rsidRPr="00602031" w:rsidRDefault="00CF138B" w:rsidP="0038188E">
            <w:pPr>
              <w:rPr>
                <w:lang w:val="en-US"/>
              </w:rPr>
            </w:pPr>
            <w:r>
              <w:rPr>
                <w:lang w:val="en-US"/>
              </w:rPr>
              <w:t>Electrod  S 1125/2 E 51.5A1 1 dxl  5 x 450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D7ADF21"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DCEFDA8" w14:textId="77777777" w:rsidR="00CF138B" w:rsidRDefault="00CF138B" w:rsidP="0038188E">
            <w:r>
              <w:rPr>
                <w:lang w:val="en-US"/>
              </w:rPr>
              <w:t>0,4620</w:t>
            </w:r>
          </w:p>
        </w:tc>
      </w:tr>
      <w:tr w:rsidR="00CF138B" w14:paraId="18D878F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9FBFB1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2DB9458" w14:textId="77777777" w:rsidR="00CF138B" w:rsidRDefault="00CF138B" w:rsidP="0038188E">
            <w:pPr>
              <w:jc w:val="center"/>
            </w:pPr>
            <w:r>
              <w:rPr>
                <w:sz w:val="16"/>
                <w:szCs w:val="16"/>
                <w:lang w:val="en-US"/>
              </w:rPr>
              <w:t>2513736601000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CD6AD4A" w14:textId="77777777" w:rsidR="00CF138B" w:rsidRDefault="00CF138B" w:rsidP="0038188E">
            <w:r>
              <w:rPr>
                <w:lang w:val="en-US"/>
              </w:rPr>
              <w:t>Garnituri cauciuc cu insertii</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2C2C801"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57F89DB" w14:textId="77777777" w:rsidR="00CF138B" w:rsidRDefault="00CF138B" w:rsidP="0038188E">
            <w:r>
              <w:rPr>
                <w:lang w:val="en-US"/>
              </w:rPr>
              <w:t>1,8480</w:t>
            </w:r>
          </w:p>
        </w:tc>
      </w:tr>
      <w:tr w:rsidR="00CF138B" w14:paraId="708473D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3A47BF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354280" w14:textId="77777777" w:rsidR="00CF138B" w:rsidRDefault="00CF138B" w:rsidP="0038188E">
            <w:pPr>
              <w:jc w:val="center"/>
            </w:pPr>
            <w:r>
              <w:rPr>
                <w:sz w:val="16"/>
                <w:szCs w:val="16"/>
                <w:lang w:val="en-US"/>
              </w:rPr>
              <w:t>1714227322926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E44D4B5" w14:textId="77777777" w:rsidR="00CF138B" w:rsidRDefault="00CF138B" w:rsidP="0038188E">
            <w:r>
              <w:rPr>
                <w:lang w:val="en-US"/>
              </w:rPr>
              <w:t>Fringhie de cinepa gudronata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1A10409"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924B6C4" w14:textId="77777777" w:rsidR="00CF138B" w:rsidRDefault="00CF138B" w:rsidP="0038188E">
            <w:r>
              <w:rPr>
                <w:lang w:val="en-US"/>
              </w:rPr>
              <w:t>0,1848</w:t>
            </w:r>
          </w:p>
        </w:tc>
      </w:tr>
      <w:tr w:rsidR="00CF138B" w14:paraId="4B4FB3A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45BE10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D3D986" w14:textId="77777777" w:rsidR="00CF138B" w:rsidRDefault="00CF138B" w:rsidP="0038188E">
            <w:pPr>
              <w:jc w:val="center"/>
            </w:pPr>
            <w:r>
              <w:rPr>
                <w:sz w:val="16"/>
                <w:szCs w:val="16"/>
                <w:lang w:val="en-US"/>
              </w:rPr>
              <w:t>2430226102460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14CD4AE" w14:textId="77777777" w:rsidR="00CF138B" w:rsidRPr="00602031" w:rsidRDefault="00CF138B" w:rsidP="0038188E">
            <w:pPr>
              <w:rPr>
                <w:lang w:val="en-US"/>
              </w:rPr>
            </w:pPr>
            <w:r>
              <w:rPr>
                <w:lang w:val="en-US"/>
              </w:rPr>
              <w:t>Chit carbadez rasini fenolice NII 4750/61</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B87D960"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5AAFA43" w14:textId="77777777" w:rsidR="00CF138B" w:rsidRDefault="00CF138B" w:rsidP="0038188E">
            <w:r>
              <w:rPr>
                <w:lang w:val="en-US"/>
              </w:rPr>
              <w:t>0,1848</w:t>
            </w:r>
          </w:p>
        </w:tc>
      </w:tr>
      <w:tr w:rsidR="00CF138B" w14:paraId="3FC88D6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BAB18C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DE27CB4" w14:textId="77777777" w:rsidR="00CF138B" w:rsidRDefault="00CF138B" w:rsidP="0038188E">
            <w:pPr>
              <w:jc w:val="center"/>
            </w:pPr>
            <w:r>
              <w:rPr>
                <w:sz w:val="16"/>
                <w:szCs w:val="16"/>
                <w:lang w:val="en-US"/>
              </w:rPr>
              <w:t>2010102901118</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4D7139A" w14:textId="77777777" w:rsidR="00CF138B" w:rsidRPr="00602031" w:rsidRDefault="00CF138B" w:rsidP="0038188E">
            <w:pPr>
              <w:rPr>
                <w:lang w:val="en-US"/>
              </w:rPr>
            </w:pPr>
            <w:r>
              <w:rPr>
                <w:lang w:val="en-US"/>
              </w:rPr>
              <w:t>Bile, manele D=12-15 cm L-1,5 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A17F1B4"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3A082DA" w14:textId="77777777" w:rsidR="00CF138B" w:rsidRDefault="00CF138B" w:rsidP="0038188E">
            <w:r>
              <w:rPr>
                <w:lang w:val="en-US"/>
              </w:rPr>
              <w:t>0,0462</w:t>
            </w:r>
          </w:p>
        </w:tc>
      </w:tr>
      <w:tr w:rsidR="00CF138B" w14:paraId="25A919E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BE6A38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A1D5C53" w14:textId="77777777" w:rsidR="00CF138B" w:rsidRDefault="00CF138B" w:rsidP="0038188E">
            <w:pPr>
              <w:jc w:val="center"/>
            </w:pPr>
            <w:r>
              <w:rPr>
                <w:sz w:val="16"/>
                <w:szCs w:val="16"/>
                <w:lang w:val="en-US"/>
              </w:rPr>
              <w:t>2873146311532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36B988B" w14:textId="77777777" w:rsidR="00CF138B" w:rsidRPr="00602031" w:rsidRDefault="00CF138B" w:rsidP="0038188E">
            <w:pPr>
              <w:rPr>
                <w:lang w:val="en-US"/>
              </w:rPr>
            </w:pPr>
            <w:r>
              <w:rPr>
                <w:lang w:val="en-US"/>
              </w:rPr>
              <w:t>Scoabe OB D = 8 x 300 - 400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1C7F5C6"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F2C6846" w14:textId="77777777" w:rsidR="00CF138B" w:rsidRDefault="00CF138B" w:rsidP="0038188E">
            <w:r>
              <w:rPr>
                <w:lang w:val="en-US"/>
              </w:rPr>
              <w:t>0,4620</w:t>
            </w:r>
          </w:p>
        </w:tc>
      </w:tr>
      <w:tr w:rsidR="00CF138B" w14:paraId="5FC21AD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352750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D6142EB" w14:textId="77777777" w:rsidR="00CF138B" w:rsidRDefault="00CF138B" w:rsidP="0038188E">
            <w:pPr>
              <w:jc w:val="center"/>
            </w:pPr>
            <w:r>
              <w:rPr>
                <w:sz w:val="16"/>
                <w:szCs w:val="16"/>
                <w:lang w:val="en-US"/>
              </w:rPr>
              <w:t>3110320003006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7513159" w14:textId="77777777" w:rsidR="00CF138B" w:rsidRPr="00602031" w:rsidRDefault="00CF138B" w:rsidP="0038188E">
            <w:pPr>
              <w:rPr>
                <w:lang w:val="en-US"/>
              </w:rPr>
            </w:pPr>
            <w:r>
              <w:rPr>
                <w:lang w:val="en-US"/>
              </w:rPr>
              <w:t>Grup termic de sudura de 1-14 kw</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0DF0677"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707C29E" w14:textId="77777777" w:rsidR="00CF138B" w:rsidRDefault="00CF138B" w:rsidP="0038188E">
            <w:r>
              <w:rPr>
                <w:lang w:val="en-US"/>
              </w:rPr>
              <w:t>0,3520</w:t>
            </w:r>
          </w:p>
        </w:tc>
      </w:tr>
      <w:tr w:rsidR="00CF138B" w14:paraId="1897520E"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48D669B" w14:textId="77777777" w:rsidR="00CF138B" w:rsidRDefault="00CF138B" w:rsidP="0038188E">
            <w:r>
              <w:rPr>
                <w:lang w:val="en-US"/>
              </w:rPr>
              <w:t>20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FA60560" w14:textId="77777777" w:rsidR="00CF138B" w:rsidRDefault="00CF138B" w:rsidP="0038188E">
            <w:r>
              <w:rPr>
                <w:lang w:val="en-US"/>
              </w:rPr>
              <w:t>AcF01A</w:t>
            </w:r>
          </w:p>
          <w:p w14:paraId="0F290F24"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53694B2" w14:textId="77777777" w:rsidR="00CF138B" w:rsidRPr="00602031" w:rsidRDefault="00CF138B" w:rsidP="0038188E">
            <w:pPr>
              <w:rPr>
                <w:lang w:val="en-US"/>
              </w:rPr>
            </w:pPr>
            <w:r>
              <w:rPr>
                <w:lang w:val="en-US"/>
              </w:rPr>
              <w:t>Piesa de trecere etansa prin pereti a conductelor, avind greutatea de pina la 50 kg [D114.3*6mm L280mm -5 buc] 1buc = 4.5 kg</w:t>
            </w:r>
            <w:r>
              <w:rPr>
                <w:rFonts w:ascii="Times New Roman CYR" w:hAnsi="Times New Roman CYR" w:cs="Times New Roman CYR"/>
                <w:sz w:val="16"/>
                <w:szCs w:val="16"/>
                <w:lang w:val="en-US"/>
              </w:rPr>
              <w:t xml:space="preserve"> </w:t>
            </w:r>
          </w:p>
          <w:p w14:paraId="09F3487C" w14:textId="77777777" w:rsidR="00CF138B" w:rsidRPr="00602031" w:rsidRDefault="00CF138B" w:rsidP="0038188E">
            <w:pPr>
              <w:rPr>
                <w:lang w:val="en-US"/>
              </w:rPr>
            </w:pPr>
            <w:r>
              <w:rPr>
                <w:rFonts w:ascii="Times New Roman CYR" w:hAnsi="Times New Roman CYR" w:cs="Times New Roman CYR"/>
                <w:sz w:val="16"/>
                <w:szCs w:val="16"/>
                <w:lang w:val="en-US"/>
              </w:rPr>
              <w:t>Mat. marunte (cirpe, minium, suruburi etc.)=1,0500</w:t>
            </w:r>
          </w:p>
          <w:p w14:paraId="55306C07"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DAD1E1D" w14:textId="77777777" w:rsidR="00CF138B" w:rsidRDefault="00CF138B" w:rsidP="0038188E">
            <w:pPr>
              <w:jc w:val="center"/>
            </w:pPr>
            <w:r>
              <w:rPr>
                <w:lang w:val="en-US"/>
              </w:rPr>
              <w:t>kg</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56902A5" w14:textId="77777777" w:rsidR="00CF138B" w:rsidRDefault="00CF138B" w:rsidP="0038188E">
            <w:pPr>
              <w:jc w:val="center"/>
            </w:pPr>
            <w:r>
              <w:rPr>
                <w:lang w:val="en-US"/>
              </w:rPr>
              <w:t>22,5000</w:t>
            </w:r>
          </w:p>
        </w:tc>
      </w:tr>
      <w:tr w:rsidR="00CF138B" w14:paraId="672254A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0339BF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F2DAAC"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DBBDC11"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AF64965"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56AA400" w14:textId="77777777" w:rsidR="00CF138B" w:rsidRDefault="00CF138B" w:rsidP="0038188E">
            <w:r>
              <w:rPr>
                <w:lang w:val="en-US"/>
              </w:rPr>
              <w:t>2,7000</w:t>
            </w:r>
          </w:p>
        </w:tc>
      </w:tr>
      <w:tr w:rsidR="00CF138B" w14:paraId="10E53E5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B16CE3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4F28A6C" w14:textId="77777777" w:rsidR="00CF138B" w:rsidRDefault="00CF138B" w:rsidP="0038188E">
            <w:pPr>
              <w:jc w:val="center"/>
            </w:pPr>
            <w:r>
              <w:rPr>
                <w:sz w:val="16"/>
                <w:szCs w:val="16"/>
                <w:lang w:val="en-US"/>
              </w:rPr>
              <w:t>2513730000000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7B514AC" w14:textId="77777777" w:rsidR="00CF138B" w:rsidRPr="00602031" w:rsidRDefault="00CF138B" w:rsidP="0038188E">
            <w:pPr>
              <w:rPr>
                <w:lang w:val="en-US"/>
              </w:rPr>
            </w:pPr>
            <w:r>
              <w:rPr>
                <w:lang w:val="en-US"/>
              </w:rPr>
              <w:t>Piesa de trecere gata confect. inclusiv piese de inchidere si elem. fix. gr.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8E6D03E"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9CFB87B" w14:textId="77777777" w:rsidR="00CF138B" w:rsidRDefault="00CF138B" w:rsidP="0038188E">
            <w:r>
              <w:rPr>
                <w:lang w:val="en-US"/>
              </w:rPr>
              <w:t>23,6250</w:t>
            </w:r>
          </w:p>
        </w:tc>
      </w:tr>
      <w:tr w:rsidR="00CF138B" w14:paraId="0480D2C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59592E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630A492" w14:textId="77777777" w:rsidR="00CF138B" w:rsidRDefault="00CF138B" w:rsidP="0038188E">
            <w:pPr>
              <w:jc w:val="center"/>
            </w:pPr>
            <w:r>
              <w:rPr>
                <w:sz w:val="16"/>
                <w:szCs w:val="16"/>
                <w:lang w:val="en-US"/>
              </w:rPr>
              <w:t>2873155901261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3263EEB" w14:textId="77777777" w:rsidR="00CF138B" w:rsidRPr="00602031" w:rsidRDefault="00CF138B" w:rsidP="0038188E">
            <w:pPr>
              <w:rPr>
                <w:lang w:val="en-US"/>
              </w:rPr>
            </w:pPr>
            <w:r>
              <w:rPr>
                <w:lang w:val="en-US"/>
              </w:rPr>
              <w:t>Electrod  S 1125/2 E 51.5A1 1 dxl  5 x 450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D489AF5"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56D7DD2" w14:textId="77777777" w:rsidR="00CF138B" w:rsidRDefault="00CF138B" w:rsidP="0038188E">
            <w:r>
              <w:rPr>
                <w:lang w:val="en-US"/>
              </w:rPr>
              <w:t>0,2363</w:t>
            </w:r>
          </w:p>
        </w:tc>
      </w:tr>
      <w:tr w:rsidR="00CF138B" w14:paraId="6E98922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D2409D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A9B6C1B" w14:textId="77777777" w:rsidR="00CF138B" w:rsidRDefault="00CF138B" w:rsidP="0038188E">
            <w:pPr>
              <w:jc w:val="center"/>
            </w:pPr>
            <w:r>
              <w:rPr>
                <w:sz w:val="16"/>
                <w:szCs w:val="16"/>
                <w:lang w:val="en-US"/>
              </w:rPr>
              <w:t>2513736601000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78F1536" w14:textId="77777777" w:rsidR="00CF138B" w:rsidRDefault="00CF138B" w:rsidP="0038188E">
            <w:r>
              <w:rPr>
                <w:lang w:val="en-US"/>
              </w:rPr>
              <w:t>Garnituri cauciuc cu insertii</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72D8472"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83EDC5D" w14:textId="77777777" w:rsidR="00CF138B" w:rsidRDefault="00CF138B" w:rsidP="0038188E">
            <w:r>
              <w:rPr>
                <w:lang w:val="en-US"/>
              </w:rPr>
              <w:t>0,9450</w:t>
            </w:r>
          </w:p>
        </w:tc>
      </w:tr>
      <w:tr w:rsidR="00CF138B" w14:paraId="0904E36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E2CE9F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C18A14A" w14:textId="77777777" w:rsidR="00CF138B" w:rsidRDefault="00CF138B" w:rsidP="0038188E">
            <w:pPr>
              <w:jc w:val="center"/>
            </w:pPr>
            <w:r>
              <w:rPr>
                <w:sz w:val="16"/>
                <w:szCs w:val="16"/>
                <w:lang w:val="en-US"/>
              </w:rPr>
              <w:t>1714227322926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7F077C3" w14:textId="77777777" w:rsidR="00CF138B" w:rsidRDefault="00CF138B" w:rsidP="0038188E">
            <w:r>
              <w:rPr>
                <w:lang w:val="en-US"/>
              </w:rPr>
              <w:t>Fringhie de cinepa gudronata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F2F528D"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57EB57B" w14:textId="77777777" w:rsidR="00CF138B" w:rsidRDefault="00CF138B" w:rsidP="0038188E">
            <w:r>
              <w:rPr>
                <w:lang w:val="en-US"/>
              </w:rPr>
              <w:t>0,0945</w:t>
            </w:r>
          </w:p>
        </w:tc>
      </w:tr>
      <w:tr w:rsidR="00CF138B" w14:paraId="2769C7B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B940D2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CA6ABD" w14:textId="77777777" w:rsidR="00CF138B" w:rsidRDefault="00CF138B" w:rsidP="0038188E">
            <w:pPr>
              <w:jc w:val="center"/>
            </w:pPr>
            <w:r>
              <w:rPr>
                <w:sz w:val="16"/>
                <w:szCs w:val="16"/>
                <w:lang w:val="en-US"/>
              </w:rPr>
              <w:t>2430226102460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56DA403" w14:textId="77777777" w:rsidR="00CF138B" w:rsidRPr="00602031" w:rsidRDefault="00CF138B" w:rsidP="0038188E">
            <w:pPr>
              <w:rPr>
                <w:lang w:val="en-US"/>
              </w:rPr>
            </w:pPr>
            <w:r>
              <w:rPr>
                <w:lang w:val="en-US"/>
              </w:rPr>
              <w:t>Chit carbadez rasini fenolice NII 4750/61</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A39C847"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5C526AE" w14:textId="77777777" w:rsidR="00CF138B" w:rsidRDefault="00CF138B" w:rsidP="0038188E">
            <w:r>
              <w:rPr>
                <w:lang w:val="en-US"/>
              </w:rPr>
              <w:t>0,0945</w:t>
            </w:r>
          </w:p>
        </w:tc>
      </w:tr>
      <w:tr w:rsidR="00CF138B" w14:paraId="25DB208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01F7D8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1FEA9A" w14:textId="77777777" w:rsidR="00CF138B" w:rsidRDefault="00CF138B" w:rsidP="0038188E">
            <w:pPr>
              <w:jc w:val="center"/>
            </w:pPr>
            <w:r>
              <w:rPr>
                <w:sz w:val="16"/>
                <w:szCs w:val="16"/>
                <w:lang w:val="en-US"/>
              </w:rPr>
              <w:t>2010102901118</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A77FD20" w14:textId="77777777" w:rsidR="00CF138B" w:rsidRPr="00602031" w:rsidRDefault="00CF138B" w:rsidP="0038188E">
            <w:pPr>
              <w:rPr>
                <w:lang w:val="en-US"/>
              </w:rPr>
            </w:pPr>
            <w:r>
              <w:rPr>
                <w:lang w:val="en-US"/>
              </w:rPr>
              <w:t>Bile, manele D=12-15 cm L-1,5 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8366CBF"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AF6B719" w14:textId="77777777" w:rsidR="00CF138B" w:rsidRDefault="00CF138B" w:rsidP="0038188E">
            <w:r>
              <w:rPr>
                <w:lang w:val="en-US"/>
              </w:rPr>
              <w:t>0,0236</w:t>
            </w:r>
          </w:p>
        </w:tc>
      </w:tr>
      <w:tr w:rsidR="00CF138B" w14:paraId="0DA1D43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27B00A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3D5EACE" w14:textId="77777777" w:rsidR="00CF138B" w:rsidRDefault="00CF138B" w:rsidP="0038188E">
            <w:pPr>
              <w:jc w:val="center"/>
            </w:pPr>
            <w:r>
              <w:rPr>
                <w:sz w:val="16"/>
                <w:szCs w:val="16"/>
                <w:lang w:val="en-US"/>
              </w:rPr>
              <w:t>2873146311532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09DA146" w14:textId="77777777" w:rsidR="00CF138B" w:rsidRPr="00602031" w:rsidRDefault="00CF138B" w:rsidP="0038188E">
            <w:pPr>
              <w:rPr>
                <w:lang w:val="en-US"/>
              </w:rPr>
            </w:pPr>
            <w:r>
              <w:rPr>
                <w:lang w:val="en-US"/>
              </w:rPr>
              <w:t>Scoabe OB D = 8 x 300 - 400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A40DC5D"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5529EC5" w14:textId="77777777" w:rsidR="00CF138B" w:rsidRDefault="00CF138B" w:rsidP="0038188E">
            <w:r>
              <w:rPr>
                <w:lang w:val="en-US"/>
              </w:rPr>
              <w:t>0,2363</w:t>
            </w:r>
          </w:p>
        </w:tc>
      </w:tr>
      <w:tr w:rsidR="00CF138B" w14:paraId="12186DF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4581ED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3A439E2" w14:textId="77777777" w:rsidR="00CF138B" w:rsidRDefault="00CF138B" w:rsidP="0038188E">
            <w:pPr>
              <w:jc w:val="center"/>
            </w:pPr>
            <w:r>
              <w:rPr>
                <w:sz w:val="16"/>
                <w:szCs w:val="16"/>
                <w:lang w:val="en-US"/>
              </w:rPr>
              <w:t>3110320003006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E4D5EC8" w14:textId="77777777" w:rsidR="00CF138B" w:rsidRPr="00602031" w:rsidRDefault="00CF138B" w:rsidP="0038188E">
            <w:pPr>
              <w:rPr>
                <w:lang w:val="en-US"/>
              </w:rPr>
            </w:pPr>
            <w:r>
              <w:rPr>
                <w:lang w:val="en-US"/>
              </w:rPr>
              <w:t>Grup termic de sudura de 1-14 kw</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939E3AB"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CDFD5C2" w14:textId="77777777" w:rsidR="00CF138B" w:rsidRDefault="00CF138B" w:rsidP="0038188E">
            <w:r>
              <w:rPr>
                <w:lang w:val="en-US"/>
              </w:rPr>
              <w:t>0,1800</w:t>
            </w:r>
          </w:p>
        </w:tc>
      </w:tr>
      <w:tr w:rsidR="00CF138B" w14:paraId="5C776C81"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E4035B6" w14:textId="77777777" w:rsidR="00CF138B" w:rsidRDefault="00CF138B" w:rsidP="0038188E">
            <w:r>
              <w:rPr>
                <w:lang w:val="en-US"/>
              </w:rPr>
              <w:t>21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05966CE" w14:textId="77777777" w:rsidR="00CF138B" w:rsidRDefault="00CF138B" w:rsidP="0038188E">
            <w:r>
              <w:rPr>
                <w:lang w:val="en-US"/>
              </w:rPr>
              <w:t>RpCU07B K=2</w:t>
            </w:r>
          </w:p>
          <w:p w14:paraId="50C99E96"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1D5D1B5" w14:textId="77777777" w:rsidR="00CF138B" w:rsidRPr="00602031" w:rsidRDefault="00CF138B" w:rsidP="0038188E">
            <w:pPr>
              <w:rPr>
                <w:lang w:val="en-US"/>
              </w:rPr>
            </w:pPr>
            <w:r>
              <w:rPr>
                <w:lang w:val="en-US"/>
              </w:rPr>
              <w:t>Matarea golurilor in peretii caminelor de vizita, cu mortar de ciment-nisip, dupa instalatii sau consolidari [K=2 pentru rigidizarea inelelor]</w:t>
            </w:r>
            <w:r>
              <w:rPr>
                <w:rFonts w:ascii="Times New Roman CYR" w:hAnsi="Times New Roman CYR" w:cs="Times New Roman CYR"/>
                <w:sz w:val="16"/>
                <w:szCs w:val="16"/>
                <w:lang w:val="en-US"/>
              </w:rPr>
              <w:t xml:space="preserve"> </w:t>
            </w:r>
          </w:p>
          <w:p w14:paraId="62DAF833" w14:textId="77777777" w:rsidR="00CF138B" w:rsidRDefault="00CF138B" w:rsidP="0038188E">
            <w:r>
              <w:rPr>
                <w:rFonts w:ascii="Times New Roman CYR" w:hAnsi="Times New Roman CYR" w:cs="Times New Roman CYR"/>
                <w:sz w:val="16"/>
                <w:szCs w:val="16"/>
                <w:lang w:val="en-US"/>
              </w:rPr>
              <w:t>K=2,0000</w:t>
            </w:r>
          </w:p>
          <w:p w14:paraId="0570A881"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DFD0686"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EF01C37" w14:textId="77777777" w:rsidR="00CF138B" w:rsidRDefault="00CF138B" w:rsidP="0038188E">
            <w:pPr>
              <w:jc w:val="center"/>
            </w:pPr>
            <w:r>
              <w:rPr>
                <w:lang w:val="en-US"/>
              </w:rPr>
              <w:t>10,0000</w:t>
            </w:r>
          </w:p>
        </w:tc>
      </w:tr>
      <w:tr w:rsidR="00CF138B" w14:paraId="3FB0DBA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C8A7AB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937164" w14:textId="77777777" w:rsidR="00CF138B" w:rsidRDefault="00CF138B" w:rsidP="0038188E">
            <w:pPr>
              <w:jc w:val="center"/>
            </w:pPr>
            <w:r>
              <w:rPr>
                <w:sz w:val="16"/>
                <w:szCs w:val="16"/>
                <w:lang w:val="en-US"/>
              </w:rPr>
              <w:t>7122050013400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E71BCCF" w14:textId="77777777" w:rsidR="00CF138B" w:rsidRDefault="00CF138B" w:rsidP="0038188E">
            <w:r>
              <w:rPr>
                <w:lang w:val="en-US"/>
              </w:rPr>
              <w:t>Zidar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C64FC82"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937E09F" w14:textId="77777777" w:rsidR="00CF138B" w:rsidRDefault="00CF138B" w:rsidP="0038188E">
            <w:r>
              <w:rPr>
                <w:lang w:val="en-US"/>
              </w:rPr>
              <w:t>6,6000</w:t>
            </w:r>
          </w:p>
        </w:tc>
      </w:tr>
      <w:tr w:rsidR="00CF138B" w14:paraId="591BD54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EE654E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5307B7" w14:textId="77777777" w:rsidR="00CF138B" w:rsidRDefault="00CF138B" w:rsidP="0038188E">
            <w:pPr>
              <w:jc w:val="center"/>
            </w:pPr>
            <w:r>
              <w:rPr>
                <w:sz w:val="16"/>
                <w:szCs w:val="16"/>
                <w:lang w:val="en-US"/>
              </w:rPr>
              <w:t>9310060019920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D5BD85D" w14:textId="77777777" w:rsidR="00CF138B" w:rsidRDefault="00CF138B" w:rsidP="0038188E">
            <w:r>
              <w:rPr>
                <w:lang w:val="en-US"/>
              </w:rPr>
              <w:t>Muncitor deservire CM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7883C4F"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07E51FB" w14:textId="77777777" w:rsidR="00CF138B" w:rsidRDefault="00CF138B" w:rsidP="0038188E">
            <w:r>
              <w:rPr>
                <w:lang w:val="en-US"/>
              </w:rPr>
              <w:t>2,0000</w:t>
            </w:r>
          </w:p>
        </w:tc>
      </w:tr>
      <w:tr w:rsidR="00CF138B" w14:paraId="10F74E6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BD1455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5D8720" w14:textId="77777777" w:rsidR="00CF138B" w:rsidRDefault="00CF138B" w:rsidP="0038188E">
            <w:pPr>
              <w:jc w:val="center"/>
            </w:pPr>
            <w:r>
              <w:rPr>
                <w:sz w:val="16"/>
                <w:szCs w:val="16"/>
                <w:lang w:val="en-US"/>
              </w:rPr>
              <w:t>2651122100402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D15A7C7" w14:textId="77777777" w:rsidR="00CF138B" w:rsidRPr="00602031" w:rsidRDefault="00CF138B" w:rsidP="0038188E">
            <w:pPr>
              <w:rPr>
                <w:lang w:val="en-US"/>
              </w:rPr>
            </w:pPr>
            <w:r>
              <w:rPr>
                <w:lang w:val="en-US"/>
              </w:rPr>
              <w:t>Ciment metalurgic cu adaosuri M 30 saci S1500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2D225E8"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304F9FE" w14:textId="77777777" w:rsidR="00CF138B" w:rsidRDefault="00CF138B" w:rsidP="0038188E">
            <w:r>
              <w:rPr>
                <w:lang w:val="en-US"/>
              </w:rPr>
              <w:t>6,6000</w:t>
            </w:r>
          </w:p>
        </w:tc>
      </w:tr>
      <w:tr w:rsidR="00CF138B" w14:paraId="20407FA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A87AA0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1936607" w14:textId="77777777" w:rsidR="00CF138B" w:rsidRDefault="00CF138B" w:rsidP="0038188E">
            <w:pPr>
              <w:jc w:val="center"/>
            </w:pPr>
            <w:r>
              <w:rPr>
                <w:sz w:val="16"/>
                <w:szCs w:val="16"/>
                <w:lang w:val="en-US"/>
              </w:rPr>
              <w:t>1421102200513</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EBDE1F3" w14:textId="77777777" w:rsidR="00CF138B" w:rsidRPr="00602031" w:rsidRDefault="00CF138B" w:rsidP="0038188E">
            <w:pPr>
              <w:rPr>
                <w:lang w:val="en-US"/>
              </w:rPr>
            </w:pPr>
            <w:r>
              <w:rPr>
                <w:lang w:val="en-US"/>
              </w:rPr>
              <w:t>Nisip sortat nespalat de riu si lacuri 0,0-3,0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5920516"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DDA06B8" w14:textId="77777777" w:rsidR="00CF138B" w:rsidRDefault="00CF138B" w:rsidP="0038188E">
            <w:r>
              <w:rPr>
                <w:lang w:val="en-US"/>
              </w:rPr>
              <w:t>0,0200</w:t>
            </w:r>
          </w:p>
        </w:tc>
      </w:tr>
      <w:tr w:rsidR="00CF138B" w14:paraId="10785B9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56D4BE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06E0C0" w14:textId="77777777" w:rsidR="00CF138B" w:rsidRDefault="00CF138B" w:rsidP="0038188E">
            <w:pPr>
              <w:jc w:val="center"/>
            </w:pPr>
            <w:r>
              <w:rPr>
                <w:sz w:val="16"/>
                <w:szCs w:val="16"/>
                <w:lang w:val="en-US"/>
              </w:rPr>
              <w:t>4100116202818</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BE8DFD1" w14:textId="77777777" w:rsidR="00CF138B" w:rsidRPr="00602031" w:rsidRDefault="00CF138B" w:rsidP="0038188E">
            <w:pPr>
              <w:rPr>
                <w:lang w:val="en-US"/>
              </w:rPr>
            </w:pPr>
            <w:r>
              <w:rPr>
                <w:lang w:val="en-US"/>
              </w:rPr>
              <w:t>Apa pentru mortare si betoane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FDF4C5D"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48153CB" w14:textId="77777777" w:rsidR="00CF138B" w:rsidRDefault="00CF138B" w:rsidP="0038188E">
            <w:r>
              <w:rPr>
                <w:lang w:val="en-US"/>
              </w:rPr>
              <w:t>0,1200</w:t>
            </w:r>
          </w:p>
        </w:tc>
      </w:tr>
      <w:tr w:rsidR="00CF138B" w14:paraId="6E571FD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45E058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06A777" w14:textId="77777777" w:rsidR="00CF138B" w:rsidRDefault="00CF138B" w:rsidP="0038188E">
            <w:pPr>
              <w:jc w:val="center"/>
            </w:pPr>
            <w:r>
              <w:rPr>
                <w:sz w:val="16"/>
                <w:szCs w:val="16"/>
                <w:lang w:val="en-US"/>
              </w:rPr>
              <w:t>2952270003817</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8536C80" w14:textId="77777777" w:rsidR="00CF138B" w:rsidRPr="00602031" w:rsidRDefault="00CF138B" w:rsidP="0038188E">
            <w:pPr>
              <w:rPr>
                <w:lang w:val="en-US"/>
              </w:rPr>
            </w:pPr>
            <w:r>
              <w:rPr>
                <w:lang w:val="en-US"/>
              </w:rPr>
              <w:t>Malaxor  pentru mortar de 200 L actionat electric</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3765666"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DDD501C" w14:textId="77777777" w:rsidR="00CF138B" w:rsidRDefault="00CF138B" w:rsidP="0038188E">
            <w:r>
              <w:rPr>
                <w:lang w:val="en-US"/>
              </w:rPr>
              <w:t>0,2000</w:t>
            </w:r>
          </w:p>
        </w:tc>
      </w:tr>
      <w:tr w:rsidR="00CF138B" w14:paraId="366C33A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F6D0A2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52BDABB" w14:textId="77777777" w:rsidR="00CF138B" w:rsidRDefault="00CF138B" w:rsidP="0038188E">
            <w:pPr>
              <w:jc w:val="center"/>
            </w:pPr>
            <w:r>
              <w:rPr>
                <w:sz w:val="16"/>
                <w:szCs w:val="16"/>
                <w:lang w:val="en-US"/>
              </w:rPr>
              <w:t>2922140006703</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E72F9DE" w14:textId="77777777" w:rsidR="00CF138B" w:rsidRPr="00602031" w:rsidRDefault="00CF138B" w:rsidP="0038188E">
            <w:pPr>
              <w:rPr>
                <w:lang w:val="en-US"/>
              </w:rPr>
            </w:pPr>
            <w:r>
              <w:rPr>
                <w:lang w:val="en-US"/>
              </w:rPr>
              <w:t>Macara fereastra de 0,0015 MN (0,15 tf)</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BE8B3DB"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948BC4A" w14:textId="77777777" w:rsidR="00CF138B" w:rsidRDefault="00CF138B" w:rsidP="0038188E">
            <w:r>
              <w:rPr>
                <w:lang w:val="en-US"/>
              </w:rPr>
              <w:t>0,3000</w:t>
            </w:r>
          </w:p>
        </w:tc>
      </w:tr>
      <w:tr w:rsidR="00CF138B" w14:paraId="7AC16F3B"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0068686" w14:textId="77777777" w:rsidR="00CF138B" w:rsidRDefault="00CF138B" w:rsidP="0038188E">
            <w:r>
              <w:rPr>
                <w:lang w:val="en-US"/>
              </w:rPr>
              <w:t>22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563C25C" w14:textId="77777777" w:rsidR="00CF138B" w:rsidRDefault="00CF138B" w:rsidP="0038188E">
            <w:r>
              <w:rPr>
                <w:lang w:val="en-US"/>
              </w:rPr>
              <w:t>pret de piata</w:t>
            </w:r>
          </w:p>
          <w:p w14:paraId="1F240AAE"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4BA8516" w14:textId="77777777" w:rsidR="00CF138B" w:rsidRPr="00602031" w:rsidRDefault="00CF138B" w:rsidP="0038188E">
            <w:pPr>
              <w:rPr>
                <w:lang w:val="en-US"/>
              </w:rPr>
            </w:pPr>
            <w:r>
              <w:rPr>
                <w:lang w:val="en-US"/>
              </w:rPr>
              <w:t>Spuma poliuretanica de constructie pentru montaj 750gr / 658 ml</w:t>
            </w:r>
            <w:r>
              <w:rPr>
                <w:rFonts w:ascii="Times New Roman CYR" w:hAnsi="Times New Roman CYR" w:cs="Times New Roman CYR"/>
                <w:sz w:val="16"/>
                <w:szCs w:val="16"/>
                <w:lang w:val="en-US"/>
              </w:rPr>
              <w:t xml:space="preserve"> </w:t>
            </w:r>
          </w:p>
          <w:p w14:paraId="42906898"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90973A0"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AA583E3" w14:textId="77777777" w:rsidR="00CF138B" w:rsidRDefault="00CF138B" w:rsidP="0038188E">
            <w:pPr>
              <w:jc w:val="center"/>
            </w:pPr>
            <w:r>
              <w:rPr>
                <w:lang w:val="en-US"/>
              </w:rPr>
              <w:t>2,0000</w:t>
            </w:r>
          </w:p>
        </w:tc>
      </w:tr>
      <w:tr w:rsidR="00CF138B" w14:paraId="069CE7B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9D52D7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23EBC0C" w14:textId="77777777" w:rsidR="00CF138B" w:rsidRDefault="00CF138B" w:rsidP="0038188E">
            <w:pPr>
              <w:jc w:val="center"/>
            </w:pPr>
            <w:r>
              <w:rPr>
                <w:sz w:val="16"/>
                <w:szCs w:val="16"/>
                <w:lang w:val="en-US"/>
              </w:rPr>
              <w:t>15-22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BC0F592" w14:textId="77777777" w:rsidR="00CF138B" w:rsidRPr="00602031" w:rsidRDefault="00CF138B" w:rsidP="0038188E">
            <w:pPr>
              <w:rPr>
                <w:lang w:val="en-US"/>
              </w:rPr>
            </w:pPr>
            <w:r>
              <w:rPr>
                <w:lang w:val="en-US"/>
              </w:rPr>
              <w:t>Spuma poliuretanica de constructie pentru montaj 750gr / 658 ml</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499BA62"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88FFAFF" w14:textId="77777777" w:rsidR="00CF138B" w:rsidRDefault="00CF138B" w:rsidP="0038188E">
            <w:r>
              <w:rPr>
                <w:lang w:val="en-US"/>
              </w:rPr>
              <w:t>2,0000</w:t>
            </w:r>
          </w:p>
        </w:tc>
      </w:tr>
      <w:tr w:rsidR="00CF138B" w14:paraId="219CF900"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C726AF0" w14:textId="77777777" w:rsidR="00CF138B" w:rsidRDefault="00CF138B" w:rsidP="0038188E">
            <w:r>
              <w:rPr>
                <w:lang w:val="en-US"/>
              </w:rPr>
              <w:t>23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C7D6502" w14:textId="77777777" w:rsidR="00CF138B" w:rsidRDefault="00CF138B" w:rsidP="0038188E">
            <w:r>
              <w:rPr>
                <w:lang w:val="en-US"/>
              </w:rPr>
              <w:t>AcF11D</w:t>
            </w:r>
          </w:p>
          <w:p w14:paraId="5198E62D"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1C32E20" w14:textId="77777777" w:rsidR="00CF138B" w:rsidRPr="00602031" w:rsidRDefault="00CF138B" w:rsidP="0038188E">
            <w:pPr>
              <w:rPr>
                <w:lang w:val="en-US"/>
              </w:rPr>
            </w:pPr>
            <w:r>
              <w:rPr>
                <w:lang w:val="en-US"/>
              </w:rPr>
              <w:t>Spalarea tevilor din polietilena etc 80-110 mm, de apa potabila dupa montarea si imbinarea, inaintea receptiei</w:t>
            </w:r>
            <w:r>
              <w:rPr>
                <w:rFonts w:ascii="Times New Roman CYR" w:hAnsi="Times New Roman CYR" w:cs="Times New Roman CYR"/>
                <w:sz w:val="16"/>
                <w:szCs w:val="16"/>
                <w:lang w:val="en-US"/>
              </w:rPr>
              <w:t xml:space="preserve"> </w:t>
            </w:r>
          </w:p>
          <w:p w14:paraId="67CD8366"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236D0F9" w14:textId="77777777" w:rsidR="00CF138B" w:rsidRDefault="00CF138B" w:rsidP="0038188E">
            <w:pPr>
              <w:jc w:val="center"/>
            </w:pPr>
            <w:r>
              <w:rPr>
                <w:lang w:val="en-US"/>
              </w:rPr>
              <w:t>m</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BFBB009" w14:textId="77777777" w:rsidR="00CF138B" w:rsidRDefault="00CF138B" w:rsidP="0038188E">
            <w:pPr>
              <w:jc w:val="center"/>
            </w:pPr>
            <w:r>
              <w:rPr>
                <w:lang w:val="en-US"/>
              </w:rPr>
              <w:t>203,0000</w:t>
            </w:r>
          </w:p>
        </w:tc>
      </w:tr>
      <w:tr w:rsidR="00CF138B" w14:paraId="7AB05F2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E09438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470534E"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438B931"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F256F2E"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A272481" w14:textId="77777777" w:rsidR="00CF138B" w:rsidRDefault="00CF138B" w:rsidP="0038188E">
            <w:r>
              <w:rPr>
                <w:lang w:val="en-US"/>
              </w:rPr>
              <w:t>14,2100</w:t>
            </w:r>
          </w:p>
        </w:tc>
      </w:tr>
      <w:tr w:rsidR="00CF138B" w14:paraId="278D068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B4013E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448FEA7" w14:textId="77777777" w:rsidR="00CF138B" w:rsidRDefault="00CF138B" w:rsidP="0038188E">
            <w:pPr>
              <w:jc w:val="center"/>
            </w:pPr>
            <w:r>
              <w:rPr>
                <w:sz w:val="16"/>
                <w:szCs w:val="16"/>
                <w:lang w:val="en-US"/>
              </w:rPr>
              <w:t>4100116202820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F5E362B" w14:textId="77777777" w:rsidR="00CF138B" w:rsidRDefault="00CF138B" w:rsidP="0038188E">
            <w:r>
              <w:rPr>
                <w:lang w:val="en-US"/>
              </w:rPr>
              <w:t>Apa potabila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C50DFDF"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5A93617" w14:textId="77777777" w:rsidR="00CF138B" w:rsidRDefault="00CF138B" w:rsidP="0038188E">
            <w:r>
              <w:rPr>
                <w:lang w:val="en-US"/>
              </w:rPr>
              <w:t>30,4500</w:t>
            </w:r>
          </w:p>
        </w:tc>
      </w:tr>
      <w:tr w:rsidR="00CF138B" w14:paraId="477F217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83FE0F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5A5B2CD" w14:textId="77777777" w:rsidR="00CF138B" w:rsidRDefault="00CF138B" w:rsidP="0038188E">
            <w:pPr>
              <w:jc w:val="center"/>
            </w:pPr>
            <w:r>
              <w:rPr>
                <w:sz w:val="16"/>
                <w:szCs w:val="16"/>
                <w:lang w:val="en-US"/>
              </w:rPr>
              <w:t>3410540005603</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0C94B38" w14:textId="77777777" w:rsidR="00CF138B" w:rsidRPr="00602031" w:rsidRDefault="00CF138B" w:rsidP="0038188E">
            <w:pPr>
              <w:rPr>
                <w:lang w:val="en-US"/>
              </w:rPr>
            </w:pPr>
            <w:r>
              <w:rPr>
                <w:lang w:val="en-US"/>
              </w:rPr>
              <w:t>Autocisterna 5-8 t cu dispozitive de stropire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557A0FF"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DC84801" w14:textId="77777777" w:rsidR="00CF138B" w:rsidRDefault="00CF138B" w:rsidP="0038188E">
            <w:r>
              <w:rPr>
                <w:lang w:val="en-US"/>
              </w:rPr>
              <w:t>10,1500</w:t>
            </w:r>
          </w:p>
        </w:tc>
      </w:tr>
      <w:tr w:rsidR="00CF138B" w14:paraId="2CC0663B" w14:textId="77777777" w:rsidTr="00CF138B">
        <w:tc>
          <w:tcPr>
            <w:tcW w:w="709" w:type="dxa"/>
            <w:tcBorders>
              <w:top w:val="single" w:sz="4" w:space="0" w:color="000000"/>
              <w:left w:val="single" w:sz="6" w:space="0" w:color="000000"/>
              <w:bottom w:val="nil"/>
              <w:right w:val="nil"/>
            </w:tcBorders>
            <w:tcMar>
              <w:left w:w="108" w:type="dxa"/>
              <w:right w:w="108" w:type="dxa"/>
            </w:tcMar>
          </w:tcPr>
          <w:p w14:paraId="73337033"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1764478C" w14:textId="77777777" w:rsidR="00CF138B" w:rsidRDefault="00CF138B" w:rsidP="0038188E">
            <w:pPr>
              <w:rPr>
                <w:sz w:val="8"/>
                <w:szCs w:val="8"/>
                <w:lang w:val="en-US"/>
              </w:rPr>
            </w:pPr>
          </w:p>
        </w:tc>
        <w:tc>
          <w:tcPr>
            <w:tcW w:w="5156" w:type="dxa"/>
            <w:gridSpan w:val="2"/>
            <w:tcBorders>
              <w:top w:val="single" w:sz="4" w:space="0" w:color="000000"/>
              <w:left w:val="nil"/>
              <w:bottom w:val="nil"/>
              <w:right w:val="nil"/>
            </w:tcBorders>
            <w:tcMar>
              <w:left w:w="108" w:type="dxa"/>
              <w:right w:w="108" w:type="dxa"/>
            </w:tcMar>
          </w:tcPr>
          <w:p w14:paraId="7D197270" w14:textId="77777777" w:rsidR="00CF138B" w:rsidRDefault="00CF138B" w:rsidP="0038188E">
            <w:pPr>
              <w:rPr>
                <w:sz w:val="8"/>
                <w:szCs w:val="8"/>
                <w:lang w:val="en-US"/>
              </w:rPr>
            </w:pPr>
          </w:p>
          <w:p w14:paraId="544835D0" w14:textId="77777777" w:rsidR="00CF138B" w:rsidRDefault="00CF138B" w:rsidP="0038188E">
            <w:pPr>
              <w:rPr>
                <w:sz w:val="8"/>
                <w:szCs w:val="8"/>
                <w:lang w:val="en-US"/>
              </w:rPr>
            </w:pPr>
          </w:p>
          <w:p w14:paraId="71454174" w14:textId="77777777" w:rsidR="00CF138B" w:rsidRDefault="00CF138B" w:rsidP="0038188E">
            <w:pPr>
              <w:rPr>
                <w:sz w:val="8"/>
                <w:szCs w:val="8"/>
                <w:lang w:val="en-US"/>
              </w:rPr>
            </w:pPr>
          </w:p>
        </w:tc>
        <w:tc>
          <w:tcPr>
            <w:tcW w:w="1185" w:type="dxa"/>
            <w:gridSpan w:val="2"/>
            <w:tcBorders>
              <w:top w:val="single" w:sz="4" w:space="0" w:color="000000"/>
              <w:left w:val="nil"/>
              <w:bottom w:val="nil"/>
              <w:right w:val="nil"/>
            </w:tcBorders>
            <w:tcMar>
              <w:left w:w="108" w:type="dxa"/>
              <w:right w:w="108" w:type="dxa"/>
            </w:tcMar>
          </w:tcPr>
          <w:p w14:paraId="08ECF7A1" w14:textId="77777777" w:rsidR="00CF138B" w:rsidRDefault="00CF138B" w:rsidP="0038188E">
            <w:pPr>
              <w:rPr>
                <w:sz w:val="8"/>
                <w:szCs w:val="8"/>
                <w:lang w:val="en-US"/>
              </w:rPr>
            </w:pPr>
          </w:p>
        </w:tc>
        <w:tc>
          <w:tcPr>
            <w:tcW w:w="1874" w:type="dxa"/>
            <w:gridSpan w:val="2"/>
            <w:tcBorders>
              <w:top w:val="single" w:sz="4" w:space="0" w:color="000000"/>
              <w:left w:val="nil"/>
              <w:bottom w:val="nil"/>
              <w:right w:val="single" w:sz="6" w:space="0" w:color="000000"/>
            </w:tcBorders>
            <w:tcMar>
              <w:left w:w="108" w:type="dxa"/>
              <w:right w:w="108" w:type="dxa"/>
            </w:tcMar>
          </w:tcPr>
          <w:p w14:paraId="05E491F7" w14:textId="77777777" w:rsidR="00CF138B" w:rsidRDefault="00CF138B" w:rsidP="0038188E">
            <w:pPr>
              <w:rPr>
                <w:sz w:val="8"/>
                <w:szCs w:val="8"/>
                <w:lang w:val="en-US"/>
              </w:rPr>
            </w:pPr>
          </w:p>
        </w:tc>
      </w:tr>
      <w:tr w:rsidR="00CF138B" w14:paraId="110A6F5B"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C1EB36E" w14:textId="77777777" w:rsidR="00CF138B" w:rsidRDefault="00CF138B" w:rsidP="0038188E">
            <w:r>
              <w:rPr>
                <w:lang w:val="en-US"/>
              </w:rPr>
              <w:lastRenderedPageBreak/>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70D68688"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70F40E1B" w14:textId="77777777" w:rsidR="00CF138B" w:rsidRDefault="00CF138B" w:rsidP="0038188E">
            <w:r>
              <w:rPr>
                <w:lang w:val="en-US"/>
              </w:rPr>
              <w:t>Total</w:t>
            </w:r>
          </w:p>
        </w:tc>
        <w:tc>
          <w:tcPr>
            <w:tcW w:w="1185" w:type="dxa"/>
            <w:gridSpan w:val="2"/>
            <w:tcBorders>
              <w:top w:val="single" w:sz="4" w:space="0" w:color="000000"/>
              <w:left w:val="nil"/>
              <w:bottom w:val="single" w:sz="4" w:space="0" w:color="000000"/>
              <w:right w:val="nil"/>
            </w:tcBorders>
            <w:tcMar>
              <w:left w:w="108" w:type="dxa"/>
              <w:right w:w="108" w:type="dxa"/>
            </w:tcMar>
          </w:tcPr>
          <w:p w14:paraId="5DCE2801"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48E1947E" w14:textId="77777777" w:rsidR="00CF138B" w:rsidRDefault="00CF138B" w:rsidP="0038188E">
            <w:pPr>
              <w:rPr>
                <w:lang w:val="en-US"/>
              </w:rPr>
            </w:pPr>
          </w:p>
        </w:tc>
      </w:tr>
      <w:tr w:rsidR="00CF138B" w14:paraId="506483F8"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85EB7C5"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44BCE5DF"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DCB65AB" w14:textId="77777777" w:rsidR="00CF138B" w:rsidRDefault="00CF138B" w:rsidP="0038188E">
            <w:pPr>
              <w:rPr>
                <w:lang w:val="en-US"/>
              </w:rPr>
            </w:pPr>
          </w:p>
        </w:tc>
        <w:tc>
          <w:tcPr>
            <w:tcW w:w="4447" w:type="dxa"/>
            <w:tcBorders>
              <w:top w:val="single" w:sz="4" w:space="0" w:color="000000"/>
              <w:left w:val="nil"/>
              <w:bottom w:val="single" w:sz="4" w:space="0" w:color="000000"/>
              <w:right w:val="nil"/>
            </w:tcBorders>
            <w:tcMar>
              <w:left w:w="108" w:type="dxa"/>
              <w:right w:w="108" w:type="dxa"/>
            </w:tcMar>
          </w:tcPr>
          <w:p w14:paraId="1F0819CE" w14:textId="77777777" w:rsidR="00CF138B" w:rsidRPr="00602031" w:rsidRDefault="00CF138B" w:rsidP="0038188E">
            <w:pPr>
              <w:rPr>
                <w:lang w:val="en-US"/>
              </w:rPr>
            </w:pPr>
            <w:r>
              <w:rPr>
                <w:b/>
                <w:bCs/>
                <w:lang w:val="en-US"/>
              </w:rPr>
              <w:t xml:space="preserve">Total </w:t>
            </w:r>
            <w:r>
              <w:rPr>
                <w:b/>
                <w:bCs/>
                <w:sz w:val="22"/>
                <w:szCs w:val="22"/>
                <w:lang w:val="en-US"/>
              </w:rPr>
              <w:t>Retele exterioare de alimentare cu apa potabila A1</w:t>
            </w:r>
          </w:p>
        </w:tc>
        <w:tc>
          <w:tcPr>
            <w:tcW w:w="1185" w:type="dxa"/>
            <w:gridSpan w:val="2"/>
            <w:tcBorders>
              <w:top w:val="single" w:sz="4" w:space="0" w:color="000000"/>
              <w:left w:val="nil"/>
              <w:bottom w:val="single" w:sz="4" w:space="0" w:color="000000"/>
              <w:right w:val="nil"/>
            </w:tcBorders>
            <w:tcMar>
              <w:left w:w="108" w:type="dxa"/>
              <w:right w:w="108" w:type="dxa"/>
            </w:tcMar>
          </w:tcPr>
          <w:p w14:paraId="14D2AEA8" w14:textId="77777777" w:rsidR="00CF138B" w:rsidRPr="00602031" w:rsidRDefault="00CF138B" w:rsidP="0038188E">
            <w:pPr>
              <w:rPr>
                <w:lang w:val="en-US"/>
              </w:rPr>
            </w:pPr>
            <w:r>
              <w:rPr>
                <w:b/>
                <w:bCs/>
                <w:lang w:val="en-US"/>
              </w:rPr>
              <w:t xml:space="preserve">            </w:t>
            </w:r>
          </w:p>
        </w:tc>
        <w:tc>
          <w:tcPr>
            <w:tcW w:w="1874" w:type="dxa"/>
            <w:gridSpan w:val="2"/>
            <w:tcBorders>
              <w:top w:val="single" w:sz="4" w:space="0" w:color="000000"/>
              <w:left w:val="nil"/>
              <w:bottom w:val="single" w:sz="4" w:space="0" w:color="000000"/>
              <w:right w:val="single" w:sz="6" w:space="0" w:color="000000"/>
            </w:tcBorders>
            <w:tcMar>
              <w:left w:w="108" w:type="dxa"/>
              <w:right w:w="108" w:type="dxa"/>
            </w:tcMar>
          </w:tcPr>
          <w:p w14:paraId="71832D0F" w14:textId="77777777" w:rsidR="00CF138B" w:rsidRDefault="00CF138B" w:rsidP="0038188E">
            <w:pPr>
              <w:rPr>
                <w:lang w:val="en-US"/>
              </w:rPr>
            </w:pPr>
          </w:p>
        </w:tc>
      </w:tr>
      <w:tr w:rsidR="00CF138B" w14:paraId="2146DDB0" w14:textId="77777777" w:rsidTr="00CF138B">
        <w:tc>
          <w:tcPr>
            <w:tcW w:w="709" w:type="dxa"/>
            <w:tcBorders>
              <w:top w:val="nil"/>
              <w:left w:val="single" w:sz="6" w:space="0" w:color="000000"/>
              <w:bottom w:val="nil"/>
              <w:right w:val="nil"/>
            </w:tcBorders>
            <w:tcMar>
              <w:left w:w="108" w:type="dxa"/>
              <w:right w:w="108" w:type="dxa"/>
            </w:tcMar>
          </w:tcPr>
          <w:p w14:paraId="3B27B41C" w14:textId="77777777" w:rsidR="00CF138B" w:rsidRPr="00602031"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7D35690A" w14:textId="77777777" w:rsidR="00CF138B" w:rsidRDefault="00CF138B" w:rsidP="0038188E">
            <w:pPr>
              <w:rPr>
                <w:lang w:val="en-US"/>
              </w:rPr>
            </w:pPr>
          </w:p>
        </w:tc>
        <w:tc>
          <w:tcPr>
            <w:tcW w:w="5156" w:type="dxa"/>
            <w:gridSpan w:val="2"/>
            <w:tcBorders>
              <w:top w:val="nil"/>
              <w:left w:val="single" w:sz="6" w:space="0" w:color="000000"/>
              <w:bottom w:val="nil"/>
              <w:right w:val="single" w:sz="6" w:space="0" w:color="000000"/>
            </w:tcBorders>
            <w:tcMar>
              <w:left w:w="108" w:type="dxa"/>
              <w:right w:w="108" w:type="dxa"/>
            </w:tcMar>
          </w:tcPr>
          <w:p w14:paraId="050BA0CB" w14:textId="77777777" w:rsidR="00CF138B" w:rsidRDefault="00CF138B" w:rsidP="0038188E">
            <w:r>
              <w:rPr>
                <w:b/>
                <w:bCs/>
                <w:sz w:val="22"/>
                <w:szCs w:val="22"/>
                <w:lang w:val="en-US"/>
              </w:rPr>
              <w:t>1.4. Accesorii si fitinguri</w:t>
            </w:r>
          </w:p>
          <w:p w14:paraId="2A243E79" w14:textId="77777777" w:rsidR="00CF138B" w:rsidRDefault="00CF138B" w:rsidP="0038188E">
            <w:pPr>
              <w:rPr>
                <w:lang w:val="en-US"/>
              </w:rPr>
            </w:pPr>
          </w:p>
        </w:tc>
        <w:tc>
          <w:tcPr>
            <w:tcW w:w="1185" w:type="dxa"/>
            <w:gridSpan w:val="2"/>
            <w:tcBorders>
              <w:top w:val="nil"/>
              <w:left w:val="single" w:sz="6" w:space="0" w:color="000000"/>
              <w:bottom w:val="nil"/>
              <w:right w:val="nil"/>
            </w:tcBorders>
            <w:tcMar>
              <w:left w:w="108" w:type="dxa"/>
              <w:right w:w="108" w:type="dxa"/>
            </w:tcMar>
          </w:tcPr>
          <w:p w14:paraId="4B7D80AC" w14:textId="77777777" w:rsidR="00CF138B" w:rsidRDefault="00CF138B" w:rsidP="0038188E">
            <w:pPr>
              <w:rPr>
                <w:b/>
                <w:bCs/>
                <w:sz w:val="22"/>
                <w:szCs w:val="22"/>
                <w:lang w:val="en-US"/>
              </w:rPr>
            </w:pPr>
          </w:p>
        </w:tc>
        <w:tc>
          <w:tcPr>
            <w:tcW w:w="1874" w:type="dxa"/>
            <w:gridSpan w:val="2"/>
            <w:tcBorders>
              <w:top w:val="nil"/>
              <w:left w:val="single" w:sz="6" w:space="0" w:color="000000"/>
              <w:bottom w:val="nil"/>
              <w:right w:val="single" w:sz="6" w:space="0" w:color="000000"/>
            </w:tcBorders>
            <w:tcMar>
              <w:left w:w="108" w:type="dxa"/>
              <w:right w:w="108" w:type="dxa"/>
            </w:tcMar>
          </w:tcPr>
          <w:p w14:paraId="28BE22B9" w14:textId="77777777" w:rsidR="00CF138B" w:rsidRDefault="00CF138B" w:rsidP="0038188E">
            <w:pPr>
              <w:rPr>
                <w:lang w:val="en-US"/>
              </w:rPr>
            </w:pPr>
          </w:p>
        </w:tc>
      </w:tr>
      <w:tr w:rsidR="00CF138B" w14:paraId="0E6FF46B"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6B3718B" w14:textId="77777777" w:rsidR="00CF138B" w:rsidRDefault="00CF138B" w:rsidP="0038188E">
            <w:r>
              <w:rPr>
                <w:lang w:val="en-US"/>
              </w:rPr>
              <w:t>24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D17BBB6" w14:textId="77777777" w:rsidR="00CF138B" w:rsidRDefault="00CF138B" w:rsidP="0038188E">
            <w:r>
              <w:rPr>
                <w:lang w:val="en-US"/>
              </w:rPr>
              <w:t>AcA26A</w:t>
            </w:r>
          </w:p>
          <w:p w14:paraId="32890345"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D4F32DA" w14:textId="77777777" w:rsidR="00CF138B" w:rsidRPr="00602031" w:rsidRDefault="00CF138B" w:rsidP="0038188E">
            <w:pPr>
              <w:rPr>
                <w:lang w:val="en-US"/>
              </w:rPr>
            </w:pPr>
            <w:r>
              <w:rPr>
                <w:lang w:val="en-US"/>
              </w:rPr>
              <w:t>Imbinarea cu flanse a pieselor de legatura, flanselor, inclusiv a flanselor oarbe si a armaturilor, avind diametrul de 50-100 mm: Compensator de montaj din fonta ductila cu flanse [lungime scurta] DN100, PN 10/16</w:t>
            </w:r>
            <w:r>
              <w:rPr>
                <w:rFonts w:ascii="Times New Roman CYR" w:hAnsi="Times New Roman CYR" w:cs="Times New Roman CYR"/>
                <w:sz w:val="16"/>
                <w:szCs w:val="16"/>
                <w:lang w:val="en-US"/>
              </w:rPr>
              <w:t xml:space="preserve"> </w:t>
            </w:r>
          </w:p>
          <w:p w14:paraId="725EA54A"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3F80EC1"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E5ADA27" w14:textId="77777777" w:rsidR="00CF138B" w:rsidRDefault="00CF138B" w:rsidP="0038188E">
            <w:pPr>
              <w:jc w:val="center"/>
            </w:pPr>
            <w:r>
              <w:rPr>
                <w:lang w:val="en-US"/>
              </w:rPr>
              <w:t>5,0000</w:t>
            </w:r>
          </w:p>
        </w:tc>
      </w:tr>
      <w:tr w:rsidR="00CF138B" w14:paraId="55CC4E4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800761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4BEA280"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06CDC0B"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B428024"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13ABF5E" w14:textId="77777777" w:rsidR="00CF138B" w:rsidRDefault="00CF138B" w:rsidP="0038188E">
            <w:r>
              <w:rPr>
                <w:lang w:val="en-US"/>
              </w:rPr>
              <w:t>4,4500</w:t>
            </w:r>
          </w:p>
        </w:tc>
      </w:tr>
      <w:tr w:rsidR="00CF138B" w14:paraId="7F8A693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9E36DB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4F56F68" w14:textId="77777777" w:rsidR="00CF138B" w:rsidRDefault="00CF138B" w:rsidP="0038188E">
            <w:pPr>
              <w:jc w:val="center"/>
            </w:pPr>
            <w:r>
              <w:rPr>
                <w:sz w:val="16"/>
                <w:szCs w:val="16"/>
                <w:lang w:val="en-US"/>
              </w:rPr>
              <w:t>28752741101003232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6BFC5C5" w14:textId="77777777" w:rsidR="00CF138B" w:rsidRPr="00602031" w:rsidRDefault="00CF138B" w:rsidP="0038188E">
            <w:pPr>
              <w:rPr>
                <w:lang w:val="en-US"/>
              </w:rPr>
            </w:pPr>
            <w:r>
              <w:rPr>
                <w:lang w:val="en-US"/>
              </w:rPr>
              <w:t>Compensator de montaj din fonta ductila cu flanse [lungime scurta] DN100, PN 10/16</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612DA00"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C421E20" w14:textId="77777777" w:rsidR="00CF138B" w:rsidRDefault="00CF138B" w:rsidP="0038188E">
            <w:r>
              <w:rPr>
                <w:lang w:val="en-US"/>
              </w:rPr>
              <w:t>5,0000</w:t>
            </w:r>
          </w:p>
        </w:tc>
      </w:tr>
      <w:tr w:rsidR="00CF138B" w14:paraId="4C6077D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BF3810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7A8E059" w14:textId="77777777" w:rsidR="00CF138B" w:rsidRDefault="00CF138B" w:rsidP="0038188E">
            <w:pPr>
              <w:jc w:val="center"/>
            </w:pPr>
            <w:r>
              <w:rPr>
                <w:sz w:val="16"/>
                <w:szCs w:val="16"/>
                <w:lang w:val="en-US"/>
              </w:rPr>
              <w:t>2513736601000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4B3A035" w14:textId="77777777" w:rsidR="00CF138B" w:rsidRDefault="00CF138B" w:rsidP="0038188E">
            <w:r>
              <w:rPr>
                <w:lang w:val="en-US"/>
              </w:rPr>
              <w:t>Garnituri cauciuc cu insertii</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A15DDFA"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3F1C005" w14:textId="77777777" w:rsidR="00CF138B" w:rsidRDefault="00CF138B" w:rsidP="0038188E">
            <w:r>
              <w:rPr>
                <w:lang w:val="en-US"/>
              </w:rPr>
              <w:t>5,0500</w:t>
            </w:r>
          </w:p>
        </w:tc>
      </w:tr>
      <w:tr w:rsidR="00CF138B" w14:paraId="2006C7F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BE2BF9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4DCABB8" w14:textId="77777777" w:rsidR="00CF138B" w:rsidRDefault="00CF138B" w:rsidP="0038188E">
            <w:pPr>
              <w:jc w:val="center"/>
            </w:pPr>
            <w:r>
              <w:rPr>
                <w:sz w:val="16"/>
                <w:szCs w:val="16"/>
                <w:lang w:val="en-US"/>
              </w:rPr>
              <w:t>2874115801000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0B47D99" w14:textId="77777777" w:rsidR="00CF138B" w:rsidRPr="00602031" w:rsidRDefault="00CF138B" w:rsidP="0038188E">
            <w:pPr>
              <w:rPr>
                <w:lang w:val="en-US"/>
              </w:rPr>
            </w:pPr>
            <w:r>
              <w:rPr>
                <w:lang w:val="en-US"/>
              </w:rPr>
              <w:t>Suruburi cap hexagonal cu piulite M-16x240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743228E"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591A8D4" w14:textId="77777777" w:rsidR="00CF138B" w:rsidRDefault="00CF138B" w:rsidP="0038188E">
            <w:r>
              <w:rPr>
                <w:lang w:val="en-US"/>
              </w:rPr>
              <w:t>20,0000</w:t>
            </w:r>
          </w:p>
        </w:tc>
      </w:tr>
      <w:tr w:rsidR="00CF138B" w14:paraId="468A3EC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F327812" w14:textId="77777777" w:rsidR="00CF138B" w:rsidRDefault="00CF138B" w:rsidP="0038188E">
            <w:r>
              <w:rPr>
                <w:lang w:val="en-US"/>
              </w:rPr>
              <w:t>25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E351180" w14:textId="77777777" w:rsidR="00CF138B" w:rsidRDefault="00CF138B" w:rsidP="0038188E">
            <w:r>
              <w:rPr>
                <w:lang w:val="en-US"/>
              </w:rPr>
              <w:t>AcA26A</w:t>
            </w:r>
          </w:p>
          <w:p w14:paraId="24ED0F81"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5787D96" w14:textId="77777777" w:rsidR="00CF138B" w:rsidRPr="00602031" w:rsidRDefault="00CF138B" w:rsidP="0038188E">
            <w:pPr>
              <w:rPr>
                <w:lang w:val="en-US"/>
              </w:rPr>
            </w:pPr>
            <w:r>
              <w:rPr>
                <w:lang w:val="en-US"/>
              </w:rPr>
              <w:t>Imbinarea cu flanse a pieselor de legatura, flanselor, inclusiv a flanselor oarbe si a armaturilor, avind diametrul de 50-100 mm (Cruce din fonta ductila cu flanse si suport hidrant 100x100 PN10/16)</w:t>
            </w:r>
            <w:r>
              <w:rPr>
                <w:rFonts w:ascii="Times New Roman CYR" w:hAnsi="Times New Roman CYR" w:cs="Times New Roman CYR"/>
                <w:sz w:val="16"/>
                <w:szCs w:val="16"/>
                <w:lang w:val="en-US"/>
              </w:rPr>
              <w:t xml:space="preserve"> </w:t>
            </w:r>
          </w:p>
          <w:p w14:paraId="6A76C665"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9A607E6"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18A0262" w14:textId="77777777" w:rsidR="00CF138B" w:rsidRDefault="00CF138B" w:rsidP="0038188E">
            <w:pPr>
              <w:jc w:val="center"/>
            </w:pPr>
            <w:r>
              <w:rPr>
                <w:lang w:val="en-US"/>
              </w:rPr>
              <w:t>1,0000</w:t>
            </w:r>
          </w:p>
        </w:tc>
      </w:tr>
      <w:tr w:rsidR="00CF138B" w14:paraId="2CCDE4B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097DFB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6F4861"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138683C"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C03AC12"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3ED2C6B" w14:textId="77777777" w:rsidR="00CF138B" w:rsidRDefault="00CF138B" w:rsidP="0038188E">
            <w:r>
              <w:rPr>
                <w:lang w:val="en-US"/>
              </w:rPr>
              <w:t>0,8900</w:t>
            </w:r>
          </w:p>
        </w:tc>
      </w:tr>
      <w:tr w:rsidR="00CF138B" w14:paraId="0738049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1CBB37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EAFDF07" w14:textId="77777777" w:rsidR="00CF138B" w:rsidRDefault="00CF138B" w:rsidP="0038188E">
            <w:pPr>
              <w:jc w:val="center"/>
            </w:pPr>
            <w:r>
              <w:rPr>
                <w:sz w:val="16"/>
                <w:szCs w:val="16"/>
                <w:lang w:val="en-US"/>
              </w:rPr>
              <w:t>287527411010030-33</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C0BD574" w14:textId="77777777" w:rsidR="00CF138B" w:rsidRPr="00602031" w:rsidRDefault="00CF138B" w:rsidP="0038188E">
            <w:pPr>
              <w:rPr>
                <w:lang w:val="en-US"/>
              </w:rPr>
            </w:pPr>
            <w:r>
              <w:rPr>
                <w:lang w:val="en-US"/>
              </w:rPr>
              <w:t>Cruce din fonta ductila cu flanse si suport hidrant 100x100 PN10/16</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D0888AC"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B701DE8" w14:textId="77777777" w:rsidR="00CF138B" w:rsidRDefault="00CF138B" w:rsidP="0038188E">
            <w:r>
              <w:rPr>
                <w:lang w:val="en-US"/>
              </w:rPr>
              <w:t>1,0000</w:t>
            </w:r>
          </w:p>
        </w:tc>
      </w:tr>
      <w:tr w:rsidR="00CF138B" w14:paraId="62D5031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B147D8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C21779F" w14:textId="77777777" w:rsidR="00CF138B" w:rsidRDefault="00CF138B" w:rsidP="0038188E">
            <w:pPr>
              <w:jc w:val="center"/>
            </w:pPr>
            <w:r>
              <w:rPr>
                <w:sz w:val="16"/>
                <w:szCs w:val="16"/>
                <w:lang w:val="en-US"/>
              </w:rPr>
              <w:t>2513736601000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AF6C9BC" w14:textId="77777777" w:rsidR="00CF138B" w:rsidRDefault="00CF138B" w:rsidP="0038188E">
            <w:r>
              <w:rPr>
                <w:lang w:val="en-US"/>
              </w:rPr>
              <w:t>Garnituri cauciuc cu insertii</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8A5E2E7"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EFE74D5" w14:textId="77777777" w:rsidR="00CF138B" w:rsidRDefault="00CF138B" w:rsidP="0038188E">
            <w:r>
              <w:rPr>
                <w:lang w:val="en-US"/>
              </w:rPr>
              <w:t>1,0100</w:t>
            </w:r>
          </w:p>
        </w:tc>
      </w:tr>
      <w:tr w:rsidR="00CF138B" w14:paraId="792A441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0E38E6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DAB61F" w14:textId="77777777" w:rsidR="00CF138B" w:rsidRDefault="00CF138B" w:rsidP="0038188E">
            <w:pPr>
              <w:jc w:val="center"/>
            </w:pPr>
            <w:r>
              <w:rPr>
                <w:sz w:val="16"/>
                <w:szCs w:val="16"/>
                <w:lang w:val="en-US"/>
              </w:rPr>
              <w:t>2874115801000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5899FA5" w14:textId="77777777" w:rsidR="00CF138B" w:rsidRPr="00602031" w:rsidRDefault="00CF138B" w:rsidP="0038188E">
            <w:pPr>
              <w:rPr>
                <w:lang w:val="en-US"/>
              </w:rPr>
            </w:pPr>
            <w:r>
              <w:rPr>
                <w:lang w:val="en-US"/>
              </w:rPr>
              <w:t>Suruburi cap hexagonal cu piulite M-16x240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BBE7BB8"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59D2893" w14:textId="77777777" w:rsidR="00CF138B" w:rsidRDefault="00CF138B" w:rsidP="0038188E">
            <w:r>
              <w:rPr>
                <w:lang w:val="en-US"/>
              </w:rPr>
              <w:t>4,0000</w:t>
            </w:r>
          </w:p>
        </w:tc>
      </w:tr>
      <w:tr w:rsidR="00CF138B" w14:paraId="4F1408B1"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5828157" w14:textId="77777777" w:rsidR="00CF138B" w:rsidRDefault="00CF138B" w:rsidP="0038188E">
            <w:r>
              <w:rPr>
                <w:lang w:val="en-US"/>
              </w:rPr>
              <w:t>26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AA8CAC9" w14:textId="77777777" w:rsidR="00CF138B" w:rsidRDefault="00CF138B" w:rsidP="0038188E">
            <w:r>
              <w:rPr>
                <w:lang w:val="en-US"/>
              </w:rPr>
              <w:t>AcA26A</w:t>
            </w:r>
          </w:p>
          <w:p w14:paraId="1878553E"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B6AE54B" w14:textId="77777777" w:rsidR="00CF138B" w:rsidRPr="00602031" w:rsidRDefault="00CF138B" w:rsidP="0038188E">
            <w:pPr>
              <w:rPr>
                <w:lang w:val="en-US"/>
              </w:rPr>
            </w:pPr>
            <w:r>
              <w:rPr>
                <w:lang w:val="en-US"/>
              </w:rPr>
              <w:t>Imbinarea cu flanse a pieselor de legatura, flanselor, inclusiv a flanselor oarbe si a armaturilor, avind diametrul de 50-100 mm [Teu din fonta ductila cu flanse si suport hidrant, DN200/100, PN10]</w:t>
            </w:r>
            <w:r>
              <w:rPr>
                <w:rFonts w:ascii="Times New Roman CYR" w:hAnsi="Times New Roman CYR" w:cs="Times New Roman CYR"/>
                <w:sz w:val="16"/>
                <w:szCs w:val="16"/>
                <w:lang w:val="en-US"/>
              </w:rPr>
              <w:t xml:space="preserve"> </w:t>
            </w:r>
          </w:p>
          <w:p w14:paraId="2EEB49CF"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37B62B1"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F85E7A1" w14:textId="77777777" w:rsidR="00CF138B" w:rsidRDefault="00CF138B" w:rsidP="0038188E">
            <w:pPr>
              <w:jc w:val="center"/>
            </w:pPr>
            <w:r>
              <w:rPr>
                <w:lang w:val="en-US"/>
              </w:rPr>
              <w:t>1,0000</w:t>
            </w:r>
          </w:p>
        </w:tc>
      </w:tr>
      <w:tr w:rsidR="00CF138B" w14:paraId="5A65394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E9E5C3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C44BC18"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3F09FD6"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130BAA6"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57526FA" w14:textId="77777777" w:rsidR="00CF138B" w:rsidRDefault="00CF138B" w:rsidP="0038188E">
            <w:r>
              <w:rPr>
                <w:lang w:val="en-US"/>
              </w:rPr>
              <w:t>0,8900</w:t>
            </w:r>
          </w:p>
        </w:tc>
      </w:tr>
      <w:tr w:rsidR="00CF138B" w14:paraId="702FCD9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8527D2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983BC1" w14:textId="77777777" w:rsidR="00CF138B" w:rsidRDefault="00CF138B" w:rsidP="0038188E">
            <w:pPr>
              <w:jc w:val="center"/>
            </w:pPr>
            <w:r>
              <w:rPr>
                <w:sz w:val="16"/>
                <w:szCs w:val="16"/>
                <w:lang w:val="en-US"/>
              </w:rPr>
              <w:t>287527411010018-26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E3914E2" w14:textId="77777777" w:rsidR="00CF138B" w:rsidRPr="00602031" w:rsidRDefault="00CF138B" w:rsidP="0038188E">
            <w:pPr>
              <w:rPr>
                <w:lang w:val="en-US"/>
              </w:rPr>
            </w:pPr>
            <w:r>
              <w:rPr>
                <w:lang w:val="en-US"/>
              </w:rPr>
              <w:t>Teu din fonta ductila cu flanse si suport hidrant, DN200/100, PN10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EE2FDAA"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52A3B3F" w14:textId="77777777" w:rsidR="00CF138B" w:rsidRDefault="00CF138B" w:rsidP="0038188E">
            <w:r>
              <w:rPr>
                <w:lang w:val="en-US"/>
              </w:rPr>
              <w:t>1,0000</w:t>
            </w:r>
          </w:p>
        </w:tc>
      </w:tr>
      <w:tr w:rsidR="00CF138B" w14:paraId="12DFA63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4EEA3F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2154F05" w14:textId="77777777" w:rsidR="00CF138B" w:rsidRDefault="00CF138B" w:rsidP="0038188E">
            <w:pPr>
              <w:jc w:val="center"/>
            </w:pPr>
            <w:r>
              <w:rPr>
                <w:sz w:val="16"/>
                <w:szCs w:val="16"/>
                <w:lang w:val="en-US"/>
              </w:rPr>
              <w:t>2513736601000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68511EA" w14:textId="77777777" w:rsidR="00CF138B" w:rsidRDefault="00CF138B" w:rsidP="0038188E">
            <w:r>
              <w:rPr>
                <w:lang w:val="en-US"/>
              </w:rPr>
              <w:t>Garnituri cauciuc cu insertii</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A0D0019"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FC99180" w14:textId="77777777" w:rsidR="00CF138B" w:rsidRDefault="00CF138B" w:rsidP="0038188E">
            <w:r>
              <w:rPr>
                <w:lang w:val="en-US"/>
              </w:rPr>
              <w:t>1,0100</w:t>
            </w:r>
          </w:p>
        </w:tc>
      </w:tr>
      <w:tr w:rsidR="00CF138B" w14:paraId="32D5CE8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8F7F66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BB49B45" w14:textId="77777777" w:rsidR="00CF138B" w:rsidRDefault="00CF138B" w:rsidP="0038188E">
            <w:pPr>
              <w:jc w:val="center"/>
            </w:pPr>
            <w:r>
              <w:rPr>
                <w:sz w:val="16"/>
                <w:szCs w:val="16"/>
                <w:lang w:val="en-US"/>
              </w:rPr>
              <w:t>2874115801000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AB57557" w14:textId="77777777" w:rsidR="00CF138B" w:rsidRPr="00602031" w:rsidRDefault="00CF138B" w:rsidP="0038188E">
            <w:pPr>
              <w:rPr>
                <w:lang w:val="en-US"/>
              </w:rPr>
            </w:pPr>
            <w:r>
              <w:rPr>
                <w:lang w:val="en-US"/>
              </w:rPr>
              <w:t>Suruburi cap hexagonal cu piulite M-16x240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E636B30"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713EF72" w14:textId="77777777" w:rsidR="00CF138B" w:rsidRDefault="00CF138B" w:rsidP="0038188E">
            <w:r>
              <w:rPr>
                <w:lang w:val="en-US"/>
              </w:rPr>
              <w:t>4,0000</w:t>
            </w:r>
          </w:p>
        </w:tc>
      </w:tr>
      <w:tr w:rsidR="00CF138B" w14:paraId="457CFE2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F617413" w14:textId="77777777" w:rsidR="00CF138B" w:rsidRDefault="00CF138B" w:rsidP="0038188E">
            <w:r>
              <w:rPr>
                <w:lang w:val="en-US"/>
              </w:rPr>
              <w:t>27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8AEE4FA" w14:textId="77777777" w:rsidR="00CF138B" w:rsidRDefault="00CF138B" w:rsidP="0038188E">
            <w:r>
              <w:rPr>
                <w:lang w:val="en-US"/>
              </w:rPr>
              <w:t>AcA54B</w:t>
            </w:r>
          </w:p>
          <w:p w14:paraId="18933020"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1AA0547" w14:textId="77777777" w:rsidR="00CF138B" w:rsidRPr="00602031" w:rsidRDefault="00CF138B" w:rsidP="0038188E">
            <w:pPr>
              <w:rPr>
                <w:lang w:val="en-US"/>
              </w:rPr>
            </w:pPr>
            <w:r>
              <w:rPr>
                <w:lang w:val="en-US"/>
              </w:rPr>
              <w:t>Montarea fitingurilor mecanic (insurubare). Imbinare mecanica intre teava si fiting din polietilena, tevile avind diametrul de 50 - 110 mm [Sa bransament din fonta cu flanse DN110/20, PN 10/16]</w:t>
            </w:r>
            <w:r>
              <w:rPr>
                <w:rFonts w:ascii="Times New Roman CYR" w:hAnsi="Times New Roman CYR" w:cs="Times New Roman CYR"/>
                <w:sz w:val="16"/>
                <w:szCs w:val="16"/>
                <w:lang w:val="en-US"/>
              </w:rPr>
              <w:t xml:space="preserve"> </w:t>
            </w:r>
          </w:p>
          <w:p w14:paraId="529963D6"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197E9EC"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BF5F321" w14:textId="77777777" w:rsidR="00CF138B" w:rsidRDefault="00CF138B" w:rsidP="0038188E">
            <w:pPr>
              <w:jc w:val="center"/>
            </w:pPr>
            <w:r>
              <w:rPr>
                <w:lang w:val="en-US"/>
              </w:rPr>
              <w:t>4,0000</w:t>
            </w:r>
          </w:p>
        </w:tc>
      </w:tr>
      <w:tr w:rsidR="00CF138B" w14:paraId="1A1AF45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72EC46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830AF82"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EC9C1C7"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D1BC7EF"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DD1F118" w14:textId="77777777" w:rsidR="00CF138B" w:rsidRDefault="00CF138B" w:rsidP="0038188E">
            <w:r>
              <w:rPr>
                <w:lang w:val="en-US"/>
              </w:rPr>
              <w:t>2,3200</w:t>
            </w:r>
          </w:p>
        </w:tc>
      </w:tr>
      <w:tr w:rsidR="00CF138B" w14:paraId="433C960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71BB60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22BB8E" w14:textId="77777777" w:rsidR="00CF138B" w:rsidRDefault="00CF138B" w:rsidP="0038188E">
            <w:pPr>
              <w:jc w:val="center"/>
            </w:pPr>
            <w:r>
              <w:rPr>
                <w:sz w:val="16"/>
                <w:szCs w:val="16"/>
                <w:lang w:val="en-US"/>
              </w:rPr>
              <w:t>252315671381118-27</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881F2FA" w14:textId="77777777" w:rsidR="00CF138B" w:rsidRPr="00602031" w:rsidRDefault="00CF138B" w:rsidP="0038188E">
            <w:pPr>
              <w:rPr>
                <w:lang w:val="en-US"/>
              </w:rPr>
            </w:pPr>
            <w:r>
              <w:rPr>
                <w:lang w:val="en-US"/>
              </w:rPr>
              <w:t>Sa bransament din fonta cu flanse DN110/20, PN 10/16</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C534A19"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24E5C6C" w14:textId="77777777" w:rsidR="00CF138B" w:rsidRDefault="00CF138B" w:rsidP="0038188E">
            <w:r>
              <w:rPr>
                <w:lang w:val="en-US"/>
              </w:rPr>
              <w:t>4,0000</w:t>
            </w:r>
          </w:p>
        </w:tc>
      </w:tr>
      <w:tr w:rsidR="00CF138B" w14:paraId="652E1157"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654F2C0" w14:textId="77777777" w:rsidR="00CF138B" w:rsidRDefault="00CF138B" w:rsidP="0038188E">
            <w:r>
              <w:rPr>
                <w:lang w:val="en-US"/>
              </w:rPr>
              <w:t>28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3F15F8F" w14:textId="77777777" w:rsidR="00CF138B" w:rsidRDefault="00CF138B" w:rsidP="0038188E">
            <w:r>
              <w:rPr>
                <w:lang w:val="en-US"/>
              </w:rPr>
              <w:t>AcA53C</w:t>
            </w:r>
          </w:p>
          <w:p w14:paraId="5DEBA014"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36902C6" w14:textId="77777777" w:rsidR="00CF138B" w:rsidRDefault="00CF138B" w:rsidP="0038188E">
            <w:r>
              <w:rPr>
                <w:lang w:val="en-US"/>
              </w:rPr>
              <w:t>Montarea fitingurilor prin electrofuziune. Imbinarea prin sudura de tip electrofuziune intre teava si fiting (mufe, teu, cot) din polietilena, tevii avind diametrul de 110 mm. Cot PEID D110 45* PN10</w:t>
            </w:r>
            <w:r>
              <w:rPr>
                <w:rFonts w:ascii="Times New Roman CYR" w:hAnsi="Times New Roman CYR" w:cs="Times New Roman CYR"/>
                <w:sz w:val="16"/>
                <w:szCs w:val="16"/>
                <w:lang w:val="en-US"/>
              </w:rPr>
              <w:t xml:space="preserve"> </w:t>
            </w:r>
          </w:p>
          <w:p w14:paraId="5E9C21CC"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6C96DF8" w14:textId="77777777" w:rsidR="00CF138B" w:rsidRDefault="00CF138B" w:rsidP="0038188E">
            <w:pPr>
              <w:jc w:val="center"/>
            </w:pPr>
            <w:r>
              <w:rPr>
                <w:lang w:val="en-US"/>
              </w:rPr>
              <w:lastRenderedPageBreak/>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88C9B49" w14:textId="77777777" w:rsidR="00CF138B" w:rsidRDefault="00CF138B" w:rsidP="0038188E">
            <w:pPr>
              <w:jc w:val="center"/>
            </w:pPr>
            <w:r>
              <w:rPr>
                <w:lang w:val="en-US"/>
              </w:rPr>
              <w:t>4,0000</w:t>
            </w:r>
          </w:p>
        </w:tc>
      </w:tr>
      <w:tr w:rsidR="00CF138B" w14:paraId="7B545B9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35C1DE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FF51FCE" w14:textId="77777777" w:rsidR="00CF138B" w:rsidRDefault="00CF138B" w:rsidP="0038188E">
            <w:pPr>
              <w:jc w:val="center"/>
            </w:pPr>
            <w:r>
              <w:rPr>
                <w:sz w:val="16"/>
                <w:szCs w:val="16"/>
                <w:lang w:val="en-US"/>
              </w:rPr>
              <w:t>7212030022700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9D214B4" w14:textId="77777777" w:rsidR="00CF138B" w:rsidRDefault="00CF138B" w:rsidP="0038188E">
            <w:r>
              <w:rPr>
                <w:lang w:val="en-US"/>
              </w:rPr>
              <w:t>Sudor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B710265"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975E80F" w14:textId="77777777" w:rsidR="00CF138B" w:rsidRDefault="00CF138B" w:rsidP="0038188E">
            <w:r>
              <w:rPr>
                <w:lang w:val="en-US"/>
              </w:rPr>
              <w:t>4,8000</w:t>
            </w:r>
          </w:p>
        </w:tc>
      </w:tr>
      <w:tr w:rsidR="00CF138B" w14:paraId="42B1ECF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E4AAF6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372249" w14:textId="77777777" w:rsidR="00CF138B" w:rsidRDefault="00CF138B" w:rsidP="0038188E">
            <w:pPr>
              <w:jc w:val="center"/>
            </w:pPr>
            <w:r>
              <w:rPr>
                <w:sz w:val="16"/>
                <w:szCs w:val="16"/>
                <w:lang w:val="en-US"/>
              </w:rPr>
              <w:t>252315671381167-110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82B22B5" w14:textId="77777777" w:rsidR="00CF138B" w:rsidRDefault="00CF138B" w:rsidP="0038188E">
            <w:r>
              <w:rPr>
                <w:lang w:val="en-US"/>
              </w:rPr>
              <w:t>Cot PEID D110 45* PN10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9DF71F1"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C22EB83" w14:textId="77777777" w:rsidR="00CF138B" w:rsidRDefault="00CF138B" w:rsidP="0038188E">
            <w:r>
              <w:rPr>
                <w:lang w:val="en-US"/>
              </w:rPr>
              <w:t>4,0400</w:t>
            </w:r>
          </w:p>
        </w:tc>
      </w:tr>
      <w:tr w:rsidR="00CF138B" w14:paraId="14D6232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EDB7FB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5BE6E3D" w14:textId="77777777" w:rsidR="00CF138B" w:rsidRDefault="00CF138B" w:rsidP="0038188E">
            <w:pPr>
              <w:jc w:val="center"/>
            </w:pPr>
            <w:r>
              <w:rPr>
                <w:sz w:val="16"/>
                <w:szCs w:val="16"/>
                <w:lang w:val="en-US"/>
              </w:rPr>
              <w:t>2940600003015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597D1D4" w14:textId="77777777" w:rsidR="00CF138B" w:rsidRPr="00602031" w:rsidRDefault="00CF138B" w:rsidP="0038188E">
            <w:pPr>
              <w:rPr>
                <w:lang w:val="en-US"/>
              </w:rPr>
            </w:pPr>
            <w:r>
              <w:rPr>
                <w:lang w:val="en-US"/>
              </w:rPr>
              <w:t>Aparat de sudura PE metoda electrofuziune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C59B0A5"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7DA82BA" w14:textId="77777777" w:rsidR="00CF138B" w:rsidRDefault="00CF138B" w:rsidP="0038188E">
            <w:r>
              <w:rPr>
                <w:lang w:val="en-US"/>
              </w:rPr>
              <w:t>4,3200</w:t>
            </w:r>
          </w:p>
        </w:tc>
      </w:tr>
      <w:tr w:rsidR="00CF138B" w14:paraId="6EAC3FE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60EE26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411ABAB" w14:textId="77777777" w:rsidR="00CF138B" w:rsidRDefault="00CF138B" w:rsidP="0038188E">
            <w:pPr>
              <w:jc w:val="center"/>
            </w:pPr>
            <w:r>
              <w:rPr>
                <w:sz w:val="16"/>
                <w:szCs w:val="16"/>
                <w:lang w:val="en-US"/>
              </w:rPr>
              <w:t>3110320012304</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4F395D1" w14:textId="77777777" w:rsidR="00CF138B" w:rsidRPr="00602031" w:rsidRDefault="00CF138B" w:rsidP="0038188E">
            <w:pPr>
              <w:rPr>
                <w:lang w:val="en-US"/>
              </w:rPr>
            </w:pPr>
            <w:r>
              <w:rPr>
                <w:lang w:val="en-US"/>
              </w:rPr>
              <w:t>Grup electrogen mobil de 39 kw</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FC72C79"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701E49E" w14:textId="77777777" w:rsidR="00CF138B" w:rsidRDefault="00CF138B" w:rsidP="0038188E">
            <w:r>
              <w:rPr>
                <w:lang w:val="en-US"/>
              </w:rPr>
              <w:t>4,3200</w:t>
            </w:r>
          </w:p>
        </w:tc>
      </w:tr>
      <w:tr w:rsidR="00CF138B" w14:paraId="7FEA44E9"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11BD409" w14:textId="77777777" w:rsidR="00CF138B" w:rsidRDefault="00CF138B" w:rsidP="0038188E">
            <w:r>
              <w:rPr>
                <w:lang w:val="en-US"/>
              </w:rPr>
              <w:t>29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3A23EC1" w14:textId="77777777" w:rsidR="00CF138B" w:rsidRDefault="00CF138B" w:rsidP="0038188E">
            <w:r>
              <w:rPr>
                <w:lang w:val="en-US"/>
              </w:rPr>
              <w:t>AcA53C</w:t>
            </w:r>
          </w:p>
          <w:p w14:paraId="024E31A8"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CD3AEB6" w14:textId="77777777" w:rsidR="00CF138B" w:rsidRDefault="00CF138B" w:rsidP="0038188E">
            <w:r>
              <w:rPr>
                <w:lang w:val="en-US"/>
              </w:rPr>
              <w:t>Montarea fitingurilor prin electrofuziune. Imbinarea prin sudura de tip electrofuziune intre teava si fiting (mufe, teu, cot) din polietilena, tevii avind diametrul de 110 mm. Reductie PEID D110/63 mm PN10</w:t>
            </w:r>
            <w:r>
              <w:rPr>
                <w:rFonts w:ascii="Times New Roman CYR" w:hAnsi="Times New Roman CYR" w:cs="Times New Roman CYR"/>
                <w:sz w:val="16"/>
                <w:szCs w:val="16"/>
                <w:lang w:val="en-US"/>
              </w:rPr>
              <w:t xml:space="preserve"> </w:t>
            </w:r>
          </w:p>
          <w:p w14:paraId="2FE223D5"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1857731"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83A4EB5" w14:textId="77777777" w:rsidR="00CF138B" w:rsidRDefault="00CF138B" w:rsidP="0038188E">
            <w:pPr>
              <w:jc w:val="center"/>
            </w:pPr>
            <w:r>
              <w:rPr>
                <w:lang w:val="en-US"/>
              </w:rPr>
              <w:t>2,0000</w:t>
            </w:r>
          </w:p>
        </w:tc>
      </w:tr>
      <w:tr w:rsidR="00CF138B" w14:paraId="257E798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962AE5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9C7C1BC" w14:textId="77777777" w:rsidR="00CF138B" w:rsidRDefault="00CF138B" w:rsidP="0038188E">
            <w:pPr>
              <w:jc w:val="center"/>
            </w:pPr>
            <w:r>
              <w:rPr>
                <w:sz w:val="16"/>
                <w:szCs w:val="16"/>
                <w:lang w:val="en-US"/>
              </w:rPr>
              <w:t>7212030022700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F60199F" w14:textId="77777777" w:rsidR="00CF138B" w:rsidRDefault="00CF138B" w:rsidP="0038188E">
            <w:r>
              <w:rPr>
                <w:lang w:val="en-US"/>
              </w:rPr>
              <w:t>Sudor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4C3B7CF"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36F723D" w14:textId="77777777" w:rsidR="00CF138B" w:rsidRDefault="00CF138B" w:rsidP="0038188E">
            <w:r>
              <w:rPr>
                <w:lang w:val="en-US"/>
              </w:rPr>
              <w:t>2,4000</w:t>
            </w:r>
          </w:p>
        </w:tc>
      </w:tr>
      <w:tr w:rsidR="00CF138B" w14:paraId="78B21C7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0093B6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D38FF49" w14:textId="77777777" w:rsidR="00CF138B" w:rsidRDefault="00CF138B" w:rsidP="0038188E">
            <w:pPr>
              <w:jc w:val="center"/>
            </w:pPr>
            <w:r>
              <w:rPr>
                <w:sz w:val="16"/>
                <w:szCs w:val="16"/>
                <w:lang w:val="en-US"/>
              </w:rPr>
              <w:t>2523156713811-30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EA6930D" w14:textId="77777777" w:rsidR="00CF138B" w:rsidRPr="00602031" w:rsidRDefault="00CF138B" w:rsidP="0038188E">
            <w:pPr>
              <w:rPr>
                <w:lang w:val="en-US"/>
              </w:rPr>
            </w:pPr>
            <w:r>
              <w:rPr>
                <w:lang w:val="en-US"/>
              </w:rPr>
              <w:t xml:space="preserve"> Reductie PEID D110/63 mm PN10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76420AE"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7468D93" w14:textId="77777777" w:rsidR="00CF138B" w:rsidRDefault="00CF138B" w:rsidP="0038188E">
            <w:r>
              <w:rPr>
                <w:lang w:val="en-US"/>
              </w:rPr>
              <w:t>2,0200</w:t>
            </w:r>
          </w:p>
        </w:tc>
      </w:tr>
      <w:tr w:rsidR="00CF138B" w14:paraId="212E7CF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3FBCA5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D8D5646" w14:textId="77777777" w:rsidR="00CF138B" w:rsidRDefault="00CF138B" w:rsidP="0038188E">
            <w:pPr>
              <w:jc w:val="center"/>
            </w:pPr>
            <w:r>
              <w:rPr>
                <w:sz w:val="16"/>
                <w:szCs w:val="16"/>
                <w:lang w:val="en-US"/>
              </w:rPr>
              <w:t>2940600003015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23394E5" w14:textId="77777777" w:rsidR="00CF138B" w:rsidRPr="00602031" w:rsidRDefault="00CF138B" w:rsidP="0038188E">
            <w:pPr>
              <w:rPr>
                <w:lang w:val="en-US"/>
              </w:rPr>
            </w:pPr>
            <w:r>
              <w:rPr>
                <w:lang w:val="en-US"/>
              </w:rPr>
              <w:t>Aparat de sudura PE metoda electrofuziune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FE3EA62"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5A39F98" w14:textId="77777777" w:rsidR="00CF138B" w:rsidRDefault="00CF138B" w:rsidP="0038188E">
            <w:r>
              <w:rPr>
                <w:lang w:val="en-US"/>
              </w:rPr>
              <w:t>2,1600</w:t>
            </w:r>
          </w:p>
        </w:tc>
      </w:tr>
      <w:tr w:rsidR="00CF138B" w14:paraId="71C173F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F7BBA4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A5633A" w14:textId="77777777" w:rsidR="00CF138B" w:rsidRDefault="00CF138B" w:rsidP="0038188E">
            <w:pPr>
              <w:jc w:val="center"/>
            </w:pPr>
            <w:r>
              <w:rPr>
                <w:sz w:val="16"/>
                <w:szCs w:val="16"/>
                <w:lang w:val="en-US"/>
              </w:rPr>
              <w:t>3110320012304</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BDC551B" w14:textId="77777777" w:rsidR="00CF138B" w:rsidRPr="00602031" w:rsidRDefault="00CF138B" w:rsidP="0038188E">
            <w:pPr>
              <w:rPr>
                <w:lang w:val="en-US"/>
              </w:rPr>
            </w:pPr>
            <w:r>
              <w:rPr>
                <w:lang w:val="en-US"/>
              </w:rPr>
              <w:t>Grup electrogen mobil de 39 kw</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EB9A6A7"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33B3732" w14:textId="77777777" w:rsidR="00CF138B" w:rsidRDefault="00CF138B" w:rsidP="0038188E">
            <w:r>
              <w:rPr>
                <w:lang w:val="en-US"/>
              </w:rPr>
              <w:t>2,1600</w:t>
            </w:r>
          </w:p>
        </w:tc>
      </w:tr>
      <w:tr w:rsidR="00CF138B" w14:paraId="70ACC718"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58AE622" w14:textId="77777777" w:rsidR="00CF138B" w:rsidRDefault="00CF138B" w:rsidP="0038188E">
            <w:r>
              <w:rPr>
                <w:lang w:val="en-US"/>
              </w:rPr>
              <w:t>30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CAB758D" w14:textId="77777777" w:rsidR="00CF138B" w:rsidRDefault="00CF138B" w:rsidP="0038188E">
            <w:r>
              <w:rPr>
                <w:lang w:val="en-US"/>
              </w:rPr>
              <w:t>AcA53A</w:t>
            </w:r>
          </w:p>
          <w:p w14:paraId="38C97BD6"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4A0A3E0" w14:textId="77777777" w:rsidR="00CF138B" w:rsidRDefault="00CF138B" w:rsidP="0038188E">
            <w:r>
              <w:rPr>
                <w:lang w:val="en-US"/>
              </w:rPr>
              <w:t>Montarea fitingurilor prin electrofuziune. Imbinarea prin sudura de tip electrofuziune intre teava si fiting (mufe, teu, cot) din polietilena, tevii avind diametrul de 20, 25, 32, 40, 50, 63 mm. Reductie PEID D63/50 mm PN10</w:t>
            </w:r>
            <w:r>
              <w:rPr>
                <w:rFonts w:ascii="Times New Roman CYR" w:hAnsi="Times New Roman CYR" w:cs="Times New Roman CYR"/>
                <w:sz w:val="16"/>
                <w:szCs w:val="16"/>
                <w:lang w:val="en-US"/>
              </w:rPr>
              <w:t xml:space="preserve"> </w:t>
            </w:r>
          </w:p>
          <w:p w14:paraId="41BB87C4"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254374E"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3DA81A8" w14:textId="77777777" w:rsidR="00CF138B" w:rsidRDefault="00CF138B" w:rsidP="0038188E">
            <w:pPr>
              <w:jc w:val="center"/>
            </w:pPr>
            <w:r>
              <w:rPr>
                <w:lang w:val="en-US"/>
              </w:rPr>
              <w:t>2,0000</w:t>
            </w:r>
          </w:p>
        </w:tc>
      </w:tr>
      <w:tr w:rsidR="00CF138B" w14:paraId="1D981D9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F5EE55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69143F2" w14:textId="77777777" w:rsidR="00CF138B" w:rsidRDefault="00CF138B" w:rsidP="0038188E">
            <w:pPr>
              <w:jc w:val="center"/>
            </w:pPr>
            <w:r>
              <w:rPr>
                <w:sz w:val="16"/>
                <w:szCs w:val="16"/>
                <w:lang w:val="en-US"/>
              </w:rPr>
              <w:t>7212030022700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DE89917" w14:textId="77777777" w:rsidR="00CF138B" w:rsidRDefault="00CF138B" w:rsidP="0038188E">
            <w:r>
              <w:rPr>
                <w:lang w:val="en-US"/>
              </w:rPr>
              <w:t>Sudor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F460311"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BF05276" w14:textId="77777777" w:rsidR="00CF138B" w:rsidRDefault="00CF138B" w:rsidP="0038188E">
            <w:r>
              <w:rPr>
                <w:lang w:val="en-US"/>
              </w:rPr>
              <w:t>1,6000</w:t>
            </w:r>
          </w:p>
        </w:tc>
      </w:tr>
      <w:tr w:rsidR="00CF138B" w14:paraId="2676FE6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FB3B71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C84D981" w14:textId="77777777" w:rsidR="00CF138B" w:rsidRDefault="00CF138B" w:rsidP="0038188E">
            <w:pPr>
              <w:jc w:val="center"/>
            </w:pPr>
            <w:r>
              <w:rPr>
                <w:sz w:val="16"/>
                <w:szCs w:val="16"/>
                <w:lang w:val="en-US"/>
              </w:rPr>
              <w:t>2523156713811-30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F99215F" w14:textId="77777777" w:rsidR="00CF138B" w:rsidRPr="00602031" w:rsidRDefault="00CF138B" w:rsidP="0038188E">
            <w:pPr>
              <w:rPr>
                <w:lang w:val="en-US"/>
              </w:rPr>
            </w:pPr>
            <w:r>
              <w:rPr>
                <w:lang w:val="en-US"/>
              </w:rPr>
              <w:t xml:space="preserve"> Reductie PEID D110/63 mm PN10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0A22ED9"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8EC25E8" w14:textId="77777777" w:rsidR="00CF138B" w:rsidRDefault="00CF138B" w:rsidP="0038188E">
            <w:r>
              <w:rPr>
                <w:lang w:val="en-US"/>
              </w:rPr>
              <w:t>2,0200</w:t>
            </w:r>
          </w:p>
        </w:tc>
      </w:tr>
      <w:tr w:rsidR="00CF138B" w14:paraId="01C44FD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E0AE6C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3441199" w14:textId="77777777" w:rsidR="00CF138B" w:rsidRDefault="00CF138B" w:rsidP="0038188E">
            <w:pPr>
              <w:jc w:val="center"/>
            </w:pPr>
            <w:r>
              <w:rPr>
                <w:sz w:val="16"/>
                <w:szCs w:val="16"/>
                <w:lang w:val="en-US"/>
              </w:rPr>
              <w:t>2940600003015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563E1FE" w14:textId="77777777" w:rsidR="00CF138B" w:rsidRPr="00602031" w:rsidRDefault="00CF138B" w:rsidP="0038188E">
            <w:pPr>
              <w:rPr>
                <w:lang w:val="en-US"/>
              </w:rPr>
            </w:pPr>
            <w:r>
              <w:rPr>
                <w:lang w:val="en-US"/>
              </w:rPr>
              <w:t>Aparat de sudura PE metoda electrofuziune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3E184B9"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DAD7090" w14:textId="77777777" w:rsidR="00CF138B" w:rsidRDefault="00CF138B" w:rsidP="0038188E">
            <w:r>
              <w:rPr>
                <w:lang w:val="en-US"/>
              </w:rPr>
              <w:t>1,2000</w:t>
            </w:r>
          </w:p>
        </w:tc>
      </w:tr>
      <w:tr w:rsidR="00CF138B" w14:paraId="25FE7EB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3375A1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D884201" w14:textId="77777777" w:rsidR="00CF138B" w:rsidRDefault="00CF138B" w:rsidP="0038188E">
            <w:pPr>
              <w:jc w:val="center"/>
            </w:pPr>
            <w:r>
              <w:rPr>
                <w:sz w:val="16"/>
                <w:szCs w:val="16"/>
                <w:lang w:val="en-US"/>
              </w:rPr>
              <w:t>3110320012304</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F5917CC" w14:textId="77777777" w:rsidR="00CF138B" w:rsidRPr="00602031" w:rsidRDefault="00CF138B" w:rsidP="0038188E">
            <w:pPr>
              <w:rPr>
                <w:lang w:val="en-US"/>
              </w:rPr>
            </w:pPr>
            <w:r>
              <w:rPr>
                <w:lang w:val="en-US"/>
              </w:rPr>
              <w:t>Grup electrogen mobil de 39 kw</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7F2DB7B"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ADAC684" w14:textId="77777777" w:rsidR="00CF138B" w:rsidRDefault="00CF138B" w:rsidP="0038188E">
            <w:r>
              <w:rPr>
                <w:lang w:val="en-US"/>
              </w:rPr>
              <w:t>1,2000</w:t>
            </w:r>
          </w:p>
        </w:tc>
      </w:tr>
      <w:tr w:rsidR="00CF138B" w14:paraId="7C4CD12F"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F4FCDE8" w14:textId="77777777" w:rsidR="00CF138B" w:rsidRDefault="00CF138B" w:rsidP="0038188E">
            <w:r>
              <w:rPr>
                <w:lang w:val="en-US"/>
              </w:rPr>
              <w:t>31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39B0331" w14:textId="77777777" w:rsidR="00CF138B" w:rsidRDefault="00CF138B" w:rsidP="0038188E">
            <w:r>
              <w:rPr>
                <w:lang w:val="en-US"/>
              </w:rPr>
              <w:t>AcA53C</w:t>
            </w:r>
          </w:p>
          <w:p w14:paraId="0CD63456"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0A2904D" w14:textId="77777777" w:rsidR="00CF138B" w:rsidRDefault="00CF138B" w:rsidP="0038188E">
            <w:r>
              <w:rPr>
                <w:lang w:val="en-US"/>
              </w:rPr>
              <w:t>Montarea fitingurilor prin electrofuziune. Imbinarea prin sudura de tip electrofuziune intre teava si fiting (mufe, teu, cot) din polietilena, tevii avind diametrul de 110 mm. Mufa PEID electrosudabila, D110, PN10</w:t>
            </w:r>
            <w:r>
              <w:rPr>
                <w:rFonts w:ascii="Times New Roman CYR" w:hAnsi="Times New Roman CYR" w:cs="Times New Roman CYR"/>
                <w:sz w:val="16"/>
                <w:szCs w:val="16"/>
                <w:lang w:val="en-US"/>
              </w:rPr>
              <w:t xml:space="preserve"> </w:t>
            </w:r>
          </w:p>
          <w:p w14:paraId="47869145"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07FDFDB"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4BB9B98" w14:textId="77777777" w:rsidR="00CF138B" w:rsidRDefault="00CF138B" w:rsidP="0038188E">
            <w:pPr>
              <w:jc w:val="center"/>
            </w:pPr>
            <w:r>
              <w:rPr>
                <w:lang w:val="en-US"/>
              </w:rPr>
              <w:t>1,0000</w:t>
            </w:r>
          </w:p>
        </w:tc>
      </w:tr>
      <w:tr w:rsidR="00CF138B" w14:paraId="68C86A1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A01F66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856B0B3" w14:textId="77777777" w:rsidR="00CF138B" w:rsidRDefault="00CF138B" w:rsidP="0038188E">
            <w:pPr>
              <w:jc w:val="center"/>
            </w:pPr>
            <w:r>
              <w:rPr>
                <w:sz w:val="16"/>
                <w:szCs w:val="16"/>
                <w:lang w:val="en-US"/>
              </w:rPr>
              <w:t>7212030022700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0C5905B" w14:textId="77777777" w:rsidR="00CF138B" w:rsidRDefault="00CF138B" w:rsidP="0038188E">
            <w:r>
              <w:rPr>
                <w:lang w:val="en-US"/>
              </w:rPr>
              <w:t>Sudor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63FB7EB"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57F8970" w14:textId="77777777" w:rsidR="00CF138B" w:rsidRDefault="00CF138B" w:rsidP="0038188E">
            <w:r>
              <w:rPr>
                <w:lang w:val="en-US"/>
              </w:rPr>
              <w:t>1,2000</w:t>
            </w:r>
          </w:p>
        </w:tc>
      </w:tr>
      <w:tr w:rsidR="00CF138B" w14:paraId="74B3A9E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B9A335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5AF9128" w14:textId="77777777" w:rsidR="00CF138B" w:rsidRDefault="00CF138B" w:rsidP="0038188E">
            <w:pPr>
              <w:jc w:val="center"/>
            </w:pPr>
            <w:r>
              <w:rPr>
                <w:sz w:val="16"/>
                <w:szCs w:val="16"/>
                <w:lang w:val="en-US"/>
              </w:rPr>
              <w:t>252315671381167-45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B606036" w14:textId="77777777" w:rsidR="00CF138B" w:rsidRPr="00602031" w:rsidRDefault="00CF138B" w:rsidP="0038188E">
            <w:pPr>
              <w:rPr>
                <w:lang w:val="en-US"/>
              </w:rPr>
            </w:pPr>
            <w:r>
              <w:rPr>
                <w:lang w:val="en-US"/>
              </w:rPr>
              <w:t>Mufa PEID electrosudabila, D110, PN10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B579F55"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B883DB2" w14:textId="77777777" w:rsidR="00CF138B" w:rsidRDefault="00CF138B" w:rsidP="0038188E">
            <w:r>
              <w:rPr>
                <w:lang w:val="en-US"/>
              </w:rPr>
              <w:t>1,0100</w:t>
            </w:r>
          </w:p>
        </w:tc>
      </w:tr>
      <w:tr w:rsidR="00CF138B" w14:paraId="018987A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B89233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719906F" w14:textId="77777777" w:rsidR="00CF138B" w:rsidRDefault="00CF138B" w:rsidP="0038188E">
            <w:pPr>
              <w:jc w:val="center"/>
            </w:pPr>
            <w:r>
              <w:rPr>
                <w:sz w:val="16"/>
                <w:szCs w:val="16"/>
                <w:lang w:val="en-US"/>
              </w:rPr>
              <w:t>2940600003015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AC6D1C9" w14:textId="77777777" w:rsidR="00CF138B" w:rsidRPr="00602031" w:rsidRDefault="00CF138B" w:rsidP="0038188E">
            <w:pPr>
              <w:rPr>
                <w:lang w:val="en-US"/>
              </w:rPr>
            </w:pPr>
            <w:r>
              <w:rPr>
                <w:lang w:val="en-US"/>
              </w:rPr>
              <w:t>Aparat de sudura PE metoda electrofuziune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86ACF3A"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49CE1A7" w14:textId="77777777" w:rsidR="00CF138B" w:rsidRDefault="00CF138B" w:rsidP="0038188E">
            <w:r>
              <w:rPr>
                <w:lang w:val="en-US"/>
              </w:rPr>
              <w:t>1,0800</w:t>
            </w:r>
          </w:p>
        </w:tc>
      </w:tr>
      <w:tr w:rsidR="00CF138B" w14:paraId="1C8128E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424FBA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9D769DF" w14:textId="77777777" w:rsidR="00CF138B" w:rsidRDefault="00CF138B" w:rsidP="0038188E">
            <w:pPr>
              <w:jc w:val="center"/>
            </w:pPr>
            <w:r>
              <w:rPr>
                <w:sz w:val="16"/>
                <w:szCs w:val="16"/>
                <w:lang w:val="en-US"/>
              </w:rPr>
              <w:t>3110320012304</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8056F70" w14:textId="77777777" w:rsidR="00CF138B" w:rsidRPr="00602031" w:rsidRDefault="00CF138B" w:rsidP="0038188E">
            <w:pPr>
              <w:rPr>
                <w:lang w:val="en-US"/>
              </w:rPr>
            </w:pPr>
            <w:r>
              <w:rPr>
                <w:lang w:val="en-US"/>
              </w:rPr>
              <w:t>Grup electrogen mobil de 39 kw</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390C845"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45FDBD3" w14:textId="77777777" w:rsidR="00CF138B" w:rsidRDefault="00CF138B" w:rsidP="0038188E">
            <w:r>
              <w:rPr>
                <w:lang w:val="en-US"/>
              </w:rPr>
              <w:t>1,0800</w:t>
            </w:r>
          </w:p>
        </w:tc>
      </w:tr>
      <w:tr w:rsidR="00CF138B" w14:paraId="5338D16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20B44D8" w14:textId="77777777" w:rsidR="00CF138B" w:rsidRDefault="00CF138B" w:rsidP="0038188E">
            <w:r>
              <w:rPr>
                <w:lang w:val="en-US"/>
              </w:rPr>
              <w:t>32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55CCFE9" w14:textId="77777777" w:rsidR="00CF138B" w:rsidRDefault="00CF138B" w:rsidP="0038188E">
            <w:r>
              <w:rPr>
                <w:lang w:val="en-US"/>
              </w:rPr>
              <w:t>AcA53C</w:t>
            </w:r>
          </w:p>
          <w:p w14:paraId="74A0F562"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DF2A557" w14:textId="77777777" w:rsidR="00CF138B" w:rsidRDefault="00CF138B" w:rsidP="0038188E">
            <w:r>
              <w:rPr>
                <w:lang w:val="en-US"/>
              </w:rPr>
              <w:t>Montarea fitingurilor prin electrofuziune. Imbinarea prin sudura de tip electrofuziune intre teava si fiting (mufe, teu, cot) din polietilena, tevii avind diametrul de 225 mm. Mufa PEID electrosudabila, D225, PN10</w:t>
            </w:r>
            <w:r>
              <w:rPr>
                <w:rFonts w:ascii="Times New Roman CYR" w:hAnsi="Times New Roman CYR" w:cs="Times New Roman CYR"/>
                <w:sz w:val="16"/>
                <w:szCs w:val="16"/>
                <w:lang w:val="en-US"/>
              </w:rPr>
              <w:t xml:space="preserve"> </w:t>
            </w:r>
          </w:p>
          <w:p w14:paraId="40BDD44B"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D862B58"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F39B09A" w14:textId="77777777" w:rsidR="00CF138B" w:rsidRDefault="00CF138B" w:rsidP="0038188E">
            <w:pPr>
              <w:jc w:val="center"/>
            </w:pPr>
            <w:r>
              <w:rPr>
                <w:lang w:val="en-US"/>
              </w:rPr>
              <w:t>2,0000</w:t>
            </w:r>
          </w:p>
        </w:tc>
      </w:tr>
      <w:tr w:rsidR="00CF138B" w14:paraId="7FEA712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5C6EF0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CCD4BA" w14:textId="77777777" w:rsidR="00CF138B" w:rsidRDefault="00CF138B" w:rsidP="0038188E">
            <w:pPr>
              <w:jc w:val="center"/>
            </w:pPr>
            <w:r>
              <w:rPr>
                <w:sz w:val="16"/>
                <w:szCs w:val="16"/>
                <w:lang w:val="en-US"/>
              </w:rPr>
              <w:t>7212030022700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C09E711" w14:textId="77777777" w:rsidR="00CF138B" w:rsidRDefault="00CF138B" w:rsidP="0038188E">
            <w:r>
              <w:rPr>
                <w:lang w:val="en-US"/>
              </w:rPr>
              <w:t>Sudor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2F26EFD"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998A478" w14:textId="77777777" w:rsidR="00CF138B" w:rsidRDefault="00CF138B" w:rsidP="0038188E">
            <w:r>
              <w:rPr>
                <w:lang w:val="en-US"/>
              </w:rPr>
              <w:t>2,4000</w:t>
            </w:r>
          </w:p>
        </w:tc>
      </w:tr>
      <w:tr w:rsidR="00CF138B" w14:paraId="6606AB5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003ABA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7DDE2D8" w14:textId="77777777" w:rsidR="00CF138B" w:rsidRDefault="00CF138B" w:rsidP="0038188E">
            <w:pPr>
              <w:jc w:val="center"/>
            </w:pPr>
            <w:r>
              <w:rPr>
                <w:sz w:val="16"/>
                <w:szCs w:val="16"/>
                <w:lang w:val="en-US"/>
              </w:rPr>
              <w:t>252315671381167-32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6542786" w14:textId="77777777" w:rsidR="00CF138B" w:rsidRPr="00602031" w:rsidRDefault="00CF138B" w:rsidP="0038188E">
            <w:pPr>
              <w:rPr>
                <w:lang w:val="en-US"/>
              </w:rPr>
            </w:pPr>
            <w:r>
              <w:rPr>
                <w:lang w:val="en-US"/>
              </w:rPr>
              <w:t>Mufa PEID electrosudabila, D225, PN10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57D1C37"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BB05055" w14:textId="77777777" w:rsidR="00CF138B" w:rsidRDefault="00CF138B" w:rsidP="0038188E">
            <w:r>
              <w:rPr>
                <w:lang w:val="en-US"/>
              </w:rPr>
              <w:t>2,0200</w:t>
            </w:r>
          </w:p>
        </w:tc>
      </w:tr>
      <w:tr w:rsidR="00CF138B" w14:paraId="5EF39CB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8E8EA9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7BD070" w14:textId="77777777" w:rsidR="00CF138B" w:rsidRDefault="00CF138B" w:rsidP="0038188E">
            <w:pPr>
              <w:jc w:val="center"/>
            </w:pPr>
            <w:r>
              <w:rPr>
                <w:sz w:val="16"/>
                <w:szCs w:val="16"/>
                <w:lang w:val="en-US"/>
              </w:rPr>
              <w:t>2940600003015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AF813A8" w14:textId="77777777" w:rsidR="00CF138B" w:rsidRPr="00602031" w:rsidRDefault="00CF138B" w:rsidP="0038188E">
            <w:pPr>
              <w:rPr>
                <w:lang w:val="en-US"/>
              </w:rPr>
            </w:pPr>
            <w:r>
              <w:rPr>
                <w:lang w:val="en-US"/>
              </w:rPr>
              <w:t>Aparat de sudura PE metoda electrofuziune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A16EC00"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C6878EB" w14:textId="77777777" w:rsidR="00CF138B" w:rsidRDefault="00CF138B" w:rsidP="0038188E">
            <w:r>
              <w:rPr>
                <w:lang w:val="en-US"/>
              </w:rPr>
              <w:t>2,1600</w:t>
            </w:r>
          </w:p>
        </w:tc>
      </w:tr>
      <w:tr w:rsidR="00CF138B" w14:paraId="119F14B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2CF43E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46C3289" w14:textId="77777777" w:rsidR="00CF138B" w:rsidRDefault="00CF138B" w:rsidP="0038188E">
            <w:pPr>
              <w:jc w:val="center"/>
            </w:pPr>
            <w:r>
              <w:rPr>
                <w:sz w:val="16"/>
                <w:szCs w:val="16"/>
                <w:lang w:val="en-US"/>
              </w:rPr>
              <w:t>3110320012304</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5DB67CA" w14:textId="77777777" w:rsidR="00CF138B" w:rsidRPr="00602031" w:rsidRDefault="00CF138B" w:rsidP="0038188E">
            <w:pPr>
              <w:rPr>
                <w:lang w:val="en-US"/>
              </w:rPr>
            </w:pPr>
            <w:r>
              <w:rPr>
                <w:lang w:val="en-US"/>
              </w:rPr>
              <w:t>Grup electrogen mobil de 39 kw</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D29AF2A"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3319E9F" w14:textId="77777777" w:rsidR="00CF138B" w:rsidRDefault="00CF138B" w:rsidP="0038188E">
            <w:r>
              <w:rPr>
                <w:lang w:val="en-US"/>
              </w:rPr>
              <w:t>2,1600</w:t>
            </w:r>
          </w:p>
        </w:tc>
      </w:tr>
      <w:tr w:rsidR="00CF138B" w14:paraId="1F9B7F3F"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EEAEAAE" w14:textId="77777777" w:rsidR="00CF138B" w:rsidRDefault="00CF138B" w:rsidP="0038188E">
            <w:r>
              <w:rPr>
                <w:lang w:val="en-US"/>
              </w:rPr>
              <w:t>33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539D726" w14:textId="77777777" w:rsidR="00CF138B" w:rsidRDefault="00CF138B" w:rsidP="0038188E">
            <w:r>
              <w:rPr>
                <w:lang w:val="en-US"/>
              </w:rPr>
              <w:t>AcA54B</w:t>
            </w:r>
          </w:p>
          <w:p w14:paraId="06FFA0A7"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7C2E3F6" w14:textId="77777777" w:rsidR="00CF138B" w:rsidRPr="00602031" w:rsidRDefault="00CF138B" w:rsidP="0038188E">
            <w:pPr>
              <w:rPr>
                <w:lang w:val="en-US"/>
              </w:rPr>
            </w:pPr>
            <w:r>
              <w:rPr>
                <w:lang w:val="en-US"/>
              </w:rPr>
              <w:t>Montarea fitingurilor mecanic (insurubare). Imbinare mecanica intre teava si fiting din polietilena, tevile avind diametrul de 225 mm (Adaptor flansa cu mufa de larga toleranta pentru conducte din fonta ductila d=225 mm, PN 10)</w:t>
            </w:r>
            <w:r>
              <w:rPr>
                <w:rFonts w:ascii="Times New Roman CYR" w:hAnsi="Times New Roman CYR" w:cs="Times New Roman CYR"/>
                <w:sz w:val="16"/>
                <w:szCs w:val="16"/>
                <w:lang w:val="en-US"/>
              </w:rPr>
              <w:t xml:space="preserve"> </w:t>
            </w:r>
          </w:p>
          <w:p w14:paraId="2AB01E2C"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182549A"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FF470E3" w14:textId="77777777" w:rsidR="00CF138B" w:rsidRDefault="00CF138B" w:rsidP="0038188E">
            <w:pPr>
              <w:jc w:val="center"/>
            </w:pPr>
            <w:r>
              <w:rPr>
                <w:lang w:val="en-US"/>
              </w:rPr>
              <w:t>2,0000</w:t>
            </w:r>
          </w:p>
        </w:tc>
      </w:tr>
      <w:tr w:rsidR="00CF138B" w14:paraId="18DE6ED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B6D520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BEFBA18"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6C2FA5E"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10BC536"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B997306" w14:textId="77777777" w:rsidR="00CF138B" w:rsidRDefault="00CF138B" w:rsidP="0038188E">
            <w:r>
              <w:rPr>
                <w:lang w:val="en-US"/>
              </w:rPr>
              <w:t>1,1600</w:t>
            </w:r>
          </w:p>
        </w:tc>
      </w:tr>
      <w:tr w:rsidR="00CF138B" w14:paraId="3DACD5E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84E264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1EA61D" w14:textId="77777777" w:rsidR="00CF138B" w:rsidRDefault="00CF138B" w:rsidP="0038188E">
            <w:pPr>
              <w:jc w:val="center"/>
            </w:pPr>
            <w:r>
              <w:rPr>
                <w:sz w:val="16"/>
                <w:szCs w:val="16"/>
                <w:lang w:val="en-US"/>
              </w:rPr>
              <w:t>252315671349-33</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7D79535" w14:textId="77777777" w:rsidR="00CF138B" w:rsidRPr="00602031" w:rsidRDefault="00CF138B" w:rsidP="0038188E">
            <w:pPr>
              <w:rPr>
                <w:lang w:val="en-US"/>
              </w:rPr>
            </w:pPr>
            <w:r>
              <w:rPr>
                <w:lang w:val="en-US"/>
              </w:rPr>
              <w:t>Adaptor flansa cu mufa de larga toleranta pentru conducte din fonta ductila d=225 mm, PN 10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483D097"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FE635DA" w14:textId="77777777" w:rsidR="00CF138B" w:rsidRDefault="00CF138B" w:rsidP="0038188E">
            <w:r>
              <w:rPr>
                <w:lang w:val="en-US"/>
              </w:rPr>
              <w:t>2,0000</w:t>
            </w:r>
          </w:p>
        </w:tc>
      </w:tr>
      <w:tr w:rsidR="00CF138B" w14:paraId="66E9E225"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A977D9A" w14:textId="77777777" w:rsidR="00CF138B" w:rsidRDefault="00CF138B" w:rsidP="0038188E">
            <w:r>
              <w:rPr>
                <w:lang w:val="en-US"/>
              </w:rPr>
              <w:t>34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0BA3FA2" w14:textId="77777777" w:rsidR="00CF138B" w:rsidRDefault="00CF138B" w:rsidP="0038188E">
            <w:r>
              <w:rPr>
                <w:lang w:val="en-US"/>
              </w:rPr>
              <w:t>AcA54B</w:t>
            </w:r>
          </w:p>
          <w:p w14:paraId="5427F6A7"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C2E457A" w14:textId="77777777" w:rsidR="00CF138B" w:rsidRPr="00602031" w:rsidRDefault="00CF138B" w:rsidP="0038188E">
            <w:pPr>
              <w:rPr>
                <w:lang w:val="en-US"/>
              </w:rPr>
            </w:pPr>
            <w:r>
              <w:rPr>
                <w:lang w:val="en-US"/>
              </w:rPr>
              <w:t>Montarea fitingurilor mecanic (insurubare). Imbinare mecanica intre teava si fiting din polietilena, tevile avind diametrul de 300 mm (Adaptor flansa cu flansa libera din otel galvanizat pentru PEID d=110 mm, PN 10/16)</w:t>
            </w:r>
            <w:r>
              <w:rPr>
                <w:rFonts w:ascii="Times New Roman CYR" w:hAnsi="Times New Roman CYR" w:cs="Times New Roman CYR"/>
                <w:sz w:val="16"/>
                <w:szCs w:val="16"/>
                <w:lang w:val="en-US"/>
              </w:rPr>
              <w:t xml:space="preserve"> </w:t>
            </w:r>
          </w:p>
          <w:p w14:paraId="362C26DF"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6DC12C6"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3C926FF" w14:textId="77777777" w:rsidR="00CF138B" w:rsidRDefault="00CF138B" w:rsidP="0038188E">
            <w:pPr>
              <w:jc w:val="center"/>
            </w:pPr>
            <w:r>
              <w:rPr>
                <w:lang w:val="en-US"/>
              </w:rPr>
              <w:t>5,0000</w:t>
            </w:r>
          </w:p>
        </w:tc>
      </w:tr>
      <w:tr w:rsidR="00CF138B" w14:paraId="19C7A9C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59599A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734914E"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6B73DEB"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ECF3F60"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FBF525D" w14:textId="77777777" w:rsidR="00CF138B" w:rsidRDefault="00CF138B" w:rsidP="0038188E">
            <w:r>
              <w:rPr>
                <w:lang w:val="en-US"/>
              </w:rPr>
              <w:t>2,9000</w:t>
            </w:r>
          </w:p>
        </w:tc>
      </w:tr>
      <w:tr w:rsidR="00CF138B" w14:paraId="22C6E38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BCA0C9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151E502" w14:textId="77777777" w:rsidR="00CF138B" w:rsidRDefault="00CF138B" w:rsidP="0038188E">
            <w:pPr>
              <w:jc w:val="center"/>
            </w:pPr>
            <w:r>
              <w:rPr>
                <w:sz w:val="16"/>
                <w:szCs w:val="16"/>
                <w:lang w:val="en-US"/>
              </w:rPr>
              <w:t>252315671349-50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DCB43A3" w14:textId="77777777" w:rsidR="00CF138B" w:rsidRPr="00602031" w:rsidRDefault="00CF138B" w:rsidP="0038188E">
            <w:pPr>
              <w:rPr>
                <w:lang w:val="en-US"/>
              </w:rPr>
            </w:pPr>
            <w:r>
              <w:rPr>
                <w:lang w:val="en-US"/>
              </w:rPr>
              <w:t>Adaptor flansa cu flansa libera din otel galvanizat pentru PEID d=110 mm, PN 10/16</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9EE89BF"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F2753CD" w14:textId="77777777" w:rsidR="00CF138B" w:rsidRDefault="00CF138B" w:rsidP="0038188E">
            <w:r>
              <w:rPr>
                <w:lang w:val="en-US"/>
              </w:rPr>
              <w:t>5,0000</w:t>
            </w:r>
          </w:p>
        </w:tc>
      </w:tr>
      <w:tr w:rsidR="00CF138B" w14:paraId="68F20C37" w14:textId="77777777" w:rsidTr="00CF138B">
        <w:tc>
          <w:tcPr>
            <w:tcW w:w="709" w:type="dxa"/>
            <w:tcBorders>
              <w:top w:val="single" w:sz="4" w:space="0" w:color="000000"/>
              <w:left w:val="single" w:sz="6" w:space="0" w:color="000000"/>
              <w:bottom w:val="nil"/>
              <w:right w:val="nil"/>
            </w:tcBorders>
            <w:tcMar>
              <w:left w:w="108" w:type="dxa"/>
              <w:right w:w="108" w:type="dxa"/>
            </w:tcMar>
          </w:tcPr>
          <w:p w14:paraId="43125AED"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3236FD21" w14:textId="77777777" w:rsidR="00CF138B" w:rsidRDefault="00CF138B" w:rsidP="0038188E">
            <w:pPr>
              <w:rPr>
                <w:sz w:val="8"/>
                <w:szCs w:val="8"/>
                <w:lang w:val="en-US"/>
              </w:rPr>
            </w:pPr>
          </w:p>
        </w:tc>
        <w:tc>
          <w:tcPr>
            <w:tcW w:w="5156" w:type="dxa"/>
            <w:gridSpan w:val="2"/>
            <w:tcBorders>
              <w:top w:val="single" w:sz="4" w:space="0" w:color="000000"/>
              <w:left w:val="nil"/>
              <w:bottom w:val="nil"/>
              <w:right w:val="nil"/>
            </w:tcBorders>
            <w:tcMar>
              <w:left w:w="108" w:type="dxa"/>
              <w:right w:w="108" w:type="dxa"/>
            </w:tcMar>
          </w:tcPr>
          <w:p w14:paraId="0299BC53" w14:textId="77777777" w:rsidR="00CF138B" w:rsidRDefault="00CF138B" w:rsidP="0038188E">
            <w:pPr>
              <w:rPr>
                <w:sz w:val="8"/>
                <w:szCs w:val="8"/>
                <w:lang w:val="en-US"/>
              </w:rPr>
            </w:pPr>
          </w:p>
          <w:p w14:paraId="5EDA6DC1" w14:textId="77777777" w:rsidR="00CF138B" w:rsidRDefault="00CF138B" w:rsidP="0038188E">
            <w:pPr>
              <w:rPr>
                <w:sz w:val="8"/>
                <w:szCs w:val="8"/>
                <w:lang w:val="en-US"/>
              </w:rPr>
            </w:pPr>
          </w:p>
          <w:p w14:paraId="7CB16864" w14:textId="77777777" w:rsidR="00CF138B" w:rsidRDefault="00CF138B" w:rsidP="0038188E">
            <w:pPr>
              <w:rPr>
                <w:sz w:val="8"/>
                <w:szCs w:val="8"/>
                <w:lang w:val="en-US"/>
              </w:rPr>
            </w:pPr>
          </w:p>
        </w:tc>
        <w:tc>
          <w:tcPr>
            <w:tcW w:w="1185" w:type="dxa"/>
            <w:gridSpan w:val="2"/>
            <w:tcBorders>
              <w:top w:val="single" w:sz="4" w:space="0" w:color="000000"/>
              <w:left w:val="nil"/>
              <w:bottom w:val="nil"/>
              <w:right w:val="nil"/>
            </w:tcBorders>
            <w:tcMar>
              <w:left w:w="108" w:type="dxa"/>
              <w:right w:w="108" w:type="dxa"/>
            </w:tcMar>
          </w:tcPr>
          <w:p w14:paraId="3CFECF05" w14:textId="77777777" w:rsidR="00CF138B" w:rsidRDefault="00CF138B" w:rsidP="0038188E">
            <w:pPr>
              <w:rPr>
                <w:sz w:val="8"/>
                <w:szCs w:val="8"/>
                <w:lang w:val="en-US"/>
              </w:rPr>
            </w:pPr>
          </w:p>
        </w:tc>
        <w:tc>
          <w:tcPr>
            <w:tcW w:w="1874" w:type="dxa"/>
            <w:gridSpan w:val="2"/>
            <w:tcBorders>
              <w:top w:val="single" w:sz="4" w:space="0" w:color="000000"/>
              <w:left w:val="nil"/>
              <w:bottom w:val="nil"/>
              <w:right w:val="single" w:sz="6" w:space="0" w:color="000000"/>
            </w:tcBorders>
            <w:tcMar>
              <w:left w:w="108" w:type="dxa"/>
              <w:right w:w="108" w:type="dxa"/>
            </w:tcMar>
          </w:tcPr>
          <w:p w14:paraId="1658D50D" w14:textId="77777777" w:rsidR="00CF138B" w:rsidRDefault="00CF138B" w:rsidP="0038188E">
            <w:pPr>
              <w:rPr>
                <w:sz w:val="8"/>
                <w:szCs w:val="8"/>
                <w:lang w:val="en-US"/>
              </w:rPr>
            </w:pPr>
          </w:p>
        </w:tc>
      </w:tr>
      <w:tr w:rsidR="00CF138B" w14:paraId="293C7694"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8CB9889"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25A79198"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2889352F" w14:textId="77777777" w:rsidR="00CF138B" w:rsidRDefault="00CF138B" w:rsidP="0038188E">
            <w:r>
              <w:rPr>
                <w:lang w:val="en-US"/>
              </w:rPr>
              <w:t>Total</w:t>
            </w:r>
          </w:p>
        </w:tc>
        <w:tc>
          <w:tcPr>
            <w:tcW w:w="1185" w:type="dxa"/>
            <w:gridSpan w:val="2"/>
            <w:tcBorders>
              <w:top w:val="single" w:sz="4" w:space="0" w:color="000000"/>
              <w:left w:val="nil"/>
              <w:bottom w:val="single" w:sz="4" w:space="0" w:color="000000"/>
              <w:right w:val="nil"/>
            </w:tcBorders>
            <w:tcMar>
              <w:left w:w="108" w:type="dxa"/>
              <w:right w:w="108" w:type="dxa"/>
            </w:tcMar>
          </w:tcPr>
          <w:p w14:paraId="32CA120F"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0D2395F4" w14:textId="77777777" w:rsidR="00CF138B" w:rsidRDefault="00CF138B" w:rsidP="0038188E">
            <w:pPr>
              <w:rPr>
                <w:lang w:val="en-US"/>
              </w:rPr>
            </w:pPr>
          </w:p>
        </w:tc>
      </w:tr>
      <w:tr w:rsidR="00CF138B" w14:paraId="0D5D1DF4"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0F9DC371"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325F77F4"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389A46F" w14:textId="77777777" w:rsidR="00CF138B" w:rsidRDefault="00CF138B" w:rsidP="0038188E">
            <w:pPr>
              <w:rPr>
                <w:lang w:val="en-US"/>
              </w:rPr>
            </w:pPr>
          </w:p>
        </w:tc>
        <w:tc>
          <w:tcPr>
            <w:tcW w:w="4447" w:type="dxa"/>
            <w:tcBorders>
              <w:top w:val="single" w:sz="4" w:space="0" w:color="000000"/>
              <w:left w:val="nil"/>
              <w:bottom w:val="single" w:sz="4" w:space="0" w:color="000000"/>
              <w:right w:val="nil"/>
            </w:tcBorders>
            <w:tcMar>
              <w:left w:w="108" w:type="dxa"/>
              <w:right w:w="108" w:type="dxa"/>
            </w:tcMar>
          </w:tcPr>
          <w:p w14:paraId="2275F32B" w14:textId="77777777" w:rsidR="00CF138B" w:rsidRDefault="00CF138B" w:rsidP="0038188E">
            <w:r>
              <w:rPr>
                <w:b/>
                <w:bCs/>
                <w:lang w:val="en-US"/>
              </w:rPr>
              <w:t xml:space="preserve">Total </w:t>
            </w:r>
            <w:r>
              <w:rPr>
                <w:b/>
                <w:bCs/>
                <w:sz w:val="22"/>
                <w:szCs w:val="22"/>
                <w:lang w:val="en-US"/>
              </w:rPr>
              <w:t>Accesorii si fitinguri</w:t>
            </w:r>
          </w:p>
        </w:tc>
        <w:tc>
          <w:tcPr>
            <w:tcW w:w="1185" w:type="dxa"/>
            <w:gridSpan w:val="2"/>
            <w:tcBorders>
              <w:top w:val="single" w:sz="4" w:space="0" w:color="000000"/>
              <w:left w:val="nil"/>
              <w:bottom w:val="single" w:sz="4" w:space="0" w:color="000000"/>
              <w:right w:val="nil"/>
            </w:tcBorders>
            <w:tcMar>
              <w:left w:w="108" w:type="dxa"/>
              <w:right w:w="108" w:type="dxa"/>
            </w:tcMar>
          </w:tcPr>
          <w:p w14:paraId="21FE7EFB" w14:textId="77777777" w:rsidR="00CF138B" w:rsidRDefault="00CF138B" w:rsidP="0038188E">
            <w:r>
              <w:rPr>
                <w:b/>
                <w:bCs/>
                <w:lang w:val="en-US"/>
              </w:rPr>
              <w:t xml:space="preserve">            </w:t>
            </w:r>
          </w:p>
        </w:tc>
        <w:tc>
          <w:tcPr>
            <w:tcW w:w="1874" w:type="dxa"/>
            <w:gridSpan w:val="2"/>
            <w:tcBorders>
              <w:top w:val="single" w:sz="4" w:space="0" w:color="000000"/>
              <w:left w:val="nil"/>
              <w:bottom w:val="single" w:sz="4" w:space="0" w:color="000000"/>
              <w:right w:val="single" w:sz="6" w:space="0" w:color="000000"/>
            </w:tcBorders>
            <w:tcMar>
              <w:left w:w="108" w:type="dxa"/>
              <w:right w:w="108" w:type="dxa"/>
            </w:tcMar>
          </w:tcPr>
          <w:p w14:paraId="3B5A2C2A" w14:textId="77777777" w:rsidR="00CF138B" w:rsidRDefault="00CF138B" w:rsidP="0038188E">
            <w:pPr>
              <w:rPr>
                <w:lang w:val="en-US"/>
              </w:rPr>
            </w:pPr>
          </w:p>
        </w:tc>
      </w:tr>
      <w:tr w:rsidR="00CF138B" w14:paraId="6CB83CAF" w14:textId="77777777" w:rsidTr="00CF138B">
        <w:tc>
          <w:tcPr>
            <w:tcW w:w="709" w:type="dxa"/>
            <w:tcBorders>
              <w:top w:val="nil"/>
              <w:left w:val="single" w:sz="6" w:space="0" w:color="000000"/>
              <w:bottom w:val="nil"/>
              <w:right w:val="nil"/>
            </w:tcBorders>
            <w:tcMar>
              <w:left w:w="108" w:type="dxa"/>
              <w:right w:w="108" w:type="dxa"/>
            </w:tcMar>
          </w:tcPr>
          <w:p w14:paraId="4852D32F" w14:textId="77777777" w:rsidR="00CF138B" w:rsidRDefault="00CF138B" w:rsidP="0038188E">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2C7C9F19" w14:textId="77777777" w:rsidR="00CF138B" w:rsidRDefault="00CF138B" w:rsidP="0038188E">
            <w:pPr>
              <w:rPr>
                <w:lang w:val="en-US"/>
              </w:rPr>
            </w:pPr>
          </w:p>
        </w:tc>
        <w:tc>
          <w:tcPr>
            <w:tcW w:w="5156" w:type="dxa"/>
            <w:gridSpan w:val="2"/>
            <w:tcBorders>
              <w:top w:val="nil"/>
              <w:left w:val="single" w:sz="6" w:space="0" w:color="000000"/>
              <w:bottom w:val="nil"/>
              <w:right w:val="single" w:sz="6" w:space="0" w:color="000000"/>
            </w:tcBorders>
            <w:tcMar>
              <w:left w:w="108" w:type="dxa"/>
              <w:right w:w="108" w:type="dxa"/>
            </w:tcMar>
          </w:tcPr>
          <w:p w14:paraId="43F04093" w14:textId="77777777" w:rsidR="00CF138B" w:rsidRPr="00602031" w:rsidRDefault="00CF138B" w:rsidP="0038188E">
            <w:pPr>
              <w:rPr>
                <w:lang w:val="en-US"/>
              </w:rPr>
            </w:pPr>
            <w:r>
              <w:rPr>
                <w:b/>
                <w:bCs/>
                <w:sz w:val="22"/>
                <w:szCs w:val="22"/>
                <w:lang w:val="en-US"/>
              </w:rPr>
              <w:t>1.5. Camine de apeduct executate din elemente de beton circulare: seria 3.900-3 editia 7</w:t>
            </w:r>
          </w:p>
          <w:p w14:paraId="72EA0D9B" w14:textId="77777777" w:rsidR="00CF138B" w:rsidRDefault="00CF138B" w:rsidP="0038188E">
            <w:pPr>
              <w:rPr>
                <w:lang w:val="en-US"/>
              </w:rPr>
            </w:pPr>
          </w:p>
        </w:tc>
        <w:tc>
          <w:tcPr>
            <w:tcW w:w="1185" w:type="dxa"/>
            <w:gridSpan w:val="2"/>
            <w:tcBorders>
              <w:top w:val="nil"/>
              <w:left w:val="single" w:sz="6" w:space="0" w:color="000000"/>
              <w:bottom w:val="nil"/>
              <w:right w:val="nil"/>
            </w:tcBorders>
            <w:tcMar>
              <w:left w:w="108" w:type="dxa"/>
              <w:right w:w="108" w:type="dxa"/>
            </w:tcMar>
          </w:tcPr>
          <w:p w14:paraId="1818FB15" w14:textId="77777777" w:rsidR="00CF138B" w:rsidRDefault="00CF138B" w:rsidP="0038188E">
            <w:pPr>
              <w:rPr>
                <w:b/>
                <w:bCs/>
                <w:sz w:val="22"/>
                <w:szCs w:val="22"/>
                <w:lang w:val="en-US"/>
              </w:rPr>
            </w:pPr>
          </w:p>
        </w:tc>
        <w:tc>
          <w:tcPr>
            <w:tcW w:w="1874" w:type="dxa"/>
            <w:gridSpan w:val="2"/>
            <w:tcBorders>
              <w:top w:val="nil"/>
              <w:left w:val="single" w:sz="6" w:space="0" w:color="000000"/>
              <w:bottom w:val="nil"/>
              <w:right w:val="single" w:sz="6" w:space="0" w:color="000000"/>
            </w:tcBorders>
            <w:tcMar>
              <w:left w:w="108" w:type="dxa"/>
              <w:right w:w="108" w:type="dxa"/>
            </w:tcMar>
          </w:tcPr>
          <w:p w14:paraId="11650D34" w14:textId="77777777" w:rsidR="00CF138B" w:rsidRDefault="00CF138B" w:rsidP="0038188E">
            <w:pPr>
              <w:rPr>
                <w:lang w:val="en-US"/>
              </w:rPr>
            </w:pPr>
          </w:p>
        </w:tc>
      </w:tr>
      <w:tr w:rsidR="00CF138B" w14:paraId="7AFB9362"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2FCF9A3" w14:textId="77777777" w:rsidR="00CF138B" w:rsidRDefault="00CF138B" w:rsidP="0038188E">
            <w:r>
              <w:rPr>
                <w:lang w:val="en-US"/>
              </w:rPr>
              <w:t>35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E01C9FD" w14:textId="77777777" w:rsidR="00CF138B" w:rsidRDefault="00CF138B" w:rsidP="0038188E">
            <w:r>
              <w:rPr>
                <w:lang w:val="en-US"/>
              </w:rPr>
              <w:t>AcE11A</w:t>
            </w:r>
          </w:p>
          <w:p w14:paraId="55AEDEC7"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0A5597A" w14:textId="77777777" w:rsidR="00CF138B" w:rsidRPr="00602031" w:rsidRDefault="00CF138B" w:rsidP="0038188E">
            <w:pPr>
              <w:rPr>
                <w:lang w:val="en-US"/>
              </w:rPr>
            </w:pPr>
            <w:r>
              <w:rPr>
                <w:lang w:val="en-US"/>
              </w:rPr>
              <w:t xml:space="preserve">Executarea caminelor de vane din elemente de beton armat prefabricat, pentru alimentare cu apa circulare (inelare) cu diametrul 1,5 m, in teren fara apa subterana </w:t>
            </w:r>
            <w:r>
              <w:rPr>
                <w:rFonts w:ascii="Times New Roman CYR" w:hAnsi="Times New Roman CYR" w:cs="Times New Roman CYR"/>
                <w:sz w:val="16"/>
                <w:szCs w:val="16"/>
                <w:lang w:val="en-US"/>
              </w:rPr>
              <w:t xml:space="preserve"> </w:t>
            </w:r>
          </w:p>
          <w:p w14:paraId="52666759" w14:textId="77777777" w:rsidR="00CF138B" w:rsidRDefault="00CF138B" w:rsidP="0038188E">
            <w:r>
              <w:rPr>
                <w:rFonts w:ascii="Times New Roman CYR" w:hAnsi="Times New Roman CYR" w:cs="Times New Roman CYR"/>
                <w:sz w:val="16"/>
                <w:szCs w:val="16"/>
                <w:lang w:val="en-US"/>
              </w:rPr>
              <w:t>Material marunt  (scoabe, apa)=1,0150</w:t>
            </w:r>
          </w:p>
          <w:p w14:paraId="3D97ACDB"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ECF1A22" w14:textId="77777777" w:rsidR="00CF138B" w:rsidRDefault="00CF138B" w:rsidP="0038188E">
            <w:pPr>
              <w:jc w:val="center"/>
            </w:pPr>
            <w:r>
              <w:rPr>
                <w:lang w:val="en-US"/>
              </w:rPr>
              <w:t>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A2A7C9D" w14:textId="77777777" w:rsidR="00CF138B" w:rsidRDefault="00CF138B" w:rsidP="0038188E">
            <w:pPr>
              <w:jc w:val="center"/>
            </w:pPr>
            <w:r>
              <w:rPr>
                <w:lang w:val="en-US"/>
              </w:rPr>
              <w:t>0,1100</w:t>
            </w:r>
          </w:p>
        </w:tc>
      </w:tr>
      <w:tr w:rsidR="00CF138B" w14:paraId="26E0798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0521C9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91F048E"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5FE6433"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B56BD3D"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9A6964B" w14:textId="77777777" w:rsidR="00CF138B" w:rsidRDefault="00CF138B" w:rsidP="0038188E">
            <w:r>
              <w:rPr>
                <w:lang w:val="en-US"/>
              </w:rPr>
              <w:t>0,7425</w:t>
            </w:r>
          </w:p>
        </w:tc>
      </w:tr>
      <w:tr w:rsidR="00CF138B" w14:paraId="7F7D3E8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CA26E4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E6CA162" w14:textId="77777777" w:rsidR="00CF138B" w:rsidRDefault="00CF138B" w:rsidP="0038188E">
            <w:pPr>
              <w:jc w:val="center"/>
            </w:pPr>
            <w:r>
              <w:rPr>
                <w:sz w:val="16"/>
                <w:szCs w:val="16"/>
                <w:lang w:val="en-US"/>
              </w:rPr>
              <w:t>9310060019922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8780A6A" w14:textId="77777777" w:rsidR="00CF138B" w:rsidRDefault="00CF138B" w:rsidP="0038188E">
            <w:r>
              <w:rPr>
                <w:lang w:val="en-US"/>
              </w:rPr>
              <w:t xml:space="preserve">Muncitor deservire </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03447DE"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0B5F4CE" w14:textId="77777777" w:rsidR="00CF138B" w:rsidRDefault="00CF138B" w:rsidP="0038188E">
            <w:r>
              <w:rPr>
                <w:lang w:val="en-US"/>
              </w:rPr>
              <w:t>0,3179</w:t>
            </w:r>
          </w:p>
        </w:tc>
      </w:tr>
      <w:tr w:rsidR="00CF138B" w14:paraId="7419E37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2D59E8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82EC1A8" w14:textId="77777777" w:rsidR="00CF138B" w:rsidRDefault="00CF138B" w:rsidP="0038188E">
            <w:pPr>
              <w:jc w:val="center"/>
            </w:pPr>
            <w:r>
              <w:rPr>
                <w:sz w:val="16"/>
                <w:szCs w:val="16"/>
                <w:lang w:val="en-US"/>
              </w:rPr>
              <w:t>2663102100933</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4C84179" w14:textId="77777777" w:rsidR="00CF138B" w:rsidRPr="00602031" w:rsidRDefault="00CF138B" w:rsidP="0038188E">
            <w:pPr>
              <w:rPr>
                <w:lang w:val="en-US"/>
              </w:rPr>
            </w:pPr>
            <w:r>
              <w:rPr>
                <w:lang w:val="en-US"/>
              </w:rPr>
              <w:t>Beton de ciment  clasa C7,5/5 (BC7,5/B100)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184779A"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1ED3513" w14:textId="77777777" w:rsidR="00CF138B" w:rsidRDefault="00CF138B" w:rsidP="0038188E">
            <w:r>
              <w:rPr>
                <w:lang w:val="en-US"/>
              </w:rPr>
              <w:t>0,0222</w:t>
            </w:r>
          </w:p>
        </w:tc>
      </w:tr>
      <w:tr w:rsidR="00CF138B" w14:paraId="54262BA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038CDC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3A70DB" w14:textId="77777777" w:rsidR="00CF138B" w:rsidRDefault="00CF138B" w:rsidP="0038188E">
            <w:pPr>
              <w:jc w:val="center"/>
            </w:pPr>
            <w:r>
              <w:rPr>
                <w:sz w:val="16"/>
                <w:szCs w:val="16"/>
                <w:lang w:val="en-US"/>
              </w:rPr>
              <w:t>2010102915572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308522E" w14:textId="77777777" w:rsidR="00CF138B" w:rsidRPr="00602031" w:rsidRDefault="00CF138B" w:rsidP="0038188E">
            <w:pPr>
              <w:rPr>
                <w:lang w:val="en-US"/>
              </w:rPr>
            </w:pPr>
            <w:r>
              <w:rPr>
                <w:lang w:val="en-US"/>
              </w:rPr>
              <w:t>Cofraje din scindura 40 mm grosime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14599A2" w14:textId="77777777" w:rsidR="00CF138B" w:rsidRDefault="00CF138B" w:rsidP="0038188E">
            <w:r>
              <w:rPr>
                <w:lang w:val="en-US"/>
              </w:rPr>
              <w:t>m2</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623BD68" w14:textId="77777777" w:rsidR="00CF138B" w:rsidRDefault="00CF138B" w:rsidP="0038188E">
            <w:r>
              <w:rPr>
                <w:lang w:val="en-US"/>
              </w:rPr>
              <w:t>0,0134</w:t>
            </w:r>
          </w:p>
        </w:tc>
      </w:tr>
      <w:tr w:rsidR="00CF138B" w14:paraId="2B6AF3C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7657CA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6C34CF" w14:textId="77777777" w:rsidR="00CF138B" w:rsidRDefault="00CF138B" w:rsidP="0038188E">
            <w:pPr>
              <w:jc w:val="center"/>
            </w:pPr>
            <w:r>
              <w:rPr>
                <w:sz w:val="16"/>
                <w:szCs w:val="16"/>
                <w:lang w:val="en-US"/>
              </w:rPr>
              <w:t>2664102101196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132EC1A" w14:textId="77777777" w:rsidR="00CF138B" w:rsidRDefault="00CF138B" w:rsidP="0038188E">
            <w:r>
              <w:rPr>
                <w:lang w:val="en-US"/>
              </w:rPr>
              <w:t>Mortar -ciment M 50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9986183"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5E19DAE" w14:textId="77777777" w:rsidR="00CF138B" w:rsidRDefault="00CF138B" w:rsidP="0038188E">
            <w:r>
              <w:rPr>
                <w:lang w:val="en-US"/>
              </w:rPr>
              <w:t>0,0011</w:t>
            </w:r>
          </w:p>
        </w:tc>
      </w:tr>
      <w:tr w:rsidR="00CF138B" w14:paraId="15821AE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117E64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CE9ED5C" w14:textId="77777777" w:rsidR="00CF138B" w:rsidRDefault="00CF138B" w:rsidP="0038188E">
            <w:pPr>
              <w:jc w:val="center"/>
            </w:pPr>
            <w:r>
              <w:rPr>
                <w:sz w:val="16"/>
                <w:szCs w:val="16"/>
                <w:lang w:val="en-US"/>
              </w:rPr>
              <w:t>1411122201752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543CBC5" w14:textId="77777777" w:rsidR="00CF138B" w:rsidRDefault="00CF138B" w:rsidP="0038188E">
            <w:r>
              <w:rPr>
                <w:lang w:val="en-US"/>
              </w:rPr>
              <w:t xml:space="preserve">Piatra sparta </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4ED2D3E"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9ED73D9" w14:textId="77777777" w:rsidR="00CF138B" w:rsidRDefault="00CF138B" w:rsidP="0038188E">
            <w:r>
              <w:rPr>
                <w:lang w:val="en-US"/>
              </w:rPr>
              <w:t>0,0297</w:t>
            </w:r>
          </w:p>
        </w:tc>
      </w:tr>
      <w:tr w:rsidR="00CF138B" w14:paraId="6AD45FC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B4E1BC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8C8CAA" w14:textId="77777777" w:rsidR="00CF138B" w:rsidRDefault="00CF138B" w:rsidP="0038188E">
            <w:pPr>
              <w:jc w:val="center"/>
            </w:pPr>
            <w:r>
              <w:rPr>
                <w:sz w:val="16"/>
                <w:szCs w:val="16"/>
                <w:lang w:val="en-US"/>
              </w:rPr>
              <w:t>2664102101126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0FD3AC3" w14:textId="77777777" w:rsidR="00CF138B" w:rsidRDefault="00CF138B" w:rsidP="0038188E">
            <w:r>
              <w:rPr>
                <w:lang w:val="en-US"/>
              </w:rPr>
              <w:t>Var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DC41EFB"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7E582B6" w14:textId="77777777" w:rsidR="00CF138B" w:rsidRDefault="00CF138B" w:rsidP="0038188E">
            <w:r>
              <w:rPr>
                <w:lang w:val="en-US"/>
              </w:rPr>
              <w:t>0,0123</w:t>
            </w:r>
          </w:p>
        </w:tc>
      </w:tr>
      <w:tr w:rsidR="00CF138B" w14:paraId="0DD8074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06C139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D3852B5" w14:textId="77777777" w:rsidR="00CF138B" w:rsidRDefault="00CF138B" w:rsidP="0038188E">
            <w:pPr>
              <w:jc w:val="center"/>
            </w:pPr>
            <w:r>
              <w:rPr>
                <w:sz w:val="16"/>
                <w:szCs w:val="16"/>
                <w:lang w:val="en-US"/>
              </w:rPr>
              <w:t>2874145893787</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4C9D546" w14:textId="77777777" w:rsidR="00CF138B" w:rsidRDefault="00CF138B" w:rsidP="0038188E">
            <w:r>
              <w:rPr>
                <w:lang w:val="en-US"/>
              </w:rPr>
              <w:t>Cuie de constructii</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E07D171"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CFAD55D" w14:textId="77777777" w:rsidR="00CF138B" w:rsidRDefault="00CF138B" w:rsidP="0038188E">
            <w:r>
              <w:rPr>
                <w:lang w:val="en-US"/>
              </w:rPr>
              <w:t>0,0089</w:t>
            </w:r>
          </w:p>
        </w:tc>
      </w:tr>
      <w:tr w:rsidR="00CF138B" w14:paraId="5F6EE8F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39B4AD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792E81B" w14:textId="77777777" w:rsidR="00CF138B" w:rsidRDefault="00CF138B" w:rsidP="0038188E">
            <w:pPr>
              <w:jc w:val="center"/>
            </w:pPr>
            <w:r>
              <w:rPr>
                <w:sz w:val="16"/>
                <w:szCs w:val="16"/>
                <w:lang w:val="en-US"/>
              </w:rPr>
              <w:t>2010102906951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9DF3106" w14:textId="77777777" w:rsidR="00CF138B" w:rsidRDefault="00CF138B" w:rsidP="0038188E">
            <w:r>
              <w:rPr>
                <w:lang w:val="en-US"/>
              </w:rPr>
              <w:t xml:space="preserve">Bara de lemn           </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2686528"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9FD8F4B" w14:textId="77777777" w:rsidR="00CF138B" w:rsidRDefault="00CF138B" w:rsidP="0038188E">
            <w:r>
              <w:rPr>
                <w:lang w:val="en-US"/>
              </w:rPr>
              <w:t>0,0004</w:t>
            </w:r>
          </w:p>
        </w:tc>
      </w:tr>
      <w:tr w:rsidR="00CF138B" w14:paraId="7977201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CEC38D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D4CE279" w14:textId="77777777" w:rsidR="00CF138B" w:rsidRDefault="00CF138B" w:rsidP="0038188E">
            <w:pPr>
              <w:jc w:val="center"/>
            </w:pPr>
            <w:r>
              <w:rPr>
                <w:sz w:val="16"/>
                <w:szCs w:val="16"/>
                <w:lang w:val="en-US"/>
              </w:rPr>
              <w:t>3410520001373</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9992469" w14:textId="77777777" w:rsidR="00CF138B" w:rsidRDefault="00CF138B" w:rsidP="0038188E">
            <w:r>
              <w:rPr>
                <w:lang w:val="en-US"/>
              </w:rPr>
              <w:t>Automacara 5 tf</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3168B91"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2F4EEBA" w14:textId="77777777" w:rsidR="00CF138B" w:rsidRDefault="00CF138B" w:rsidP="0038188E">
            <w:r>
              <w:rPr>
                <w:lang w:val="en-US"/>
              </w:rPr>
              <w:t>0,2035</w:t>
            </w:r>
          </w:p>
        </w:tc>
      </w:tr>
      <w:tr w:rsidR="00CF138B" w14:paraId="2A7A0EB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A183B32" w14:textId="77777777" w:rsidR="00CF138B" w:rsidRDefault="00CF138B" w:rsidP="0038188E">
            <w:r>
              <w:rPr>
                <w:lang w:val="en-US"/>
              </w:rPr>
              <w:t>36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EA3E99F" w14:textId="77777777" w:rsidR="00CF138B" w:rsidRDefault="00CF138B" w:rsidP="0038188E">
            <w:r>
              <w:rPr>
                <w:lang w:val="en-US"/>
              </w:rPr>
              <w:t>AcE11A1</w:t>
            </w:r>
          </w:p>
          <w:p w14:paraId="3146474A"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029A325" w14:textId="77777777" w:rsidR="00CF138B" w:rsidRDefault="00CF138B" w:rsidP="0038188E">
            <w:r>
              <w:rPr>
                <w:lang w:val="en-US"/>
              </w:rPr>
              <w:t>Elemente din beton armat prefabricat, ale caminelor de vizitare, circulare (inelare) cu diametrul 1,5 m, pentru alimentare cu apa, in teren fara apa subterana. Placi prefabricate pt. camine  КЦД-15 (0,38 m3)</w:t>
            </w:r>
            <w:r>
              <w:rPr>
                <w:rFonts w:ascii="Times New Roman CYR" w:hAnsi="Times New Roman CYR" w:cs="Times New Roman CYR"/>
                <w:sz w:val="16"/>
                <w:szCs w:val="16"/>
                <w:lang w:val="en-US"/>
              </w:rPr>
              <w:t xml:space="preserve"> </w:t>
            </w:r>
          </w:p>
          <w:p w14:paraId="0864A44D"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7FFD9FE"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D5AABB5" w14:textId="77777777" w:rsidR="00CF138B" w:rsidRDefault="00CF138B" w:rsidP="0038188E">
            <w:pPr>
              <w:jc w:val="center"/>
            </w:pPr>
            <w:r>
              <w:rPr>
                <w:lang w:val="en-US"/>
              </w:rPr>
              <w:t>1,0000</w:t>
            </w:r>
          </w:p>
        </w:tc>
      </w:tr>
      <w:tr w:rsidR="00CF138B" w14:paraId="75FFDAB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792E1F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8F37AA6" w14:textId="77777777" w:rsidR="00CF138B" w:rsidRDefault="00CF138B" w:rsidP="0038188E">
            <w:pPr>
              <w:jc w:val="center"/>
            </w:pPr>
            <w:r>
              <w:rPr>
                <w:sz w:val="16"/>
                <w:szCs w:val="16"/>
                <w:lang w:val="en-US"/>
              </w:rPr>
              <w:t>26611264331520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FB51BCE" w14:textId="77777777" w:rsidR="00CF138B" w:rsidRPr="00602031" w:rsidRDefault="00CF138B" w:rsidP="0038188E">
            <w:pPr>
              <w:rPr>
                <w:lang w:val="en-US"/>
              </w:rPr>
            </w:pPr>
            <w:r>
              <w:rPr>
                <w:lang w:val="en-US"/>
              </w:rPr>
              <w:t>Placi prefabricate pt. camine  КЦД-15 (0,38 m3)</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1F87E16"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509DA12" w14:textId="77777777" w:rsidR="00CF138B" w:rsidRDefault="00CF138B" w:rsidP="0038188E">
            <w:r>
              <w:rPr>
                <w:lang w:val="en-US"/>
              </w:rPr>
              <w:t>1,0000</w:t>
            </w:r>
          </w:p>
        </w:tc>
      </w:tr>
      <w:tr w:rsidR="00CF138B" w14:paraId="1CCDE9FE"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375F006" w14:textId="77777777" w:rsidR="00CF138B" w:rsidRDefault="00CF138B" w:rsidP="0038188E">
            <w:r>
              <w:rPr>
                <w:lang w:val="en-US"/>
              </w:rPr>
              <w:t>37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E85FEB5" w14:textId="77777777" w:rsidR="00CF138B" w:rsidRDefault="00CF138B" w:rsidP="0038188E">
            <w:r>
              <w:rPr>
                <w:lang w:val="en-US"/>
              </w:rPr>
              <w:t>AcE11A1</w:t>
            </w:r>
          </w:p>
          <w:p w14:paraId="45892837"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9D8A43E" w14:textId="77777777" w:rsidR="00CF138B" w:rsidRDefault="00CF138B" w:rsidP="0038188E">
            <w:r>
              <w:rPr>
                <w:lang w:val="en-US"/>
              </w:rPr>
              <w:t>Elemente din beton armat prefabricat, ale caminelor de vizitare, circulare (inelare) cu diametrul 1,5 m, pentru alimentare cu apa, in teren fara apa subterana. Inel prefabricat pt. camine КЦ-15-6 (0,21 m3)</w:t>
            </w:r>
            <w:r>
              <w:rPr>
                <w:rFonts w:ascii="Times New Roman CYR" w:hAnsi="Times New Roman CYR" w:cs="Times New Roman CYR"/>
                <w:sz w:val="16"/>
                <w:szCs w:val="16"/>
                <w:lang w:val="en-US"/>
              </w:rPr>
              <w:t xml:space="preserve"> </w:t>
            </w:r>
          </w:p>
          <w:p w14:paraId="4721A555"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0D07A4E"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8F0E6AB" w14:textId="77777777" w:rsidR="00CF138B" w:rsidRDefault="00CF138B" w:rsidP="0038188E">
            <w:pPr>
              <w:jc w:val="center"/>
            </w:pPr>
            <w:r>
              <w:rPr>
                <w:lang w:val="en-US"/>
              </w:rPr>
              <w:t>1,0000</w:t>
            </w:r>
          </w:p>
        </w:tc>
      </w:tr>
      <w:tr w:rsidR="00CF138B" w14:paraId="3CCB717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2966DC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FFDF6C1" w14:textId="77777777" w:rsidR="00CF138B" w:rsidRDefault="00CF138B" w:rsidP="0038188E">
            <w:pPr>
              <w:jc w:val="center"/>
            </w:pPr>
            <w:r>
              <w:rPr>
                <w:sz w:val="16"/>
                <w:szCs w:val="16"/>
                <w:lang w:val="en-US"/>
              </w:rPr>
              <w:t>26611264331522-6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CF0424C" w14:textId="77777777" w:rsidR="00CF138B" w:rsidRPr="00602031" w:rsidRDefault="00CF138B" w:rsidP="0038188E">
            <w:pPr>
              <w:rPr>
                <w:lang w:val="en-US"/>
              </w:rPr>
            </w:pPr>
            <w:r>
              <w:rPr>
                <w:lang w:val="en-US"/>
              </w:rPr>
              <w:t>Inel prefabricat pt. camine КЦ-15-6 (0,21 m3)</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82C44F0"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55D712C" w14:textId="77777777" w:rsidR="00CF138B" w:rsidRDefault="00CF138B" w:rsidP="0038188E">
            <w:r>
              <w:rPr>
                <w:lang w:val="en-US"/>
              </w:rPr>
              <w:t>1,0000</w:t>
            </w:r>
          </w:p>
        </w:tc>
      </w:tr>
      <w:tr w:rsidR="00CF138B" w14:paraId="10CAC71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3CD8D58" w14:textId="77777777" w:rsidR="00CF138B" w:rsidRDefault="00CF138B" w:rsidP="0038188E">
            <w:r>
              <w:rPr>
                <w:lang w:val="en-US"/>
              </w:rPr>
              <w:t>38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FB44701" w14:textId="77777777" w:rsidR="00CF138B" w:rsidRDefault="00CF138B" w:rsidP="0038188E">
            <w:r>
              <w:rPr>
                <w:lang w:val="en-US"/>
              </w:rPr>
              <w:t>AcE11A1</w:t>
            </w:r>
          </w:p>
          <w:p w14:paraId="2214C9A2"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287FE48" w14:textId="77777777" w:rsidR="00CF138B" w:rsidRDefault="00CF138B" w:rsidP="0038188E">
            <w:r>
              <w:rPr>
                <w:lang w:val="en-US"/>
              </w:rPr>
              <w:t>Elemente din beton armat prefabricat, ale caminelor de vizitare, circulare (inelare) cu diametrul 1,5 m, pentru alimentare cu apa, in teren fara apa subterana. Inel prefabricat pt. camine КЦ-15-9 (0,4 m3)</w:t>
            </w:r>
            <w:r>
              <w:rPr>
                <w:rFonts w:ascii="Times New Roman CYR" w:hAnsi="Times New Roman CYR" w:cs="Times New Roman CYR"/>
                <w:sz w:val="16"/>
                <w:szCs w:val="16"/>
                <w:lang w:val="en-US"/>
              </w:rPr>
              <w:t xml:space="preserve"> </w:t>
            </w:r>
          </w:p>
          <w:p w14:paraId="0632CD00"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5EF3F5B"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65E7567" w14:textId="77777777" w:rsidR="00CF138B" w:rsidRDefault="00CF138B" w:rsidP="0038188E">
            <w:pPr>
              <w:jc w:val="center"/>
            </w:pPr>
            <w:r>
              <w:rPr>
                <w:lang w:val="en-US"/>
              </w:rPr>
              <w:t>1,0000</w:t>
            </w:r>
          </w:p>
        </w:tc>
      </w:tr>
      <w:tr w:rsidR="00CF138B" w14:paraId="0ED8E23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E455D1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10B549" w14:textId="77777777" w:rsidR="00CF138B" w:rsidRDefault="00CF138B" w:rsidP="0038188E">
            <w:pPr>
              <w:jc w:val="center"/>
            </w:pPr>
            <w:r>
              <w:rPr>
                <w:sz w:val="16"/>
                <w:szCs w:val="16"/>
                <w:lang w:val="en-US"/>
              </w:rPr>
              <w:t>26611264331521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A07965F" w14:textId="77777777" w:rsidR="00CF138B" w:rsidRPr="00602031" w:rsidRDefault="00CF138B" w:rsidP="0038188E">
            <w:pPr>
              <w:rPr>
                <w:lang w:val="en-US"/>
              </w:rPr>
            </w:pPr>
            <w:r>
              <w:rPr>
                <w:lang w:val="en-US"/>
              </w:rPr>
              <w:t>Inel prefabricat pt. camine КЦ-15-9 (0,4 m3)</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020A715"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FB6B209" w14:textId="77777777" w:rsidR="00CF138B" w:rsidRDefault="00CF138B" w:rsidP="0038188E">
            <w:r>
              <w:rPr>
                <w:lang w:val="en-US"/>
              </w:rPr>
              <w:t>1,0000</w:t>
            </w:r>
          </w:p>
        </w:tc>
      </w:tr>
      <w:tr w:rsidR="00CF138B" w14:paraId="7DB2CD7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16AC40D" w14:textId="77777777" w:rsidR="00CF138B" w:rsidRDefault="00CF138B" w:rsidP="0038188E">
            <w:r>
              <w:rPr>
                <w:lang w:val="en-US"/>
              </w:rPr>
              <w:t>39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7EFF46C" w14:textId="77777777" w:rsidR="00CF138B" w:rsidRDefault="00CF138B" w:rsidP="0038188E">
            <w:r>
              <w:rPr>
                <w:lang w:val="en-US"/>
              </w:rPr>
              <w:t>AcE14A1</w:t>
            </w:r>
          </w:p>
          <w:p w14:paraId="7B80BAEF"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4904BA7" w14:textId="77777777" w:rsidR="00CF138B" w:rsidRDefault="00CF138B" w:rsidP="0038188E">
            <w:r>
              <w:rPr>
                <w:lang w:val="en-US"/>
              </w:rPr>
              <w:t>Elemente din beton armat prefabricat, ale caminelor de vizitare, circulare (inelare) cu diametrul 1,5 m, pentru alimentare cu apa, in teren fara apa subterana. Placi prefabricate pt. camine КЦП2-15-2 (1.08)m3</w:t>
            </w:r>
            <w:r>
              <w:rPr>
                <w:rFonts w:ascii="Times New Roman CYR" w:hAnsi="Times New Roman CYR" w:cs="Times New Roman CYR"/>
                <w:sz w:val="16"/>
                <w:szCs w:val="16"/>
                <w:lang w:val="en-US"/>
              </w:rPr>
              <w:t xml:space="preserve"> </w:t>
            </w:r>
          </w:p>
          <w:p w14:paraId="7EB2FDA3"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3B94A5B"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6664D5D" w14:textId="77777777" w:rsidR="00CF138B" w:rsidRDefault="00CF138B" w:rsidP="0038188E">
            <w:pPr>
              <w:jc w:val="center"/>
            </w:pPr>
            <w:r>
              <w:rPr>
                <w:lang w:val="en-US"/>
              </w:rPr>
              <w:t>1,0000</w:t>
            </w:r>
          </w:p>
        </w:tc>
      </w:tr>
      <w:tr w:rsidR="00CF138B" w14:paraId="0AEBB7A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F82130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C2176B8" w14:textId="77777777" w:rsidR="00CF138B" w:rsidRDefault="00CF138B" w:rsidP="0038188E">
            <w:pPr>
              <w:jc w:val="center"/>
            </w:pPr>
            <w:r>
              <w:rPr>
                <w:sz w:val="16"/>
                <w:szCs w:val="16"/>
                <w:lang w:val="en-US"/>
              </w:rPr>
              <w:t>266112643315232-2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AD455FF" w14:textId="77777777" w:rsidR="00CF138B" w:rsidRPr="00602031" w:rsidRDefault="00CF138B" w:rsidP="0038188E">
            <w:pPr>
              <w:rPr>
                <w:lang w:val="en-US"/>
              </w:rPr>
            </w:pPr>
            <w:r>
              <w:rPr>
                <w:lang w:val="en-US"/>
              </w:rPr>
              <w:t>Placi prefabricate pt. camine КЦП2-15-2(1.08 m3)</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EF3F9B7"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0BFD8C3" w14:textId="77777777" w:rsidR="00CF138B" w:rsidRDefault="00CF138B" w:rsidP="0038188E">
            <w:r>
              <w:rPr>
                <w:lang w:val="en-US"/>
              </w:rPr>
              <w:t>1,0000</w:t>
            </w:r>
          </w:p>
        </w:tc>
      </w:tr>
      <w:tr w:rsidR="00CF138B" w14:paraId="36F67EAF"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FF0B95E" w14:textId="77777777" w:rsidR="00CF138B" w:rsidRDefault="00CF138B" w:rsidP="0038188E">
            <w:r>
              <w:rPr>
                <w:lang w:val="en-US"/>
              </w:rPr>
              <w:t>40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103F3C3" w14:textId="77777777" w:rsidR="00CF138B" w:rsidRDefault="00CF138B" w:rsidP="0038188E">
            <w:r>
              <w:rPr>
                <w:lang w:val="en-US"/>
              </w:rPr>
              <w:t>AcE12A</w:t>
            </w:r>
          </w:p>
          <w:p w14:paraId="2FAB448D"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8719E5A" w14:textId="77777777" w:rsidR="00CF138B" w:rsidRPr="00602031" w:rsidRDefault="00CF138B" w:rsidP="0038188E">
            <w:pPr>
              <w:rPr>
                <w:lang w:val="en-US"/>
              </w:rPr>
            </w:pPr>
            <w:r>
              <w:rPr>
                <w:lang w:val="en-US"/>
              </w:rPr>
              <w:t>Executarea caminelor de vane din elemente de beton armat prefabricat, pentru alimentare cu apa circulare (inelare) cu diametrul 2,0 m, in teren fara apa subterana</w:t>
            </w:r>
            <w:r>
              <w:rPr>
                <w:rFonts w:ascii="Times New Roman CYR" w:hAnsi="Times New Roman CYR" w:cs="Times New Roman CYR"/>
                <w:sz w:val="16"/>
                <w:szCs w:val="16"/>
                <w:lang w:val="en-US"/>
              </w:rPr>
              <w:t xml:space="preserve"> </w:t>
            </w:r>
          </w:p>
          <w:p w14:paraId="19D4C754" w14:textId="77777777" w:rsidR="00CF138B" w:rsidRDefault="00CF138B" w:rsidP="0038188E">
            <w:r>
              <w:rPr>
                <w:rFonts w:ascii="Times New Roman CYR" w:hAnsi="Times New Roman CYR" w:cs="Times New Roman CYR"/>
                <w:sz w:val="16"/>
                <w:szCs w:val="16"/>
                <w:lang w:val="en-US"/>
              </w:rPr>
              <w:t>Material marunt  (scoabe, apa)=1,0100</w:t>
            </w:r>
          </w:p>
          <w:p w14:paraId="12EF92D2"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BE049B3" w14:textId="77777777" w:rsidR="00CF138B" w:rsidRDefault="00CF138B" w:rsidP="0038188E">
            <w:pPr>
              <w:jc w:val="center"/>
            </w:pPr>
            <w:r>
              <w:rPr>
                <w:lang w:val="en-US"/>
              </w:rPr>
              <w:t>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6780F7A" w14:textId="77777777" w:rsidR="00CF138B" w:rsidRDefault="00CF138B" w:rsidP="0038188E">
            <w:pPr>
              <w:jc w:val="center"/>
            </w:pPr>
            <w:r>
              <w:rPr>
                <w:lang w:val="en-US"/>
              </w:rPr>
              <w:t>0,0200</w:t>
            </w:r>
          </w:p>
        </w:tc>
      </w:tr>
      <w:tr w:rsidR="00CF138B" w14:paraId="5114BAE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966BE5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A1D7DD"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CE33093"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2CB317A"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835C007" w14:textId="77777777" w:rsidR="00CF138B" w:rsidRDefault="00CF138B" w:rsidP="0038188E">
            <w:r>
              <w:rPr>
                <w:lang w:val="en-US"/>
              </w:rPr>
              <w:t>0,1200</w:t>
            </w:r>
          </w:p>
        </w:tc>
      </w:tr>
      <w:tr w:rsidR="00CF138B" w14:paraId="75C8CE6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35382D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CF5828" w14:textId="77777777" w:rsidR="00CF138B" w:rsidRDefault="00CF138B" w:rsidP="0038188E">
            <w:pPr>
              <w:jc w:val="center"/>
            </w:pPr>
            <w:r>
              <w:rPr>
                <w:sz w:val="16"/>
                <w:szCs w:val="16"/>
                <w:lang w:val="en-US"/>
              </w:rPr>
              <w:t>9310060019922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E75DF82" w14:textId="77777777" w:rsidR="00CF138B" w:rsidRDefault="00CF138B" w:rsidP="0038188E">
            <w:r>
              <w:rPr>
                <w:lang w:val="en-US"/>
              </w:rPr>
              <w:t xml:space="preserve">Muncitor deservire </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B0C440F"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09BD862" w14:textId="77777777" w:rsidR="00CF138B" w:rsidRDefault="00CF138B" w:rsidP="0038188E">
            <w:r>
              <w:rPr>
                <w:lang w:val="en-US"/>
              </w:rPr>
              <w:t>0,0568</w:t>
            </w:r>
          </w:p>
        </w:tc>
      </w:tr>
      <w:tr w:rsidR="00CF138B" w14:paraId="55428A8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3A395C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5B67785" w14:textId="77777777" w:rsidR="00CF138B" w:rsidRDefault="00CF138B" w:rsidP="0038188E">
            <w:pPr>
              <w:jc w:val="center"/>
            </w:pPr>
            <w:r>
              <w:rPr>
                <w:sz w:val="16"/>
                <w:szCs w:val="16"/>
                <w:lang w:val="en-US"/>
              </w:rPr>
              <w:t>2663102100957</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413FCEF" w14:textId="77777777" w:rsidR="00CF138B" w:rsidRPr="00602031" w:rsidRDefault="00CF138B" w:rsidP="0038188E">
            <w:pPr>
              <w:rPr>
                <w:lang w:val="en-US"/>
              </w:rPr>
            </w:pPr>
            <w:r>
              <w:rPr>
                <w:lang w:val="en-US"/>
              </w:rPr>
              <w:t>Beton de ciment  clasa B15/M200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DDB51EF"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1E33A5C" w14:textId="77777777" w:rsidR="00CF138B" w:rsidRDefault="00CF138B" w:rsidP="0038188E">
            <w:r>
              <w:rPr>
                <w:lang w:val="en-US"/>
              </w:rPr>
              <w:t>0,0057</w:t>
            </w:r>
          </w:p>
        </w:tc>
      </w:tr>
      <w:tr w:rsidR="00CF138B" w14:paraId="3984A3F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4CA26B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3C8FCE" w14:textId="77777777" w:rsidR="00CF138B" w:rsidRDefault="00CF138B" w:rsidP="0038188E">
            <w:pPr>
              <w:jc w:val="center"/>
            </w:pPr>
            <w:r>
              <w:rPr>
                <w:sz w:val="16"/>
                <w:szCs w:val="16"/>
                <w:lang w:val="en-US"/>
              </w:rPr>
              <w:t>2010102915572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0658A68" w14:textId="77777777" w:rsidR="00CF138B" w:rsidRPr="00602031" w:rsidRDefault="00CF138B" w:rsidP="0038188E">
            <w:pPr>
              <w:rPr>
                <w:lang w:val="en-US"/>
              </w:rPr>
            </w:pPr>
            <w:r>
              <w:rPr>
                <w:lang w:val="en-US"/>
              </w:rPr>
              <w:t>Cofraje din scindura 40 mm grosime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27B96F0" w14:textId="77777777" w:rsidR="00CF138B" w:rsidRDefault="00CF138B" w:rsidP="0038188E">
            <w:r>
              <w:rPr>
                <w:lang w:val="en-US"/>
              </w:rPr>
              <w:t>m2</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A5A6941" w14:textId="77777777" w:rsidR="00CF138B" w:rsidRDefault="00CF138B" w:rsidP="0038188E">
            <w:r>
              <w:rPr>
                <w:lang w:val="en-US"/>
              </w:rPr>
              <w:t>0,0042</w:t>
            </w:r>
          </w:p>
        </w:tc>
      </w:tr>
      <w:tr w:rsidR="00CF138B" w14:paraId="4562094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0928A1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0C8E5B6" w14:textId="77777777" w:rsidR="00CF138B" w:rsidRDefault="00CF138B" w:rsidP="0038188E">
            <w:pPr>
              <w:jc w:val="center"/>
            </w:pPr>
            <w:r>
              <w:rPr>
                <w:sz w:val="16"/>
                <w:szCs w:val="16"/>
                <w:lang w:val="en-US"/>
              </w:rPr>
              <w:t>2664102101196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6211790" w14:textId="77777777" w:rsidR="00CF138B" w:rsidRDefault="00CF138B" w:rsidP="0038188E">
            <w:r>
              <w:rPr>
                <w:lang w:val="en-US"/>
              </w:rPr>
              <w:t>Mortar -ciment M 50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E91BBBE"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7DC3174" w14:textId="77777777" w:rsidR="00CF138B" w:rsidRDefault="00CF138B" w:rsidP="0038188E">
            <w:r>
              <w:rPr>
                <w:lang w:val="en-US"/>
              </w:rPr>
              <w:t>0,0017</w:t>
            </w:r>
          </w:p>
        </w:tc>
      </w:tr>
      <w:tr w:rsidR="00CF138B" w14:paraId="346BE7C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D0AD65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CD9084" w14:textId="77777777" w:rsidR="00CF138B" w:rsidRDefault="00CF138B" w:rsidP="0038188E">
            <w:pPr>
              <w:jc w:val="center"/>
            </w:pPr>
            <w:r>
              <w:rPr>
                <w:sz w:val="16"/>
                <w:szCs w:val="16"/>
                <w:lang w:val="en-US"/>
              </w:rPr>
              <w:t>1411122201752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02DC151" w14:textId="77777777" w:rsidR="00CF138B" w:rsidRDefault="00CF138B" w:rsidP="0038188E">
            <w:r>
              <w:rPr>
                <w:lang w:val="en-US"/>
              </w:rPr>
              <w:t xml:space="preserve">Piatra sparta </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65DFE17"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EE9A502" w14:textId="77777777" w:rsidR="00CF138B" w:rsidRDefault="00CF138B" w:rsidP="0038188E">
            <w:r>
              <w:rPr>
                <w:lang w:val="en-US"/>
              </w:rPr>
              <w:t>0,0052</w:t>
            </w:r>
          </w:p>
        </w:tc>
      </w:tr>
      <w:tr w:rsidR="00CF138B" w14:paraId="2A2542D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AA6F9D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2CC347A" w14:textId="77777777" w:rsidR="00CF138B" w:rsidRDefault="00CF138B" w:rsidP="0038188E">
            <w:pPr>
              <w:jc w:val="center"/>
            </w:pPr>
            <w:r>
              <w:rPr>
                <w:sz w:val="16"/>
                <w:szCs w:val="16"/>
                <w:lang w:val="en-US"/>
              </w:rPr>
              <w:t>2874145893787</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F061811" w14:textId="77777777" w:rsidR="00CF138B" w:rsidRDefault="00CF138B" w:rsidP="0038188E">
            <w:r>
              <w:rPr>
                <w:lang w:val="en-US"/>
              </w:rPr>
              <w:t>Cuie de constructii</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7D625A9"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D6F83EF" w14:textId="77777777" w:rsidR="00CF138B" w:rsidRDefault="00CF138B" w:rsidP="0038188E">
            <w:r>
              <w:rPr>
                <w:lang w:val="en-US"/>
              </w:rPr>
              <w:t>0,0018</w:t>
            </w:r>
          </w:p>
        </w:tc>
      </w:tr>
      <w:tr w:rsidR="00CF138B" w14:paraId="58BAE48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282E65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2CC3B9A" w14:textId="77777777" w:rsidR="00CF138B" w:rsidRDefault="00CF138B" w:rsidP="0038188E">
            <w:pPr>
              <w:jc w:val="center"/>
            </w:pPr>
            <w:r>
              <w:rPr>
                <w:sz w:val="16"/>
                <w:szCs w:val="16"/>
                <w:lang w:val="en-US"/>
              </w:rPr>
              <w:t>2664102101126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017573E" w14:textId="77777777" w:rsidR="00CF138B" w:rsidRDefault="00CF138B" w:rsidP="0038188E">
            <w:r>
              <w:rPr>
                <w:lang w:val="en-US"/>
              </w:rPr>
              <w:t>Var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A7AA642"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E492FC7" w14:textId="77777777" w:rsidR="00CF138B" w:rsidRDefault="00CF138B" w:rsidP="0038188E">
            <w:r>
              <w:rPr>
                <w:lang w:val="en-US"/>
              </w:rPr>
              <w:t>0,0030</w:t>
            </w:r>
          </w:p>
        </w:tc>
      </w:tr>
      <w:tr w:rsidR="00CF138B" w14:paraId="5F77DFA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4DDAC7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2F2003" w14:textId="77777777" w:rsidR="00CF138B" w:rsidRDefault="00CF138B" w:rsidP="0038188E">
            <w:pPr>
              <w:jc w:val="center"/>
            </w:pPr>
            <w:r>
              <w:rPr>
                <w:sz w:val="16"/>
                <w:szCs w:val="16"/>
                <w:lang w:val="en-US"/>
              </w:rPr>
              <w:t>2010102906951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5EBDC73" w14:textId="77777777" w:rsidR="00CF138B" w:rsidRDefault="00CF138B" w:rsidP="0038188E">
            <w:r>
              <w:rPr>
                <w:lang w:val="en-US"/>
              </w:rPr>
              <w:t xml:space="preserve">Bara de lemn           </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474D496"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10C49CB" w14:textId="77777777" w:rsidR="00CF138B" w:rsidRDefault="00CF138B" w:rsidP="0038188E">
            <w:r>
              <w:rPr>
                <w:lang w:val="en-US"/>
              </w:rPr>
              <w:t>0,0001</w:t>
            </w:r>
          </w:p>
        </w:tc>
      </w:tr>
      <w:tr w:rsidR="00CF138B" w14:paraId="34D49C4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4CB69D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AA795EC" w14:textId="77777777" w:rsidR="00CF138B" w:rsidRDefault="00CF138B" w:rsidP="0038188E">
            <w:pPr>
              <w:jc w:val="center"/>
            </w:pPr>
            <w:r>
              <w:rPr>
                <w:sz w:val="16"/>
                <w:szCs w:val="16"/>
                <w:lang w:val="en-US"/>
              </w:rPr>
              <w:t>3410520001373</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A2F6981" w14:textId="77777777" w:rsidR="00CF138B" w:rsidRDefault="00CF138B" w:rsidP="0038188E">
            <w:r>
              <w:rPr>
                <w:lang w:val="en-US"/>
              </w:rPr>
              <w:t>Automacara 5 tf</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7EF73D9"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83C1A94" w14:textId="77777777" w:rsidR="00CF138B" w:rsidRDefault="00CF138B" w:rsidP="0038188E">
            <w:r>
              <w:rPr>
                <w:lang w:val="en-US"/>
              </w:rPr>
              <w:t>0,0336</w:t>
            </w:r>
          </w:p>
        </w:tc>
      </w:tr>
      <w:tr w:rsidR="00CF138B" w14:paraId="0A2CA34E"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B7CE51A" w14:textId="77777777" w:rsidR="00CF138B" w:rsidRDefault="00CF138B" w:rsidP="0038188E">
            <w:r>
              <w:rPr>
                <w:lang w:val="en-US"/>
              </w:rPr>
              <w:t>41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16DF9F3" w14:textId="77777777" w:rsidR="00CF138B" w:rsidRDefault="00CF138B" w:rsidP="0038188E">
            <w:r>
              <w:rPr>
                <w:lang w:val="en-US"/>
              </w:rPr>
              <w:t>AcE12A1</w:t>
            </w:r>
          </w:p>
          <w:p w14:paraId="531AC182"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47E7716" w14:textId="77777777" w:rsidR="00CF138B" w:rsidRDefault="00CF138B" w:rsidP="0038188E">
            <w:r>
              <w:rPr>
                <w:lang w:val="en-US"/>
              </w:rPr>
              <w:t>Elemente din beton armat prefabricat, ale caminelor de vane, circulare (inelare) cu diametrul 2,0 m, pentru alimentare cu apa, in teren fara apa subterana. Placi prefabricate pt. camine  КЦД-20 (0,59 m3)</w:t>
            </w:r>
            <w:r>
              <w:rPr>
                <w:rFonts w:ascii="Times New Roman CYR" w:hAnsi="Times New Roman CYR" w:cs="Times New Roman CYR"/>
                <w:sz w:val="16"/>
                <w:szCs w:val="16"/>
                <w:lang w:val="en-US"/>
              </w:rPr>
              <w:t xml:space="preserve"> </w:t>
            </w:r>
          </w:p>
          <w:p w14:paraId="42AB5F2F"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36F5FE5"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2BEBB85" w14:textId="77777777" w:rsidR="00CF138B" w:rsidRDefault="00CF138B" w:rsidP="0038188E">
            <w:pPr>
              <w:jc w:val="center"/>
            </w:pPr>
            <w:r>
              <w:rPr>
                <w:lang w:val="en-US"/>
              </w:rPr>
              <w:t>1,0000</w:t>
            </w:r>
          </w:p>
        </w:tc>
      </w:tr>
      <w:tr w:rsidR="00CF138B" w14:paraId="1E4E823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D818D7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E1D4642" w14:textId="77777777" w:rsidR="00CF138B" w:rsidRDefault="00CF138B" w:rsidP="0038188E">
            <w:pPr>
              <w:jc w:val="center"/>
            </w:pPr>
            <w:r>
              <w:rPr>
                <w:sz w:val="16"/>
                <w:szCs w:val="16"/>
                <w:lang w:val="en-US"/>
              </w:rPr>
              <w:t>26611264332010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41D09A5" w14:textId="77777777" w:rsidR="00CF138B" w:rsidRPr="00602031" w:rsidRDefault="00CF138B" w:rsidP="0038188E">
            <w:pPr>
              <w:rPr>
                <w:lang w:val="en-US"/>
              </w:rPr>
            </w:pPr>
            <w:r>
              <w:rPr>
                <w:lang w:val="en-US"/>
              </w:rPr>
              <w:t>Placi prefabricate pt. camine  КЦД-20 (0,59 m3)</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907FD92"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297A2D4" w14:textId="77777777" w:rsidR="00CF138B" w:rsidRDefault="00CF138B" w:rsidP="0038188E">
            <w:r>
              <w:rPr>
                <w:lang w:val="en-US"/>
              </w:rPr>
              <w:t>1,0000</w:t>
            </w:r>
          </w:p>
        </w:tc>
      </w:tr>
      <w:tr w:rsidR="00CF138B" w14:paraId="21DCC2E3"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4E68B11" w14:textId="77777777" w:rsidR="00CF138B" w:rsidRDefault="00CF138B" w:rsidP="0038188E">
            <w:r>
              <w:rPr>
                <w:lang w:val="en-US"/>
              </w:rPr>
              <w:t>42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B71D428" w14:textId="77777777" w:rsidR="00CF138B" w:rsidRDefault="00CF138B" w:rsidP="0038188E">
            <w:r>
              <w:rPr>
                <w:lang w:val="en-US"/>
              </w:rPr>
              <w:t>AcE12A1</w:t>
            </w:r>
          </w:p>
          <w:p w14:paraId="38E4D939"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E6E3F9E" w14:textId="77777777" w:rsidR="00CF138B" w:rsidRDefault="00CF138B" w:rsidP="0038188E">
            <w:r>
              <w:rPr>
                <w:lang w:val="en-US"/>
              </w:rPr>
              <w:t>Elemente din beton armat prefabricat, ale caminelor de vane, circulare (inelare) cu diametrul 2,0 m, pentru alimentare cu apa, in teren fara apa subterana. Inel prefabricat pt. camine КЦ-20-6 (0,3 m3)</w:t>
            </w:r>
            <w:r>
              <w:rPr>
                <w:rFonts w:ascii="Times New Roman CYR" w:hAnsi="Times New Roman CYR" w:cs="Times New Roman CYR"/>
                <w:sz w:val="16"/>
                <w:szCs w:val="16"/>
                <w:lang w:val="en-US"/>
              </w:rPr>
              <w:t xml:space="preserve"> </w:t>
            </w:r>
          </w:p>
          <w:p w14:paraId="268B570F"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A9798F0"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4D31BC2" w14:textId="77777777" w:rsidR="00CF138B" w:rsidRDefault="00CF138B" w:rsidP="0038188E">
            <w:pPr>
              <w:jc w:val="center"/>
            </w:pPr>
            <w:r>
              <w:rPr>
                <w:lang w:val="en-US"/>
              </w:rPr>
              <w:t>1,0000</w:t>
            </w:r>
          </w:p>
        </w:tc>
      </w:tr>
      <w:tr w:rsidR="00CF138B" w14:paraId="3ED7F2C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D2D370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AA5336E" w14:textId="77777777" w:rsidR="00CF138B" w:rsidRDefault="00CF138B" w:rsidP="0038188E">
            <w:pPr>
              <w:jc w:val="center"/>
            </w:pPr>
            <w:r>
              <w:rPr>
                <w:sz w:val="16"/>
                <w:szCs w:val="16"/>
                <w:lang w:val="en-US"/>
              </w:rPr>
              <w:t>26611264332022-6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EB2D0A9" w14:textId="77777777" w:rsidR="00CF138B" w:rsidRPr="00602031" w:rsidRDefault="00CF138B" w:rsidP="0038188E">
            <w:pPr>
              <w:rPr>
                <w:lang w:val="en-US"/>
              </w:rPr>
            </w:pPr>
            <w:r>
              <w:rPr>
                <w:lang w:val="en-US"/>
              </w:rPr>
              <w:t>Inel prefabricat pt. camine КЦ-20-6 (0,3 m3)</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CFBCB18"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2AB408B" w14:textId="77777777" w:rsidR="00CF138B" w:rsidRDefault="00CF138B" w:rsidP="0038188E">
            <w:r>
              <w:rPr>
                <w:lang w:val="en-US"/>
              </w:rPr>
              <w:t>1,0000</w:t>
            </w:r>
          </w:p>
        </w:tc>
      </w:tr>
      <w:tr w:rsidR="00CF138B" w14:paraId="79770CB3"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D88C348" w14:textId="77777777" w:rsidR="00CF138B" w:rsidRDefault="00CF138B" w:rsidP="0038188E">
            <w:r>
              <w:rPr>
                <w:lang w:val="en-US"/>
              </w:rPr>
              <w:t>43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2B893F3" w14:textId="77777777" w:rsidR="00CF138B" w:rsidRDefault="00CF138B" w:rsidP="0038188E">
            <w:r>
              <w:rPr>
                <w:lang w:val="en-US"/>
              </w:rPr>
              <w:t>AcE12A1</w:t>
            </w:r>
          </w:p>
          <w:p w14:paraId="7E108F3D"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C541FAE" w14:textId="77777777" w:rsidR="00CF138B" w:rsidRDefault="00CF138B" w:rsidP="0038188E">
            <w:r>
              <w:rPr>
                <w:lang w:val="en-US"/>
              </w:rPr>
              <w:t>Elemente din beton armat prefabricat, ale caminelor de vane, circulare (inelare) cu diametrul 2,0 m, pentru alimentare cu apa, in teren fara apa subterana. Inel prefabricat pt. camine КЦ-20-9 (0,59 m3)</w:t>
            </w:r>
            <w:r>
              <w:rPr>
                <w:rFonts w:ascii="Times New Roman CYR" w:hAnsi="Times New Roman CYR" w:cs="Times New Roman CYR"/>
                <w:sz w:val="16"/>
                <w:szCs w:val="16"/>
                <w:lang w:val="en-US"/>
              </w:rPr>
              <w:t xml:space="preserve"> </w:t>
            </w:r>
          </w:p>
          <w:p w14:paraId="22504508"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C75102E"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1FAB178" w14:textId="77777777" w:rsidR="00CF138B" w:rsidRDefault="00CF138B" w:rsidP="0038188E">
            <w:pPr>
              <w:jc w:val="center"/>
            </w:pPr>
            <w:r>
              <w:rPr>
                <w:lang w:val="en-US"/>
              </w:rPr>
              <w:t>1,0000</w:t>
            </w:r>
          </w:p>
        </w:tc>
      </w:tr>
      <w:tr w:rsidR="00CF138B" w14:paraId="3E98E84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72F338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D794BD" w14:textId="77777777" w:rsidR="00CF138B" w:rsidRDefault="00CF138B" w:rsidP="0038188E">
            <w:pPr>
              <w:jc w:val="center"/>
            </w:pPr>
            <w:r>
              <w:rPr>
                <w:sz w:val="16"/>
                <w:szCs w:val="16"/>
                <w:lang w:val="en-US"/>
              </w:rPr>
              <w:t>26611264332021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171C4F8" w14:textId="77777777" w:rsidR="00CF138B" w:rsidRPr="00602031" w:rsidRDefault="00CF138B" w:rsidP="0038188E">
            <w:pPr>
              <w:rPr>
                <w:lang w:val="en-US"/>
              </w:rPr>
            </w:pPr>
            <w:r>
              <w:rPr>
                <w:lang w:val="en-US"/>
              </w:rPr>
              <w:t>Inel prefabricat pt. camine КЦ-20-9 (0,59 m3)</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49E1B50"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08A8EE6" w14:textId="77777777" w:rsidR="00CF138B" w:rsidRDefault="00CF138B" w:rsidP="0038188E">
            <w:r>
              <w:rPr>
                <w:lang w:val="en-US"/>
              </w:rPr>
              <w:t>1,0000</w:t>
            </w:r>
          </w:p>
        </w:tc>
      </w:tr>
      <w:tr w:rsidR="00CF138B" w14:paraId="20EC2877"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B145DD1" w14:textId="77777777" w:rsidR="00CF138B" w:rsidRDefault="00CF138B" w:rsidP="0038188E">
            <w:r>
              <w:rPr>
                <w:lang w:val="en-US"/>
              </w:rPr>
              <w:t>44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75FC2DD" w14:textId="77777777" w:rsidR="00CF138B" w:rsidRDefault="00CF138B" w:rsidP="0038188E">
            <w:r>
              <w:rPr>
                <w:lang w:val="en-US"/>
              </w:rPr>
              <w:t>AcE12A1</w:t>
            </w:r>
          </w:p>
          <w:p w14:paraId="1FC36B02"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6ECF396" w14:textId="77777777" w:rsidR="00CF138B" w:rsidRDefault="00CF138B" w:rsidP="0038188E">
            <w:r>
              <w:rPr>
                <w:lang w:val="en-US"/>
              </w:rPr>
              <w:t>Elemente din beton armat prefabricat, ale caminelor de vane, circulare (inelare) cu diametrul 2,0 m, pentru alimentare cu apa, in teren fara apa subterana. Placi prefabricate pt. camine КЦП2-20-2(1.02 m3)</w:t>
            </w:r>
            <w:r>
              <w:rPr>
                <w:rFonts w:ascii="Times New Roman CYR" w:hAnsi="Times New Roman CYR" w:cs="Times New Roman CYR"/>
                <w:sz w:val="16"/>
                <w:szCs w:val="16"/>
                <w:lang w:val="en-US"/>
              </w:rPr>
              <w:t xml:space="preserve"> </w:t>
            </w:r>
          </w:p>
          <w:p w14:paraId="6B497C62"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D35B2F5"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01F6ED9" w14:textId="77777777" w:rsidR="00CF138B" w:rsidRDefault="00CF138B" w:rsidP="0038188E">
            <w:pPr>
              <w:jc w:val="center"/>
            </w:pPr>
            <w:r>
              <w:rPr>
                <w:lang w:val="en-US"/>
              </w:rPr>
              <w:t>1,0000</w:t>
            </w:r>
          </w:p>
        </w:tc>
      </w:tr>
      <w:tr w:rsidR="00CF138B" w14:paraId="4B3C31E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ED9287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F1F86F" w14:textId="77777777" w:rsidR="00CF138B" w:rsidRDefault="00CF138B" w:rsidP="0038188E">
            <w:pPr>
              <w:jc w:val="center"/>
            </w:pPr>
            <w:r>
              <w:rPr>
                <w:sz w:val="16"/>
                <w:szCs w:val="16"/>
                <w:lang w:val="en-US"/>
              </w:rPr>
              <w:t>26611264332012-2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CD46B53" w14:textId="77777777" w:rsidR="00CF138B" w:rsidRPr="00602031" w:rsidRDefault="00CF138B" w:rsidP="0038188E">
            <w:pPr>
              <w:rPr>
                <w:lang w:val="en-US"/>
              </w:rPr>
            </w:pPr>
            <w:r>
              <w:rPr>
                <w:lang w:val="en-US"/>
              </w:rPr>
              <w:t>Placi prefabricate pt. camine КЦП2-20-2(1.02 m3)</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C264769"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38E7570" w14:textId="77777777" w:rsidR="00CF138B" w:rsidRDefault="00CF138B" w:rsidP="0038188E">
            <w:r>
              <w:rPr>
                <w:lang w:val="en-US"/>
              </w:rPr>
              <w:t>1,0000</w:t>
            </w:r>
          </w:p>
        </w:tc>
      </w:tr>
      <w:tr w:rsidR="00CF138B" w14:paraId="75725D82"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F53AAE2" w14:textId="77777777" w:rsidR="00CF138B" w:rsidRDefault="00CF138B" w:rsidP="0038188E">
            <w:r>
              <w:rPr>
                <w:lang w:val="en-US"/>
              </w:rPr>
              <w:lastRenderedPageBreak/>
              <w:t>45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7CF87E1" w14:textId="77777777" w:rsidR="00CF138B" w:rsidRDefault="00CF138B" w:rsidP="0038188E">
            <w:r>
              <w:rPr>
                <w:lang w:val="en-US"/>
              </w:rPr>
              <w:t>AcE13A1</w:t>
            </w:r>
          </w:p>
          <w:p w14:paraId="5F9C8C2B"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3BA27C3" w14:textId="77777777" w:rsidR="00CF138B" w:rsidRDefault="00CF138B" w:rsidP="0038188E">
            <w:r>
              <w:rPr>
                <w:lang w:val="en-US"/>
              </w:rPr>
              <w:t>Elemente din beton armat prefabricat, ale caminelor de vizitare, circulare (inelare) cu diametrul 1,0 - 1.5 m, pentru canalizare, in teren fara apa subterana. Inel de reazem КЦО-1(0,02 m3)</w:t>
            </w:r>
            <w:r>
              <w:rPr>
                <w:rFonts w:ascii="Times New Roman CYR" w:hAnsi="Times New Roman CYR" w:cs="Times New Roman CYR"/>
                <w:sz w:val="16"/>
                <w:szCs w:val="16"/>
                <w:lang w:val="en-US"/>
              </w:rPr>
              <w:t xml:space="preserve"> </w:t>
            </w:r>
          </w:p>
          <w:p w14:paraId="67942B05"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A434E16"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31771B7" w14:textId="77777777" w:rsidR="00CF138B" w:rsidRDefault="00CF138B" w:rsidP="0038188E">
            <w:pPr>
              <w:jc w:val="center"/>
            </w:pPr>
            <w:r>
              <w:rPr>
                <w:lang w:val="en-US"/>
              </w:rPr>
              <w:t>3,0000</w:t>
            </w:r>
          </w:p>
        </w:tc>
      </w:tr>
      <w:tr w:rsidR="00CF138B" w14:paraId="0C4FE04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F7A30D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DB1C363" w14:textId="77777777" w:rsidR="00CF138B" w:rsidRDefault="00CF138B" w:rsidP="0038188E">
            <w:pPr>
              <w:jc w:val="center"/>
            </w:pPr>
            <w:r>
              <w:rPr>
                <w:sz w:val="16"/>
                <w:szCs w:val="16"/>
                <w:lang w:val="en-US"/>
              </w:rPr>
              <w:t>26611264330911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7A187C7" w14:textId="77777777" w:rsidR="00CF138B" w:rsidRPr="00602031" w:rsidRDefault="00CF138B" w:rsidP="0038188E">
            <w:pPr>
              <w:rPr>
                <w:lang w:val="en-US"/>
              </w:rPr>
            </w:pPr>
            <w:r>
              <w:rPr>
                <w:lang w:val="en-US"/>
              </w:rPr>
              <w:t>Inel de reazem КЦО-1(0,02 m3)</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AE2BCD4"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772DB31" w14:textId="77777777" w:rsidR="00CF138B" w:rsidRDefault="00CF138B" w:rsidP="0038188E">
            <w:r>
              <w:rPr>
                <w:lang w:val="en-US"/>
              </w:rPr>
              <w:t>3,0000</w:t>
            </w:r>
          </w:p>
        </w:tc>
      </w:tr>
      <w:tr w:rsidR="00CF138B" w14:paraId="2E3A3110"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F5B2EBF" w14:textId="77777777" w:rsidR="00CF138B" w:rsidRDefault="00CF138B" w:rsidP="0038188E">
            <w:r>
              <w:rPr>
                <w:lang w:val="en-US"/>
              </w:rPr>
              <w:t>46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81D4F5F" w14:textId="77777777" w:rsidR="00CF138B" w:rsidRDefault="00CF138B" w:rsidP="0038188E">
            <w:r>
              <w:rPr>
                <w:lang w:val="en-US"/>
              </w:rPr>
              <w:t>AcE13A1</w:t>
            </w:r>
          </w:p>
          <w:p w14:paraId="377ABE43"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AE1E681" w14:textId="77777777" w:rsidR="00CF138B" w:rsidRDefault="00CF138B" w:rsidP="0038188E">
            <w:r>
              <w:rPr>
                <w:lang w:val="en-US"/>
              </w:rPr>
              <w:t>Elemente din beton armat prefabricat, ale caminelor de vizitare, circulare (inelare) cu diametrul 1,0 - 1.5 m, pentru canalizare, in teren fara apa subterana. Inel prefabricat pt. camine  КЦ-7-3 (0,05 m3)</w:t>
            </w:r>
            <w:r>
              <w:rPr>
                <w:rFonts w:ascii="Times New Roman CYR" w:hAnsi="Times New Roman CYR" w:cs="Times New Roman CYR"/>
                <w:sz w:val="16"/>
                <w:szCs w:val="16"/>
                <w:lang w:val="en-US"/>
              </w:rPr>
              <w:t xml:space="preserve"> </w:t>
            </w:r>
          </w:p>
          <w:p w14:paraId="4754DEB8"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DF11C6D"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5DC446F" w14:textId="77777777" w:rsidR="00CF138B" w:rsidRDefault="00CF138B" w:rsidP="0038188E">
            <w:pPr>
              <w:jc w:val="center"/>
            </w:pPr>
            <w:r>
              <w:rPr>
                <w:lang w:val="en-US"/>
              </w:rPr>
              <w:t>2,0000</w:t>
            </w:r>
          </w:p>
        </w:tc>
      </w:tr>
      <w:tr w:rsidR="00CF138B" w14:paraId="396EDE3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9790B6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B6568B" w14:textId="77777777" w:rsidR="00CF138B" w:rsidRDefault="00CF138B" w:rsidP="0038188E">
            <w:pPr>
              <w:jc w:val="center"/>
            </w:pPr>
            <w:r>
              <w:rPr>
                <w:sz w:val="16"/>
                <w:szCs w:val="16"/>
                <w:lang w:val="en-US"/>
              </w:rPr>
              <w:t>26611264330913</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522BEDC" w14:textId="77777777" w:rsidR="00CF138B" w:rsidRPr="00602031" w:rsidRDefault="00CF138B" w:rsidP="0038188E">
            <w:pPr>
              <w:rPr>
                <w:lang w:val="en-US"/>
              </w:rPr>
            </w:pPr>
            <w:r>
              <w:rPr>
                <w:lang w:val="en-US"/>
              </w:rPr>
              <w:t>Inel prefabricat pt. camine  КЦ-7-3 (0,05 m3)</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1009F6B"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FF086C4" w14:textId="77777777" w:rsidR="00CF138B" w:rsidRDefault="00CF138B" w:rsidP="0038188E">
            <w:r>
              <w:rPr>
                <w:lang w:val="en-US"/>
              </w:rPr>
              <w:t>2,0000</w:t>
            </w:r>
          </w:p>
        </w:tc>
      </w:tr>
      <w:tr w:rsidR="00CF138B" w14:paraId="5522B12E"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D4F31ED" w14:textId="77777777" w:rsidR="00CF138B" w:rsidRDefault="00CF138B" w:rsidP="0038188E">
            <w:r>
              <w:rPr>
                <w:lang w:val="en-US"/>
              </w:rPr>
              <w:t>47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23B446A" w14:textId="77777777" w:rsidR="00CF138B" w:rsidRDefault="00CF138B" w:rsidP="0038188E">
            <w:r>
              <w:rPr>
                <w:lang w:val="en-US"/>
              </w:rPr>
              <w:t>AcE11A1</w:t>
            </w:r>
          </w:p>
          <w:p w14:paraId="06BC5EF8"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393F603" w14:textId="77777777" w:rsidR="00CF138B" w:rsidRPr="00602031" w:rsidRDefault="00CF138B" w:rsidP="0038188E">
            <w:pPr>
              <w:rPr>
                <w:lang w:val="en-US"/>
              </w:rPr>
            </w:pPr>
            <w:r>
              <w:rPr>
                <w:lang w:val="en-US"/>
              </w:rPr>
              <w:t>Elemente din beton armat prefabricat, ale caminelor de vizitare, circulare (inelare) cu diametrul 1,5 - 2,0 m, pentru alimentare cu apa, in teren fara apa subterana. Capacul cu rama din fonta C250 tip blocabil conform EN-124</w:t>
            </w:r>
            <w:r>
              <w:rPr>
                <w:rFonts w:ascii="Times New Roman CYR" w:hAnsi="Times New Roman CYR" w:cs="Times New Roman CYR"/>
                <w:sz w:val="16"/>
                <w:szCs w:val="16"/>
                <w:lang w:val="en-US"/>
              </w:rPr>
              <w:t xml:space="preserve"> </w:t>
            </w:r>
          </w:p>
          <w:p w14:paraId="5E51811E"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7D3464B"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F3CA8BF" w14:textId="77777777" w:rsidR="00CF138B" w:rsidRDefault="00CF138B" w:rsidP="0038188E">
            <w:pPr>
              <w:jc w:val="center"/>
            </w:pPr>
            <w:r>
              <w:rPr>
                <w:lang w:val="en-US"/>
              </w:rPr>
              <w:t>3,0000</w:t>
            </w:r>
          </w:p>
        </w:tc>
      </w:tr>
      <w:tr w:rsidR="00CF138B" w14:paraId="5C996CA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EF40D0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A56F4E" w14:textId="77777777" w:rsidR="00CF138B" w:rsidRDefault="00CF138B" w:rsidP="0038188E">
            <w:pPr>
              <w:jc w:val="center"/>
            </w:pPr>
            <w:r>
              <w:rPr>
                <w:sz w:val="16"/>
                <w:szCs w:val="16"/>
                <w:lang w:val="en-US"/>
              </w:rPr>
              <w:t>2875274200001-250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CABFD65" w14:textId="77777777" w:rsidR="00CF138B" w:rsidRPr="00602031" w:rsidRDefault="00CF138B" w:rsidP="0038188E">
            <w:pPr>
              <w:rPr>
                <w:lang w:val="en-US"/>
              </w:rPr>
            </w:pPr>
            <w:r>
              <w:rPr>
                <w:lang w:val="en-US"/>
              </w:rPr>
              <w:t>Capacul cu rama din fonta C250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D24E169"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AE84B32" w14:textId="77777777" w:rsidR="00CF138B" w:rsidRDefault="00CF138B" w:rsidP="0038188E">
            <w:r>
              <w:rPr>
                <w:lang w:val="en-US"/>
              </w:rPr>
              <w:t>3,0000</w:t>
            </w:r>
          </w:p>
        </w:tc>
      </w:tr>
      <w:tr w:rsidR="00CF138B" w14:paraId="1B5D6848"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4EABC1C" w14:textId="77777777" w:rsidR="00CF138B" w:rsidRDefault="00CF138B" w:rsidP="0038188E">
            <w:r>
              <w:rPr>
                <w:lang w:val="en-US"/>
              </w:rPr>
              <w:t>48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C3F256F" w14:textId="77777777" w:rsidR="00CF138B" w:rsidRDefault="00CF138B" w:rsidP="0038188E">
            <w:r>
              <w:rPr>
                <w:lang w:val="en-US"/>
              </w:rPr>
              <w:t>CL17A</w:t>
            </w:r>
          </w:p>
          <w:p w14:paraId="5D8BF40E"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D1EAA08" w14:textId="77777777" w:rsidR="00CF138B" w:rsidRPr="00602031" w:rsidRDefault="00CF138B" w:rsidP="0038188E">
            <w:pPr>
              <w:rPr>
                <w:lang w:val="en-US"/>
              </w:rPr>
            </w:pPr>
            <w:r>
              <w:rPr>
                <w:lang w:val="en-US"/>
              </w:rPr>
              <w:t>Confectii metalice diverse, montate aparent: consumul de otel pentru consolidarea caminului</w:t>
            </w:r>
            <w:r>
              <w:rPr>
                <w:rFonts w:ascii="Times New Roman CYR" w:hAnsi="Times New Roman CYR" w:cs="Times New Roman CYR"/>
                <w:sz w:val="16"/>
                <w:szCs w:val="16"/>
                <w:lang w:val="en-US"/>
              </w:rPr>
              <w:t xml:space="preserve"> </w:t>
            </w:r>
          </w:p>
          <w:p w14:paraId="7C6DD2CA"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C3C8014" w14:textId="77777777" w:rsidR="00CF138B" w:rsidRDefault="00CF138B" w:rsidP="0038188E">
            <w:pPr>
              <w:jc w:val="center"/>
            </w:pPr>
            <w:r>
              <w:rPr>
                <w:lang w:val="en-US"/>
              </w:rPr>
              <w:t>kg</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80A39EF" w14:textId="77777777" w:rsidR="00CF138B" w:rsidRDefault="00CF138B" w:rsidP="0038188E">
            <w:pPr>
              <w:jc w:val="center"/>
            </w:pPr>
            <w:r>
              <w:rPr>
                <w:lang w:val="en-US"/>
              </w:rPr>
              <w:t>71,4000</w:t>
            </w:r>
          </w:p>
        </w:tc>
      </w:tr>
      <w:tr w:rsidR="00CF138B" w14:paraId="19963B8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9765F8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D3CBCC6" w14:textId="77777777" w:rsidR="00CF138B" w:rsidRDefault="00CF138B" w:rsidP="0038188E">
            <w:pPr>
              <w:jc w:val="center"/>
            </w:pPr>
            <w:r>
              <w:rPr>
                <w:sz w:val="16"/>
                <w:szCs w:val="16"/>
                <w:lang w:val="en-US"/>
              </w:rPr>
              <w:t>7214240021810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E22F13E" w14:textId="77777777" w:rsidR="00CF138B" w:rsidRDefault="00CF138B" w:rsidP="0038188E">
            <w:r>
              <w:rPr>
                <w:lang w:val="en-US"/>
              </w:rPr>
              <w:t>Lacatus CM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D8D8DFF"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A8D4B7F" w14:textId="77777777" w:rsidR="00CF138B" w:rsidRDefault="00CF138B" w:rsidP="0038188E">
            <w:r>
              <w:rPr>
                <w:lang w:val="en-US"/>
              </w:rPr>
              <w:t>16,4220</w:t>
            </w:r>
          </w:p>
        </w:tc>
      </w:tr>
      <w:tr w:rsidR="00CF138B" w14:paraId="7B415A3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3757AC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F45054" w14:textId="77777777" w:rsidR="00CF138B" w:rsidRDefault="00CF138B" w:rsidP="0038188E">
            <w:pPr>
              <w:jc w:val="center"/>
            </w:pPr>
            <w:r>
              <w:rPr>
                <w:sz w:val="16"/>
                <w:szCs w:val="16"/>
                <w:lang w:val="en-US"/>
              </w:rPr>
              <w:t>9310060019920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3BA8228" w14:textId="77777777" w:rsidR="00CF138B" w:rsidRDefault="00CF138B" w:rsidP="0038188E">
            <w:r>
              <w:rPr>
                <w:lang w:val="en-US"/>
              </w:rPr>
              <w:t>Muncitor deservire CM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51FF1A1"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58570B3" w14:textId="77777777" w:rsidR="00CF138B" w:rsidRDefault="00CF138B" w:rsidP="0038188E">
            <w:r>
              <w:rPr>
                <w:lang w:val="en-US"/>
              </w:rPr>
              <w:t>1,4280</w:t>
            </w:r>
          </w:p>
        </w:tc>
      </w:tr>
      <w:tr w:rsidR="00CF138B" w14:paraId="2ACA0BE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52FE6D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9B7E314" w14:textId="77777777" w:rsidR="00CF138B" w:rsidRDefault="00CF138B" w:rsidP="0038188E">
            <w:pPr>
              <w:jc w:val="center"/>
            </w:pPr>
            <w:r>
              <w:rPr>
                <w:sz w:val="16"/>
                <w:szCs w:val="16"/>
                <w:lang w:val="en-US"/>
              </w:rPr>
              <w:t>7212030022700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E8F64B6" w14:textId="77777777" w:rsidR="00CF138B" w:rsidRDefault="00CF138B" w:rsidP="0038188E">
            <w:r>
              <w:rPr>
                <w:lang w:val="en-US"/>
              </w:rPr>
              <w:t>Sudor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E1769EA"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3472102" w14:textId="77777777" w:rsidR="00CF138B" w:rsidRDefault="00CF138B" w:rsidP="0038188E">
            <w:r>
              <w:rPr>
                <w:lang w:val="en-US"/>
              </w:rPr>
              <w:t>0,7140</w:t>
            </w:r>
          </w:p>
        </w:tc>
      </w:tr>
      <w:tr w:rsidR="00CF138B" w14:paraId="2F2E209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436EC3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A10D145" w14:textId="77777777" w:rsidR="00CF138B" w:rsidRDefault="00CF138B" w:rsidP="0038188E">
            <w:pPr>
              <w:jc w:val="center"/>
            </w:pPr>
            <w:r>
              <w:rPr>
                <w:sz w:val="16"/>
                <w:szCs w:val="16"/>
                <w:lang w:val="en-US"/>
              </w:rPr>
              <w:t>2811236309800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239355C" w14:textId="77777777" w:rsidR="00CF138B" w:rsidRDefault="00CF138B" w:rsidP="0038188E">
            <w:r>
              <w:rPr>
                <w:lang w:val="en-US"/>
              </w:rPr>
              <w:t>Confectii metalice diverse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7C0D67A"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BF0C7D0" w14:textId="77777777" w:rsidR="00CF138B" w:rsidRDefault="00CF138B" w:rsidP="0038188E">
            <w:r>
              <w:rPr>
                <w:lang w:val="en-US"/>
              </w:rPr>
              <w:t>71,4000</w:t>
            </w:r>
          </w:p>
        </w:tc>
      </w:tr>
      <w:tr w:rsidR="00CF138B" w14:paraId="0478AFC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7A5639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EAD281" w14:textId="77777777" w:rsidR="00CF138B" w:rsidRDefault="00CF138B" w:rsidP="0038188E">
            <w:pPr>
              <w:jc w:val="center"/>
            </w:pPr>
            <w:r>
              <w:rPr>
                <w:sz w:val="16"/>
                <w:szCs w:val="16"/>
                <w:lang w:val="en-US"/>
              </w:rPr>
              <w:t>2873155901200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19A643F" w14:textId="77777777" w:rsidR="00CF138B" w:rsidRDefault="00CF138B" w:rsidP="0038188E">
            <w:r>
              <w:rPr>
                <w:lang w:val="en-US"/>
              </w:rPr>
              <w:t>Electrozi pentru sudura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B04A65F"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C6F4A0C" w14:textId="77777777" w:rsidR="00CF138B" w:rsidRDefault="00CF138B" w:rsidP="0038188E">
            <w:r>
              <w:rPr>
                <w:lang w:val="en-US"/>
              </w:rPr>
              <w:t>0,3570</w:t>
            </w:r>
          </w:p>
        </w:tc>
      </w:tr>
      <w:tr w:rsidR="00CF138B" w14:paraId="13F359B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4FB99F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4F6A0E" w14:textId="77777777" w:rsidR="00CF138B" w:rsidRDefault="00CF138B" w:rsidP="0038188E">
            <w:pPr>
              <w:jc w:val="center"/>
            </w:pPr>
            <w:r>
              <w:rPr>
                <w:sz w:val="16"/>
                <w:szCs w:val="16"/>
                <w:lang w:val="en-US"/>
              </w:rPr>
              <w:t>4011106202741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8A4918B" w14:textId="77777777" w:rsidR="00CF138B" w:rsidRDefault="00CF138B" w:rsidP="0038188E">
            <w:r>
              <w:rPr>
                <w:lang w:val="en-US"/>
              </w:rPr>
              <w:t>Energie electrica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C70885E" w14:textId="77777777" w:rsidR="00CF138B" w:rsidRDefault="00CF138B" w:rsidP="0038188E">
            <w:r>
              <w:rPr>
                <w:lang w:val="en-US"/>
              </w:rPr>
              <w:t>kw</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42C5630" w14:textId="77777777" w:rsidR="00CF138B" w:rsidRDefault="00CF138B" w:rsidP="0038188E">
            <w:r>
              <w:rPr>
                <w:lang w:val="en-US"/>
              </w:rPr>
              <w:t>0,5712</w:t>
            </w:r>
          </w:p>
        </w:tc>
      </w:tr>
      <w:tr w:rsidR="00CF138B" w14:paraId="3E34BA4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9C47E2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22816AE" w14:textId="77777777" w:rsidR="00CF138B" w:rsidRDefault="00CF138B" w:rsidP="0038188E">
            <w:pPr>
              <w:jc w:val="center"/>
            </w:pPr>
            <w:r>
              <w:rPr>
                <w:sz w:val="16"/>
                <w:szCs w:val="16"/>
                <w:lang w:val="en-US"/>
              </w:rPr>
              <w:t>2430126103294</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6FABE64" w14:textId="77777777" w:rsidR="00CF138B" w:rsidRPr="00602031" w:rsidRDefault="00CF138B" w:rsidP="0038188E">
            <w:pPr>
              <w:rPr>
                <w:lang w:val="en-US"/>
              </w:rPr>
            </w:pPr>
            <w:r>
              <w:rPr>
                <w:lang w:val="en-US"/>
              </w:rPr>
              <w:t>Vopsea minium de plumb  v.351-3 ntr 90-80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C66F079"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4244340" w14:textId="77777777" w:rsidR="00CF138B" w:rsidRDefault="00CF138B" w:rsidP="0038188E">
            <w:r>
              <w:rPr>
                <w:lang w:val="en-US"/>
              </w:rPr>
              <w:t>0,7140</w:t>
            </w:r>
          </w:p>
        </w:tc>
      </w:tr>
      <w:tr w:rsidR="00CF138B" w14:paraId="7296261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7DC03D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E8B860E" w14:textId="77777777" w:rsidR="00CF138B" w:rsidRDefault="00CF138B" w:rsidP="0038188E">
            <w:pPr>
              <w:jc w:val="center"/>
            </w:pPr>
            <w:r>
              <w:rPr>
                <w:sz w:val="16"/>
                <w:szCs w:val="16"/>
                <w:lang w:val="en-US"/>
              </w:rPr>
              <w:t>2651122100402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9A276BD" w14:textId="77777777" w:rsidR="00CF138B" w:rsidRPr="00602031" w:rsidRDefault="00CF138B" w:rsidP="0038188E">
            <w:pPr>
              <w:rPr>
                <w:lang w:val="en-US"/>
              </w:rPr>
            </w:pPr>
            <w:r>
              <w:rPr>
                <w:lang w:val="en-US"/>
              </w:rPr>
              <w:t>Ciment metalurgic cu adaosuri M 30 saci S1500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8B21E95"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44BFF84" w14:textId="77777777" w:rsidR="00CF138B" w:rsidRDefault="00CF138B" w:rsidP="0038188E">
            <w:r>
              <w:rPr>
                <w:lang w:val="en-US"/>
              </w:rPr>
              <w:t>1,4280</w:t>
            </w:r>
          </w:p>
        </w:tc>
      </w:tr>
      <w:tr w:rsidR="00CF138B" w14:paraId="569FF0B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53F667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C49D816" w14:textId="77777777" w:rsidR="00CF138B" w:rsidRDefault="00CF138B" w:rsidP="0038188E">
            <w:pPr>
              <w:jc w:val="center"/>
            </w:pPr>
            <w:r>
              <w:rPr>
                <w:sz w:val="16"/>
                <w:szCs w:val="16"/>
                <w:lang w:val="en-US"/>
              </w:rPr>
              <w:t>1010126200341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7F3B86E" w14:textId="77777777" w:rsidR="00CF138B" w:rsidRDefault="00CF138B" w:rsidP="0038188E">
            <w:r>
              <w:rPr>
                <w:lang w:val="en-US"/>
              </w:rPr>
              <w:t>Carbuni de forja (huila)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BF73825"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631914D" w14:textId="77777777" w:rsidR="00CF138B" w:rsidRDefault="00CF138B" w:rsidP="0038188E">
            <w:r>
              <w:rPr>
                <w:lang w:val="en-US"/>
              </w:rPr>
              <w:t>1,4280</w:t>
            </w:r>
          </w:p>
        </w:tc>
      </w:tr>
      <w:tr w:rsidR="00CF138B" w14:paraId="43E4A5C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0E38496" w14:textId="77777777" w:rsidR="00CF138B" w:rsidRDefault="00CF138B" w:rsidP="0038188E">
            <w:r>
              <w:rPr>
                <w:lang w:val="en-US"/>
              </w:rPr>
              <w:t>49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36246FC" w14:textId="77777777" w:rsidR="00CF138B" w:rsidRDefault="00CF138B" w:rsidP="0038188E">
            <w:r>
              <w:rPr>
                <w:lang w:val="en-US"/>
              </w:rPr>
              <w:t>CL17C</w:t>
            </w:r>
          </w:p>
          <w:p w14:paraId="2C49F8E1"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CDDA695" w14:textId="77777777" w:rsidR="00CF138B" w:rsidRPr="00602031" w:rsidRDefault="00CF138B" w:rsidP="0038188E">
            <w:pPr>
              <w:rPr>
                <w:lang w:val="en-US"/>
              </w:rPr>
            </w:pPr>
            <w:r>
              <w:rPr>
                <w:lang w:val="en-US"/>
              </w:rPr>
              <w:t>Confectii metalice diverse, montate aparent (scari exterioare de metal) exclusiv  parapeti: S-01[9.7kg]</w:t>
            </w:r>
            <w:r>
              <w:rPr>
                <w:rFonts w:ascii="Times New Roman CYR" w:hAnsi="Times New Roman CYR" w:cs="Times New Roman CYR"/>
                <w:sz w:val="16"/>
                <w:szCs w:val="16"/>
                <w:lang w:val="en-US"/>
              </w:rPr>
              <w:t xml:space="preserve"> </w:t>
            </w:r>
          </w:p>
          <w:p w14:paraId="4E4C699C"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47C6A73" w14:textId="77777777" w:rsidR="00CF138B" w:rsidRDefault="00CF138B" w:rsidP="0038188E">
            <w:pPr>
              <w:jc w:val="center"/>
            </w:pPr>
            <w:r>
              <w:rPr>
                <w:lang w:val="en-US"/>
              </w:rPr>
              <w:t>kg</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40CA362" w14:textId="77777777" w:rsidR="00CF138B" w:rsidRDefault="00CF138B" w:rsidP="0038188E">
            <w:pPr>
              <w:jc w:val="center"/>
            </w:pPr>
            <w:r>
              <w:rPr>
                <w:lang w:val="en-US"/>
              </w:rPr>
              <w:t>29,1000</w:t>
            </w:r>
          </w:p>
        </w:tc>
      </w:tr>
      <w:tr w:rsidR="00CF138B" w14:paraId="075F6C4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5B82EC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5E6D184" w14:textId="77777777" w:rsidR="00CF138B" w:rsidRDefault="00CF138B" w:rsidP="0038188E">
            <w:pPr>
              <w:jc w:val="center"/>
            </w:pPr>
            <w:r>
              <w:rPr>
                <w:sz w:val="16"/>
                <w:szCs w:val="16"/>
                <w:lang w:val="en-US"/>
              </w:rPr>
              <w:t>7214240021810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300BDA0" w14:textId="77777777" w:rsidR="00CF138B" w:rsidRDefault="00CF138B" w:rsidP="0038188E">
            <w:r>
              <w:rPr>
                <w:lang w:val="en-US"/>
              </w:rPr>
              <w:t>Lacatus CM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E776297"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50E0EEE" w14:textId="77777777" w:rsidR="00CF138B" w:rsidRDefault="00CF138B" w:rsidP="0038188E">
            <w:r>
              <w:rPr>
                <w:lang w:val="en-US"/>
              </w:rPr>
              <w:t>4,0740</w:t>
            </w:r>
          </w:p>
        </w:tc>
      </w:tr>
      <w:tr w:rsidR="00CF138B" w14:paraId="67101B2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2CA5D0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8609376" w14:textId="77777777" w:rsidR="00CF138B" w:rsidRDefault="00CF138B" w:rsidP="0038188E">
            <w:pPr>
              <w:jc w:val="center"/>
            </w:pPr>
            <w:r>
              <w:rPr>
                <w:sz w:val="16"/>
                <w:szCs w:val="16"/>
                <w:lang w:val="en-US"/>
              </w:rPr>
              <w:t>9310060019920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C060AAF" w14:textId="77777777" w:rsidR="00CF138B" w:rsidRDefault="00CF138B" w:rsidP="0038188E">
            <w:r>
              <w:rPr>
                <w:lang w:val="en-US"/>
              </w:rPr>
              <w:t>Muncitor deservire CM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ED495DE"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C864BA1" w14:textId="77777777" w:rsidR="00CF138B" w:rsidRDefault="00CF138B" w:rsidP="0038188E">
            <w:r>
              <w:rPr>
                <w:lang w:val="en-US"/>
              </w:rPr>
              <w:t>0,2910</w:t>
            </w:r>
          </w:p>
        </w:tc>
      </w:tr>
      <w:tr w:rsidR="00CF138B" w14:paraId="61F6633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FEDB14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CB7E1E5" w14:textId="77777777" w:rsidR="00CF138B" w:rsidRDefault="00CF138B" w:rsidP="0038188E">
            <w:pPr>
              <w:jc w:val="center"/>
            </w:pPr>
            <w:r>
              <w:rPr>
                <w:sz w:val="16"/>
                <w:szCs w:val="16"/>
                <w:lang w:val="en-US"/>
              </w:rPr>
              <w:t>7212030022700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561B888" w14:textId="77777777" w:rsidR="00CF138B" w:rsidRDefault="00CF138B" w:rsidP="0038188E">
            <w:r>
              <w:rPr>
                <w:lang w:val="en-US"/>
              </w:rPr>
              <w:t>Sudor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0F0DE93"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397647B" w14:textId="77777777" w:rsidR="00CF138B" w:rsidRDefault="00CF138B" w:rsidP="0038188E">
            <w:r>
              <w:rPr>
                <w:lang w:val="en-US"/>
              </w:rPr>
              <w:t>0,2910</w:t>
            </w:r>
          </w:p>
        </w:tc>
      </w:tr>
      <w:tr w:rsidR="00CF138B" w14:paraId="68B0FB2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448954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F93F1BB" w14:textId="77777777" w:rsidR="00CF138B" w:rsidRDefault="00CF138B" w:rsidP="0038188E">
            <w:pPr>
              <w:jc w:val="center"/>
            </w:pPr>
            <w:r>
              <w:rPr>
                <w:sz w:val="16"/>
                <w:szCs w:val="16"/>
                <w:lang w:val="en-US"/>
              </w:rPr>
              <w:t>2811236309800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9AD4F1A" w14:textId="77777777" w:rsidR="00CF138B" w:rsidRDefault="00CF138B" w:rsidP="0038188E">
            <w:r>
              <w:rPr>
                <w:lang w:val="en-US"/>
              </w:rPr>
              <w:t>Confectii metalice diverse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8C06CD0"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91B55A2" w14:textId="77777777" w:rsidR="00CF138B" w:rsidRDefault="00CF138B" w:rsidP="0038188E">
            <w:r>
              <w:rPr>
                <w:lang w:val="en-US"/>
              </w:rPr>
              <w:t>29,1000</w:t>
            </w:r>
          </w:p>
        </w:tc>
      </w:tr>
      <w:tr w:rsidR="00CF138B" w14:paraId="3DAA1EF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8A0A03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52F915B" w14:textId="77777777" w:rsidR="00CF138B" w:rsidRDefault="00CF138B" w:rsidP="0038188E">
            <w:pPr>
              <w:jc w:val="center"/>
            </w:pPr>
            <w:r>
              <w:rPr>
                <w:sz w:val="16"/>
                <w:szCs w:val="16"/>
                <w:lang w:val="en-US"/>
              </w:rPr>
              <w:t>2873155901200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CE84A6B" w14:textId="77777777" w:rsidR="00CF138B" w:rsidRDefault="00CF138B" w:rsidP="0038188E">
            <w:r>
              <w:rPr>
                <w:lang w:val="en-US"/>
              </w:rPr>
              <w:t>Electrozi pentru sudura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67BB62D"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308A4E1" w14:textId="77777777" w:rsidR="00CF138B" w:rsidRDefault="00CF138B" w:rsidP="0038188E">
            <w:r>
              <w:rPr>
                <w:lang w:val="en-US"/>
              </w:rPr>
              <w:t>0,1455</w:t>
            </w:r>
          </w:p>
        </w:tc>
      </w:tr>
      <w:tr w:rsidR="00CF138B" w14:paraId="16BAE61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2737BD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61EBB2" w14:textId="77777777" w:rsidR="00CF138B" w:rsidRDefault="00CF138B" w:rsidP="0038188E">
            <w:pPr>
              <w:jc w:val="center"/>
            </w:pPr>
            <w:r>
              <w:rPr>
                <w:sz w:val="16"/>
                <w:szCs w:val="16"/>
                <w:lang w:val="en-US"/>
              </w:rPr>
              <w:t>4011106202741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E9C05A6" w14:textId="77777777" w:rsidR="00CF138B" w:rsidRDefault="00CF138B" w:rsidP="0038188E">
            <w:r>
              <w:rPr>
                <w:lang w:val="en-US"/>
              </w:rPr>
              <w:t>Energie electrica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291800F" w14:textId="77777777" w:rsidR="00CF138B" w:rsidRDefault="00CF138B" w:rsidP="0038188E">
            <w:r>
              <w:rPr>
                <w:lang w:val="en-US"/>
              </w:rPr>
              <w:t>kw</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2EA6F41" w14:textId="77777777" w:rsidR="00CF138B" w:rsidRDefault="00CF138B" w:rsidP="0038188E">
            <w:r>
              <w:rPr>
                <w:lang w:val="en-US"/>
              </w:rPr>
              <w:t>0,2328</w:t>
            </w:r>
          </w:p>
        </w:tc>
      </w:tr>
      <w:tr w:rsidR="00CF138B" w14:paraId="70C4E0E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B1A945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B8C097" w14:textId="77777777" w:rsidR="00CF138B" w:rsidRDefault="00CF138B" w:rsidP="0038188E">
            <w:pPr>
              <w:jc w:val="center"/>
            </w:pPr>
            <w:r>
              <w:rPr>
                <w:sz w:val="16"/>
                <w:szCs w:val="16"/>
                <w:lang w:val="en-US"/>
              </w:rPr>
              <w:t>2430126103294</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BC14089" w14:textId="77777777" w:rsidR="00CF138B" w:rsidRPr="00602031" w:rsidRDefault="00CF138B" w:rsidP="0038188E">
            <w:pPr>
              <w:rPr>
                <w:lang w:val="en-US"/>
              </w:rPr>
            </w:pPr>
            <w:r>
              <w:rPr>
                <w:lang w:val="en-US"/>
              </w:rPr>
              <w:t>Vopsea minium de plumb  v.351-3 ntr 90-80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FD5C640"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723501B" w14:textId="77777777" w:rsidR="00CF138B" w:rsidRDefault="00CF138B" w:rsidP="0038188E">
            <w:r>
              <w:rPr>
                <w:lang w:val="en-US"/>
              </w:rPr>
              <w:t>0,2910</w:t>
            </w:r>
          </w:p>
        </w:tc>
      </w:tr>
      <w:tr w:rsidR="00CF138B" w14:paraId="7710D20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BF476C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7E6691" w14:textId="77777777" w:rsidR="00CF138B" w:rsidRDefault="00CF138B" w:rsidP="0038188E">
            <w:pPr>
              <w:jc w:val="center"/>
            </w:pPr>
            <w:r>
              <w:rPr>
                <w:sz w:val="16"/>
                <w:szCs w:val="16"/>
                <w:lang w:val="en-US"/>
              </w:rPr>
              <w:t>2651122100402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831CF8D" w14:textId="77777777" w:rsidR="00CF138B" w:rsidRPr="00602031" w:rsidRDefault="00CF138B" w:rsidP="0038188E">
            <w:pPr>
              <w:rPr>
                <w:lang w:val="en-US"/>
              </w:rPr>
            </w:pPr>
            <w:r>
              <w:rPr>
                <w:lang w:val="en-US"/>
              </w:rPr>
              <w:t>Ciment metalurgic cu adaosuri M 30 saci S1500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9F405E6"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19332CE" w14:textId="77777777" w:rsidR="00CF138B" w:rsidRDefault="00CF138B" w:rsidP="0038188E">
            <w:r>
              <w:rPr>
                <w:lang w:val="en-US"/>
              </w:rPr>
              <w:t>0,5820</w:t>
            </w:r>
          </w:p>
        </w:tc>
      </w:tr>
      <w:tr w:rsidR="00CF138B" w14:paraId="688AF8B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B56B53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8736BFB" w14:textId="77777777" w:rsidR="00CF138B" w:rsidRDefault="00CF138B" w:rsidP="0038188E">
            <w:pPr>
              <w:jc w:val="center"/>
            </w:pPr>
            <w:r>
              <w:rPr>
                <w:sz w:val="16"/>
                <w:szCs w:val="16"/>
                <w:lang w:val="en-US"/>
              </w:rPr>
              <w:t>1010126200341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F0243F6" w14:textId="77777777" w:rsidR="00CF138B" w:rsidRDefault="00CF138B" w:rsidP="0038188E">
            <w:r>
              <w:rPr>
                <w:lang w:val="en-US"/>
              </w:rPr>
              <w:t>Carbuni de forja (huila)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4F63505"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45CD603" w14:textId="77777777" w:rsidR="00CF138B" w:rsidRDefault="00CF138B" w:rsidP="0038188E">
            <w:r>
              <w:rPr>
                <w:lang w:val="en-US"/>
              </w:rPr>
              <w:t>0,5820</w:t>
            </w:r>
          </w:p>
        </w:tc>
      </w:tr>
      <w:tr w:rsidR="00CF138B" w14:paraId="7D45533A"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6749D8F" w14:textId="77777777" w:rsidR="00CF138B" w:rsidRDefault="00CF138B" w:rsidP="0038188E">
            <w:r>
              <w:rPr>
                <w:lang w:val="en-US"/>
              </w:rPr>
              <w:t>50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2CD5450" w14:textId="77777777" w:rsidR="00CF138B" w:rsidRDefault="00CF138B" w:rsidP="0038188E">
            <w:r>
              <w:rPr>
                <w:lang w:val="en-US"/>
              </w:rPr>
              <w:t>CL17C</w:t>
            </w:r>
          </w:p>
          <w:p w14:paraId="0A2840FB"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5518E56" w14:textId="77777777" w:rsidR="00CF138B" w:rsidRPr="00602031" w:rsidRDefault="00CF138B" w:rsidP="0038188E">
            <w:pPr>
              <w:rPr>
                <w:lang w:val="en-US"/>
              </w:rPr>
            </w:pPr>
            <w:r>
              <w:rPr>
                <w:lang w:val="en-US"/>
              </w:rPr>
              <w:t xml:space="preserve">Confectii metalice diverse, montate aparent (scari exterioare de metal) exclusiv  parapeti: MH-1 din otel galvanizat </w:t>
            </w:r>
            <w:r>
              <w:rPr>
                <w:rFonts w:ascii="Times New Roman CYR" w:hAnsi="Times New Roman CYR" w:cs="Times New Roman CYR"/>
                <w:sz w:val="16"/>
                <w:szCs w:val="16"/>
                <w:lang w:val="en-US"/>
              </w:rPr>
              <w:t xml:space="preserve"> </w:t>
            </w:r>
          </w:p>
          <w:p w14:paraId="64CE5913"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B3C13F4" w14:textId="77777777" w:rsidR="00CF138B" w:rsidRDefault="00CF138B" w:rsidP="0038188E">
            <w:pPr>
              <w:jc w:val="center"/>
            </w:pPr>
            <w:r>
              <w:rPr>
                <w:lang w:val="en-US"/>
              </w:rPr>
              <w:t>kg</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AD6609E" w14:textId="77777777" w:rsidR="00CF138B" w:rsidRDefault="00CF138B" w:rsidP="0038188E">
            <w:pPr>
              <w:jc w:val="center"/>
            </w:pPr>
            <w:r>
              <w:rPr>
                <w:lang w:val="en-US"/>
              </w:rPr>
              <w:t>13,8000</w:t>
            </w:r>
          </w:p>
        </w:tc>
      </w:tr>
      <w:tr w:rsidR="00CF138B" w14:paraId="32291B5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796E35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29D340A" w14:textId="77777777" w:rsidR="00CF138B" w:rsidRDefault="00CF138B" w:rsidP="0038188E">
            <w:pPr>
              <w:jc w:val="center"/>
            </w:pPr>
            <w:r>
              <w:rPr>
                <w:sz w:val="16"/>
                <w:szCs w:val="16"/>
                <w:lang w:val="en-US"/>
              </w:rPr>
              <w:t>7214240021810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3E22187" w14:textId="77777777" w:rsidR="00CF138B" w:rsidRDefault="00CF138B" w:rsidP="0038188E">
            <w:r>
              <w:rPr>
                <w:lang w:val="en-US"/>
              </w:rPr>
              <w:t>Lacatus CM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52CECDF"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787DCA8" w14:textId="77777777" w:rsidR="00CF138B" w:rsidRDefault="00CF138B" w:rsidP="0038188E">
            <w:r>
              <w:rPr>
                <w:lang w:val="en-US"/>
              </w:rPr>
              <w:t>1,9320</w:t>
            </w:r>
          </w:p>
        </w:tc>
      </w:tr>
      <w:tr w:rsidR="00CF138B" w14:paraId="212E865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E0A60E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F351DCB" w14:textId="77777777" w:rsidR="00CF138B" w:rsidRDefault="00CF138B" w:rsidP="0038188E">
            <w:pPr>
              <w:jc w:val="center"/>
            </w:pPr>
            <w:r>
              <w:rPr>
                <w:sz w:val="16"/>
                <w:szCs w:val="16"/>
                <w:lang w:val="en-US"/>
              </w:rPr>
              <w:t>9310060019920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3C4C957" w14:textId="77777777" w:rsidR="00CF138B" w:rsidRDefault="00CF138B" w:rsidP="0038188E">
            <w:r>
              <w:rPr>
                <w:lang w:val="en-US"/>
              </w:rPr>
              <w:t>Muncitor deservire CM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F6CEB38"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0888A4D" w14:textId="77777777" w:rsidR="00CF138B" w:rsidRDefault="00CF138B" w:rsidP="0038188E">
            <w:r>
              <w:rPr>
                <w:lang w:val="en-US"/>
              </w:rPr>
              <w:t>0,1380</w:t>
            </w:r>
          </w:p>
        </w:tc>
      </w:tr>
      <w:tr w:rsidR="00CF138B" w14:paraId="58B85AA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0E46D5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643126C" w14:textId="77777777" w:rsidR="00CF138B" w:rsidRDefault="00CF138B" w:rsidP="0038188E">
            <w:pPr>
              <w:jc w:val="center"/>
            </w:pPr>
            <w:r>
              <w:rPr>
                <w:sz w:val="16"/>
                <w:szCs w:val="16"/>
                <w:lang w:val="en-US"/>
              </w:rPr>
              <w:t>7212030022700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6268A14" w14:textId="77777777" w:rsidR="00CF138B" w:rsidRDefault="00CF138B" w:rsidP="0038188E">
            <w:r>
              <w:rPr>
                <w:lang w:val="en-US"/>
              </w:rPr>
              <w:t>Sudor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F8C2118"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DDE6AE9" w14:textId="77777777" w:rsidR="00CF138B" w:rsidRDefault="00CF138B" w:rsidP="0038188E">
            <w:r>
              <w:rPr>
                <w:lang w:val="en-US"/>
              </w:rPr>
              <w:t>0,1380</w:t>
            </w:r>
          </w:p>
        </w:tc>
      </w:tr>
      <w:tr w:rsidR="00CF138B" w14:paraId="4096FDC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37A11E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D0EB4D2" w14:textId="77777777" w:rsidR="00CF138B" w:rsidRDefault="00CF138B" w:rsidP="0038188E">
            <w:pPr>
              <w:jc w:val="center"/>
            </w:pPr>
            <w:r>
              <w:rPr>
                <w:sz w:val="16"/>
                <w:szCs w:val="16"/>
                <w:lang w:val="en-US"/>
              </w:rPr>
              <w:t>2811236309800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83BC290" w14:textId="77777777" w:rsidR="00CF138B" w:rsidRDefault="00CF138B" w:rsidP="0038188E">
            <w:r>
              <w:rPr>
                <w:lang w:val="en-US"/>
              </w:rPr>
              <w:t>Confectii metalice diverse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7A40C44"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B777381" w14:textId="77777777" w:rsidR="00CF138B" w:rsidRDefault="00CF138B" w:rsidP="0038188E">
            <w:r>
              <w:rPr>
                <w:lang w:val="en-US"/>
              </w:rPr>
              <w:t>13,8000</w:t>
            </w:r>
          </w:p>
        </w:tc>
      </w:tr>
      <w:tr w:rsidR="00CF138B" w14:paraId="28C4A7B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B933E1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AC20764" w14:textId="77777777" w:rsidR="00CF138B" w:rsidRDefault="00CF138B" w:rsidP="0038188E">
            <w:pPr>
              <w:jc w:val="center"/>
            </w:pPr>
            <w:r>
              <w:rPr>
                <w:sz w:val="16"/>
                <w:szCs w:val="16"/>
                <w:lang w:val="en-US"/>
              </w:rPr>
              <w:t>2873155901200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0A27E16" w14:textId="77777777" w:rsidR="00CF138B" w:rsidRDefault="00CF138B" w:rsidP="0038188E">
            <w:r>
              <w:rPr>
                <w:lang w:val="en-US"/>
              </w:rPr>
              <w:t>Electrozi pentru sudura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4CC0E5F"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350406F" w14:textId="77777777" w:rsidR="00CF138B" w:rsidRDefault="00CF138B" w:rsidP="0038188E">
            <w:r>
              <w:rPr>
                <w:lang w:val="en-US"/>
              </w:rPr>
              <w:t>0,0690</w:t>
            </w:r>
          </w:p>
        </w:tc>
      </w:tr>
      <w:tr w:rsidR="00CF138B" w14:paraId="789C9E2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B62AC3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765FB3" w14:textId="77777777" w:rsidR="00CF138B" w:rsidRDefault="00CF138B" w:rsidP="0038188E">
            <w:pPr>
              <w:jc w:val="center"/>
            </w:pPr>
            <w:r>
              <w:rPr>
                <w:sz w:val="16"/>
                <w:szCs w:val="16"/>
                <w:lang w:val="en-US"/>
              </w:rPr>
              <w:t>4011106202741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F423110" w14:textId="77777777" w:rsidR="00CF138B" w:rsidRDefault="00CF138B" w:rsidP="0038188E">
            <w:r>
              <w:rPr>
                <w:lang w:val="en-US"/>
              </w:rPr>
              <w:t>Energie electrica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9612741" w14:textId="77777777" w:rsidR="00CF138B" w:rsidRDefault="00CF138B" w:rsidP="0038188E">
            <w:r>
              <w:rPr>
                <w:lang w:val="en-US"/>
              </w:rPr>
              <w:t>kw</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F2BA66D" w14:textId="77777777" w:rsidR="00CF138B" w:rsidRDefault="00CF138B" w:rsidP="0038188E">
            <w:r>
              <w:rPr>
                <w:lang w:val="en-US"/>
              </w:rPr>
              <w:t>0,1104</w:t>
            </w:r>
          </w:p>
        </w:tc>
      </w:tr>
      <w:tr w:rsidR="00CF138B" w14:paraId="2543230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B6D2AD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6117C1C" w14:textId="77777777" w:rsidR="00CF138B" w:rsidRDefault="00CF138B" w:rsidP="0038188E">
            <w:pPr>
              <w:jc w:val="center"/>
            </w:pPr>
            <w:r>
              <w:rPr>
                <w:sz w:val="16"/>
                <w:szCs w:val="16"/>
                <w:lang w:val="en-US"/>
              </w:rPr>
              <w:t>2430126103294</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7D2F745" w14:textId="77777777" w:rsidR="00CF138B" w:rsidRPr="00602031" w:rsidRDefault="00CF138B" w:rsidP="0038188E">
            <w:pPr>
              <w:rPr>
                <w:lang w:val="en-US"/>
              </w:rPr>
            </w:pPr>
            <w:r>
              <w:rPr>
                <w:lang w:val="en-US"/>
              </w:rPr>
              <w:t>Vopsea minium de plumb  v.351-3 ntr 90-80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364D547"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E56DC03" w14:textId="77777777" w:rsidR="00CF138B" w:rsidRDefault="00CF138B" w:rsidP="0038188E">
            <w:r>
              <w:rPr>
                <w:lang w:val="en-US"/>
              </w:rPr>
              <w:t>0,1380</w:t>
            </w:r>
          </w:p>
        </w:tc>
      </w:tr>
      <w:tr w:rsidR="00CF138B" w14:paraId="459FCA6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BA479E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E52DAC" w14:textId="77777777" w:rsidR="00CF138B" w:rsidRDefault="00CF138B" w:rsidP="0038188E">
            <w:pPr>
              <w:jc w:val="center"/>
            </w:pPr>
            <w:r>
              <w:rPr>
                <w:sz w:val="16"/>
                <w:szCs w:val="16"/>
                <w:lang w:val="en-US"/>
              </w:rPr>
              <w:t>2651122100402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615CD0A" w14:textId="77777777" w:rsidR="00CF138B" w:rsidRPr="00602031" w:rsidRDefault="00CF138B" w:rsidP="0038188E">
            <w:pPr>
              <w:rPr>
                <w:lang w:val="en-US"/>
              </w:rPr>
            </w:pPr>
            <w:r>
              <w:rPr>
                <w:lang w:val="en-US"/>
              </w:rPr>
              <w:t>Ciment metalurgic cu adaosuri M 30 saci S1500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D67E341"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58620A9" w14:textId="77777777" w:rsidR="00CF138B" w:rsidRDefault="00CF138B" w:rsidP="0038188E">
            <w:r>
              <w:rPr>
                <w:lang w:val="en-US"/>
              </w:rPr>
              <w:t>0,2760</w:t>
            </w:r>
          </w:p>
        </w:tc>
      </w:tr>
      <w:tr w:rsidR="00CF138B" w14:paraId="7A464D3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E240D6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224523" w14:textId="77777777" w:rsidR="00CF138B" w:rsidRDefault="00CF138B" w:rsidP="0038188E">
            <w:pPr>
              <w:jc w:val="center"/>
            </w:pPr>
            <w:r>
              <w:rPr>
                <w:sz w:val="16"/>
                <w:szCs w:val="16"/>
                <w:lang w:val="en-US"/>
              </w:rPr>
              <w:t>1010126200341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5C33612" w14:textId="77777777" w:rsidR="00CF138B" w:rsidRDefault="00CF138B" w:rsidP="0038188E">
            <w:r>
              <w:rPr>
                <w:lang w:val="en-US"/>
              </w:rPr>
              <w:t>Carbuni de forja (huila)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CFE08A9"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89F171C" w14:textId="77777777" w:rsidR="00CF138B" w:rsidRDefault="00CF138B" w:rsidP="0038188E">
            <w:r>
              <w:rPr>
                <w:lang w:val="en-US"/>
              </w:rPr>
              <w:t>0,2760</w:t>
            </w:r>
          </w:p>
        </w:tc>
      </w:tr>
      <w:tr w:rsidR="00CF138B" w14:paraId="55C365C1"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60DDC3F" w14:textId="77777777" w:rsidR="00CF138B" w:rsidRDefault="00CF138B" w:rsidP="0038188E">
            <w:r>
              <w:rPr>
                <w:lang w:val="en-US"/>
              </w:rPr>
              <w:t>51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CC75AD8" w14:textId="77777777" w:rsidR="00CF138B" w:rsidRDefault="00CF138B" w:rsidP="0038188E">
            <w:r>
              <w:rPr>
                <w:lang w:val="en-US"/>
              </w:rPr>
              <w:t>RpCU07B K=2</w:t>
            </w:r>
          </w:p>
          <w:p w14:paraId="56F4D0FB"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9021616" w14:textId="77777777" w:rsidR="00CF138B" w:rsidRPr="00602031" w:rsidRDefault="00CF138B" w:rsidP="0038188E">
            <w:pPr>
              <w:rPr>
                <w:lang w:val="en-US"/>
              </w:rPr>
            </w:pPr>
            <w:r>
              <w:rPr>
                <w:lang w:val="en-US"/>
              </w:rPr>
              <w:t>Matarea golurilor in peretii caminelor de vizita, cu mortar de ciment-nisip, dupa instalatii sau consolidari [K=2 pentru rigidizarea inelelor]</w:t>
            </w:r>
            <w:r>
              <w:rPr>
                <w:rFonts w:ascii="Times New Roman CYR" w:hAnsi="Times New Roman CYR" w:cs="Times New Roman CYR"/>
                <w:sz w:val="16"/>
                <w:szCs w:val="16"/>
                <w:lang w:val="en-US"/>
              </w:rPr>
              <w:t xml:space="preserve"> </w:t>
            </w:r>
          </w:p>
          <w:p w14:paraId="301608DC" w14:textId="77777777" w:rsidR="00CF138B" w:rsidRDefault="00CF138B" w:rsidP="0038188E">
            <w:r>
              <w:rPr>
                <w:rFonts w:ascii="Times New Roman CYR" w:hAnsi="Times New Roman CYR" w:cs="Times New Roman CYR"/>
                <w:sz w:val="16"/>
                <w:szCs w:val="16"/>
                <w:lang w:val="en-US"/>
              </w:rPr>
              <w:t>K=2,0000</w:t>
            </w:r>
          </w:p>
          <w:p w14:paraId="585EA29B"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1910779"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3D88DC3" w14:textId="77777777" w:rsidR="00CF138B" w:rsidRDefault="00CF138B" w:rsidP="0038188E">
            <w:pPr>
              <w:jc w:val="center"/>
            </w:pPr>
            <w:r>
              <w:rPr>
                <w:lang w:val="en-US"/>
              </w:rPr>
              <w:t>6,0000</w:t>
            </w:r>
          </w:p>
        </w:tc>
      </w:tr>
      <w:tr w:rsidR="00CF138B" w14:paraId="4B6444E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42376F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F974051" w14:textId="77777777" w:rsidR="00CF138B" w:rsidRDefault="00CF138B" w:rsidP="0038188E">
            <w:pPr>
              <w:jc w:val="center"/>
            </w:pPr>
            <w:r>
              <w:rPr>
                <w:sz w:val="16"/>
                <w:szCs w:val="16"/>
                <w:lang w:val="en-US"/>
              </w:rPr>
              <w:t>7122050013400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88B1675" w14:textId="77777777" w:rsidR="00CF138B" w:rsidRDefault="00CF138B" w:rsidP="0038188E">
            <w:r>
              <w:rPr>
                <w:lang w:val="en-US"/>
              </w:rPr>
              <w:t>Zidar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AE92E5D"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EA497E7" w14:textId="77777777" w:rsidR="00CF138B" w:rsidRDefault="00CF138B" w:rsidP="0038188E">
            <w:r>
              <w:rPr>
                <w:lang w:val="en-US"/>
              </w:rPr>
              <w:t>3,9600</w:t>
            </w:r>
          </w:p>
        </w:tc>
      </w:tr>
      <w:tr w:rsidR="00CF138B" w14:paraId="1EEE4A8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0B3E61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8E3B6B" w14:textId="77777777" w:rsidR="00CF138B" w:rsidRDefault="00CF138B" w:rsidP="0038188E">
            <w:pPr>
              <w:jc w:val="center"/>
            </w:pPr>
            <w:r>
              <w:rPr>
                <w:sz w:val="16"/>
                <w:szCs w:val="16"/>
                <w:lang w:val="en-US"/>
              </w:rPr>
              <w:t>9310060019920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B8A73E1" w14:textId="77777777" w:rsidR="00CF138B" w:rsidRDefault="00CF138B" w:rsidP="0038188E">
            <w:r>
              <w:rPr>
                <w:lang w:val="en-US"/>
              </w:rPr>
              <w:t>Muncitor deservire CM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98C49E5"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5FB90CA" w14:textId="77777777" w:rsidR="00CF138B" w:rsidRDefault="00CF138B" w:rsidP="0038188E">
            <w:r>
              <w:rPr>
                <w:lang w:val="en-US"/>
              </w:rPr>
              <w:t>1,2000</w:t>
            </w:r>
          </w:p>
        </w:tc>
      </w:tr>
      <w:tr w:rsidR="00CF138B" w14:paraId="0A5F692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6AD2EC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CE74734" w14:textId="77777777" w:rsidR="00CF138B" w:rsidRDefault="00CF138B" w:rsidP="0038188E">
            <w:pPr>
              <w:jc w:val="center"/>
            </w:pPr>
            <w:r>
              <w:rPr>
                <w:sz w:val="16"/>
                <w:szCs w:val="16"/>
                <w:lang w:val="en-US"/>
              </w:rPr>
              <w:t>2651122100402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FA36C5C" w14:textId="77777777" w:rsidR="00CF138B" w:rsidRPr="00602031" w:rsidRDefault="00CF138B" w:rsidP="0038188E">
            <w:pPr>
              <w:rPr>
                <w:lang w:val="en-US"/>
              </w:rPr>
            </w:pPr>
            <w:r>
              <w:rPr>
                <w:lang w:val="en-US"/>
              </w:rPr>
              <w:t>Ciment metalurgic cu adaosuri M 30 saci S1500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B80D06C"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7C8B89F" w14:textId="77777777" w:rsidR="00CF138B" w:rsidRDefault="00CF138B" w:rsidP="0038188E">
            <w:r>
              <w:rPr>
                <w:lang w:val="en-US"/>
              </w:rPr>
              <w:t>3,9600</w:t>
            </w:r>
          </w:p>
        </w:tc>
      </w:tr>
      <w:tr w:rsidR="00CF138B" w14:paraId="39E8F99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950E7C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FD7F655" w14:textId="77777777" w:rsidR="00CF138B" w:rsidRDefault="00CF138B" w:rsidP="0038188E">
            <w:pPr>
              <w:jc w:val="center"/>
            </w:pPr>
            <w:r>
              <w:rPr>
                <w:sz w:val="16"/>
                <w:szCs w:val="16"/>
                <w:lang w:val="en-US"/>
              </w:rPr>
              <w:t>1421102200513</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B121A8F" w14:textId="77777777" w:rsidR="00CF138B" w:rsidRPr="00602031" w:rsidRDefault="00CF138B" w:rsidP="0038188E">
            <w:pPr>
              <w:rPr>
                <w:lang w:val="en-US"/>
              </w:rPr>
            </w:pPr>
            <w:r>
              <w:rPr>
                <w:lang w:val="en-US"/>
              </w:rPr>
              <w:t>Nisip sortat nespalat de riu si lacuri 0,0-3,0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091A735"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EC86C21" w14:textId="77777777" w:rsidR="00CF138B" w:rsidRDefault="00CF138B" w:rsidP="0038188E">
            <w:r>
              <w:rPr>
                <w:lang w:val="en-US"/>
              </w:rPr>
              <w:t>0,0120</w:t>
            </w:r>
          </w:p>
        </w:tc>
      </w:tr>
      <w:tr w:rsidR="00CF138B" w14:paraId="51B14E7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9BBFA4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7C9F19" w14:textId="77777777" w:rsidR="00CF138B" w:rsidRDefault="00CF138B" w:rsidP="0038188E">
            <w:pPr>
              <w:jc w:val="center"/>
            </w:pPr>
            <w:r>
              <w:rPr>
                <w:sz w:val="16"/>
                <w:szCs w:val="16"/>
                <w:lang w:val="en-US"/>
              </w:rPr>
              <w:t>4100116202818</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6F07C36" w14:textId="77777777" w:rsidR="00CF138B" w:rsidRPr="00602031" w:rsidRDefault="00CF138B" w:rsidP="0038188E">
            <w:pPr>
              <w:rPr>
                <w:lang w:val="en-US"/>
              </w:rPr>
            </w:pPr>
            <w:r>
              <w:rPr>
                <w:lang w:val="en-US"/>
              </w:rPr>
              <w:t>Apa pentru mortare si betoane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2DA26AC"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60A3C20" w14:textId="77777777" w:rsidR="00CF138B" w:rsidRDefault="00CF138B" w:rsidP="0038188E">
            <w:r>
              <w:rPr>
                <w:lang w:val="en-US"/>
              </w:rPr>
              <w:t>0,0720</w:t>
            </w:r>
          </w:p>
        </w:tc>
      </w:tr>
      <w:tr w:rsidR="00CF138B" w14:paraId="7F2DF47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A1C674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EB39DA8" w14:textId="77777777" w:rsidR="00CF138B" w:rsidRDefault="00CF138B" w:rsidP="0038188E">
            <w:pPr>
              <w:jc w:val="center"/>
            </w:pPr>
            <w:r>
              <w:rPr>
                <w:sz w:val="16"/>
                <w:szCs w:val="16"/>
                <w:lang w:val="en-US"/>
              </w:rPr>
              <w:t>2952270003817</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BB42812" w14:textId="77777777" w:rsidR="00CF138B" w:rsidRPr="00602031" w:rsidRDefault="00CF138B" w:rsidP="0038188E">
            <w:pPr>
              <w:rPr>
                <w:lang w:val="en-US"/>
              </w:rPr>
            </w:pPr>
            <w:r>
              <w:rPr>
                <w:lang w:val="en-US"/>
              </w:rPr>
              <w:t>Malaxor  pentru mortar de 200 L actionat electric</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97225EA"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B2540A7" w14:textId="77777777" w:rsidR="00CF138B" w:rsidRDefault="00CF138B" w:rsidP="0038188E">
            <w:r>
              <w:rPr>
                <w:lang w:val="en-US"/>
              </w:rPr>
              <w:t>0,1200</w:t>
            </w:r>
          </w:p>
        </w:tc>
      </w:tr>
      <w:tr w:rsidR="00CF138B" w14:paraId="599E7A1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107B8F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4ED53C" w14:textId="77777777" w:rsidR="00CF138B" w:rsidRDefault="00CF138B" w:rsidP="0038188E">
            <w:pPr>
              <w:jc w:val="center"/>
            </w:pPr>
            <w:r>
              <w:rPr>
                <w:sz w:val="16"/>
                <w:szCs w:val="16"/>
                <w:lang w:val="en-US"/>
              </w:rPr>
              <w:t>2922140006703</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B5736EA" w14:textId="77777777" w:rsidR="00CF138B" w:rsidRPr="00602031" w:rsidRDefault="00CF138B" w:rsidP="0038188E">
            <w:pPr>
              <w:rPr>
                <w:lang w:val="en-US"/>
              </w:rPr>
            </w:pPr>
            <w:r>
              <w:rPr>
                <w:lang w:val="en-US"/>
              </w:rPr>
              <w:t>Macara fereastra de 0,0015 MN (0,15 tf)</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BE279DC"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A69D85E" w14:textId="77777777" w:rsidR="00CF138B" w:rsidRDefault="00CF138B" w:rsidP="0038188E">
            <w:r>
              <w:rPr>
                <w:lang w:val="en-US"/>
              </w:rPr>
              <w:t>0,1800</w:t>
            </w:r>
          </w:p>
        </w:tc>
      </w:tr>
      <w:tr w:rsidR="00CF138B" w14:paraId="45E719C3"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FBFC749" w14:textId="77777777" w:rsidR="00CF138B" w:rsidRDefault="00CF138B" w:rsidP="0038188E">
            <w:r>
              <w:rPr>
                <w:lang w:val="en-US"/>
              </w:rPr>
              <w:t>52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B4D150E" w14:textId="77777777" w:rsidR="00CF138B" w:rsidRDefault="00CF138B" w:rsidP="0038188E">
            <w:r>
              <w:rPr>
                <w:lang w:val="en-US"/>
              </w:rPr>
              <w:t>pret de piata</w:t>
            </w:r>
          </w:p>
          <w:p w14:paraId="072DBC9D"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0A9968D" w14:textId="77777777" w:rsidR="00CF138B" w:rsidRPr="00602031" w:rsidRDefault="00CF138B" w:rsidP="0038188E">
            <w:pPr>
              <w:rPr>
                <w:lang w:val="en-US"/>
              </w:rPr>
            </w:pPr>
            <w:r>
              <w:rPr>
                <w:lang w:val="en-US"/>
              </w:rPr>
              <w:t>Spuma poliuretanica de constructie pentru montaj 750gr / 658 ml</w:t>
            </w:r>
            <w:r>
              <w:rPr>
                <w:rFonts w:ascii="Times New Roman CYR" w:hAnsi="Times New Roman CYR" w:cs="Times New Roman CYR"/>
                <w:sz w:val="16"/>
                <w:szCs w:val="16"/>
                <w:lang w:val="en-US"/>
              </w:rPr>
              <w:t xml:space="preserve"> </w:t>
            </w:r>
          </w:p>
          <w:p w14:paraId="05014597"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CD76556"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E574B0E" w14:textId="77777777" w:rsidR="00CF138B" w:rsidRDefault="00CF138B" w:rsidP="0038188E">
            <w:pPr>
              <w:jc w:val="center"/>
            </w:pPr>
            <w:r>
              <w:rPr>
                <w:lang w:val="en-US"/>
              </w:rPr>
              <w:t>2,0000</w:t>
            </w:r>
          </w:p>
        </w:tc>
      </w:tr>
      <w:tr w:rsidR="00CF138B" w14:paraId="19C4D24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DD41C7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D555341" w14:textId="77777777" w:rsidR="00CF138B" w:rsidRDefault="00CF138B" w:rsidP="0038188E">
            <w:pPr>
              <w:jc w:val="center"/>
            </w:pPr>
            <w:r>
              <w:rPr>
                <w:sz w:val="16"/>
                <w:szCs w:val="16"/>
                <w:lang w:val="en-US"/>
              </w:rPr>
              <w:t>15-22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D67C3C6" w14:textId="77777777" w:rsidR="00CF138B" w:rsidRPr="00602031" w:rsidRDefault="00CF138B" w:rsidP="0038188E">
            <w:pPr>
              <w:rPr>
                <w:lang w:val="en-US"/>
              </w:rPr>
            </w:pPr>
            <w:r>
              <w:rPr>
                <w:lang w:val="en-US"/>
              </w:rPr>
              <w:t>Spuma poliuretanica de constructie pentru montaj 750gr / 658 ml</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0CE50A2"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5F81831" w14:textId="77777777" w:rsidR="00CF138B" w:rsidRDefault="00CF138B" w:rsidP="0038188E">
            <w:r>
              <w:rPr>
                <w:lang w:val="en-US"/>
              </w:rPr>
              <w:t>2,0000</w:t>
            </w:r>
          </w:p>
        </w:tc>
      </w:tr>
      <w:tr w:rsidR="00CF138B" w14:paraId="25D97F4A"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EC33E1A" w14:textId="77777777" w:rsidR="00CF138B" w:rsidRDefault="00CF138B" w:rsidP="0038188E">
            <w:r>
              <w:rPr>
                <w:lang w:val="en-US"/>
              </w:rPr>
              <w:t>53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33240E7" w14:textId="77777777" w:rsidR="00CF138B" w:rsidRDefault="00CF138B" w:rsidP="0038188E">
            <w:r>
              <w:rPr>
                <w:lang w:val="en-US"/>
              </w:rPr>
              <w:t>TsC54B</w:t>
            </w:r>
          </w:p>
          <w:p w14:paraId="09F0AAC3"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0D3A595" w14:textId="77777777" w:rsidR="00CF138B" w:rsidRPr="00602031" w:rsidRDefault="00CF138B" w:rsidP="0038188E">
            <w:pPr>
              <w:rPr>
                <w:lang w:val="en-US"/>
              </w:rPr>
            </w:pPr>
            <w:r>
              <w:rPr>
                <w:lang w:val="en-US"/>
              </w:rPr>
              <w:t>Strat de fundatie din piatra sparta: pentru pereu</w:t>
            </w:r>
            <w:r>
              <w:rPr>
                <w:rFonts w:ascii="Times New Roman CYR" w:hAnsi="Times New Roman CYR" w:cs="Times New Roman CYR"/>
                <w:sz w:val="16"/>
                <w:szCs w:val="16"/>
                <w:lang w:val="en-US"/>
              </w:rPr>
              <w:t xml:space="preserve"> </w:t>
            </w:r>
          </w:p>
          <w:p w14:paraId="02844A2B"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81E0740" w14:textId="77777777" w:rsidR="00CF138B" w:rsidRDefault="00CF138B" w:rsidP="0038188E">
            <w:pPr>
              <w:jc w:val="center"/>
            </w:pPr>
            <w:r>
              <w:rPr>
                <w:lang w:val="en-US"/>
              </w:rPr>
              <w:t>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308DB80" w14:textId="77777777" w:rsidR="00CF138B" w:rsidRDefault="00CF138B" w:rsidP="0038188E">
            <w:pPr>
              <w:jc w:val="center"/>
            </w:pPr>
            <w:r>
              <w:rPr>
                <w:lang w:val="en-US"/>
              </w:rPr>
              <w:t>1,1250</w:t>
            </w:r>
          </w:p>
        </w:tc>
      </w:tr>
      <w:tr w:rsidR="00CF138B" w14:paraId="48378E2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3F4FFC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905D449" w14:textId="77777777" w:rsidR="00CF138B" w:rsidRDefault="00CF138B" w:rsidP="0038188E">
            <w:pPr>
              <w:jc w:val="center"/>
            </w:pPr>
            <w:r>
              <w:rPr>
                <w:sz w:val="16"/>
                <w:szCs w:val="16"/>
                <w:lang w:val="en-US"/>
              </w:rPr>
              <w:t>9310060019900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FAD9736" w14:textId="77777777" w:rsidR="00CF138B" w:rsidRDefault="00CF138B" w:rsidP="0038188E">
            <w:r>
              <w:rPr>
                <w:lang w:val="en-US"/>
              </w:rPr>
              <w:t>Muncitor necalificat</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18ED048"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ED90F94" w14:textId="77777777" w:rsidR="00CF138B" w:rsidRDefault="00CF138B" w:rsidP="0038188E">
            <w:r>
              <w:rPr>
                <w:lang w:val="en-US"/>
              </w:rPr>
              <w:t>1,1138</w:t>
            </w:r>
          </w:p>
        </w:tc>
      </w:tr>
      <w:tr w:rsidR="00CF138B" w14:paraId="44A8D66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655A7B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F0F013F" w14:textId="77777777" w:rsidR="00CF138B" w:rsidRDefault="00CF138B" w:rsidP="0038188E">
            <w:pPr>
              <w:jc w:val="center"/>
            </w:pPr>
            <w:r>
              <w:rPr>
                <w:sz w:val="16"/>
                <w:szCs w:val="16"/>
                <w:lang w:val="en-US"/>
              </w:rPr>
              <w:t>1411122201752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DAFC6D3" w14:textId="77777777" w:rsidR="00CF138B" w:rsidRDefault="00CF138B" w:rsidP="0038188E">
            <w:r>
              <w:rPr>
                <w:lang w:val="en-US"/>
              </w:rPr>
              <w:t xml:space="preserve">Piatra sparta </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B6B4692"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D7F3889" w14:textId="77777777" w:rsidR="00CF138B" w:rsidRDefault="00CF138B" w:rsidP="0038188E">
            <w:r>
              <w:rPr>
                <w:lang w:val="en-US"/>
              </w:rPr>
              <w:t>1,2937</w:t>
            </w:r>
          </w:p>
        </w:tc>
      </w:tr>
      <w:tr w:rsidR="00CF138B" w14:paraId="1CAE66B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C3535C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5C2A3E" w14:textId="77777777" w:rsidR="00CF138B" w:rsidRDefault="00CF138B" w:rsidP="0038188E">
            <w:pPr>
              <w:jc w:val="center"/>
            </w:pPr>
            <w:r>
              <w:rPr>
                <w:sz w:val="16"/>
                <w:szCs w:val="16"/>
                <w:lang w:val="en-US"/>
              </w:rPr>
              <w:t>4100126202818</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ACD7367" w14:textId="77777777" w:rsidR="00CF138B" w:rsidRDefault="00CF138B" w:rsidP="0038188E">
            <w:r>
              <w:rPr>
                <w:lang w:val="en-US"/>
              </w:rPr>
              <w:t>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6D0F8F5"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9EB8DDF" w14:textId="77777777" w:rsidR="00CF138B" w:rsidRDefault="00CF138B" w:rsidP="0038188E">
            <w:r>
              <w:rPr>
                <w:lang w:val="en-US"/>
              </w:rPr>
              <w:t>0,1125</w:t>
            </w:r>
          </w:p>
        </w:tc>
      </w:tr>
      <w:tr w:rsidR="00CF138B" w14:paraId="495482C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9A6ADD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A677ED3" w14:textId="77777777" w:rsidR="00CF138B" w:rsidRDefault="00CF138B" w:rsidP="0038188E">
            <w:pPr>
              <w:jc w:val="center"/>
            </w:pPr>
            <w:r>
              <w:rPr>
                <w:sz w:val="16"/>
                <w:szCs w:val="16"/>
                <w:lang w:val="en-US"/>
              </w:rPr>
              <w:t>2912340002506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F793234" w14:textId="77777777" w:rsidR="00CF138B" w:rsidRPr="00602031" w:rsidRDefault="00CF138B" w:rsidP="0038188E">
            <w:pPr>
              <w:rPr>
                <w:lang w:val="en-US"/>
              </w:rPr>
            </w:pPr>
            <w:r>
              <w:rPr>
                <w:lang w:val="en-US"/>
              </w:rPr>
              <w:t>Motocompresor mobil de joasa presiune, debit 2,0 - 3,9 mc/min</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787CEA7"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00FCDBD" w14:textId="77777777" w:rsidR="00CF138B" w:rsidRDefault="00CF138B" w:rsidP="0038188E">
            <w:r>
              <w:rPr>
                <w:lang w:val="en-US"/>
              </w:rPr>
              <w:t>0,2362</w:t>
            </w:r>
          </w:p>
        </w:tc>
      </w:tr>
      <w:tr w:rsidR="00CF138B" w14:paraId="6ACE141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A2B0D0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A07AFF" w14:textId="77777777" w:rsidR="00CF138B" w:rsidRDefault="00CF138B" w:rsidP="0038188E">
            <w:pPr>
              <w:jc w:val="center"/>
            </w:pPr>
            <w:r>
              <w:rPr>
                <w:sz w:val="16"/>
                <w:szCs w:val="16"/>
                <w:lang w:val="en-US"/>
              </w:rPr>
              <w:t>2592270004021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79B6938" w14:textId="77777777" w:rsidR="00CF138B" w:rsidRPr="00602031" w:rsidRDefault="00CF138B" w:rsidP="0038188E">
            <w:pPr>
              <w:rPr>
                <w:lang w:val="en-US"/>
              </w:rPr>
            </w:pPr>
            <w:r>
              <w:rPr>
                <w:lang w:val="en-US"/>
              </w:rPr>
              <w:t>Compactor pe pneuri sau mecanic 150 - 200 kg</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020686F"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6530AB1" w14:textId="77777777" w:rsidR="00CF138B" w:rsidRDefault="00CF138B" w:rsidP="0038188E">
            <w:r>
              <w:rPr>
                <w:lang w:val="en-US"/>
              </w:rPr>
              <w:t>0,4725</w:t>
            </w:r>
          </w:p>
        </w:tc>
      </w:tr>
      <w:tr w:rsidR="00CF138B" w14:paraId="27D1CB4A"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EE6E005" w14:textId="77777777" w:rsidR="00CF138B" w:rsidRDefault="00CF138B" w:rsidP="0038188E">
            <w:r>
              <w:rPr>
                <w:lang w:val="en-US"/>
              </w:rPr>
              <w:t>54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A2D1C45" w14:textId="77777777" w:rsidR="00CF138B" w:rsidRDefault="00CF138B" w:rsidP="0038188E">
            <w:r>
              <w:rPr>
                <w:lang w:val="en-US"/>
              </w:rPr>
              <w:t>CC03C</w:t>
            </w:r>
          </w:p>
          <w:p w14:paraId="2FA27808"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6E39337" w14:textId="77777777" w:rsidR="00CF138B" w:rsidRPr="00602031" w:rsidRDefault="00CF138B" w:rsidP="0038188E">
            <w:pPr>
              <w:rPr>
                <w:lang w:val="en-US"/>
              </w:rPr>
            </w:pPr>
            <w:r>
              <w:rPr>
                <w:lang w:val="en-US"/>
              </w:rPr>
              <w:t>Montare plase sudate la inaltimi mai mici sau egale cu 35 m, la placi VR4mm - gura de acces a caminului  G-1</w:t>
            </w:r>
            <w:r>
              <w:rPr>
                <w:rFonts w:ascii="Times New Roman CYR" w:hAnsi="Times New Roman CYR" w:cs="Times New Roman CYR"/>
                <w:sz w:val="16"/>
                <w:szCs w:val="16"/>
                <w:lang w:val="en-US"/>
              </w:rPr>
              <w:t xml:space="preserve"> </w:t>
            </w:r>
          </w:p>
          <w:p w14:paraId="63936352"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8561F6D" w14:textId="77777777" w:rsidR="00CF138B" w:rsidRDefault="00CF138B" w:rsidP="0038188E">
            <w:pPr>
              <w:jc w:val="center"/>
            </w:pPr>
            <w:r>
              <w:rPr>
                <w:lang w:val="en-US"/>
              </w:rPr>
              <w:t>kg</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B005BE3" w14:textId="77777777" w:rsidR="00CF138B" w:rsidRDefault="00CF138B" w:rsidP="0038188E">
            <w:pPr>
              <w:jc w:val="center"/>
            </w:pPr>
            <w:r>
              <w:rPr>
                <w:lang w:val="en-US"/>
              </w:rPr>
              <w:t>7,2000</w:t>
            </w:r>
          </w:p>
        </w:tc>
      </w:tr>
      <w:tr w:rsidR="00CF138B" w14:paraId="4ADBCEB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67095B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2CAAC2" w14:textId="77777777" w:rsidR="00CF138B" w:rsidRDefault="00CF138B" w:rsidP="0038188E">
            <w:pPr>
              <w:jc w:val="center"/>
            </w:pPr>
            <w:r>
              <w:rPr>
                <w:sz w:val="16"/>
                <w:szCs w:val="16"/>
                <w:lang w:val="en-US"/>
              </w:rPr>
              <w:t>7123020011140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49F9212" w14:textId="77777777" w:rsidR="00CF138B" w:rsidRDefault="00CF138B" w:rsidP="0038188E">
            <w:r>
              <w:rPr>
                <w:lang w:val="en-US"/>
              </w:rPr>
              <w:t>Fierar beton</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8B37BDA"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8A346B2" w14:textId="77777777" w:rsidR="00CF138B" w:rsidRDefault="00CF138B" w:rsidP="0038188E">
            <w:r>
              <w:rPr>
                <w:lang w:val="en-US"/>
              </w:rPr>
              <w:t>0,1800</w:t>
            </w:r>
          </w:p>
        </w:tc>
      </w:tr>
      <w:tr w:rsidR="00CF138B" w14:paraId="376DBB3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D970BB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A94A44" w14:textId="77777777" w:rsidR="00CF138B" w:rsidRDefault="00CF138B" w:rsidP="0038188E">
            <w:pPr>
              <w:jc w:val="center"/>
            </w:pPr>
            <w:r>
              <w:rPr>
                <w:sz w:val="16"/>
                <w:szCs w:val="16"/>
                <w:lang w:val="en-US"/>
              </w:rPr>
              <w:t>9310060019920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792E400" w14:textId="77777777" w:rsidR="00CF138B" w:rsidRDefault="00CF138B" w:rsidP="0038188E">
            <w:r>
              <w:rPr>
                <w:lang w:val="en-US"/>
              </w:rPr>
              <w:t>Muncitor deservire CM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941B0EA"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82CBD7B" w14:textId="77777777" w:rsidR="00CF138B" w:rsidRDefault="00CF138B" w:rsidP="0038188E">
            <w:r>
              <w:rPr>
                <w:lang w:val="en-US"/>
              </w:rPr>
              <w:t>0,0360</w:t>
            </w:r>
          </w:p>
        </w:tc>
      </w:tr>
      <w:tr w:rsidR="00CF138B" w14:paraId="1AA64E5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7B3711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073A5C" w14:textId="77777777" w:rsidR="00CF138B" w:rsidRDefault="00CF138B" w:rsidP="0038188E">
            <w:pPr>
              <w:jc w:val="center"/>
            </w:pPr>
            <w:r>
              <w:rPr>
                <w:sz w:val="16"/>
                <w:szCs w:val="16"/>
                <w:lang w:val="en-US"/>
              </w:rPr>
              <w:t>2873122004100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2568036" w14:textId="77777777" w:rsidR="00CF138B" w:rsidRDefault="00CF138B" w:rsidP="0038188E">
            <w:r>
              <w:rPr>
                <w:lang w:val="en-US"/>
              </w:rPr>
              <w:t xml:space="preserve">Plase sudate </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B817893"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0FB7AE5" w14:textId="77777777" w:rsidR="00CF138B" w:rsidRDefault="00CF138B" w:rsidP="0038188E">
            <w:r>
              <w:rPr>
                <w:lang w:val="en-US"/>
              </w:rPr>
              <w:t>7,2720</w:t>
            </w:r>
          </w:p>
        </w:tc>
      </w:tr>
      <w:tr w:rsidR="00CF138B" w14:paraId="59541DC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9189E2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77EE46" w14:textId="77777777" w:rsidR="00CF138B" w:rsidRDefault="00CF138B" w:rsidP="0038188E">
            <w:pPr>
              <w:jc w:val="center"/>
            </w:pPr>
            <w:r>
              <w:rPr>
                <w:sz w:val="16"/>
                <w:szCs w:val="16"/>
                <w:lang w:val="en-US"/>
              </w:rPr>
              <w:t>2710602100000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3FCBE6F" w14:textId="77777777" w:rsidR="00CF138B" w:rsidRPr="00602031" w:rsidRDefault="00CF138B" w:rsidP="0038188E">
            <w:pPr>
              <w:rPr>
                <w:lang w:val="en-US"/>
              </w:rPr>
            </w:pPr>
            <w:r>
              <w:rPr>
                <w:lang w:val="en-US"/>
              </w:rPr>
              <w:t>Otel beton OB 37 diam. mai mic sau egal de 8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2227B59"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FE2C2B3" w14:textId="77777777" w:rsidR="00CF138B" w:rsidRDefault="00CF138B" w:rsidP="0038188E">
            <w:r>
              <w:rPr>
                <w:lang w:val="en-US"/>
              </w:rPr>
              <w:t>0,0360</w:t>
            </w:r>
          </w:p>
        </w:tc>
      </w:tr>
      <w:tr w:rsidR="00CF138B" w14:paraId="3126613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B0813F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FF2EA68" w14:textId="77777777" w:rsidR="00CF138B" w:rsidRDefault="00CF138B" w:rsidP="0038188E">
            <w:pPr>
              <w:jc w:val="center"/>
            </w:pPr>
            <w:r>
              <w:rPr>
                <w:sz w:val="16"/>
                <w:szCs w:val="16"/>
                <w:lang w:val="en-US"/>
              </w:rPr>
              <w:t>2734113803881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5178567" w14:textId="77777777" w:rsidR="00CF138B" w:rsidRPr="00602031" w:rsidRDefault="00CF138B" w:rsidP="0038188E">
            <w:pPr>
              <w:rPr>
                <w:lang w:val="en-US"/>
              </w:rPr>
            </w:pPr>
            <w:r>
              <w:rPr>
                <w:lang w:val="en-US"/>
              </w:rPr>
              <w:t>Sirma din otel moale, neagra, D=1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265904A"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D5D58D9" w14:textId="77777777" w:rsidR="00CF138B" w:rsidRDefault="00CF138B" w:rsidP="0038188E">
            <w:r>
              <w:rPr>
                <w:lang w:val="en-US"/>
              </w:rPr>
              <w:t>0,0720</w:t>
            </w:r>
          </w:p>
        </w:tc>
      </w:tr>
      <w:tr w:rsidR="00CF138B" w14:paraId="6F0D7EB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86D23E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07E880" w14:textId="77777777" w:rsidR="00CF138B" w:rsidRDefault="00CF138B" w:rsidP="0038188E">
            <w:pPr>
              <w:jc w:val="center"/>
            </w:pPr>
            <w:r>
              <w:rPr>
                <w:sz w:val="16"/>
                <w:szCs w:val="16"/>
                <w:lang w:val="en-US"/>
              </w:rPr>
              <w:t>2010237318750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06F798E" w14:textId="77777777" w:rsidR="00CF138B" w:rsidRDefault="00CF138B" w:rsidP="0038188E">
            <w:r>
              <w:rPr>
                <w:lang w:val="en-US"/>
              </w:rPr>
              <w:t xml:space="preserve">Distantier pe conducte </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F96E43A"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ABE3BEA" w14:textId="77777777" w:rsidR="00CF138B" w:rsidRDefault="00CF138B" w:rsidP="0038188E">
            <w:r>
              <w:rPr>
                <w:lang w:val="en-US"/>
              </w:rPr>
              <w:t>2,1600</w:t>
            </w:r>
          </w:p>
        </w:tc>
      </w:tr>
      <w:tr w:rsidR="00CF138B" w14:paraId="5512D4E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3C2EBF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E2AF68" w14:textId="77777777" w:rsidR="00CF138B" w:rsidRDefault="00CF138B" w:rsidP="0038188E">
            <w:pPr>
              <w:jc w:val="center"/>
            </w:pPr>
            <w:r>
              <w:rPr>
                <w:sz w:val="16"/>
                <w:szCs w:val="16"/>
                <w:lang w:val="en-US"/>
              </w:rPr>
              <w:t>2922140007000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E6FF26F" w14:textId="77777777" w:rsidR="00CF138B" w:rsidRDefault="00CF138B" w:rsidP="0038188E">
            <w:r>
              <w:rPr>
                <w:lang w:val="en-US"/>
              </w:rPr>
              <w:t xml:space="preserve">Macara </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7B47B5E"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1EDA655" w14:textId="77777777" w:rsidR="00CF138B" w:rsidRDefault="00CF138B" w:rsidP="0038188E">
            <w:r>
              <w:rPr>
                <w:lang w:val="en-US"/>
              </w:rPr>
              <w:t>0,0043</w:t>
            </w:r>
          </w:p>
        </w:tc>
      </w:tr>
      <w:tr w:rsidR="00CF138B" w14:paraId="0201C955"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E7EB3CE" w14:textId="77777777" w:rsidR="00CF138B" w:rsidRDefault="00CF138B" w:rsidP="0038188E">
            <w:r>
              <w:rPr>
                <w:lang w:val="en-US"/>
              </w:rPr>
              <w:t>55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DC4B269" w14:textId="77777777" w:rsidR="00CF138B" w:rsidRDefault="00CF138B" w:rsidP="0038188E">
            <w:r>
              <w:rPr>
                <w:lang w:val="en-US"/>
              </w:rPr>
              <w:t>CA02B3</w:t>
            </w:r>
          </w:p>
          <w:p w14:paraId="2DFD5869"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B358E22" w14:textId="77777777" w:rsidR="00CF138B" w:rsidRPr="00602031" w:rsidRDefault="00CF138B" w:rsidP="0038188E">
            <w:pPr>
              <w:rPr>
                <w:lang w:val="en-US"/>
              </w:rPr>
            </w:pPr>
            <w:r>
              <w:rPr>
                <w:lang w:val="en-US"/>
              </w:rPr>
              <w:t>Beton simplu turnat in egalizari, pante, sape la inaltimi pina la 35 m inclusiv, prepararea manuala si turnarea cu mijloace clasice beton clasa C 10/8 (Bc 10/B 150): pentru pereu</w:t>
            </w:r>
            <w:r>
              <w:rPr>
                <w:rFonts w:ascii="Times New Roman CYR" w:hAnsi="Times New Roman CYR" w:cs="Times New Roman CYR"/>
                <w:sz w:val="16"/>
                <w:szCs w:val="16"/>
                <w:lang w:val="en-US"/>
              </w:rPr>
              <w:t xml:space="preserve"> </w:t>
            </w:r>
          </w:p>
          <w:p w14:paraId="009A8DF7" w14:textId="77777777" w:rsidR="00CF138B" w:rsidRPr="00602031" w:rsidRDefault="00CF138B" w:rsidP="0038188E">
            <w:pPr>
              <w:rPr>
                <w:lang w:val="en-US"/>
              </w:rPr>
            </w:pPr>
            <w:r>
              <w:rPr>
                <w:rFonts w:ascii="Times New Roman CYR" w:hAnsi="Times New Roman CYR" w:cs="Times New Roman CYR"/>
                <w:sz w:val="16"/>
                <w:szCs w:val="16"/>
                <w:lang w:val="en-US"/>
              </w:rPr>
              <w:t>Material marunt (dulapi de rasinoase)=1,0100</w:t>
            </w:r>
          </w:p>
          <w:p w14:paraId="4444E784"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27281EE" w14:textId="77777777" w:rsidR="00CF138B" w:rsidRDefault="00CF138B" w:rsidP="0038188E">
            <w:pPr>
              <w:jc w:val="center"/>
            </w:pPr>
            <w:r>
              <w:rPr>
                <w:lang w:val="en-US"/>
              </w:rPr>
              <w:t>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DEF57A3" w14:textId="77777777" w:rsidR="00CF138B" w:rsidRDefault="00CF138B" w:rsidP="0038188E">
            <w:pPr>
              <w:jc w:val="center"/>
            </w:pPr>
            <w:r>
              <w:rPr>
                <w:lang w:val="en-US"/>
              </w:rPr>
              <w:t>2,2500</w:t>
            </w:r>
          </w:p>
        </w:tc>
      </w:tr>
      <w:tr w:rsidR="00CF138B" w14:paraId="4AB7F6E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9956F7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4E0DFF4" w14:textId="77777777" w:rsidR="00CF138B" w:rsidRDefault="00CF138B" w:rsidP="0038188E">
            <w:pPr>
              <w:jc w:val="center"/>
            </w:pPr>
            <w:r>
              <w:rPr>
                <w:sz w:val="16"/>
                <w:szCs w:val="16"/>
                <w:lang w:val="en-US"/>
              </w:rPr>
              <w:t>7123010010200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1FC49F7" w14:textId="77777777" w:rsidR="00CF138B" w:rsidRDefault="00CF138B" w:rsidP="0038188E">
            <w:r>
              <w:rPr>
                <w:lang w:val="en-US"/>
              </w:rPr>
              <w:t>Betonist</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6AE56A9"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93F4146" w14:textId="77777777" w:rsidR="00CF138B" w:rsidRDefault="00CF138B" w:rsidP="0038188E">
            <w:r>
              <w:rPr>
                <w:lang w:val="en-US"/>
              </w:rPr>
              <w:t>17,3250</w:t>
            </w:r>
          </w:p>
        </w:tc>
      </w:tr>
      <w:tr w:rsidR="00CF138B" w14:paraId="1437A24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E87683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B5C238" w14:textId="77777777" w:rsidR="00CF138B" w:rsidRDefault="00CF138B" w:rsidP="0038188E">
            <w:pPr>
              <w:jc w:val="center"/>
            </w:pPr>
            <w:r>
              <w:rPr>
                <w:sz w:val="16"/>
                <w:szCs w:val="16"/>
                <w:lang w:val="en-US"/>
              </w:rPr>
              <w:t>9310060019920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6E8E00C" w14:textId="77777777" w:rsidR="00CF138B" w:rsidRDefault="00CF138B" w:rsidP="0038188E">
            <w:r>
              <w:rPr>
                <w:lang w:val="en-US"/>
              </w:rPr>
              <w:t>Muncitor deservire CM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EE7F005"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2EFCA7C" w14:textId="77777777" w:rsidR="00CF138B" w:rsidRDefault="00CF138B" w:rsidP="0038188E">
            <w:r>
              <w:rPr>
                <w:lang w:val="en-US"/>
              </w:rPr>
              <w:t>1,4625</w:t>
            </w:r>
          </w:p>
        </w:tc>
      </w:tr>
      <w:tr w:rsidR="00CF138B" w14:paraId="5C82FE5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559769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426DE1D" w14:textId="77777777" w:rsidR="00CF138B" w:rsidRDefault="00CF138B" w:rsidP="0038188E">
            <w:pPr>
              <w:jc w:val="center"/>
            </w:pPr>
            <w:r>
              <w:rPr>
                <w:sz w:val="16"/>
                <w:szCs w:val="16"/>
                <w:lang w:val="en-US"/>
              </w:rPr>
              <w:t>2651122100402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223C9EA" w14:textId="77777777" w:rsidR="00CF138B" w:rsidRPr="00602031" w:rsidRDefault="00CF138B" w:rsidP="0038188E">
            <w:pPr>
              <w:rPr>
                <w:lang w:val="en-US"/>
              </w:rPr>
            </w:pPr>
            <w:r>
              <w:rPr>
                <w:lang w:val="en-US"/>
              </w:rPr>
              <w:t>Ciment metalurgic cu adaosuri M 30 saci S1500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205E582"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7427B5A" w14:textId="77777777" w:rsidR="00CF138B" w:rsidRDefault="00CF138B" w:rsidP="0038188E">
            <w:r>
              <w:rPr>
                <w:lang w:val="en-US"/>
              </w:rPr>
              <w:t>654,4800</w:t>
            </w:r>
          </w:p>
        </w:tc>
      </w:tr>
      <w:tr w:rsidR="00CF138B" w14:paraId="0D82D3C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86436D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79954F0" w14:textId="77777777" w:rsidR="00CF138B" w:rsidRDefault="00CF138B" w:rsidP="0038188E">
            <w:pPr>
              <w:jc w:val="center"/>
            </w:pPr>
            <w:r>
              <w:rPr>
                <w:sz w:val="16"/>
                <w:szCs w:val="16"/>
                <w:lang w:val="en-US"/>
              </w:rPr>
              <w:t>1421102200525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05C4BD0" w14:textId="77777777" w:rsidR="00CF138B" w:rsidRPr="00602031" w:rsidRDefault="00CF138B" w:rsidP="0038188E">
            <w:pPr>
              <w:rPr>
                <w:lang w:val="en-US"/>
              </w:rPr>
            </w:pPr>
            <w:r>
              <w:rPr>
                <w:lang w:val="en-US"/>
              </w:rPr>
              <w:t>Nisip sortat nespalat de riu si lacuri 0,0-7,0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FD52F20"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07D99D2" w14:textId="77777777" w:rsidR="00CF138B" w:rsidRDefault="00CF138B" w:rsidP="0038188E">
            <w:r>
              <w:rPr>
                <w:lang w:val="en-US"/>
              </w:rPr>
              <w:t>1,7407</w:t>
            </w:r>
          </w:p>
        </w:tc>
      </w:tr>
      <w:tr w:rsidR="00CF138B" w14:paraId="31EE12D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F04100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9E7AAFF" w14:textId="77777777" w:rsidR="00CF138B" w:rsidRDefault="00CF138B" w:rsidP="0038188E">
            <w:pPr>
              <w:jc w:val="center"/>
            </w:pPr>
            <w:r>
              <w:rPr>
                <w:sz w:val="16"/>
                <w:szCs w:val="16"/>
                <w:lang w:val="en-US"/>
              </w:rPr>
              <w:t>1421102200290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797B302" w14:textId="77777777" w:rsidR="00CF138B" w:rsidRPr="00602031" w:rsidRDefault="00CF138B" w:rsidP="0038188E">
            <w:pPr>
              <w:rPr>
                <w:lang w:val="en-US"/>
              </w:rPr>
            </w:pPr>
            <w:r>
              <w:rPr>
                <w:lang w:val="en-US"/>
              </w:rPr>
              <w:t>Pietris ciuruit  spalat de mal 7-30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1BB1A4F"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1ED2695" w14:textId="77777777" w:rsidR="00CF138B" w:rsidRDefault="00CF138B" w:rsidP="0038188E">
            <w:r>
              <w:rPr>
                <w:lang w:val="en-US"/>
              </w:rPr>
              <w:t>1,5567</w:t>
            </w:r>
          </w:p>
        </w:tc>
      </w:tr>
      <w:tr w:rsidR="00CF138B" w14:paraId="02A45C5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554E35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4A1A33E" w14:textId="77777777" w:rsidR="00CF138B" w:rsidRDefault="00CF138B" w:rsidP="0038188E">
            <w:pPr>
              <w:jc w:val="center"/>
            </w:pPr>
            <w:r>
              <w:rPr>
                <w:sz w:val="16"/>
                <w:szCs w:val="16"/>
                <w:lang w:val="en-US"/>
              </w:rPr>
              <w:t>4100116202818</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8007549" w14:textId="77777777" w:rsidR="00CF138B" w:rsidRPr="00602031" w:rsidRDefault="00CF138B" w:rsidP="0038188E">
            <w:pPr>
              <w:rPr>
                <w:lang w:val="en-US"/>
              </w:rPr>
            </w:pPr>
            <w:r>
              <w:rPr>
                <w:lang w:val="en-US"/>
              </w:rPr>
              <w:t>Apa pentru mortare si betoane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4A063C9"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820F002" w14:textId="77777777" w:rsidR="00CF138B" w:rsidRDefault="00CF138B" w:rsidP="0038188E">
            <w:r>
              <w:rPr>
                <w:lang w:val="en-US"/>
              </w:rPr>
              <w:t>0,6590</w:t>
            </w:r>
          </w:p>
        </w:tc>
      </w:tr>
      <w:tr w:rsidR="00CF138B" w14:paraId="6FFFF65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677206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3226B4E" w14:textId="77777777" w:rsidR="00CF138B" w:rsidRDefault="00CF138B" w:rsidP="0038188E">
            <w:pPr>
              <w:jc w:val="center"/>
            </w:pPr>
            <w:r>
              <w:rPr>
                <w:sz w:val="16"/>
                <w:szCs w:val="16"/>
                <w:lang w:val="en-US"/>
              </w:rPr>
              <w:t>2922140007000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A7B6AF9" w14:textId="77777777" w:rsidR="00CF138B" w:rsidRDefault="00CF138B" w:rsidP="0038188E">
            <w:r>
              <w:rPr>
                <w:lang w:val="en-US"/>
              </w:rPr>
              <w:t xml:space="preserve">Macara </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BC3B1EB"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D8D4795" w14:textId="77777777" w:rsidR="00CF138B" w:rsidRDefault="00CF138B" w:rsidP="0038188E">
            <w:r>
              <w:rPr>
                <w:lang w:val="en-US"/>
              </w:rPr>
              <w:t>0,5625</w:t>
            </w:r>
          </w:p>
        </w:tc>
      </w:tr>
      <w:tr w:rsidR="00CF138B" w14:paraId="41BE6A6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99A784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05A57F" w14:textId="77777777" w:rsidR="00CF138B" w:rsidRDefault="00CF138B" w:rsidP="0038188E">
            <w:pPr>
              <w:jc w:val="center"/>
            </w:pPr>
            <w:r>
              <w:rPr>
                <w:sz w:val="16"/>
                <w:szCs w:val="16"/>
                <w:lang w:val="en-US"/>
              </w:rPr>
              <w:t>2952270003000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1AAC137" w14:textId="77777777" w:rsidR="00CF138B" w:rsidRDefault="00CF138B" w:rsidP="0038188E">
            <w:r>
              <w:rPr>
                <w:lang w:val="en-US"/>
              </w:rPr>
              <w:t>Vibrator de suprafata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EC35124"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60CBD13" w14:textId="77777777" w:rsidR="00CF138B" w:rsidRDefault="00CF138B" w:rsidP="0038188E">
            <w:r>
              <w:rPr>
                <w:lang w:val="en-US"/>
              </w:rPr>
              <w:t>0,9000</w:t>
            </w:r>
          </w:p>
        </w:tc>
      </w:tr>
      <w:tr w:rsidR="00CF138B" w14:paraId="7258B74A"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105C059" w14:textId="77777777" w:rsidR="00CF138B" w:rsidRDefault="00CF138B" w:rsidP="0038188E">
            <w:r>
              <w:rPr>
                <w:lang w:val="en-US"/>
              </w:rPr>
              <w:t>56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4B0EDA0" w14:textId="77777777" w:rsidR="00CF138B" w:rsidRDefault="00CF138B" w:rsidP="0038188E">
            <w:r>
              <w:rPr>
                <w:lang w:val="en-US"/>
              </w:rPr>
              <w:t>AcF03A</w:t>
            </w:r>
          </w:p>
          <w:p w14:paraId="6298DE0D"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D8B8B24" w14:textId="77777777" w:rsidR="00CF138B" w:rsidRPr="00602031" w:rsidRDefault="00CF138B" w:rsidP="0038188E">
            <w:pPr>
              <w:rPr>
                <w:lang w:val="en-US"/>
              </w:rPr>
            </w:pPr>
            <w:r>
              <w:rPr>
                <w:lang w:val="en-US"/>
              </w:rPr>
              <w:t>Umpluturi in santuri executate sum placile de fund la apeduct, ca substrat, executate cu nisip</w:t>
            </w:r>
            <w:r>
              <w:rPr>
                <w:rFonts w:ascii="Times New Roman CYR" w:hAnsi="Times New Roman CYR" w:cs="Times New Roman CYR"/>
                <w:sz w:val="16"/>
                <w:szCs w:val="16"/>
                <w:lang w:val="en-US"/>
              </w:rPr>
              <w:t xml:space="preserve"> </w:t>
            </w:r>
          </w:p>
          <w:p w14:paraId="0D65A592"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F8D7C14" w14:textId="77777777" w:rsidR="00CF138B" w:rsidRDefault="00CF138B" w:rsidP="0038188E">
            <w:pPr>
              <w:jc w:val="center"/>
            </w:pPr>
            <w:r>
              <w:rPr>
                <w:lang w:val="en-US"/>
              </w:rPr>
              <w:t>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1DDBAEC" w14:textId="77777777" w:rsidR="00CF138B" w:rsidRDefault="00CF138B" w:rsidP="0038188E">
            <w:pPr>
              <w:jc w:val="center"/>
            </w:pPr>
            <w:r>
              <w:rPr>
                <w:lang w:val="en-US"/>
              </w:rPr>
              <w:t>0,1300</w:t>
            </w:r>
          </w:p>
        </w:tc>
      </w:tr>
      <w:tr w:rsidR="00CF138B" w14:paraId="07DE01E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07C7DA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2EC6AF8" w14:textId="77777777" w:rsidR="00CF138B" w:rsidRDefault="00CF138B" w:rsidP="0038188E">
            <w:pPr>
              <w:jc w:val="center"/>
            </w:pPr>
            <w:r>
              <w:rPr>
                <w:sz w:val="16"/>
                <w:szCs w:val="16"/>
                <w:lang w:val="en-US"/>
              </w:rPr>
              <w:t>9312040019600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2D091FF" w14:textId="77777777" w:rsidR="00CF138B" w:rsidRDefault="00CF138B" w:rsidP="0038188E">
            <w:r>
              <w:rPr>
                <w:lang w:val="en-US"/>
              </w:rPr>
              <w:t>Sapator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67DBEAD"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108C0EC" w14:textId="77777777" w:rsidR="00CF138B" w:rsidRDefault="00CF138B" w:rsidP="0038188E">
            <w:r>
              <w:rPr>
                <w:lang w:val="en-US"/>
              </w:rPr>
              <w:t>0,0793</w:t>
            </w:r>
          </w:p>
        </w:tc>
      </w:tr>
      <w:tr w:rsidR="00CF138B" w14:paraId="69828B3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AFC423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A858B33" w14:textId="77777777" w:rsidR="00CF138B" w:rsidRDefault="00CF138B" w:rsidP="0038188E">
            <w:pPr>
              <w:jc w:val="center"/>
            </w:pPr>
            <w:r>
              <w:rPr>
                <w:sz w:val="16"/>
                <w:szCs w:val="16"/>
                <w:lang w:val="en-US"/>
              </w:rPr>
              <w:t>1421102200525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03A2588" w14:textId="77777777" w:rsidR="00CF138B" w:rsidRPr="00602031" w:rsidRDefault="00CF138B" w:rsidP="0038188E">
            <w:pPr>
              <w:rPr>
                <w:lang w:val="en-US"/>
              </w:rPr>
            </w:pPr>
            <w:r>
              <w:rPr>
                <w:lang w:val="en-US"/>
              </w:rPr>
              <w:t>Nisip sortat nespalat de riu si lacuri 0,0-7,0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1BE8B80"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5FA9713" w14:textId="77777777" w:rsidR="00CF138B" w:rsidRDefault="00CF138B" w:rsidP="0038188E">
            <w:r>
              <w:rPr>
                <w:lang w:val="en-US"/>
              </w:rPr>
              <w:t>0,1332</w:t>
            </w:r>
          </w:p>
        </w:tc>
      </w:tr>
      <w:tr w:rsidR="00CF138B" w14:paraId="7D75B3C9" w14:textId="77777777" w:rsidTr="00CF138B">
        <w:tc>
          <w:tcPr>
            <w:tcW w:w="709" w:type="dxa"/>
            <w:tcBorders>
              <w:top w:val="single" w:sz="4" w:space="0" w:color="000000"/>
              <w:left w:val="single" w:sz="6" w:space="0" w:color="000000"/>
              <w:bottom w:val="nil"/>
              <w:right w:val="nil"/>
            </w:tcBorders>
            <w:tcMar>
              <w:left w:w="108" w:type="dxa"/>
              <w:right w:w="108" w:type="dxa"/>
            </w:tcMar>
          </w:tcPr>
          <w:p w14:paraId="5022C817"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61630CC5" w14:textId="77777777" w:rsidR="00CF138B" w:rsidRDefault="00CF138B" w:rsidP="0038188E">
            <w:pPr>
              <w:rPr>
                <w:sz w:val="8"/>
                <w:szCs w:val="8"/>
                <w:lang w:val="en-US"/>
              </w:rPr>
            </w:pPr>
          </w:p>
        </w:tc>
        <w:tc>
          <w:tcPr>
            <w:tcW w:w="5156" w:type="dxa"/>
            <w:gridSpan w:val="2"/>
            <w:tcBorders>
              <w:top w:val="single" w:sz="4" w:space="0" w:color="000000"/>
              <w:left w:val="nil"/>
              <w:bottom w:val="nil"/>
              <w:right w:val="nil"/>
            </w:tcBorders>
            <w:tcMar>
              <w:left w:w="108" w:type="dxa"/>
              <w:right w:w="108" w:type="dxa"/>
            </w:tcMar>
          </w:tcPr>
          <w:p w14:paraId="2FEDC96B" w14:textId="77777777" w:rsidR="00CF138B" w:rsidRDefault="00CF138B" w:rsidP="0038188E">
            <w:pPr>
              <w:rPr>
                <w:sz w:val="8"/>
                <w:szCs w:val="8"/>
                <w:lang w:val="en-US"/>
              </w:rPr>
            </w:pPr>
          </w:p>
          <w:p w14:paraId="5054DE45" w14:textId="77777777" w:rsidR="00CF138B" w:rsidRDefault="00CF138B" w:rsidP="0038188E">
            <w:pPr>
              <w:rPr>
                <w:sz w:val="8"/>
                <w:szCs w:val="8"/>
                <w:lang w:val="en-US"/>
              </w:rPr>
            </w:pPr>
          </w:p>
          <w:p w14:paraId="62DFD315" w14:textId="77777777" w:rsidR="00CF138B" w:rsidRDefault="00CF138B" w:rsidP="0038188E">
            <w:pPr>
              <w:rPr>
                <w:sz w:val="8"/>
                <w:szCs w:val="8"/>
                <w:lang w:val="en-US"/>
              </w:rPr>
            </w:pPr>
          </w:p>
        </w:tc>
        <w:tc>
          <w:tcPr>
            <w:tcW w:w="1185" w:type="dxa"/>
            <w:gridSpan w:val="2"/>
            <w:tcBorders>
              <w:top w:val="single" w:sz="4" w:space="0" w:color="000000"/>
              <w:left w:val="nil"/>
              <w:bottom w:val="nil"/>
              <w:right w:val="nil"/>
            </w:tcBorders>
            <w:tcMar>
              <w:left w:w="108" w:type="dxa"/>
              <w:right w:w="108" w:type="dxa"/>
            </w:tcMar>
          </w:tcPr>
          <w:p w14:paraId="3FB1BA8D" w14:textId="77777777" w:rsidR="00CF138B" w:rsidRDefault="00CF138B" w:rsidP="0038188E">
            <w:pPr>
              <w:rPr>
                <w:sz w:val="8"/>
                <w:szCs w:val="8"/>
                <w:lang w:val="en-US"/>
              </w:rPr>
            </w:pPr>
          </w:p>
        </w:tc>
        <w:tc>
          <w:tcPr>
            <w:tcW w:w="1874" w:type="dxa"/>
            <w:gridSpan w:val="2"/>
            <w:tcBorders>
              <w:top w:val="single" w:sz="4" w:space="0" w:color="000000"/>
              <w:left w:val="nil"/>
              <w:bottom w:val="nil"/>
              <w:right w:val="single" w:sz="6" w:space="0" w:color="000000"/>
            </w:tcBorders>
            <w:tcMar>
              <w:left w:w="108" w:type="dxa"/>
              <w:right w:w="108" w:type="dxa"/>
            </w:tcMar>
          </w:tcPr>
          <w:p w14:paraId="204E789C" w14:textId="77777777" w:rsidR="00CF138B" w:rsidRDefault="00CF138B" w:rsidP="0038188E">
            <w:pPr>
              <w:rPr>
                <w:sz w:val="8"/>
                <w:szCs w:val="8"/>
                <w:lang w:val="en-US"/>
              </w:rPr>
            </w:pPr>
          </w:p>
        </w:tc>
      </w:tr>
      <w:tr w:rsidR="00CF138B" w14:paraId="4A3247B6"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77F324A"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55B8F58E"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33B13D07" w14:textId="77777777" w:rsidR="00CF138B" w:rsidRDefault="00CF138B" w:rsidP="0038188E">
            <w:r>
              <w:rPr>
                <w:lang w:val="en-US"/>
              </w:rPr>
              <w:t>Total</w:t>
            </w:r>
          </w:p>
        </w:tc>
        <w:tc>
          <w:tcPr>
            <w:tcW w:w="1185" w:type="dxa"/>
            <w:gridSpan w:val="2"/>
            <w:tcBorders>
              <w:top w:val="single" w:sz="4" w:space="0" w:color="000000"/>
              <w:left w:val="nil"/>
              <w:bottom w:val="single" w:sz="4" w:space="0" w:color="000000"/>
              <w:right w:val="nil"/>
            </w:tcBorders>
            <w:tcMar>
              <w:left w:w="108" w:type="dxa"/>
              <w:right w:w="108" w:type="dxa"/>
            </w:tcMar>
          </w:tcPr>
          <w:p w14:paraId="317EF35C"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6E4AE4A4" w14:textId="77777777" w:rsidR="00CF138B" w:rsidRDefault="00CF138B" w:rsidP="0038188E">
            <w:pPr>
              <w:rPr>
                <w:lang w:val="en-US"/>
              </w:rPr>
            </w:pPr>
          </w:p>
        </w:tc>
      </w:tr>
      <w:tr w:rsidR="00CF138B" w14:paraId="66F90DE0"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05F5ECC2"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46888792"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EC5D59C" w14:textId="77777777" w:rsidR="00CF138B" w:rsidRDefault="00CF138B" w:rsidP="0038188E">
            <w:pPr>
              <w:rPr>
                <w:lang w:val="en-US"/>
              </w:rPr>
            </w:pPr>
          </w:p>
        </w:tc>
        <w:tc>
          <w:tcPr>
            <w:tcW w:w="4447" w:type="dxa"/>
            <w:tcBorders>
              <w:top w:val="single" w:sz="4" w:space="0" w:color="000000"/>
              <w:left w:val="nil"/>
              <w:bottom w:val="single" w:sz="4" w:space="0" w:color="000000"/>
              <w:right w:val="nil"/>
            </w:tcBorders>
            <w:tcMar>
              <w:left w:w="108" w:type="dxa"/>
              <w:right w:w="108" w:type="dxa"/>
            </w:tcMar>
          </w:tcPr>
          <w:p w14:paraId="06A0BF41" w14:textId="77777777" w:rsidR="00CF138B" w:rsidRPr="00602031" w:rsidRDefault="00CF138B" w:rsidP="0038188E">
            <w:pPr>
              <w:rPr>
                <w:lang w:val="en-US"/>
              </w:rPr>
            </w:pPr>
            <w:r>
              <w:rPr>
                <w:b/>
                <w:bCs/>
                <w:lang w:val="en-US"/>
              </w:rPr>
              <w:t xml:space="preserve">Total </w:t>
            </w:r>
            <w:r>
              <w:rPr>
                <w:b/>
                <w:bCs/>
                <w:sz w:val="22"/>
                <w:szCs w:val="22"/>
                <w:lang w:val="en-US"/>
              </w:rPr>
              <w:t>Camine de apeduct executate din elemente de beton circulare: seria 3.900-3 editia 7</w:t>
            </w:r>
          </w:p>
        </w:tc>
        <w:tc>
          <w:tcPr>
            <w:tcW w:w="1185" w:type="dxa"/>
            <w:gridSpan w:val="2"/>
            <w:tcBorders>
              <w:top w:val="single" w:sz="4" w:space="0" w:color="000000"/>
              <w:left w:val="nil"/>
              <w:bottom w:val="single" w:sz="4" w:space="0" w:color="000000"/>
              <w:right w:val="nil"/>
            </w:tcBorders>
            <w:tcMar>
              <w:left w:w="108" w:type="dxa"/>
              <w:right w:w="108" w:type="dxa"/>
            </w:tcMar>
          </w:tcPr>
          <w:p w14:paraId="5FD5E492" w14:textId="77777777" w:rsidR="00CF138B" w:rsidRPr="00602031" w:rsidRDefault="00CF138B" w:rsidP="0038188E">
            <w:pPr>
              <w:rPr>
                <w:lang w:val="en-US"/>
              </w:rPr>
            </w:pPr>
            <w:r>
              <w:rPr>
                <w:b/>
                <w:bCs/>
                <w:lang w:val="en-US"/>
              </w:rPr>
              <w:t xml:space="preserve">            </w:t>
            </w:r>
          </w:p>
        </w:tc>
        <w:tc>
          <w:tcPr>
            <w:tcW w:w="1874" w:type="dxa"/>
            <w:gridSpan w:val="2"/>
            <w:tcBorders>
              <w:top w:val="single" w:sz="4" w:space="0" w:color="000000"/>
              <w:left w:val="nil"/>
              <w:bottom w:val="single" w:sz="4" w:space="0" w:color="000000"/>
              <w:right w:val="single" w:sz="6" w:space="0" w:color="000000"/>
            </w:tcBorders>
            <w:tcMar>
              <w:left w:w="108" w:type="dxa"/>
              <w:right w:w="108" w:type="dxa"/>
            </w:tcMar>
          </w:tcPr>
          <w:p w14:paraId="2BAEAB94" w14:textId="77777777" w:rsidR="00CF138B" w:rsidRDefault="00CF138B" w:rsidP="0038188E">
            <w:pPr>
              <w:rPr>
                <w:lang w:val="en-US"/>
              </w:rPr>
            </w:pPr>
          </w:p>
        </w:tc>
      </w:tr>
      <w:tr w:rsidR="00CF138B" w14:paraId="14361BDE" w14:textId="77777777" w:rsidTr="00CF138B">
        <w:tc>
          <w:tcPr>
            <w:tcW w:w="709" w:type="dxa"/>
            <w:tcBorders>
              <w:top w:val="nil"/>
              <w:left w:val="single" w:sz="6" w:space="0" w:color="000000"/>
              <w:bottom w:val="nil"/>
              <w:right w:val="nil"/>
            </w:tcBorders>
            <w:tcMar>
              <w:left w:w="108" w:type="dxa"/>
              <w:right w:w="108" w:type="dxa"/>
            </w:tcMar>
          </w:tcPr>
          <w:p w14:paraId="7B9644A8" w14:textId="77777777" w:rsidR="00CF138B" w:rsidRPr="00602031"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4ED4CBA7" w14:textId="77777777" w:rsidR="00CF138B" w:rsidRDefault="00CF138B" w:rsidP="0038188E">
            <w:pPr>
              <w:rPr>
                <w:lang w:val="en-US"/>
              </w:rPr>
            </w:pPr>
          </w:p>
        </w:tc>
        <w:tc>
          <w:tcPr>
            <w:tcW w:w="5156" w:type="dxa"/>
            <w:gridSpan w:val="2"/>
            <w:tcBorders>
              <w:top w:val="nil"/>
              <w:left w:val="single" w:sz="6" w:space="0" w:color="000000"/>
              <w:bottom w:val="nil"/>
              <w:right w:val="single" w:sz="6" w:space="0" w:color="000000"/>
            </w:tcBorders>
            <w:tcMar>
              <w:left w:w="108" w:type="dxa"/>
              <w:right w:w="108" w:type="dxa"/>
            </w:tcMar>
          </w:tcPr>
          <w:p w14:paraId="5495B1CA" w14:textId="77777777" w:rsidR="00CF138B" w:rsidRPr="00602031" w:rsidRDefault="00CF138B" w:rsidP="0038188E">
            <w:pPr>
              <w:rPr>
                <w:lang w:val="en-US"/>
              </w:rPr>
            </w:pPr>
            <w:r>
              <w:rPr>
                <w:b/>
                <w:bCs/>
                <w:sz w:val="22"/>
                <w:szCs w:val="22"/>
                <w:lang w:val="en-US"/>
              </w:rPr>
              <w:t>1.6. Scoaterea din functiune a retelei existente de alimentare cu apa</w:t>
            </w:r>
          </w:p>
          <w:p w14:paraId="0DD27059" w14:textId="77777777" w:rsidR="00CF138B" w:rsidRDefault="00CF138B" w:rsidP="0038188E">
            <w:pPr>
              <w:rPr>
                <w:lang w:val="en-US"/>
              </w:rPr>
            </w:pPr>
          </w:p>
        </w:tc>
        <w:tc>
          <w:tcPr>
            <w:tcW w:w="1185" w:type="dxa"/>
            <w:gridSpan w:val="2"/>
            <w:tcBorders>
              <w:top w:val="nil"/>
              <w:left w:val="single" w:sz="6" w:space="0" w:color="000000"/>
              <w:bottom w:val="nil"/>
              <w:right w:val="nil"/>
            </w:tcBorders>
            <w:tcMar>
              <w:left w:w="108" w:type="dxa"/>
              <w:right w:w="108" w:type="dxa"/>
            </w:tcMar>
          </w:tcPr>
          <w:p w14:paraId="5D2CB144" w14:textId="77777777" w:rsidR="00CF138B" w:rsidRDefault="00CF138B" w:rsidP="0038188E">
            <w:pPr>
              <w:rPr>
                <w:b/>
                <w:bCs/>
                <w:sz w:val="22"/>
                <w:szCs w:val="22"/>
                <w:lang w:val="en-US"/>
              </w:rPr>
            </w:pPr>
          </w:p>
        </w:tc>
        <w:tc>
          <w:tcPr>
            <w:tcW w:w="1874" w:type="dxa"/>
            <w:gridSpan w:val="2"/>
            <w:tcBorders>
              <w:top w:val="nil"/>
              <w:left w:val="single" w:sz="6" w:space="0" w:color="000000"/>
              <w:bottom w:val="nil"/>
              <w:right w:val="single" w:sz="6" w:space="0" w:color="000000"/>
            </w:tcBorders>
            <w:tcMar>
              <w:left w:w="108" w:type="dxa"/>
              <w:right w:w="108" w:type="dxa"/>
            </w:tcMar>
          </w:tcPr>
          <w:p w14:paraId="16995A9E" w14:textId="77777777" w:rsidR="00CF138B" w:rsidRDefault="00CF138B" w:rsidP="0038188E">
            <w:pPr>
              <w:rPr>
                <w:lang w:val="en-US"/>
              </w:rPr>
            </w:pPr>
          </w:p>
        </w:tc>
      </w:tr>
      <w:tr w:rsidR="00CF138B" w14:paraId="27CB9DF2"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AD7DD86" w14:textId="77777777" w:rsidR="00CF138B" w:rsidRDefault="00CF138B" w:rsidP="0038188E">
            <w:r>
              <w:rPr>
                <w:lang w:val="en-US"/>
              </w:rPr>
              <w:t>57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65A61A1" w14:textId="77777777" w:rsidR="00CF138B" w:rsidRDefault="00CF138B" w:rsidP="0038188E">
            <w:r>
              <w:rPr>
                <w:lang w:val="en-US"/>
              </w:rPr>
              <w:t>RpAcF33A</w:t>
            </w:r>
          </w:p>
          <w:p w14:paraId="14603263"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979ABB9" w14:textId="77777777" w:rsidR="00CF138B" w:rsidRPr="00602031" w:rsidRDefault="00CF138B" w:rsidP="0038188E">
            <w:pPr>
              <w:rPr>
                <w:lang w:val="en-US"/>
              </w:rPr>
            </w:pPr>
            <w:r>
              <w:rPr>
                <w:lang w:val="en-US"/>
              </w:rPr>
              <w:t>Demontarea capacului de fonta existent:</w:t>
            </w:r>
            <w:r>
              <w:rPr>
                <w:rFonts w:ascii="Times New Roman CYR" w:hAnsi="Times New Roman CYR" w:cs="Times New Roman CYR"/>
                <w:sz w:val="16"/>
                <w:szCs w:val="16"/>
                <w:lang w:val="en-US"/>
              </w:rPr>
              <w:t xml:space="preserve"> </w:t>
            </w:r>
          </w:p>
          <w:p w14:paraId="5BBDB50B"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7D742DC"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82CBFEC" w14:textId="77777777" w:rsidR="00CF138B" w:rsidRDefault="00CF138B" w:rsidP="0038188E">
            <w:pPr>
              <w:jc w:val="center"/>
            </w:pPr>
            <w:r>
              <w:rPr>
                <w:lang w:val="en-US"/>
              </w:rPr>
              <w:t>3,0000</w:t>
            </w:r>
          </w:p>
        </w:tc>
      </w:tr>
      <w:tr w:rsidR="00CF138B" w14:paraId="7F97C17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977254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DD0E5E" w14:textId="77777777" w:rsidR="00CF138B" w:rsidRDefault="00CF138B" w:rsidP="0038188E">
            <w:pPr>
              <w:jc w:val="center"/>
            </w:pPr>
            <w:r>
              <w:rPr>
                <w:sz w:val="16"/>
                <w:szCs w:val="16"/>
                <w:lang w:val="en-US"/>
              </w:rPr>
              <w:t>7129090010600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D7D3199" w14:textId="77777777" w:rsidR="00CF138B" w:rsidRDefault="00CF138B" w:rsidP="0038188E">
            <w:r>
              <w:rPr>
                <w:lang w:val="en-US"/>
              </w:rPr>
              <w:t>Drenor-canalist</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6E48164"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744A5C1" w14:textId="77777777" w:rsidR="00CF138B" w:rsidRDefault="00CF138B" w:rsidP="0038188E">
            <w:r>
              <w:rPr>
                <w:lang w:val="en-US"/>
              </w:rPr>
              <w:t>3,3000</w:t>
            </w:r>
          </w:p>
        </w:tc>
      </w:tr>
      <w:tr w:rsidR="00CF138B" w14:paraId="35B38BE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BE4EE3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933F26" w14:textId="77777777" w:rsidR="00CF138B" w:rsidRDefault="00CF138B" w:rsidP="0038188E">
            <w:pPr>
              <w:jc w:val="center"/>
            </w:pPr>
            <w:r>
              <w:rPr>
                <w:sz w:val="16"/>
                <w:szCs w:val="16"/>
                <w:lang w:val="en-US"/>
              </w:rPr>
              <w:t>2952270007602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3EA4AD3" w14:textId="77777777" w:rsidR="00CF138B" w:rsidRDefault="00CF138B" w:rsidP="0038188E">
            <w:r>
              <w:rPr>
                <w:lang w:val="en-US"/>
              </w:rPr>
              <w:t>Tirfor 1,5 tf</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E457F6F"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B3685B0" w14:textId="77777777" w:rsidR="00CF138B" w:rsidRDefault="00CF138B" w:rsidP="0038188E">
            <w:r>
              <w:rPr>
                <w:lang w:val="en-US"/>
              </w:rPr>
              <w:t>0,3000</w:t>
            </w:r>
          </w:p>
        </w:tc>
      </w:tr>
      <w:tr w:rsidR="00CF138B" w14:paraId="7D4E41E9"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40AE406" w14:textId="77777777" w:rsidR="00CF138B" w:rsidRDefault="00CF138B" w:rsidP="0038188E">
            <w:r>
              <w:rPr>
                <w:lang w:val="en-US"/>
              </w:rPr>
              <w:t>58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0DAA27A" w14:textId="77777777" w:rsidR="00CF138B" w:rsidRDefault="00CF138B" w:rsidP="0038188E">
            <w:r>
              <w:rPr>
                <w:lang w:val="en-US"/>
              </w:rPr>
              <w:t>RpAcA42B</w:t>
            </w:r>
          </w:p>
          <w:p w14:paraId="0E981C88"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C8B4AC5" w14:textId="77777777" w:rsidR="00CF138B" w:rsidRPr="00602031" w:rsidRDefault="00CF138B" w:rsidP="0038188E">
            <w:pPr>
              <w:rPr>
                <w:lang w:val="en-US"/>
              </w:rPr>
            </w:pPr>
            <w:r>
              <w:rPr>
                <w:lang w:val="en-US"/>
              </w:rPr>
              <w:t>Ridicarea din sant, pe mal, a placii de acoperire, avind greutatea de 0,250  t: demontarea placii de acoperire КЦП2-10-1(0,20 m3)</w:t>
            </w:r>
            <w:r>
              <w:rPr>
                <w:rFonts w:ascii="Times New Roman CYR" w:hAnsi="Times New Roman CYR" w:cs="Times New Roman CYR"/>
                <w:sz w:val="16"/>
                <w:szCs w:val="16"/>
                <w:lang w:val="en-US"/>
              </w:rPr>
              <w:t xml:space="preserve"> </w:t>
            </w:r>
          </w:p>
          <w:p w14:paraId="06C05EB5"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CFDF1E4" w14:textId="77777777" w:rsidR="00CF138B" w:rsidRDefault="00CF138B" w:rsidP="0038188E">
            <w:pPr>
              <w:jc w:val="center"/>
            </w:pPr>
            <w:r>
              <w:rPr>
                <w:lang w:val="en-US"/>
              </w:rPr>
              <w:t>t</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5356AC7" w14:textId="77777777" w:rsidR="00CF138B" w:rsidRDefault="00CF138B" w:rsidP="0038188E">
            <w:pPr>
              <w:jc w:val="center"/>
            </w:pPr>
            <w:r>
              <w:rPr>
                <w:lang w:val="en-US"/>
              </w:rPr>
              <w:t>0,7500</w:t>
            </w:r>
          </w:p>
        </w:tc>
      </w:tr>
      <w:tr w:rsidR="00CF138B" w14:paraId="6B01525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E437DE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4112B4" w14:textId="77777777" w:rsidR="00CF138B" w:rsidRDefault="00CF138B" w:rsidP="0038188E">
            <w:pPr>
              <w:jc w:val="center"/>
            </w:pPr>
            <w:r>
              <w:rPr>
                <w:sz w:val="16"/>
                <w:szCs w:val="16"/>
                <w:lang w:val="en-US"/>
              </w:rPr>
              <w:t>9310060019922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17767CB" w14:textId="77777777" w:rsidR="00CF138B" w:rsidRDefault="00CF138B" w:rsidP="0038188E">
            <w:r>
              <w:rPr>
                <w:lang w:val="en-US"/>
              </w:rPr>
              <w:t xml:space="preserve">Muncitor deservire </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CD5BFDF"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F2EA1C7" w14:textId="77777777" w:rsidR="00CF138B" w:rsidRDefault="00CF138B" w:rsidP="0038188E">
            <w:r>
              <w:rPr>
                <w:lang w:val="en-US"/>
              </w:rPr>
              <w:t>0,0825</w:t>
            </w:r>
          </w:p>
        </w:tc>
      </w:tr>
      <w:tr w:rsidR="00CF138B" w14:paraId="44A19BC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CC0C7F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C45260" w14:textId="77777777" w:rsidR="00CF138B" w:rsidRDefault="00CF138B" w:rsidP="0038188E">
            <w:pPr>
              <w:jc w:val="center"/>
            </w:pPr>
            <w:r>
              <w:rPr>
                <w:sz w:val="16"/>
                <w:szCs w:val="16"/>
                <w:lang w:val="en-US"/>
              </w:rPr>
              <w:t>2410520006751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899328C" w14:textId="77777777" w:rsidR="00CF138B" w:rsidRDefault="00CF138B" w:rsidP="0038188E">
            <w:r>
              <w:rPr>
                <w:lang w:val="en-US"/>
              </w:rPr>
              <w:t>Automacara 5 Tf</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8350080"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460E798" w14:textId="77777777" w:rsidR="00CF138B" w:rsidRDefault="00CF138B" w:rsidP="0038188E">
            <w:r>
              <w:rPr>
                <w:lang w:val="en-US"/>
              </w:rPr>
              <w:t>0,0375</w:t>
            </w:r>
          </w:p>
        </w:tc>
      </w:tr>
      <w:tr w:rsidR="00CF138B" w14:paraId="2F4BB05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6E2920B" w14:textId="77777777" w:rsidR="00CF138B" w:rsidRDefault="00CF138B" w:rsidP="0038188E">
            <w:r>
              <w:rPr>
                <w:lang w:val="en-US"/>
              </w:rPr>
              <w:t>59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D095490" w14:textId="77777777" w:rsidR="00CF138B" w:rsidRDefault="00CF138B" w:rsidP="0038188E">
            <w:r>
              <w:rPr>
                <w:lang w:val="en-US"/>
              </w:rPr>
              <w:t>RpAcA42A</w:t>
            </w:r>
          </w:p>
          <w:p w14:paraId="29FDE45E"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C2EABA4" w14:textId="77777777" w:rsidR="00CF138B" w:rsidRPr="00602031" w:rsidRDefault="00CF138B" w:rsidP="0038188E">
            <w:pPr>
              <w:rPr>
                <w:lang w:val="en-US"/>
              </w:rPr>
            </w:pPr>
            <w:r>
              <w:rPr>
                <w:lang w:val="en-US"/>
              </w:rPr>
              <w:t>Ridicarea din sant, pe mal, inelului, avind greutatea de pina la 0,16 t: demontarea inelelui prefabricat  КЦ-10-6 (0,16 m3)</w:t>
            </w:r>
            <w:r>
              <w:rPr>
                <w:rFonts w:ascii="Times New Roman CYR" w:hAnsi="Times New Roman CYR" w:cs="Times New Roman CYR"/>
                <w:sz w:val="16"/>
                <w:szCs w:val="16"/>
                <w:lang w:val="en-US"/>
              </w:rPr>
              <w:t xml:space="preserve"> </w:t>
            </w:r>
          </w:p>
          <w:p w14:paraId="757B5C9C"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89CC90E" w14:textId="77777777" w:rsidR="00CF138B" w:rsidRDefault="00CF138B" w:rsidP="0038188E">
            <w:pPr>
              <w:jc w:val="center"/>
            </w:pPr>
            <w:r>
              <w:rPr>
                <w:lang w:val="en-US"/>
              </w:rPr>
              <w:t>t</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1D9E5A4" w14:textId="77777777" w:rsidR="00CF138B" w:rsidRDefault="00CF138B" w:rsidP="0038188E">
            <w:pPr>
              <w:jc w:val="center"/>
            </w:pPr>
            <w:r>
              <w:rPr>
                <w:lang w:val="en-US"/>
              </w:rPr>
              <w:t>1,2000</w:t>
            </w:r>
          </w:p>
        </w:tc>
      </w:tr>
      <w:tr w:rsidR="00CF138B" w14:paraId="34E2E11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5B841A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8BAC9C2" w14:textId="77777777" w:rsidR="00CF138B" w:rsidRDefault="00CF138B" w:rsidP="0038188E">
            <w:pPr>
              <w:jc w:val="center"/>
            </w:pPr>
            <w:r>
              <w:rPr>
                <w:sz w:val="16"/>
                <w:szCs w:val="16"/>
                <w:lang w:val="en-US"/>
              </w:rPr>
              <w:t>9310060019922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0DACC28" w14:textId="77777777" w:rsidR="00CF138B" w:rsidRDefault="00CF138B" w:rsidP="0038188E">
            <w:r>
              <w:rPr>
                <w:lang w:val="en-US"/>
              </w:rPr>
              <w:t xml:space="preserve">Muncitor deservire </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4D6C23E"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DE6A8B5" w14:textId="77777777" w:rsidR="00CF138B" w:rsidRDefault="00CF138B" w:rsidP="0038188E">
            <w:r>
              <w:rPr>
                <w:lang w:val="en-US"/>
              </w:rPr>
              <w:t>0,0600</w:t>
            </w:r>
          </w:p>
        </w:tc>
      </w:tr>
      <w:tr w:rsidR="00CF138B" w14:paraId="15603D4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EE16E0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94680AC" w14:textId="77777777" w:rsidR="00CF138B" w:rsidRDefault="00CF138B" w:rsidP="0038188E">
            <w:pPr>
              <w:jc w:val="center"/>
            </w:pPr>
            <w:r>
              <w:rPr>
                <w:sz w:val="16"/>
                <w:szCs w:val="16"/>
                <w:lang w:val="en-US"/>
              </w:rPr>
              <w:t>2410520006751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0C30BA5" w14:textId="77777777" w:rsidR="00CF138B" w:rsidRDefault="00CF138B" w:rsidP="0038188E">
            <w:r>
              <w:rPr>
                <w:lang w:val="en-US"/>
              </w:rPr>
              <w:t>Automacara 5 Tf</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25A28585"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6E90B37" w14:textId="77777777" w:rsidR="00CF138B" w:rsidRDefault="00CF138B" w:rsidP="0038188E">
            <w:r>
              <w:rPr>
                <w:lang w:val="en-US"/>
              </w:rPr>
              <w:t>0,0240</w:t>
            </w:r>
          </w:p>
        </w:tc>
      </w:tr>
      <w:tr w:rsidR="00CF138B" w14:paraId="102B36A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81AE59E" w14:textId="77777777" w:rsidR="00CF138B" w:rsidRDefault="00CF138B" w:rsidP="0038188E">
            <w:r>
              <w:rPr>
                <w:lang w:val="en-US"/>
              </w:rPr>
              <w:t>60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AE7B3AB" w14:textId="77777777" w:rsidR="00CF138B" w:rsidRDefault="00CF138B" w:rsidP="0038188E">
            <w:r>
              <w:rPr>
                <w:lang w:val="en-US"/>
              </w:rPr>
              <w:t>AcF03D</w:t>
            </w:r>
          </w:p>
          <w:p w14:paraId="15E475B9"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885026F" w14:textId="77777777" w:rsidR="00CF138B" w:rsidRPr="00602031" w:rsidRDefault="00CF138B" w:rsidP="0038188E">
            <w:pPr>
              <w:rPr>
                <w:lang w:val="en-US"/>
              </w:rPr>
            </w:pPr>
            <w:r>
              <w:rPr>
                <w:lang w:val="en-US"/>
              </w:rPr>
              <w:t>Umpluturi ca substrat, strat de izolarej, executate cu argila</w:t>
            </w:r>
            <w:r>
              <w:rPr>
                <w:rFonts w:ascii="Times New Roman CYR" w:hAnsi="Times New Roman CYR" w:cs="Times New Roman CYR"/>
                <w:sz w:val="16"/>
                <w:szCs w:val="16"/>
                <w:lang w:val="en-US"/>
              </w:rPr>
              <w:t xml:space="preserve"> </w:t>
            </w:r>
          </w:p>
          <w:p w14:paraId="21BB606D"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C6EF211" w14:textId="77777777" w:rsidR="00CF138B" w:rsidRDefault="00CF138B" w:rsidP="0038188E">
            <w:pPr>
              <w:jc w:val="center"/>
            </w:pPr>
            <w:r>
              <w:rPr>
                <w:lang w:val="en-US"/>
              </w:rPr>
              <w:t>m3</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749400E" w14:textId="77777777" w:rsidR="00CF138B" w:rsidRDefault="00CF138B" w:rsidP="0038188E">
            <w:pPr>
              <w:jc w:val="center"/>
            </w:pPr>
            <w:r>
              <w:rPr>
                <w:lang w:val="en-US"/>
              </w:rPr>
              <w:t>7,9000</w:t>
            </w:r>
          </w:p>
        </w:tc>
      </w:tr>
      <w:tr w:rsidR="00CF138B" w14:paraId="349A191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4DD394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5EC307E" w14:textId="77777777" w:rsidR="00CF138B" w:rsidRDefault="00CF138B" w:rsidP="0038188E">
            <w:pPr>
              <w:jc w:val="center"/>
            </w:pPr>
            <w:r>
              <w:rPr>
                <w:sz w:val="16"/>
                <w:szCs w:val="16"/>
                <w:lang w:val="en-US"/>
              </w:rPr>
              <w:t>9312040019600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10D0C5F" w14:textId="77777777" w:rsidR="00CF138B" w:rsidRDefault="00CF138B" w:rsidP="0038188E">
            <w:r>
              <w:rPr>
                <w:lang w:val="en-US"/>
              </w:rPr>
              <w:t>Sapator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CA04DA4"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CCF37BC" w14:textId="77777777" w:rsidR="00CF138B" w:rsidRDefault="00CF138B" w:rsidP="0038188E">
            <w:r>
              <w:rPr>
                <w:lang w:val="en-US"/>
              </w:rPr>
              <w:t>9,2430</w:t>
            </w:r>
          </w:p>
        </w:tc>
      </w:tr>
      <w:tr w:rsidR="00CF138B" w14:paraId="0D4F090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6C2441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5BA853D" w14:textId="77777777" w:rsidR="00CF138B" w:rsidRDefault="00CF138B" w:rsidP="0038188E">
            <w:pPr>
              <w:jc w:val="center"/>
            </w:pPr>
            <w:r>
              <w:rPr>
                <w:sz w:val="16"/>
                <w:szCs w:val="16"/>
                <w:lang w:val="en-US"/>
              </w:rPr>
              <w:t>1420202205501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F96440F" w14:textId="77777777" w:rsidR="00CF138B" w:rsidRDefault="00CF138B" w:rsidP="0038188E">
            <w:r>
              <w:rPr>
                <w:lang w:val="en-US"/>
              </w:rPr>
              <w:t>Argila comuna pentru constructii</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2BDD78D"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8032FD6" w14:textId="77777777" w:rsidR="00CF138B" w:rsidRDefault="00CF138B" w:rsidP="0038188E">
            <w:r>
              <w:rPr>
                <w:lang w:val="en-US"/>
              </w:rPr>
              <w:t>8,0580</w:t>
            </w:r>
          </w:p>
        </w:tc>
      </w:tr>
      <w:tr w:rsidR="00CF138B" w14:paraId="290AC7E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C18F9D3" w14:textId="77777777" w:rsidR="00CF138B" w:rsidRDefault="00CF138B" w:rsidP="0038188E">
            <w:r>
              <w:rPr>
                <w:lang w:val="en-US"/>
              </w:rPr>
              <w:t>61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534EFAA" w14:textId="77777777" w:rsidR="00CF138B" w:rsidRDefault="00CF138B" w:rsidP="0038188E">
            <w:r>
              <w:rPr>
                <w:lang w:val="en-US"/>
              </w:rPr>
              <w:t>TsI51A10</w:t>
            </w:r>
          </w:p>
          <w:p w14:paraId="6ADB28B1"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4B509A1" w14:textId="77777777" w:rsidR="00CF138B" w:rsidRPr="00602031" w:rsidRDefault="00CF138B" w:rsidP="0038188E">
            <w:pPr>
              <w:rPr>
                <w:lang w:val="en-US"/>
              </w:rPr>
            </w:pPr>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603F64F1"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B104A56" w14:textId="77777777" w:rsidR="00CF138B" w:rsidRDefault="00CF138B" w:rsidP="0038188E">
            <w:pPr>
              <w:jc w:val="center"/>
            </w:pPr>
            <w:r>
              <w:rPr>
                <w:lang w:val="en-US"/>
              </w:rPr>
              <w:t>t</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B00CED0" w14:textId="77777777" w:rsidR="00CF138B" w:rsidRDefault="00CF138B" w:rsidP="0038188E">
            <w:pPr>
              <w:jc w:val="center"/>
            </w:pPr>
            <w:r>
              <w:rPr>
                <w:lang w:val="en-US"/>
              </w:rPr>
              <w:t>13,4300</w:t>
            </w:r>
          </w:p>
        </w:tc>
      </w:tr>
      <w:tr w:rsidR="00CF138B" w14:paraId="0F98DD0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DA471B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8AB502C" w14:textId="77777777" w:rsidR="00CF138B" w:rsidRDefault="00CF138B" w:rsidP="0038188E">
            <w:pPr>
              <w:jc w:val="center"/>
            </w:pPr>
            <w:r>
              <w:rPr>
                <w:sz w:val="16"/>
                <w:szCs w:val="16"/>
                <w:lang w:val="en-US"/>
              </w:rPr>
              <w:t>3410540000007</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F2F87E4" w14:textId="77777777" w:rsidR="00CF138B" w:rsidRDefault="00CF138B" w:rsidP="0038188E">
            <w:r>
              <w:rPr>
                <w:lang w:val="en-US"/>
              </w:rPr>
              <w:t>Autobasculanta-10t</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D7D22DA"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4AEC3C3" w14:textId="77777777" w:rsidR="00CF138B" w:rsidRDefault="00CF138B" w:rsidP="0038188E">
            <w:r>
              <w:rPr>
                <w:lang w:val="en-US"/>
              </w:rPr>
              <w:t>0,7669</w:t>
            </w:r>
          </w:p>
        </w:tc>
      </w:tr>
      <w:tr w:rsidR="00CF138B" w14:paraId="3DCE054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663BFBC" w14:textId="77777777" w:rsidR="00CF138B" w:rsidRDefault="00CF138B" w:rsidP="0038188E">
            <w:r>
              <w:rPr>
                <w:lang w:val="en-US"/>
              </w:rPr>
              <w:t>62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BBF94F7" w14:textId="77777777" w:rsidR="00CF138B" w:rsidRDefault="00CF138B" w:rsidP="0038188E">
            <w:r>
              <w:rPr>
                <w:lang w:val="en-US"/>
              </w:rPr>
              <w:t>RpAcF08A</w:t>
            </w:r>
          </w:p>
          <w:p w14:paraId="2FC2C9BB"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EC1EA77" w14:textId="77777777" w:rsidR="00CF138B" w:rsidRPr="00602031" w:rsidRDefault="00CF138B" w:rsidP="0038188E">
            <w:pPr>
              <w:rPr>
                <w:lang w:val="en-US"/>
              </w:rPr>
            </w:pPr>
            <w:r>
              <w:rPr>
                <w:lang w:val="en-US"/>
              </w:rPr>
              <w:t>Tamponarea capetelor la conductele scoase din functiune cu mortar.</w:t>
            </w:r>
            <w:r>
              <w:rPr>
                <w:rFonts w:ascii="Times New Roman CYR" w:hAnsi="Times New Roman CYR" w:cs="Times New Roman CYR"/>
                <w:sz w:val="16"/>
                <w:szCs w:val="16"/>
                <w:lang w:val="en-US"/>
              </w:rPr>
              <w:t xml:space="preserve"> </w:t>
            </w:r>
          </w:p>
          <w:p w14:paraId="504CC7C6" w14:textId="77777777" w:rsidR="00CF138B" w:rsidRDefault="00CF138B" w:rsidP="0038188E">
            <w:r>
              <w:rPr>
                <w:rFonts w:ascii="Times New Roman CYR" w:hAnsi="Times New Roman CYR" w:cs="Times New Roman CYR"/>
                <w:sz w:val="16"/>
                <w:szCs w:val="16"/>
                <w:lang w:val="en-US"/>
              </w:rPr>
              <w:t>Materiale marunte (cuie, sirma)=1,0200</w:t>
            </w:r>
          </w:p>
          <w:p w14:paraId="2C98CA07"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C8B32E0"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32BAE65" w14:textId="77777777" w:rsidR="00CF138B" w:rsidRDefault="00CF138B" w:rsidP="0038188E">
            <w:pPr>
              <w:jc w:val="center"/>
            </w:pPr>
            <w:r>
              <w:rPr>
                <w:lang w:val="en-US"/>
              </w:rPr>
              <w:t>10,0000</w:t>
            </w:r>
          </w:p>
        </w:tc>
      </w:tr>
      <w:tr w:rsidR="00CF138B" w14:paraId="6C99609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3AD2B3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55EE2B3" w14:textId="77777777" w:rsidR="00CF138B" w:rsidRDefault="00CF138B" w:rsidP="0038188E">
            <w:pPr>
              <w:jc w:val="center"/>
            </w:pPr>
            <w:r>
              <w:rPr>
                <w:sz w:val="16"/>
                <w:szCs w:val="16"/>
                <w:lang w:val="en-US"/>
              </w:rPr>
              <w:t>7129090010600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642BB615" w14:textId="77777777" w:rsidR="00CF138B" w:rsidRDefault="00CF138B" w:rsidP="0038188E">
            <w:r>
              <w:rPr>
                <w:lang w:val="en-US"/>
              </w:rPr>
              <w:t>Drenor-canalist</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BF52149"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60AEFAD" w14:textId="77777777" w:rsidR="00CF138B" w:rsidRDefault="00CF138B" w:rsidP="0038188E">
            <w:r>
              <w:rPr>
                <w:lang w:val="en-US"/>
              </w:rPr>
              <w:t>19,0000</w:t>
            </w:r>
          </w:p>
        </w:tc>
      </w:tr>
      <w:tr w:rsidR="00CF138B" w14:paraId="505E14B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31B692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D9DF760" w14:textId="77777777" w:rsidR="00CF138B" w:rsidRDefault="00CF138B" w:rsidP="0038188E">
            <w:pPr>
              <w:jc w:val="center"/>
            </w:pPr>
            <w:r>
              <w:rPr>
                <w:sz w:val="16"/>
                <w:szCs w:val="16"/>
                <w:lang w:val="en-US"/>
              </w:rPr>
              <w:t>2664102101206</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0280188" w14:textId="77777777" w:rsidR="00CF138B" w:rsidRPr="00602031" w:rsidRDefault="00CF138B" w:rsidP="0038188E">
            <w:pPr>
              <w:rPr>
                <w:lang w:val="en-US"/>
              </w:rPr>
            </w:pPr>
            <w:r>
              <w:rPr>
                <w:lang w:val="en-US"/>
              </w:rPr>
              <w:t>Mortar pentru tencuiala M 100-T</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9CF8835"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9A9563C" w14:textId="77777777" w:rsidR="00CF138B" w:rsidRDefault="00CF138B" w:rsidP="0038188E">
            <w:r>
              <w:rPr>
                <w:lang w:val="en-US"/>
              </w:rPr>
              <w:t>0,2448</w:t>
            </w:r>
          </w:p>
        </w:tc>
      </w:tr>
      <w:tr w:rsidR="00CF138B" w14:paraId="534D934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44E617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DFCEA2B" w14:textId="77777777" w:rsidR="00CF138B" w:rsidRDefault="00CF138B" w:rsidP="0038188E">
            <w:pPr>
              <w:jc w:val="center"/>
            </w:pPr>
            <w:r>
              <w:rPr>
                <w:sz w:val="16"/>
                <w:szCs w:val="16"/>
                <w:lang w:val="en-US"/>
              </w:rPr>
              <w:t>2952270007602</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AB03D5A" w14:textId="77777777" w:rsidR="00CF138B" w:rsidRDefault="00CF138B" w:rsidP="0038188E">
            <w:r>
              <w:rPr>
                <w:lang w:val="en-US"/>
              </w:rPr>
              <w:t>Tirfor 1,5 tf</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62E7559" w14:textId="77777777" w:rsidR="00CF138B" w:rsidRDefault="00CF138B" w:rsidP="0038188E">
            <w:r>
              <w:rPr>
                <w:lang w:val="en-US"/>
              </w:rPr>
              <w:t>h-ut</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F588E08" w14:textId="77777777" w:rsidR="00CF138B" w:rsidRDefault="00CF138B" w:rsidP="0038188E">
            <w:r>
              <w:rPr>
                <w:lang w:val="en-US"/>
              </w:rPr>
              <w:t>2,5000</w:t>
            </w:r>
          </w:p>
        </w:tc>
      </w:tr>
      <w:tr w:rsidR="00CF138B" w14:paraId="6DD55C31" w14:textId="77777777" w:rsidTr="00CF138B">
        <w:tc>
          <w:tcPr>
            <w:tcW w:w="709" w:type="dxa"/>
            <w:tcBorders>
              <w:top w:val="single" w:sz="4" w:space="0" w:color="000000"/>
              <w:left w:val="single" w:sz="6" w:space="0" w:color="000000"/>
              <w:bottom w:val="nil"/>
              <w:right w:val="nil"/>
            </w:tcBorders>
            <w:tcMar>
              <w:left w:w="108" w:type="dxa"/>
              <w:right w:w="108" w:type="dxa"/>
            </w:tcMar>
          </w:tcPr>
          <w:p w14:paraId="621925B3"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79C8225C" w14:textId="77777777" w:rsidR="00CF138B" w:rsidRDefault="00CF138B" w:rsidP="0038188E">
            <w:pPr>
              <w:rPr>
                <w:sz w:val="8"/>
                <w:szCs w:val="8"/>
                <w:lang w:val="en-US"/>
              </w:rPr>
            </w:pPr>
          </w:p>
        </w:tc>
        <w:tc>
          <w:tcPr>
            <w:tcW w:w="5156" w:type="dxa"/>
            <w:gridSpan w:val="2"/>
            <w:tcBorders>
              <w:top w:val="single" w:sz="4" w:space="0" w:color="000000"/>
              <w:left w:val="nil"/>
              <w:bottom w:val="nil"/>
              <w:right w:val="nil"/>
            </w:tcBorders>
            <w:tcMar>
              <w:left w:w="108" w:type="dxa"/>
              <w:right w:w="108" w:type="dxa"/>
            </w:tcMar>
          </w:tcPr>
          <w:p w14:paraId="0DDB1790" w14:textId="77777777" w:rsidR="00CF138B" w:rsidRDefault="00CF138B" w:rsidP="0038188E">
            <w:pPr>
              <w:rPr>
                <w:sz w:val="8"/>
                <w:szCs w:val="8"/>
                <w:lang w:val="en-US"/>
              </w:rPr>
            </w:pPr>
          </w:p>
          <w:p w14:paraId="2923B79F" w14:textId="77777777" w:rsidR="00CF138B" w:rsidRDefault="00CF138B" w:rsidP="0038188E">
            <w:pPr>
              <w:rPr>
                <w:sz w:val="8"/>
                <w:szCs w:val="8"/>
                <w:lang w:val="en-US"/>
              </w:rPr>
            </w:pPr>
          </w:p>
          <w:p w14:paraId="5A480D1A" w14:textId="77777777" w:rsidR="00CF138B" w:rsidRDefault="00CF138B" w:rsidP="0038188E">
            <w:pPr>
              <w:rPr>
                <w:sz w:val="8"/>
                <w:szCs w:val="8"/>
                <w:lang w:val="en-US"/>
              </w:rPr>
            </w:pPr>
          </w:p>
        </w:tc>
        <w:tc>
          <w:tcPr>
            <w:tcW w:w="1185" w:type="dxa"/>
            <w:gridSpan w:val="2"/>
            <w:tcBorders>
              <w:top w:val="single" w:sz="4" w:space="0" w:color="000000"/>
              <w:left w:val="nil"/>
              <w:bottom w:val="nil"/>
              <w:right w:val="nil"/>
            </w:tcBorders>
            <w:tcMar>
              <w:left w:w="108" w:type="dxa"/>
              <w:right w:w="108" w:type="dxa"/>
            </w:tcMar>
          </w:tcPr>
          <w:p w14:paraId="192B7D15" w14:textId="77777777" w:rsidR="00CF138B" w:rsidRDefault="00CF138B" w:rsidP="0038188E">
            <w:pPr>
              <w:rPr>
                <w:sz w:val="8"/>
                <w:szCs w:val="8"/>
                <w:lang w:val="en-US"/>
              </w:rPr>
            </w:pPr>
          </w:p>
        </w:tc>
        <w:tc>
          <w:tcPr>
            <w:tcW w:w="1874" w:type="dxa"/>
            <w:gridSpan w:val="2"/>
            <w:tcBorders>
              <w:top w:val="single" w:sz="4" w:space="0" w:color="000000"/>
              <w:left w:val="nil"/>
              <w:bottom w:val="nil"/>
              <w:right w:val="single" w:sz="6" w:space="0" w:color="000000"/>
            </w:tcBorders>
            <w:tcMar>
              <w:left w:w="108" w:type="dxa"/>
              <w:right w:w="108" w:type="dxa"/>
            </w:tcMar>
          </w:tcPr>
          <w:p w14:paraId="346A51EA" w14:textId="77777777" w:rsidR="00CF138B" w:rsidRDefault="00CF138B" w:rsidP="0038188E">
            <w:pPr>
              <w:rPr>
                <w:sz w:val="8"/>
                <w:szCs w:val="8"/>
                <w:lang w:val="en-US"/>
              </w:rPr>
            </w:pPr>
          </w:p>
        </w:tc>
      </w:tr>
      <w:tr w:rsidR="00CF138B" w14:paraId="2F7C5544"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D3EAA01"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580CB8E9"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7B1EA698" w14:textId="77777777" w:rsidR="00CF138B" w:rsidRDefault="00CF138B" w:rsidP="0038188E">
            <w:r>
              <w:rPr>
                <w:lang w:val="en-US"/>
              </w:rPr>
              <w:t>Total</w:t>
            </w:r>
          </w:p>
        </w:tc>
        <w:tc>
          <w:tcPr>
            <w:tcW w:w="1185" w:type="dxa"/>
            <w:gridSpan w:val="2"/>
            <w:tcBorders>
              <w:top w:val="single" w:sz="4" w:space="0" w:color="000000"/>
              <w:left w:val="nil"/>
              <w:bottom w:val="single" w:sz="4" w:space="0" w:color="000000"/>
              <w:right w:val="nil"/>
            </w:tcBorders>
            <w:tcMar>
              <w:left w:w="108" w:type="dxa"/>
              <w:right w:w="108" w:type="dxa"/>
            </w:tcMar>
          </w:tcPr>
          <w:p w14:paraId="61EA2142"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6E0ACD8C" w14:textId="77777777" w:rsidR="00CF138B" w:rsidRDefault="00CF138B" w:rsidP="0038188E">
            <w:pPr>
              <w:rPr>
                <w:lang w:val="en-US"/>
              </w:rPr>
            </w:pPr>
          </w:p>
        </w:tc>
      </w:tr>
      <w:tr w:rsidR="00CF138B" w14:paraId="3CCC0353"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4FDFF0A3"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5D1F7C5F"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BF33C94" w14:textId="77777777" w:rsidR="00CF138B" w:rsidRDefault="00CF138B" w:rsidP="0038188E">
            <w:pPr>
              <w:rPr>
                <w:lang w:val="en-US"/>
              </w:rPr>
            </w:pPr>
          </w:p>
        </w:tc>
        <w:tc>
          <w:tcPr>
            <w:tcW w:w="4447" w:type="dxa"/>
            <w:tcBorders>
              <w:top w:val="single" w:sz="4" w:space="0" w:color="000000"/>
              <w:left w:val="nil"/>
              <w:bottom w:val="single" w:sz="4" w:space="0" w:color="000000"/>
              <w:right w:val="nil"/>
            </w:tcBorders>
            <w:tcMar>
              <w:left w:w="108" w:type="dxa"/>
              <w:right w:w="108" w:type="dxa"/>
            </w:tcMar>
          </w:tcPr>
          <w:p w14:paraId="5D67BB1A" w14:textId="77777777" w:rsidR="00CF138B" w:rsidRPr="00602031" w:rsidRDefault="00CF138B" w:rsidP="0038188E">
            <w:pPr>
              <w:rPr>
                <w:lang w:val="en-US"/>
              </w:rPr>
            </w:pPr>
            <w:r>
              <w:rPr>
                <w:b/>
                <w:bCs/>
                <w:lang w:val="en-US"/>
              </w:rPr>
              <w:t xml:space="preserve">Total </w:t>
            </w:r>
            <w:r>
              <w:rPr>
                <w:b/>
                <w:bCs/>
                <w:sz w:val="22"/>
                <w:szCs w:val="22"/>
                <w:lang w:val="en-US"/>
              </w:rPr>
              <w:t>Scoaterea din functiune a retelei existente de alimentare cu apa</w:t>
            </w:r>
          </w:p>
        </w:tc>
        <w:tc>
          <w:tcPr>
            <w:tcW w:w="1185" w:type="dxa"/>
            <w:gridSpan w:val="2"/>
            <w:tcBorders>
              <w:top w:val="single" w:sz="4" w:space="0" w:color="000000"/>
              <w:left w:val="nil"/>
              <w:bottom w:val="single" w:sz="4" w:space="0" w:color="000000"/>
              <w:right w:val="nil"/>
            </w:tcBorders>
            <w:tcMar>
              <w:left w:w="108" w:type="dxa"/>
              <w:right w:w="108" w:type="dxa"/>
            </w:tcMar>
          </w:tcPr>
          <w:p w14:paraId="6F81BD44" w14:textId="77777777" w:rsidR="00CF138B" w:rsidRPr="00602031" w:rsidRDefault="00CF138B" w:rsidP="0038188E">
            <w:pPr>
              <w:rPr>
                <w:lang w:val="en-US"/>
              </w:rPr>
            </w:pPr>
            <w:r>
              <w:rPr>
                <w:b/>
                <w:bCs/>
                <w:lang w:val="en-US"/>
              </w:rPr>
              <w:t xml:space="preserve">            </w:t>
            </w:r>
          </w:p>
        </w:tc>
        <w:tc>
          <w:tcPr>
            <w:tcW w:w="1874" w:type="dxa"/>
            <w:gridSpan w:val="2"/>
            <w:tcBorders>
              <w:top w:val="single" w:sz="4" w:space="0" w:color="000000"/>
              <w:left w:val="nil"/>
              <w:bottom w:val="single" w:sz="4" w:space="0" w:color="000000"/>
              <w:right w:val="single" w:sz="6" w:space="0" w:color="000000"/>
            </w:tcBorders>
            <w:tcMar>
              <w:left w:w="108" w:type="dxa"/>
              <w:right w:w="108" w:type="dxa"/>
            </w:tcMar>
          </w:tcPr>
          <w:p w14:paraId="5F46DE53" w14:textId="77777777" w:rsidR="00CF138B" w:rsidRDefault="00CF138B" w:rsidP="0038188E">
            <w:pPr>
              <w:rPr>
                <w:lang w:val="en-US"/>
              </w:rPr>
            </w:pPr>
          </w:p>
        </w:tc>
      </w:tr>
      <w:tr w:rsidR="00CF138B" w14:paraId="441EDDFD" w14:textId="77777777" w:rsidTr="00CF138B">
        <w:tc>
          <w:tcPr>
            <w:tcW w:w="709" w:type="dxa"/>
            <w:tcBorders>
              <w:top w:val="single" w:sz="4" w:space="0" w:color="000000"/>
              <w:left w:val="single" w:sz="6" w:space="0" w:color="000000"/>
              <w:bottom w:val="nil"/>
              <w:right w:val="nil"/>
            </w:tcBorders>
            <w:tcMar>
              <w:left w:w="108" w:type="dxa"/>
              <w:right w:w="108" w:type="dxa"/>
            </w:tcMar>
          </w:tcPr>
          <w:p w14:paraId="79A85393" w14:textId="77777777" w:rsidR="00CF138B" w:rsidRPr="00602031" w:rsidRDefault="00CF138B" w:rsidP="0038188E">
            <w:pPr>
              <w:rPr>
                <w:lang w:val="en-US"/>
              </w:rPr>
            </w:pPr>
            <w:r>
              <w:rPr>
                <w:lang w:val="en-US"/>
              </w:rPr>
              <w:lastRenderedPageBreak/>
              <w:t xml:space="preserve"> </w:t>
            </w:r>
          </w:p>
        </w:tc>
        <w:tc>
          <w:tcPr>
            <w:tcW w:w="1275" w:type="dxa"/>
            <w:gridSpan w:val="2"/>
            <w:tcBorders>
              <w:top w:val="single" w:sz="4" w:space="0" w:color="000000"/>
              <w:left w:val="nil"/>
              <w:bottom w:val="nil"/>
              <w:right w:val="nil"/>
            </w:tcBorders>
            <w:tcMar>
              <w:left w:w="108" w:type="dxa"/>
              <w:right w:w="108" w:type="dxa"/>
            </w:tcMar>
          </w:tcPr>
          <w:p w14:paraId="499B3918" w14:textId="77777777" w:rsidR="00CF138B" w:rsidRDefault="00CF138B" w:rsidP="0038188E">
            <w:pPr>
              <w:rPr>
                <w:sz w:val="8"/>
                <w:szCs w:val="8"/>
                <w:lang w:val="en-US"/>
              </w:rPr>
            </w:pPr>
          </w:p>
        </w:tc>
        <w:tc>
          <w:tcPr>
            <w:tcW w:w="5156" w:type="dxa"/>
            <w:gridSpan w:val="2"/>
            <w:tcBorders>
              <w:top w:val="single" w:sz="4" w:space="0" w:color="000000"/>
              <w:left w:val="nil"/>
              <w:bottom w:val="nil"/>
              <w:right w:val="nil"/>
            </w:tcBorders>
            <w:tcMar>
              <w:left w:w="108" w:type="dxa"/>
              <w:right w:w="108" w:type="dxa"/>
            </w:tcMar>
          </w:tcPr>
          <w:p w14:paraId="62EA2FF3" w14:textId="77777777" w:rsidR="00CF138B" w:rsidRDefault="00CF138B" w:rsidP="0038188E">
            <w:pPr>
              <w:rPr>
                <w:sz w:val="8"/>
                <w:szCs w:val="8"/>
                <w:lang w:val="en-US"/>
              </w:rPr>
            </w:pPr>
          </w:p>
          <w:p w14:paraId="4D3E5C23" w14:textId="77777777" w:rsidR="00CF138B" w:rsidRDefault="00CF138B" w:rsidP="0038188E">
            <w:pPr>
              <w:rPr>
                <w:sz w:val="8"/>
                <w:szCs w:val="8"/>
                <w:lang w:val="en-US"/>
              </w:rPr>
            </w:pPr>
          </w:p>
          <w:p w14:paraId="6C6182E7" w14:textId="77777777" w:rsidR="00CF138B" w:rsidRDefault="00CF138B" w:rsidP="0038188E">
            <w:pPr>
              <w:rPr>
                <w:sz w:val="8"/>
                <w:szCs w:val="8"/>
                <w:lang w:val="en-US"/>
              </w:rPr>
            </w:pPr>
          </w:p>
        </w:tc>
        <w:tc>
          <w:tcPr>
            <w:tcW w:w="1185" w:type="dxa"/>
            <w:gridSpan w:val="2"/>
            <w:tcBorders>
              <w:top w:val="single" w:sz="4" w:space="0" w:color="000000"/>
              <w:left w:val="nil"/>
              <w:bottom w:val="nil"/>
              <w:right w:val="nil"/>
            </w:tcBorders>
            <w:tcMar>
              <w:left w:w="108" w:type="dxa"/>
              <w:right w:w="108" w:type="dxa"/>
            </w:tcMar>
          </w:tcPr>
          <w:p w14:paraId="73E7D01A" w14:textId="77777777" w:rsidR="00CF138B" w:rsidRDefault="00CF138B" w:rsidP="0038188E">
            <w:pPr>
              <w:rPr>
                <w:sz w:val="8"/>
                <w:szCs w:val="8"/>
                <w:lang w:val="en-US"/>
              </w:rPr>
            </w:pPr>
          </w:p>
        </w:tc>
        <w:tc>
          <w:tcPr>
            <w:tcW w:w="1874" w:type="dxa"/>
            <w:gridSpan w:val="2"/>
            <w:tcBorders>
              <w:top w:val="single" w:sz="4" w:space="0" w:color="000000"/>
              <w:left w:val="nil"/>
              <w:bottom w:val="nil"/>
              <w:right w:val="single" w:sz="6" w:space="0" w:color="000000"/>
            </w:tcBorders>
            <w:tcMar>
              <w:left w:w="108" w:type="dxa"/>
              <w:right w:w="108" w:type="dxa"/>
            </w:tcMar>
          </w:tcPr>
          <w:p w14:paraId="1F275CC6" w14:textId="77777777" w:rsidR="00CF138B" w:rsidRDefault="00CF138B" w:rsidP="0038188E">
            <w:pPr>
              <w:rPr>
                <w:sz w:val="8"/>
                <w:szCs w:val="8"/>
                <w:lang w:val="en-US"/>
              </w:rPr>
            </w:pPr>
          </w:p>
        </w:tc>
      </w:tr>
      <w:tr w:rsidR="00CF138B" w14:paraId="2487DBFD"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F370661" w14:textId="77777777" w:rsidR="00CF138B" w:rsidRPr="00602031" w:rsidRDefault="00CF138B" w:rsidP="0038188E">
            <w:pPr>
              <w:rPr>
                <w:lang w:val="en-US"/>
              </w:rPr>
            </w:pPr>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2CFC9E6B"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725626FD" w14:textId="77777777" w:rsidR="00CF138B" w:rsidRDefault="00CF138B" w:rsidP="0038188E">
            <w:r>
              <w:rPr>
                <w:lang w:val="en-US"/>
              </w:rPr>
              <w:t>Total</w:t>
            </w:r>
          </w:p>
        </w:tc>
        <w:tc>
          <w:tcPr>
            <w:tcW w:w="1185" w:type="dxa"/>
            <w:gridSpan w:val="2"/>
            <w:tcBorders>
              <w:top w:val="single" w:sz="4" w:space="0" w:color="000000"/>
              <w:left w:val="nil"/>
              <w:bottom w:val="single" w:sz="4" w:space="0" w:color="000000"/>
              <w:right w:val="nil"/>
            </w:tcBorders>
            <w:tcMar>
              <w:left w:w="108" w:type="dxa"/>
              <w:right w:w="108" w:type="dxa"/>
            </w:tcMar>
          </w:tcPr>
          <w:p w14:paraId="6E22B9FC"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4545DEF9" w14:textId="77777777" w:rsidR="00CF138B" w:rsidRDefault="00CF138B" w:rsidP="0038188E">
            <w:pPr>
              <w:rPr>
                <w:lang w:val="en-US"/>
              </w:rPr>
            </w:pPr>
          </w:p>
        </w:tc>
      </w:tr>
      <w:tr w:rsidR="00CF138B" w14:paraId="5E7537C3"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B0F311C"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60DBBB7D"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68B48CB7" w14:textId="77777777" w:rsidR="00CF138B" w:rsidRDefault="00CF138B" w:rsidP="0038188E">
            <w:r>
              <w:rPr>
                <w:lang w:val="en-US"/>
              </w:rPr>
              <w:t>Asigurarea sociala</w:t>
            </w:r>
          </w:p>
        </w:tc>
        <w:tc>
          <w:tcPr>
            <w:tcW w:w="1185" w:type="dxa"/>
            <w:gridSpan w:val="2"/>
            <w:tcBorders>
              <w:top w:val="single" w:sz="4" w:space="0" w:color="000000"/>
              <w:left w:val="nil"/>
              <w:bottom w:val="single" w:sz="4" w:space="0" w:color="000000"/>
              <w:right w:val="nil"/>
            </w:tcBorders>
            <w:tcMar>
              <w:left w:w="108" w:type="dxa"/>
              <w:right w:w="108" w:type="dxa"/>
            </w:tcMar>
          </w:tcPr>
          <w:p w14:paraId="71872E4E"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6A0860C4" w14:textId="77777777" w:rsidR="00CF138B" w:rsidRDefault="00CF138B" w:rsidP="0038188E">
            <w:pPr>
              <w:rPr>
                <w:lang w:val="en-US"/>
              </w:rPr>
            </w:pPr>
          </w:p>
        </w:tc>
      </w:tr>
      <w:tr w:rsidR="00CF138B" w14:paraId="6F8E29A5"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1E917A5"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63CECAE"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1A50C3F4" w14:textId="77777777" w:rsidR="00CF138B" w:rsidRDefault="00CF138B" w:rsidP="0038188E">
            <w:r>
              <w:rPr>
                <w:lang w:val="en-US"/>
              </w:rPr>
              <w:t>Transportarea</w:t>
            </w:r>
          </w:p>
        </w:tc>
        <w:tc>
          <w:tcPr>
            <w:tcW w:w="1185" w:type="dxa"/>
            <w:gridSpan w:val="2"/>
            <w:tcBorders>
              <w:top w:val="single" w:sz="4" w:space="0" w:color="000000"/>
              <w:left w:val="nil"/>
              <w:bottom w:val="single" w:sz="4" w:space="0" w:color="000000"/>
              <w:right w:val="nil"/>
            </w:tcBorders>
            <w:tcMar>
              <w:left w:w="108" w:type="dxa"/>
              <w:right w:w="108" w:type="dxa"/>
            </w:tcMar>
          </w:tcPr>
          <w:p w14:paraId="277A1AF8"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12695FD5" w14:textId="77777777" w:rsidR="00CF138B" w:rsidRDefault="00CF138B" w:rsidP="0038188E">
            <w:pPr>
              <w:rPr>
                <w:lang w:val="en-US"/>
              </w:rPr>
            </w:pPr>
          </w:p>
        </w:tc>
      </w:tr>
      <w:tr w:rsidR="00CF138B" w14:paraId="276B56B3"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BE092C8"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16BD574"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10E891F8" w14:textId="77777777" w:rsidR="00CF138B" w:rsidRDefault="00CF138B" w:rsidP="0038188E">
            <w:r>
              <w:rPr>
                <w:lang w:val="en-US"/>
              </w:rPr>
              <w:t>Depozitarea</w:t>
            </w:r>
          </w:p>
        </w:tc>
        <w:tc>
          <w:tcPr>
            <w:tcW w:w="1185" w:type="dxa"/>
            <w:gridSpan w:val="2"/>
            <w:tcBorders>
              <w:top w:val="single" w:sz="4" w:space="0" w:color="000000"/>
              <w:left w:val="nil"/>
              <w:bottom w:val="single" w:sz="4" w:space="0" w:color="000000"/>
              <w:right w:val="nil"/>
            </w:tcBorders>
            <w:tcMar>
              <w:left w:w="108" w:type="dxa"/>
              <w:right w:w="108" w:type="dxa"/>
            </w:tcMar>
          </w:tcPr>
          <w:p w14:paraId="45348DDE"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0C334F06" w14:textId="77777777" w:rsidR="00CF138B" w:rsidRDefault="00CF138B" w:rsidP="0038188E">
            <w:pPr>
              <w:rPr>
                <w:lang w:val="en-US"/>
              </w:rPr>
            </w:pPr>
          </w:p>
        </w:tc>
      </w:tr>
      <w:tr w:rsidR="00CF138B" w14:paraId="53BA9959"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BE9C95F"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2DF3221"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3792F60E" w14:textId="77777777" w:rsidR="00CF138B" w:rsidRDefault="00CF138B" w:rsidP="0038188E">
            <w:r>
              <w:rPr>
                <w:lang w:val="en-US"/>
              </w:rPr>
              <w:t>Cheltuieli directe</w:t>
            </w:r>
          </w:p>
        </w:tc>
        <w:tc>
          <w:tcPr>
            <w:tcW w:w="1185" w:type="dxa"/>
            <w:gridSpan w:val="2"/>
            <w:tcBorders>
              <w:top w:val="single" w:sz="4" w:space="0" w:color="000000"/>
              <w:left w:val="nil"/>
              <w:bottom w:val="single" w:sz="4" w:space="0" w:color="000000"/>
              <w:right w:val="nil"/>
            </w:tcBorders>
            <w:tcMar>
              <w:left w:w="108" w:type="dxa"/>
              <w:right w:w="108" w:type="dxa"/>
            </w:tcMar>
          </w:tcPr>
          <w:p w14:paraId="1BF6374D"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4FB45200" w14:textId="77777777" w:rsidR="00CF138B" w:rsidRDefault="00CF138B" w:rsidP="0038188E">
            <w:pPr>
              <w:rPr>
                <w:lang w:val="en-US"/>
              </w:rPr>
            </w:pPr>
          </w:p>
        </w:tc>
      </w:tr>
      <w:tr w:rsidR="00CF138B" w14:paraId="23ACD1D3"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899D2E2"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03C02FE"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194B8A6A" w14:textId="77777777" w:rsidR="00CF138B" w:rsidRDefault="00CF138B" w:rsidP="0038188E">
            <w:r>
              <w:rPr>
                <w:lang w:val="en-US"/>
              </w:rPr>
              <w:t>Cheltuieli de regie</w:t>
            </w:r>
          </w:p>
        </w:tc>
        <w:tc>
          <w:tcPr>
            <w:tcW w:w="1185" w:type="dxa"/>
            <w:gridSpan w:val="2"/>
            <w:tcBorders>
              <w:top w:val="single" w:sz="4" w:space="0" w:color="000000"/>
              <w:left w:val="nil"/>
              <w:bottom w:val="single" w:sz="4" w:space="0" w:color="000000"/>
              <w:right w:val="nil"/>
            </w:tcBorders>
            <w:tcMar>
              <w:left w:w="108" w:type="dxa"/>
              <w:right w:w="108" w:type="dxa"/>
            </w:tcMar>
          </w:tcPr>
          <w:p w14:paraId="0209CA92"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4CACFE83" w14:textId="77777777" w:rsidR="00CF138B" w:rsidRDefault="00CF138B" w:rsidP="0038188E">
            <w:pPr>
              <w:rPr>
                <w:lang w:val="en-US"/>
              </w:rPr>
            </w:pPr>
          </w:p>
        </w:tc>
      </w:tr>
      <w:tr w:rsidR="00CF138B" w14:paraId="7BB84ADA"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7FA4D5E"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876CE17"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20CD1203" w14:textId="77777777" w:rsidR="00CF138B" w:rsidRDefault="00CF138B" w:rsidP="0038188E">
            <w:r>
              <w:rPr>
                <w:lang w:val="en-US"/>
              </w:rPr>
              <w:t>Total</w:t>
            </w:r>
          </w:p>
        </w:tc>
        <w:tc>
          <w:tcPr>
            <w:tcW w:w="1185" w:type="dxa"/>
            <w:gridSpan w:val="2"/>
            <w:tcBorders>
              <w:top w:val="single" w:sz="4" w:space="0" w:color="000000"/>
              <w:left w:val="nil"/>
              <w:bottom w:val="single" w:sz="4" w:space="0" w:color="000000"/>
              <w:right w:val="nil"/>
            </w:tcBorders>
            <w:tcMar>
              <w:left w:w="108" w:type="dxa"/>
              <w:right w:w="108" w:type="dxa"/>
            </w:tcMar>
          </w:tcPr>
          <w:p w14:paraId="7638C5C4"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7B07F7BF" w14:textId="77777777" w:rsidR="00CF138B" w:rsidRDefault="00CF138B" w:rsidP="0038188E">
            <w:pPr>
              <w:rPr>
                <w:lang w:val="en-US"/>
              </w:rPr>
            </w:pPr>
          </w:p>
        </w:tc>
      </w:tr>
      <w:tr w:rsidR="00CF138B" w14:paraId="46E30AD5"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81C7FC2"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285E2B57"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3FB177BB" w14:textId="77777777" w:rsidR="00CF138B" w:rsidRDefault="00CF138B" w:rsidP="0038188E">
            <w:r>
              <w:rPr>
                <w:lang w:val="en-US"/>
              </w:rPr>
              <w:t>Beneficiu de deviz</w:t>
            </w:r>
          </w:p>
        </w:tc>
        <w:tc>
          <w:tcPr>
            <w:tcW w:w="1185" w:type="dxa"/>
            <w:gridSpan w:val="2"/>
            <w:tcBorders>
              <w:top w:val="single" w:sz="4" w:space="0" w:color="000000"/>
              <w:left w:val="nil"/>
              <w:bottom w:val="single" w:sz="4" w:space="0" w:color="000000"/>
              <w:right w:val="nil"/>
            </w:tcBorders>
            <w:tcMar>
              <w:left w:w="108" w:type="dxa"/>
              <w:right w:w="108" w:type="dxa"/>
            </w:tcMar>
          </w:tcPr>
          <w:p w14:paraId="164B1395"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593AFC04" w14:textId="77777777" w:rsidR="00CF138B" w:rsidRDefault="00CF138B" w:rsidP="0038188E">
            <w:pPr>
              <w:rPr>
                <w:lang w:val="en-US"/>
              </w:rPr>
            </w:pPr>
          </w:p>
        </w:tc>
      </w:tr>
      <w:tr w:rsidR="00CF138B" w14:paraId="758BB39B"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0F235E01"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5ADA10EC"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AC80F4A" w14:textId="77777777" w:rsidR="00CF138B" w:rsidRDefault="00CF138B" w:rsidP="0038188E">
            <w:pPr>
              <w:rPr>
                <w:lang w:val="en-US"/>
              </w:rPr>
            </w:pPr>
          </w:p>
        </w:tc>
        <w:tc>
          <w:tcPr>
            <w:tcW w:w="4447" w:type="dxa"/>
            <w:tcBorders>
              <w:top w:val="single" w:sz="4" w:space="0" w:color="000000"/>
              <w:left w:val="nil"/>
              <w:bottom w:val="single" w:sz="4" w:space="0" w:color="000000"/>
              <w:right w:val="nil"/>
            </w:tcBorders>
            <w:tcMar>
              <w:left w:w="108" w:type="dxa"/>
              <w:right w:w="108" w:type="dxa"/>
            </w:tcMar>
          </w:tcPr>
          <w:p w14:paraId="67FF76C0" w14:textId="77777777" w:rsidR="00CF138B" w:rsidRDefault="00CF138B" w:rsidP="0038188E">
            <w:r>
              <w:rPr>
                <w:b/>
                <w:bCs/>
                <w:lang w:val="en-US"/>
              </w:rPr>
              <w:t xml:space="preserve">Total </w:t>
            </w:r>
            <w:r>
              <w:rPr>
                <w:b/>
                <w:bCs/>
                <w:sz w:val="22"/>
                <w:szCs w:val="22"/>
                <w:lang w:val="en-US"/>
              </w:rPr>
              <w:t>Lucrari de constructie:</w:t>
            </w:r>
          </w:p>
        </w:tc>
        <w:tc>
          <w:tcPr>
            <w:tcW w:w="1185" w:type="dxa"/>
            <w:gridSpan w:val="2"/>
            <w:tcBorders>
              <w:top w:val="single" w:sz="4" w:space="0" w:color="000000"/>
              <w:left w:val="nil"/>
              <w:bottom w:val="single" w:sz="4" w:space="0" w:color="000000"/>
              <w:right w:val="nil"/>
            </w:tcBorders>
            <w:tcMar>
              <w:left w:w="108" w:type="dxa"/>
              <w:right w:w="108" w:type="dxa"/>
            </w:tcMar>
          </w:tcPr>
          <w:p w14:paraId="4E7BA11B" w14:textId="77777777" w:rsidR="00CF138B" w:rsidRDefault="00CF138B" w:rsidP="0038188E">
            <w:r>
              <w:rPr>
                <w:b/>
                <w:bCs/>
                <w:lang w:val="en-US"/>
              </w:rPr>
              <w:t xml:space="preserve">            </w:t>
            </w:r>
          </w:p>
        </w:tc>
        <w:tc>
          <w:tcPr>
            <w:tcW w:w="1874" w:type="dxa"/>
            <w:gridSpan w:val="2"/>
            <w:tcBorders>
              <w:top w:val="single" w:sz="4" w:space="0" w:color="000000"/>
              <w:left w:val="nil"/>
              <w:bottom w:val="single" w:sz="4" w:space="0" w:color="000000"/>
              <w:right w:val="single" w:sz="6" w:space="0" w:color="000000"/>
            </w:tcBorders>
            <w:tcMar>
              <w:left w:w="108" w:type="dxa"/>
              <w:right w:w="108" w:type="dxa"/>
            </w:tcMar>
          </w:tcPr>
          <w:p w14:paraId="77E05E39" w14:textId="77777777" w:rsidR="00CF138B" w:rsidRDefault="00CF138B" w:rsidP="0038188E">
            <w:pPr>
              <w:rPr>
                <w:lang w:val="en-US"/>
              </w:rPr>
            </w:pPr>
          </w:p>
        </w:tc>
      </w:tr>
      <w:tr w:rsidR="00CF138B" w14:paraId="312CEBD0" w14:textId="77777777" w:rsidTr="00CF138B">
        <w:tc>
          <w:tcPr>
            <w:tcW w:w="709" w:type="dxa"/>
            <w:tcBorders>
              <w:top w:val="nil"/>
              <w:left w:val="single" w:sz="6" w:space="0" w:color="000000"/>
              <w:bottom w:val="nil"/>
              <w:right w:val="nil"/>
            </w:tcBorders>
            <w:tcMar>
              <w:left w:w="108" w:type="dxa"/>
              <w:right w:w="108" w:type="dxa"/>
            </w:tcMar>
          </w:tcPr>
          <w:p w14:paraId="0B7627BD" w14:textId="77777777" w:rsidR="00CF138B" w:rsidRDefault="00CF138B" w:rsidP="0038188E">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4EDF3CD3" w14:textId="77777777" w:rsidR="00CF138B" w:rsidRDefault="00CF138B" w:rsidP="0038188E">
            <w:pPr>
              <w:rPr>
                <w:lang w:val="en-US"/>
              </w:rPr>
            </w:pPr>
          </w:p>
        </w:tc>
        <w:tc>
          <w:tcPr>
            <w:tcW w:w="5156" w:type="dxa"/>
            <w:gridSpan w:val="2"/>
            <w:tcBorders>
              <w:top w:val="nil"/>
              <w:left w:val="single" w:sz="6" w:space="0" w:color="000000"/>
              <w:bottom w:val="nil"/>
              <w:right w:val="single" w:sz="6" w:space="0" w:color="000000"/>
            </w:tcBorders>
            <w:tcMar>
              <w:left w:w="108" w:type="dxa"/>
              <w:right w:w="108" w:type="dxa"/>
            </w:tcMar>
          </w:tcPr>
          <w:p w14:paraId="652D4936" w14:textId="77777777" w:rsidR="00CF138B" w:rsidRPr="00602031" w:rsidRDefault="00CF138B" w:rsidP="0038188E">
            <w:pPr>
              <w:rPr>
                <w:lang w:val="en-US"/>
              </w:rPr>
            </w:pPr>
            <w:r>
              <w:rPr>
                <w:b/>
                <w:bCs/>
                <w:sz w:val="22"/>
                <w:szCs w:val="22"/>
                <w:lang w:val="en-US"/>
              </w:rPr>
              <w:t>2. Lucrari de montare a utilajelor:</w:t>
            </w:r>
          </w:p>
          <w:p w14:paraId="155E7F4D" w14:textId="77777777" w:rsidR="00CF138B" w:rsidRDefault="00CF138B" w:rsidP="0038188E">
            <w:pPr>
              <w:rPr>
                <w:lang w:val="en-US"/>
              </w:rPr>
            </w:pPr>
          </w:p>
        </w:tc>
        <w:tc>
          <w:tcPr>
            <w:tcW w:w="1185" w:type="dxa"/>
            <w:gridSpan w:val="2"/>
            <w:tcBorders>
              <w:top w:val="nil"/>
              <w:left w:val="single" w:sz="6" w:space="0" w:color="000000"/>
              <w:bottom w:val="nil"/>
              <w:right w:val="nil"/>
            </w:tcBorders>
            <w:tcMar>
              <w:left w:w="108" w:type="dxa"/>
              <w:right w:w="108" w:type="dxa"/>
            </w:tcMar>
          </w:tcPr>
          <w:p w14:paraId="654668EA" w14:textId="77777777" w:rsidR="00CF138B" w:rsidRDefault="00CF138B" w:rsidP="0038188E">
            <w:pPr>
              <w:rPr>
                <w:b/>
                <w:bCs/>
                <w:sz w:val="22"/>
                <w:szCs w:val="22"/>
                <w:lang w:val="en-US"/>
              </w:rPr>
            </w:pPr>
          </w:p>
        </w:tc>
        <w:tc>
          <w:tcPr>
            <w:tcW w:w="1874" w:type="dxa"/>
            <w:gridSpan w:val="2"/>
            <w:tcBorders>
              <w:top w:val="nil"/>
              <w:left w:val="single" w:sz="6" w:space="0" w:color="000000"/>
              <w:bottom w:val="nil"/>
              <w:right w:val="single" w:sz="6" w:space="0" w:color="000000"/>
            </w:tcBorders>
            <w:tcMar>
              <w:left w:w="108" w:type="dxa"/>
              <w:right w:w="108" w:type="dxa"/>
            </w:tcMar>
          </w:tcPr>
          <w:p w14:paraId="5933BED6" w14:textId="77777777" w:rsidR="00CF138B" w:rsidRDefault="00CF138B" w:rsidP="0038188E">
            <w:pPr>
              <w:rPr>
                <w:lang w:val="en-US"/>
              </w:rPr>
            </w:pPr>
          </w:p>
        </w:tc>
      </w:tr>
      <w:tr w:rsidR="00CF138B" w14:paraId="558B41D2"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35F5CC3" w14:textId="77777777" w:rsidR="00CF138B" w:rsidRDefault="00CF138B" w:rsidP="0038188E">
            <w:r>
              <w:rPr>
                <w:lang w:val="en-US"/>
              </w:rPr>
              <w:t>63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C766249" w14:textId="77777777" w:rsidR="00CF138B" w:rsidRDefault="00CF138B" w:rsidP="0038188E">
            <w:r>
              <w:rPr>
                <w:lang w:val="en-US"/>
              </w:rPr>
              <w:t>AcB06A</w:t>
            </w:r>
          </w:p>
          <w:p w14:paraId="04A53BE7"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1F7B4EE" w14:textId="77777777" w:rsidR="00CF138B" w:rsidRPr="00602031" w:rsidRDefault="00CF138B" w:rsidP="0038188E">
            <w:pPr>
              <w:rPr>
                <w:lang w:val="en-US"/>
              </w:rPr>
            </w:pPr>
            <w:r>
              <w:rPr>
                <w:lang w:val="en-US"/>
              </w:rPr>
              <w:t>Montarea hidrantilor de incendiu subteran pe pozitie existenta, avind diametrul de Dn=100 mm  PN10/16 L=750mm</w:t>
            </w:r>
            <w:r>
              <w:rPr>
                <w:rFonts w:ascii="Times New Roman CYR" w:hAnsi="Times New Roman CYR" w:cs="Times New Roman CYR"/>
                <w:sz w:val="16"/>
                <w:szCs w:val="16"/>
                <w:lang w:val="en-US"/>
              </w:rPr>
              <w:t xml:space="preserve"> </w:t>
            </w:r>
          </w:p>
          <w:p w14:paraId="26E4E827" w14:textId="77777777" w:rsidR="00CF138B" w:rsidRPr="00602031" w:rsidRDefault="00CF138B" w:rsidP="0038188E">
            <w:pPr>
              <w:rPr>
                <w:lang w:val="en-US"/>
              </w:rPr>
            </w:pPr>
            <w:r>
              <w:rPr>
                <w:rFonts w:ascii="Times New Roman CYR" w:hAnsi="Times New Roman CYR" w:cs="Times New Roman CYR"/>
                <w:sz w:val="16"/>
                <w:szCs w:val="16"/>
                <w:lang w:val="en-US"/>
              </w:rPr>
              <w:t>Mat. marunte si montaj (miniu plumb, fuior, cinepa, aliaj de lipit etc.)=1,0200</w:t>
            </w:r>
          </w:p>
          <w:p w14:paraId="36AAE3E7"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4F5F68C"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B004CB2" w14:textId="77777777" w:rsidR="00CF138B" w:rsidRDefault="00CF138B" w:rsidP="0038188E">
            <w:pPr>
              <w:jc w:val="center"/>
            </w:pPr>
            <w:r>
              <w:rPr>
                <w:lang w:val="en-US"/>
              </w:rPr>
              <w:t>1,0000</w:t>
            </w:r>
          </w:p>
        </w:tc>
      </w:tr>
      <w:tr w:rsidR="00CF138B" w14:paraId="0BBF515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A690A8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C6A755"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20E0EC5"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0595974"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EC9B8B2" w14:textId="77777777" w:rsidR="00CF138B" w:rsidRDefault="00CF138B" w:rsidP="0038188E">
            <w:r>
              <w:rPr>
                <w:lang w:val="en-US"/>
              </w:rPr>
              <w:t>2,6600</w:t>
            </w:r>
          </w:p>
        </w:tc>
      </w:tr>
      <w:tr w:rsidR="00CF138B" w14:paraId="150CF7A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59F634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EB13068" w14:textId="77777777" w:rsidR="00CF138B" w:rsidRDefault="00CF138B" w:rsidP="0038188E">
            <w:pPr>
              <w:jc w:val="center"/>
            </w:pPr>
            <w:r>
              <w:rPr>
                <w:sz w:val="16"/>
                <w:szCs w:val="16"/>
                <w:lang w:val="en-US"/>
              </w:rPr>
              <w:t>2875274108000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E9AB86F" w14:textId="77777777" w:rsidR="00CF138B" w:rsidRPr="00602031" w:rsidRDefault="00CF138B" w:rsidP="0038188E">
            <w:pPr>
              <w:rPr>
                <w:lang w:val="en-US"/>
              </w:rPr>
            </w:pPr>
            <w:r>
              <w:rPr>
                <w:lang w:val="en-US"/>
              </w:rPr>
              <w:t>Cot cu picior pentru hidrant</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0A24C12"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D4D2EE5" w14:textId="77777777" w:rsidR="00CF138B" w:rsidRDefault="00CF138B" w:rsidP="0038188E">
            <w:r>
              <w:rPr>
                <w:lang w:val="en-US"/>
              </w:rPr>
              <w:t>1,0200</w:t>
            </w:r>
          </w:p>
        </w:tc>
      </w:tr>
      <w:tr w:rsidR="00CF138B" w14:paraId="78640C0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D85DA9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1FEF03" w14:textId="77777777" w:rsidR="00CF138B" w:rsidRDefault="00CF138B" w:rsidP="0038188E">
            <w:pPr>
              <w:jc w:val="center"/>
            </w:pPr>
            <w:r>
              <w:rPr>
                <w:sz w:val="16"/>
                <w:szCs w:val="16"/>
                <w:lang w:val="en-US"/>
              </w:rPr>
              <w:t>2513736621815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7B20E7E1" w14:textId="77777777" w:rsidR="00CF138B" w:rsidRPr="00602031" w:rsidRDefault="00CF138B" w:rsidP="0038188E">
            <w:pPr>
              <w:rPr>
                <w:lang w:val="en-US"/>
              </w:rPr>
            </w:pPr>
            <w:r>
              <w:rPr>
                <w:lang w:val="en-US"/>
              </w:rPr>
              <w:t>Placi tehnice de cauciuc pentru garnituri cu insertie textila 4 mm grosime</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86C9FDF"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A3E0574" w14:textId="77777777" w:rsidR="00CF138B" w:rsidRDefault="00CF138B" w:rsidP="0038188E">
            <w:r>
              <w:rPr>
                <w:lang w:val="en-US"/>
              </w:rPr>
              <w:t>0,0857</w:t>
            </w:r>
          </w:p>
        </w:tc>
      </w:tr>
      <w:tr w:rsidR="00CF138B" w14:paraId="411E521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12D6C8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A9AC72" w14:textId="77777777" w:rsidR="00CF138B" w:rsidRDefault="00CF138B" w:rsidP="0038188E">
            <w:pPr>
              <w:jc w:val="center"/>
            </w:pPr>
            <w:r>
              <w:rPr>
                <w:sz w:val="16"/>
                <w:szCs w:val="16"/>
                <w:lang w:val="en-US"/>
              </w:rPr>
              <w:t>2875277313000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64961BD" w14:textId="77777777" w:rsidR="00CF138B" w:rsidRPr="00602031" w:rsidRDefault="00CF138B" w:rsidP="0038188E">
            <w:pPr>
              <w:rPr>
                <w:lang w:val="en-US"/>
              </w:rPr>
            </w:pPr>
            <w:r>
              <w:rPr>
                <w:lang w:val="en-US"/>
              </w:rPr>
              <w:t>Cutie de protectie din fonta pentru hidrant subteran</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8375EB5"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2F3937CC" w14:textId="77777777" w:rsidR="00CF138B" w:rsidRDefault="00CF138B" w:rsidP="0038188E">
            <w:r>
              <w:rPr>
                <w:lang w:val="en-US"/>
              </w:rPr>
              <w:t>1,0200</w:t>
            </w:r>
          </w:p>
        </w:tc>
      </w:tr>
      <w:tr w:rsidR="00CF138B" w14:paraId="3326DB0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3412DE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8ACB10" w14:textId="77777777" w:rsidR="00CF138B" w:rsidRDefault="00CF138B" w:rsidP="0038188E">
            <w:pPr>
              <w:jc w:val="center"/>
            </w:pPr>
            <w:r>
              <w:rPr>
                <w:sz w:val="16"/>
                <w:szCs w:val="16"/>
                <w:lang w:val="en-US"/>
              </w:rPr>
              <w:t>2874115821760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59CFDFB" w14:textId="77777777" w:rsidR="00CF138B" w:rsidRPr="00602031" w:rsidRDefault="00CF138B" w:rsidP="0038188E">
            <w:pPr>
              <w:rPr>
                <w:lang w:val="en-US"/>
              </w:rPr>
            </w:pPr>
            <w:r>
              <w:rPr>
                <w:lang w:val="en-US"/>
              </w:rPr>
              <w:t>Surub cap hexagonal M 16x70 gr. 4,8</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72C83F80"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7390FFC" w14:textId="77777777" w:rsidR="00CF138B" w:rsidRDefault="00CF138B" w:rsidP="0038188E">
            <w:r>
              <w:rPr>
                <w:lang w:val="en-US"/>
              </w:rPr>
              <w:t>4,0800</w:t>
            </w:r>
          </w:p>
        </w:tc>
      </w:tr>
      <w:tr w:rsidR="00CF138B" w14:paraId="00F8F42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4ADD3B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B9FFF74" w14:textId="77777777" w:rsidR="00CF138B" w:rsidRDefault="00CF138B" w:rsidP="0038188E">
            <w:pPr>
              <w:jc w:val="center"/>
            </w:pPr>
            <w:r>
              <w:rPr>
                <w:sz w:val="16"/>
                <w:szCs w:val="16"/>
                <w:lang w:val="en-US"/>
              </w:rPr>
              <w:t>2874115840558</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5417D53D" w14:textId="77777777" w:rsidR="00CF138B" w:rsidRDefault="00CF138B" w:rsidP="0038188E">
            <w:r>
              <w:rPr>
                <w:lang w:val="en-US"/>
              </w:rPr>
              <w:t>Piulita hexag. M16</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15C65AB"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0B5292A" w14:textId="77777777" w:rsidR="00CF138B" w:rsidRDefault="00CF138B" w:rsidP="0038188E">
            <w:r>
              <w:rPr>
                <w:lang w:val="en-US"/>
              </w:rPr>
              <w:t>4,0800</w:t>
            </w:r>
          </w:p>
        </w:tc>
      </w:tr>
      <w:tr w:rsidR="00CF138B" w14:paraId="6132567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9BAF8A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4E1BD8A" w14:textId="77777777" w:rsidR="00CF138B" w:rsidRDefault="00CF138B" w:rsidP="0038188E">
            <w:pPr>
              <w:jc w:val="center"/>
            </w:pPr>
            <w:r>
              <w:rPr>
                <w:sz w:val="16"/>
                <w:szCs w:val="16"/>
                <w:lang w:val="en-US"/>
              </w:rPr>
              <w:t>1421102200525</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3313625" w14:textId="77777777" w:rsidR="00CF138B" w:rsidRPr="00602031" w:rsidRDefault="00CF138B" w:rsidP="0038188E">
            <w:pPr>
              <w:rPr>
                <w:lang w:val="en-US"/>
              </w:rPr>
            </w:pPr>
            <w:r>
              <w:rPr>
                <w:lang w:val="en-US"/>
              </w:rPr>
              <w:t>Nisip sortat nespalat de riu si lacuri 0,0-7,0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1F6E935" w14:textId="77777777" w:rsidR="00CF138B" w:rsidRDefault="00CF138B" w:rsidP="0038188E">
            <w:r>
              <w:rPr>
                <w:lang w:val="en-US"/>
              </w:rPr>
              <w:t>m3</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685D5FD5" w14:textId="77777777" w:rsidR="00CF138B" w:rsidRDefault="00CF138B" w:rsidP="0038188E">
            <w:r>
              <w:rPr>
                <w:lang w:val="en-US"/>
              </w:rPr>
              <w:t>0,0714</w:t>
            </w:r>
          </w:p>
        </w:tc>
      </w:tr>
      <w:tr w:rsidR="00CF138B" w14:paraId="5816B159"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32B8571" w14:textId="77777777" w:rsidR="00CF138B" w:rsidRDefault="00CF138B" w:rsidP="0038188E">
            <w:r>
              <w:rPr>
                <w:lang w:val="en-US"/>
              </w:rPr>
              <w:t>64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7AB3012" w14:textId="77777777" w:rsidR="00CF138B" w:rsidRDefault="00CF138B" w:rsidP="0038188E">
            <w:r>
              <w:rPr>
                <w:lang w:val="en-US"/>
              </w:rPr>
              <w:t>AcF09A</w:t>
            </w:r>
          </w:p>
          <w:p w14:paraId="1D5FEB39"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3CFA488" w14:textId="77777777" w:rsidR="00CF138B" w:rsidRPr="00602031" w:rsidRDefault="00CF138B" w:rsidP="0038188E">
            <w:pPr>
              <w:rPr>
                <w:lang w:val="en-US"/>
              </w:rPr>
            </w:pPr>
            <w:r>
              <w:rPr>
                <w:lang w:val="en-US"/>
              </w:rPr>
              <w:t>Placa indicatoare montata la camine, rezervoare sau alte constructii si instalatii pentru alimentare cu apa Indicator Hidrant antiincendiar 150*150*3 mm</w:t>
            </w:r>
            <w:r>
              <w:rPr>
                <w:rFonts w:ascii="Times New Roman CYR" w:hAnsi="Times New Roman CYR" w:cs="Times New Roman CYR"/>
                <w:sz w:val="16"/>
                <w:szCs w:val="16"/>
                <w:lang w:val="en-US"/>
              </w:rPr>
              <w:t xml:space="preserve"> </w:t>
            </w:r>
          </w:p>
          <w:p w14:paraId="4FE79912" w14:textId="77777777" w:rsidR="00CF138B" w:rsidRPr="00602031" w:rsidRDefault="00CF138B" w:rsidP="0038188E">
            <w:pPr>
              <w:rPr>
                <w:lang w:val="en-US"/>
              </w:rPr>
            </w:pPr>
            <w:r>
              <w:rPr>
                <w:rFonts w:ascii="Times New Roman CYR" w:hAnsi="Times New Roman CYR" w:cs="Times New Roman CYR"/>
                <w:sz w:val="16"/>
                <w:szCs w:val="16"/>
                <w:lang w:val="en-US"/>
              </w:rPr>
              <w:t>Mat. marunte (benzina, cirpe, etc.)=1,0300</w:t>
            </w:r>
          </w:p>
          <w:p w14:paraId="02E83311"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0FBB964"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403FD3B" w14:textId="77777777" w:rsidR="00CF138B" w:rsidRDefault="00CF138B" w:rsidP="0038188E">
            <w:pPr>
              <w:jc w:val="center"/>
            </w:pPr>
            <w:r>
              <w:rPr>
                <w:lang w:val="en-US"/>
              </w:rPr>
              <w:t>1,0000</w:t>
            </w:r>
          </w:p>
        </w:tc>
      </w:tr>
      <w:tr w:rsidR="00CF138B" w14:paraId="6F1C6B8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99E995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6DA207" w14:textId="77777777" w:rsidR="00CF138B" w:rsidRDefault="00CF138B" w:rsidP="0038188E">
            <w:pPr>
              <w:jc w:val="center"/>
            </w:pPr>
            <w:r>
              <w:rPr>
                <w:sz w:val="16"/>
                <w:szCs w:val="16"/>
                <w:lang w:val="en-US"/>
              </w:rPr>
              <w:t>7213050013100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CEDD750" w14:textId="77777777" w:rsidR="00CF138B" w:rsidRDefault="00CF138B" w:rsidP="0038188E">
            <w:r>
              <w:rPr>
                <w:lang w:val="en-US"/>
              </w:rPr>
              <w:t>Tinichigiu</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1B69D9B4"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46D1865D" w14:textId="77777777" w:rsidR="00CF138B" w:rsidRDefault="00CF138B" w:rsidP="0038188E">
            <w:r>
              <w:rPr>
                <w:lang w:val="en-US"/>
              </w:rPr>
              <w:t>1,0300</w:t>
            </w:r>
          </w:p>
        </w:tc>
      </w:tr>
      <w:tr w:rsidR="00CF138B" w14:paraId="6B80B55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0573B9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97012E" w14:textId="77777777" w:rsidR="00CF138B" w:rsidRDefault="00CF138B" w:rsidP="0038188E">
            <w:pPr>
              <w:jc w:val="center"/>
            </w:pPr>
            <w:r>
              <w:rPr>
                <w:sz w:val="16"/>
                <w:szCs w:val="16"/>
                <w:lang w:val="en-US"/>
              </w:rPr>
              <w:t>27104036005021*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51500F3" w14:textId="77777777" w:rsidR="00CF138B" w:rsidRDefault="00CF138B" w:rsidP="0038188E">
            <w:r>
              <w:rPr>
                <w:lang w:val="en-US"/>
              </w:rPr>
              <w:t>Hidrant antiincendiar 150*150*3 mm [indicator]</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1D24FCE"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C4C7066" w14:textId="77777777" w:rsidR="00CF138B" w:rsidRDefault="00CF138B" w:rsidP="0038188E">
            <w:r>
              <w:rPr>
                <w:lang w:val="en-US"/>
              </w:rPr>
              <w:t>1,0300</w:t>
            </w:r>
          </w:p>
        </w:tc>
      </w:tr>
      <w:tr w:rsidR="00CF138B" w14:paraId="75CAF3C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3BADFD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293AC0" w14:textId="77777777" w:rsidR="00CF138B" w:rsidRDefault="00CF138B" w:rsidP="0038188E">
            <w:pPr>
              <w:jc w:val="center"/>
            </w:pPr>
            <w:r>
              <w:rPr>
                <w:sz w:val="16"/>
                <w:szCs w:val="16"/>
                <w:lang w:val="en-US"/>
              </w:rPr>
              <w:t>2874115826423</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0FBFD230" w14:textId="77777777" w:rsidR="00CF138B" w:rsidRPr="00602031" w:rsidRDefault="00CF138B" w:rsidP="0038188E">
            <w:pPr>
              <w:rPr>
                <w:lang w:val="en-US"/>
              </w:rPr>
            </w:pPr>
            <w:r>
              <w:rPr>
                <w:lang w:val="en-US"/>
              </w:rPr>
              <w:t>Surub hexagonal M-6x30 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CEF2745"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0DC265E0" w14:textId="77777777" w:rsidR="00CF138B" w:rsidRDefault="00CF138B" w:rsidP="0038188E">
            <w:r>
              <w:rPr>
                <w:lang w:val="en-US"/>
              </w:rPr>
              <w:t>4,1200</w:t>
            </w:r>
          </w:p>
        </w:tc>
      </w:tr>
      <w:tr w:rsidR="00CF138B" w14:paraId="1063263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5F6017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9A3F219" w14:textId="77777777" w:rsidR="00CF138B" w:rsidRDefault="00CF138B" w:rsidP="0038188E">
            <w:pPr>
              <w:jc w:val="center"/>
            </w:pPr>
            <w:r>
              <w:rPr>
                <w:sz w:val="16"/>
                <w:szCs w:val="16"/>
                <w:lang w:val="en-US"/>
              </w:rPr>
              <w:t>2874115840924</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18B932F" w14:textId="77777777" w:rsidR="00CF138B" w:rsidRPr="00602031" w:rsidRDefault="00CF138B" w:rsidP="0038188E">
            <w:pPr>
              <w:rPr>
                <w:lang w:val="en-US"/>
              </w:rPr>
            </w:pPr>
            <w:r>
              <w:rPr>
                <w:lang w:val="en-US"/>
              </w:rPr>
              <w:t>Piulite hexaf.uzual   S 922 OL 37 B M 6</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29A2D57"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FCA5671" w14:textId="77777777" w:rsidR="00CF138B" w:rsidRDefault="00CF138B" w:rsidP="0038188E">
            <w:r>
              <w:rPr>
                <w:lang w:val="en-US"/>
              </w:rPr>
              <w:t>4,1200</w:t>
            </w:r>
          </w:p>
        </w:tc>
      </w:tr>
      <w:tr w:rsidR="00CF138B" w14:paraId="2E1A61D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6BDB48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6C3100E" w14:textId="77777777" w:rsidR="00CF138B" w:rsidRDefault="00CF138B" w:rsidP="0038188E">
            <w:pPr>
              <w:jc w:val="center"/>
            </w:pPr>
            <w:r>
              <w:rPr>
                <w:sz w:val="16"/>
                <w:szCs w:val="16"/>
                <w:lang w:val="en-US"/>
              </w:rPr>
              <w:t>2430116100797</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44BDCB4" w14:textId="77777777" w:rsidR="00CF138B" w:rsidRPr="00602031" w:rsidRDefault="00CF138B" w:rsidP="0038188E">
            <w:pPr>
              <w:rPr>
                <w:lang w:val="en-US"/>
              </w:rPr>
            </w:pPr>
            <w:r>
              <w:rPr>
                <w:lang w:val="en-US"/>
              </w:rPr>
              <w:t>Grund miniu de plumb V-351</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5D5EA35B"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12ADBC38" w14:textId="77777777" w:rsidR="00CF138B" w:rsidRDefault="00CF138B" w:rsidP="0038188E">
            <w:r>
              <w:rPr>
                <w:lang w:val="en-US"/>
              </w:rPr>
              <w:t>0,0155</w:t>
            </w:r>
          </w:p>
        </w:tc>
      </w:tr>
      <w:tr w:rsidR="00CF138B" w14:paraId="517FE3B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529845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4C63599" w14:textId="77777777" w:rsidR="00CF138B" w:rsidRDefault="00CF138B" w:rsidP="0038188E">
            <w:pPr>
              <w:jc w:val="center"/>
            </w:pPr>
            <w:r>
              <w:rPr>
                <w:sz w:val="16"/>
                <w:szCs w:val="16"/>
                <w:lang w:val="en-US"/>
              </w:rPr>
              <w:t>2430116103220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2303196F" w14:textId="77777777" w:rsidR="00CF138B" w:rsidRDefault="00CF138B" w:rsidP="0038188E">
            <w:r>
              <w:rPr>
                <w:lang w:val="en-US"/>
              </w:rPr>
              <w:t>Vopsea alba V-101-1</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48F36B8D" w14:textId="77777777" w:rsidR="00CF138B" w:rsidRDefault="00CF138B" w:rsidP="0038188E">
            <w:r>
              <w:rPr>
                <w:lang w:val="en-US"/>
              </w:rPr>
              <w:t>kg</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3D71CADA" w14:textId="77777777" w:rsidR="00CF138B" w:rsidRDefault="00CF138B" w:rsidP="0038188E">
            <w:r>
              <w:rPr>
                <w:lang w:val="en-US"/>
              </w:rPr>
              <w:t>0,0206</w:t>
            </w:r>
          </w:p>
        </w:tc>
      </w:tr>
      <w:tr w:rsidR="00CF138B" w14:paraId="761B572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2509BA2" w14:textId="77777777" w:rsidR="00CF138B" w:rsidRDefault="00CF138B" w:rsidP="0038188E">
            <w:r>
              <w:rPr>
                <w:lang w:val="en-US"/>
              </w:rPr>
              <w:t>65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96F64C0" w14:textId="77777777" w:rsidR="00CF138B" w:rsidRDefault="00CF138B" w:rsidP="0038188E">
            <w:r>
              <w:rPr>
                <w:lang w:val="en-US"/>
              </w:rPr>
              <w:t>AcB01A</w:t>
            </w:r>
          </w:p>
          <w:p w14:paraId="2178FDDB"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9AF87CF" w14:textId="77777777" w:rsidR="00CF138B" w:rsidRPr="00602031" w:rsidRDefault="00CF138B" w:rsidP="0038188E">
            <w:pPr>
              <w:rPr>
                <w:lang w:val="en-US"/>
              </w:rPr>
            </w:pPr>
            <w:r>
              <w:rPr>
                <w:lang w:val="en-US"/>
              </w:rPr>
              <w:t>Montarea armaturilor cu actionare manuala sau mecanica (vane, robinete, ventile), la conductele de alimentare cu apa sau de canalizare, avind diametrul de 50-100 mm (Vana sertar pana cauciucata PN10/16 d100mm)</w:t>
            </w:r>
            <w:r>
              <w:rPr>
                <w:rFonts w:ascii="Times New Roman CYR" w:hAnsi="Times New Roman CYR" w:cs="Times New Roman CYR"/>
                <w:sz w:val="16"/>
                <w:szCs w:val="16"/>
                <w:lang w:val="en-US"/>
              </w:rPr>
              <w:t xml:space="preserve"> </w:t>
            </w:r>
          </w:p>
          <w:p w14:paraId="1DF9F475" w14:textId="77777777" w:rsidR="00CF138B" w:rsidRPr="00602031" w:rsidRDefault="00CF138B" w:rsidP="0038188E">
            <w:pPr>
              <w:rPr>
                <w:lang w:val="en-US"/>
              </w:rPr>
            </w:pPr>
            <w:r>
              <w:rPr>
                <w:rFonts w:ascii="Times New Roman CYR" w:hAnsi="Times New Roman CYR" w:cs="Times New Roman CYR"/>
                <w:sz w:val="16"/>
                <w:szCs w:val="16"/>
                <w:lang w:val="en-US"/>
              </w:rPr>
              <w:t>Mat. marunte si montaj (garnituri, suruburi, etc.)=1,0400</w:t>
            </w:r>
          </w:p>
          <w:p w14:paraId="1923E155"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0882F88"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39429FB" w14:textId="77777777" w:rsidR="00CF138B" w:rsidRDefault="00CF138B" w:rsidP="0038188E">
            <w:pPr>
              <w:jc w:val="center"/>
            </w:pPr>
            <w:r>
              <w:rPr>
                <w:lang w:val="en-US"/>
              </w:rPr>
              <w:t>5,0000</w:t>
            </w:r>
          </w:p>
        </w:tc>
      </w:tr>
      <w:tr w:rsidR="00CF138B" w14:paraId="4CBDF22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1EB4C4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D958C5" w14:textId="77777777" w:rsidR="00CF138B" w:rsidRDefault="00CF138B" w:rsidP="0038188E">
            <w:pPr>
              <w:jc w:val="center"/>
            </w:pPr>
            <w:r>
              <w:rPr>
                <w:sz w:val="16"/>
                <w:szCs w:val="16"/>
                <w:lang w:val="en-US"/>
              </w:rPr>
              <w:t>7136050012000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4F2F3A68" w14:textId="77777777" w:rsidR="00CF138B" w:rsidRDefault="00CF138B" w:rsidP="0038188E">
            <w:r>
              <w:rPr>
                <w:lang w:val="en-US"/>
              </w:rPr>
              <w:t>Instalator alimentari apa</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61E09480" w14:textId="77777777" w:rsidR="00CF138B" w:rsidRDefault="00CF138B" w:rsidP="0038188E">
            <w:r>
              <w:rPr>
                <w:lang w:val="en-US"/>
              </w:rPr>
              <w:t>h-om</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FADE1D7" w14:textId="77777777" w:rsidR="00CF138B" w:rsidRDefault="00CF138B" w:rsidP="0038188E">
            <w:r>
              <w:rPr>
                <w:lang w:val="en-US"/>
              </w:rPr>
              <w:t>2,7500</w:t>
            </w:r>
          </w:p>
        </w:tc>
      </w:tr>
      <w:tr w:rsidR="00CF138B" w14:paraId="1DC5AC99" w14:textId="77777777" w:rsidTr="00CF138B">
        <w:tc>
          <w:tcPr>
            <w:tcW w:w="709" w:type="dxa"/>
            <w:tcBorders>
              <w:top w:val="single" w:sz="4" w:space="0" w:color="000000"/>
              <w:left w:val="single" w:sz="6" w:space="0" w:color="000000"/>
              <w:bottom w:val="nil"/>
              <w:right w:val="nil"/>
            </w:tcBorders>
            <w:tcMar>
              <w:left w:w="108" w:type="dxa"/>
              <w:right w:w="108" w:type="dxa"/>
            </w:tcMar>
          </w:tcPr>
          <w:p w14:paraId="2DFFEEE1"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4E7BFB5D" w14:textId="77777777" w:rsidR="00CF138B" w:rsidRDefault="00CF138B" w:rsidP="0038188E">
            <w:pPr>
              <w:rPr>
                <w:sz w:val="8"/>
                <w:szCs w:val="8"/>
                <w:lang w:val="en-US"/>
              </w:rPr>
            </w:pPr>
          </w:p>
        </w:tc>
        <w:tc>
          <w:tcPr>
            <w:tcW w:w="5156" w:type="dxa"/>
            <w:gridSpan w:val="2"/>
            <w:tcBorders>
              <w:top w:val="single" w:sz="4" w:space="0" w:color="000000"/>
              <w:left w:val="nil"/>
              <w:bottom w:val="nil"/>
              <w:right w:val="nil"/>
            </w:tcBorders>
            <w:tcMar>
              <w:left w:w="108" w:type="dxa"/>
              <w:right w:w="108" w:type="dxa"/>
            </w:tcMar>
          </w:tcPr>
          <w:p w14:paraId="0566FF85" w14:textId="77777777" w:rsidR="00CF138B" w:rsidRDefault="00CF138B" w:rsidP="0038188E">
            <w:pPr>
              <w:rPr>
                <w:sz w:val="8"/>
                <w:szCs w:val="8"/>
                <w:lang w:val="en-US"/>
              </w:rPr>
            </w:pPr>
          </w:p>
          <w:p w14:paraId="5B6557E6" w14:textId="77777777" w:rsidR="00CF138B" w:rsidRDefault="00CF138B" w:rsidP="0038188E">
            <w:pPr>
              <w:rPr>
                <w:sz w:val="8"/>
                <w:szCs w:val="8"/>
                <w:lang w:val="en-US"/>
              </w:rPr>
            </w:pPr>
          </w:p>
          <w:p w14:paraId="59E9F070" w14:textId="77777777" w:rsidR="00CF138B" w:rsidRDefault="00CF138B" w:rsidP="0038188E">
            <w:pPr>
              <w:rPr>
                <w:sz w:val="8"/>
                <w:szCs w:val="8"/>
                <w:lang w:val="en-US"/>
              </w:rPr>
            </w:pPr>
          </w:p>
        </w:tc>
        <w:tc>
          <w:tcPr>
            <w:tcW w:w="1185" w:type="dxa"/>
            <w:gridSpan w:val="2"/>
            <w:tcBorders>
              <w:top w:val="single" w:sz="4" w:space="0" w:color="000000"/>
              <w:left w:val="nil"/>
              <w:bottom w:val="nil"/>
              <w:right w:val="nil"/>
            </w:tcBorders>
            <w:tcMar>
              <w:left w:w="108" w:type="dxa"/>
              <w:right w:w="108" w:type="dxa"/>
            </w:tcMar>
          </w:tcPr>
          <w:p w14:paraId="7EB9E960" w14:textId="77777777" w:rsidR="00CF138B" w:rsidRDefault="00CF138B" w:rsidP="0038188E">
            <w:pPr>
              <w:rPr>
                <w:sz w:val="8"/>
                <w:szCs w:val="8"/>
                <w:lang w:val="en-US"/>
              </w:rPr>
            </w:pPr>
          </w:p>
        </w:tc>
        <w:tc>
          <w:tcPr>
            <w:tcW w:w="1874" w:type="dxa"/>
            <w:gridSpan w:val="2"/>
            <w:tcBorders>
              <w:top w:val="single" w:sz="4" w:space="0" w:color="000000"/>
              <w:left w:val="nil"/>
              <w:bottom w:val="nil"/>
              <w:right w:val="single" w:sz="6" w:space="0" w:color="000000"/>
            </w:tcBorders>
            <w:tcMar>
              <w:left w:w="108" w:type="dxa"/>
              <w:right w:w="108" w:type="dxa"/>
            </w:tcMar>
          </w:tcPr>
          <w:p w14:paraId="3D3B0F45" w14:textId="77777777" w:rsidR="00CF138B" w:rsidRDefault="00CF138B" w:rsidP="0038188E">
            <w:pPr>
              <w:rPr>
                <w:sz w:val="8"/>
                <w:szCs w:val="8"/>
                <w:lang w:val="en-US"/>
              </w:rPr>
            </w:pPr>
          </w:p>
        </w:tc>
      </w:tr>
      <w:tr w:rsidR="00CF138B" w14:paraId="763B9BD1"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437B3DF4"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6A048158"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49E306A7" w14:textId="77777777" w:rsidR="00CF138B" w:rsidRDefault="00CF138B" w:rsidP="0038188E">
            <w:r>
              <w:rPr>
                <w:lang w:val="en-US"/>
              </w:rPr>
              <w:t>Total</w:t>
            </w:r>
          </w:p>
        </w:tc>
        <w:tc>
          <w:tcPr>
            <w:tcW w:w="1185" w:type="dxa"/>
            <w:gridSpan w:val="2"/>
            <w:tcBorders>
              <w:top w:val="single" w:sz="4" w:space="0" w:color="000000"/>
              <w:left w:val="nil"/>
              <w:bottom w:val="single" w:sz="4" w:space="0" w:color="000000"/>
              <w:right w:val="nil"/>
            </w:tcBorders>
            <w:tcMar>
              <w:left w:w="108" w:type="dxa"/>
              <w:right w:w="108" w:type="dxa"/>
            </w:tcMar>
          </w:tcPr>
          <w:p w14:paraId="25830DE9"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2FB963EF" w14:textId="77777777" w:rsidR="00CF138B" w:rsidRDefault="00CF138B" w:rsidP="0038188E">
            <w:pPr>
              <w:rPr>
                <w:lang w:val="en-US"/>
              </w:rPr>
            </w:pPr>
          </w:p>
        </w:tc>
      </w:tr>
      <w:tr w:rsidR="00CF138B" w14:paraId="200245AC"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7D59284"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762B9E2"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7181C41A" w14:textId="77777777" w:rsidR="00CF138B" w:rsidRDefault="00CF138B" w:rsidP="0038188E">
            <w:r>
              <w:rPr>
                <w:lang w:val="en-US"/>
              </w:rPr>
              <w:t>Asigurarea sociala</w:t>
            </w:r>
          </w:p>
        </w:tc>
        <w:tc>
          <w:tcPr>
            <w:tcW w:w="1185" w:type="dxa"/>
            <w:gridSpan w:val="2"/>
            <w:tcBorders>
              <w:top w:val="single" w:sz="4" w:space="0" w:color="000000"/>
              <w:left w:val="nil"/>
              <w:bottom w:val="single" w:sz="4" w:space="0" w:color="000000"/>
              <w:right w:val="nil"/>
            </w:tcBorders>
            <w:tcMar>
              <w:left w:w="108" w:type="dxa"/>
              <w:right w:w="108" w:type="dxa"/>
            </w:tcMar>
          </w:tcPr>
          <w:p w14:paraId="1A4D11B5"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19AD14C3" w14:textId="77777777" w:rsidR="00CF138B" w:rsidRDefault="00CF138B" w:rsidP="0038188E">
            <w:pPr>
              <w:rPr>
                <w:lang w:val="en-US"/>
              </w:rPr>
            </w:pPr>
          </w:p>
        </w:tc>
      </w:tr>
      <w:tr w:rsidR="00CF138B" w14:paraId="2DC3C5F0"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237A03E"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B0B2C4F"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76AFBEF8" w14:textId="77777777" w:rsidR="00CF138B" w:rsidRDefault="00CF138B" w:rsidP="0038188E">
            <w:r>
              <w:rPr>
                <w:lang w:val="en-US"/>
              </w:rPr>
              <w:t>Transportarea</w:t>
            </w:r>
          </w:p>
        </w:tc>
        <w:tc>
          <w:tcPr>
            <w:tcW w:w="1185" w:type="dxa"/>
            <w:gridSpan w:val="2"/>
            <w:tcBorders>
              <w:top w:val="single" w:sz="4" w:space="0" w:color="000000"/>
              <w:left w:val="nil"/>
              <w:bottom w:val="single" w:sz="4" w:space="0" w:color="000000"/>
              <w:right w:val="nil"/>
            </w:tcBorders>
            <w:tcMar>
              <w:left w:w="108" w:type="dxa"/>
              <w:right w:w="108" w:type="dxa"/>
            </w:tcMar>
          </w:tcPr>
          <w:p w14:paraId="4F3E1C11"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1CC78847" w14:textId="77777777" w:rsidR="00CF138B" w:rsidRDefault="00CF138B" w:rsidP="0038188E">
            <w:pPr>
              <w:rPr>
                <w:lang w:val="en-US"/>
              </w:rPr>
            </w:pPr>
          </w:p>
        </w:tc>
      </w:tr>
      <w:tr w:rsidR="00CF138B" w14:paraId="546893BB"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4A8D603A"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2CB17B52"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2FD4C1FF" w14:textId="77777777" w:rsidR="00CF138B" w:rsidRDefault="00CF138B" w:rsidP="0038188E">
            <w:r>
              <w:rPr>
                <w:lang w:val="en-US"/>
              </w:rPr>
              <w:t>Depozitarea</w:t>
            </w:r>
          </w:p>
        </w:tc>
        <w:tc>
          <w:tcPr>
            <w:tcW w:w="1185" w:type="dxa"/>
            <w:gridSpan w:val="2"/>
            <w:tcBorders>
              <w:top w:val="single" w:sz="4" w:space="0" w:color="000000"/>
              <w:left w:val="nil"/>
              <w:bottom w:val="single" w:sz="4" w:space="0" w:color="000000"/>
              <w:right w:val="nil"/>
            </w:tcBorders>
            <w:tcMar>
              <w:left w:w="108" w:type="dxa"/>
              <w:right w:w="108" w:type="dxa"/>
            </w:tcMar>
          </w:tcPr>
          <w:p w14:paraId="102318E0"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2D7DF68F" w14:textId="77777777" w:rsidR="00CF138B" w:rsidRDefault="00CF138B" w:rsidP="0038188E">
            <w:pPr>
              <w:rPr>
                <w:lang w:val="en-US"/>
              </w:rPr>
            </w:pPr>
          </w:p>
        </w:tc>
      </w:tr>
      <w:tr w:rsidR="00CF138B" w14:paraId="2C2873D3"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4AF84739"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1D12AD4"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4064C7AE" w14:textId="77777777" w:rsidR="00CF138B" w:rsidRDefault="00CF138B" w:rsidP="0038188E">
            <w:r>
              <w:rPr>
                <w:lang w:val="en-US"/>
              </w:rPr>
              <w:t>Cheltuieli directe</w:t>
            </w:r>
          </w:p>
        </w:tc>
        <w:tc>
          <w:tcPr>
            <w:tcW w:w="1185" w:type="dxa"/>
            <w:gridSpan w:val="2"/>
            <w:tcBorders>
              <w:top w:val="single" w:sz="4" w:space="0" w:color="000000"/>
              <w:left w:val="nil"/>
              <w:bottom w:val="single" w:sz="4" w:space="0" w:color="000000"/>
              <w:right w:val="nil"/>
            </w:tcBorders>
            <w:tcMar>
              <w:left w:w="108" w:type="dxa"/>
              <w:right w:w="108" w:type="dxa"/>
            </w:tcMar>
          </w:tcPr>
          <w:p w14:paraId="754D2EAE"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2D04CC90" w14:textId="77777777" w:rsidR="00CF138B" w:rsidRDefault="00CF138B" w:rsidP="0038188E">
            <w:pPr>
              <w:rPr>
                <w:lang w:val="en-US"/>
              </w:rPr>
            </w:pPr>
          </w:p>
        </w:tc>
      </w:tr>
      <w:tr w:rsidR="00CF138B" w14:paraId="00238808"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6F03261"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67C98D13"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3A3609F0" w14:textId="77777777" w:rsidR="00CF138B" w:rsidRDefault="00CF138B" w:rsidP="0038188E">
            <w:r>
              <w:rPr>
                <w:lang w:val="en-US"/>
              </w:rPr>
              <w:t>Cheltuieli de regie</w:t>
            </w:r>
          </w:p>
        </w:tc>
        <w:tc>
          <w:tcPr>
            <w:tcW w:w="1185" w:type="dxa"/>
            <w:gridSpan w:val="2"/>
            <w:tcBorders>
              <w:top w:val="single" w:sz="4" w:space="0" w:color="000000"/>
              <w:left w:val="nil"/>
              <w:bottom w:val="single" w:sz="4" w:space="0" w:color="000000"/>
              <w:right w:val="nil"/>
            </w:tcBorders>
            <w:tcMar>
              <w:left w:w="108" w:type="dxa"/>
              <w:right w:w="108" w:type="dxa"/>
            </w:tcMar>
          </w:tcPr>
          <w:p w14:paraId="46281594"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0AD09CFF" w14:textId="77777777" w:rsidR="00CF138B" w:rsidRDefault="00CF138B" w:rsidP="0038188E">
            <w:pPr>
              <w:rPr>
                <w:lang w:val="en-US"/>
              </w:rPr>
            </w:pPr>
          </w:p>
        </w:tc>
      </w:tr>
      <w:tr w:rsidR="00CF138B" w14:paraId="4507FAC5"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E264085"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C860F33"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4E01FA5B" w14:textId="77777777" w:rsidR="00CF138B" w:rsidRDefault="00CF138B" w:rsidP="0038188E">
            <w:r>
              <w:rPr>
                <w:lang w:val="en-US"/>
              </w:rPr>
              <w:t>Total</w:t>
            </w:r>
          </w:p>
        </w:tc>
        <w:tc>
          <w:tcPr>
            <w:tcW w:w="1185" w:type="dxa"/>
            <w:gridSpan w:val="2"/>
            <w:tcBorders>
              <w:top w:val="single" w:sz="4" w:space="0" w:color="000000"/>
              <w:left w:val="nil"/>
              <w:bottom w:val="single" w:sz="4" w:space="0" w:color="000000"/>
              <w:right w:val="nil"/>
            </w:tcBorders>
            <w:tcMar>
              <w:left w:w="108" w:type="dxa"/>
              <w:right w:w="108" w:type="dxa"/>
            </w:tcMar>
          </w:tcPr>
          <w:p w14:paraId="3CEE654D"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20B1188F" w14:textId="77777777" w:rsidR="00CF138B" w:rsidRDefault="00CF138B" w:rsidP="0038188E">
            <w:pPr>
              <w:rPr>
                <w:lang w:val="en-US"/>
              </w:rPr>
            </w:pPr>
          </w:p>
        </w:tc>
      </w:tr>
      <w:tr w:rsidR="00CF138B" w14:paraId="0EF2D8A0"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E2C22B8"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E3CCDCD"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5DB00CF5" w14:textId="77777777" w:rsidR="00CF138B" w:rsidRDefault="00CF138B" w:rsidP="0038188E">
            <w:r>
              <w:rPr>
                <w:lang w:val="en-US"/>
              </w:rPr>
              <w:t>Beneficiu de deviz</w:t>
            </w:r>
          </w:p>
        </w:tc>
        <w:tc>
          <w:tcPr>
            <w:tcW w:w="1185" w:type="dxa"/>
            <w:gridSpan w:val="2"/>
            <w:tcBorders>
              <w:top w:val="single" w:sz="4" w:space="0" w:color="000000"/>
              <w:left w:val="nil"/>
              <w:bottom w:val="single" w:sz="4" w:space="0" w:color="000000"/>
              <w:right w:val="nil"/>
            </w:tcBorders>
            <w:tcMar>
              <w:left w:w="108" w:type="dxa"/>
              <w:right w:w="108" w:type="dxa"/>
            </w:tcMar>
          </w:tcPr>
          <w:p w14:paraId="45EE0AE4"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58249848" w14:textId="77777777" w:rsidR="00CF138B" w:rsidRDefault="00CF138B" w:rsidP="0038188E">
            <w:pPr>
              <w:rPr>
                <w:lang w:val="en-US"/>
              </w:rPr>
            </w:pPr>
          </w:p>
        </w:tc>
      </w:tr>
      <w:tr w:rsidR="00CF138B" w14:paraId="2A7E84C9"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156D3D22"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1ACEEE03"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F8DA676" w14:textId="77777777" w:rsidR="00CF138B" w:rsidRDefault="00CF138B" w:rsidP="0038188E">
            <w:pPr>
              <w:rPr>
                <w:lang w:val="en-US"/>
              </w:rPr>
            </w:pPr>
          </w:p>
        </w:tc>
        <w:tc>
          <w:tcPr>
            <w:tcW w:w="4447" w:type="dxa"/>
            <w:tcBorders>
              <w:top w:val="single" w:sz="4" w:space="0" w:color="000000"/>
              <w:left w:val="nil"/>
              <w:bottom w:val="single" w:sz="4" w:space="0" w:color="000000"/>
              <w:right w:val="nil"/>
            </w:tcBorders>
            <w:tcMar>
              <w:left w:w="108" w:type="dxa"/>
              <w:right w:w="108" w:type="dxa"/>
            </w:tcMar>
          </w:tcPr>
          <w:p w14:paraId="4837A747" w14:textId="77777777" w:rsidR="00CF138B" w:rsidRPr="00602031" w:rsidRDefault="00CF138B" w:rsidP="0038188E">
            <w:pPr>
              <w:rPr>
                <w:lang w:val="en-US"/>
              </w:rPr>
            </w:pPr>
            <w:r>
              <w:rPr>
                <w:b/>
                <w:bCs/>
                <w:lang w:val="en-US"/>
              </w:rPr>
              <w:t xml:space="preserve">Total </w:t>
            </w:r>
            <w:r>
              <w:rPr>
                <w:b/>
                <w:bCs/>
                <w:sz w:val="22"/>
                <w:szCs w:val="22"/>
                <w:lang w:val="en-US"/>
              </w:rPr>
              <w:t>Lucrari de montare a utilajelor:</w:t>
            </w:r>
          </w:p>
        </w:tc>
        <w:tc>
          <w:tcPr>
            <w:tcW w:w="1185" w:type="dxa"/>
            <w:gridSpan w:val="2"/>
            <w:tcBorders>
              <w:top w:val="single" w:sz="4" w:space="0" w:color="000000"/>
              <w:left w:val="nil"/>
              <w:bottom w:val="single" w:sz="4" w:space="0" w:color="000000"/>
              <w:right w:val="nil"/>
            </w:tcBorders>
            <w:tcMar>
              <w:left w:w="108" w:type="dxa"/>
              <w:right w:w="108" w:type="dxa"/>
            </w:tcMar>
          </w:tcPr>
          <w:p w14:paraId="1A19214B" w14:textId="77777777" w:rsidR="00CF138B" w:rsidRPr="00602031" w:rsidRDefault="00CF138B" w:rsidP="0038188E">
            <w:pPr>
              <w:rPr>
                <w:lang w:val="en-US"/>
              </w:rPr>
            </w:pPr>
            <w:r>
              <w:rPr>
                <w:b/>
                <w:bCs/>
                <w:lang w:val="en-US"/>
              </w:rPr>
              <w:t xml:space="preserve">            </w:t>
            </w:r>
          </w:p>
        </w:tc>
        <w:tc>
          <w:tcPr>
            <w:tcW w:w="1874" w:type="dxa"/>
            <w:gridSpan w:val="2"/>
            <w:tcBorders>
              <w:top w:val="single" w:sz="4" w:space="0" w:color="000000"/>
              <w:left w:val="nil"/>
              <w:bottom w:val="single" w:sz="4" w:space="0" w:color="000000"/>
              <w:right w:val="single" w:sz="6" w:space="0" w:color="000000"/>
            </w:tcBorders>
            <w:tcMar>
              <w:left w:w="108" w:type="dxa"/>
              <w:right w:w="108" w:type="dxa"/>
            </w:tcMar>
          </w:tcPr>
          <w:p w14:paraId="511EED32" w14:textId="77777777" w:rsidR="00CF138B" w:rsidRDefault="00CF138B" w:rsidP="0038188E">
            <w:pPr>
              <w:rPr>
                <w:lang w:val="en-US"/>
              </w:rPr>
            </w:pPr>
          </w:p>
        </w:tc>
      </w:tr>
      <w:tr w:rsidR="00CF138B" w14:paraId="6CD9152F" w14:textId="77777777" w:rsidTr="00CF138B">
        <w:tc>
          <w:tcPr>
            <w:tcW w:w="709" w:type="dxa"/>
            <w:tcBorders>
              <w:top w:val="nil"/>
              <w:left w:val="single" w:sz="6" w:space="0" w:color="000000"/>
              <w:bottom w:val="nil"/>
              <w:right w:val="nil"/>
            </w:tcBorders>
            <w:tcMar>
              <w:left w:w="108" w:type="dxa"/>
              <w:right w:w="108" w:type="dxa"/>
            </w:tcMar>
          </w:tcPr>
          <w:p w14:paraId="52B8E2E4" w14:textId="77777777" w:rsidR="00CF138B" w:rsidRPr="00602031"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19E536CC" w14:textId="77777777" w:rsidR="00CF138B" w:rsidRDefault="00CF138B" w:rsidP="0038188E">
            <w:pPr>
              <w:rPr>
                <w:lang w:val="en-US"/>
              </w:rPr>
            </w:pPr>
          </w:p>
        </w:tc>
        <w:tc>
          <w:tcPr>
            <w:tcW w:w="5156" w:type="dxa"/>
            <w:gridSpan w:val="2"/>
            <w:tcBorders>
              <w:top w:val="nil"/>
              <w:left w:val="single" w:sz="6" w:space="0" w:color="000000"/>
              <w:bottom w:val="nil"/>
              <w:right w:val="single" w:sz="6" w:space="0" w:color="000000"/>
            </w:tcBorders>
            <w:tcMar>
              <w:left w:w="108" w:type="dxa"/>
              <w:right w:w="108" w:type="dxa"/>
            </w:tcMar>
          </w:tcPr>
          <w:p w14:paraId="0973EE27" w14:textId="77777777" w:rsidR="00CF138B" w:rsidRDefault="00CF138B" w:rsidP="0038188E">
            <w:r>
              <w:rPr>
                <w:b/>
                <w:bCs/>
                <w:sz w:val="22"/>
                <w:szCs w:val="22"/>
                <w:lang w:val="en-US"/>
              </w:rPr>
              <w:t>3. Utilaje</w:t>
            </w:r>
          </w:p>
          <w:p w14:paraId="3F8410EE" w14:textId="77777777" w:rsidR="00CF138B" w:rsidRDefault="00CF138B" w:rsidP="0038188E">
            <w:pPr>
              <w:rPr>
                <w:lang w:val="en-US"/>
              </w:rPr>
            </w:pPr>
          </w:p>
        </w:tc>
        <w:tc>
          <w:tcPr>
            <w:tcW w:w="1185" w:type="dxa"/>
            <w:gridSpan w:val="2"/>
            <w:tcBorders>
              <w:top w:val="nil"/>
              <w:left w:val="single" w:sz="6" w:space="0" w:color="000000"/>
              <w:bottom w:val="nil"/>
              <w:right w:val="nil"/>
            </w:tcBorders>
            <w:tcMar>
              <w:left w:w="108" w:type="dxa"/>
              <w:right w:w="108" w:type="dxa"/>
            </w:tcMar>
          </w:tcPr>
          <w:p w14:paraId="488A4E3B" w14:textId="77777777" w:rsidR="00CF138B" w:rsidRDefault="00CF138B" w:rsidP="0038188E">
            <w:pPr>
              <w:rPr>
                <w:b/>
                <w:bCs/>
                <w:sz w:val="22"/>
                <w:szCs w:val="22"/>
                <w:lang w:val="en-US"/>
              </w:rPr>
            </w:pPr>
          </w:p>
        </w:tc>
        <w:tc>
          <w:tcPr>
            <w:tcW w:w="1874" w:type="dxa"/>
            <w:gridSpan w:val="2"/>
            <w:tcBorders>
              <w:top w:val="nil"/>
              <w:left w:val="single" w:sz="6" w:space="0" w:color="000000"/>
              <w:bottom w:val="nil"/>
              <w:right w:val="single" w:sz="6" w:space="0" w:color="000000"/>
            </w:tcBorders>
            <w:tcMar>
              <w:left w:w="108" w:type="dxa"/>
              <w:right w:w="108" w:type="dxa"/>
            </w:tcMar>
          </w:tcPr>
          <w:p w14:paraId="7CE80A1E" w14:textId="77777777" w:rsidR="00CF138B" w:rsidRDefault="00CF138B" w:rsidP="0038188E">
            <w:pPr>
              <w:rPr>
                <w:lang w:val="en-US"/>
              </w:rPr>
            </w:pPr>
          </w:p>
        </w:tc>
      </w:tr>
      <w:tr w:rsidR="00CF138B" w14:paraId="17F28C1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F0EA8AE" w14:textId="77777777" w:rsidR="00CF138B" w:rsidRDefault="00CF138B" w:rsidP="0038188E">
            <w:r>
              <w:rPr>
                <w:lang w:val="en-US"/>
              </w:rPr>
              <w:t>66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069F7BF" w14:textId="77777777" w:rsidR="00CF138B" w:rsidRDefault="00CF138B" w:rsidP="0038188E">
            <w:r>
              <w:rPr>
                <w:lang w:val="en-US"/>
              </w:rPr>
              <w:t>Pret de piata</w:t>
            </w:r>
          </w:p>
          <w:p w14:paraId="0C5240BE"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A8A7125" w14:textId="77777777" w:rsidR="00CF138B" w:rsidRPr="00602031" w:rsidRDefault="00CF138B" w:rsidP="0038188E">
            <w:pPr>
              <w:rPr>
                <w:lang w:val="en-US"/>
              </w:rPr>
            </w:pPr>
            <w:r>
              <w:rPr>
                <w:lang w:val="en-US"/>
              </w:rPr>
              <w:t>Hidrant de incediu d100mm PN10*16 L=750mm</w:t>
            </w:r>
            <w:r>
              <w:rPr>
                <w:rFonts w:ascii="Times New Roman CYR" w:hAnsi="Times New Roman CYR" w:cs="Times New Roman CYR"/>
                <w:sz w:val="16"/>
                <w:szCs w:val="16"/>
                <w:lang w:val="en-US"/>
              </w:rPr>
              <w:t xml:space="preserve"> </w:t>
            </w:r>
          </w:p>
          <w:p w14:paraId="3C237427"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72BE299"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A0C6AC" w14:textId="77777777" w:rsidR="00CF138B" w:rsidRDefault="00CF138B" w:rsidP="0038188E">
            <w:pPr>
              <w:jc w:val="center"/>
            </w:pPr>
            <w:r>
              <w:rPr>
                <w:lang w:val="en-US"/>
              </w:rPr>
              <w:t>1,0000</w:t>
            </w:r>
          </w:p>
        </w:tc>
      </w:tr>
      <w:tr w:rsidR="00CF138B" w14:paraId="3ED6D9B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EF49BB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062A53" w14:textId="77777777" w:rsidR="00CF138B" w:rsidRDefault="00CF138B" w:rsidP="0038188E">
            <w:pPr>
              <w:jc w:val="center"/>
            </w:pPr>
            <w:r>
              <w:rPr>
                <w:sz w:val="16"/>
                <w:szCs w:val="16"/>
                <w:lang w:val="en-US"/>
              </w:rPr>
              <w:t>128-100</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1C927524" w14:textId="77777777" w:rsidR="00CF138B" w:rsidRPr="00602031" w:rsidRDefault="00CF138B" w:rsidP="0038188E">
            <w:pPr>
              <w:rPr>
                <w:lang w:val="en-US"/>
              </w:rPr>
            </w:pPr>
            <w:r>
              <w:rPr>
                <w:lang w:val="en-US"/>
              </w:rPr>
              <w:t>Hidrant de incediu d100mm PN10*16 L=750mm</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39A4A864"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7CDCD4A6" w14:textId="77777777" w:rsidR="00CF138B" w:rsidRDefault="00CF138B" w:rsidP="0038188E">
            <w:r>
              <w:rPr>
                <w:lang w:val="en-US"/>
              </w:rPr>
              <w:t>1,0000</w:t>
            </w:r>
          </w:p>
        </w:tc>
      </w:tr>
      <w:tr w:rsidR="00CF138B" w14:paraId="09FE9439"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36B3398" w14:textId="77777777" w:rsidR="00CF138B" w:rsidRDefault="00CF138B" w:rsidP="0038188E">
            <w:r>
              <w:rPr>
                <w:lang w:val="en-US"/>
              </w:rPr>
              <w:t>67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2A7408F" w14:textId="77777777" w:rsidR="00CF138B" w:rsidRDefault="00CF138B" w:rsidP="0038188E">
            <w:r>
              <w:rPr>
                <w:lang w:val="en-US"/>
              </w:rPr>
              <w:t>Pret de piata</w:t>
            </w:r>
          </w:p>
          <w:p w14:paraId="75648ED4" w14:textId="77777777" w:rsidR="00CF138B" w:rsidRDefault="00CF138B" w:rsidP="0038188E">
            <w:pPr>
              <w:rPr>
                <w:lang w:val="en-US"/>
              </w:rPr>
            </w:pPr>
          </w:p>
        </w:tc>
        <w:tc>
          <w:tcPr>
            <w:tcW w:w="5156"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DC855E6" w14:textId="77777777" w:rsidR="00CF138B" w:rsidRPr="00602031" w:rsidRDefault="00CF138B" w:rsidP="0038188E">
            <w:pPr>
              <w:rPr>
                <w:lang w:val="en-US"/>
              </w:rPr>
            </w:pPr>
            <w:r>
              <w:rPr>
                <w:lang w:val="en-US"/>
              </w:rPr>
              <w:t>Vana sertar pana cauciucata PN10/16 d100</w:t>
            </w:r>
            <w:r>
              <w:rPr>
                <w:rFonts w:ascii="Times New Roman CYR" w:hAnsi="Times New Roman CYR" w:cs="Times New Roman CYR"/>
                <w:sz w:val="16"/>
                <w:szCs w:val="16"/>
                <w:lang w:val="en-US"/>
              </w:rPr>
              <w:t xml:space="preserve"> </w:t>
            </w:r>
          </w:p>
          <w:p w14:paraId="79942E32" w14:textId="77777777" w:rsidR="00CF138B" w:rsidRDefault="00CF138B" w:rsidP="0038188E">
            <w:pPr>
              <w:rPr>
                <w:lang w:val="en-US"/>
              </w:rPr>
            </w:pPr>
          </w:p>
        </w:tc>
        <w:tc>
          <w:tcPr>
            <w:tcW w:w="118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4BD259B" w14:textId="77777777" w:rsidR="00CF138B" w:rsidRDefault="00CF138B" w:rsidP="0038188E">
            <w:pPr>
              <w:jc w:val="center"/>
            </w:pPr>
            <w:r>
              <w:rPr>
                <w:lang w:val="en-US"/>
              </w:rPr>
              <w:t>buc</w:t>
            </w:r>
          </w:p>
        </w:tc>
        <w:tc>
          <w:tcPr>
            <w:tcW w:w="1874"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758854D" w14:textId="77777777" w:rsidR="00CF138B" w:rsidRDefault="00CF138B" w:rsidP="0038188E">
            <w:pPr>
              <w:jc w:val="center"/>
            </w:pPr>
            <w:r>
              <w:rPr>
                <w:lang w:val="en-US"/>
              </w:rPr>
              <w:t>5,0000</w:t>
            </w:r>
          </w:p>
        </w:tc>
      </w:tr>
      <w:tr w:rsidR="00CF138B" w14:paraId="24692D6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688F97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FD825BF" w14:textId="77777777" w:rsidR="00CF138B" w:rsidRDefault="00CF138B" w:rsidP="0038188E">
            <w:pPr>
              <w:jc w:val="center"/>
            </w:pPr>
            <w:r>
              <w:rPr>
                <w:sz w:val="16"/>
                <w:szCs w:val="16"/>
                <w:lang w:val="en-US"/>
              </w:rPr>
              <w:t>128-100-1</w:t>
            </w:r>
          </w:p>
        </w:tc>
        <w:tc>
          <w:tcPr>
            <w:tcW w:w="5156" w:type="dxa"/>
            <w:gridSpan w:val="2"/>
            <w:tcBorders>
              <w:top w:val="nil"/>
              <w:left w:val="single" w:sz="6" w:space="0" w:color="000000"/>
              <w:bottom w:val="single" w:sz="2" w:space="0" w:color="000000"/>
              <w:right w:val="single" w:sz="6" w:space="0" w:color="000000"/>
            </w:tcBorders>
            <w:tcMar>
              <w:left w:w="108" w:type="dxa"/>
              <w:right w:w="108" w:type="dxa"/>
            </w:tcMar>
          </w:tcPr>
          <w:p w14:paraId="322CFB76" w14:textId="77777777" w:rsidR="00CF138B" w:rsidRPr="00602031" w:rsidRDefault="00CF138B" w:rsidP="0038188E">
            <w:pPr>
              <w:rPr>
                <w:lang w:val="en-US"/>
              </w:rPr>
            </w:pPr>
            <w:r>
              <w:rPr>
                <w:lang w:val="en-US"/>
              </w:rPr>
              <w:t>Vana sertar pana cauciucata PN10/16 d100</w:t>
            </w:r>
          </w:p>
        </w:tc>
        <w:tc>
          <w:tcPr>
            <w:tcW w:w="1185" w:type="dxa"/>
            <w:gridSpan w:val="2"/>
            <w:tcBorders>
              <w:top w:val="nil"/>
              <w:left w:val="single" w:sz="6" w:space="0" w:color="000000"/>
              <w:bottom w:val="single" w:sz="2" w:space="0" w:color="000000"/>
              <w:right w:val="single" w:sz="6" w:space="0" w:color="000000"/>
            </w:tcBorders>
            <w:tcMar>
              <w:left w:w="108" w:type="dxa"/>
              <w:right w:w="108" w:type="dxa"/>
            </w:tcMar>
          </w:tcPr>
          <w:p w14:paraId="02B7A700" w14:textId="77777777" w:rsidR="00CF138B" w:rsidRDefault="00CF138B" w:rsidP="0038188E">
            <w:r>
              <w:rPr>
                <w:lang w:val="en-US"/>
              </w:rPr>
              <w:t>buc</w:t>
            </w:r>
          </w:p>
        </w:tc>
        <w:tc>
          <w:tcPr>
            <w:tcW w:w="1874" w:type="dxa"/>
            <w:gridSpan w:val="2"/>
            <w:tcBorders>
              <w:top w:val="nil"/>
              <w:left w:val="single" w:sz="6" w:space="0" w:color="000000"/>
              <w:bottom w:val="single" w:sz="2" w:space="0" w:color="000000"/>
              <w:right w:val="single" w:sz="6" w:space="0" w:color="000000"/>
            </w:tcBorders>
            <w:tcMar>
              <w:left w:w="108" w:type="dxa"/>
              <w:right w:w="108" w:type="dxa"/>
            </w:tcMar>
          </w:tcPr>
          <w:p w14:paraId="5A8E6944" w14:textId="77777777" w:rsidR="00CF138B" w:rsidRDefault="00CF138B" w:rsidP="0038188E">
            <w:r>
              <w:rPr>
                <w:lang w:val="en-US"/>
              </w:rPr>
              <w:t>5,0000</w:t>
            </w:r>
          </w:p>
        </w:tc>
      </w:tr>
      <w:tr w:rsidR="00CF138B" w14:paraId="7A4E8D00" w14:textId="77777777" w:rsidTr="00CF138B">
        <w:tc>
          <w:tcPr>
            <w:tcW w:w="709" w:type="dxa"/>
            <w:tcBorders>
              <w:top w:val="single" w:sz="4" w:space="0" w:color="000000"/>
              <w:left w:val="single" w:sz="6" w:space="0" w:color="000000"/>
              <w:bottom w:val="nil"/>
              <w:right w:val="nil"/>
            </w:tcBorders>
            <w:tcMar>
              <w:left w:w="108" w:type="dxa"/>
              <w:right w:w="108" w:type="dxa"/>
            </w:tcMar>
          </w:tcPr>
          <w:p w14:paraId="71FE73EB"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49B1F97A" w14:textId="77777777" w:rsidR="00CF138B" w:rsidRDefault="00CF138B" w:rsidP="0038188E">
            <w:pPr>
              <w:rPr>
                <w:sz w:val="8"/>
                <w:szCs w:val="8"/>
                <w:lang w:val="en-US"/>
              </w:rPr>
            </w:pPr>
          </w:p>
        </w:tc>
        <w:tc>
          <w:tcPr>
            <w:tcW w:w="5156" w:type="dxa"/>
            <w:gridSpan w:val="2"/>
            <w:tcBorders>
              <w:top w:val="single" w:sz="4" w:space="0" w:color="000000"/>
              <w:left w:val="nil"/>
              <w:bottom w:val="nil"/>
              <w:right w:val="nil"/>
            </w:tcBorders>
            <w:tcMar>
              <w:left w:w="108" w:type="dxa"/>
              <w:right w:w="108" w:type="dxa"/>
            </w:tcMar>
          </w:tcPr>
          <w:p w14:paraId="4BBCA7F1" w14:textId="77777777" w:rsidR="00CF138B" w:rsidRDefault="00CF138B" w:rsidP="0038188E">
            <w:pPr>
              <w:rPr>
                <w:sz w:val="8"/>
                <w:szCs w:val="8"/>
                <w:lang w:val="en-US"/>
              </w:rPr>
            </w:pPr>
          </w:p>
          <w:p w14:paraId="1F83B49A" w14:textId="77777777" w:rsidR="00CF138B" w:rsidRDefault="00CF138B" w:rsidP="0038188E">
            <w:pPr>
              <w:rPr>
                <w:sz w:val="8"/>
                <w:szCs w:val="8"/>
                <w:lang w:val="en-US"/>
              </w:rPr>
            </w:pPr>
          </w:p>
          <w:p w14:paraId="1AB42894" w14:textId="77777777" w:rsidR="00CF138B" w:rsidRDefault="00CF138B" w:rsidP="0038188E">
            <w:pPr>
              <w:rPr>
                <w:sz w:val="8"/>
                <w:szCs w:val="8"/>
                <w:lang w:val="en-US"/>
              </w:rPr>
            </w:pPr>
          </w:p>
        </w:tc>
        <w:tc>
          <w:tcPr>
            <w:tcW w:w="1185" w:type="dxa"/>
            <w:gridSpan w:val="2"/>
            <w:tcBorders>
              <w:top w:val="single" w:sz="4" w:space="0" w:color="000000"/>
              <w:left w:val="nil"/>
              <w:bottom w:val="nil"/>
              <w:right w:val="nil"/>
            </w:tcBorders>
            <w:tcMar>
              <w:left w:w="108" w:type="dxa"/>
              <w:right w:w="108" w:type="dxa"/>
            </w:tcMar>
          </w:tcPr>
          <w:p w14:paraId="0C8564D3" w14:textId="77777777" w:rsidR="00CF138B" w:rsidRDefault="00CF138B" w:rsidP="0038188E">
            <w:pPr>
              <w:rPr>
                <w:sz w:val="8"/>
                <w:szCs w:val="8"/>
                <w:lang w:val="en-US"/>
              </w:rPr>
            </w:pPr>
          </w:p>
        </w:tc>
        <w:tc>
          <w:tcPr>
            <w:tcW w:w="1874" w:type="dxa"/>
            <w:gridSpan w:val="2"/>
            <w:tcBorders>
              <w:top w:val="single" w:sz="4" w:space="0" w:color="000000"/>
              <w:left w:val="nil"/>
              <w:bottom w:val="nil"/>
              <w:right w:val="single" w:sz="6" w:space="0" w:color="000000"/>
            </w:tcBorders>
            <w:tcMar>
              <w:left w:w="108" w:type="dxa"/>
              <w:right w:w="108" w:type="dxa"/>
            </w:tcMar>
          </w:tcPr>
          <w:p w14:paraId="7479A8D3" w14:textId="77777777" w:rsidR="00CF138B" w:rsidRDefault="00CF138B" w:rsidP="0038188E">
            <w:pPr>
              <w:rPr>
                <w:sz w:val="8"/>
                <w:szCs w:val="8"/>
                <w:lang w:val="en-US"/>
              </w:rPr>
            </w:pPr>
          </w:p>
        </w:tc>
      </w:tr>
      <w:tr w:rsidR="00CF138B" w14:paraId="608425B6"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2843DD9"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1645899F"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04BD5FCC" w14:textId="77777777" w:rsidR="00CF138B" w:rsidRDefault="00CF138B" w:rsidP="0038188E">
            <w:r>
              <w:rPr>
                <w:lang w:val="en-US"/>
              </w:rPr>
              <w:t>Total</w:t>
            </w:r>
          </w:p>
        </w:tc>
        <w:tc>
          <w:tcPr>
            <w:tcW w:w="1185" w:type="dxa"/>
            <w:gridSpan w:val="2"/>
            <w:tcBorders>
              <w:top w:val="single" w:sz="4" w:space="0" w:color="000000"/>
              <w:left w:val="nil"/>
              <w:bottom w:val="single" w:sz="4" w:space="0" w:color="000000"/>
              <w:right w:val="nil"/>
            </w:tcBorders>
            <w:tcMar>
              <w:left w:w="108" w:type="dxa"/>
              <w:right w:w="108" w:type="dxa"/>
            </w:tcMar>
          </w:tcPr>
          <w:p w14:paraId="7010D013"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500B673B" w14:textId="77777777" w:rsidR="00CF138B" w:rsidRDefault="00CF138B" w:rsidP="0038188E">
            <w:pPr>
              <w:rPr>
                <w:lang w:val="en-US"/>
              </w:rPr>
            </w:pPr>
          </w:p>
        </w:tc>
      </w:tr>
      <w:tr w:rsidR="00CF138B" w14:paraId="7C473E8A"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48A7AACE"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63508C0E" w14:textId="77777777" w:rsidR="00CF138B" w:rsidRDefault="00CF138B" w:rsidP="0038188E">
            <w:pPr>
              <w:rPr>
                <w:lang w:val="en-US"/>
              </w:rPr>
            </w:pPr>
          </w:p>
        </w:tc>
        <w:tc>
          <w:tcPr>
            <w:tcW w:w="5156" w:type="dxa"/>
            <w:gridSpan w:val="2"/>
            <w:tcBorders>
              <w:top w:val="single" w:sz="4" w:space="0" w:color="000000"/>
              <w:left w:val="nil"/>
              <w:bottom w:val="single" w:sz="4" w:space="0" w:color="000000"/>
              <w:right w:val="nil"/>
            </w:tcBorders>
            <w:tcMar>
              <w:left w:w="108" w:type="dxa"/>
              <w:right w:w="108" w:type="dxa"/>
            </w:tcMar>
          </w:tcPr>
          <w:p w14:paraId="2419F285" w14:textId="77777777" w:rsidR="00CF138B" w:rsidRDefault="00CF138B" w:rsidP="0038188E">
            <w:r>
              <w:rPr>
                <w:lang w:val="en-US"/>
              </w:rPr>
              <w:t>Depozitarea</w:t>
            </w:r>
          </w:p>
        </w:tc>
        <w:tc>
          <w:tcPr>
            <w:tcW w:w="1185" w:type="dxa"/>
            <w:gridSpan w:val="2"/>
            <w:tcBorders>
              <w:top w:val="single" w:sz="4" w:space="0" w:color="000000"/>
              <w:left w:val="nil"/>
              <w:bottom w:val="single" w:sz="4" w:space="0" w:color="000000"/>
              <w:right w:val="nil"/>
            </w:tcBorders>
            <w:tcMar>
              <w:left w:w="108" w:type="dxa"/>
              <w:right w:w="108" w:type="dxa"/>
            </w:tcMar>
          </w:tcPr>
          <w:p w14:paraId="12798E58" w14:textId="77777777" w:rsidR="00CF138B" w:rsidRDefault="00CF138B" w:rsidP="0038188E">
            <w:pPr>
              <w:rPr>
                <w:lang w:val="en-US"/>
              </w:rPr>
            </w:pPr>
          </w:p>
        </w:tc>
        <w:tc>
          <w:tcPr>
            <w:tcW w:w="1874" w:type="dxa"/>
            <w:gridSpan w:val="2"/>
            <w:tcBorders>
              <w:top w:val="single" w:sz="4" w:space="0" w:color="000000"/>
              <w:left w:val="nil"/>
              <w:bottom w:val="single" w:sz="4" w:space="0" w:color="000000"/>
              <w:right w:val="single" w:sz="4" w:space="0" w:color="000000"/>
            </w:tcBorders>
            <w:tcMar>
              <w:left w:w="108" w:type="dxa"/>
              <w:right w:w="108" w:type="dxa"/>
            </w:tcMar>
          </w:tcPr>
          <w:p w14:paraId="5C567805" w14:textId="77777777" w:rsidR="00CF138B" w:rsidRDefault="00CF138B" w:rsidP="0038188E">
            <w:pPr>
              <w:rPr>
                <w:lang w:val="en-US"/>
              </w:rPr>
            </w:pPr>
          </w:p>
        </w:tc>
      </w:tr>
      <w:tr w:rsidR="00CF138B" w14:paraId="2EA246F6"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4373575"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650AB6F9"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671A56C1" w14:textId="77777777" w:rsidR="00CF138B" w:rsidRDefault="00CF138B" w:rsidP="0038188E">
            <w:pPr>
              <w:rPr>
                <w:lang w:val="en-US"/>
              </w:rPr>
            </w:pPr>
          </w:p>
        </w:tc>
        <w:tc>
          <w:tcPr>
            <w:tcW w:w="4447" w:type="dxa"/>
            <w:tcBorders>
              <w:top w:val="single" w:sz="4" w:space="0" w:color="000000"/>
              <w:left w:val="nil"/>
              <w:bottom w:val="single" w:sz="4" w:space="0" w:color="000000"/>
              <w:right w:val="nil"/>
            </w:tcBorders>
            <w:tcMar>
              <w:left w:w="108" w:type="dxa"/>
              <w:right w:w="108" w:type="dxa"/>
            </w:tcMar>
          </w:tcPr>
          <w:p w14:paraId="787F2451" w14:textId="77777777" w:rsidR="00CF138B" w:rsidRDefault="00CF138B" w:rsidP="0038188E">
            <w:r>
              <w:rPr>
                <w:b/>
                <w:bCs/>
                <w:lang w:val="en-US"/>
              </w:rPr>
              <w:t xml:space="preserve">Total </w:t>
            </w:r>
            <w:r>
              <w:rPr>
                <w:b/>
                <w:bCs/>
                <w:sz w:val="22"/>
                <w:szCs w:val="22"/>
                <w:lang w:val="en-US"/>
              </w:rPr>
              <w:t>Utilaje</w:t>
            </w:r>
          </w:p>
        </w:tc>
        <w:tc>
          <w:tcPr>
            <w:tcW w:w="1185" w:type="dxa"/>
            <w:gridSpan w:val="2"/>
            <w:tcBorders>
              <w:top w:val="single" w:sz="4" w:space="0" w:color="000000"/>
              <w:left w:val="nil"/>
              <w:bottom w:val="single" w:sz="4" w:space="0" w:color="000000"/>
              <w:right w:val="nil"/>
            </w:tcBorders>
            <w:tcMar>
              <w:left w:w="108" w:type="dxa"/>
              <w:right w:w="108" w:type="dxa"/>
            </w:tcMar>
          </w:tcPr>
          <w:p w14:paraId="40A14172" w14:textId="77777777" w:rsidR="00CF138B" w:rsidRDefault="00CF138B" w:rsidP="0038188E">
            <w:r>
              <w:rPr>
                <w:b/>
                <w:bCs/>
                <w:lang w:val="en-US"/>
              </w:rPr>
              <w:t xml:space="preserve">            </w:t>
            </w:r>
          </w:p>
        </w:tc>
        <w:tc>
          <w:tcPr>
            <w:tcW w:w="1874" w:type="dxa"/>
            <w:gridSpan w:val="2"/>
            <w:tcBorders>
              <w:top w:val="single" w:sz="4" w:space="0" w:color="000000"/>
              <w:left w:val="nil"/>
              <w:bottom w:val="single" w:sz="4" w:space="0" w:color="000000"/>
              <w:right w:val="single" w:sz="6" w:space="0" w:color="000000"/>
            </w:tcBorders>
            <w:tcMar>
              <w:left w:w="108" w:type="dxa"/>
              <w:right w:w="108" w:type="dxa"/>
            </w:tcMar>
          </w:tcPr>
          <w:p w14:paraId="05587C39" w14:textId="77777777" w:rsidR="00CF138B" w:rsidRDefault="00CF138B" w:rsidP="0038188E">
            <w:pPr>
              <w:rPr>
                <w:lang w:val="en-US"/>
              </w:rPr>
            </w:pPr>
          </w:p>
        </w:tc>
      </w:tr>
    </w:tbl>
    <w:p w14:paraId="0D277562" w14:textId="77777777" w:rsidR="00CF138B" w:rsidRDefault="00CF138B" w:rsidP="00CF138B">
      <w:pPr>
        <w:jc w:val="center"/>
        <w:rPr>
          <w:b/>
          <w:bCs/>
          <w:lang w:val="en-US"/>
        </w:rPr>
      </w:pPr>
    </w:p>
    <w:p w14:paraId="2289244F" w14:textId="77777777" w:rsidR="00CF138B" w:rsidRDefault="00CF138B" w:rsidP="00CF138B">
      <w:pPr>
        <w:jc w:val="center"/>
        <w:rPr>
          <w:b/>
          <w:bCs/>
          <w:lang w:val="en-US"/>
        </w:rPr>
      </w:pPr>
    </w:p>
    <w:p w14:paraId="73271FEB" w14:textId="77777777" w:rsidR="00CF138B" w:rsidRPr="00CF138B" w:rsidRDefault="00CF138B" w:rsidP="00CF138B">
      <w:pPr>
        <w:jc w:val="center"/>
      </w:pPr>
      <w:r w:rsidRPr="00CF138B">
        <w:rPr>
          <w:b/>
          <w:bCs/>
          <w:lang w:val="en-US"/>
        </w:rPr>
        <w:t>Deviz-oferta  № 10/2025 - REAC</w:t>
      </w:r>
    </w:p>
    <w:p w14:paraId="0242B57B" w14:textId="3F006299" w:rsidR="00CF138B" w:rsidRDefault="00CF138B" w:rsidP="00CF138B">
      <w:pPr>
        <w:jc w:val="center"/>
        <w:rPr>
          <w:b/>
          <w:bCs/>
          <w:lang w:val="en-US"/>
        </w:rPr>
      </w:pPr>
      <w:r w:rsidRPr="00CF138B">
        <w:rPr>
          <w:b/>
          <w:bCs/>
          <w:lang w:val="en-US"/>
        </w:rPr>
        <w:t>Reteaua de canalizare menajer-fecaloida - C1</w:t>
      </w:r>
    </w:p>
    <w:p w14:paraId="51D84BE3" w14:textId="77777777" w:rsidR="00CF138B" w:rsidRDefault="00CF138B" w:rsidP="00CF138B">
      <w:pPr>
        <w:jc w:val="center"/>
        <w:rPr>
          <w:b/>
          <w:bCs/>
          <w:lang w:val="en-US"/>
        </w:rPr>
      </w:pPr>
    </w:p>
    <w:tbl>
      <w:tblPr>
        <w:tblW w:w="0" w:type="auto"/>
        <w:tblInd w:w="-449" w:type="dxa"/>
        <w:tblLayout w:type="fixed"/>
        <w:tblCellMar>
          <w:left w:w="0" w:type="dxa"/>
          <w:right w:w="0" w:type="dxa"/>
        </w:tblCellMar>
        <w:tblLook w:val="0000" w:firstRow="0" w:lastRow="0" w:firstColumn="0" w:lastColumn="0" w:noHBand="0" w:noVBand="0"/>
      </w:tblPr>
      <w:tblGrid>
        <w:gridCol w:w="709"/>
        <w:gridCol w:w="709"/>
        <w:gridCol w:w="566"/>
        <w:gridCol w:w="709"/>
        <w:gridCol w:w="4553"/>
        <w:gridCol w:w="1081"/>
        <w:gridCol w:w="2013"/>
      </w:tblGrid>
      <w:tr w:rsidR="00CF138B" w:rsidRPr="007308F3" w14:paraId="54576039" w14:textId="77777777" w:rsidTr="00CF138B">
        <w:trPr>
          <w:cantSplit/>
          <w:trHeight w:val="1246"/>
        </w:trPr>
        <w:tc>
          <w:tcPr>
            <w:tcW w:w="709" w:type="dxa"/>
            <w:tcBorders>
              <w:top w:val="single" w:sz="4" w:space="0" w:color="000000"/>
              <w:left w:val="single" w:sz="4" w:space="0" w:color="000000"/>
              <w:bottom w:val="single" w:sz="4" w:space="0" w:color="000000"/>
              <w:right w:val="single" w:sz="6" w:space="0" w:color="000000"/>
            </w:tcBorders>
            <w:shd w:val="clear" w:color="auto" w:fill="F2F2F2"/>
            <w:tcMar>
              <w:left w:w="108" w:type="dxa"/>
              <w:right w:w="108" w:type="dxa"/>
            </w:tcMar>
          </w:tcPr>
          <w:p w14:paraId="423037D5" w14:textId="77777777" w:rsidR="00CF138B" w:rsidRDefault="00CF138B" w:rsidP="0038188E">
            <w:pPr>
              <w:ind w:right="-108"/>
              <w:jc w:val="center"/>
            </w:pPr>
            <w:r>
              <w:rPr>
                <w:sz w:val="22"/>
                <w:szCs w:val="22"/>
                <w:lang w:val="en-US"/>
              </w:rPr>
              <w:t>№</w:t>
            </w:r>
          </w:p>
          <w:p w14:paraId="4EDAB07B" w14:textId="77777777" w:rsidR="00CF138B" w:rsidRDefault="00CF138B" w:rsidP="0038188E">
            <w:pPr>
              <w:ind w:right="-108"/>
              <w:jc w:val="center"/>
            </w:pPr>
            <w:r>
              <w:rPr>
                <w:sz w:val="22"/>
                <w:szCs w:val="22"/>
                <w:lang w:val="en-US"/>
              </w:rPr>
              <w:t xml:space="preserve"> crt.</w:t>
            </w:r>
          </w:p>
        </w:tc>
        <w:tc>
          <w:tcPr>
            <w:tcW w:w="1275"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36B1512D" w14:textId="77777777" w:rsidR="00CF138B" w:rsidRPr="007308F3" w:rsidRDefault="00CF138B" w:rsidP="0038188E">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262"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4B83F3CE" w14:textId="77777777" w:rsidR="00CF138B" w:rsidRDefault="00CF138B" w:rsidP="0038188E">
            <w:pPr>
              <w:jc w:val="center"/>
              <w:rPr>
                <w:sz w:val="22"/>
                <w:szCs w:val="22"/>
              </w:rPr>
            </w:pPr>
          </w:p>
          <w:p w14:paraId="202CF21D" w14:textId="77777777" w:rsidR="00CF138B" w:rsidRDefault="00CF138B" w:rsidP="0038188E">
            <w:pPr>
              <w:jc w:val="center"/>
            </w:pPr>
            <w:r>
              <w:rPr>
                <w:sz w:val="22"/>
                <w:szCs w:val="22"/>
              </w:rPr>
              <w:t xml:space="preserve">Denumire lucrări       </w:t>
            </w:r>
          </w:p>
        </w:tc>
        <w:tc>
          <w:tcPr>
            <w:tcW w:w="1081" w:type="dxa"/>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775118ED" w14:textId="77777777" w:rsidR="00CF138B" w:rsidRDefault="00CF138B" w:rsidP="0038188E">
            <w:pPr>
              <w:ind w:left="-108" w:right="-108"/>
              <w:jc w:val="center"/>
              <w:rPr>
                <w:sz w:val="22"/>
                <w:szCs w:val="22"/>
              </w:rPr>
            </w:pPr>
          </w:p>
          <w:p w14:paraId="7D36267E" w14:textId="77777777" w:rsidR="00CF138B" w:rsidRDefault="00CF138B" w:rsidP="0038188E">
            <w:pPr>
              <w:ind w:left="-108" w:right="-108"/>
              <w:jc w:val="center"/>
            </w:pPr>
            <w:r>
              <w:rPr>
                <w:sz w:val="22"/>
                <w:szCs w:val="22"/>
              </w:rPr>
              <w:t>U.M.</w:t>
            </w:r>
            <w:r>
              <w:rPr>
                <w:sz w:val="22"/>
                <w:szCs w:val="22"/>
                <w:lang w:val="en-US"/>
              </w:rPr>
              <w:t xml:space="preserve"> </w:t>
            </w:r>
          </w:p>
        </w:tc>
        <w:tc>
          <w:tcPr>
            <w:tcW w:w="2013" w:type="dxa"/>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216FAD48" w14:textId="77777777" w:rsidR="00CF138B" w:rsidRPr="007308F3" w:rsidRDefault="00CF138B" w:rsidP="0038188E">
            <w:pPr>
              <w:ind w:left="-108" w:right="-108"/>
              <w:jc w:val="center"/>
              <w:rPr>
                <w:lang w:val="en-US"/>
              </w:rPr>
            </w:pPr>
            <w:r>
              <w:rPr>
                <w:sz w:val="22"/>
                <w:szCs w:val="22"/>
              </w:rPr>
              <w:t>Cantitate conform datelor din proiect</w:t>
            </w:r>
          </w:p>
        </w:tc>
      </w:tr>
      <w:tr w:rsidR="00CF138B" w14:paraId="6CCDB241" w14:textId="77777777" w:rsidTr="00CF138B">
        <w:trPr>
          <w:cantSplit/>
        </w:trPr>
        <w:tc>
          <w:tcPr>
            <w:tcW w:w="709"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1BCA11E6" w14:textId="77777777" w:rsidR="00CF138B" w:rsidRDefault="00CF138B" w:rsidP="0038188E">
            <w:pPr>
              <w:ind w:right="-108"/>
              <w:jc w:val="center"/>
            </w:pPr>
            <w:r>
              <w:rPr>
                <w:sz w:val="22"/>
                <w:szCs w:val="22"/>
                <w:lang w:val="en-US"/>
              </w:rPr>
              <w:t>1</w:t>
            </w:r>
          </w:p>
        </w:tc>
        <w:tc>
          <w:tcPr>
            <w:tcW w:w="1275"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321D5496" w14:textId="77777777" w:rsidR="00CF138B" w:rsidRDefault="00CF138B" w:rsidP="0038188E">
            <w:pPr>
              <w:ind w:left="-120" w:right="-108"/>
              <w:jc w:val="center"/>
            </w:pPr>
            <w:r>
              <w:rPr>
                <w:sz w:val="22"/>
                <w:szCs w:val="22"/>
                <w:lang w:val="en-US"/>
              </w:rPr>
              <w:t>2</w:t>
            </w:r>
          </w:p>
        </w:tc>
        <w:tc>
          <w:tcPr>
            <w:tcW w:w="5262"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2A42C287" w14:textId="77777777" w:rsidR="00CF138B" w:rsidRDefault="00CF138B" w:rsidP="0038188E">
            <w:pPr>
              <w:jc w:val="center"/>
            </w:pPr>
            <w:r>
              <w:rPr>
                <w:sz w:val="22"/>
                <w:szCs w:val="22"/>
                <w:lang w:val="en-US"/>
              </w:rPr>
              <w:t>3</w:t>
            </w:r>
          </w:p>
        </w:tc>
        <w:tc>
          <w:tcPr>
            <w:tcW w:w="1081"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5E2D8C2F" w14:textId="77777777" w:rsidR="00CF138B" w:rsidRDefault="00CF138B" w:rsidP="0038188E">
            <w:pPr>
              <w:ind w:left="-108" w:right="-108"/>
              <w:jc w:val="center"/>
            </w:pPr>
            <w:r>
              <w:rPr>
                <w:sz w:val="22"/>
                <w:szCs w:val="22"/>
                <w:lang w:val="en-US"/>
              </w:rPr>
              <w:t>4</w:t>
            </w:r>
          </w:p>
        </w:tc>
        <w:tc>
          <w:tcPr>
            <w:tcW w:w="2013" w:type="dxa"/>
            <w:tcBorders>
              <w:top w:val="single" w:sz="6" w:space="0" w:color="000000"/>
              <w:left w:val="single" w:sz="6" w:space="0" w:color="000000"/>
              <w:bottom w:val="double" w:sz="6" w:space="0" w:color="000000"/>
              <w:right w:val="single" w:sz="6" w:space="0" w:color="000000"/>
            </w:tcBorders>
            <w:shd w:val="clear" w:color="auto" w:fill="F2F2F2"/>
            <w:tcMar>
              <w:left w:w="108" w:type="dxa"/>
              <w:right w:w="108" w:type="dxa"/>
            </w:tcMar>
          </w:tcPr>
          <w:p w14:paraId="1467CA6F" w14:textId="77777777" w:rsidR="00CF138B" w:rsidRDefault="00CF138B" w:rsidP="0038188E">
            <w:pPr>
              <w:ind w:left="-108" w:right="-108"/>
              <w:jc w:val="center"/>
            </w:pPr>
            <w:r>
              <w:rPr>
                <w:sz w:val="22"/>
                <w:szCs w:val="22"/>
                <w:lang w:val="en-US"/>
              </w:rPr>
              <w:t>5</w:t>
            </w:r>
          </w:p>
        </w:tc>
      </w:tr>
      <w:tr w:rsidR="00CF138B" w14:paraId="4B8087EA" w14:textId="77777777" w:rsidTr="00CF138B">
        <w:tc>
          <w:tcPr>
            <w:tcW w:w="709" w:type="dxa"/>
            <w:tcBorders>
              <w:top w:val="nil"/>
              <w:left w:val="single" w:sz="6" w:space="0" w:color="000000"/>
              <w:bottom w:val="nil"/>
              <w:right w:val="nil"/>
            </w:tcBorders>
            <w:tcMar>
              <w:left w:w="108" w:type="dxa"/>
              <w:right w:w="108" w:type="dxa"/>
            </w:tcMar>
          </w:tcPr>
          <w:p w14:paraId="2A3C4EB7" w14:textId="77777777" w:rsidR="00CF138B" w:rsidRDefault="00CF138B" w:rsidP="0038188E">
            <w:pPr>
              <w:jc w:val="center"/>
              <w:rPr>
                <w:lang w:val="en-US"/>
              </w:rPr>
            </w:pPr>
          </w:p>
        </w:tc>
        <w:tc>
          <w:tcPr>
            <w:tcW w:w="1275" w:type="dxa"/>
            <w:gridSpan w:val="2"/>
            <w:tcBorders>
              <w:top w:val="nil"/>
              <w:left w:val="single" w:sz="6" w:space="0" w:color="000000"/>
              <w:bottom w:val="nil"/>
              <w:right w:val="nil"/>
            </w:tcBorders>
            <w:tcMar>
              <w:left w:w="108" w:type="dxa"/>
              <w:right w:w="108" w:type="dxa"/>
            </w:tcMar>
          </w:tcPr>
          <w:p w14:paraId="66A499EB" w14:textId="77777777" w:rsidR="00CF138B" w:rsidRDefault="00CF138B" w:rsidP="0038188E">
            <w:pPr>
              <w:rPr>
                <w:lang w:val="en-US"/>
              </w:rPr>
            </w:pPr>
          </w:p>
        </w:tc>
        <w:tc>
          <w:tcPr>
            <w:tcW w:w="5262" w:type="dxa"/>
            <w:gridSpan w:val="2"/>
            <w:tcBorders>
              <w:top w:val="nil"/>
              <w:left w:val="single" w:sz="6" w:space="0" w:color="000000"/>
              <w:bottom w:val="nil"/>
              <w:right w:val="single" w:sz="6" w:space="0" w:color="000000"/>
            </w:tcBorders>
            <w:tcMar>
              <w:left w:w="108" w:type="dxa"/>
              <w:right w:w="108" w:type="dxa"/>
            </w:tcMar>
          </w:tcPr>
          <w:p w14:paraId="53B1CB99" w14:textId="77777777" w:rsidR="00CF138B" w:rsidRDefault="00CF138B" w:rsidP="0038188E">
            <w:r>
              <w:rPr>
                <w:b/>
                <w:bCs/>
                <w:sz w:val="22"/>
                <w:szCs w:val="22"/>
                <w:lang w:val="en-US"/>
              </w:rPr>
              <w:t>1. Ridicare topografica de control</w:t>
            </w:r>
          </w:p>
          <w:p w14:paraId="66DC96C1" w14:textId="77777777" w:rsidR="00CF138B" w:rsidRDefault="00CF138B" w:rsidP="0038188E">
            <w:pPr>
              <w:rPr>
                <w:lang w:val="en-US"/>
              </w:rPr>
            </w:pPr>
          </w:p>
        </w:tc>
        <w:tc>
          <w:tcPr>
            <w:tcW w:w="1081" w:type="dxa"/>
            <w:tcBorders>
              <w:top w:val="nil"/>
              <w:left w:val="single" w:sz="6" w:space="0" w:color="000000"/>
              <w:bottom w:val="nil"/>
              <w:right w:val="nil"/>
            </w:tcBorders>
            <w:tcMar>
              <w:left w:w="108" w:type="dxa"/>
              <w:right w:w="108" w:type="dxa"/>
            </w:tcMar>
          </w:tcPr>
          <w:p w14:paraId="379052B7" w14:textId="77777777" w:rsidR="00CF138B" w:rsidRDefault="00CF138B" w:rsidP="0038188E">
            <w:pPr>
              <w:rPr>
                <w:b/>
                <w:bCs/>
                <w:sz w:val="22"/>
                <w:szCs w:val="22"/>
                <w:lang w:val="en-US"/>
              </w:rPr>
            </w:pPr>
          </w:p>
        </w:tc>
        <w:tc>
          <w:tcPr>
            <w:tcW w:w="2013" w:type="dxa"/>
            <w:tcBorders>
              <w:top w:val="nil"/>
              <w:left w:val="single" w:sz="6" w:space="0" w:color="000000"/>
              <w:bottom w:val="nil"/>
              <w:right w:val="single" w:sz="6" w:space="0" w:color="000000"/>
            </w:tcBorders>
            <w:tcMar>
              <w:left w:w="108" w:type="dxa"/>
              <w:right w:w="108" w:type="dxa"/>
            </w:tcMar>
          </w:tcPr>
          <w:p w14:paraId="36C1FFD6" w14:textId="77777777" w:rsidR="00CF138B" w:rsidRDefault="00CF138B" w:rsidP="0038188E">
            <w:pPr>
              <w:rPr>
                <w:lang w:val="en-US"/>
              </w:rPr>
            </w:pPr>
          </w:p>
        </w:tc>
      </w:tr>
      <w:tr w:rsidR="00CF138B" w14:paraId="0D541B7F"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CEAE750" w14:textId="77777777" w:rsidR="00CF138B" w:rsidRDefault="00CF138B" w:rsidP="0038188E">
            <w:r>
              <w:rPr>
                <w:lang w:val="en-US"/>
              </w:rPr>
              <w:t>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AB8B097" w14:textId="77777777" w:rsidR="00CF138B" w:rsidRDefault="00CF138B" w:rsidP="0038188E">
            <w:r>
              <w:rPr>
                <w:lang w:val="en-US"/>
              </w:rPr>
              <w:t>pfret de piata</w:t>
            </w:r>
          </w:p>
          <w:p w14:paraId="1A5B8A77"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4DBC994" w14:textId="77777777" w:rsidR="00CF138B" w:rsidRPr="007308F3" w:rsidRDefault="00CF138B" w:rsidP="0038188E">
            <w:pPr>
              <w:rPr>
                <w:lang w:val="en-US"/>
              </w:rPr>
            </w:pPr>
            <w:r>
              <w:rPr>
                <w:lang w:val="en-US"/>
              </w:rPr>
              <w:t>Cartografierea de teren pentru planuri si harti Scala de teren 1: 100 suportul hartie de desen sau material plastic se cartografiaza, planimetria si hidrografia</w:t>
            </w:r>
            <w:r>
              <w:rPr>
                <w:rFonts w:ascii="Times New Roman CYR" w:hAnsi="Times New Roman CYR" w:cs="Times New Roman CYR"/>
                <w:sz w:val="16"/>
                <w:szCs w:val="16"/>
                <w:lang w:val="en-US"/>
              </w:rPr>
              <w:t xml:space="preserve"> </w:t>
            </w:r>
          </w:p>
          <w:p w14:paraId="3ED0FE25"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2B2A0F0" w14:textId="77777777" w:rsidR="00CF138B" w:rsidRDefault="00CF138B" w:rsidP="0038188E">
            <w:pPr>
              <w:jc w:val="center"/>
            </w:pPr>
            <w:r>
              <w:rPr>
                <w:lang w:val="en-US"/>
              </w:rPr>
              <w:t>10 m2</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9D50CAD" w14:textId="77777777" w:rsidR="00CF138B" w:rsidRDefault="00CF138B" w:rsidP="0038188E">
            <w:pPr>
              <w:jc w:val="center"/>
            </w:pPr>
            <w:r>
              <w:rPr>
                <w:lang w:val="en-US"/>
              </w:rPr>
              <w:t>82,0000</w:t>
            </w:r>
          </w:p>
        </w:tc>
      </w:tr>
      <w:tr w:rsidR="00CF138B" w14:paraId="762DACC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EAF980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68038E" w14:textId="77777777" w:rsidR="00CF138B" w:rsidRDefault="00CF138B" w:rsidP="0038188E">
            <w:pPr>
              <w:jc w:val="center"/>
            </w:pPr>
            <w:r>
              <w:rPr>
                <w:sz w:val="16"/>
                <w:szCs w:val="16"/>
                <w:lang w:val="en-US"/>
              </w:rPr>
              <w:t>20000015</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E5D55A5" w14:textId="77777777" w:rsidR="00CF138B" w:rsidRDefault="00CF138B" w:rsidP="0038188E">
            <w:r>
              <w:rPr>
                <w:lang w:val="en-US"/>
              </w:rPr>
              <w:t>Cartograf</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DAB8CD6"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946A4D1" w14:textId="77777777" w:rsidR="00CF138B" w:rsidRDefault="00CF138B" w:rsidP="0038188E">
            <w:r>
              <w:rPr>
                <w:lang w:val="en-US"/>
              </w:rPr>
              <w:t>67,5680</w:t>
            </w:r>
          </w:p>
        </w:tc>
      </w:tr>
      <w:tr w:rsidR="00CF138B" w14:paraId="290A43DE" w14:textId="77777777" w:rsidTr="00CF138B">
        <w:tc>
          <w:tcPr>
            <w:tcW w:w="709" w:type="dxa"/>
            <w:tcBorders>
              <w:top w:val="single" w:sz="4" w:space="0" w:color="000000"/>
              <w:left w:val="single" w:sz="6" w:space="0" w:color="000000"/>
              <w:bottom w:val="nil"/>
              <w:right w:val="nil"/>
            </w:tcBorders>
            <w:tcMar>
              <w:left w:w="108" w:type="dxa"/>
              <w:right w:w="108" w:type="dxa"/>
            </w:tcMar>
          </w:tcPr>
          <w:p w14:paraId="514B5498"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51F92B80" w14:textId="77777777" w:rsidR="00CF138B" w:rsidRDefault="00CF138B" w:rsidP="0038188E">
            <w:pPr>
              <w:rPr>
                <w:sz w:val="8"/>
                <w:szCs w:val="8"/>
                <w:lang w:val="en-US"/>
              </w:rPr>
            </w:pPr>
          </w:p>
        </w:tc>
        <w:tc>
          <w:tcPr>
            <w:tcW w:w="5262" w:type="dxa"/>
            <w:gridSpan w:val="2"/>
            <w:tcBorders>
              <w:top w:val="single" w:sz="4" w:space="0" w:color="000000"/>
              <w:left w:val="nil"/>
              <w:bottom w:val="nil"/>
              <w:right w:val="nil"/>
            </w:tcBorders>
            <w:tcMar>
              <w:left w:w="108" w:type="dxa"/>
              <w:right w:w="108" w:type="dxa"/>
            </w:tcMar>
          </w:tcPr>
          <w:p w14:paraId="5F06B6FF" w14:textId="77777777" w:rsidR="00CF138B" w:rsidRDefault="00CF138B" w:rsidP="0038188E">
            <w:pPr>
              <w:rPr>
                <w:sz w:val="8"/>
                <w:szCs w:val="8"/>
                <w:lang w:val="en-US"/>
              </w:rPr>
            </w:pPr>
          </w:p>
          <w:p w14:paraId="1FA74B40" w14:textId="77777777" w:rsidR="00CF138B" w:rsidRDefault="00CF138B" w:rsidP="0038188E">
            <w:pPr>
              <w:rPr>
                <w:sz w:val="8"/>
                <w:szCs w:val="8"/>
                <w:lang w:val="en-US"/>
              </w:rPr>
            </w:pPr>
          </w:p>
          <w:p w14:paraId="6FFE9E54" w14:textId="77777777" w:rsidR="00CF138B" w:rsidRDefault="00CF138B" w:rsidP="0038188E">
            <w:pPr>
              <w:rPr>
                <w:sz w:val="8"/>
                <w:szCs w:val="8"/>
                <w:lang w:val="en-US"/>
              </w:rPr>
            </w:pPr>
          </w:p>
        </w:tc>
        <w:tc>
          <w:tcPr>
            <w:tcW w:w="1081" w:type="dxa"/>
            <w:tcBorders>
              <w:top w:val="single" w:sz="4" w:space="0" w:color="000000"/>
              <w:left w:val="nil"/>
              <w:bottom w:val="nil"/>
              <w:right w:val="nil"/>
            </w:tcBorders>
            <w:tcMar>
              <w:left w:w="108" w:type="dxa"/>
              <w:right w:w="108" w:type="dxa"/>
            </w:tcMar>
          </w:tcPr>
          <w:p w14:paraId="160CF2AE" w14:textId="77777777" w:rsidR="00CF138B" w:rsidRDefault="00CF138B" w:rsidP="0038188E">
            <w:pPr>
              <w:rPr>
                <w:sz w:val="8"/>
                <w:szCs w:val="8"/>
                <w:lang w:val="en-US"/>
              </w:rPr>
            </w:pPr>
          </w:p>
        </w:tc>
        <w:tc>
          <w:tcPr>
            <w:tcW w:w="2013" w:type="dxa"/>
            <w:tcBorders>
              <w:top w:val="single" w:sz="4" w:space="0" w:color="000000"/>
              <w:left w:val="nil"/>
              <w:bottom w:val="nil"/>
              <w:right w:val="single" w:sz="6" w:space="0" w:color="000000"/>
            </w:tcBorders>
            <w:tcMar>
              <w:left w:w="108" w:type="dxa"/>
              <w:right w:w="108" w:type="dxa"/>
            </w:tcMar>
          </w:tcPr>
          <w:p w14:paraId="09C6C1EC" w14:textId="77777777" w:rsidR="00CF138B" w:rsidRDefault="00CF138B" w:rsidP="0038188E">
            <w:pPr>
              <w:rPr>
                <w:sz w:val="8"/>
                <w:szCs w:val="8"/>
                <w:lang w:val="en-US"/>
              </w:rPr>
            </w:pPr>
          </w:p>
        </w:tc>
      </w:tr>
      <w:tr w:rsidR="00CF138B" w14:paraId="6FD85828"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9DA59EB"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18B83DAD" w14:textId="77777777" w:rsidR="00CF138B" w:rsidRDefault="00CF138B" w:rsidP="0038188E">
            <w:pPr>
              <w:rPr>
                <w:lang w:val="en-US"/>
              </w:rPr>
            </w:pPr>
          </w:p>
        </w:tc>
        <w:tc>
          <w:tcPr>
            <w:tcW w:w="5262" w:type="dxa"/>
            <w:gridSpan w:val="2"/>
            <w:tcBorders>
              <w:top w:val="single" w:sz="4" w:space="0" w:color="000000"/>
              <w:left w:val="nil"/>
              <w:bottom w:val="single" w:sz="4" w:space="0" w:color="000000"/>
              <w:right w:val="nil"/>
            </w:tcBorders>
            <w:tcMar>
              <w:left w:w="108" w:type="dxa"/>
              <w:right w:w="108" w:type="dxa"/>
            </w:tcMar>
          </w:tcPr>
          <w:p w14:paraId="6F22DD40" w14:textId="77777777" w:rsidR="00CF138B" w:rsidRDefault="00CF138B" w:rsidP="0038188E">
            <w:r>
              <w:rPr>
                <w:lang w:val="en-US"/>
              </w:rPr>
              <w:t>Total</w:t>
            </w:r>
          </w:p>
        </w:tc>
        <w:tc>
          <w:tcPr>
            <w:tcW w:w="1081" w:type="dxa"/>
            <w:tcBorders>
              <w:top w:val="single" w:sz="4" w:space="0" w:color="000000"/>
              <w:left w:val="nil"/>
              <w:bottom w:val="single" w:sz="4" w:space="0" w:color="000000"/>
              <w:right w:val="nil"/>
            </w:tcBorders>
            <w:tcMar>
              <w:left w:w="108" w:type="dxa"/>
              <w:right w:w="108" w:type="dxa"/>
            </w:tcMar>
          </w:tcPr>
          <w:p w14:paraId="278EE46D" w14:textId="77777777" w:rsidR="00CF138B" w:rsidRDefault="00CF138B" w:rsidP="0038188E">
            <w:pPr>
              <w:rPr>
                <w:lang w:val="en-US"/>
              </w:rPr>
            </w:pPr>
          </w:p>
        </w:tc>
        <w:tc>
          <w:tcPr>
            <w:tcW w:w="2013" w:type="dxa"/>
            <w:tcBorders>
              <w:top w:val="single" w:sz="4" w:space="0" w:color="000000"/>
              <w:left w:val="nil"/>
              <w:bottom w:val="single" w:sz="4" w:space="0" w:color="000000"/>
              <w:right w:val="single" w:sz="4" w:space="0" w:color="000000"/>
            </w:tcBorders>
            <w:tcMar>
              <w:left w:w="108" w:type="dxa"/>
              <w:right w:w="108" w:type="dxa"/>
            </w:tcMar>
          </w:tcPr>
          <w:p w14:paraId="2FDDECF6" w14:textId="77777777" w:rsidR="00CF138B" w:rsidRDefault="00CF138B" w:rsidP="0038188E">
            <w:pPr>
              <w:rPr>
                <w:lang w:val="en-US"/>
              </w:rPr>
            </w:pPr>
          </w:p>
        </w:tc>
      </w:tr>
      <w:tr w:rsidR="00CF138B" w14:paraId="590A656B"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9BAD89C"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7014D008"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697DAA4E" w14:textId="77777777" w:rsidR="00CF138B" w:rsidRDefault="00CF138B" w:rsidP="0038188E">
            <w:pPr>
              <w:rPr>
                <w:lang w:val="en-US"/>
              </w:rPr>
            </w:pPr>
          </w:p>
        </w:tc>
        <w:tc>
          <w:tcPr>
            <w:tcW w:w="4553" w:type="dxa"/>
            <w:tcBorders>
              <w:top w:val="single" w:sz="4" w:space="0" w:color="000000"/>
              <w:left w:val="nil"/>
              <w:bottom w:val="single" w:sz="4" w:space="0" w:color="000000"/>
              <w:right w:val="nil"/>
            </w:tcBorders>
            <w:tcMar>
              <w:left w:w="108" w:type="dxa"/>
              <w:right w:w="108" w:type="dxa"/>
            </w:tcMar>
          </w:tcPr>
          <w:p w14:paraId="14FB65A7" w14:textId="77777777" w:rsidR="00CF138B" w:rsidRPr="007308F3" w:rsidRDefault="00CF138B" w:rsidP="0038188E">
            <w:pPr>
              <w:rPr>
                <w:lang w:val="en-US"/>
              </w:rPr>
            </w:pPr>
            <w:r>
              <w:rPr>
                <w:b/>
                <w:bCs/>
                <w:lang w:val="en-US"/>
              </w:rPr>
              <w:t xml:space="preserve">Total </w:t>
            </w:r>
            <w:r>
              <w:rPr>
                <w:b/>
                <w:bCs/>
                <w:sz w:val="22"/>
                <w:szCs w:val="22"/>
                <w:lang w:val="en-US"/>
              </w:rPr>
              <w:t>Ridicare topografica de control</w:t>
            </w:r>
          </w:p>
        </w:tc>
        <w:tc>
          <w:tcPr>
            <w:tcW w:w="1081" w:type="dxa"/>
            <w:tcBorders>
              <w:top w:val="single" w:sz="4" w:space="0" w:color="000000"/>
              <w:left w:val="nil"/>
              <w:bottom w:val="single" w:sz="4" w:space="0" w:color="000000"/>
              <w:right w:val="nil"/>
            </w:tcBorders>
            <w:tcMar>
              <w:left w:w="108" w:type="dxa"/>
              <w:right w:w="108" w:type="dxa"/>
            </w:tcMar>
          </w:tcPr>
          <w:p w14:paraId="0B77800D" w14:textId="77777777" w:rsidR="00CF138B" w:rsidRPr="007308F3" w:rsidRDefault="00CF138B" w:rsidP="0038188E">
            <w:pPr>
              <w:rPr>
                <w:lang w:val="en-US"/>
              </w:rPr>
            </w:pPr>
            <w:r>
              <w:rPr>
                <w:b/>
                <w:bCs/>
                <w:lang w:val="en-US"/>
              </w:rPr>
              <w:t xml:space="preserve">            </w:t>
            </w:r>
          </w:p>
        </w:tc>
        <w:tc>
          <w:tcPr>
            <w:tcW w:w="2013" w:type="dxa"/>
            <w:tcBorders>
              <w:top w:val="single" w:sz="4" w:space="0" w:color="000000"/>
              <w:left w:val="nil"/>
              <w:bottom w:val="single" w:sz="4" w:space="0" w:color="000000"/>
              <w:right w:val="single" w:sz="6" w:space="0" w:color="000000"/>
            </w:tcBorders>
            <w:tcMar>
              <w:left w:w="108" w:type="dxa"/>
              <w:right w:w="108" w:type="dxa"/>
            </w:tcMar>
          </w:tcPr>
          <w:p w14:paraId="02783809" w14:textId="77777777" w:rsidR="00CF138B" w:rsidRDefault="00CF138B" w:rsidP="0038188E">
            <w:pPr>
              <w:rPr>
                <w:lang w:val="en-US"/>
              </w:rPr>
            </w:pPr>
          </w:p>
        </w:tc>
      </w:tr>
      <w:tr w:rsidR="00CF138B" w14:paraId="50318A07" w14:textId="77777777" w:rsidTr="00CF138B">
        <w:tc>
          <w:tcPr>
            <w:tcW w:w="709" w:type="dxa"/>
            <w:tcBorders>
              <w:top w:val="nil"/>
              <w:left w:val="single" w:sz="6" w:space="0" w:color="000000"/>
              <w:bottom w:val="nil"/>
              <w:right w:val="nil"/>
            </w:tcBorders>
            <w:tcMar>
              <w:left w:w="108" w:type="dxa"/>
              <w:right w:w="108" w:type="dxa"/>
            </w:tcMar>
          </w:tcPr>
          <w:p w14:paraId="7EE1A3E5" w14:textId="77777777" w:rsidR="00CF138B" w:rsidRPr="007308F3"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315979DC" w14:textId="77777777" w:rsidR="00CF138B" w:rsidRDefault="00CF138B" w:rsidP="0038188E">
            <w:pPr>
              <w:rPr>
                <w:lang w:val="en-US"/>
              </w:rPr>
            </w:pPr>
          </w:p>
        </w:tc>
        <w:tc>
          <w:tcPr>
            <w:tcW w:w="5262" w:type="dxa"/>
            <w:gridSpan w:val="2"/>
            <w:tcBorders>
              <w:top w:val="nil"/>
              <w:left w:val="single" w:sz="6" w:space="0" w:color="000000"/>
              <w:bottom w:val="nil"/>
              <w:right w:val="single" w:sz="6" w:space="0" w:color="000000"/>
            </w:tcBorders>
            <w:tcMar>
              <w:left w:w="108" w:type="dxa"/>
              <w:right w:w="108" w:type="dxa"/>
            </w:tcMar>
          </w:tcPr>
          <w:p w14:paraId="50A4B587" w14:textId="77777777" w:rsidR="00CF138B" w:rsidRDefault="00CF138B" w:rsidP="0038188E">
            <w:r>
              <w:rPr>
                <w:b/>
                <w:bCs/>
                <w:sz w:val="22"/>
                <w:szCs w:val="22"/>
                <w:lang w:val="en-US"/>
              </w:rPr>
              <w:t>2. Lucrari de constructie:</w:t>
            </w:r>
          </w:p>
          <w:p w14:paraId="59D4D641" w14:textId="77777777" w:rsidR="00CF138B" w:rsidRDefault="00CF138B" w:rsidP="0038188E">
            <w:pPr>
              <w:rPr>
                <w:lang w:val="en-US"/>
              </w:rPr>
            </w:pPr>
          </w:p>
        </w:tc>
        <w:tc>
          <w:tcPr>
            <w:tcW w:w="1081" w:type="dxa"/>
            <w:tcBorders>
              <w:top w:val="nil"/>
              <w:left w:val="single" w:sz="6" w:space="0" w:color="000000"/>
              <w:bottom w:val="nil"/>
              <w:right w:val="nil"/>
            </w:tcBorders>
            <w:tcMar>
              <w:left w:w="108" w:type="dxa"/>
              <w:right w:w="108" w:type="dxa"/>
            </w:tcMar>
          </w:tcPr>
          <w:p w14:paraId="552C7020" w14:textId="77777777" w:rsidR="00CF138B" w:rsidRDefault="00CF138B" w:rsidP="0038188E">
            <w:pPr>
              <w:rPr>
                <w:b/>
                <w:bCs/>
                <w:sz w:val="22"/>
                <w:szCs w:val="22"/>
                <w:lang w:val="en-US"/>
              </w:rPr>
            </w:pPr>
          </w:p>
        </w:tc>
        <w:tc>
          <w:tcPr>
            <w:tcW w:w="2013" w:type="dxa"/>
            <w:tcBorders>
              <w:top w:val="nil"/>
              <w:left w:val="single" w:sz="6" w:space="0" w:color="000000"/>
              <w:bottom w:val="nil"/>
              <w:right w:val="single" w:sz="6" w:space="0" w:color="000000"/>
            </w:tcBorders>
            <w:tcMar>
              <w:left w:w="108" w:type="dxa"/>
              <w:right w:w="108" w:type="dxa"/>
            </w:tcMar>
          </w:tcPr>
          <w:p w14:paraId="24D666C6" w14:textId="77777777" w:rsidR="00CF138B" w:rsidRDefault="00CF138B" w:rsidP="0038188E">
            <w:pPr>
              <w:rPr>
                <w:lang w:val="en-US"/>
              </w:rPr>
            </w:pPr>
          </w:p>
        </w:tc>
      </w:tr>
      <w:tr w:rsidR="00CF138B" w14:paraId="607B050E" w14:textId="77777777" w:rsidTr="00CF138B">
        <w:tc>
          <w:tcPr>
            <w:tcW w:w="709" w:type="dxa"/>
            <w:tcBorders>
              <w:top w:val="nil"/>
              <w:left w:val="single" w:sz="6" w:space="0" w:color="000000"/>
              <w:bottom w:val="nil"/>
              <w:right w:val="nil"/>
            </w:tcBorders>
            <w:tcMar>
              <w:left w:w="108" w:type="dxa"/>
              <w:right w:w="108" w:type="dxa"/>
            </w:tcMar>
          </w:tcPr>
          <w:p w14:paraId="17890F0E" w14:textId="77777777" w:rsidR="00CF138B" w:rsidRDefault="00CF138B" w:rsidP="0038188E">
            <w:pPr>
              <w:jc w:val="center"/>
              <w:rPr>
                <w:lang w:val="en-US"/>
              </w:rPr>
            </w:pPr>
          </w:p>
        </w:tc>
        <w:tc>
          <w:tcPr>
            <w:tcW w:w="1275" w:type="dxa"/>
            <w:gridSpan w:val="2"/>
            <w:tcBorders>
              <w:top w:val="nil"/>
              <w:left w:val="single" w:sz="6" w:space="0" w:color="000000"/>
              <w:bottom w:val="nil"/>
              <w:right w:val="nil"/>
            </w:tcBorders>
            <w:tcMar>
              <w:left w:w="108" w:type="dxa"/>
              <w:right w:w="108" w:type="dxa"/>
            </w:tcMar>
          </w:tcPr>
          <w:p w14:paraId="00133DC5" w14:textId="77777777" w:rsidR="00CF138B" w:rsidRDefault="00CF138B" w:rsidP="0038188E">
            <w:pPr>
              <w:rPr>
                <w:lang w:val="en-US"/>
              </w:rPr>
            </w:pPr>
          </w:p>
        </w:tc>
        <w:tc>
          <w:tcPr>
            <w:tcW w:w="5262" w:type="dxa"/>
            <w:gridSpan w:val="2"/>
            <w:tcBorders>
              <w:top w:val="nil"/>
              <w:left w:val="single" w:sz="6" w:space="0" w:color="000000"/>
              <w:bottom w:val="nil"/>
              <w:right w:val="single" w:sz="6" w:space="0" w:color="000000"/>
            </w:tcBorders>
            <w:tcMar>
              <w:left w:w="108" w:type="dxa"/>
              <w:right w:w="108" w:type="dxa"/>
            </w:tcMar>
          </w:tcPr>
          <w:p w14:paraId="7D354C16" w14:textId="77777777" w:rsidR="00CF138B" w:rsidRDefault="00CF138B" w:rsidP="0038188E">
            <w:r>
              <w:rPr>
                <w:b/>
                <w:bCs/>
                <w:sz w:val="22"/>
                <w:szCs w:val="22"/>
                <w:lang w:val="en-US"/>
              </w:rPr>
              <w:t>2.1. Lucrari de terasamente</w:t>
            </w:r>
          </w:p>
          <w:p w14:paraId="00B4D791" w14:textId="77777777" w:rsidR="00CF138B" w:rsidRDefault="00CF138B" w:rsidP="0038188E">
            <w:pPr>
              <w:rPr>
                <w:lang w:val="en-US"/>
              </w:rPr>
            </w:pPr>
          </w:p>
        </w:tc>
        <w:tc>
          <w:tcPr>
            <w:tcW w:w="1081" w:type="dxa"/>
            <w:tcBorders>
              <w:top w:val="nil"/>
              <w:left w:val="single" w:sz="6" w:space="0" w:color="000000"/>
              <w:bottom w:val="nil"/>
              <w:right w:val="nil"/>
            </w:tcBorders>
            <w:tcMar>
              <w:left w:w="108" w:type="dxa"/>
              <w:right w:w="108" w:type="dxa"/>
            </w:tcMar>
          </w:tcPr>
          <w:p w14:paraId="34BE8242" w14:textId="77777777" w:rsidR="00CF138B" w:rsidRDefault="00CF138B" w:rsidP="0038188E">
            <w:pPr>
              <w:rPr>
                <w:b/>
                <w:bCs/>
                <w:sz w:val="22"/>
                <w:szCs w:val="22"/>
                <w:lang w:val="en-US"/>
              </w:rPr>
            </w:pPr>
          </w:p>
        </w:tc>
        <w:tc>
          <w:tcPr>
            <w:tcW w:w="2013" w:type="dxa"/>
            <w:tcBorders>
              <w:top w:val="nil"/>
              <w:left w:val="single" w:sz="6" w:space="0" w:color="000000"/>
              <w:bottom w:val="nil"/>
              <w:right w:val="single" w:sz="6" w:space="0" w:color="000000"/>
            </w:tcBorders>
            <w:tcMar>
              <w:left w:w="108" w:type="dxa"/>
              <w:right w:w="108" w:type="dxa"/>
            </w:tcMar>
          </w:tcPr>
          <w:p w14:paraId="0B97FABE" w14:textId="77777777" w:rsidR="00CF138B" w:rsidRDefault="00CF138B" w:rsidP="0038188E">
            <w:pPr>
              <w:rPr>
                <w:lang w:val="en-US"/>
              </w:rPr>
            </w:pPr>
          </w:p>
        </w:tc>
      </w:tr>
      <w:tr w:rsidR="00CF138B" w14:paraId="5F81584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A7DCADB" w14:textId="77777777" w:rsidR="00CF138B" w:rsidRDefault="00CF138B" w:rsidP="0038188E">
            <w:r>
              <w:rPr>
                <w:lang w:val="en-US"/>
              </w:rPr>
              <w:t>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6DC10D7" w14:textId="77777777" w:rsidR="00CF138B" w:rsidRDefault="00CF138B" w:rsidP="0038188E">
            <w:r>
              <w:rPr>
                <w:lang w:val="en-US"/>
              </w:rPr>
              <w:t>TsC03B1</w:t>
            </w:r>
          </w:p>
          <w:p w14:paraId="737F0DC6"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C4066EE" w14:textId="77777777" w:rsidR="00CF138B" w:rsidRDefault="00CF138B" w:rsidP="0038188E">
            <w:r>
              <w:rPr>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p w14:paraId="7DB997FE"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408DBE4" w14:textId="77777777" w:rsidR="00CF138B" w:rsidRDefault="00CF138B" w:rsidP="0038188E">
            <w:pPr>
              <w:jc w:val="center"/>
            </w:pPr>
            <w:r>
              <w:rPr>
                <w:lang w:val="en-US"/>
              </w:rPr>
              <w:t>100 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2E893F7" w14:textId="77777777" w:rsidR="00CF138B" w:rsidRDefault="00CF138B" w:rsidP="0038188E">
            <w:pPr>
              <w:jc w:val="center"/>
            </w:pPr>
            <w:r>
              <w:rPr>
                <w:lang w:val="en-US"/>
              </w:rPr>
              <w:t>3,7500</w:t>
            </w:r>
          </w:p>
        </w:tc>
      </w:tr>
      <w:tr w:rsidR="00CF138B" w14:paraId="0A906BD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02464B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37F6C1" w14:textId="77777777" w:rsidR="00CF138B" w:rsidRDefault="00CF138B" w:rsidP="0038188E">
            <w:pPr>
              <w:jc w:val="center"/>
            </w:pPr>
            <w:r>
              <w:rPr>
                <w:sz w:val="16"/>
                <w:szCs w:val="16"/>
                <w:lang w:val="en-US"/>
              </w:rPr>
              <w:t>2952260003501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10207C7" w14:textId="77777777" w:rsidR="00CF138B" w:rsidRPr="007308F3" w:rsidRDefault="00CF138B" w:rsidP="0038188E">
            <w:pPr>
              <w:rPr>
                <w:lang w:val="en-US"/>
              </w:rPr>
            </w:pPr>
            <w:r>
              <w:rPr>
                <w:lang w:val="en-US"/>
              </w:rPr>
              <w:t>Excavator pe senile cu o cupa cu motor termic, 0,40-0,70 mc</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5F1584E"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6D593B5" w14:textId="77777777" w:rsidR="00CF138B" w:rsidRDefault="00CF138B" w:rsidP="0038188E">
            <w:r>
              <w:rPr>
                <w:lang w:val="en-US"/>
              </w:rPr>
              <w:t>7,6875</w:t>
            </w:r>
          </w:p>
        </w:tc>
      </w:tr>
      <w:tr w:rsidR="00CF138B" w14:paraId="660F6633"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185A57D" w14:textId="77777777" w:rsidR="00CF138B" w:rsidRDefault="00CF138B" w:rsidP="0038188E">
            <w:r>
              <w:rPr>
                <w:lang w:val="en-US"/>
              </w:rPr>
              <w:t>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F2AA7D1" w14:textId="77777777" w:rsidR="00CF138B" w:rsidRDefault="00CF138B" w:rsidP="0038188E">
            <w:r>
              <w:rPr>
                <w:lang w:val="en-US"/>
              </w:rPr>
              <w:t>TsC03F1</w:t>
            </w:r>
          </w:p>
          <w:p w14:paraId="0274DCFD"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84E8424" w14:textId="77777777" w:rsidR="00CF138B" w:rsidRDefault="00CF138B" w:rsidP="0038188E">
            <w:r>
              <w:rPr>
                <w:lang w:val="en-US"/>
              </w:rPr>
              <w:t xml:space="preserve">Sapatura mecanica cu excavatorul de 0,40-0,70 mc, cu motor cu ardere interna si comanda hidraulica, in </w:t>
            </w:r>
            <w:r>
              <w:rPr>
                <w:lang w:val="en-US"/>
              </w:rPr>
              <w:lastRenderedPageBreak/>
              <w:t>pamint cu umiditate naturala, descarcare in autovehicule teren catg. II</w:t>
            </w:r>
            <w:r>
              <w:rPr>
                <w:rFonts w:ascii="Times New Roman CYR" w:hAnsi="Times New Roman CYR" w:cs="Times New Roman CYR"/>
                <w:sz w:val="16"/>
                <w:szCs w:val="16"/>
                <w:lang w:val="en-US"/>
              </w:rPr>
              <w:t xml:space="preserve"> </w:t>
            </w:r>
          </w:p>
          <w:p w14:paraId="573035B1"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F88A542" w14:textId="77777777" w:rsidR="00CF138B" w:rsidRDefault="00CF138B" w:rsidP="0038188E">
            <w:pPr>
              <w:jc w:val="center"/>
            </w:pPr>
            <w:r>
              <w:rPr>
                <w:lang w:val="en-US"/>
              </w:rPr>
              <w:lastRenderedPageBreak/>
              <w:t>100 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838CCA3" w14:textId="77777777" w:rsidR="00CF138B" w:rsidRDefault="00CF138B" w:rsidP="0038188E">
            <w:pPr>
              <w:jc w:val="center"/>
            </w:pPr>
            <w:r>
              <w:rPr>
                <w:lang w:val="en-US"/>
              </w:rPr>
              <w:t>0,4850</w:t>
            </w:r>
          </w:p>
        </w:tc>
      </w:tr>
      <w:tr w:rsidR="00CF138B" w14:paraId="76C8EB6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7D09C5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0A0847" w14:textId="77777777" w:rsidR="00CF138B" w:rsidRDefault="00CF138B" w:rsidP="0038188E">
            <w:pPr>
              <w:jc w:val="center"/>
            </w:pPr>
            <w:r>
              <w:rPr>
                <w:sz w:val="16"/>
                <w:szCs w:val="16"/>
                <w:lang w:val="en-US"/>
              </w:rPr>
              <w:t>2952260003501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0EC4377" w14:textId="77777777" w:rsidR="00CF138B" w:rsidRPr="007308F3" w:rsidRDefault="00CF138B" w:rsidP="0038188E">
            <w:pPr>
              <w:rPr>
                <w:lang w:val="en-US"/>
              </w:rPr>
            </w:pPr>
            <w:r>
              <w:rPr>
                <w:lang w:val="en-US"/>
              </w:rPr>
              <w:t>Excavator pe senile cu o cupa cu motor termic, 0,40-0,70 mc</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2E5047E"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6EA54ED" w14:textId="77777777" w:rsidR="00CF138B" w:rsidRDefault="00CF138B" w:rsidP="0038188E">
            <w:r>
              <w:rPr>
                <w:lang w:val="en-US"/>
              </w:rPr>
              <w:t>1,0913</w:t>
            </w:r>
          </w:p>
        </w:tc>
      </w:tr>
      <w:tr w:rsidR="00CF138B" w14:paraId="3B2F56C2"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4FAB591" w14:textId="77777777" w:rsidR="00CF138B" w:rsidRDefault="00CF138B" w:rsidP="0038188E">
            <w:r>
              <w:rPr>
                <w:lang w:val="en-US"/>
              </w:rPr>
              <w:t>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1144088" w14:textId="77777777" w:rsidR="00CF138B" w:rsidRDefault="00CF138B" w:rsidP="0038188E">
            <w:r>
              <w:rPr>
                <w:lang w:val="en-US"/>
              </w:rPr>
              <w:t>TsI50A10</w:t>
            </w:r>
          </w:p>
          <w:p w14:paraId="30FC9ED6"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6665420" w14:textId="77777777" w:rsidR="00CF138B" w:rsidRPr="007308F3" w:rsidRDefault="00CF138B" w:rsidP="0038188E">
            <w:pPr>
              <w:rPr>
                <w:lang w:val="en-US"/>
              </w:rPr>
            </w:pPr>
            <w:r>
              <w:rPr>
                <w:lang w:val="en-US"/>
              </w:rPr>
              <w:t>Transportarea pamintului cu autobasculanta de 5 t la distanta de 10 km</w:t>
            </w:r>
            <w:r>
              <w:rPr>
                <w:rFonts w:ascii="Times New Roman CYR" w:hAnsi="Times New Roman CYR" w:cs="Times New Roman CYR"/>
                <w:sz w:val="16"/>
                <w:szCs w:val="16"/>
                <w:lang w:val="en-US"/>
              </w:rPr>
              <w:t xml:space="preserve"> </w:t>
            </w:r>
          </w:p>
          <w:p w14:paraId="7EB64E66"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2EAAC25" w14:textId="77777777" w:rsidR="00CF138B" w:rsidRDefault="00CF138B" w:rsidP="0038188E">
            <w:pPr>
              <w:jc w:val="center"/>
            </w:pPr>
            <w:r>
              <w:rPr>
                <w:lang w:val="en-US"/>
              </w:rPr>
              <w:t>t</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FDAE27A" w14:textId="77777777" w:rsidR="00CF138B" w:rsidRDefault="00CF138B" w:rsidP="0038188E">
            <w:pPr>
              <w:jc w:val="center"/>
            </w:pPr>
            <w:r>
              <w:rPr>
                <w:lang w:val="en-US"/>
              </w:rPr>
              <w:t>82,3500</w:t>
            </w:r>
          </w:p>
        </w:tc>
      </w:tr>
      <w:tr w:rsidR="00CF138B" w14:paraId="6F64AF1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22034A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890E540" w14:textId="77777777" w:rsidR="00CF138B" w:rsidRDefault="00CF138B" w:rsidP="0038188E">
            <w:pPr>
              <w:jc w:val="center"/>
            </w:pPr>
            <w:r>
              <w:rPr>
                <w:sz w:val="16"/>
                <w:szCs w:val="16"/>
                <w:lang w:val="en-US"/>
              </w:rPr>
              <w:t>3410540000006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9B7A861" w14:textId="77777777" w:rsidR="00CF138B" w:rsidRDefault="00CF138B" w:rsidP="0038188E">
            <w:r>
              <w:rPr>
                <w:lang w:val="en-US"/>
              </w:rPr>
              <w:t>Autobasculanta-5t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5C3932B"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AF18AC0" w14:textId="77777777" w:rsidR="00CF138B" w:rsidRDefault="00CF138B" w:rsidP="0038188E">
            <w:r>
              <w:rPr>
                <w:lang w:val="en-US"/>
              </w:rPr>
              <w:t>14,9877</w:t>
            </w:r>
          </w:p>
        </w:tc>
      </w:tr>
      <w:tr w:rsidR="00CF138B" w14:paraId="0FB1F47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49D8F7A" w14:textId="77777777" w:rsidR="00CF138B" w:rsidRDefault="00CF138B" w:rsidP="0038188E">
            <w:r>
              <w:rPr>
                <w:lang w:val="en-US"/>
              </w:rPr>
              <w:t>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B95DC84" w14:textId="77777777" w:rsidR="00CF138B" w:rsidRDefault="00CF138B" w:rsidP="0038188E">
            <w:r>
              <w:rPr>
                <w:lang w:val="en-US"/>
              </w:rPr>
              <w:t>TsA02E</w:t>
            </w:r>
          </w:p>
          <w:p w14:paraId="2F397957"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AF0B9B9" w14:textId="77777777" w:rsidR="00CF138B" w:rsidRPr="007308F3" w:rsidRDefault="00CF138B" w:rsidP="0038188E">
            <w:pPr>
              <w:rPr>
                <w:lang w:val="en-US"/>
              </w:rPr>
            </w:pPr>
            <w:r>
              <w:rPr>
                <w:lang w:val="en-US"/>
              </w:rPr>
              <w:t>Sapatura manuala de pamint in spatii limitate, avind sub 1,00 m sau peste 1,00 m latime, executata fara sprijiniri, cu taluz vertical, la canale, drenuri, trepte de infratire, in pamint coeziv mijlociu sau foarte coeziv adincime &lt; 1,5 m teren mijlociu [20%]</w:t>
            </w:r>
            <w:r>
              <w:rPr>
                <w:rFonts w:ascii="Times New Roman CYR" w:hAnsi="Times New Roman CYR" w:cs="Times New Roman CYR"/>
                <w:sz w:val="16"/>
                <w:szCs w:val="16"/>
                <w:lang w:val="en-US"/>
              </w:rPr>
              <w:t xml:space="preserve"> </w:t>
            </w:r>
          </w:p>
          <w:p w14:paraId="1011D41D"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7031136" w14:textId="77777777" w:rsidR="00CF138B" w:rsidRDefault="00CF138B" w:rsidP="0038188E">
            <w:pPr>
              <w:jc w:val="center"/>
            </w:pPr>
            <w:r>
              <w:rPr>
                <w:lang w:val="en-US"/>
              </w:rPr>
              <w:t>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BB812B1" w14:textId="77777777" w:rsidR="00CF138B" w:rsidRDefault="00CF138B" w:rsidP="0038188E">
            <w:pPr>
              <w:jc w:val="center"/>
            </w:pPr>
            <w:r>
              <w:rPr>
                <w:lang w:val="en-US"/>
              </w:rPr>
              <w:t>84,7000</w:t>
            </w:r>
          </w:p>
        </w:tc>
      </w:tr>
      <w:tr w:rsidR="00CF138B" w14:paraId="38B9FDF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8FCE6F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35EBEC" w14:textId="77777777" w:rsidR="00CF138B" w:rsidRDefault="00CF138B" w:rsidP="0038188E">
            <w:pPr>
              <w:jc w:val="center"/>
            </w:pPr>
            <w:r>
              <w:rPr>
                <w:sz w:val="16"/>
                <w:szCs w:val="16"/>
                <w:lang w:val="en-US"/>
              </w:rPr>
              <w:t>9310060019900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4A8942E" w14:textId="77777777" w:rsidR="00CF138B" w:rsidRDefault="00CF138B" w:rsidP="0038188E">
            <w:r>
              <w:rPr>
                <w:lang w:val="en-US"/>
              </w:rPr>
              <w:t>Muncitor necalificat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2495B36"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33D10CA" w14:textId="77777777" w:rsidR="00CF138B" w:rsidRDefault="00CF138B" w:rsidP="0038188E">
            <w:r>
              <w:rPr>
                <w:lang w:val="en-US"/>
              </w:rPr>
              <w:t>111,8040</w:t>
            </w:r>
          </w:p>
        </w:tc>
      </w:tr>
      <w:tr w:rsidR="00CF138B" w14:paraId="4E202572"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25175E7" w14:textId="77777777" w:rsidR="00CF138B" w:rsidRDefault="00CF138B" w:rsidP="0038188E">
            <w:r>
              <w:rPr>
                <w:lang w:val="en-US"/>
              </w:rPr>
              <w:t>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A24F217" w14:textId="77777777" w:rsidR="00CF138B" w:rsidRDefault="00CF138B" w:rsidP="0038188E">
            <w:r>
              <w:rPr>
                <w:lang w:val="en-US"/>
              </w:rPr>
              <w:t>TsF01D</w:t>
            </w:r>
          </w:p>
          <w:p w14:paraId="166827A9"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4C646ED" w14:textId="77777777" w:rsidR="00CF138B" w:rsidRPr="007308F3" w:rsidRDefault="00CF138B" w:rsidP="0038188E">
            <w:pPr>
              <w:rPr>
                <w:lang w:val="en-US"/>
              </w:rPr>
            </w:pPr>
            <w:r>
              <w:rPr>
                <w:lang w:val="en-US"/>
              </w:rPr>
              <w:t>Sprijiniri de maluri, cu dulapi de fag asezati orizontal, la sapaturi executate in spatii limitate, avind latimea de pina la 1,50 m intre maluri adincimea sapaturii de 2,01...4 m, intre dulapi 0,21...0,60 m</w:t>
            </w:r>
            <w:r>
              <w:rPr>
                <w:rFonts w:ascii="Times New Roman CYR" w:hAnsi="Times New Roman CYR" w:cs="Times New Roman CYR"/>
                <w:sz w:val="16"/>
                <w:szCs w:val="16"/>
                <w:lang w:val="en-US"/>
              </w:rPr>
              <w:t xml:space="preserve"> </w:t>
            </w:r>
          </w:p>
          <w:p w14:paraId="359BC558"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3EE933E" w14:textId="77777777" w:rsidR="00CF138B" w:rsidRDefault="00CF138B" w:rsidP="0038188E">
            <w:pPr>
              <w:jc w:val="center"/>
            </w:pPr>
            <w:r>
              <w:rPr>
                <w:lang w:val="en-US"/>
              </w:rPr>
              <w:t>m2</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29375EE" w14:textId="77777777" w:rsidR="00CF138B" w:rsidRDefault="00CF138B" w:rsidP="0038188E">
            <w:pPr>
              <w:jc w:val="center"/>
            </w:pPr>
            <w:r>
              <w:rPr>
                <w:lang w:val="en-US"/>
              </w:rPr>
              <w:t>199,8700</w:t>
            </w:r>
          </w:p>
        </w:tc>
      </w:tr>
      <w:tr w:rsidR="00CF138B" w14:paraId="30091F1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249552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255026E" w14:textId="77777777" w:rsidR="00CF138B" w:rsidRDefault="00CF138B" w:rsidP="0038188E">
            <w:pPr>
              <w:jc w:val="center"/>
            </w:pPr>
            <w:r>
              <w:rPr>
                <w:sz w:val="16"/>
                <w:szCs w:val="16"/>
                <w:lang w:val="en-US"/>
              </w:rPr>
              <w:t>71240100107001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24AE517" w14:textId="77777777" w:rsidR="00CF138B" w:rsidRDefault="00CF138B" w:rsidP="0038188E">
            <w:r>
              <w:rPr>
                <w:lang w:val="en-US"/>
              </w:rPr>
              <w:t>Dulgher</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E4386DC"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F998827" w14:textId="77777777" w:rsidR="00CF138B" w:rsidRDefault="00CF138B" w:rsidP="0038188E">
            <w:r>
              <w:rPr>
                <w:lang w:val="en-US"/>
              </w:rPr>
              <w:t>71,9532</w:t>
            </w:r>
          </w:p>
        </w:tc>
      </w:tr>
      <w:tr w:rsidR="00CF138B" w14:paraId="101D092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8FB079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5F9303" w14:textId="77777777" w:rsidR="00CF138B" w:rsidRDefault="00CF138B" w:rsidP="0038188E">
            <w:pPr>
              <w:jc w:val="center"/>
            </w:pPr>
            <w:r>
              <w:rPr>
                <w:sz w:val="16"/>
                <w:szCs w:val="16"/>
                <w:lang w:val="en-US"/>
              </w:rPr>
              <w:t>2811236827395</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A979B6D" w14:textId="77777777" w:rsidR="00CF138B" w:rsidRPr="007308F3" w:rsidRDefault="00CF138B" w:rsidP="0038188E">
            <w:pPr>
              <w:rPr>
                <w:lang w:val="en-US"/>
              </w:rPr>
            </w:pPr>
            <w:r>
              <w:rPr>
                <w:lang w:val="en-US"/>
              </w:rPr>
              <w:t>Sprait metalic telescopic 0,08 MN (8 tf) L=0,60-1,50 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5328D6D"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F6851F5" w14:textId="77777777" w:rsidR="00CF138B" w:rsidRDefault="00CF138B" w:rsidP="0038188E">
            <w:r>
              <w:rPr>
                <w:lang w:val="en-US"/>
              </w:rPr>
              <w:t>0,3798</w:t>
            </w:r>
          </w:p>
        </w:tc>
      </w:tr>
      <w:tr w:rsidR="00CF138B" w14:paraId="675CA9A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4F5259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B0C8F6" w14:textId="77777777" w:rsidR="00CF138B" w:rsidRDefault="00CF138B" w:rsidP="0038188E">
            <w:pPr>
              <w:jc w:val="center"/>
            </w:pPr>
            <w:r>
              <w:rPr>
                <w:sz w:val="16"/>
                <w:szCs w:val="16"/>
                <w:lang w:val="en-US"/>
              </w:rPr>
              <w:t>2010102917685</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81A3F70" w14:textId="77777777" w:rsidR="00CF138B" w:rsidRPr="007308F3" w:rsidRDefault="00CF138B" w:rsidP="0038188E">
            <w:pPr>
              <w:rPr>
                <w:lang w:val="en-US"/>
              </w:rPr>
            </w:pPr>
            <w:r>
              <w:rPr>
                <w:lang w:val="en-US"/>
              </w:rPr>
              <w:t>Dulap fag lung tivita cls C gr=50mm lung=2,50m S8689</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2007CC3"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7BF0CD9" w14:textId="77777777" w:rsidR="00CF138B" w:rsidRDefault="00CF138B" w:rsidP="0038188E">
            <w:r>
              <w:rPr>
                <w:lang w:val="en-US"/>
              </w:rPr>
              <w:t>0,5396</w:t>
            </w:r>
          </w:p>
        </w:tc>
      </w:tr>
      <w:tr w:rsidR="00CF138B" w14:paraId="03829FF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8E5A78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D5834BD" w14:textId="77777777" w:rsidR="00CF138B" w:rsidRDefault="00CF138B" w:rsidP="0038188E">
            <w:pPr>
              <w:jc w:val="center"/>
            </w:pPr>
            <w:r>
              <w:rPr>
                <w:sz w:val="16"/>
                <w:szCs w:val="16"/>
                <w:lang w:val="en-US"/>
              </w:rPr>
              <w:t>2873145887001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BEC22EE" w14:textId="77777777" w:rsidR="00CF138B" w:rsidRPr="007308F3" w:rsidRDefault="00CF138B" w:rsidP="0038188E">
            <w:pPr>
              <w:rPr>
                <w:lang w:val="en-US"/>
              </w:rPr>
            </w:pPr>
            <w:r>
              <w:rPr>
                <w:lang w:val="en-US"/>
              </w:rPr>
              <w:t>Cuie cu cap con. Tip A 1 4,0 x 100  S2111</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D04F05C"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185C27B" w14:textId="77777777" w:rsidR="00CF138B" w:rsidRDefault="00CF138B" w:rsidP="0038188E">
            <w:r>
              <w:rPr>
                <w:lang w:val="en-US"/>
              </w:rPr>
              <w:t>4,1573</w:t>
            </w:r>
          </w:p>
        </w:tc>
      </w:tr>
      <w:tr w:rsidR="00CF138B" w14:paraId="5221FCD2"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5403BF9" w14:textId="77777777" w:rsidR="00CF138B" w:rsidRDefault="00CF138B" w:rsidP="0038188E">
            <w:r>
              <w:rPr>
                <w:lang w:val="en-US"/>
              </w:rPr>
              <w:t>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C4991FD" w14:textId="77777777" w:rsidR="00CF138B" w:rsidRDefault="00CF138B" w:rsidP="0038188E">
            <w:r>
              <w:rPr>
                <w:lang w:val="en-US"/>
              </w:rPr>
              <w:t>AcF03A</w:t>
            </w:r>
          </w:p>
          <w:p w14:paraId="3D7286EE"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DAF2124" w14:textId="77777777" w:rsidR="00CF138B" w:rsidRPr="007308F3" w:rsidRDefault="00CF138B" w:rsidP="0038188E">
            <w:pPr>
              <w:rPr>
                <w:lang w:val="en-US"/>
              </w:rPr>
            </w:pPr>
            <w:r>
              <w:rPr>
                <w:lang w:val="en-US"/>
              </w:rPr>
              <w:t>Umpluturi in santuri la conductele de canalizare, ca substrat, strat de protectie, strat de izolare sau strat filtrant la tuburi, executate cu pamint local [nivelarea patului de fundatie]</w:t>
            </w:r>
            <w:r>
              <w:rPr>
                <w:rFonts w:ascii="Times New Roman CYR" w:hAnsi="Times New Roman CYR" w:cs="Times New Roman CYR"/>
                <w:sz w:val="16"/>
                <w:szCs w:val="16"/>
                <w:lang w:val="en-US"/>
              </w:rPr>
              <w:t xml:space="preserve"> </w:t>
            </w:r>
          </w:p>
          <w:p w14:paraId="72974342"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FFC2B72" w14:textId="77777777" w:rsidR="00CF138B" w:rsidRDefault="00CF138B" w:rsidP="0038188E">
            <w:pPr>
              <w:jc w:val="center"/>
            </w:pPr>
            <w:r>
              <w:rPr>
                <w:lang w:val="en-US"/>
              </w:rPr>
              <w:t>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81B809D" w14:textId="77777777" w:rsidR="00CF138B" w:rsidRDefault="00CF138B" w:rsidP="0038188E">
            <w:pPr>
              <w:jc w:val="center"/>
            </w:pPr>
            <w:r>
              <w:rPr>
                <w:lang w:val="en-US"/>
              </w:rPr>
              <w:t>20,5000</w:t>
            </w:r>
          </w:p>
        </w:tc>
      </w:tr>
      <w:tr w:rsidR="00CF138B" w14:paraId="6173F7B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CECF2C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92BC5F8" w14:textId="77777777" w:rsidR="00CF138B" w:rsidRDefault="00CF138B" w:rsidP="0038188E">
            <w:pPr>
              <w:jc w:val="center"/>
            </w:pPr>
            <w:r>
              <w:rPr>
                <w:sz w:val="16"/>
                <w:szCs w:val="16"/>
                <w:lang w:val="en-US"/>
              </w:rPr>
              <w:t>9312040019600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F567B9C" w14:textId="77777777" w:rsidR="00CF138B" w:rsidRDefault="00CF138B" w:rsidP="0038188E">
            <w:r>
              <w:rPr>
                <w:lang w:val="en-US"/>
              </w:rPr>
              <w:t>Sapator</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3D0D236"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D1D207B" w14:textId="77777777" w:rsidR="00CF138B" w:rsidRDefault="00CF138B" w:rsidP="0038188E">
            <w:r>
              <w:rPr>
                <w:lang w:val="en-US"/>
              </w:rPr>
              <w:t>12,5050</w:t>
            </w:r>
          </w:p>
        </w:tc>
      </w:tr>
      <w:tr w:rsidR="00CF138B" w14:paraId="6D02210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8F3B419" w14:textId="77777777" w:rsidR="00CF138B" w:rsidRDefault="00CF138B" w:rsidP="0038188E">
            <w:r>
              <w:rPr>
                <w:lang w:val="en-US"/>
              </w:rPr>
              <w:t>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85103E3" w14:textId="77777777" w:rsidR="00CF138B" w:rsidRDefault="00CF138B" w:rsidP="0038188E">
            <w:r>
              <w:rPr>
                <w:lang w:val="en-US"/>
              </w:rPr>
              <w:t>TsD01B</w:t>
            </w:r>
          </w:p>
          <w:p w14:paraId="570F0F61"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7CDD613" w14:textId="77777777" w:rsidR="00CF138B" w:rsidRPr="007308F3" w:rsidRDefault="00CF138B" w:rsidP="0038188E">
            <w:pPr>
              <w:rPr>
                <w:lang w:val="en-US"/>
              </w:rPr>
            </w:pPr>
            <w:r>
              <w:rPr>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14:paraId="2E9A8EF0"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A6A6693" w14:textId="77777777" w:rsidR="00CF138B" w:rsidRDefault="00CF138B" w:rsidP="0038188E">
            <w:pPr>
              <w:jc w:val="center"/>
            </w:pPr>
            <w:r>
              <w:rPr>
                <w:lang w:val="en-US"/>
              </w:rPr>
              <w:t>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EEE09FD" w14:textId="77777777" w:rsidR="00CF138B" w:rsidRDefault="00CF138B" w:rsidP="0038188E">
            <w:pPr>
              <w:jc w:val="center"/>
            </w:pPr>
            <w:r>
              <w:rPr>
                <w:lang w:val="en-US"/>
              </w:rPr>
              <w:t>61,5000</w:t>
            </w:r>
          </w:p>
        </w:tc>
      </w:tr>
      <w:tr w:rsidR="00CF138B" w14:paraId="4A27F4E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5B9D58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5413033" w14:textId="77777777" w:rsidR="00CF138B" w:rsidRDefault="00CF138B" w:rsidP="0038188E">
            <w:pPr>
              <w:jc w:val="center"/>
            </w:pPr>
            <w:r>
              <w:rPr>
                <w:sz w:val="16"/>
                <w:szCs w:val="16"/>
                <w:lang w:val="en-US"/>
              </w:rPr>
              <w:t>9310060019900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0E2E90B" w14:textId="77777777" w:rsidR="00CF138B" w:rsidRDefault="00CF138B" w:rsidP="0038188E">
            <w:r>
              <w:rPr>
                <w:lang w:val="en-US"/>
              </w:rPr>
              <w:t>Muncitor necalificat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C134701"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A97BC85" w14:textId="77777777" w:rsidR="00CF138B" w:rsidRDefault="00CF138B" w:rsidP="0038188E">
            <w:r>
              <w:rPr>
                <w:lang w:val="en-US"/>
              </w:rPr>
              <w:t>19,0650</w:t>
            </w:r>
          </w:p>
        </w:tc>
      </w:tr>
      <w:tr w:rsidR="00CF138B" w14:paraId="0CD6DFE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9EB6A21" w14:textId="77777777" w:rsidR="00CF138B" w:rsidRDefault="00CF138B" w:rsidP="0038188E">
            <w:r>
              <w:rPr>
                <w:lang w:val="en-US"/>
              </w:rPr>
              <w:t>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7536BDF" w14:textId="77777777" w:rsidR="00CF138B" w:rsidRDefault="00CF138B" w:rsidP="0038188E">
            <w:r>
              <w:rPr>
                <w:lang w:val="en-US"/>
              </w:rPr>
              <w:t>TsD02A1</w:t>
            </w:r>
          </w:p>
          <w:p w14:paraId="365E3BD4"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82A0A7B" w14:textId="77777777" w:rsidR="00CF138B" w:rsidRPr="007308F3" w:rsidRDefault="00CF138B" w:rsidP="0038188E">
            <w:pPr>
              <w:rPr>
                <w:lang w:val="en-US"/>
              </w:rPr>
            </w:pPr>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5FE1020C"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6187FBE" w14:textId="77777777" w:rsidR="00CF138B" w:rsidRDefault="00CF138B" w:rsidP="0038188E">
            <w:pPr>
              <w:jc w:val="center"/>
            </w:pPr>
            <w:r>
              <w:rPr>
                <w:lang w:val="en-US"/>
              </w:rPr>
              <w:t>100 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4E97FC2" w14:textId="77777777" w:rsidR="00CF138B" w:rsidRDefault="00CF138B" w:rsidP="0038188E">
            <w:pPr>
              <w:jc w:val="center"/>
            </w:pPr>
            <w:r>
              <w:rPr>
                <w:lang w:val="en-US"/>
              </w:rPr>
              <w:t>3,1350</w:t>
            </w:r>
          </w:p>
        </w:tc>
      </w:tr>
      <w:tr w:rsidR="00CF138B" w14:paraId="540B356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A57D9F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7518BAF" w14:textId="77777777" w:rsidR="00CF138B" w:rsidRDefault="00CF138B" w:rsidP="0038188E">
            <w:pPr>
              <w:jc w:val="center"/>
            </w:pPr>
            <w:r>
              <w:rPr>
                <w:sz w:val="16"/>
                <w:szCs w:val="16"/>
                <w:lang w:val="en-US"/>
              </w:rPr>
              <w:t>2952260003553</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E687FD4" w14:textId="77777777" w:rsidR="00CF138B" w:rsidRPr="007308F3" w:rsidRDefault="00CF138B" w:rsidP="0038188E">
            <w:pPr>
              <w:rPr>
                <w:lang w:val="en-US"/>
              </w:rPr>
            </w:pPr>
            <w:r>
              <w:rPr>
                <w:lang w:val="en-US"/>
              </w:rPr>
              <w:t>Buldozer pe senile pina la 65-80 CP</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9FCDE40"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4E72F38" w14:textId="77777777" w:rsidR="00CF138B" w:rsidRDefault="00CF138B" w:rsidP="0038188E">
            <w:r>
              <w:rPr>
                <w:lang w:val="en-US"/>
              </w:rPr>
              <w:t>3,4171</w:t>
            </w:r>
          </w:p>
        </w:tc>
      </w:tr>
      <w:tr w:rsidR="00CF138B" w14:paraId="715E73F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D0BD9BA" w14:textId="77777777" w:rsidR="00CF138B" w:rsidRDefault="00CF138B" w:rsidP="0038188E">
            <w:r>
              <w:rPr>
                <w:lang w:val="en-US"/>
              </w:rPr>
              <w:t>10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AAC8857" w14:textId="77777777" w:rsidR="00CF138B" w:rsidRDefault="00CF138B" w:rsidP="0038188E">
            <w:r>
              <w:rPr>
                <w:lang w:val="en-US"/>
              </w:rPr>
              <w:t>TsD04C</w:t>
            </w:r>
          </w:p>
          <w:p w14:paraId="27F74E4B"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583612C" w14:textId="77777777" w:rsidR="00CF138B" w:rsidRPr="007308F3" w:rsidRDefault="00CF138B" w:rsidP="0038188E">
            <w:pPr>
              <w:rPr>
                <w:lang w:val="en-US"/>
              </w:rPr>
            </w:pPr>
            <w:r>
              <w:rPr>
                <w:lang w:val="en-US"/>
              </w:rPr>
              <w:t>Compactarea cu maiul de mina a umpluturilor executate in sapaturi orizontale sau inclinate la 1/4, inclusiv udarea fiecarui strat de pamint in parte, avind 20 cm grosime pamint necoeziv</w:t>
            </w:r>
            <w:r>
              <w:rPr>
                <w:rFonts w:ascii="Times New Roman CYR" w:hAnsi="Times New Roman CYR" w:cs="Times New Roman CYR"/>
                <w:sz w:val="16"/>
                <w:szCs w:val="16"/>
                <w:lang w:val="en-US"/>
              </w:rPr>
              <w:t xml:space="preserve"> </w:t>
            </w:r>
          </w:p>
          <w:p w14:paraId="2C33AB3A"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53CAC88" w14:textId="77777777" w:rsidR="00CF138B" w:rsidRDefault="00CF138B" w:rsidP="0038188E">
            <w:pPr>
              <w:jc w:val="center"/>
            </w:pPr>
            <w:r>
              <w:rPr>
                <w:lang w:val="en-US"/>
              </w:rPr>
              <w:t>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3B3BCCB" w14:textId="77777777" w:rsidR="00CF138B" w:rsidRDefault="00CF138B" w:rsidP="0038188E">
            <w:pPr>
              <w:jc w:val="center"/>
            </w:pPr>
            <w:r>
              <w:rPr>
                <w:lang w:val="en-US"/>
              </w:rPr>
              <w:t>61,5000</w:t>
            </w:r>
          </w:p>
        </w:tc>
      </w:tr>
      <w:tr w:rsidR="00CF138B" w14:paraId="5CE37A4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F948C3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0D536EA" w14:textId="77777777" w:rsidR="00CF138B" w:rsidRDefault="00CF138B" w:rsidP="0038188E">
            <w:pPr>
              <w:jc w:val="center"/>
            </w:pPr>
            <w:r>
              <w:rPr>
                <w:sz w:val="16"/>
                <w:szCs w:val="16"/>
                <w:lang w:val="en-US"/>
              </w:rPr>
              <w:t>9310060019900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EA8634E" w14:textId="77777777" w:rsidR="00CF138B" w:rsidRDefault="00CF138B" w:rsidP="0038188E">
            <w:r>
              <w:rPr>
                <w:lang w:val="en-US"/>
              </w:rPr>
              <w:t>Muncitor necalificat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CF69F4B"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C49F908" w14:textId="77777777" w:rsidR="00CF138B" w:rsidRDefault="00CF138B" w:rsidP="0038188E">
            <w:r>
              <w:rPr>
                <w:lang w:val="en-US"/>
              </w:rPr>
              <w:t>45,5100</w:t>
            </w:r>
          </w:p>
        </w:tc>
      </w:tr>
      <w:tr w:rsidR="00CF138B" w14:paraId="1F98B45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DD5DAF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03F11C6" w14:textId="77777777" w:rsidR="00CF138B" w:rsidRDefault="00CF138B" w:rsidP="0038188E">
            <w:pPr>
              <w:jc w:val="center"/>
            </w:pPr>
            <w:r>
              <w:rPr>
                <w:sz w:val="16"/>
                <w:szCs w:val="16"/>
                <w:lang w:val="en-US"/>
              </w:rPr>
              <w:t>4100116202806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E99A80D" w14:textId="77777777" w:rsidR="00CF138B" w:rsidRPr="007308F3" w:rsidRDefault="00CF138B" w:rsidP="0038188E">
            <w:pPr>
              <w:rPr>
                <w:lang w:val="en-US"/>
              </w:rPr>
            </w:pPr>
            <w:r>
              <w:rPr>
                <w:lang w:val="en-US"/>
              </w:rPr>
              <w:t>Apa industriala in cisterne pt. lucrari drumuri-terasam.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7D0F3BB"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6233442" w14:textId="77777777" w:rsidR="00CF138B" w:rsidRDefault="00CF138B" w:rsidP="0038188E">
            <w:r>
              <w:rPr>
                <w:lang w:val="en-US"/>
              </w:rPr>
              <w:t>6,1500</w:t>
            </w:r>
          </w:p>
        </w:tc>
      </w:tr>
      <w:tr w:rsidR="00CF138B" w14:paraId="162202D3"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04AA0A8" w14:textId="77777777" w:rsidR="00CF138B" w:rsidRDefault="00CF138B" w:rsidP="0038188E">
            <w:r>
              <w:rPr>
                <w:lang w:val="en-US"/>
              </w:rPr>
              <w:t>11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A0211F8" w14:textId="77777777" w:rsidR="00CF138B" w:rsidRDefault="00CF138B" w:rsidP="0038188E">
            <w:r>
              <w:rPr>
                <w:lang w:val="en-US"/>
              </w:rPr>
              <w:t>TsD05A</w:t>
            </w:r>
          </w:p>
          <w:p w14:paraId="0C780EC5"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4DB4D77" w14:textId="77777777" w:rsidR="00CF138B" w:rsidRPr="007308F3" w:rsidRDefault="00CF138B" w:rsidP="0038188E">
            <w:pPr>
              <w:rPr>
                <w:lang w:val="en-US"/>
              </w:rPr>
            </w:pPr>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1C37CD63"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3CF0BE2" w14:textId="77777777" w:rsidR="00CF138B" w:rsidRDefault="00CF138B" w:rsidP="0038188E">
            <w:pPr>
              <w:jc w:val="center"/>
            </w:pPr>
            <w:r>
              <w:rPr>
                <w:lang w:val="en-US"/>
              </w:rPr>
              <w:t>100 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907AA6D" w14:textId="77777777" w:rsidR="00CF138B" w:rsidRDefault="00CF138B" w:rsidP="0038188E">
            <w:pPr>
              <w:jc w:val="center"/>
            </w:pPr>
            <w:r>
              <w:rPr>
                <w:lang w:val="en-US"/>
              </w:rPr>
              <w:t>3,1350</w:t>
            </w:r>
          </w:p>
        </w:tc>
      </w:tr>
      <w:tr w:rsidR="00CF138B" w14:paraId="234CC00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1D3095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81AC473" w14:textId="77777777" w:rsidR="00CF138B" w:rsidRDefault="00CF138B" w:rsidP="0038188E">
            <w:pPr>
              <w:jc w:val="center"/>
            </w:pPr>
            <w:r>
              <w:rPr>
                <w:sz w:val="16"/>
                <w:szCs w:val="16"/>
                <w:lang w:val="en-US"/>
              </w:rPr>
              <w:t>9310060019900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5EF21D5" w14:textId="77777777" w:rsidR="00CF138B" w:rsidRDefault="00CF138B" w:rsidP="0038188E">
            <w:r>
              <w:rPr>
                <w:lang w:val="en-US"/>
              </w:rPr>
              <w:t>Muncitor necalificat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1F1A8BE"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EE35BFC" w14:textId="77777777" w:rsidR="00CF138B" w:rsidRDefault="00CF138B" w:rsidP="0038188E">
            <w:r>
              <w:rPr>
                <w:lang w:val="en-US"/>
              </w:rPr>
              <w:t>27,6507</w:t>
            </w:r>
          </w:p>
        </w:tc>
      </w:tr>
      <w:tr w:rsidR="00CF138B" w14:paraId="1D72394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26F41D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13D3CD5" w14:textId="77777777" w:rsidR="00CF138B" w:rsidRDefault="00CF138B" w:rsidP="0038188E">
            <w:pPr>
              <w:jc w:val="center"/>
            </w:pPr>
            <w:r>
              <w:rPr>
                <w:sz w:val="16"/>
                <w:szCs w:val="16"/>
                <w:lang w:val="en-US"/>
              </w:rPr>
              <w:t>2952270004021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553708C" w14:textId="77777777" w:rsidR="00CF138B" w:rsidRPr="007308F3" w:rsidRDefault="00CF138B" w:rsidP="0038188E">
            <w:pPr>
              <w:rPr>
                <w:lang w:val="en-US"/>
              </w:rPr>
            </w:pPr>
            <w:r>
              <w:rPr>
                <w:lang w:val="en-US"/>
              </w:rPr>
              <w:t>Mai mecanic de 150-200 kg cu motor termic 6 cp (4 kw)</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D119B67"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7839183" w14:textId="77777777" w:rsidR="00CF138B" w:rsidRDefault="00CF138B" w:rsidP="0038188E">
            <w:r>
              <w:rPr>
                <w:lang w:val="en-US"/>
              </w:rPr>
              <w:t>32,5727</w:t>
            </w:r>
          </w:p>
        </w:tc>
      </w:tr>
      <w:tr w:rsidR="00CF138B" w14:paraId="1A7D49B8"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20C9889" w14:textId="77777777" w:rsidR="00CF138B" w:rsidRDefault="00CF138B" w:rsidP="0038188E">
            <w:r>
              <w:rPr>
                <w:lang w:val="en-US"/>
              </w:rPr>
              <w:t>12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84492A3" w14:textId="77777777" w:rsidR="00CF138B" w:rsidRDefault="00CF138B" w:rsidP="0038188E">
            <w:r>
              <w:rPr>
                <w:lang w:val="en-US"/>
              </w:rPr>
              <w:t>AcA08B1</w:t>
            </w:r>
          </w:p>
          <w:p w14:paraId="79BA735E"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0E8DC9B" w14:textId="77777777" w:rsidR="00CF138B" w:rsidRPr="007308F3" w:rsidRDefault="00CF138B" w:rsidP="0038188E">
            <w:pPr>
              <w:rPr>
                <w:lang w:val="en-US"/>
              </w:rPr>
            </w:pPr>
            <w:r>
              <w:rPr>
                <w:lang w:val="en-US"/>
              </w:rPr>
              <w:t>Pentru fiecare subtraversari cabluri, canale, telefonie, etc. se adauga</w:t>
            </w:r>
            <w:r>
              <w:rPr>
                <w:rFonts w:ascii="Times New Roman CYR" w:hAnsi="Times New Roman CYR" w:cs="Times New Roman CYR"/>
                <w:sz w:val="16"/>
                <w:szCs w:val="16"/>
                <w:lang w:val="en-US"/>
              </w:rPr>
              <w:t xml:space="preserve"> </w:t>
            </w:r>
          </w:p>
          <w:p w14:paraId="0063D8BD"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17E8782"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E2131B9" w14:textId="77777777" w:rsidR="00CF138B" w:rsidRDefault="00CF138B" w:rsidP="0038188E">
            <w:pPr>
              <w:jc w:val="center"/>
            </w:pPr>
            <w:r>
              <w:rPr>
                <w:lang w:val="en-US"/>
              </w:rPr>
              <w:t>38,0000</w:t>
            </w:r>
          </w:p>
        </w:tc>
      </w:tr>
      <w:tr w:rsidR="00CF138B" w14:paraId="502F7B6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381E49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92A8EE1"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0B81F69"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299D889"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314CE00" w14:textId="77777777" w:rsidR="00CF138B" w:rsidRDefault="00CF138B" w:rsidP="0038188E">
            <w:r>
              <w:rPr>
                <w:lang w:val="en-US"/>
              </w:rPr>
              <w:t>6,0800</w:t>
            </w:r>
          </w:p>
        </w:tc>
      </w:tr>
      <w:tr w:rsidR="00CF138B" w14:paraId="2D494178" w14:textId="77777777" w:rsidTr="00CF138B">
        <w:tc>
          <w:tcPr>
            <w:tcW w:w="709" w:type="dxa"/>
            <w:tcBorders>
              <w:top w:val="single" w:sz="4" w:space="0" w:color="000000"/>
              <w:left w:val="single" w:sz="6" w:space="0" w:color="000000"/>
              <w:bottom w:val="nil"/>
              <w:right w:val="nil"/>
            </w:tcBorders>
            <w:tcMar>
              <w:left w:w="108" w:type="dxa"/>
              <w:right w:w="108" w:type="dxa"/>
            </w:tcMar>
          </w:tcPr>
          <w:p w14:paraId="489D774F"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5BF6E338" w14:textId="77777777" w:rsidR="00CF138B" w:rsidRDefault="00CF138B" w:rsidP="0038188E">
            <w:pPr>
              <w:rPr>
                <w:sz w:val="8"/>
                <w:szCs w:val="8"/>
                <w:lang w:val="en-US"/>
              </w:rPr>
            </w:pPr>
          </w:p>
        </w:tc>
        <w:tc>
          <w:tcPr>
            <w:tcW w:w="5262" w:type="dxa"/>
            <w:gridSpan w:val="2"/>
            <w:tcBorders>
              <w:top w:val="single" w:sz="4" w:space="0" w:color="000000"/>
              <w:left w:val="nil"/>
              <w:bottom w:val="nil"/>
              <w:right w:val="nil"/>
            </w:tcBorders>
            <w:tcMar>
              <w:left w:w="108" w:type="dxa"/>
              <w:right w:w="108" w:type="dxa"/>
            </w:tcMar>
          </w:tcPr>
          <w:p w14:paraId="2977CD29" w14:textId="77777777" w:rsidR="00CF138B" w:rsidRDefault="00CF138B" w:rsidP="0038188E">
            <w:pPr>
              <w:rPr>
                <w:sz w:val="8"/>
                <w:szCs w:val="8"/>
                <w:lang w:val="en-US"/>
              </w:rPr>
            </w:pPr>
          </w:p>
          <w:p w14:paraId="7406745C" w14:textId="77777777" w:rsidR="00CF138B" w:rsidRDefault="00CF138B" w:rsidP="0038188E">
            <w:pPr>
              <w:rPr>
                <w:sz w:val="8"/>
                <w:szCs w:val="8"/>
                <w:lang w:val="en-US"/>
              </w:rPr>
            </w:pPr>
          </w:p>
          <w:p w14:paraId="36AADECA" w14:textId="77777777" w:rsidR="00CF138B" w:rsidRDefault="00CF138B" w:rsidP="0038188E">
            <w:pPr>
              <w:rPr>
                <w:sz w:val="8"/>
                <w:szCs w:val="8"/>
                <w:lang w:val="en-US"/>
              </w:rPr>
            </w:pPr>
          </w:p>
        </w:tc>
        <w:tc>
          <w:tcPr>
            <w:tcW w:w="1081" w:type="dxa"/>
            <w:tcBorders>
              <w:top w:val="single" w:sz="4" w:space="0" w:color="000000"/>
              <w:left w:val="nil"/>
              <w:bottom w:val="nil"/>
              <w:right w:val="nil"/>
            </w:tcBorders>
            <w:tcMar>
              <w:left w:w="108" w:type="dxa"/>
              <w:right w:w="108" w:type="dxa"/>
            </w:tcMar>
          </w:tcPr>
          <w:p w14:paraId="5431BE7A" w14:textId="77777777" w:rsidR="00CF138B" w:rsidRDefault="00CF138B" w:rsidP="0038188E">
            <w:pPr>
              <w:rPr>
                <w:sz w:val="8"/>
                <w:szCs w:val="8"/>
                <w:lang w:val="en-US"/>
              </w:rPr>
            </w:pPr>
          </w:p>
        </w:tc>
        <w:tc>
          <w:tcPr>
            <w:tcW w:w="2013" w:type="dxa"/>
            <w:tcBorders>
              <w:top w:val="single" w:sz="4" w:space="0" w:color="000000"/>
              <w:left w:val="nil"/>
              <w:bottom w:val="nil"/>
              <w:right w:val="single" w:sz="6" w:space="0" w:color="000000"/>
            </w:tcBorders>
            <w:tcMar>
              <w:left w:w="108" w:type="dxa"/>
              <w:right w:w="108" w:type="dxa"/>
            </w:tcMar>
          </w:tcPr>
          <w:p w14:paraId="13653905" w14:textId="77777777" w:rsidR="00CF138B" w:rsidRDefault="00CF138B" w:rsidP="0038188E">
            <w:pPr>
              <w:rPr>
                <w:sz w:val="8"/>
                <w:szCs w:val="8"/>
                <w:lang w:val="en-US"/>
              </w:rPr>
            </w:pPr>
          </w:p>
        </w:tc>
      </w:tr>
      <w:tr w:rsidR="00CF138B" w14:paraId="4A346BBF"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E616B76"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2A648A06" w14:textId="77777777" w:rsidR="00CF138B" w:rsidRDefault="00CF138B" w:rsidP="0038188E">
            <w:pPr>
              <w:rPr>
                <w:lang w:val="en-US"/>
              </w:rPr>
            </w:pPr>
          </w:p>
        </w:tc>
        <w:tc>
          <w:tcPr>
            <w:tcW w:w="5262" w:type="dxa"/>
            <w:gridSpan w:val="2"/>
            <w:tcBorders>
              <w:top w:val="single" w:sz="4" w:space="0" w:color="000000"/>
              <w:left w:val="nil"/>
              <w:bottom w:val="single" w:sz="4" w:space="0" w:color="000000"/>
              <w:right w:val="nil"/>
            </w:tcBorders>
            <w:tcMar>
              <w:left w:w="108" w:type="dxa"/>
              <w:right w:w="108" w:type="dxa"/>
            </w:tcMar>
          </w:tcPr>
          <w:p w14:paraId="6E0FE144" w14:textId="77777777" w:rsidR="00CF138B" w:rsidRDefault="00CF138B" w:rsidP="0038188E">
            <w:r>
              <w:rPr>
                <w:lang w:val="en-US"/>
              </w:rPr>
              <w:t>Total</w:t>
            </w:r>
          </w:p>
        </w:tc>
        <w:tc>
          <w:tcPr>
            <w:tcW w:w="1081" w:type="dxa"/>
            <w:tcBorders>
              <w:top w:val="single" w:sz="4" w:space="0" w:color="000000"/>
              <w:left w:val="nil"/>
              <w:bottom w:val="single" w:sz="4" w:space="0" w:color="000000"/>
              <w:right w:val="nil"/>
            </w:tcBorders>
            <w:tcMar>
              <w:left w:w="108" w:type="dxa"/>
              <w:right w:w="108" w:type="dxa"/>
            </w:tcMar>
          </w:tcPr>
          <w:p w14:paraId="7241ECC7" w14:textId="77777777" w:rsidR="00CF138B" w:rsidRDefault="00CF138B" w:rsidP="0038188E">
            <w:pPr>
              <w:rPr>
                <w:lang w:val="en-US"/>
              </w:rPr>
            </w:pPr>
          </w:p>
        </w:tc>
        <w:tc>
          <w:tcPr>
            <w:tcW w:w="2013" w:type="dxa"/>
            <w:tcBorders>
              <w:top w:val="single" w:sz="4" w:space="0" w:color="000000"/>
              <w:left w:val="nil"/>
              <w:bottom w:val="single" w:sz="4" w:space="0" w:color="000000"/>
              <w:right w:val="single" w:sz="4" w:space="0" w:color="000000"/>
            </w:tcBorders>
            <w:tcMar>
              <w:left w:w="108" w:type="dxa"/>
              <w:right w:w="108" w:type="dxa"/>
            </w:tcMar>
          </w:tcPr>
          <w:p w14:paraId="662590E4" w14:textId="77777777" w:rsidR="00CF138B" w:rsidRDefault="00CF138B" w:rsidP="0038188E">
            <w:pPr>
              <w:rPr>
                <w:lang w:val="en-US"/>
              </w:rPr>
            </w:pPr>
          </w:p>
        </w:tc>
      </w:tr>
      <w:tr w:rsidR="00CF138B" w14:paraId="0BFE5AA5"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8164DF6"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6AB9AC75"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019F964" w14:textId="77777777" w:rsidR="00CF138B" w:rsidRDefault="00CF138B" w:rsidP="0038188E">
            <w:pPr>
              <w:rPr>
                <w:lang w:val="en-US"/>
              </w:rPr>
            </w:pPr>
          </w:p>
        </w:tc>
        <w:tc>
          <w:tcPr>
            <w:tcW w:w="4553" w:type="dxa"/>
            <w:tcBorders>
              <w:top w:val="single" w:sz="4" w:space="0" w:color="000000"/>
              <w:left w:val="nil"/>
              <w:bottom w:val="single" w:sz="4" w:space="0" w:color="000000"/>
              <w:right w:val="nil"/>
            </w:tcBorders>
            <w:tcMar>
              <w:left w:w="108" w:type="dxa"/>
              <w:right w:w="108" w:type="dxa"/>
            </w:tcMar>
          </w:tcPr>
          <w:p w14:paraId="2F8158F5" w14:textId="77777777" w:rsidR="00CF138B" w:rsidRDefault="00CF138B" w:rsidP="0038188E">
            <w:r>
              <w:rPr>
                <w:b/>
                <w:bCs/>
                <w:lang w:val="en-US"/>
              </w:rPr>
              <w:t xml:space="preserve">Total </w:t>
            </w:r>
            <w:r>
              <w:rPr>
                <w:b/>
                <w:bCs/>
                <w:sz w:val="22"/>
                <w:szCs w:val="22"/>
                <w:lang w:val="en-US"/>
              </w:rPr>
              <w:t>Lucrari de terasamente</w:t>
            </w:r>
          </w:p>
        </w:tc>
        <w:tc>
          <w:tcPr>
            <w:tcW w:w="1081" w:type="dxa"/>
            <w:tcBorders>
              <w:top w:val="single" w:sz="4" w:space="0" w:color="000000"/>
              <w:left w:val="nil"/>
              <w:bottom w:val="single" w:sz="4" w:space="0" w:color="000000"/>
              <w:right w:val="nil"/>
            </w:tcBorders>
            <w:tcMar>
              <w:left w:w="108" w:type="dxa"/>
              <w:right w:w="108" w:type="dxa"/>
            </w:tcMar>
          </w:tcPr>
          <w:p w14:paraId="103E6A93" w14:textId="77777777" w:rsidR="00CF138B" w:rsidRDefault="00CF138B" w:rsidP="0038188E">
            <w:r>
              <w:rPr>
                <w:b/>
                <w:bCs/>
                <w:lang w:val="en-US"/>
              </w:rPr>
              <w:t xml:space="preserve">            </w:t>
            </w:r>
          </w:p>
        </w:tc>
        <w:tc>
          <w:tcPr>
            <w:tcW w:w="2013" w:type="dxa"/>
            <w:tcBorders>
              <w:top w:val="single" w:sz="4" w:space="0" w:color="000000"/>
              <w:left w:val="nil"/>
              <w:bottom w:val="single" w:sz="4" w:space="0" w:color="000000"/>
              <w:right w:val="single" w:sz="6" w:space="0" w:color="000000"/>
            </w:tcBorders>
            <w:tcMar>
              <w:left w:w="108" w:type="dxa"/>
              <w:right w:w="108" w:type="dxa"/>
            </w:tcMar>
          </w:tcPr>
          <w:p w14:paraId="458B4C63" w14:textId="77777777" w:rsidR="00CF138B" w:rsidRDefault="00CF138B" w:rsidP="0038188E">
            <w:pPr>
              <w:rPr>
                <w:lang w:val="en-US"/>
              </w:rPr>
            </w:pPr>
          </w:p>
        </w:tc>
      </w:tr>
      <w:tr w:rsidR="00CF138B" w14:paraId="30971FF8" w14:textId="77777777" w:rsidTr="00CF138B">
        <w:tc>
          <w:tcPr>
            <w:tcW w:w="709" w:type="dxa"/>
            <w:tcBorders>
              <w:top w:val="nil"/>
              <w:left w:val="single" w:sz="6" w:space="0" w:color="000000"/>
              <w:bottom w:val="nil"/>
              <w:right w:val="nil"/>
            </w:tcBorders>
            <w:tcMar>
              <w:left w:w="108" w:type="dxa"/>
              <w:right w:w="108" w:type="dxa"/>
            </w:tcMar>
          </w:tcPr>
          <w:p w14:paraId="37E815E7" w14:textId="77777777" w:rsidR="00CF138B" w:rsidRDefault="00CF138B" w:rsidP="0038188E">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5D9D0DF7" w14:textId="77777777" w:rsidR="00CF138B" w:rsidRDefault="00CF138B" w:rsidP="0038188E">
            <w:pPr>
              <w:rPr>
                <w:lang w:val="en-US"/>
              </w:rPr>
            </w:pPr>
          </w:p>
        </w:tc>
        <w:tc>
          <w:tcPr>
            <w:tcW w:w="5262" w:type="dxa"/>
            <w:gridSpan w:val="2"/>
            <w:tcBorders>
              <w:top w:val="nil"/>
              <w:left w:val="single" w:sz="6" w:space="0" w:color="000000"/>
              <w:bottom w:val="nil"/>
              <w:right w:val="single" w:sz="6" w:space="0" w:color="000000"/>
            </w:tcBorders>
            <w:tcMar>
              <w:left w:w="108" w:type="dxa"/>
              <w:right w:w="108" w:type="dxa"/>
            </w:tcMar>
          </w:tcPr>
          <w:p w14:paraId="6D2DAEC5" w14:textId="77777777" w:rsidR="00CF138B" w:rsidRPr="007308F3" w:rsidRDefault="00CF138B" w:rsidP="0038188E">
            <w:pPr>
              <w:rPr>
                <w:lang w:val="en-US"/>
              </w:rPr>
            </w:pPr>
            <w:r>
              <w:rPr>
                <w:b/>
                <w:bCs/>
                <w:sz w:val="22"/>
                <w:szCs w:val="22"/>
                <w:lang w:val="en-US"/>
              </w:rPr>
              <w:t>2.2. Retele exterioare de canalizare menajer-fecaloida C1</w:t>
            </w:r>
          </w:p>
          <w:p w14:paraId="0C96A6F1" w14:textId="77777777" w:rsidR="00CF138B" w:rsidRDefault="00CF138B" w:rsidP="0038188E">
            <w:pPr>
              <w:rPr>
                <w:lang w:val="en-US"/>
              </w:rPr>
            </w:pPr>
          </w:p>
        </w:tc>
        <w:tc>
          <w:tcPr>
            <w:tcW w:w="1081" w:type="dxa"/>
            <w:tcBorders>
              <w:top w:val="nil"/>
              <w:left w:val="single" w:sz="6" w:space="0" w:color="000000"/>
              <w:bottom w:val="nil"/>
              <w:right w:val="nil"/>
            </w:tcBorders>
            <w:tcMar>
              <w:left w:w="108" w:type="dxa"/>
              <w:right w:w="108" w:type="dxa"/>
            </w:tcMar>
          </w:tcPr>
          <w:p w14:paraId="0A8F2A45" w14:textId="77777777" w:rsidR="00CF138B" w:rsidRDefault="00CF138B" w:rsidP="0038188E">
            <w:pPr>
              <w:rPr>
                <w:b/>
                <w:bCs/>
                <w:sz w:val="22"/>
                <w:szCs w:val="22"/>
                <w:lang w:val="en-US"/>
              </w:rPr>
            </w:pPr>
          </w:p>
        </w:tc>
        <w:tc>
          <w:tcPr>
            <w:tcW w:w="2013" w:type="dxa"/>
            <w:tcBorders>
              <w:top w:val="nil"/>
              <w:left w:val="single" w:sz="6" w:space="0" w:color="000000"/>
              <w:bottom w:val="nil"/>
              <w:right w:val="single" w:sz="6" w:space="0" w:color="000000"/>
            </w:tcBorders>
            <w:tcMar>
              <w:left w:w="108" w:type="dxa"/>
              <w:right w:w="108" w:type="dxa"/>
            </w:tcMar>
          </w:tcPr>
          <w:p w14:paraId="31554DD1" w14:textId="77777777" w:rsidR="00CF138B" w:rsidRDefault="00CF138B" w:rsidP="0038188E">
            <w:pPr>
              <w:rPr>
                <w:lang w:val="en-US"/>
              </w:rPr>
            </w:pPr>
          </w:p>
        </w:tc>
      </w:tr>
      <w:tr w:rsidR="00CF138B" w14:paraId="687EF3D7"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0B24D27" w14:textId="77777777" w:rsidR="00CF138B" w:rsidRDefault="00CF138B" w:rsidP="0038188E">
            <w:r>
              <w:rPr>
                <w:lang w:val="en-US"/>
              </w:rPr>
              <w:t>13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346A5C3" w14:textId="77777777" w:rsidR="00CF138B" w:rsidRDefault="00CF138B" w:rsidP="0038188E">
            <w:r>
              <w:rPr>
                <w:lang w:val="en-US"/>
              </w:rPr>
              <w:t>AcA08B</w:t>
            </w:r>
          </w:p>
          <w:p w14:paraId="08520674"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DCE5719" w14:textId="77777777" w:rsidR="00CF138B" w:rsidRPr="007308F3" w:rsidRDefault="00CF138B" w:rsidP="0038188E">
            <w:pPr>
              <w:rPr>
                <w:lang w:val="en-US"/>
              </w:rPr>
            </w:pPr>
            <w:r>
              <w:rPr>
                <w:lang w:val="en-US"/>
              </w:rPr>
              <w:t>Montarea in pamint, in exteriorul cladirilor, a tevilor din PVC, de 9 m lungime, etansate cu garnituri de cauciuc, avind diametrul de 200 mm SN4 SDR41 [SR EN 13476]</w:t>
            </w:r>
            <w:r>
              <w:rPr>
                <w:rFonts w:ascii="Times New Roman CYR" w:hAnsi="Times New Roman CYR" w:cs="Times New Roman CYR"/>
                <w:sz w:val="16"/>
                <w:szCs w:val="16"/>
                <w:lang w:val="en-US"/>
              </w:rPr>
              <w:t xml:space="preserve"> </w:t>
            </w:r>
          </w:p>
          <w:p w14:paraId="7FF03471" w14:textId="77777777" w:rsidR="00CF138B" w:rsidRPr="007308F3" w:rsidRDefault="00CF138B" w:rsidP="0038188E">
            <w:pPr>
              <w:rPr>
                <w:lang w:val="en-US"/>
              </w:rPr>
            </w:pPr>
            <w:r>
              <w:rPr>
                <w:rFonts w:ascii="Times New Roman CYR" w:hAnsi="Times New Roman CYR" w:cs="Times New Roman CYR"/>
                <w:sz w:val="16"/>
                <w:szCs w:val="16"/>
                <w:lang w:val="en-US"/>
              </w:rPr>
              <w:t>Materiale marunte (apa, sapun pasta)=1,0050</w:t>
            </w:r>
          </w:p>
          <w:p w14:paraId="3D18D580"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CC3727A" w14:textId="77777777" w:rsidR="00CF138B" w:rsidRDefault="00CF138B" w:rsidP="0038188E">
            <w:pPr>
              <w:jc w:val="center"/>
            </w:pPr>
            <w:r>
              <w:rPr>
                <w:lang w:val="en-US"/>
              </w:rPr>
              <w:t>m</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10BB07F" w14:textId="77777777" w:rsidR="00CF138B" w:rsidRDefault="00CF138B" w:rsidP="0038188E">
            <w:pPr>
              <w:jc w:val="center"/>
            </w:pPr>
            <w:r>
              <w:rPr>
                <w:lang w:val="en-US"/>
              </w:rPr>
              <w:t>147,0000</w:t>
            </w:r>
          </w:p>
        </w:tc>
      </w:tr>
      <w:tr w:rsidR="00CF138B" w14:paraId="52BC326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95D7B1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48D29D"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EC4AB05"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9E1E4C9"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A12EA88" w14:textId="77777777" w:rsidR="00CF138B" w:rsidRDefault="00CF138B" w:rsidP="0038188E">
            <w:r>
              <w:rPr>
                <w:lang w:val="en-US"/>
              </w:rPr>
              <w:t>57,3300</w:t>
            </w:r>
          </w:p>
        </w:tc>
      </w:tr>
      <w:tr w:rsidR="00CF138B" w14:paraId="00F25D0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8E59E5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BF72C31" w14:textId="77777777" w:rsidR="00CF138B" w:rsidRDefault="00CF138B" w:rsidP="0038188E">
            <w:pPr>
              <w:jc w:val="center"/>
            </w:pPr>
            <w:r>
              <w:rPr>
                <w:sz w:val="16"/>
                <w:szCs w:val="16"/>
                <w:lang w:val="en-US"/>
              </w:rPr>
              <w:t>2521216700500-200-4</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467386F" w14:textId="77777777" w:rsidR="00CF138B" w:rsidRPr="007308F3" w:rsidRDefault="00CF138B" w:rsidP="0038188E">
            <w:pPr>
              <w:rPr>
                <w:lang w:val="en-US"/>
              </w:rPr>
            </w:pPr>
            <w:r>
              <w:rPr>
                <w:lang w:val="en-US"/>
              </w:rPr>
              <w:t>Teava din PVC mufata de 9 m lungime avind diametrul de 200 mm SN4 SDR41</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6ECABA0" w14:textId="77777777" w:rsidR="00CF138B" w:rsidRDefault="00CF138B" w:rsidP="0038188E">
            <w:r>
              <w:rPr>
                <w:lang w:val="en-US"/>
              </w:rPr>
              <w:t>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08106E5" w14:textId="77777777" w:rsidR="00CF138B" w:rsidRDefault="00CF138B" w:rsidP="0038188E">
            <w:r>
              <w:rPr>
                <w:lang w:val="en-US"/>
              </w:rPr>
              <w:t>154,3831</w:t>
            </w:r>
          </w:p>
        </w:tc>
      </w:tr>
      <w:tr w:rsidR="00CF138B" w14:paraId="4430417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CE6B2B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963485C" w14:textId="77777777" w:rsidR="00CF138B" w:rsidRDefault="00CF138B" w:rsidP="0038188E">
            <w:pPr>
              <w:jc w:val="center"/>
            </w:pPr>
            <w:r>
              <w:rPr>
                <w:sz w:val="16"/>
                <w:szCs w:val="16"/>
                <w:lang w:val="en-US"/>
              </w:rPr>
              <w:t>2513736601700-200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0DBDF0B" w14:textId="77777777" w:rsidR="00CF138B" w:rsidRPr="007308F3" w:rsidRDefault="00CF138B" w:rsidP="0038188E">
            <w:pPr>
              <w:rPr>
                <w:lang w:val="en-US"/>
              </w:rPr>
            </w:pPr>
            <w:r>
              <w:rPr>
                <w:lang w:val="en-US"/>
              </w:rPr>
              <w:t>Garnituri inelare din cauciuc pentru PVC mufate d200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E0878DF"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611CE9E" w14:textId="77777777" w:rsidR="00CF138B" w:rsidRDefault="00CF138B" w:rsidP="0038188E">
            <w:r>
              <w:rPr>
                <w:lang w:val="en-US"/>
              </w:rPr>
              <w:t>17,1373</w:t>
            </w:r>
          </w:p>
        </w:tc>
      </w:tr>
      <w:tr w:rsidR="00CF138B" w14:paraId="4DEC39E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A4B4ED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1B5556" w14:textId="77777777" w:rsidR="00CF138B" w:rsidRDefault="00CF138B" w:rsidP="0038188E">
            <w:pPr>
              <w:jc w:val="center"/>
            </w:pPr>
            <w:r>
              <w:rPr>
                <w:sz w:val="16"/>
                <w:szCs w:val="16"/>
                <w:lang w:val="en-US"/>
              </w:rPr>
              <w:t>2952270003306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1A57A90" w14:textId="77777777" w:rsidR="00CF138B" w:rsidRDefault="00CF138B" w:rsidP="0038188E">
            <w:r>
              <w:rPr>
                <w:lang w:val="en-US"/>
              </w:rPr>
              <w:t>Electropompa de apa 4-6 kw</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45BDA9A"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2DE1C2F" w14:textId="77777777" w:rsidR="00CF138B" w:rsidRDefault="00CF138B" w:rsidP="0038188E">
            <w:r>
              <w:rPr>
                <w:lang w:val="en-US"/>
              </w:rPr>
              <w:t>0,2940</w:t>
            </w:r>
          </w:p>
        </w:tc>
      </w:tr>
      <w:tr w:rsidR="00CF138B" w14:paraId="06A16EF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A760BEF" w14:textId="77777777" w:rsidR="00CF138B" w:rsidRDefault="00CF138B" w:rsidP="0038188E">
            <w:r>
              <w:rPr>
                <w:lang w:val="en-US"/>
              </w:rPr>
              <w:t>14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DB4D8CC" w14:textId="77777777" w:rsidR="00CF138B" w:rsidRDefault="00CF138B" w:rsidP="0038188E">
            <w:r>
              <w:rPr>
                <w:lang w:val="en-US"/>
              </w:rPr>
              <w:t>AcA08A</w:t>
            </w:r>
          </w:p>
          <w:p w14:paraId="3DEDBF16"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4C87293" w14:textId="77777777" w:rsidR="00CF138B" w:rsidRPr="007308F3" w:rsidRDefault="00CF138B" w:rsidP="0038188E">
            <w:pPr>
              <w:rPr>
                <w:lang w:val="en-US"/>
              </w:rPr>
            </w:pPr>
            <w:r>
              <w:rPr>
                <w:lang w:val="en-US"/>
              </w:rPr>
              <w:t>Montarea in pamint, in exteriorul cladirilor, a tevilor din PVC, de 9 m lungime, etansate cu garnituri de cauciuc, avind diametrul de 160 mm SN4 SDR41 [SR EN 13476]</w:t>
            </w:r>
            <w:r>
              <w:rPr>
                <w:rFonts w:ascii="Times New Roman CYR" w:hAnsi="Times New Roman CYR" w:cs="Times New Roman CYR"/>
                <w:sz w:val="16"/>
                <w:szCs w:val="16"/>
                <w:lang w:val="en-US"/>
              </w:rPr>
              <w:t xml:space="preserve"> </w:t>
            </w:r>
          </w:p>
          <w:p w14:paraId="78E06B75" w14:textId="77777777" w:rsidR="00CF138B" w:rsidRPr="007308F3" w:rsidRDefault="00CF138B" w:rsidP="0038188E">
            <w:pPr>
              <w:rPr>
                <w:lang w:val="en-US"/>
              </w:rPr>
            </w:pPr>
            <w:r>
              <w:rPr>
                <w:rFonts w:ascii="Times New Roman CYR" w:hAnsi="Times New Roman CYR" w:cs="Times New Roman CYR"/>
                <w:sz w:val="16"/>
                <w:szCs w:val="16"/>
                <w:lang w:val="en-US"/>
              </w:rPr>
              <w:t>Materiale marunte (apa, sapun pasta)=1,0050</w:t>
            </w:r>
          </w:p>
          <w:p w14:paraId="54876396"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9044389" w14:textId="77777777" w:rsidR="00CF138B" w:rsidRDefault="00CF138B" w:rsidP="0038188E">
            <w:pPr>
              <w:jc w:val="center"/>
            </w:pPr>
            <w:r>
              <w:rPr>
                <w:lang w:val="en-US"/>
              </w:rPr>
              <w:t>m</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39FDB00" w14:textId="77777777" w:rsidR="00CF138B" w:rsidRDefault="00CF138B" w:rsidP="0038188E">
            <w:pPr>
              <w:jc w:val="center"/>
            </w:pPr>
            <w:r>
              <w:rPr>
                <w:lang w:val="en-US"/>
              </w:rPr>
              <w:t>61,0000</w:t>
            </w:r>
          </w:p>
        </w:tc>
      </w:tr>
      <w:tr w:rsidR="00CF138B" w14:paraId="20B03C0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A2B872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2ED83B7"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CE2F081"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931436E"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1F4A024" w14:textId="77777777" w:rsidR="00CF138B" w:rsidRDefault="00CF138B" w:rsidP="0038188E">
            <w:r>
              <w:rPr>
                <w:lang w:val="en-US"/>
              </w:rPr>
              <w:t>18,3000</w:t>
            </w:r>
          </w:p>
        </w:tc>
      </w:tr>
      <w:tr w:rsidR="00CF138B" w14:paraId="255EBB8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3FAAB5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28AE856" w14:textId="77777777" w:rsidR="00CF138B" w:rsidRDefault="00CF138B" w:rsidP="0038188E">
            <w:pPr>
              <w:jc w:val="center"/>
            </w:pPr>
            <w:r>
              <w:rPr>
                <w:sz w:val="16"/>
                <w:szCs w:val="16"/>
                <w:lang w:val="en-US"/>
              </w:rPr>
              <w:t>2521216700500-160-4</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6002800" w14:textId="77777777" w:rsidR="00CF138B" w:rsidRPr="007308F3" w:rsidRDefault="00CF138B" w:rsidP="0038188E">
            <w:pPr>
              <w:rPr>
                <w:lang w:val="en-US"/>
              </w:rPr>
            </w:pPr>
            <w:r>
              <w:rPr>
                <w:lang w:val="en-US"/>
              </w:rPr>
              <w:t>Teava din PVC mufata de 9 m lungime avind diametrul de 160 mm SN4 SDR41</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F0B4C09" w14:textId="77777777" w:rsidR="00CF138B" w:rsidRDefault="00CF138B" w:rsidP="0038188E">
            <w:r>
              <w:rPr>
                <w:lang w:val="en-US"/>
              </w:rPr>
              <w:t>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F70CC68" w14:textId="77777777" w:rsidR="00CF138B" w:rsidRDefault="00CF138B" w:rsidP="0038188E">
            <w:r>
              <w:rPr>
                <w:lang w:val="en-US"/>
              </w:rPr>
              <w:t>63,7572</w:t>
            </w:r>
          </w:p>
        </w:tc>
      </w:tr>
      <w:tr w:rsidR="00CF138B" w14:paraId="1D58F5C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E4BF1C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287DFDA" w14:textId="77777777" w:rsidR="00CF138B" w:rsidRDefault="00CF138B" w:rsidP="0038188E">
            <w:pPr>
              <w:jc w:val="center"/>
            </w:pPr>
            <w:r>
              <w:rPr>
                <w:sz w:val="16"/>
                <w:szCs w:val="16"/>
                <w:lang w:val="en-US"/>
              </w:rPr>
              <w:t>2513736601700-160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1A35F46" w14:textId="77777777" w:rsidR="00CF138B" w:rsidRPr="007308F3" w:rsidRDefault="00CF138B" w:rsidP="0038188E">
            <w:pPr>
              <w:rPr>
                <w:lang w:val="en-US"/>
              </w:rPr>
            </w:pPr>
            <w:r>
              <w:rPr>
                <w:lang w:val="en-US"/>
              </w:rPr>
              <w:t>Garnituri inelare din cauciuc pentru PVC mufate d160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38AD94C"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0BF136C" w14:textId="77777777" w:rsidR="00CF138B" w:rsidRDefault="00CF138B" w:rsidP="0038188E">
            <w:r>
              <w:rPr>
                <w:lang w:val="en-US"/>
              </w:rPr>
              <w:t>7,0501</w:t>
            </w:r>
          </w:p>
        </w:tc>
      </w:tr>
      <w:tr w:rsidR="00CF138B" w14:paraId="37E6460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8D950B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3FB827B" w14:textId="77777777" w:rsidR="00CF138B" w:rsidRDefault="00CF138B" w:rsidP="0038188E">
            <w:pPr>
              <w:jc w:val="center"/>
            </w:pPr>
            <w:r>
              <w:rPr>
                <w:sz w:val="16"/>
                <w:szCs w:val="16"/>
                <w:lang w:val="en-US"/>
              </w:rPr>
              <w:t>2952270003306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2C99375" w14:textId="77777777" w:rsidR="00CF138B" w:rsidRDefault="00CF138B" w:rsidP="0038188E">
            <w:r>
              <w:rPr>
                <w:lang w:val="en-US"/>
              </w:rPr>
              <w:t>Electropompa de apa 4-6 kw</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A2AC320"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58C7160" w14:textId="77777777" w:rsidR="00CF138B" w:rsidRDefault="00CF138B" w:rsidP="0038188E">
            <w:r>
              <w:rPr>
                <w:lang w:val="en-US"/>
              </w:rPr>
              <w:t>0,0610</w:t>
            </w:r>
          </w:p>
        </w:tc>
      </w:tr>
      <w:tr w:rsidR="00CF138B" w14:paraId="0B5FD7B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819E97E" w14:textId="77777777" w:rsidR="00CF138B" w:rsidRDefault="00CF138B" w:rsidP="0038188E">
            <w:r>
              <w:rPr>
                <w:lang w:val="en-US"/>
              </w:rPr>
              <w:t>15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51F43EA" w14:textId="77777777" w:rsidR="00CF138B" w:rsidRDefault="00CF138B" w:rsidP="0038188E">
            <w:r>
              <w:rPr>
                <w:lang w:val="en-US"/>
              </w:rPr>
              <w:t>AcA08A</w:t>
            </w:r>
          </w:p>
          <w:p w14:paraId="0B7D4A3E"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095E505" w14:textId="77777777" w:rsidR="00CF138B" w:rsidRPr="007308F3" w:rsidRDefault="00CF138B" w:rsidP="0038188E">
            <w:pPr>
              <w:rPr>
                <w:lang w:val="en-US"/>
              </w:rPr>
            </w:pPr>
            <w:r>
              <w:rPr>
                <w:lang w:val="en-US"/>
              </w:rPr>
              <w:t>Montarea in pamint, in exteriorul cladirilor, a tevilor din PVC, de 9 m lungime, etansate cu garnituri de cauciuc, avind diametrul de 110 mm SN4 SDR41 [SR EN 13476]</w:t>
            </w:r>
            <w:r>
              <w:rPr>
                <w:rFonts w:ascii="Times New Roman CYR" w:hAnsi="Times New Roman CYR" w:cs="Times New Roman CYR"/>
                <w:sz w:val="16"/>
                <w:szCs w:val="16"/>
                <w:lang w:val="en-US"/>
              </w:rPr>
              <w:t xml:space="preserve"> </w:t>
            </w:r>
          </w:p>
          <w:p w14:paraId="717FC901" w14:textId="77777777" w:rsidR="00CF138B" w:rsidRPr="007308F3" w:rsidRDefault="00CF138B" w:rsidP="0038188E">
            <w:pPr>
              <w:rPr>
                <w:lang w:val="en-US"/>
              </w:rPr>
            </w:pPr>
            <w:r>
              <w:rPr>
                <w:rFonts w:ascii="Times New Roman CYR" w:hAnsi="Times New Roman CYR" w:cs="Times New Roman CYR"/>
                <w:sz w:val="16"/>
                <w:szCs w:val="16"/>
                <w:lang w:val="en-US"/>
              </w:rPr>
              <w:t>Materiale marunte (apa, sapun pasta)=1,0050</w:t>
            </w:r>
          </w:p>
          <w:p w14:paraId="4E4F238C"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D13992F" w14:textId="77777777" w:rsidR="00CF138B" w:rsidRDefault="00CF138B" w:rsidP="0038188E">
            <w:pPr>
              <w:jc w:val="center"/>
            </w:pPr>
            <w:r>
              <w:rPr>
                <w:lang w:val="en-US"/>
              </w:rPr>
              <w:t>m</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3E88C6D" w14:textId="77777777" w:rsidR="00CF138B" w:rsidRDefault="00CF138B" w:rsidP="0038188E">
            <w:pPr>
              <w:jc w:val="center"/>
            </w:pPr>
            <w:r>
              <w:rPr>
                <w:lang w:val="en-US"/>
              </w:rPr>
              <w:t>3,0000</w:t>
            </w:r>
          </w:p>
        </w:tc>
      </w:tr>
      <w:tr w:rsidR="00CF138B" w14:paraId="480D8BC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6E4329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B75CF41"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19CC8F4"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6D61866"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E72E023" w14:textId="77777777" w:rsidR="00CF138B" w:rsidRDefault="00CF138B" w:rsidP="0038188E">
            <w:r>
              <w:rPr>
                <w:lang w:val="en-US"/>
              </w:rPr>
              <w:t>0,9000</w:t>
            </w:r>
          </w:p>
        </w:tc>
      </w:tr>
      <w:tr w:rsidR="00CF138B" w14:paraId="00B215D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AB9700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70B5844" w14:textId="77777777" w:rsidR="00CF138B" w:rsidRDefault="00CF138B" w:rsidP="0038188E">
            <w:pPr>
              <w:jc w:val="center"/>
            </w:pPr>
            <w:r>
              <w:rPr>
                <w:sz w:val="16"/>
                <w:szCs w:val="16"/>
                <w:lang w:val="en-US"/>
              </w:rPr>
              <w:t>2521216700500-110-4</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9460A7D" w14:textId="77777777" w:rsidR="00CF138B" w:rsidRPr="007308F3" w:rsidRDefault="00CF138B" w:rsidP="0038188E">
            <w:pPr>
              <w:rPr>
                <w:lang w:val="en-US"/>
              </w:rPr>
            </w:pPr>
            <w:r>
              <w:rPr>
                <w:lang w:val="en-US"/>
              </w:rPr>
              <w:t>Teava din PVC mufata de 9 m lungime avind diametrul de 1610 mm SN4 SDR41</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F0D1276" w14:textId="77777777" w:rsidR="00CF138B" w:rsidRDefault="00CF138B" w:rsidP="0038188E">
            <w:r>
              <w:rPr>
                <w:lang w:val="en-US"/>
              </w:rPr>
              <w:t>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38A036C" w14:textId="77777777" w:rsidR="00CF138B" w:rsidRDefault="00CF138B" w:rsidP="0038188E">
            <w:r>
              <w:rPr>
                <w:lang w:val="en-US"/>
              </w:rPr>
              <w:t>3,1356</w:t>
            </w:r>
          </w:p>
        </w:tc>
      </w:tr>
      <w:tr w:rsidR="00CF138B" w14:paraId="5FA7B3F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AFB7C4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CDC17C6" w14:textId="77777777" w:rsidR="00CF138B" w:rsidRDefault="00CF138B" w:rsidP="0038188E">
            <w:pPr>
              <w:jc w:val="center"/>
            </w:pPr>
            <w:r>
              <w:rPr>
                <w:sz w:val="16"/>
                <w:szCs w:val="16"/>
                <w:lang w:val="en-US"/>
              </w:rPr>
              <w:t>2513736601700-160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288D3A9" w14:textId="77777777" w:rsidR="00CF138B" w:rsidRPr="007308F3" w:rsidRDefault="00CF138B" w:rsidP="0038188E">
            <w:pPr>
              <w:rPr>
                <w:lang w:val="en-US"/>
              </w:rPr>
            </w:pPr>
            <w:r>
              <w:rPr>
                <w:lang w:val="en-US"/>
              </w:rPr>
              <w:t xml:space="preserve">Garnituri inelare din cauciuc pentru PVC mufate </w:t>
            </w:r>
            <w:r>
              <w:rPr>
                <w:lang w:val="en-US"/>
              </w:rPr>
              <w:lastRenderedPageBreak/>
              <w:t>d160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62CADDF" w14:textId="77777777" w:rsidR="00CF138B" w:rsidRDefault="00CF138B" w:rsidP="0038188E">
            <w:r>
              <w:rPr>
                <w:lang w:val="en-US"/>
              </w:rPr>
              <w:lastRenderedPageBreak/>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B1715B0" w14:textId="77777777" w:rsidR="00CF138B" w:rsidRDefault="00CF138B" w:rsidP="0038188E">
            <w:r>
              <w:rPr>
                <w:lang w:val="en-US"/>
              </w:rPr>
              <w:t>0,3467</w:t>
            </w:r>
          </w:p>
        </w:tc>
      </w:tr>
      <w:tr w:rsidR="00CF138B" w14:paraId="165F45A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FAFD8F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822FAC1" w14:textId="77777777" w:rsidR="00CF138B" w:rsidRDefault="00CF138B" w:rsidP="0038188E">
            <w:pPr>
              <w:jc w:val="center"/>
            </w:pPr>
            <w:r>
              <w:rPr>
                <w:sz w:val="16"/>
                <w:szCs w:val="16"/>
                <w:lang w:val="en-US"/>
              </w:rPr>
              <w:t>2952270003306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0FAB074" w14:textId="77777777" w:rsidR="00CF138B" w:rsidRDefault="00CF138B" w:rsidP="0038188E">
            <w:r>
              <w:rPr>
                <w:lang w:val="en-US"/>
              </w:rPr>
              <w:t>Electropompa de apa 4-6 kw</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C503306"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BC241B2" w14:textId="77777777" w:rsidR="00CF138B" w:rsidRDefault="00CF138B" w:rsidP="0038188E">
            <w:r>
              <w:rPr>
                <w:lang w:val="en-US"/>
              </w:rPr>
              <w:t>0,0030</w:t>
            </w:r>
          </w:p>
        </w:tc>
      </w:tr>
      <w:tr w:rsidR="00CF138B" w14:paraId="6D36F15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000A2A3" w14:textId="77777777" w:rsidR="00CF138B" w:rsidRDefault="00CF138B" w:rsidP="0038188E">
            <w:r>
              <w:rPr>
                <w:lang w:val="en-US"/>
              </w:rPr>
              <w:t>16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36C282D" w14:textId="77777777" w:rsidR="00CF138B" w:rsidRDefault="00CF138B" w:rsidP="0038188E">
            <w:r>
              <w:rPr>
                <w:lang w:val="en-US"/>
              </w:rPr>
              <w:t>pret de piata</w:t>
            </w:r>
          </w:p>
          <w:p w14:paraId="374DFB79"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5B5227B" w14:textId="77777777" w:rsidR="00CF138B" w:rsidRPr="007308F3" w:rsidRDefault="00CF138B" w:rsidP="0038188E">
            <w:pPr>
              <w:rPr>
                <w:lang w:val="en-US"/>
              </w:rPr>
            </w:pPr>
            <w:r>
              <w:rPr>
                <w:lang w:val="en-US"/>
              </w:rPr>
              <w:t>Banda de avertizare PE "CANALIZARE"</w:t>
            </w:r>
            <w:r>
              <w:rPr>
                <w:rFonts w:ascii="Times New Roman CYR" w:hAnsi="Times New Roman CYR" w:cs="Times New Roman CYR"/>
                <w:sz w:val="16"/>
                <w:szCs w:val="16"/>
                <w:lang w:val="en-US"/>
              </w:rPr>
              <w:t xml:space="preserve"> </w:t>
            </w:r>
          </w:p>
          <w:p w14:paraId="50F89423"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B57D92E" w14:textId="77777777" w:rsidR="00CF138B" w:rsidRDefault="00CF138B" w:rsidP="0038188E">
            <w:pPr>
              <w:jc w:val="center"/>
            </w:pPr>
            <w:r>
              <w:rPr>
                <w:lang w:val="en-US"/>
              </w:rPr>
              <w:t>m</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433AB14" w14:textId="77777777" w:rsidR="00CF138B" w:rsidRDefault="00CF138B" w:rsidP="0038188E">
            <w:pPr>
              <w:jc w:val="center"/>
            </w:pPr>
            <w:r>
              <w:rPr>
                <w:lang w:val="en-US"/>
              </w:rPr>
              <w:t>205,0000</w:t>
            </w:r>
          </w:p>
        </w:tc>
      </w:tr>
      <w:tr w:rsidR="00CF138B" w14:paraId="27CEF53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FD6411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98D0EEB" w14:textId="77777777" w:rsidR="00CF138B" w:rsidRDefault="00CF138B" w:rsidP="0038188E">
            <w:pPr>
              <w:jc w:val="center"/>
            </w:pPr>
            <w:r>
              <w:rPr>
                <w:sz w:val="16"/>
                <w:szCs w:val="16"/>
                <w:lang w:val="en-US"/>
              </w:rPr>
              <w:t>4-15</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381F9F5" w14:textId="77777777" w:rsidR="00CF138B" w:rsidRPr="007308F3" w:rsidRDefault="00CF138B" w:rsidP="0038188E">
            <w:pPr>
              <w:rPr>
                <w:lang w:val="en-US"/>
              </w:rPr>
            </w:pPr>
            <w:r>
              <w:rPr>
                <w:lang w:val="en-US"/>
              </w:rPr>
              <w:t>Banda de avertizare PE "CANALIZARE"</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C5EE267" w14:textId="77777777" w:rsidR="00CF138B" w:rsidRDefault="00CF138B" w:rsidP="0038188E">
            <w:r>
              <w:rPr>
                <w:lang w:val="en-US"/>
              </w:rPr>
              <w:t>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F205E50" w14:textId="77777777" w:rsidR="00CF138B" w:rsidRDefault="00CF138B" w:rsidP="0038188E">
            <w:r>
              <w:rPr>
                <w:lang w:val="en-US"/>
              </w:rPr>
              <w:t>205,0000</w:t>
            </w:r>
          </w:p>
        </w:tc>
      </w:tr>
      <w:tr w:rsidR="00CF138B" w14:paraId="22CFAE6B"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9A0E8E9" w14:textId="77777777" w:rsidR="00CF138B" w:rsidRDefault="00CF138B" w:rsidP="0038188E">
            <w:r>
              <w:rPr>
                <w:lang w:val="en-US"/>
              </w:rPr>
              <w:t>17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D140E82" w14:textId="77777777" w:rsidR="00CF138B" w:rsidRDefault="00CF138B" w:rsidP="0038188E">
            <w:r>
              <w:rPr>
                <w:lang w:val="en-US"/>
              </w:rPr>
              <w:t>pret de piata</w:t>
            </w:r>
          </w:p>
          <w:p w14:paraId="457D5F3A"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5BB1147" w14:textId="77777777" w:rsidR="00CF138B" w:rsidRPr="007308F3" w:rsidRDefault="00CF138B" w:rsidP="0038188E">
            <w:pPr>
              <w:rPr>
                <w:lang w:val="en-US"/>
              </w:rPr>
            </w:pPr>
            <w:r>
              <w:rPr>
                <w:lang w:val="en-US"/>
              </w:rPr>
              <w:t>Distantieri din plastic, pentru conductele cu D160 mm</w:t>
            </w:r>
            <w:r>
              <w:rPr>
                <w:rFonts w:ascii="Times New Roman CYR" w:hAnsi="Times New Roman CYR" w:cs="Times New Roman CYR"/>
                <w:sz w:val="16"/>
                <w:szCs w:val="16"/>
                <w:lang w:val="en-US"/>
              </w:rPr>
              <w:t xml:space="preserve"> </w:t>
            </w:r>
          </w:p>
          <w:p w14:paraId="2492CF80"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F2F1AF9"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D2A8226" w14:textId="77777777" w:rsidR="00CF138B" w:rsidRDefault="00CF138B" w:rsidP="0038188E">
            <w:pPr>
              <w:jc w:val="center"/>
            </w:pPr>
            <w:r>
              <w:rPr>
                <w:lang w:val="en-US"/>
              </w:rPr>
              <w:t>4,0000</w:t>
            </w:r>
          </w:p>
        </w:tc>
      </w:tr>
      <w:tr w:rsidR="00CF138B" w14:paraId="024E955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46304B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5B85252" w14:textId="77777777" w:rsidR="00CF138B" w:rsidRDefault="00CF138B" w:rsidP="0038188E">
            <w:pPr>
              <w:jc w:val="center"/>
            </w:pPr>
            <w:r>
              <w:rPr>
                <w:sz w:val="16"/>
                <w:szCs w:val="16"/>
                <w:lang w:val="en-US"/>
              </w:rPr>
              <w:t>6-17</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B3AE0F6" w14:textId="77777777" w:rsidR="00CF138B" w:rsidRPr="007308F3" w:rsidRDefault="00CF138B" w:rsidP="0038188E">
            <w:pPr>
              <w:rPr>
                <w:lang w:val="en-US"/>
              </w:rPr>
            </w:pPr>
            <w:r>
              <w:rPr>
                <w:lang w:val="en-US"/>
              </w:rPr>
              <w:t>Distantieri din plastic, pentru conductele cu D160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CD54105"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C2C15D6" w14:textId="77777777" w:rsidR="00CF138B" w:rsidRDefault="00CF138B" w:rsidP="0038188E">
            <w:r>
              <w:rPr>
                <w:lang w:val="en-US"/>
              </w:rPr>
              <w:t>4,0000</w:t>
            </w:r>
          </w:p>
        </w:tc>
      </w:tr>
      <w:tr w:rsidR="00CF138B" w14:paraId="07F328C2"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BC452AC" w14:textId="77777777" w:rsidR="00CF138B" w:rsidRDefault="00CF138B" w:rsidP="0038188E">
            <w:r>
              <w:rPr>
                <w:lang w:val="en-US"/>
              </w:rPr>
              <w:t>18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5A45412" w14:textId="77777777" w:rsidR="00CF138B" w:rsidRDefault="00CF138B" w:rsidP="0038188E">
            <w:r>
              <w:rPr>
                <w:lang w:val="en-US"/>
              </w:rPr>
              <w:t>RpCU05B</w:t>
            </w:r>
          </w:p>
          <w:p w14:paraId="1C3A213D"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D19EDCF" w14:textId="77777777" w:rsidR="00CF138B" w:rsidRPr="007308F3" w:rsidRDefault="00CF138B" w:rsidP="0038188E">
            <w:pPr>
              <w:rPr>
                <w:lang w:val="en-US"/>
              </w:rPr>
            </w:pPr>
            <w:r>
              <w:rPr>
                <w:lang w:val="en-US"/>
              </w:rPr>
              <w:t>Executarea strapungerilor pentru conducte, la consolidari, in pereti din beton simplu pina la 15 cm grosime</w:t>
            </w:r>
            <w:r>
              <w:rPr>
                <w:rFonts w:ascii="Times New Roman CYR" w:hAnsi="Times New Roman CYR" w:cs="Times New Roman CYR"/>
                <w:sz w:val="16"/>
                <w:szCs w:val="16"/>
                <w:lang w:val="en-US"/>
              </w:rPr>
              <w:t xml:space="preserve"> </w:t>
            </w:r>
          </w:p>
          <w:p w14:paraId="66C5176E"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220D31E"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04FFEEA" w14:textId="77777777" w:rsidR="00CF138B" w:rsidRDefault="00CF138B" w:rsidP="0038188E">
            <w:pPr>
              <w:jc w:val="center"/>
            </w:pPr>
            <w:r>
              <w:rPr>
                <w:lang w:val="en-US"/>
              </w:rPr>
              <w:t>38,0000</w:t>
            </w:r>
          </w:p>
        </w:tc>
      </w:tr>
      <w:tr w:rsidR="00CF138B" w14:paraId="6A3F0CC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66F547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8087010" w14:textId="77777777" w:rsidR="00CF138B" w:rsidRDefault="00CF138B" w:rsidP="0038188E">
            <w:pPr>
              <w:jc w:val="center"/>
            </w:pPr>
            <w:r>
              <w:rPr>
                <w:sz w:val="16"/>
                <w:szCs w:val="16"/>
                <w:lang w:val="en-US"/>
              </w:rPr>
              <w:t>7122050013400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6BFE1F2" w14:textId="77777777" w:rsidR="00CF138B" w:rsidRDefault="00CF138B" w:rsidP="0038188E">
            <w:r>
              <w:rPr>
                <w:lang w:val="en-US"/>
              </w:rPr>
              <w:t>Zidar</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A4BA303"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2B95002" w14:textId="77777777" w:rsidR="00CF138B" w:rsidRDefault="00CF138B" w:rsidP="0038188E">
            <w:r>
              <w:rPr>
                <w:lang w:val="en-US"/>
              </w:rPr>
              <w:t>1,1400</w:t>
            </w:r>
          </w:p>
        </w:tc>
      </w:tr>
      <w:tr w:rsidR="00CF138B" w14:paraId="066F563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FD9328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A73A2BC" w14:textId="77777777" w:rsidR="00CF138B" w:rsidRDefault="00CF138B" w:rsidP="0038188E">
            <w:pPr>
              <w:jc w:val="center"/>
            </w:pPr>
            <w:r>
              <w:rPr>
                <w:sz w:val="16"/>
                <w:szCs w:val="16"/>
                <w:lang w:val="en-US"/>
              </w:rPr>
              <w:t>9310060019920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136C349" w14:textId="77777777" w:rsidR="00CF138B" w:rsidRDefault="00CF138B" w:rsidP="0038188E">
            <w:r>
              <w:rPr>
                <w:lang w:val="en-US"/>
              </w:rPr>
              <w:t>Muncitor deservire CM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CEEC22E"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E9C1F73" w14:textId="77777777" w:rsidR="00CF138B" w:rsidRDefault="00CF138B" w:rsidP="0038188E">
            <w:r>
              <w:rPr>
                <w:lang w:val="en-US"/>
              </w:rPr>
              <w:t>14,0600</w:t>
            </w:r>
          </w:p>
        </w:tc>
      </w:tr>
      <w:tr w:rsidR="00CF138B" w14:paraId="4E4109A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84B7B35" w14:textId="77777777" w:rsidR="00CF138B" w:rsidRDefault="00CF138B" w:rsidP="0038188E">
            <w:r>
              <w:rPr>
                <w:lang w:val="en-US"/>
              </w:rPr>
              <w:t>19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2C28A6E" w14:textId="77777777" w:rsidR="00CF138B" w:rsidRDefault="00CF138B" w:rsidP="0038188E">
            <w:r>
              <w:rPr>
                <w:lang w:val="en-US"/>
              </w:rPr>
              <w:t>AcF01A</w:t>
            </w:r>
          </w:p>
          <w:p w14:paraId="7C456045"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C8B2DC2" w14:textId="77777777" w:rsidR="00CF138B" w:rsidRPr="007308F3" w:rsidRDefault="00CF138B" w:rsidP="0038188E">
            <w:pPr>
              <w:rPr>
                <w:lang w:val="en-US"/>
              </w:rPr>
            </w:pPr>
            <w:r>
              <w:rPr>
                <w:lang w:val="en-US"/>
              </w:rPr>
              <w:t>Piesa de trecere etansa prin pereti a conductelor, avind greutatea de pina la 50 kg [D323.9*6.0mm L230mm - 16 buc]  1buc = 10.8 kg</w:t>
            </w:r>
            <w:r>
              <w:rPr>
                <w:rFonts w:ascii="Times New Roman CYR" w:hAnsi="Times New Roman CYR" w:cs="Times New Roman CYR"/>
                <w:sz w:val="16"/>
                <w:szCs w:val="16"/>
                <w:lang w:val="en-US"/>
              </w:rPr>
              <w:t xml:space="preserve"> </w:t>
            </w:r>
          </w:p>
          <w:p w14:paraId="52672B17" w14:textId="77777777" w:rsidR="00CF138B" w:rsidRPr="007308F3" w:rsidRDefault="00CF138B" w:rsidP="0038188E">
            <w:pPr>
              <w:rPr>
                <w:lang w:val="en-US"/>
              </w:rPr>
            </w:pPr>
            <w:r>
              <w:rPr>
                <w:rFonts w:ascii="Times New Roman CYR" w:hAnsi="Times New Roman CYR" w:cs="Times New Roman CYR"/>
                <w:sz w:val="16"/>
                <w:szCs w:val="16"/>
                <w:lang w:val="en-US"/>
              </w:rPr>
              <w:t>Mat. marunte (cirpe, minium, suruburi etc.)=1,0500</w:t>
            </w:r>
          </w:p>
          <w:p w14:paraId="5AECF35C"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F4100BD" w14:textId="77777777" w:rsidR="00CF138B" w:rsidRDefault="00CF138B" w:rsidP="0038188E">
            <w:pPr>
              <w:jc w:val="center"/>
            </w:pPr>
            <w:r>
              <w:rPr>
                <w:lang w:val="en-US"/>
              </w:rPr>
              <w:t>kg</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BC63738" w14:textId="77777777" w:rsidR="00CF138B" w:rsidRDefault="00CF138B" w:rsidP="0038188E">
            <w:pPr>
              <w:jc w:val="center"/>
            </w:pPr>
            <w:r>
              <w:rPr>
                <w:lang w:val="en-US"/>
              </w:rPr>
              <w:t>172,8000</w:t>
            </w:r>
          </w:p>
        </w:tc>
      </w:tr>
      <w:tr w:rsidR="00CF138B" w14:paraId="26B1CBD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01D23B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F0E718"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CDE70F6"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CA0871F"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56CB6E9" w14:textId="77777777" w:rsidR="00CF138B" w:rsidRDefault="00CF138B" w:rsidP="0038188E">
            <w:r>
              <w:rPr>
                <w:lang w:val="en-US"/>
              </w:rPr>
              <w:t>20,7360</w:t>
            </w:r>
          </w:p>
        </w:tc>
      </w:tr>
      <w:tr w:rsidR="00CF138B" w14:paraId="432837B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DE667C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B280140" w14:textId="77777777" w:rsidR="00CF138B" w:rsidRDefault="00CF138B" w:rsidP="0038188E">
            <w:pPr>
              <w:jc w:val="center"/>
            </w:pPr>
            <w:r>
              <w:rPr>
                <w:sz w:val="16"/>
                <w:szCs w:val="16"/>
                <w:lang w:val="en-US"/>
              </w:rPr>
              <w:t>2513730000000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8C4EACA" w14:textId="77777777" w:rsidR="00CF138B" w:rsidRPr="007308F3" w:rsidRDefault="00CF138B" w:rsidP="0038188E">
            <w:pPr>
              <w:rPr>
                <w:lang w:val="en-US"/>
              </w:rPr>
            </w:pPr>
            <w:r>
              <w:rPr>
                <w:lang w:val="en-US"/>
              </w:rPr>
              <w:t>Piesa de trecere gata confect. inclusiv piese de inchidere si elem. fix. gr.</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570087F"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602C40E" w14:textId="77777777" w:rsidR="00CF138B" w:rsidRDefault="00CF138B" w:rsidP="0038188E">
            <w:r>
              <w:rPr>
                <w:lang w:val="en-US"/>
              </w:rPr>
              <w:t>181,4400</w:t>
            </w:r>
          </w:p>
        </w:tc>
      </w:tr>
      <w:tr w:rsidR="00CF138B" w14:paraId="24F4D84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8EE06C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E87BD76" w14:textId="77777777" w:rsidR="00CF138B" w:rsidRDefault="00CF138B" w:rsidP="0038188E">
            <w:pPr>
              <w:jc w:val="center"/>
            </w:pPr>
            <w:r>
              <w:rPr>
                <w:sz w:val="16"/>
                <w:szCs w:val="16"/>
                <w:lang w:val="en-US"/>
              </w:rPr>
              <w:t>2873155901261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87C53BA" w14:textId="77777777" w:rsidR="00CF138B" w:rsidRPr="007308F3" w:rsidRDefault="00CF138B" w:rsidP="0038188E">
            <w:pPr>
              <w:rPr>
                <w:lang w:val="en-US"/>
              </w:rPr>
            </w:pPr>
            <w:r>
              <w:rPr>
                <w:lang w:val="en-US"/>
              </w:rPr>
              <w:t>Electrod  S 1125/2 E 51.5A1 1 dxl  5 x 450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4A4C3B5"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FF4FF58" w14:textId="77777777" w:rsidR="00CF138B" w:rsidRDefault="00CF138B" w:rsidP="0038188E">
            <w:r>
              <w:rPr>
                <w:lang w:val="en-US"/>
              </w:rPr>
              <w:t>1,8144</w:t>
            </w:r>
          </w:p>
        </w:tc>
      </w:tr>
      <w:tr w:rsidR="00CF138B" w14:paraId="7314B4F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01987E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E80D6DB" w14:textId="77777777" w:rsidR="00CF138B" w:rsidRDefault="00CF138B" w:rsidP="0038188E">
            <w:pPr>
              <w:jc w:val="center"/>
            </w:pPr>
            <w:r>
              <w:rPr>
                <w:sz w:val="16"/>
                <w:szCs w:val="16"/>
                <w:lang w:val="en-US"/>
              </w:rPr>
              <w:t>2513736601000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FBF7323" w14:textId="77777777" w:rsidR="00CF138B" w:rsidRDefault="00CF138B" w:rsidP="0038188E">
            <w:r>
              <w:rPr>
                <w:lang w:val="en-US"/>
              </w:rPr>
              <w:t>Garnituri cauciuc cu insertii</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EB0EEEA"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4CA61BF" w14:textId="77777777" w:rsidR="00CF138B" w:rsidRDefault="00CF138B" w:rsidP="0038188E">
            <w:r>
              <w:rPr>
                <w:lang w:val="en-US"/>
              </w:rPr>
              <w:t>7,2576</w:t>
            </w:r>
          </w:p>
        </w:tc>
      </w:tr>
      <w:tr w:rsidR="00CF138B" w14:paraId="7E9658D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C6EC2F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396A59" w14:textId="77777777" w:rsidR="00CF138B" w:rsidRDefault="00CF138B" w:rsidP="0038188E">
            <w:pPr>
              <w:jc w:val="center"/>
            </w:pPr>
            <w:r>
              <w:rPr>
                <w:sz w:val="16"/>
                <w:szCs w:val="16"/>
                <w:lang w:val="en-US"/>
              </w:rPr>
              <w:t>1714227322926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5B1A73B" w14:textId="77777777" w:rsidR="00CF138B" w:rsidRDefault="00CF138B" w:rsidP="0038188E">
            <w:r>
              <w:rPr>
                <w:lang w:val="en-US"/>
              </w:rPr>
              <w:t>Fringhie de cinepa gudronata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B69668A"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58F8962" w14:textId="77777777" w:rsidR="00CF138B" w:rsidRDefault="00CF138B" w:rsidP="0038188E">
            <w:r>
              <w:rPr>
                <w:lang w:val="en-US"/>
              </w:rPr>
              <w:t>0,7258</w:t>
            </w:r>
          </w:p>
        </w:tc>
      </w:tr>
      <w:tr w:rsidR="00CF138B" w14:paraId="4FD98DF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8DBA4B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D4C0F79" w14:textId="77777777" w:rsidR="00CF138B" w:rsidRDefault="00CF138B" w:rsidP="0038188E">
            <w:pPr>
              <w:jc w:val="center"/>
            </w:pPr>
            <w:r>
              <w:rPr>
                <w:sz w:val="16"/>
                <w:szCs w:val="16"/>
                <w:lang w:val="en-US"/>
              </w:rPr>
              <w:t>2430226102460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9FA77DC" w14:textId="77777777" w:rsidR="00CF138B" w:rsidRPr="007308F3" w:rsidRDefault="00CF138B" w:rsidP="0038188E">
            <w:pPr>
              <w:rPr>
                <w:lang w:val="en-US"/>
              </w:rPr>
            </w:pPr>
            <w:r>
              <w:rPr>
                <w:lang w:val="en-US"/>
              </w:rPr>
              <w:t>Chit carbadez rasini fenolice NII 4750/61</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8D52A23"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4BE33E4" w14:textId="77777777" w:rsidR="00CF138B" w:rsidRDefault="00CF138B" w:rsidP="0038188E">
            <w:r>
              <w:rPr>
                <w:lang w:val="en-US"/>
              </w:rPr>
              <w:t>0,7258</w:t>
            </w:r>
          </w:p>
        </w:tc>
      </w:tr>
      <w:tr w:rsidR="00CF138B" w14:paraId="74E6E0C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8290CC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9DC47C0" w14:textId="77777777" w:rsidR="00CF138B" w:rsidRDefault="00CF138B" w:rsidP="0038188E">
            <w:pPr>
              <w:jc w:val="center"/>
            </w:pPr>
            <w:r>
              <w:rPr>
                <w:sz w:val="16"/>
                <w:szCs w:val="16"/>
                <w:lang w:val="en-US"/>
              </w:rPr>
              <w:t>2010102901118</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2B94439" w14:textId="77777777" w:rsidR="00CF138B" w:rsidRPr="007308F3" w:rsidRDefault="00CF138B" w:rsidP="0038188E">
            <w:pPr>
              <w:rPr>
                <w:lang w:val="en-US"/>
              </w:rPr>
            </w:pPr>
            <w:r>
              <w:rPr>
                <w:lang w:val="en-US"/>
              </w:rPr>
              <w:t>Bile, manele D=12-15 cm L-1,5 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87B36BD"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9EFF06A" w14:textId="77777777" w:rsidR="00CF138B" w:rsidRDefault="00CF138B" w:rsidP="0038188E">
            <w:r>
              <w:rPr>
                <w:lang w:val="en-US"/>
              </w:rPr>
              <w:t>0,1814</w:t>
            </w:r>
          </w:p>
        </w:tc>
      </w:tr>
      <w:tr w:rsidR="00CF138B" w14:paraId="6229D52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84B37E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8AD2097" w14:textId="77777777" w:rsidR="00CF138B" w:rsidRDefault="00CF138B" w:rsidP="0038188E">
            <w:pPr>
              <w:jc w:val="center"/>
            </w:pPr>
            <w:r>
              <w:rPr>
                <w:sz w:val="16"/>
                <w:szCs w:val="16"/>
                <w:lang w:val="en-US"/>
              </w:rPr>
              <w:t>2873146311532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4C8221E" w14:textId="77777777" w:rsidR="00CF138B" w:rsidRPr="007308F3" w:rsidRDefault="00CF138B" w:rsidP="0038188E">
            <w:pPr>
              <w:rPr>
                <w:lang w:val="en-US"/>
              </w:rPr>
            </w:pPr>
            <w:r>
              <w:rPr>
                <w:lang w:val="en-US"/>
              </w:rPr>
              <w:t>Scoabe OB D = 8 x 300 - 400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CD18389"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CAFDFCE" w14:textId="77777777" w:rsidR="00CF138B" w:rsidRDefault="00CF138B" w:rsidP="0038188E">
            <w:r>
              <w:rPr>
                <w:lang w:val="en-US"/>
              </w:rPr>
              <w:t>1,8144</w:t>
            </w:r>
          </w:p>
        </w:tc>
      </w:tr>
      <w:tr w:rsidR="00CF138B" w14:paraId="021F70D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9E3018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4BF4389" w14:textId="77777777" w:rsidR="00CF138B" w:rsidRDefault="00CF138B" w:rsidP="0038188E">
            <w:pPr>
              <w:jc w:val="center"/>
            </w:pPr>
            <w:r>
              <w:rPr>
                <w:sz w:val="16"/>
                <w:szCs w:val="16"/>
                <w:lang w:val="en-US"/>
              </w:rPr>
              <w:t>3110320003006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88E9300" w14:textId="77777777" w:rsidR="00CF138B" w:rsidRPr="007308F3" w:rsidRDefault="00CF138B" w:rsidP="0038188E">
            <w:pPr>
              <w:rPr>
                <w:lang w:val="en-US"/>
              </w:rPr>
            </w:pPr>
            <w:r>
              <w:rPr>
                <w:lang w:val="en-US"/>
              </w:rPr>
              <w:t>Grup termic de sudura de 1-14 kw</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0AA0B43"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67F063E" w14:textId="77777777" w:rsidR="00CF138B" w:rsidRDefault="00CF138B" w:rsidP="0038188E">
            <w:r>
              <w:rPr>
                <w:lang w:val="en-US"/>
              </w:rPr>
              <w:t>1,3824</w:t>
            </w:r>
          </w:p>
        </w:tc>
      </w:tr>
      <w:tr w:rsidR="00CF138B" w14:paraId="26DB57E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B3976D3" w14:textId="77777777" w:rsidR="00CF138B" w:rsidRDefault="00CF138B" w:rsidP="0038188E">
            <w:r>
              <w:rPr>
                <w:lang w:val="en-US"/>
              </w:rPr>
              <w:t>20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6903A66" w14:textId="77777777" w:rsidR="00CF138B" w:rsidRDefault="00CF138B" w:rsidP="0038188E">
            <w:r>
              <w:rPr>
                <w:lang w:val="en-US"/>
              </w:rPr>
              <w:t>AcF01A</w:t>
            </w:r>
          </w:p>
          <w:p w14:paraId="561D18EF"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5527B17" w14:textId="77777777" w:rsidR="00CF138B" w:rsidRPr="007308F3" w:rsidRDefault="00CF138B" w:rsidP="0038188E">
            <w:pPr>
              <w:rPr>
                <w:lang w:val="en-US"/>
              </w:rPr>
            </w:pPr>
            <w:r>
              <w:rPr>
                <w:lang w:val="en-US"/>
              </w:rPr>
              <w:t>Piesa de trecere etansa prin pereti a conductelor, avind greutatea de pina la 50 kg [D273.0*6mm L230mm - 17 buc] 1buc = 9.1 kg</w:t>
            </w:r>
            <w:r>
              <w:rPr>
                <w:rFonts w:ascii="Times New Roman CYR" w:hAnsi="Times New Roman CYR" w:cs="Times New Roman CYR"/>
                <w:sz w:val="16"/>
                <w:szCs w:val="16"/>
                <w:lang w:val="en-US"/>
              </w:rPr>
              <w:t xml:space="preserve"> </w:t>
            </w:r>
          </w:p>
          <w:p w14:paraId="3848FB45" w14:textId="77777777" w:rsidR="00CF138B" w:rsidRPr="007308F3" w:rsidRDefault="00CF138B" w:rsidP="0038188E">
            <w:pPr>
              <w:rPr>
                <w:lang w:val="en-US"/>
              </w:rPr>
            </w:pPr>
            <w:r>
              <w:rPr>
                <w:rFonts w:ascii="Times New Roman CYR" w:hAnsi="Times New Roman CYR" w:cs="Times New Roman CYR"/>
                <w:sz w:val="16"/>
                <w:szCs w:val="16"/>
                <w:lang w:val="en-US"/>
              </w:rPr>
              <w:t>Mat. marunte (cirpe, minium, suruburi etc.)=1,0500</w:t>
            </w:r>
          </w:p>
          <w:p w14:paraId="62DC5EB4"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B2A1B06" w14:textId="77777777" w:rsidR="00CF138B" w:rsidRDefault="00CF138B" w:rsidP="0038188E">
            <w:pPr>
              <w:jc w:val="center"/>
            </w:pPr>
            <w:r>
              <w:rPr>
                <w:lang w:val="en-US"/>
              </w:rPr>
              <w:t>kg</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95B83C7" w14:textId="77777777" w:rsidR="00CF138B" w:rsidRDefault="00CF138B" w:rsidP="0038188E">
            <w:pPr>
              <w:jc w:val="center"/>
            </w:pPr>
            <w:r>
              <w:rPr>
                <w:lang w:val="en-US"/>
              </w:rPr>
              <w:t>154,7000</w:t>
            </w:r>
          </w:p>
        </w:tc>
      </w:tr>
      <w:tr w:rsidR="00CF138B" w14:paraId="43E6215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7C77D3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B1AF048"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380E36E"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2A1D4AA"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5687890" w14:textId="77777777" w:rsidR="00CF138B" w:rsidRDefault="00CF138B" w:rsidP="0038188E">
            <w:r>
              <w:rPr>
                <w:lang w:val="en-US"/>
              </w:rPr>
              <w:t>18,5640</w:t>
            </w:r>
          </w:p>
        </w:tc>
      </w:tr>
      <w:tr w:rsidR="00CF138B" w14:paraId="7EF8CA1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E9A48E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FEB52CF" w14:textId="77777777" w:rsidR="00CF138B" w:rsidRDefault="00CF138B" w:rsidP="0038188E">
            <w:pPr>
              <w:jc w:val="center"/>
            </w:pPr>
            <w:r>
              <w:rPr>
                <w:sz w:val="16"/>
                <w:szCs w:val="16"/>
                <w:lang w:val="en-US"/>
              </w:rPr>
              <w:t>2513730000000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1D48BF7" w14:textId="77777777" w:rsidR="00CF138B" w:rsidRPr="007308F3" w:rsidRDefault="00CF138B" w:rsidP="0038188E">
            <w:pPr>
              <w:rPr>
                <w:lang w:val="en-US"/>
              </w:rPr>
            </w:pPr>
            <w:r>
              <w:rPr>
                <w:lang w:val="en-US"/>
              </w:rPr>
              <w:t>Piesa de trecere gata confect. inclusiv piese de inchidere si elem. fix. gr.</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20A687D"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4572A25" w14:textId="77777777" w:rsidR="00CF138B" w:rsidRDefault="00CF138B" w:rsidP="0038188E">
            <w:r>
              <w:rPr>
                <w:lang w:val="en-US"/>
              </w:rPr>
              <w:t>162,4350</w:t>
            </w:r>
          </w:p>
        </w:tc>
      </w:tr>
      <w:tr w:rsidR="00CF138B" w14:paraId="45C1226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96F01B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2A0DBDD" w14:textId="77777777" w:rsidR="00CF138B" w:rsidRDefault="00CF138B" w:rsidP="0038188E">
            <w:pPr>
              <w:jc w:val="center"/>
            </w:pPr>
            <w:r>
              <w:rPr>
                <w:sz w:val="16"/>
                <w:szCs w:val="16"/>
                <w:lang w:val="en-US"/>
              </w:rPr>
              <w:t>2873155901261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01F6ABB" w14:textId="77777777" w:rsidR="00CF138B" w:rsidRPr="007308F3" w:rsidRDefault="00CF138B" w:rsidP="0038188E">
            <w:pPr>
              <w:rPr>
                <w:lang w:val="en-US"/>
              </w:rPr>
            </w:pPr>
            <w:r>
              <w:rPr>
                <w:lang w:val="en-US"/>
              </w:rPr>
              <w:t>Electrod  S 1125/2 E 51.5A1 1 dxl  5 x 450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04E3950"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3F9806F" w14:textId="77777777" w:rsidR="00CF138B" w:rsidRDefault="00CF138B" w:rsidP="0038188E">
            <w:r>
              <w:rPr>
                <w:lang w:val="en-US"/>
              </w:rPr>
              <w:t>1,6243</w:t>
            </w:r>
          </w:p>
        </w:tc>
      </w:tr>
      <w:tr w:rsidR="00CF138B" w14:paraId="3E1CDA1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D50A70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A255FF6" w14:textId="77777777" w:rsidR="00CF138B" w:rsidRDefault="00CF138B" w:rsidP="0038188E">
            <w:pPr>
              <w:jc w:val="center"/>
            </w:pPr>
            <w:r>
              <w:rPr>
                <w:sz w:val="16"/>
                <w:szCs w:val="16"/>
                <w:lang w:val="en-US"/>
              </w:rPr>
              <w:t>2513736601000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6DF29B9" w14:textId="77777777" w:rsidR="00CF138B" w:rsidRDefault="00CF138B" w:rsidP="0038188E">
            <w:r>
              <w:rPr>
                <w:lang w:val="en-US"/>
              </w:rPr>
              <w:t>Garnituri cauciuc cu insertii</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A507160"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B1A618A" w14:textId="77777777" w:rsidR="00CF138B" w:rsidRDefault="00CF138B" w:rsidP="0038188E">
            <w:r>
              <w:rPr>
                <w:lang w:val="en-US"/>
              </w:rPr>
              <w:t>6,4974</w:t>
            </w:r>
          </w:p>
        </w:tc>
      </w:tr>
      <w:tr w:rsidR="00CF138B" w14:paraId="3B4B830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3E7F1B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4318E6B" w14:textId="77777777" w:rsidR="00CF138B" w:rsidRDefault="00CF138B" w:rsidP="0038188E">
            <w:pPr>
              <w:jc w:val="center"/>
            </w:pPr>
            <w:r>
              <w:rPr>
                <w:sz w:val="16"/>
                <w:szCs w:val="16"/>
                <w:lang w:val="en-US"/>
              </w:rPr>
              <w:t>1714227322926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C315F89" w14:textId="77777777" w:rsidR="00CF138B" w:rsidRDefault="00CF138B" w:rsidP="0038188E">
            <w:r>
              <w:rPr>
                <w:lang w:val="en-US"/>
              </w:rPr>
              <w:t>Fringhie de cinepa gudronata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D2ADB3E"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029B682" w14:textId="77777777" w:rsidR="00CF138B" w:rsidRDefault="00CF138B" w:rsidP="0038188E">
            <w:r>
              <w:rPr>
                <w:lang w:val="en-US"/>
              </w:rPr>
              <w:t>0,6497</w:t>
            </w:r>
          </w:p>
        </w:tc>
      </w:tr>
      <w:tr w:rsidR="00CF138B" w14:paraId="7FC7F5C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AEE694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74A8CF0" w14:textId="77777777" w:rsidR="00CF138B" w:rsidRDefault="00CF138B" w:rsidP="0038188E">
            <w:pPr>
              <w:jc w:val="center"/>
            </w:pPr>
            <w:r>
              <w:rPr>
                <w:sz w:val="16"/>
                <w:szCs w:val="16"/>
                <w:lang w:val="en-US"/>
              </w:rPr>
              <w:t>2430226102460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20D7E1F" w14:textId="77777777" w:rsidR="00CF138B" w:rsidRPr="007308F3" w:rsidRDefault="00CF138B" w:rsidP="0038188E">
            <w:pPr>
              <w:rPr>
                <w:lang w:val="en-US"/>
              </w:rPr>
            </w:pPr>
            <w:r>
              <w:rPr>
                <w:lang w:val="en-US"/>
              </w:rPr>
              <w:t>Chit carbadez rasini fenolice NII 4750/61</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AAC482C"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E59A2D0" w14:textId="77777777" w:rsidR="00CF138B" w:rsidRDefault="00CF138B" w:rsidP="0038188E">
            <w:r>
              <w:rPr>
                <w:lang w:val="en-US"/>
              </w:rPr>
              <w:t>0,6497</w:t>
            </w:r>
          </w:p>
        </w:tc>
      </w:tr>
      <w:tr w:rsidR="00CF138B" w14:paraId="783BCED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52DBD6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C8AD21" w14:textId="77777777" w:rsidR="00CF138B" w:rsidRDefault="00CF138B" w:rsidP="0038188E">
            <w:pPr>
              <w:jc w:val="center"/>
            </w:pPr>
            <w:r>
              <w:rPr>
                <w:sz w:val="16"/>
                <w:szCs w:val="16"/>
                <w:lang w:val="en-US"/>
              </w:rPr>
              <w:t>2010102901118</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BA69D1C" w14:textId="77777777" w:rsidR="00CF138B" w:rsidRPr="007308F3" w:rsidRDefault="00CF138B" w:rsidP="0038188E">
            <w:pPr>
              <w:rPr>
                <w:lang w:val="en-US"/>
              </w:rPr>
            </w:pPr>
            <w:r>
              <w:rPr>
                <w:lang w:val="en-US"/>
              </w:rPr>
              <w:t>Bile, manele D=12-15 cm L-1,5 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1E61802"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333E098" w14:textId="77777777" w:rsidR="00CF138B" w:rsidRDefault="00CF138B" w:rsidP="0038188E">
            <w:r>
              <w:rPr>
                <w:lang w:val="en-US"/>
              </w:rPr>
              <w:t>0,1624</w:t>
            </w:r>
          </w:p>
        </w:tc>
      </w:tr>
      <w:tr w:rsidR="00CF138B" w14:paraId="7ABB248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97B84C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2A168D7" w14:textId="77777777" w:rsidR="00CF138B" w:rsidRDefault="00CF138B" w:rsidP="0038188E">
            <w:pPr>
              <w:jc w:val="center"/>
            </w:pPr>
            <w:r>
              <w:rPr>
                <w:sz w:val="16"/>
                <w:szCs w:val="16"/>
                <w:lang w:val="en-US"/>
              </w:rPr>
              <w:t>2873146311532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53FA978" w14:textId="77777777" w:rsidR="00CF138B" w:rsidRPr="007308F3" w:rsidRDefault="00CF138B" w:rsidP="0038188E">
            <w:pPr>
              <w:rPr>
                <w:lang w:val="en-US"/>
              </w:rPr>
            </w:pPr>
            <w:r>
              <w:rPr>
                <w:lang w:val="en-US"/>
              </w:rPr>
              <w:t>Scoabe OB D = 8 x 300 - 400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6551E42"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A76CD9F" w14:textId="77777777" w:rsidR="00CF138B" w:rsidRDefault="00CF138B" w:rsidP="0038188E">
            <w:r>
              <w:rPr>
                <w:lang w:val="en-US"/>
              </w:rPr>
              <w:t>1,6243</w:t>
            </w:r>
          </w:p>
        </w:tc>
      </w:tr>
      <w:tr w:rsidR="00CF138B" w14:paraId="0A80393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874373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77F8DA" w14:textId="77777777" w:rsidR="00CF138B" w:rsidRDefault="00CF138B" w:rsidP="0038188E">
            <w:pPr>
              <w:jc w:val="center"/>
            </w:pPr>
            <w:r>
              <w:rPr>
                <w:sz w:val="16"/>
                <w:szCs w:val="16"/>
                <w:lang w:val="en-US"/>
              </w:rPr>
              <w:t>3110320003006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E928702" w14:textId="77777777" w:rsidR="00CF138B" w:rsidRPr="007308F3" w:rsidRDefault="00CF138B" w:rsidP="0038188E">
            <w:pPr>
              <w:rPr>
                <w:lang w:val="en-US"/>
              </w:rPr>
            </w:pPr>
            <w:r>
              <w:rPr>
                <w:lang w:val="en-US"/>
              </w:rPr>
              <w:t>Grup termic de sudura de 1-14 kw</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65219F6"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6BAE216" w14:textId="77777777" w:rsidR="00CF138B" w:rsidRDefault="00CF138B" w:rsidP="0038188E">
            <w:r>
              <w:rPr>
                <w:lang w:val="en-US"/>
              </w:rPr>
              <w:t>1,2376</w:t>
            </w:r>
          </w:p>
        </w:tc>
      </w:tr>
      <w:tr w:rsidR="00CF138B" w14:paraId="27117BA8"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420AB6E" w14:textId="77777777" w:rsidR="00CF138B" w:rsidRDefault="00CF138B" w:rsidP="0038188E">
            <w:r>
              <w:rPr>
                <w:lang w:val="en-US"/>
              </w:rPr>
              <w:t>21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45D85BC" w14:textId="77777777" w:rsidR="00CF138B" w:rsidRDefault="00CF138B" w:rsidP="0038188E">
            <w:r>
              <w:rPr>
                <w:lang w:val="en-US"/>
              </w:rPr>
              <w:t>RpCU07B K=2</w:t>
            </w:r>
          </w:p>
          <w:p w14:paraId="32E050FE"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28FF5FD" w14:textId="77777777" w:rsidR="00CF138B" w:rsidRPr="007308F3" w:rsidRDefault="00CF138B" w:rsidP="0038188E">
            <w:pPr>
              <w:rPr>
                <w:lang w:val="en-US"/>
              </w:rPr>
            </w:pPr>
            <w:r>
              <w:rPr>
                <w:lang w:val="en-US"/>
              </w:rPr>
              <w:t>Matarea golurilor in peretii caminelor de vizita, cu mortar de ciment-nisip, dupa instalatii sau consolidari [K=2 pentru rigidizarea inelelor]</w:t>
            </w:r>
            <w:r>
              <w:rPr>
                <w:rFonts w:ascii="Times New Roman CYR" w:hAnsi="Times New Roman CYR" w:cs="Times New Roman CYR"/>
                <w:sz w:val="16"/>
                <w:szCs w:val="16"/>
                <w:lang w:val="en-US"/>
              </w:rPr>
              <w:t xml:space="preserve"> </w:t>
            </w:r>
          </w:p>
          <w:p w14:paraId="47DCE352" w14:textId="77777777" w:rsidR="00CF138B" w:rsidRDefault="00CF138B" w:rsidP="0038188E">
            <w:r>
              <w:rPr>
                <w:rFonts w:ascii="Times New Roman CYR" w:hAnsi="Times New Roman CYR" w:cs="Times New Roman CYR"/>
                <w:sz w:val="16"/>
                <w:szCs w:val="16"/>
                <w:lang w:val="en-US"/>
              </w:rPr>
              <w:t>K=2,0000</w:t>
            </w:r>
          </w:p>
          <w:p w14:paraId="000996A9"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AE58B05"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312E615" w14:textId="77777777" w:rsidR="00CF138B" w:rsidRDefault="00CF138B" w:rsidP="0038188E">
            <w:pPr>
              <w:jc w:val="center"/>
            </w:pPr>
            <w:r>
              <w:rPr>
                <w:lang w:val="en-US"/>
              </w:rPr>
              <w:t>38,0000</w:t>
            </w:r>
          </w:p>
        </w:tc>
      </w:tr>
      <w:tr w:rsidR="00CF138B" w14:paraId="240D9D1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4C19D0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2B2188D" w14:textId="77777777" w:rsidR="00CF138B" w:rsidRDefault="00CF138B" w:rsidP="0038188E">
            <w:pPr>
              <w:jc w:val="center"/>
            </w:pPr>
            <w:r>
              <w:rPr>
                <w:sz w:val="16"/>
                <w:szCs w:val="16"/>
                <w:lang w:val="en-US"/>
              </w:rPr>
              <w:t>7122050013400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564DD3F" w14:textId="77777777" w:rsidR="00CF138B" w:rsidRDefault="00CF138B" w:rsidP="0038188E">
            <w:r>
              <w:rPr>
                <w:lang w:val="en-US"/>
              </w:rPr>
              <w:t>Zidar</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98895AC"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7E2D4E2" w14:textId="77777777" w:rsidR="00CF138B" w:rsidRDefault="00CF138B" w:rsidP="0038188E">
            <w:r>
              <w:rPr>
                <w:lang w:val="en-US"/>
              </w:rPr>
              <w:t>25,0800</w:t>
            </w:r>
          </w:p>
        </w:tc>
      </w:tr>
      <w:tr w:rsidR="00CF138B" w14:paraId="74ADF32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94F938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DA9F25" w14:textId="77777777" w:rsidR="00CF138B" w:rsidRDefault="00CF138B" w:rsidP="0038188E">
            <w:pPr>
              <w:jc w:val="center"/>
            </w:pPr>
            <w:r>
              <w:rPr>
                <w:sz w:val="16"/>
                <w:szCs w:val="16"/>
                <w:lang w:val="en-US"/>
              </w:rPr>
              <w:t>9310060019920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A181BC5" w14:textId="77777777" w:rsidR="00CF138B" w:rsidRDefault="00CF138B" w:rsidP="0038188E">
            <w:r>
              <w:rPr>
                <w:lang w:val="en-US"/>
              </w:rPr>
              <w:t>Muncitor deservire CM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9EE196C"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E5241AA" w14:textId="77777777" w:rsidR="00CF138B" w:rsidRDefault="00CF138B" w:rsidP="0038188E">
            <w:r>
              <w:rPr>
                <w:lang w:val="en-US"/>
              </w:rPr>
              <w:t>7,6000</w:t>
            </w:r>
          </w:p>
        </w:tc>
      </w:tr>
      <w:tr w:rsidR="00CF138B" w14:paraId="2A4228B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055AAD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887A4A" w14:textId="77777777" w:rsidR="00CF138B" w:rsidRDefault="00CF138B" w:rsidP="0038188E">
            <w:pPr>
              <w:jc w:val="center"/>
            </w:pPr>
            <w:r>
              <w:rPr>
                <w:sz w:val="16"/>
                <w:szCs w:val="16"/>
                <w:lang w:val="en-US"/>
              </w:rPr>
              <w:t>2651122100402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BC81D7B" w14:textId="77777777" w:rsidR="00CF138B" w:rsidRPr="007308F3" w:rsidRDefault="00CF138B" w:rsidP="0038188E">
            <w:pPr>
              <w:rPr>
                <w:lang w:val="en-US"/>
              </w:rPr>
            </w:pPr>
            <w:r>
              <w:rPr>
                <w:lang w:val="en-US"/>
              </w:rPr>
              <w:t>Ciment metalurgic cu adaosuri M 30 saci S1500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71FE527"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DA6FCEF" w14:textId="77777777" w:rsidR="00CF138B" w:rsidRDefault="00CF138B" w:rsidP="0038188E">
            <w:r>
              <w:rPr>
                <w:lang w:val="en-US"/>
              </w:rPr>
              <w:t>25,0800</w:t>
            </w:r>
          </w:p>
        </w:tc>
      </w:tr>
      <w:tr w:rsidR="00CF138B" w14:paraId="09F2E21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721417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DA0AAF" w14:textId="77777777" w:rsidR="00CF138B" w:rsidRDefault="00CF138B" w:rsidP="0038188E">
            <w:pPr>
              <w:jc w:val="center"/>
            </w:pPr>
            <w:r>
              <w:rPr>
                <w:sz w:val="16"/>
                <w:szCs w:val="16"/>
                <w:lang w:val="en-US"/>
              </w:rPr>
              <w:t>1421102200513</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4D8D736" w14:textId="77777777" w:rsidR="00CF138B" w:rsidRPr="007308F3" w:rsidRDefault="00CF138B" w:rsidP="0038188E">
            <w:pPr>
              <w:rPr>
                <w:lang w:val="en-US"/>
              </w:rPr>
            </w:pPr>
            <w:r>
              <w:rPr>
                <w:lang w:val="en-US"/>
              </w:rPr>
              <w:t>Nisip sortat nespalat de riu si lacuri 0,0-3,0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DC4DADB"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40CCBCA" w14:textId="77777777" w:rsidR="00CF138B" w:rsidRDefault="00CF138B" w:rsidP="0038188E">
            <w:r>
              <w:rPr>
                <w:lang w:val="en-US"/>
              </w:rPr>
              <w:t>0,0760</w:t>
            </w:r>
          </w:p>
        </w:tc>
      </w:tr>
      <w:tr w:rsidR="00CF138B" w14:paraId="58ED13D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5D97BA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3699EF1" w14:textId="77777777" w:rsidR="00CF138B" w:rsidRDefault="00CF138B" w:rsidP="0038188E">
            <w:pPr>
              <w:jc w:val="center"/>
            </w:pPr>
            <w:r>
              <w:rPr>
                <w:sz w:val="16"/>
                <w:szCs w:val="16"/>
                <w:lang w:val="en-US"/>
              </w:rPr>
              <w:t>4100116202818</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6036542" w14:textId="77777777" w:rsidR="00CF138B" w:rsidRPr="007308F3" w:rsidRDefault="00CF138B" w:rsidP="0038188E">
            <w:pPr>
              <w:rPr>
                <w:lang w:val="en-US"/>
              </w:rPr>
            </w:pPr>
            <w:r>
              <w:rPr>
                <w:lang w:val="en-US"/>
              </w:rPr>
              <w:t>Apa pentru mortare si betoane</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B50696D"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6E922E9" w14:textId="77777777" w:rsidR="00CF138B" w:rsidRDefault="00CF138B" w:rsidP="0038188E">
            <w:r>
              <w:rPr>
                <w:lang w:val="en-US"/>
              </w:rPr>
              <w:t>0,4560</w:t>
            </w:r>
          </w:p>
        </w:tc>
      </w:tr>
      <w:tr w:rsidR="00CF138B" w14:paraId="64AC0C4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A1F1F1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F84BC3" w14:textId="77777777" w:rsidR="00CF138B" w:rsidRDefault="00CF138B" w:rsidP="0038188E">
            <w:pPr>
              <w:jc w:val="center"/>
            </w:pPr>
            <w:r>
              <w:rPr>
                <w:sz w:val="16"/>
                <w:szCs w:val="16"/>
                <w:lang w:val="en-US"/>
              </w:rPr>
              <w:t>2952270003817</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E7F373A" w14:textId="77777777" w:rsidR="00CF138B" w:rsidRPr="007308F3" w:rsidRDefault="00CF138B" w:rsidP="0038188E">
            <w:pPr>
              <w:rPr>
                <w:lang w:val="en-US"/>
              </w:rPr>
            </w:pPr>
            <w:r>
              <w:rPr>
                <w:lang w:val="en-US"/>
              </w:rPr>
              <w:t>Malaxor  pentru mortar de 200 L actionat electric</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1769F89"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ED32129" w14:textId="77777777" w:rsidR="00CF138B" w:rsidRDefault="00CF138B" w:rsidP="0038188E">
            <w:r>
              <w:rPr>
                <w:lang w:val="en-US"/>
              </w:rPr>
              <w:t>0,7600</w:t>
            </w:r>
          </w:p>
        </w:tc>
      </w:tr>
      <w:tr w:rsidR="00CF138B" w14:paraId="16BD3FB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760706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9C46953" w14:textId="77777777" w:rsidR="00CF138B" w:rsidRDefault="00CF138B" w:rsidP="0038188E">
            <w:pPr>
              <w:jc w:val="center"/>
            </w:pPr>
            <w:r>
              <w:rPr>
                <w:sz w:val="16"/>
                <w:szCs w:val="16"/>
                <w:lang w:val="en-US"/>
              </w:rPr>
              <w:t>2922140006703</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F094315" w14:textId="77777777" w:rsidR="00CF138B" w:rsidRPr="007308F3" w:rsidRDefault="00CF138B" w:rsidP="0038188E">
            <w:pPr>
              <w:rPr>
                <w:lang w:val="en-US"/>
              </w:rPr>
            </w:pPr>
            <w:r>
              <w:rPr>
                <w:lang w:val="en-US"/>
              </w:rPr>
              <w:t>Macara fereastra de 0,0015 MN (0,15 tf)</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15F63BB"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381D460" w14:textId="77777777" w:rsidR="00CF138B" w:rsidRDefault="00CF138B" w:rsidP="0038188E">
            <w:r>
              <w:rPr>
                <w:lang w:val="en-US"/>
              </w:rPr>
              <w:t>1,1400</w:t>
            </w:r>
          </w:p>
        </w:tc>
      </w:tr>
      <w:tr w:rsidR="00CF138B" w14:paraId="5592342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5431FD5" w14:textId="77777777" w:rsidR="00CF138B" w:rsidRDefault="00CF138B" w:rsidP="0038188E">
            <w:r>
              <w:rPr>
                <w:lang w:val="en-US"/>
              </w:rPr>
              <w:t>22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B2916FB" w14:textId="77777777" w:rsidR="00CF138B" w:rsidRDefault="00CF138B" w:rsidP="0038188E">
            <w:r>
              <w:rPr>
                <w:lang w:val="en-US"/>
              </w:rPr>
              <w:t>pret de piata</w:t>
            </w:r>
          </w:p>
          <w:p w14:paraId="62636489"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A14D54E" w14:textId="77777777" w:rsidR="00CF138B" w:rsidRPr="007308F3" w:rsidRDefault="00CF138B" w:rsidP="0038188E">
            <w:pPr>
              <w:rPr>
                <w:lang w:val="en-US"/>
              </w:rPr>
            </w:pPr>
            <w:r>
              <w:rPr>
                <w:lang w:val="en-US"/>
              </w:rPr>
              <w:t>Spuma poliuretanica de constructie pentru montaj 750gr / 658 ml</w:t>
            </w:r>
            <w:r>
              <w:rPr>
                <w:rFonts w:ascii="Times New Roman CYR" w:hAnsi="Times New Roman CYR" w:cs="Times New Roman CYR"/>
                <w:sz w:val="16"/>
                <w:szCs w:val="16"/>
                <w:lang w:val="en-US"/>
              </w:rPr>
              <w:t xml:space="preserve"> </w:t>
            </w:r>
          </w:p>
          <w:p w14:paraId="2C47DCA4"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BE8481B"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9232D6A" w14:textId="77777777" w:rsidR="00CF138B" w:rsidRDefault="00CF138B" w:rsidP="0038188E">
            <w:pPr>
              <w:jc w:val="center"/>
            </w:pPr>
            <w:r>
              <w:rPr>
                <w:lang w:val="en-US"/>
              </w:rPr>
              <w:t>7,0000</w:t>
            </w:r>
          </w:p>
        </w:tc>
      </w:tr>
      <w:tr w:rsidR="00CF138B" w14:paraId="55FCED6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4E733D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4BD05D1" w14:textId="77777777" w:rsidR="00CF138B" w:rsidRDefault="00CF138B" w:rsidP="0038188E">
            <w:pPr>
              <w:jc w:val="center"/>
            </w:pPr>
            <w:r>
              <w:rPr>
                <w:sz w:val="16"/>
                <w:szCs w:val="16"/>
                <w:lang w:val="en-US"/>
              </w:rPr>
              <w:t>15-22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294F1AD" w14:textId="77777777" w:rsidR="00CF138B" w:rsidRPr="007308F3" w:rsidRDefault="00CF138B" w:rsidP="0038188E">
            <w:pPr>
              <w:rPr>
                <w:lang w:val="en-US"/>
              </w:rPr>
            </w:pPr>
            <w:r>
              <w:rPr>
                <w:lang w:val="en-US"/>
              </w:rPr>
              <w:t>Spuma poliuretanica de constructie pentru montaj 750gr / 658 ml</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7085005"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4F27EF3" w14:textId="77777777" w:rsidR="00CF138B" w:rsidRDefault="00CF138B" w:rsidP="0038188E">
            <w:r>
              <w:rPr>
                <w:lang w:val="en-US"/>
              </w:rPr>
              <w:t>7,0000</w:t>
            </w:r>
          </w:p>
        </w:tc>
      </w:tr>
      <w:tr w:rsidR="00CF138B" w14:paraId="3629A4B9"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32D041A" w14:textId="77777777" w:rsidR="00CF138B" w:rsidRDefault="00CF138B" w:rsidP="0038188E">
            <w:r>
              <w:rPr>
                <w:lang w:val="en-US"/>
              </w:rPr>
              <w:t>23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103384E" w14:textId="77777777" w:rsidR="00CF138B" w:rsidRDefault="00CF138B" w:rsidP="0038188E">
            <w:r>
              <w:rPr>
                <w:lang w:val="en-US"/>
              </w:rPr>
              <w:t>SF04B</w:t>
            </w:r>
          </w:p>
          <w:p w14:paraId="0393E088"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B196CDD" w14:textId="77777777" w:rsidR="00CF138B" w:rsidRPr="007308F3" w:rsidRDefault="00CF138B" w:rsidP="0038188E">
            <w:pPr>
              <w:rPr>
                <w:lang w:val="en-US"/>
              </w:rPr>
            </w:pPr>
            <w:r>
              <w:rPr>
                <w:lang w:val="en-US"/>
              </w:rPr>
              <w:t xml:space="preserve">Efectuarea probei de etanseitate si functionare a instalatiei de canalizare, pentru scurgere, teava de policlorura de vinil, neplastifiata, tip usor sau din material plastic - teava avind diametrul de peste 100 mm </w:t>
            </w:r>
            <w:r>
              <w:rPr>
                <w:rFonts w:ascii="Times New Roman CYR" w:hAnsi="Times New Roman CYR" w:cs="Times New Roman CYR"/>
                <w:sz w:val="16"/>
                <w:szCs w:val="16"/>
                <w:lang w:val="en-US"/>
              </w:rPr>
              <w:t xml:space="preserve"> </w:t>
            </w:r>
          </w:p>
          <w:p w14:paraId="7972419C"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F4BEA05" w14:textId="77777777" w:rsidR="00CF138B" w:rsidRDefault="00CF138B" w:rsidP="0038188E">
            <w:pPr>
              <w:jc w:val="center"/>
            </w:pPr>
            <w:r>
              <w:rPr>
                <w:lang w:val="en-US"/>
              </w:rPr>
              <w:t>10 m</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E5D8E52" w14:textId="77777777" w:rsidR="00CF138B" w:rsidRDefault="00CF138B" w:rsidP="0038188E">
            <w:pPr>
              <w:jc w:val="center"/>
            </w:pPr>
            <w:r>
              <w:rPr>
                <w:lang w:val="en-US"/>
              </w:rPr>
              <w:t>20,5000</w:t>
            </w:r>
          </w:p>
        </w:tc>
      </w:tr>
      <w:tr w:rsidR="00CF138B" w14:paraId="75C08DD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6A12B3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004C1CB" w14:textId="77777777" w:rsidR="00CF138B" w:rsidRDefault="00CF138B" w:rsidP="0038188E">
            <w:pPr>
              <w:jc w:val="center"/>
            </w:pPr>
            <w:r>
              <w:rPr>
                <w:sz w:val="16"/>
                <w:szCs w:val="16"/>
                <w:lang w:val="en-US"/>
              </w:rPr>
              <w:t>7136020011620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18B3B2C" w14:textId="77777777" w:rsidR="00CF138B" w:rsidRDefault="00CF138B" w:rsidP="0038188E">
            <w:r>
              <w:rPr>
                <w:lang w:val="en-US"/>
              </w:rPr>
              <w:t>Instalator apa, canal</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569EA31"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B4A2028" w14:textId="77777777" w:rsidR="00CF138B" w:rsidRDefault="00CF138B" w:rsidP="0038188E">
            <w:r>
              <w:rPr>
                <w:lang w:val="en-US"/>
              </w:rPr>
              <w:t>1,6400</w:t>
            </w:r>
          </w:p>
        </w:tc>
      </w:tr>
      <w:tr w:rsidR="00CF138B" w14:paraId="4F4E4335" w14:textId="77777777" w:rsidTr="00CF138B">
        <w:tc>
          <w:tcPr>
            <w:tcW w:w="709" w:type="dxa"/>
            <w:tcBorders>
              <w:top w:val="single" w:sz="4" w:space="0" w:color="000000"/>
              <w:left w:val="single" w:sz="6" w:space="0" w:color="000000"/>
              <w:bottom w:val="nil"/>
              <w:right w:val="nil"/>
            </w:tcBorders>
            <w:tcMar>
              <w:left w:w="108" w:type="dxa"/>
              <w:right w:w="108" w:type="dxa"/>
            </w:tcMar>
          </w:tcPr>
          <w:p w14:paraId="770FA110"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2DA2E929" w14:textId="77777777" w:rsidR="00CF138B" w:rsidRDefault="00CF138B" w:rsidP="0038188E">
            <w:pPr>
              <w:rPr>
                <w:sz w:val="8"/>
                <w:szCs w:val="8"/>
                <w:lang w:val="en-US"/>
              </w:rPr>
            </w:pPr>
          </w:p>
        </w:tc>
        <w:tc>
          <w:tcPr>
            <w:tcW w:w="5262" w:type="dxa"/>
            <w:gridSpan w:val="2"/>
            <w:tcBorders>
              <w:top w:val="single" w:sz="4" w:space="0" w:color="000000"/>
              <w:left w:val="nil"/>
              <w:bottom w:val="nil"/>
              <w:right w:val="nil"/>
            </w:tcBorders>
            <w:tcMar>
              <w:left w:w="108" w:type="dxa"/>
              <w:right w:w="108" w:type="dxa"/>
            </w:tcMar>
          </w:tcPr>
          <w:p w14:paraId="5DD79798" w14:textId="77777777" w:rsidR="00CF138B" w:rsidRDefault="00CF138B" w:rsidP="0038188E">
            <w:pPr>
              <w:rPr>
                <w:sz w:val="8"/>
                <w:szCs w:val="8"/>
                <w:lang w:val="en-US"/>
              </w:rPr>
            </w:pPr>
          </w:p>
          <w:p w14:paraId="32DF89EC" w14:textId="77777777" w:rsidR="00CF138B" w:rsidRDefault="00CF138B" w:rsidP="0038188E">
            <w:pPr>
              <w:rPr>
                <w:sz w:val="8"/>
                <w:szCs w:val="8"/>
                <w:lang w:val="en-US"/>
              </w:rPr>
            </w:pPr>
          </w:p>
          <w:p w14:paraId="44BAE532" w14:textId="77777777" w:rsidR="00CF138B" w:rsidRDefault="00CF138B" w:rsidP="0038188E">
            <w:pPr>
              <w:rPr>
                <w:sz w:val="8"/>
                <w:szCs w:val="8"/>
                <w:lang w:val="en-US"/>
              </w:rPr>
            </w:pPr>
          </w:p>
        </w:tc>
        <w:tc>
          <w:tcPr>
            <w:tcW w:w="1081" w:type="dxa"/>
            <w:tcBorders>
              <w:top w:val="single" w:sz="4" w:space="0" w:color="000000"/>
              <w:left w:val="nil"/>
              <w:bottom w:val="nil"/>
              <w:right w:val="nil"/>
            </w:tcBorders>
            <w:tcMar>
              <w:left w:w="108" w:type="dxa"/>
              <w:right w:w="108" w:type="dxa"/>
            </w:tcMar>
          </w:tcPr>
          <w:p w14:paraId="50F78D6C" w14:textId="77777777" w:rsidR="00CF138B" w:rsidRDefault="00CF138B" w:rsidP="0038188E">
            <w:pPr>
              <w:rPr>
                <w:sz w:val="8"/>
                <w:szCs w:val="8"/>
                <w:lang w:val="en-US"/>
              </w:rPr>
            </w:pPr>
          </w:p>
        </w:tc>
        <w:tc>
          <w:tcPr>
            <w:tcW w:w="2013" w:type="dxa"/>
            <w:tcBorders>
              <w:top w:val="single" w:sz="4" w:space="0" w:color="000000"/>
              <w:left w:val="nil"/>
              <w:bottom w:val="nil"/>
              <w:right w:val="single" w:sz="6" w:space="0" w:color="000000"/>
            </w:tcBorders>
            <w:tcMar>
              <w:left w:w="108" w:type="dxa"/>
              <w:right w:w="108" w:type="dxa"/>
            </w:tcMar>
          </w:tcPr>
          <w:p w14:paraId="43F95568" w14:textId="77777777" w:rsidR="00CF138B" w:rsidRDefault="00CF138B" w:rsidP="0038188E">
            <w:pPr>
              <w:rPr>
                <w:sz w:val="8"/>
                <w:szCs w:val="8"/>
                <w:lang w:val="en-US"/>
              </w:rPr>
            </w:pPr>
          </w:p>
        </w:tc>
      </w:tr>
      <w:tr w:rsidR="00CF138B" w14:paraId="1312BC21"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8752C96"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123C324A" w14:textId="77777777" w:rsidR="00CF138B" w:rsidRDefault="00CF138B" w:rsidP="0038188E">
            <w:pPr>
              <w:rPr>
                <w:lang w:val="en-US"/>
              </w:rPr>
            </w:pPr>
          </w:p>
        </w:tc>
        <w:tc>
          <w:tcPr>
            <w:tcW w:w="5262" w:type="dxa"/>
            <w:gridSpan w:val="2"/>
            <w:tcBorders>
              <w:top w:val="single" w:sz="4" w:space="0" w:color="000000"/>
              <w:left w:val="nil"/>
              <w:bottom w:val="single" w:sz="4" w:space="0" w:color="000000"/>
              <w:right w:val="nil"/>
            </w:tcBorders>
            <w:tcMar>
              <w:left w:w="108" w:type="dxa"/>
              <w:right w:w="108" w:type="dxa"/>
            </w:tcMar>
          </w:tcPr>
          <w:p w14:paraId="2A61F269" w14:textId="77777777" w:rsidR="00CF138B" w:rsidRDefault="00CF138B" w:rsidP="0038188E">
            <w:r>
              <w:rPr>
                <w:lang w:val="en-US"/>
              </w:rPr>
              <w:t>Total</w:t>
            </w:r>
          </w:p>
        </w:tc>
        <w:tc>
          <w:tcPr>
            <w:tcW w:w="1081" w:type="dxa"/>
            <w:tcBorders>
              <w:top w:val="single" w:sz="4" w:space="0" w:color="000000"/>
              <w:left w:val="nil"/>
              <w:bottom w:val="single" w:sz="4" w:space="0" w:color="000000"/>
              <w:right w:val="nil"/>
            </w:tcBorders>
            <w:tcMar>
              <w:left w:w="108" w:type="dxa"/>
              <w:right w:w="108" w:type="dxa"/>
            </w:tcMar>
          </w:tcPr>
          <w:p w14:paraId="0A9D8276" w14:textId="77777777" w:rsidR="00CF138B" w:rsidRDefault="00CF138B" w:rsidP="0038188E">
            <w:pPr>
              <w:rPr>
                <w:lang w:val="en-US"/>
              </w:rPr>
            </w:pPr>
          </w:p>
        </w:tc>
        <w:tc>
          <w:tcPr>
            <w:tcW w:w="2013" w:type="dxa"/>
            <w:tcBorders>
              <w:top w:val="single" w:sz="4" w:space="0" w:color="000000"/>
              <w:left w:val="nil"/>
              <w:bottom w:val="single" w:sz="4" w:space="0" w:color="000000"/>
              <w:right w:val="single" w:sz="4" w:space="0" w:color="000000"/>
            </w:tcBorders>
            <w:tcMar>
              <w:left w:w="108" w:type="dxa"/>
              <w:right w:w="108" w:type="dxa"/>
            </w:tcMar>
          </w:tcPr>
          <w:p w14:paraId="57A293F3" w14:textId="77777777" w:rsidR="00CF138B" w:rsidRDefault="00CF138B" w:rsidP="0038188E">
            <w:pPr>
              <w:rPr>
                <w:lang w:val="en-US"/>
              </w:rPr>
            </w:pPr>
          </w:p>
        </w:tc>
      </w:tr>
      <w:tr w:rsidR="00CF138B" w14:paraId="192CCE6A"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0C7F236"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21A3F29C"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299F2137" w14:textId="77777777" w:rsidR="00CF138B" w:rsidRDefault="00CF138B" w:rsidP="0038188E">
            <w:pPr>
              <w:rPr>
                <w:lang w:val="en-US"/>
              </w:rPr>
            </w:pPr>
          </w:p>
        </w:tc>
        <w:tc>
          <w:tcPr>
            <w:tcW w:w="4553" w:type="dxa"/>
            <w:tcBorders>
              <w:top w:val="single" w:sz="4" w:space="0" w:color="000000"/>
              <w:left w:val="nil"/>
              <w:bottom w:val="single" w:sz="4" w:space="0" w:color="000000"/>
              <w:right w:val="nil"/>
            </w:tcBorders>
            <w:tcMar>
              <w:left w:w="108" w:type="dxa"/>
              <w:right w:w="108" w:type="dxa"/>
            </w:tcMar>
          </w:tcPr>
          <w:p w14:paraId="58CA0CF3" w14:textId="77777777" w:rsidR="00CF138B" w:rsidRPr="007308F3" w:rsidRDefault="00CF138B" w:rsidP="0038188E">
            <w:pPr>
              <w:rPr>
                <w:lang w:val="en-US"/>
              </w:rPr>
            </w:pPr>
            <w:r>
              <w:rPr>
                <w:b/>
                <w:bCs/>
                <w:lang w:val="en-US"/>
              </w:rPr>
              <w:t xml:space="preserve">Total </w:t>
            </w:r>
            <w:r>
              <w:rPr>
                <w:b/>
                <w:bCs/>
                <w:sz w:val="22"/>
                <w:szCs w:val="22"/>
                <w:lang w:val="en-US"/>
              </w:rPr>
              <w:t>Retele exterioare de canalizare menajer-fecaloida C1</w:t>
            </w:r>
          </w:p>
        </w:tc>
        <w:tc>
          <w:tcPr>
            <w:tcW w:w="1081" w:type="dxa"/>
            <w:tcBorders>
              <w:top w:val="single" w:sz="4" w:space="0" w:color="000000"/>
              <w:left w:val="nil"/>
              <w:bottom w:val="single" w:sz="4" w:space="0" w:color="000000"/>
              <w:right w:val="nil"/>
            </w:tcBorders>
            <w:tcMar>
              <w:left w:w="108" w:type="dxa"/>
              <w:right w:w="108" w:type="dxa"/>
            </w:tcMar>
          </w:tcPr>
          <w:p w14:paraId="5A5FBB8A" w14:textId="77777777" w:rsidR="00CF138B" w:rsidRPr="007308F3" w:rsidRDefault="00CF138B" w:rsidP="0038188E">
            <w:pPr>
              <w:rPr>
                <w:lang w:val="en-US"/>
              </w:rPr>
            </w:pPr>
            <w:r>
              <w:rPr>
                <w:b/>
                <w:bCs/>
                <w:lang w:val="en-US"/>
              </w:rPr>
              <w:t xml:space="preserve">            </w:t>
            </w:r>
          </w:p>
        </w:tc>
        <w:tc>
          <w:tcPr>
            <w:tcW w:w="2013" w:type="dxa"/>
            <w:tcBorders>
              <w:top w:val="single" w:sz="4" w:space="0" w:color="000000"/>
              <w:left w:val="nil"/>
              <w:bottom w:val="single" w:sz="4" w:space="0" w:color="000000"/>
              <w:right w:val="single" w:sz="6" w:space="0" w:color="000000"/>
            </w:tcBorders>
            <w:tcMar>
              <w:left w:w="108" w:type="dxa"/>
              <w:right w:w="108" w:type="dxa"/>
            </w:tcMar>
          </w:tcPr>
          <w:p w14:paraId="25AA813D" w14:textId="77777777" w:rsidR="00CF138B" w:rsidRDefault="00CF138B" w:rsidP="0038188E">
            <w:pPr>
              <w:rPr>
                <w:lang w:val="en-US"/>
              </w:rPr>
            </w:pPr>
          </w:p>
        </w:tc>
      </w:tr>
      <w:tr w:rsidR="00CF138B" w14:paraId="7FE9A965" w14:textId="77777777" w:rsidTr="00CF138B">
        <w:tc>
          <w:tcPr>
            <w:tcW w:w="709" w:type="dxa"/>
            <w:tcBorders>
              <w:top w:val="nil"/>
              <w:left w:val="single" w:sz="6" w:space="0" w:color="000000"/>
              <w:bottom w:val="nil"/>
              <w:right w:val="nil"/>
            </w:tcBorders>
            <w:tcMar>
              <w:left w:w="108" w:type="dxa"/>
              <w:right w:w="108" w:type="dxa"/>
            </w:tcMar>
          </w:tcPr>
          <w:p w14:paraId="66F77666" w14:textId="77777777" w:rsidR="00CF138B" w:rsidRPr="007308F3"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3E86023E" w14:textId="77777777" w:rsidR="00CF138B" w:rsidRDefault="00CF138B" w:rsidP="0038188E">
            <w:pPr>
              <w:rPr>
                <w:lang w:val="en-US"/>
              </w:rPr>
            </w:pPr>
          </w:p>
        </w:tc>
        <w:tc>
          <w:tcPr>
            <w:tcW w:w="5262" w:type="dxa"/>
            <w:gridSpan w:val="2"/>
            <w:tcBorders>
              <w:top w:val="nil"/>
              <w:left w:val="single" w:sz="6" w:space="0" w:color="000000"/>
              <w:bottom w:val="nil"/>
              <w:right w:val="single" w:sz="6" w:space="0" w:color="000000"/>
            </w:tcBorders>
            <w:tcMar>
              <w:left w:w="108" w:type="dxa"/>
              <w:right w:w="108" w:type="dxa"/>
            </w:tcMar>
          </w:tcPr>
          <w:p w14:paraId="3610E089" w14:textId="77777777" w:rsidR="00CF138B" w:rsidRDefault="00CF138B" w:rsidP="0038188E">
            <w:r>
              <w:rPr>
                <w:b/>
                <w:bCs/>
                <w:sz w:val="22"/>
                <w:szCs w:val="22"/>
                <w:lang w:val="en-US"/>
              </w:rPr>
              <w:t>2.3. Sapatura orizontala dirijata:</w:t>
            </w:r>
          </w:p>
          <w:p w14:paraId="4082C3B5" w14:textId="77777777" w:rsidR="00CF138B" w:rsidRDefault="00CF138B" w:rsidP="0038188E">
            <w:pPr>
              <w:rPr>
                <w:lang w:val="en-US"/>
              </w:rPr>
            </w:pPr>
          </w:p>
        </w:tc>
        <w:tc>
          <w:tcPr>
            <w:tcW w:w="1081" w:type="dxa"/>
            <w:tcBorders>
              <w:top w:val="nil"/>
              <w:left w:val="single" w:sz="6" w:space="0" w:color="000000"/>
              <w:bottom w:val="nil"/>
              <w:right w:val="nil"/>
            </w:tcBorders>
            <w:tcMar>
              <w:left w:w="108" w:type="dxa"/>
              <w:right w:w="108" w:type="dxa"/>
            </w:tcMar>
          </w:tcPr>
          <w:p w14:paraId="739ACBB8" w14:textId="77777777" w:rsidR="00CF138B" w:rsidRDefault="00CF138B" w:rsidP="0038188E">
            <w:pPr>
              <w:rPr>
                <w:b/>
                <w:bCs/>
                <w:sz w:val="22"/>
                <w:szCs w:val="22"/>
                <w:lang w:val="en-US"/>
              </w:rPr>
            </w:pPr>
          </w:p>
        </w:tc>
        <w:tc>
          <w:tcPr>
            <w:tcW w:w="2013" w:type="dxa"/>
            <w:tcBorders>
              <w:top w:val="nil"/>
              <w:left w:val="single" w:sz="6" w:space="0" w:color="000000"/>
              <w:bottom w:val="nil"/>
              <w:right w:val="single" w:sz="6" w:space="0" w:color="000000"/>
            </w:tcBorders>
            <w:tcMar>
              <w:left w:w="108" w:type="dxa"/>
              <w:right w:w="108" w:type="dxa"/>
            </w:tcMar>
          </w:tcPr>
          <w:p w14:paraId="1486514D" w14:textId="77777777" w:rsidR="00CF138B" w:rsidRDefault="00CF138B" w:rsidP="0038188E">
            <w:pPr>
              <w:rPr>
                <w:lang w:val="en-US"/>
              </w:rPr>
            </w:pPr>
          </w:p>
        </w:tc>
      </w:tr>
      <w:tr w:rsidR="00CF138B" w14:paraId="61B94D8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2149143" w14:textId="77777777" w:rsidR="00CF138B" w:rsidRDefault="00CF138B" w:rsidP="0038188E">
            <w:r>
              <w:rPr>
                <w:lang w:val="en-US"/>
              </w:rPr>
              <w:t>24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A157DB3" w14:textId="77777777" w:rsidR="00CF138B" w:rsidRDefault="00CF138B" w:rsidP="0038188E">
            <w:r>
              <w:rPr>
                <w:lang w:val="en-US"/>
              </w:rPr>
              <w:t>TsC03B1</w:t>
            </w:r>
          </w:p>
          <w:p w14:paraId="15840503"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4C0F46C" w14:textId="77777777" w:rsidR="00CF138B" w:rsidRDefault="00CF138B" w:rsidP="0038188E">
            <w:r>
              <w:rPr>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p w14:paraId="796D8CC7"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ABE9B4F" w14:textId="77777777" w:rsidR="00CF138B" w:rsidRDefault="00CF138B" w:rsidP="0038188E">
            <w:pPr>
              <w:jc w:val="center"/>
            </w:pPr>
            <w:r>
              <w:rPr>
                <w:lang w:val="en-US"/>
              </w:rPr>
              <w:t>100 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D5930FD" w14:textId="77777777" w:rsidR="00CF138B" w:rsidRDefault="00CF138B" w:rsidP="0038188E">
            <w:pPr>
              <w:jc w:val="center"/>
            </w:pPr>
            <w:r>
              <w:rPr>
                <w:lang w:val="en-US"/>
              </w:rPr>
              <w:t>0,0400</w:t>
            </w:r>
          </w:p>
        </w:tc>
      </w:tr>
      <w:tr w:rsidR="00CF138B" w14:paraId="3FFD8E0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CDFF20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5418E2" w14:textId="77777777" w:rsidR="00CF138B" w:rsidRDefault="00CF138B" w:rsidP="0038188E">
            <w:pPr>
              <w:jc w:val="center"/>
            </w:pPr>
            <w:r>
              <w:rPr>
                <w:sz w:val="16"/>
                <w:szCs w:val="16"/>
                <w:lang w:val="en-US"/>
              </w:rPr>
              <w:t>2952260003501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34B6DFD" w14:textId="77777777" w:rsidR="00CF138B" w:rsidRPr="007308F3" w:rsidRDefault="00CF138B" w:rsidP="0038188E">
            <w:pPr>
              <w:rPr>
                <w:lang w:val="en-US"/>
              </w:rPr>
            </w:pPr>
            <w:r>
              <w:rPr>
                <w:lang w:val="en-US"/>
              </w:rPr>
              <w:t>Excavator pe senile cu o cupa cu motor termic, 0,40-0,70 mc</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FC78596"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45C9CF1" w14:textId="77777777" w:rsidR="00CF138B" w:rsidRDefault="00CF138B" w:rsidP="0038188E">
            <w:r>
              <w:rPr>
                <w:lang w:val="en-US"/>
              </w:rPr>
              <w:t>0,0820</w:t>
            </w:r>
          </w:p>
        </w:tc>
      </w:tr>
      <w:tr w:rsidR="00CF138B" w14:paraId="02B0399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D3EC9DB" w14:textId="77777777" w:rsidR="00CF138B" w:rsidRDefault="00CF138B" w:rsidP="0038188E">
            <w:r>
              <w:rPr>
                <w:lang w:val="en-US"/>
              </w:rPr>
              <w:t>25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CD2C78C" w14:textId="77777777" w:rsidR="00CF138B" w:rsidRDefault="00CF138B" w:rsidP="0038188E">
            <w:r>
              <w:rPr>
                <w:lang w:val="en-US"/>
              </w:rPr>
              <w:t>TsA20B</w:t>
            </w:r>
          </w:p>
          <w:p w14:paraId="6D3E42C3"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8942B41" w14:textId="77777777" w:rsidR="00CF138B" w:rsidRPr="007308F3" w:rsidRDefault="00CF138B" w:rsidP="0038188E">
            <w:pPr>
              <w:rPr>
                <w:lang w:val="en-US"/>
              </w:rPr>
            </w:pPr>
            <w:r>
              <w:rPr>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14:paraId="374C0C32"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B7C9AC0" w14:textId="77777777" w:rsidR="00CF138B" w:rsidRDefault="00CF138B" w:rsidP="0038188E">
            <w:pPr>
              <w:jc w:val="center"/>
            </w:pPr>
            <w:r>
              <w:rPr>
                <w:lang w:val="en-US"/>
              </w:rPr>
              <w:t>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649A79D" w14:textId="77777777" w:rsidR="00CF138B" w:rsidRDefault="00CF138B" w:rsidP="0038188E">
            <w:pPr>
              <w:jc w:val="center"/>
            </w:pPr>
            <w:r>
              <w:rPr>
                <w:lang w:val="en-US"/>
              </w:rPr>
              <w:t>0,2500</w:t>
            </w:r>
          </w:p>
        </w:tc>
      </w:tr>
      <w:tr w:rsidR="00CF138B" w14:paraId="28668BF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D9DD33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ABD70ED" w14:textId="77777777" w:rsidR="00CF138B" w:rsidRDefault="00CF138B" w:rsidP="0038188E">
            <w:pPr>
              <w:jc w:val="center"/>
            </w:pPr>
            <w:r>
              <w:rPr>
                <w:sz w:val="16"/>
                <w:szCs w:val="16"/>
                <w:lang w:val="en-US"/>
              </w:rPr>
              <w:t>9310060019900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0A2138F" w14:textId="77777777" w:rsidR="00CF138B" w:rsidRDefault="00CF138B" w:rsidP="0038188E">
            <w:r>
              <w:rPr>
                <w:lang w:val="en-US"/>
              </w:rPr>
              <w:t>Muncitor necalificat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4D51828"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E0CB41C" w14:textId="77777777" w:rsidR="00CF138B" w:rsidRDefault="00CF138B" w:rsidP="0038188E">
            <w:r>
              <w:rPr>
                <w:lang w:val="en-US"/>
              </w:rPr>
              <w:t>0,5150</w:t>
            </w:r>
          </w:p>
        </w:tc>
      </w:tr>
      <w:tr w:rsidR="00CF138B" w14:paraId="0BCC9890"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1142487" w14:textId="77777777" w:rsidR="00CF138B" w:rsidRDefault="00CF138B" w:rsidP="0038188E">
            <w:r>
              <w:rPr>
                <w:lang w:val="en-US"/>
              </w:rPr>
              <w:t>26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CC9FF71" w14:textId="77777777" w:rsidR="00CF138B" w:rsidRDefault="00CF138B" w:rsidP="0038188E">
            <w:r>
              <w:rPr>
                <w:lang w:val="en-US"/>
              </w:rPr>
              <w:t>TsF05B</w:t>
            </w:r>
          </w:p>
          <w:p w14:paraId="6C599F4A"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540CE3F" w14:textId="77777777" w:rsidR="00CF138B" w:rsidRPr="007308F3" w:rsidRDefault="00CF138B" w:rsidP="0038188E">
            <w:pPr>
              <w:rPr>
                <w:lang w:val="en-US"/>
              </w:rPr>
            </w:pPr>
            <w:r>
              <w:rPr>
                <w:lang w:val="en-US"/>
              </w:rPr>
              <w:t>Sprijiniri de maluri, cu dulapi metalici  asezati orizontal, la sapaturi executate in spatii limitate, avind latimea de  pina la 1,50  m intre maluri adincimea sapaturii pina la  4 m, interspatii  intre dulapi 0,21...0,60 m</w:t>
            </w:r>
            <w:r>
              <w:rPr>
                <w:rFonts w:ascii="Times New Roman CYR" w:hAnsi="Times New Roman CYR" w:cs="Times New Roman CYR"/>
                <w:sz w:val="16"/>
                <w:szCs w:val="16"/>
                <w:lang w:val="en-US"/>
              </w:rPr>
              <w:t xml:space="preserve"> </w:t>
            </w:r>
          </w:p>
          <w:p w14:paraId="6235242C"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BB98B4B" w14:textId="77777777" w:rsidR="00CF138B" w:rsidRDefault="00CF138B" w:rsidP="0038188E">
            <w:pPr>
              <w:jc w:val="center"/>
            </w:pPr>
            <w:r>
              <w:rPr>
                <w:lang w:val="en-US"/>
              </w:rPr>
              <w:t>m2</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82197E3" w14:textId="77777777" w:rsidR="00CF138B" w:rsidRDefault="00CF138B" w:rsidP="0038188E">
            <w:pPr>
              <w:jc w:val="center"/>
            </w:pPr>
            <w:r>
              <w:rPr>
                <w:lang w:val="en-US"/>
              </w:rPr>
              <w:t>7,6000</w:t>
            </w:r>
          </w:p>
        </w:tc>
      </w:tr>
      <w:tr w:rsidR="00CF138B" w14:paraId="7C7A7D7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3058F8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75FDEE5" w14:textId="77777777" w:rsidR="00CF138B" w:rsidRDefault="00CF138B" w:rsidP="0038188E">
            <w:pPr>
              <w:jc w:val="center"/>
            </w:pPr>
            <w:r>
              <w:rPr>
                <w:sz w:val="16"/>
                <w:szCs w:val="16"/>
                <w:lang w:val="en-US"/>
              </w:rPr>
              <w:t>71240100107001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3F6E184" w14:textId="77777777" w:rsidR="00CF138B" w:rsidRDefault="00CF138B" w:rsidP="0038188E">
            <w:r>
              <w:rPr>
                <w:lang w:val="en-US"/>
              </w:rPr>
              <w:t>Dulgher</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1365520"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C6C941A" w14:textId="77777777" w:rsidR="00CF138B" w:rsidRDefault="00CF138B" w:rsidP="0038188E">
            <w:r>
              <w:rPr>
                <w:lang w:val="en-US"/>
              </w:rPr>
              <w:t>2,7360</w:t>
            </w:r>
          </w:p>
        </w:tc>
      </w:tr>
      <w:tr w:rsidR="00CF138B" w14:paraId="7D809AD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22B234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BF542B8" w14:textId="77777777" w:rsidR="00CF138B" w:rsidRDefault="00CF138B" w:rsidP="0038188E">
            <w:pPr>
              <w:jc w:val="center"/>
            </w:pPr>
            <w:r>
              <w:rPr>
                <w:sz w:val="16"/>
                <w:szCs w:val="16"/>
                <w:lang w:val="en-US"/>
              </w:rPr>
              <w:t>2811236827395</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B0D6437" w14:textId="77777777" w:rsidR="00CF138B" w:rsidRPr="007308F3" w:rsidRDefault="00CF138B" w:rsidP="0038188E">
            <w:pPr>
              <w:rPr>
                <w:lang w:val="en-US"/>
              </w:rPr>
            </w:pPr>
            <w:r>
              <w:rPr>
                <w:lang w:val="en-US"/>
              </w:rPr>
              <w:t>Sprait metalic telescopic 0,08 MN (8 tf) L=0,60-1,50 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BCA5484"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C19312E" w14:textId="77777777" w:rsidR="00CF138B" w:rsidRDefault="00CF138B" w:rsidP="0038188E">
            <w:r>
              <w:rPr>
                <w:lang w:val="en-US"/>
              </w:rPr>
              <w:t>0,0137</w:t>
            </w:r>
          </w:p>
        </w:tc>
      </w:tr>
      <w:tr w:rsidR="00CF138B" w14:paraId="4F90386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9C0D78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189948" w14:textId="77777777" w:rsidR="00CF138B" w:rsidRDefault="00CF138B" w:rsidP="0038188E">
            <w:pPr>
              <w:jc w:val="center"/>
            </w:pPr>
            <w:r>
              <w:rPr>
                <w:sz w:val="16"/>
                <w:szCs w:val="16"/>
                <w:lang w:val="en-US"/>
              </w:rPr>
              <w:t>2811236310108</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8BD06B7" w14:textId="77777777" w:rsidR="00CF138B" w:rsidRPr="007308F3" w:rsidRDefault="00CF138B" w:rsidP="0038188E">
            <w:pPr>
              <w:rPr>
                <w:lang w:val="en-US"/>
              </w:rPr>
            </w:pPr>
            <w:r>
              <w:rPr>
                <w:lang w:val="en-US"/>
              </w:rPr>
              <w:t xml:space="preserve">Dulap metalic 50x200x3000 m pt.sprijinirea sapaturilor </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6B79717"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C2C0387" w14:textId="77777777" w:rsidR="00CF138B" w:rsidRDefault="00CF138B" w:rsidP="0038188E">
            <w:r>
              <w:rPr>
                <w:lang w:val="en-US"/>
              </w:rPr>
              <w:t>0,0228</w:t>
            </w:r>
          </w:p>
        </w:tc>
      </w:tr>
      <w:tr w:rsidR="00CF138B" w14:paraId="43824B1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AD0592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F9EF0F" w14:textId="77777777" w:rsidR="00CF138B" w:rsidRDefault="00CF138B" w:rsidP="0038188E">
            <w:pPr>
              <w:jc w:val="center"/>
            </w:pPr>
            <w:r>
              <w:rPr>
                <w:sz w:val="16"/>
                <w:szCs w:val="16"/>
                <w:lang w:val="en-US"/>
              </w:rPr>
              <w:t>2010102917685</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054F8E0" w14:textId="77777777" w:rsidR="00CF138B" w:rsidRPr="007308F3" w:rsidRDefault="00CF138B" w:rsidP="0038188E">
            <w:pPr>
              <w:rPr>
                <w:lang w:val="en-US"/>
              </w:rPr>
            </w:pPr>
            <w:r>
              <w:rPr>
                <w:lang w:val="en-US"/>
              </w:rPr>
              <w:t>Dulap fag lung tivita cls C gr=50mm lung=2,50m S8689</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6DC8ED5"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660329B" w14:textId="77777777" w:rsidR="00CF138B" w:rsidRDefault="00CF138B" w:rsidP="0038188E">
            <w:r>
              <w:rPr>
                <w:lang w:val="en-US"/>
              </w:rPr>
              <w:t>0,0076</w:t>
            </w:r>
          </w:p>
        </w:tc>
      </w:tr>
      <w:tr w:rsidR="00CF138B" w14:paraId="54CDD4A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888531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0E8F5CC" w14:textId="77777777" w:rsidR="00CF138B" w:rsidRDefault="00CF138B" w:rsidP="0038188E">
            <w:pPr>
              <w:jc w:val="center"/>
            </w:pPr>
            <w:r>
              <w:rPr>
                <w:sz w:val="16"/>
                <w:szCs w:val="16"/>
                <w:lang w:val="en-US"/>
              </w:rPr>
              <w:t>2873145887001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42A556C" w14:textId="77777777" w:rsidR="00CF138B" w:rsidRPr="007308F3" w:rsidRDefault="00CF138B" w:rsidP="0038188E">
            <w:pPr>
              <w:rPr>
                <w:lang w:val="en-US"/>
              </w:rPr>
            </w:pPr>
            <w:r>
              <w:rPr>
                <w:lang w:val="en-US"/>
              </w:rPr>
              <w:t>Cuie cu cap con. Tip A 1 4,0 x 100  S2111</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71BE090"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3829CFF" w14:textId="77777777" w:rsidR="00CF138B" w:rsidRDefault="00CF138B" w:rsidP="0038188E">
            <w:r>
              <w:rPr>
                <w:lang w:val="en-US"/>
              </w:rPr>
              <w:t>0,1132</w:t>
            </w:r>
          </w:p>
        </w:tc>
      </w:tr>
      <w:tr w:rsidR="00CF138B" w14:paraId="6E02557E"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764DC38" w14:textId="77777777" w:rsidR="00CF138B" w:rsidRDefault="00CF138B" w:rsidP="0038188E">
            <w:r>
              <w:rPr>
                <w:lang w:val="en-US"/>
              </w:rPr>
              <w:t>27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3613558" w14:textId="77777777" w:rsidR="00CF138B" w:rsidRDefault="00CF138B" w:rsidP="0038188E">
            <w:r>
              <w:rPr>
                <w:lang w:val="en-US"/>
              </w:rPr>
              <w:t>GD60F</w:t>
            </w:r>
          </w:p>
          <w:p w14:paraId="73486B79"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C50008F" w14:textId="77777777" w:rsidR="00CF138B" w:rsidRPr="007308F3" w:rsidRDefault="00CF138B" w:rsidP="0038188E">
            <w:pPr>
              <w:rPr>
                <w:lang w:val="en-US"/>
              </w:rPr>
            </w:pPr>
            <w:r>
              <w:rPr>
                <w:lang w:val="en-US"/>
              </w:rPr>
              <w:t>Montarea si demontarea instalatiei de foraj, a sapelor si a largitoarelor, pentru conducte avind diametrul de 280 mm</w:t>
            </w:r>
            <w:r>
              <w:rPr>
                <w:rFonts w:ascii="Times New Roman CYR" w:hAnsi="Times New Roman CYR" w:cs="Times New Roman CYR"/>
                <w:sz w:val="16"/>
                <w:szCs w:val="16"/>
                <w:lang w:val="en-US"/>
              </w:rPr>
              <w:t xml:space="preserve"> </w:t>
            </w:r>
          </w:p>
          <w:p w14:paraId="643254AD"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9E74BCF"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95431AC" w14:textId="77777777" w:rsidR="00CF138B" w:rsidRDefault="00CF138B" w:rsidP="0038188E">
            <w:pPr>
              <w:jc w:val="center"/>
            </w:pPr>
            <w:r>
              <w:rPr>
                <w:lang w:val="en-US"/>
              </w:rPr>
              <w:t>1,0000</w:t>
            </w:r>
          </w:p>
        </w:tc>
      </w:tr>
      <w:tr w:rsidR="00CF138B" w14:paraId="6F3B743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A96C3F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4E820D0" w14:textId="77777777" w:rsidR="00CF138B" w:rsidRDefault="00CF138B" w:rsidP="0038188E">
            <w:pPr>
              <w:jc w:val="center"/>
            </w:pPr>
            <w:r>
              <w:rPr>
                <w:sz w:val="16"/>
                <w:szCs w:val="16"/>
                <w:lang w:val="en-US"/>
              </w:rPr>
              <w:t>8113100070200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83F95BE" w14:textId="77777777" w:rsidR="00CF138B" w:rsidRDefault="00CF138B" w:rsidP="0038188E">
            <w:r>
              <w:rPr>
                <w:lang w:val="en-US"/>
              </w:rPr>
              <w:t>Sondor mecanic</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A606D1E"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0470298" w14:textId="77777777" w:rsidR="00CF138B" w:rsidRDefault="00CF138B" w:rsidP="0038188E">
            <w:r>
              <w:rPr>
                <w:lang w:val="en-US"/>
              </w:rPr>
              <w:t>58,3300</w:t>
            </w:r>
          </w:p>
        </w:tc>
      </w:tr>
      <w:tr w:rsidR="00CF138B" w14:paraId="5FA96AE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6E6F4B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547F9DB" w14:textId="77777777" w:rsidR="00CF138B" w:rsidRDefault="00CF138B" w:rsidP="0038188E">
            <w:pPr>
              <w:jc w:val="center"/>
            </w:pPr>
            <w:r>
              <w:rPr>
                <w:sz w:val="16"/>
                <w:szCs w:val="16"/>
                <w:lang w:val="en-US"/>
              </w:rPr>
              <w:t>4214340026831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54948C8" w14:textId="77777777" w:rsidR="00CF138B" w:rsidRDefault="00CF138B" w:rsidP="0038188E">
            <w:r>
              <w:rPr>
                <w:lang w:val="en-US"/>
              </w:rPr>
              <w:t>Mecanic exploatare utilaje</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77A1505"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1853E07" w14:textId="77777777" w:rsidR="00CF138B" w:rsidRDefault="00CF138B" w:rsidP="0038188E">
            <w:r>
              <w:rPr>
                <w:lang w:val="en-US"/>
              </w:rPr>
              <w:t>9,9100</w:t>
            </w:r>
          </w:p>
        </w:tc>
      </w:tr>
      <w:tr w:rsidR="00CF138B" w14:paraId="13F328E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1763FD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07CBA02" w14:textId="77777777" w:rsidR="00CF138B" w:rsidRDefault="00CF138B" w:rsidP="0038188E">
            <w:pPr>
              <w:jc w:val="center"/>
            </w:pPr>
            <w:r>
              <w:rPr>
                <w:sz w:val="16"/>
                <w:szCs w:val="16"/>
                <w:lang w:val="en-US"/>
              </w:rPr>
              <w:t>2952270001813</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BF8A576" w14:textId="77777777" w:rsidR="00CF138B" w:rsidRDefault="00CF138B" w:rsidP="0038188E">
            <w:r>
              <w:rPr>
                <w:lang w:val="en-US"/>
              </w:rPr>
              <w:t>Instalatie foraj orizontal dirijat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CF070D4"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F2545CA" w14:textId="77777777" w:rsidR="00CF138B" w:rsidRDefault="00CF138B" w:rsidP="0038188E">
            <w:r>
              <w:rPr>
                <w:lang w:val="en-US"/>
              </w:rPr>
              <w:t>9,9100</w:t>
            </w:r>
          </w:p>
        </w:tc>
      </w:tr>
      <w:tr w:rsidR="00CF138B" w14:paraId="50F4525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274190D" w14:textId="77777777" w:rsidR="00CF138B" w:rsidRDefault="00CF138B" w:rsidP="0038188E">
            <w:r>
              <w:rPr>
                <w:lang w:val="en-US"/>
              </w:rPr>
              <w:t>28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AF1F557" w14:textId="77777777" w:rsidR="00CF138B" w:rsidRDefault="00CF138B" w:rsidP="0038188E">
            <w:r>
              <w:rPr>
                <w:lang w:val="en-US"/>
              </w:rPr>
              <w:t>GD59D</w:t>
            </w:r>
          </w:p>
          <w:p w14:paraId="5F5E00EA"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4560A05" w14:textId="77777777" w:rsidR="00CF138B" w:rsidRPr="007308F3" w:rsidRDefault="00CF138B" w:rsidP="0038188E">
            <w:pPr>
              <w:rPr>
                <w:lang w:val="en-US"/>
              </w:rPr>
            </w:pPr>
            <w:r>
              <w:rPr>
                <w:lang w:val="en-US"/>
              </w:rPr>
              <w:t>Pozarea conductei de protectie, prin foraj orizontal dirijat (FOD), executat in teren normal, pentru conducte avind diametrul  280 mm, PEID PE100 SDR17 PN10 [tub de protectie] [EN 12201]</w:t>
            </w:r>
            <w:r>
              <w:rPr>
                <w:rFonts w:ascii="Times New Roman CYR" w:hAnsi="Times New Roman CYR" w:cs="Times New Roman CYR"/>
                <w:sz w:val="16"/>
                <w:szCs w:val="16"/>
                <w:lang w:val="en-US"/>
              </w:rPr>
              <w:t xml:space="preserve"> </w:t>
            </w:r>
          </w:p>
          <w:p w14:paraId="63CB22B4"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2FF38C6" w14:textId="77777777" w:rsidR="00CF138B" w:rsidRDefault="00CF138B" w:rsidP="0038188E">
            <w:pPr>
              <w:jc w:val="center"/>
            </w:pPr>
            <w:r>
              <w:rPr>
                <w:lang w:val="en-US"/>
              </w:rPr>
              <w:t>m</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431AE31" w14:textId="77777777" w:rsidR="00CF138B" w:rsidRDefault="00CF138B" w:rsidP="0038188E">
            <w:pPr>
              <w:jc w:val="center"/>
            </w:pPr>
            <w:r>
              <w:rPr>
                <w:lang w:val="en-US"/>
              </w:rPr>
              <w:t>7,0000</w:t>
            </w:r>
          </w:p>
        </w:tc>
      </w:tr>
      <w:tr w:rsidR="00CF138B" w14:paraId="77B777A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8088BF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EEFFFE" w14:textId="77777777" w:rsidR="00CF138B" w:rsidRDefault="00CF138B" w:rsidP="0038188E">
            <w:pPr>
              <w:jc w:val="center"/>
            </w:pPr>
            <w:r>
              <w:rPr>
                <w:sz w:val="16"/>
                <w:szCs w:val="16"/>
                <w:lang w:val="en-US"/>
              </w:rPr>
              <w:t>8113100070200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DDF64A8" w14:textId="77777777" w:rsidR="00CF138B" w:rsidRDefault="00CF138B" w:rsidP="0038188E">
            <w:r>
              <w:rPr>
                <w:lang w:val="en-US"/>
              </w:rPr>
              <w:t>Sondor mecanic</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E25290B"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2A464B0" w14:textId="77777777" w:rsidR="00CF138B" w:rsidRDefault="00CF138B" w:rsidP="0038188E">
            <w:r>
              <w:rPr>
                <w:lang w:val="en-US"/>
              </w:rPr>
              <w:t>49,0000</w:t>
            </w:r>
          </w:p>
        </w:tc>
      </w:tr>
      <w:tr w:rsidR="00CF138B" w14:paraId="5A50494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476E31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FF3DA60" w14:textId="77777777" w:rsidR="00CF138B" w:rsidRDefault="00CF138B" w:rsidP="0038188E">
            <w:pPr>
              <w:jc w:val="center"/>
            </w:pPr>
            <w:r>
              <w:rPr>
                <w:sz w:val="16"/>
                <w:szCs w:val="16"/>
                <w:lang w:val="en-US"/>
              </w:rPr>
              <w:t>4214340026831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90D84F7" w14:textId="77777777" w:rsidR="00CF138B" w:rsidRDefault="00CF138B" w:rsidP="0038188E">
            <w:r>
              <w:rPr>
                <w:lang w:val="en-US"/>
              </w:rPr>
              <w:t>Mecanic exploatare utilaje</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6B2EDBF"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9576F28" w14:textId="77777777" w:rsidR="00CF138B" w:rsidRDefault="00CF138B" w:rsidP="0038188E">
            <w:r>
              <w:rPr>
                <w:lang w:val="en-US"/>
              </w:rPr>
              <w:t>9,8000</w:t>
            </w:r>
          </w:p>
        </w:tc>
      </w:tr>
      <w:tr w:rsidR="00CF138B" w14:paraId="3296F23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517999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56BC7D8" w14:textId="77777777" w:rsidR="00CF138B" w:rsidRDefault="00CF138B" w:rsidP="0038188E">
            <w:pPr>
              <w:jc w:val="center"/>
            </w:pPr>
            <w:r>
              <w:rPr>
                <w:sz w:val="16"/>
                <w:szCs w:val="16"/>
                <w:lang w:val="en-US"/>
              </w:rPr>
              <w:t>2521216716002-280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2DE4D5D" w14:textId="77777777" w:rsidR="00CF138B" w:rsidRPr="007308F3" w:rsidRDefault="00CF138B" w:rsidP="0038188E">
            <w:pPr>
              <w:rPr>
                <w:lang w:val="en-US"/>
              </w:rPr>
            </w:pPr>
            <w:r>
              <w:rPr>
                <w:lang w:val="en-US"/>
              </w:rPr>
              <w:t>Teava de polietilena PEID PE100 SDR17 PN10 D280mm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54A9C7C" w14:textId="77777777" w:rsidR="00CF138B" w:rsidRDefault="00CF138B" w:rsidP="0038188E">
            <w:r>
              <w:rPr>
                <w:lang w:val="en-US"/>
              </w:rPr>
              <w:t>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A6227A0" w14:textId="77777777" w:rsidR="00CF138B" w:rsidRDefault="00CF138B" w:rsidP="0038188E">
            <w:r>
              <w:rPr>
                <w:lang w:val="en-US"/>
              </w:rPr>
              <w:t>7,0210</w:t>
            </w:r>
          </w:p>
        </w:tc>
      </w:tr>
      <w:tr w:rsidR="00CF138B" w14:paraId="5A46041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3D7716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B25C665" w14:textId="77777777" w:rsidR="00CF138B" w:rsidRDefault="00CF138B" w:rsidP="0038188E">
            <w:pPr>
              <w:jc w:val="center"/>
            </w:pPr>
            <w:r>
              <w:rPr>
                <w:sz w:val="16"/>
                <w:szCs w:val="16"/>
                <w:lang w:val="en-US"/>
              </w:rPr>
              <w:t>4100126202818</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338EBF4" w14:textId="77777777" w:rsidR="00CF138B" w:rsidRDefault="00CF138B" w:rsidP="0038188E">
            <w:r>
              <w:rPr>
                <w:lang w:val="en-US"/>
              </w:rPr>
              <w:t>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9C0D29F"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55CF595" w14:textId="77777777" w:rsidR="00CF138B" w:rsidRDefault="00CF138B" w:rsidP="0038188E">
            <w:r>
              <w:rPr>
                <w:lang w:val="en-US"/>
              </w:rPr>
              <w:t>7,3500</w:t>
            </w:r>
          </w:p>
        </w:tc>
      </w:tr>
      <w:tr w:rsidR="00CF138B" w14:paraId="0751C61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B187BB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54FEC23" w14:textId="77777777" w:rsidR="00CF138B" w:rsidRDefault="00CF138B" w:rsidP="0038188E">
            <w:pPr>
              <w:jc w:val="center"/>
            </w:pPr>
            <w:r>
              <w:rPr>
                <w:sz w:val="16"/>
                <w:szCs w:val="16"/>
                <w:lang w:val="en-US"/>
              </w:rPr>
              <w:t>1422102205642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622B276" w14:textId="77777777" w:rsidR="00CF138B" w:rsidRDefault="00CF138B" w:rsidP="0038188E">
            <w:r>
              <w:rPr>
                <w:lang w:val="en-US"/>
              </w:rPr>
              <w:t>Trasgel (bentonita activa pt.fluid de foraj cal. II)</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C25381A"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AE6121E" w14:textId="77777777" w:rsidR="00CF138B" w:rsidRDefault="00CF138B" w:rsidP="0038188E">
            <w:r>
              <w:rPr>
                <w:lang w:val="en-US"/>
              </w:rPr>
              <w:t>441,0000</w:t>
            </w:r>
          </w:p>
        </w:tc>
      </w:tr>
      <w:tr w:rsidR="00CF138B" w14:paraId="2A4601B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72A2FB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8761A09" w14:textId="77777777" w:rsidR="00CF138B" w:rsidRDefault="00CF138B" w:rsidP="0038188E">
            <w:pPr>
              <w:jc w:val="center"/>
            </w:pPr>
            <w:r>
              <w:rPr>
                <w:sz w:val="16"/>
                <w:szCs w:val="16"/>
                <w:lang w:val="en-US"/>
              </w:rPr>
              <w:t>2952270001813</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5D1A3D6" w14:textId="77777777" w:rsidR="00CF138B" w:rsidRDefault="00CF138B" w:rsidP="0038188E">
            <w:r>
              <w:rPr>
                <w:lang w:val="en-US"/>
              </w:rPr>
              <w:t>Instalatie foraj orizontal dirijat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687170C"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78BD3B7" w14:textId="77777777" w:rsidR="00CF138B" w:rsidRDefault="00CF138B" w:rsidP="0038188E">
            <w:r>
              <w:rPr>
                <w:lang w:val="en-US"/>
              </w:rPr>
              <w:t>9,8000</w:t>
            </w:r>
          </w:p>
        </w:tc>
      </w:tr>
      <w:tr w:rsidR="00CF138B" w14:paraId="56785E01" w14:textId="77777777" w:rsidTr="00CF138B">
        <w:tc>
          <w:tcPr>
            <w:tcW w:w="709" w:type="dxa"/>
            <w:tcBorders>
              <w:top w:val="single" w:sz="4" w:space="0" w:color="000000"/>
              <w:left w:val="single" w:sz="6" w:space="0" w:color="000000"/>
              <w:bottom w:val="nil"/>
              <w:right w:val="nil"/>
            </w:tcBorders>
            <w:tcMar>
              <w:left w:w="108" w:type="dxa"/>
              <w:right w:w="108" w:type="dxa"/>
            </w:tcMar>
          </w:tcPr>
          <w:p w14:paraId="5ABC1148"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7BEFEE84" w14:textId="77777777" w:rsidR="00CF138B" w:rsidRDefault="00CF138B" w:rsidP="0038188E">
            <w:pPr>
              <w:rPr>
                <w:sz w:val="8"/>
                <w:szCs w:val="8"/>
                <w:lang w:val="en-US"/>
              </w:rPr>
            </w:pPr>
          </w:p>
        </w:tc>
        <w:tc>
          <w:tcPr>
            <w:tcW w:w="5262" w:type="dxa"/>
            <w:gridSpan w:val="2"/>
            <w:tcBorders>
              <w:top w:val="single" w:sz="4" w:space="0" w:color="000000"/>
              <w:left w:val="nil"/>
              <w:bottom w:val="nil"/>
              <w:right w:val="nil"/>
            </w:tcBorders>
            <w:tcMar>
              <w:left w:w="108" w:type="dxa"/>
              <w:right w:w="108" w:type="dxa"/>
            </w:tcMar>
          </w:tcPr>
          <w:p w14:paraId="3E9E255B" w14:textId="77777777" w:rsidR="00CF138B" w:rsidRDefault="00CF138B" w:rsidP="0038188E">
            <w:pPr>
              <w:rPr>
                <w:sz w:val="8"/>
                <w:szCs w:val="8"/>
                <w:lang w:val="en-US"/>
              </w:rPr>
            </w:pPr>
          </w:p>
          <w:p w14:paraId="540BE102" w14:textId="77777777" w:rsidR="00CF138B" w:rsidRDefault="00CF138B" w:rsidP="0038188E">
            <w:pPr>
              <w:rPr>
                <w:sz w:val="8"/>
                <w:szCs w:val="8"/>
                <w:lang w:val="en-US"/>
              </w:rPr>
            </w:pPr>
          </w:p>
          <w:p w14:paraId="66C3F878" w14:textId="77777777" w:rsidR="00CF138B" w:rsidRDefault="00CF138B" w:rsidP="0038188E">
            <w:pPr>
              <w:rPr>
                <w:sz w:val="8"/>
                <w:szCs w:val="8"/>
                <w:lang w:val="en-US"/>
              </w:rPr>
            </w:pPr>
          </w:p>
        </w:tc>
        <w:tc>
          <w:tcPr>
            <w:tcW w:w="1081" w:type="dxa"/>
            <w:tcBorders>
              <w:top w:val="single" w:sz="4" w:space="0" w:color="000000"/>
              <w:left w:val="nil"/>
              <w:bottom w:val="nil"/>
              <w:right w:val="nil"/>
            </w:tcBorders>
            <w:tcMar>
              <w:left w:w="108" w:type="dxa"/>
              <w:right w:w="108" w:type="dxa"/>
            </w:tcMar>
          </w:tcPr>
          <w:p w14:paraId="071FFF45" w14:textId="77777777" w:rsidR="00CF138B" w:rsidRDefault="00CF138B" w:rsidP="0038188E">
            <w:pPr>
              <w:rPr>
                <w:sz w:val="8"/>
                <w:szCs w:val="8"/>
                <w:lang w:val="en-US"/>
              </w:rPr>
            </w:pPr>
          </w:p>
        </w:tc>
        <w:tc>
          <w:tcPr>
            <w:tcW w:w="2013" w:type="dxa"/>
            <w:tcBorders>
              <w:top w:val="single" w:sz="4" w:space="0" w:color="000000"/>
              <w:left w:val="nil"/>
              <w:bottom w:val="nil"/>
              <w:right w:val="single" w:sz="6" w:space="0" w:color="000000"/>
            </w:tcBorders>
            <w:tcMar>
              <w:left w:w="108" w:type="dxa"/>
              <w:right w:w="108" w:type="dxa"/>
            </w:tcMar>
          </w:tcPr>
          <w:p w14:paraId="7190AE37" w14:textId="77777777" w:rsidR="00CF138B" w:rsidRDefault="00CF138B" w:rsidP="0038188E">
            <w:pPr>
              <w:rPr>
                <w:sz w:val="8"/>
                <w:szCs w:val="8"/>
                <w:lang w:val="en-US"/>
              </w:rPr>
            </w:pPr>
          </w:p>
        </w:tc>
      </w:tr>
      <w:tr w:rsidR="00CF138B" w14:paraId="44CFA606"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2BB271A"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40D7E903" w14:textId="77777777" w:rsidR="00CF138B" w:rsidRDefault="00CF138B" w:rsidP="0038188E">
            <w:pPr>
              <w:rPr>
                <w:lang w:val="en-US"/>
              </w:rPr>
            </w:pPr>
          </w:p>
        </w:tc>
        <w:tc>
          <w:tcPr>
            <w:tcW w:w="5262" w:type="dxa"/>
            <w:gridSpan w:val="2"/>
            <w:tcBorders>
              <w:top w:val="single" w:sz="4" w:space="0" w:color="000000"/>
              <w:left w:val="nil"/>
              <w:bottom w:val="single" w:sz="4" w:space="0" w:color="000000"/>
              <w:right w:val="nil"/>
            </w:tcBorders>
            <w:tcMar>
              <w:left w:w="108" w:type="dxa"/>
              <w:right w:w="108" w:type="dxa"/>
            </w:tcMar>
          </w:tcPr>
          <w:p w14:paraId="3612E664" w14:textId="77777777" w:rsidR="00CF138B" w:rsidRDefault="00CF138B" w:rsidP="0038188E">
            <w:r>
              <w:rPr>
                <w:lang w:val="en-US"/>
              </w:rPr>
              <w:t>Total</w:t>
            </w:r>
          </w:p>
        </w:tc>
        <w:tc>
          <w:tcPr>
            <w:tcW w:w="1081" w:type="dxa"/>
            <w:tcBorders>
              <w:top w:val="single" w:sz="4" w:space="0" w:color="000000"/>
              <w:left w:val="nil"/>
              <w:bottom w:val="single" w:sz="4" w:space="0" w:color="000000"/>
              <w:right w:val="nil"/>
            </w:tcBorders>
            <w:tcMar>
              <w:left w:w="108" w:type="dxa"/>
              <w:right w:w="108" w:type="dxa"/>
            </w:tcMar>
          </w:tcPr>
          <w:p w14:paraId="0E1D5D0D" w14:textId="77777777" w:rsidR="00CF138B" w:rsidRDefault="00CF138B" w:rsidP="0038188E">
            <w:pPr>
              <w:rPr>
                <w:lang w:val="en-US"/>
              </w:rPr>
            </w:pPr>
          </w:p>
        </w:tc>
        <w:tc>
          <w:tcPr>
            <w:tcW w:w="2013" w:type="dxa"/>
            <w:tcBorders>
              <w:top w:val="single" w:sz="4" w:space="0" w:color="000000"/>
              <w:left w:val="nil"/>
              <w:bottom w:val="single" w:sz="4" w:space="0" w:color="000000"/>
              <w:right w:val="single" w:sz="4" w:space="0" w:color="000000"/>
            </w:tcBorders>
            <w:tcMar>
              <w:left w:w="108" w:type="dxa"/>
              <w:right w:w="108" w:type="dxa"/>
            </w:tcMar>
          </w:tcPr>
          <w:p w14:paraId="17878395" w14:textId="77777777" w:rsidR="00CF138B" w:rsidRDefault="00CF138B" w:rsidP="0038188E">
            <w:pPr>
              <w:rPr>
                <w:lang w:val="en-US"/>
              </w:rPr>
            </w:pPr>
          </w:p>
        </w:tc>
      </w:tr>
      <w:tr w:rsidR="00CF138B" w14:paraId="3879E482"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6D21052D"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26D076C0"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266870B4" w14:textId="77777777" w:rsidR="00CF138B" w:rsidRDefault="00CF138B" w:rsidP="0038188E">
            <w:pPr>
              <w:rPr>
                <w:lang w:val="en-US"/>
              </w:rPr>
            </w:pPr>
          </w:p>
        </w:tc>
        <w:tc>
          <w:tcPr>
            <w:tcW w:w="4553" w:type="dxa"/>
            <w:tcBorders>
              <w:top w:val="single" w:sz="4" w:space="0" w:color="000000"/>
              <w:left w:val="nil"/>
              <w:bottom w:val="single" w:sz="4" w:space="0" w:color="000000"/>
              <w:right w:val="nil"/>
            </w:tcBorders>
            <w:tcMar>
              <w:left w:w="108" w:type="dxa"/>
              <w:right w:w="108" w:type="dxa"/>
            </w:tcMar>
          </w:tcPr>
          <w:p w14:paraId="0FB871C6" w14:textId="77777777" w:rsidR="00CF138B" w:rsidRDefault="00CF138B" w:rsidP="0038188E">
            <w:r>
              <w:rPr>
                <w:b/>
                <w:bCs/>
                <w:lang w:val="en-US"/>
              </w:rPr>
              <w:t xml:space="preserve">Total </w:t>
            </w:r>
            <w:r>
              <w:rPr>
                <w:b/>
                <w:bCs/>
                <w:sz w:val="22"/>
                <w:szCs w:val="22"/>
                <w:lang w:val="en-US"/>
              </w:rPr>
              <w:t>Sapatura orizontala dirijata:</w:t>
            </w:r>
          </w:p>
        </w:tc>
        <w:tc>
          <w:tcPr>
            <w:tcW w:w="1081" w:type="dxa"/>
            <w:tcBorders>
              <w:top w:val="single" w:sz="4" w:space="0" w:color="000000"/>
              <w:left w:val="nil"/>
              <w:bottom w:val="single" w:sz="4" w:space="0" w:color="000000"/>
              <w:right w:val="nil"/>
            </w:tcBorders>
            <w:tcMar>
              <w:left w:w="108" w:type="dxa"/>
              <w:right w:w="108" w:type="dxa"/>
            </w:tcMar>
          </w:tcPr>
          <w:p w14:paraId="31F17E3D" w14:textId="77777777" w:rsidR="00CF138B" w:rsidRDefault="00CF138B" w:rsidP="0038188E">
            <w:r>
              <w:rPr>
                <w:b/>
                <w:bCs/>
                <w:lang w:val="en-US"/>
              </w:rPr>
              <w:t xml:space="preserve">            </w:t>
            </w:r>
          </w:p>
        </w:tc>
        <w:tc>
          <w:tcPr>
            <w:tcW w:w="2013" w:type="dxa"/>
            <w:tcBorders>
              <w:top w:val="single" w:sz="4" w:space="0" w:color="000000"/>
              <w:left w:val="nil"/>
              <w:bottom w:val="single" w:sz="4" w:space="0" w:color="000000"/>
              <w:right w:val="single" w:sz="6" w:space="0" w:color="000000"/>
            </w:tcBorders>
            <w:tcMar>
              <w:left w:w="108" w:type="dxa"/>
              <w:right w:w="108" w:type="dxa"/>
            </w:tcMar>
          </w:tcPr>
          <w:p w14:paraId="1884C4AD" w14:textId="77777777" w:rsidR="00CF138B" w:rsidRDefault="00CF138B" w:rsidP="0038188E">
            <w:pPr>
              <w:rPr>
                <w:lang w:val="en-US"/>
              </w:rPr>
            </w:pPr>
          </w:p>
        </w:tc>
      </w:tr>
      <w:tr w:rsidR="00CF138B" w14:paraId="5E2E1C9A" w14:textId="77777777" w:rsidTr="00CF138B">
        <w:tc>
          <w:tcPr>
            <w:tcW w:w="709" w:type="dxa"/>
            <w:tcBorders>
              <w:top w:val="nil"/>
              <w:left w:val="single" w:sz="6" w:space="0" w:color="000000"/>
              <w:bottom w:val="nil"/>
              <w:right w:val="nil"/>
            </w:tcBorders>
            <w:tcMar>
              <w:left w:w="108" w:type="dxa"/>
              <w:right w:w="108" w:type="dxa"/>
            </w:tcMar>
          </w:tcPr>
          <w:p w14:paraId="374029E4" w14:textId="77777777" w:rsidR="00CF138B" w:rsidRDefault="00CF138B" w:rsidP="0038188E">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3393E16D" w14:textId="77777777" w:rsidR="00CF138B" w:rsidRDefault="00CF138B" w:rsidP="0038188E">
            <w:pPr>
              <w:rPr>
                <w:lang w:val="en-US"/>
              </w:rPr>
            </w:pPr>
          </w:p>
        </w:tc>
        <w:tc>
          <w:tcPr>
            <w:tcW w:w="5262" w:type="dxa"/>
            <w:gridSpan w:val="2"/>
            <w:tcBorders>
              <w:top w:val="nil"/>
              <w:left w:val="single" w:sz="6" w:space="0" w:color="000000"/>
              <w:bottom w:val="nil"/>
              <w:right w:val="single" w:sz="6" w:space="0" w:color="000000"/>
            </w:tcBorders>
            <w:tcMar>
              <w:left w:w="108" w:type="dxa"/>
              <w:right w:w="108" w:type="dxa"/>
            </w:tcMar>
          </w:tcPr>
          <w:p w14:paraId="4B3BE505" w14:textId="77777777" w:rsidR="00CF138B" w:rsidRDefault="00CF138B" w:rsidP="0038188E">
            <w:r>
              <w:rPr>
                <w:b/>
                <w:bCs/>
                <w:sz w:val="22"/>
                <w:szCs w:val="22"/>
                <w:lang w:val="en-US"/>
              </w:rPr>
              <w:t>2.4. Coloana pentru disiparea energiei</w:t>
            </w:r>
          </w:p>
          <w:p w14:paraId="53CDC329" w14:textId="77777777" w:rsidR="00CF138B" w:rsidRDefault="00CF138B" w:rsidP="0038188E">
            <w:pPr>
              <w:rPr>
                <w:lang w:val="en-US"/>
              </w:rPr>
            </w:pPr>
          </w:p>
        </w:tc>
        <w:tc>
          <w:tcPr>
            <w:tcW w:w="1081" w:type="dxa"/>
            <w:tcBorders>
              <w:top w:val="nil"/>
              <w:left w:val="single" w:sz="6" w:space="0" w:color="000000"/>
              <w:bottom w:val="nil"/>
              <w:right w:val="nil"/>
            </w:tcBorders>
            <w:tcMar>
              <w:left w:w="108" w:type="dxa"/>
              <w:right w:w="108" w:type="dxa"/>
            </w:tcMar>
          </w:tcPr>
          <w:p w14:paraId="17C4EDA3" w14:textId="77777777" w:rsidR="00CF138B" w:rsidRDefault="00CF138B" w:rsidP="0038188E">
            <w:pPr>
              <w:rPr>
                <w:b/>
                <w:bCs/>
                <w:sz w:val="22"/>
                <w:szCs w:val="22"/>
                <w:lang w:val="en-US"/>
              </w:rPr>
            </w:pPr>
          </w:p>
        </w:tc>
        <w:tc>
          <w:tcPr>
            <w:tcW w:w="2013" w:type="dxa"/>
            <w:tcBorders>
              <w:top w:val="nil"/>
              <w:left w:val="single" w:sz="6" w:space="0" w:color="000000"/>
              <w:bottom w:val="nil"/>
              <w:right w:val="single" w:sz="6" w:space="0" w:color="000000"/>
            </w:tcBorders>
            <w:tcMar>
              <w:left w:w="108" w:type="dxa"/>
              <w:right w:w="108" w:type="dxa"/>
            </w:tcMar>
          </w:tcPr>
          <w:p w14:paraId="78DD55B6" w14:textId="77777777" w:rsidR="00CF138B" w:rsidRDefault="00CF138B" w:rsidP="0038188E">
            <w:pPr>
              <w:rPr>
                <w:lang w:val="en-US"/>
              </w:rPr>
            </w:pPr>
          </w:p>
        </w:tc>
      </w:tr>
      <w:tr w:rsidR="00CF138B" w14:paraId="7A3EFFBA"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A0C38F5" w14:textId="77777777" w:rsidR="00CF138B" w:rsidRDefault="00CF138B" w:rsidP="0038188E">
            <w:r>
              <w:rPr>
                <w:lang w:val="en-US"/>
              </w:rPr>
              <w:t>29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1F1CFE5" w14:textId="77777777" w:rsidR="00CF138B" w:rsidRDefault="00CF138B" w:rsidP="0038188E">
            <w:r>
              <w:rPr>
                <w:lang w:val="en-US"/>
              </w:rPr>
              <w:t>AcA07B</w:t>
            </w:r>
          </w:p>
          <w:p w14:paraId="24C14335"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53C18E1" w14:textId="77777777" w:rsidR="00CF138B" w:rsidRPr="007308F3" w:rsidRDefault="00CF138B" w:rsidP="0038188E">
            <w:pPr>
              <w:rPr>
                <w:lang w:val="en-US"/>
              </w:rPr>
            </w:pPr>
            <w:r>
              <w:rPr>
                <w:lang w:val="en-US"/>
              </w:rPr>
              <w:t>Montarea in pamint, in exteriorul cladirilor, a tevilor din PVC, de 9 m lungime, etansate cu garnituri de cauciuc, avind diametrul de 110 mm SN4 SDR41 [SR EN 13476]</w:t>
            </w:r>
            <w:r>
              <w:rPr>
                <w:rFonts w:ascii="Times New Roman CYR" w:hAnsi="Times New Roman CYR" w:cs="Times New Roman CYR"/>
                <w:sz w:val="16"/>
                <w:szCs w:val="16"/>
                <w:lang w:val="en-US"/>
              </w:rPr>
              <w:t xml:space="preserve"> </w:t>
            </w:r>
          </w:p>
          <w:p w14:paraId="0D93344D" w14:textId="77777777" w:rsidR="00CF138B" w:rsidRDefault="00CF138B" w:rsidP="0038188E">
            <w:r>
              <w:rPr>
                <w:rFonts w:ascii="Times New Roman CYR" w:hAnsi="Times New Roman CYR" w:cs="Times New Roman CYR"/>
                <w:sz w:val="16"/>
                <w:szCs w:val="16"/>
                <w:lang w:val="en-US"/>
              </w:rPr>
              <w:t>Materiale marunte (dicloretan, apa)=1,0200</w:t>
            </w:r>
          </w:p>
          <w:p w14:paraId="634A292A"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F1A1D21" w14:textId="77777777" w:rsidR="00CF138B" w:rsidRDefault="00CF138B" w:rsidP="0038188E">
            <w:pPr>
              <w:jc w:val="center"/>
            </w:pPr>
            <w:r>
              <w:rPr>
                <w:lang w:val="en-US"/>
              </w:rPr>
              <w:t>m</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7DC51E8" w14:textId="77777777" w:rsidR="00CF138B" w:rsidRDefault="00CF138B" w:rsidP="0038188E">
            <w:pPr>
              <w:jc w:val="center"/>
            </w:pPr>
            <w:r>
              <w:rPr>
                <w:lang w:val="en-US"/>
              </w:rPr>
              <w:t>3,0000</w:t>
            </w:r>
          </w:p>
        </w:tc>
      </w:tr>
      <w:tr w:rsidR="00CF138B" w14:paraId="3BCD36C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DE5899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9DC4BD5"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3560C63"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725FBEC"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73E4AED" w14:textId="77777777" w:rsidR="00CF138B" w:rsidRDefault="00CF138B" w:rsidP="0038188E">
            <w:r>
              <w:rPr>
                <w:lang w:val="en-US"/>
              </w:rPr>
              <w:t>1,1100</w:t>
            </w:r>
          </w:p>
        </w:tc>
      </w:tr>
      <w:tr w:rsidR="00CF138B" w14:paraId="169DB3D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ABBFBA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8B179A7" w14:textId="77777777" w:rsidR="00CF138B" w:rsidRDefault="00CF138B" w:rsidP="0038188E">
            <w:pPr>
              <w:jc w:val="center"/>
            </w:pPr>
            <w:r>
              <w:rPr>
                <w:sz w:val="16"/>
                <w:szCs w:val="16"/>
                <w:lang w:val="en-US"/>
              </w:rPr>
              <w:t>2521216700000-110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B94C28D" w14:textId="77777777" w:rsidR="00CF138B" w:rsidRPr="007308F3" w:rsidRDefault="00CF138B" w:rsidP="0038188E">
            <w:pPr>
              <w:rPr>
                <w:lang w:val="en-US"/>
              </w:rPr>
            </w:pPr>
            <w:r>
              <w:rPr>
                <w:lang w:val="en-US"/>
              </w:rPr>
              <w:t>Teava din PVC mufata de 9 m lungime avind diametrul de 110 mm SN4 SDR41</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4F86E9E" w14:textId="77777777" w:rsidR="00CF138B" w:rsidRDefault="00CF138B" w:rsidP="0038188E">
            <w:r>
              <w:rPr>
                <w:lang w:val="en-US"/>
              </w:rPr>
              <w:t>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9B8839B" w14:textId="77777777" w:rsidR="00CF138B" w:rsidRDefault="00CF138B" w:rsidP="0038188E">
            <w:r>
              <w:rPr>
                <w:lang w:val="en-US"/>
              </w:rPr>
              <w:t>3,2130</w:t>
            </w:r>
          </w:p>
        </w:tc>
      </w:tr>
      <w:tr w:rsidR="00CF138B" w14:paraId="746CB0D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B09137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63CF706" w14:textId="77777777" w:rsidR="00CF138B" w:rsidRDefault="00CF138B" w:rsidP="0038188E">
            <w:pPr>
              <w:jc w:val="center"/>
            </w:pPr>
            <w:r>
              <w:rPr>
                <w:sz w:val="16"/>
                <w:szCs w:val="16"/>
                <w:lang w:val="en-US"/>
              </w:rPr>
              <w:t>2524906710000-110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BDD9ADD" w14:textId="77777777" w:rsidR="00CF138B" w:rsidRPr="007308F3" w:rsidRDefault="00CF138B" w:rsidP="0038188E">
            <w:pPr>
              <w:rPr>
                <w:lang w:val="en-US"/>
              </w:rPr>
            </w:pPr>
            <w:r>
              <w:rPr>
                <w:lang w:val="en-US"/>
              </w:rPr>
              <w:t>Garnituri inelare din cauciuc pentru PVC mufate d110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F8AE987"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F2DA054" w14:textId="77777777" w:rsidR="00CF138B" w:rsidRDefault="00CF138B" w:rsidP="0038188E">
            <w:r>
              <w:rPr>
                <w:lang w:val="en-US"/>
              </w:rPr>
              <w:t>0,5233</w:t>
            </w:r>
          </w:p>
        </w:tc>
      </w:tr>
      <w:tr w:rsidR="00CF138B" w14:paraId="6C2BD42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8CA4C9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3E997DF" w14:textId="77777777" w:rsidR="00CF138B" w:rsidRDefault="00CF138B" w:rsidP="0038188E">
            <w:pPr>
              <w:jc w:val="center"/>
            </w:pPr>
            <w:r>
              <w:rPr>
                <w:sz w:val="16"/>
                <w:szCs w:val="16"/>
                <w:lang w:val="en-US"/>
              </w:rPr>
              <w:t>2952270003306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3741D61" w14:textId="77777777" w:rsidR="00CF138B" w:rsidRDefault="00CF138B" w:rsidP="0038188E">
            <w:r>
              <w:rPr>
                <w:lang w:val="en-US"/>
              </w:rPr>
              <w:t>Electropompa de apa 4-6 kw</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897E422"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617DAA5" w14:textId="77777777" w:rsidR="00CF138B" w:rsidRDefault="00CF138B" w:rsidP="0038188E">
            <w:r>
              <w:rPr>
                <w:lang w:val="en-US"/>
              </w:rPr>
              <w:t>0,0030</w:t>
            </w:r>
          </w:p>
        </w:tc>
      </w:tr>
      <w:tr w:rsidR="00CF138B" w14:paraId="33E230D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877427F" w14:textId="77777777" w:rsidR="00CF138B" w:rsidRDefault="00CF138B" w:rsidP="0038188E">
            <w:r>
              <w:rPr>
                <w:lang w:val="en-US"/>
              </w:rPr>
              <w:t>30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23EE9EA" w14:textId="77777777" w:rsidR="00CF138B" w:rsidRDefault="00CF138B" w:rsidP="0038188E">
            <w:r>
              <w:rPr>
                <w:lang w:val="en-US"/>
              </w:rPr>
              <w:t>AcA08A</w:t>
            </w:r>
          </w:p>
          <w:p w14:paraId="02A07F71"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245C5D3" w14:textId="77777777" w:rsidR="00CF138B" w:rsidRPr="007308F3" w:rsidRDefault="00CF138B" w:rsidP="0038188E">
            <w:pPr>
              <w:rPr>
                <w:lang w:val="en-US"/>
              </w:rPr>
            </w:pPr>
            <w:r>
              <w:rPr>
                <w:lang w:val="en-US"/>
              </w:rPr>
              <w:t>Montarea in pamint, in exteriorul cladirilor, a tevilor din PVC, de 9 m lungime, etansate cu garnituri de cauciuc, avind diametrul de 160 mm SN4 SDR41 [SR EN 13476]</w:t>
            </w:r>
            <w:r>
              <w:rPr>
                <w:rFonts w:ascii="Times New Roman CYR" w:hAnsi="Times New Roman CYR" w:cs="Times New Roman CYR"/>
                <w:sz w:val="16"/>
                <w:szCs w:val="16"/>
                <w:lang w:val="en-US"/>
              </w:rPr>
              <w:t xml:space="preserve"> </w:t>
            </w:r>
          </w:p>
          <w:p w14:paraId="29C31D34" w14:textId="77777777" w:rsidR="00CF138B" w:rsidRPr="007308F3" w:rsidRDefault="00CF138B" w:rsidP="0038188E">
            <w:pPr>
              <w:rPr>
                <w:lang w:val="en-US"/>
              </w:rPr>
            </w:pPr>
            <w:r>
              <w:rPr>
                <w:rFonts w:ascii="Times New Roman CYR" w:hAnsi="Times New Roman CYR" w:cs="Times New Roman CYR"/>
                <w:sz w:val="16"/>
                <w:szCs w:val="16"/>
                <w:lang w:val="en-US"/>
              </w:rPr>
              <w:t>Materiale marunte (apa, sapun pasta)=1,0050</w:t>
            </w:r>
          </w:p>
          <w:p w14:paraId="3D440D70"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6C44858" w14:textId="77777777" w:rsidR="00CF138B" w:rsidRDefault="00CF138B" w:rsidP="0038188E">
            <w:pPr>
              <w:jc w:val="center"/>
            </w:pPr>
            <w:r>
              <w:rPr>
                <w:lang w:val="en-US"/>
              </w:rPr>
              <w:t>m</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3183CD2" w14:textId="77777777" w:rsidR="00CF138B" w:rsidRDefault="00CF138B" w:rsidP="0038188E">
            <w:pPr>
              <w:jc w:val="center"/>
            </w:pPr>
            <w:r>
              <w:rPr>
                <w:lang w:val="en-US"/>
              </w:rPr>
              <w:t>3,0000</w:t>
            </w:r>
          </w:p>
        </w:tc>
      </w:tr>
      <w:tr w:rsidR="00CF138B" w14:paraId="1ACB701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779495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2FEFA73"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ADAECF0"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BC080E3"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31D6C2B" w14:textId="77777777" w:rsidR="00CF138B" w:rsidRDefault="00CF138B" w:rsidP="0038188E">
            <w:r>
              <w:rPr>
                <w:lang w:val="en-US"/>
              </w:rPr>
              <w:t>0,9000</w:t>
            </w:r>
          </w:p>
        </w:tc>
      </w:tr>
      <w:tr w:rsidR="00CF138B" w14:paraId="01A938D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997B3E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BDD0FA4" w14:textId="77777777" w:rsidR="00CF138B" w:rsidRDefault="00CF138B" w:rsidP="0038188E">
            <w:pPr>
              <w:jc w:val="center"/>
            </w:pPr>
            <w:r>
              <w:rPr>
                <w:sz w:val="16"/>
                <w:szCs w:val="16"/>
                <w:lang w:val="en-US"/>
              </w:rPr>
              <w:t>2521216700500-160-4</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AADC9F1" w14:textId="77777777" w:rsidR="00CF138B" w:rsidRPr="007308F3" w:rsidRDefault="00CF138B" w:rsidP="0038188E">
            <w:pPr>
              <w:rPr>
                <w:lang w:val="en-US"/>
              </w:rPr>
            </w:pPr>
            <w:r>
              <w:rPr>
                <w:lang w:val="en-US"/>
              </w:rPr>
              <w:t>Teava din PVC mufata de 9 m lungime avind diametrul de 160 mm SN4 SDR41</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828E157" w14:textId="77777777" w:rsidR="00CF138B" w:rsidRDefault="00CF138B" w:rsidP="0038188E">
            <w:r>
              <w:rPr>
                <w:lang w:val="en-US"/>
              </w:rPr>
              <w:t>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359A8AF" w14:textId="77777777" w:rsidR="00CF138B" w:rsidRDefault="00CF138B" w:rsidP="0038188E">
            <w:r>
              <w:rPr>
                <w:lang w:val="en-US"/>
              </w:rPr>
              <w:t>3,1356</w:t>
            </w:r>
          </w:p>
        </w:tc>
      </w:tr>
      <w:tr w:rsidR="00CF138B" w14:paraId="5D25C15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3F7305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D06E422" w14:textId="77777777" w:rsidR="00CF138B" w:rsidRDefault="00CF138B" w:rsidP="0038188E">
            <w:pPr>
              <w:jc w:val="center"/>
            </w:pPr>
            <w:r>
              <w:rPr>
                <w:sz w:val="16"/>
                <w:szCs w:val="16"/>
                <w:lang w:val="en-US"/>
              </w:rPr>
              <w:t>2513736601700-160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C6ABFD3" w14:textId="77777777" w:rsidR="00CF138B" w:rsidRPr="007308F3" w:rsidRDefault="00CF138B" w:rsidP="0038188E">
            <w:pPr>
              <w:rPr>
                <w:lang w:val="en-US"/>
              </w:rPr>
            </w:pPr>
            <w:r>
              <w:rPr>
                <w:lang w:val="en-US"/>
              </w:rPr>
              <w:t>Garnituri inelare din cauciuc pentru PVC mufate d160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64DC277"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02A2DA4" w14:textId="77777777" w:rsidR="00CF138B" w:rsidRDefault="00CF138B" w:rsidP="0038188E">
            <w:r>
              <w:rPr>
                <w:lang w:val="en-US"/>
              </w:rPr>
              <w:t>0,3467</w:t>
            </w:r>
          </w:p>
        </w:tc>
      </w:tr>
      <w:tr w:rsidR="00CF138B" w14:paraId="1DCE4E3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C76515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21B3552" w14:textId="77777777" w:rsidR="00CF138B" w:rsidRDefault="00CF138B" w:rsidP="0038188E">
            <w:pPr>
              <w:jc w:val="center"/>
            </w:pPr>
            <w:r>
              <w:rPr>
                <w:sz w:val="16"/>
                <w:szCs w:val="16"/>
                <w:lang w:val="en-US"/>
              </w:rPr>
              <w:t>2952270003306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8D965E7" w14:textId="77777777" w:rsidR="00CF138B" w:rsidRDefault="00CF138B" w:rsidP="0038188E">
            <w:r>
              <w:rPr>
                <w:lang w:val="en-US"/>
              </w:rPr>
              <w:t>Electropompa de apa 4-6 kw</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72723F7"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39B746D" w14:textId="77777777" w:rsidR="00CF138B" w:rsidRDefault="00CF138B" w:rsidP="0038188E">
            <w:r>
              <w:rPr>
                <w:lang w:val="en-US"/>
              </w:rPr>
              <w:t>0,0030</w:t>
            </w:r>
          </w:p>
        </w:tc>
      </w:tr>
      <w:tr w:rsidR="00CF138B" w14:paraId="091DA917"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E9A8A6A" w14:textId="77777777" w:rsidR="00CF138B" w:rsidRDefault="00CF138B" w:rsidP="0038188E">
            <w:r>
              <w:rPr>
                <w:lang w:val="en-US"/>
              </w:rPr>
              <w:t>31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9BCCB77" w14:textId="77777777" w:rsidR="00CF138B" w:rsidRDefault="00CF138B" w:rsidP="0038188E">
            <w:r>
              <w:rPr>
                <w:lang w:val="en-US"/>
              </w:rPr>
              <w:t>AcA21A</w:t>
            </w:r>
          </w:p>
          <w:p w14:paraId="3AD66E98"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F5D994E" w14:textId="77777777" w:rsidR="00CF138B" w:rsidRPr="007308F3" w:rsidRDefault="00CF138B" w:rsidP="0038188E">
            <w:pPr>
              <w:rPr>
                <w:lang w:val="en-US"/>
              </w:rPr>
            </w:pPr>
            <w:r>
              <w:rPr>
                <w:lang w:val="en-US"/>
              </w:rPr>
              <w:t>Imbinarea tevilor din PVC, cu ramificatie PVC 87GR ,avind diametrul de 160 mm  [SR EN 1401]</w:t>
            </w:r>
            <w:r>
              <w:rPr>
                <w:rFonts w:ascii="Times New Roman CYR" w:hAnsi="Times New Roman CYR" w:cs="Times New Roman CYR"/>
                <w:sz w:val="16"/>
                <w:szCs w:val="16"/>
                <w:lang w:val="en-US"/>
              </w:rPr>
              <w:t xml:space="preserve"> </w:t>
            </w:r>
          </w:p>
          <w:p w14:paraId="54CF283E" w14:textId="77777777" w:rsidR="00CF138B" w:rsidRDefault="00CF138B" w:rsidP="0038188E">
            <w:r>
              <w:rPr>
                <w:rFonts w:ascii="Times New Roman CYR" w:hAnsi="Times New Roman CYR" w:cs="Times New Roman CYR"/>
                <w:sz w:val="16"/>
                <w:szCs w:val="16"/>
                <w:lang w:val="en-US"/>
              </w:rPr>
              <w:t>Mat. marunt (citom, suruburi)=1,0500</w:t>
            </w:r>
          </w:p>
          <w:p w14:paraId="2A47A35F"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9534CFB"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BBCE804" w14:textId="77777777" w:rsidR="00CF138B" w:rsidRDefault="00CF138B" w:rsidP="0038188E">
            <w:pPr>
              <w:jc w:val="center"/>
            </w:pPr>
            <w:r>
              <w:rPr>
                <w:lang w:val="en-US"/>
              </w:rPr>
              <w:t>3,0000</w:t>
            </w:r>
          </w:p>
        </w:tc>
      </w:tr>
      <w:tr w:rsidR="00CF138B" w14:paraId="637526C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1EC7D5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917654"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F755ACA"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428F556"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258CB1E" w14:textId="77777777" w:rsidR="00CF138B" w:rsidRDefault="00CF138B" w:rsidP="0038188E">
            <w:r>
              <w:rPr>
                <w:lang w:val="en-US"/>
              </w:rPr>
              <w:t>5,2200</w:t>
            </w:r>
          </w:p>
        </w:tc>
      </w:tr>
      <w:tr w:rsidR="00CF138B" w14:paraId="1A07C8C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05E455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B96DD4A" w14:textId="77777777" w:rsidR="00CF138B" w:rsidRDefault="00CF138B" w:rsidP="0038188E">
            <w:pPr>
              <w:jc w:val="center"/>
            </w:pPr>
            <w:r>
              <w:rPr>
                <w:sz w:val="16"/>
                <w:szCs w:val="16"/>
                <w:lang w:val="en-US"/>
              </w:rPr>
              <w:t>2875274109919-160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5B4530C" w14:textId="77777777" w:rsidR="00CF138B" w:rsidRDefault="00CF138B" w:rsidP="0038188E">
            <w:r>
              <w:rPr>
                <w:lang w:val="en-US"/>
              </w:rPr>
              <w:t>Ramificatie PVC 87GR, D160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1E2D42B"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5F2432B" w14:textId="77777777" w:rsidR="00CF138B" w:rsidRDefault="00CF138B" w:rsidP="0038188E">
            <w:r>
              <w:rPr>
                <w:lang w:val="en-US"/>
              </w:rPr>
              <w:t>3,1500</w:t>
            </w:r>
          </w:p>
        </w:tc>
      </w:tr>
      <w:tr w:rsidR="00CF138B" w14:paraId="084B54B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7AD387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5B97A8" w14:textId="77777777" w:rsidR="00CF138B" w:rsidRDefault="00CF138B" w:rsidP="0038188E">
            <w:pPr>
              <w:jc w:val="center"/>
            </w:pPr>
            <w:r>
              <w:rPr>
                <w:sz w:val="16"/>
                <w:szCs w:val="16"/>
                <w:lang w:val="en-US"/>
              </w:rPr>
              <w:t>2513736601700-160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3D5AF85" w14:textId="77777777" w:rsidR="00CF138B" w:rsidRPr="007308F3" w:rsidRDefault="00CF138B" w:rsidP="0038188E">
            <w:pPr>
              <w:rPr>
                <w:lang w:val="en-US"/>
              </w:rPr>
            </w:pPr>
            <w:r>
              <w:rPr>
                <w:lang w:val="en-US"/>
              </w:rPr>
              <w:t>Garnituri inelare din cauciuc pentru PVC mufate d160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7BB5097"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80F916F" w14:textId="77777777" w:rsidR="00CF138B" w:rsidRDefault="00CF138B" w:rsidP="0038188E">
            <w:r>
              <w:rPr>
                <w:lang w:val="en-US"/>
              </w:rPr>
              <w:t>6,3630</w:t>
            </w:r>
          </w:p>
        </w:tc>
      </w:tr>
      <w:tr w:rsidR="00CF138B" w14:paraId="3B676E6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CFD16CA" w14:textId="77777777" w:rsidR="00CF138B" w:rsidRDefault="00CF138B" w:rsidP="0038188E">
            <w:r>
              <w:rPr>
                <w:lang w:val="en-US"/>
              </w:rPr>
              <w:t>32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4603354" w14:textId="77777777" w:rsidR="00CF138B" w:rsidRDefault="00CF138B" w:rsidP="0038188E">
            <w:r>
              <w:rPr>
                <w:lang w:val="en-US"/>
              </w:rPr>
              <w:t>AcA21A</w:t>
            </w:r>
          </w:p>
          <w:p w14:paraId="199DDF3B"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889995F" w14:textId="77777777" w:rsidR="00CF138B" w:rsidRPr="007308F3" w:rsidRDefault="00CF138B" w:rsidP="0038188E">
            <w:pPr>
              <w:rPr>
                <w:lang w:val="en-US"/>
              </w:rPr>
            </w:pPr>
            <w:r>
              <w:rPr>
                <w:lang w:val="en-US"/>
              </w:rPr>
              <w:t>Imbinarea tevilor din PVC, cu ramificatie PVC 87GR ,avind diametrul de 110 mm  [SR EN 1401]</w:t>
            </w:r>
            <w:r>
              <w:rPr>
                <w:rFonts w:ascii="Times New Roman CYR" w:hAnsi="Times New Roman CYR" w:cs="Times New Roman CYR"/>
                <w:sz w:val="16"/>
                <w:szCs w:val="16"/>
                <w:lang w:val="en-US"/>
              </w:rPr>
              <w:t xml:space="preserve"> </w:t>
            </w:r>
          </w:p>
          <w:p w14:paraId="31CDC188" w14:textId="77777777" w:rsidR="00CF138B" w:rsidRDefault="00CF138B" w:rsidP="0038188E">
            <w:r>
              <w:rPr>
                <w:rFonts w:ascii="Times New Roman CYR" w:hAnsi="Times New Roman CYR" w:cs="Times New Roman CYR"/>
                <w:sz w:val="16"/>
                <w:szCs w:val="16"/>
                <w:lang w:val="en-US"/>
              </w:rPr>
              <w:lastRenderedPageBreak/>
              <w:t>Mat. marunt (citom, suruburi)=1,0500</w:t>
            </w:r>
          </w:p>
          <w:p w14:paraId="3D864716"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361F82C" w14:textId="77777777" w:rsidR="00CF138B" w:rsidRDefault="00CF138B" w:rsidP="0038188E">
            <w:pPr>
              <w:jc w:val="center"/>
            </w:pPr>
            <w:r>
              <w:rPr>
                <w:lang w:val="en-US"/>
              </w:rPr>
              <w:lastRenderedPageBreak/>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07AA061" w14:textId="77777777" w:rsidR="00CF138B" w:rsidRDefault="00CF138B" w:rsidP="0038188E">
            <w:pPr>
              <w:jc w:val="center"/>
            </w:pPr>
            <w:r>
              <w:rPr>
                <w:lang w:val="en-US"/>
              </w:rPr>
              <w:t>3,0000</w:t>
            </w:r>
          </w:p>
        </w:tc>
      </w:tr>
      <w:tr w:rsidR="00CF138B" w14:paraId="6A73EA9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A030BA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1E211C1"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8CFF307"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CAB2C2E"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DCADC57" w14:textId="77777777" w:rsidR="00CF138B" w:rsidRDefault="00CF138B" w:rsidP="0038188E">
            <w:r>
              <w:rPr>
                <w:lang w:val="en-US"/>
              </w:rPr>
              <w:t>5,2200</w:t>
            </w:r>
          </w:p>
        </w:tc>
      </w:tr>
      <w:tr w:rsidR="00CF138B" w14:paraId="1BA6E53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BFAAB5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A8C33AC" w14:textId="77777777" w:rsidR="00CF138B" w:rsidRDefault="00CF138B" w:rsidP="0038188E">
            <w:pPr>
              <w:jc w:val="center"/>
            </w:pPr>
            <w:r>
              <w:rPr>
                <w:sz w:val="16"/>
                <w:szCs w:val="16"/>
                <w:lang w:val="en-US"/>
              </w:rPr>
              <w:t>2875274109919-110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FA72C1E" w14:textId="77777777" w:rsidR="00CF138B" w:rsidRDefault="00CF138B" w:rsidP="0038188E">
            <w:r>
              <w:rPr>
                <w:lang w:val="en-US"/>
              </w:rPr>
              <w:t>Ramificatie PVC 87GR, D110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B54648C"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FA22D0B" w14:textId="77777777" w:rsidR="00CF138B" w:rsidRDefault="00CF138B" w:rsidP="0038188E">
            <w:r>
              <w:rPr>
                <w:lang w:val="en-US"/>
              </w:rPr>
              <w:t>3,1500</w:t>
            </w:r>
          </w:p>
        </w:tc>
      </w:tr>
      <w:tr w:rsidR="00CF138B" w14:paraId="72D9EEA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CB3A61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F70ADB" w14:textId="77777777" w:rsidR="00CF138B" w:rsidRDefault="00CF138B" w:rsidP="0038188E">
            <w:pPr>
              <w:jc w:val="center"/>
            </w:pPr>
            <w:r>
              <w:rPr>
                <w:sz w:val="16"/>
                <w:szCs w:val="16"/>
                <w:lang w:val="en-US"/>
              </w:rPr>
              <w:t>2513736601700-110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A68593D" w14:textId="77777777" w:rsidR="00CF138B" w:rsidRPr="007308F3" w:rsidRDefault="00CF138B" w:rsidP="0038188E">
            <w:pPr>
              <w:rPr>
                <w:lang w:val="en-US"/>
              </w:rPr>
            </w:pPr>
            <w:r>
              <w:rPr>
                <w:lang w:val="en-US"/>
              </w:rPr>
              <w:t>Garnituri inelare din cauciuc pentru PVC mufate d110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0343F4B"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F6CFAAF" w14:textId="77777777" w:rsidR="00CF138B" w:rsidRDefault="00CF138B" w:rsidP="0038188E">
            <w:r>
              <w:rPr>
                <w:lang w:val="en-US"/>
              </w:rPr>
              <w:t>6,3630</w:t>
            </w:r>
          </w:p>
        </w:tc>
      </w:tr>
      <w:tr w:rsidR="00CF138B" w14:paraId="37605C7B"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DA47546" w14:textId="77777777" w:rsidR="00CF138B" w:rsidRDefault="00CF138B" w:rsidP="0038188E">
            <w:r>
              <w:rPr>
                <w:lang w:val="en-US"/>
              </w:rPr>
              <w:t>33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933CFBB" w14:textId="77777777" w:rsidR="00CF138B" w:rsidRDefault="00CF138B" w:rsidP="0038188E">
            <w:r>
              <w:rPr>
                <w:lang w:val="en-US"/>
              </w:rPr>
              <w:t>AcA21A</w:t>
            </w:r>
          </w:p>
          <w:p w14:paraId="73B4EF7B"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F542483" w14:textId="77777777" w:rsidR="00CF138B" w:rsidRPr="007308F3" w:rsidRDefault="00CF138B" w:rsidP="0038188E">
            <w:pPr>
              <w:rPr>
                <w:lang w:val="en-US"/>
              </w:rPr>
            </w:pPr>
            <w:r>
              <w:rPr>
                <w:lang w:val="en-US"/>
              </w:rPr>
              <w:t>Imbinarea tevilor din PVC, cu cot PVC 87GR ,avind diametrul de 160 mm  [SR EN 1401]</w:t>
            </w:r>
            <w:r>
              <w:rPr>
                <w:rFonts w:ascii="Times New Roman CYR" w:hAnsi="Times New Roman CYR" w:cs="Times New Roman CYR"/>
                <w:sz w:val="16"/>
                <w:szCs w:val="16"/>
                <w:lang w:val="en-US"/>
              </w:rPr>
              <w:t xml:space="preserve"> </w:t>
            </w:r>
          </w:p>
          <w:p w14:paraId="5A09A5E8" w14:textId="77777777" w:rsidR="00CF138B" w:rsidRDefault="00CF138B" w:rsidP="0038188E">
            <w:r>
              <w:rPr>
                <w:rFonts w:ascii="Times New Roman CYR" w:hAnsi="Times New Roman CYR" w:cs="Times New Roman CYR"/>
                <w:sz w:val="16"/>
                <w:szCs w:val="16"/>
                <w:lang w:val="en-US"/>
              </w:rPr>
              <w:t>Mat. marunt (citom, suruburi)=1,0500</w:t>
            </w:r>
          </w:p>
          <w:p w14:paraId="3F2E99E9"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9D3574F"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BC95F78" w14:textId="77777777" w:rsidR="00CF138B" w:rsidRDefault="00CF138B" w:rsidP="0038188E">
            <w:pPr>
              <w:jc w:val="center"/>
            </w:pPr>
            <w:r>
              <w:rPr>
                <w:lang w:val="en-US"/>
              </w:rPr>
              <w:t>3,0000</w:t>
            </w:r>
          </w:p>
        </w:tc>
      </w:tr>
      <w:tr w:rsidR="00CF138B" w14:paraId="3824434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6C8A50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A6F451F"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9BB98B7"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CDE983F"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28374C9" w14:textId="77777777" w:rsidR="00CF138B" w:rsidRDefault="00CF138B" w:rsidP="0038188E">
            <w:r>
              <w:rPr>
                <w:lang w:val="en-US"/>
              </w:rPr>
              <w:t>5,2200</w:t>
            </w:r>
          </w:p>
        </w:tc>
      </w:tr>
      <w:tr w:rsidR="00CF138B" w14:paraId="71ADA90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236933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2BBD384" w14:textId="77777777" w:rsidR="00CF138B" w:rsidRDefault="00CF138B" w:rsidP="0038188E">
            <w:pPr>
              <w:jc w:val="center"/>
            </w:pPr>
            <w:r>
              <w:rPr>
                <w:sz w:val="16"/>
                <w:szCs w:val="16"/>
                <w:lang w:val="en-US"/>
              </w:rPr>
              <w:t>2875274109919-160-1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AAE63EA" w14:textId="77777777" w:rsidR="00CF138B" w:rsidRDefault="00CF138B" w:rsidP="0038188E">
            <w:r>
              <w:rPr>
                <w:lang w:val="en-US"/>
              </w:rPr>
              <w:t>Cot PVC 87GR, D160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F3BF699"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A704FAE" w14:textId="77777777" w:rsidR="00CF138B" w:rsidRDefault="00CF138B" w:rsidP="0038188E">
            <w:r>
              <w:rPr>
                <w:lang w:val="en-US"/>
              </w:rPr>
              <w:t>3,1500</w:t>
            </w:r>
          </w:p>
        </w:tc>
      </w:tr>
      <w:tr w:rsidR="00CF138B" w14:paraId="0C4D4C0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E3AD4E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20572F6" w14:textId="77777777" w:rsidR="00CF138B" w:rsidRDefault="00CF138B" w:rsidP="0038188E">
            <w:pPr>
              <w:jc w:val="center"/>
            </w:pPr>
            <w:r>
              <w:rPr>
                <w:sz w:val="16"/>
                <w:szCs w:val="16"/>
                <w:lang w:val="en-US"/>
              </w:rPr>
              <w:t>2513736601700-160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6181C30" w14:textId="77777777" w:rsidR="00CF138B" w:rsidRPr="007308F3" w:rsidRDefault="00CF138B" w:rsidP="0038188E">
            <w:pPr>
              <w:rPr>
                <w:lang w:val="en-US"/>
              </w:rPr>
            </w:pPr>
            <w:r>
              <w:rPr>
                <w:lang w:val="en-US"/>
              </w:rPr>
              <w:t>Garnituri inelare din cauciuc pentru PVC mufate d160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5FE2898"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26809D1" w14:textId="77777777" w:rsidR="00CF138B" w:rsidRDefault="00CF138B" w:rsidP="0038188E">
            <w:r>
              <w:rPr>
                <w:lang w:val="en-US"/>
              </w:rPr>
              <w:t>6,3630</w:t>
            </w:r>
          </w:p>
        </w:tc>
      </w:tr>
      <w:tr w:rsidR="00CF138B" w14:paraId="05E2AD31"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C6B6040" w14:textId="77777777" w:rsidR="00CF138B" w:rsidRDefault="00CF138B" w:rsidP="0038188E">
            <w:r>
              <w:rPr>
                <w:lang w:val="en-US"/>
              </w:rPr>
              <w:t>34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E581C58" w14:textId="77777777" w:rsidR="00CF138B" w:rsidRDefault="00CF138B" w:rsidP="0038188E">
            <w:r>
              <w:rPr>
                <w:lang w:val="en-US"/>
              </w:rPr>
              <w:t>AcA21A</w:t>
            </w:r>
          </w:p>
          <w:p w14:paraId="65440C12"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E8FFFE7" w14:textId="77777777" w:rsidR="00CF138B" w:rsidRPr="007308F3" w:rsidRDefault="00CF138B" w:rsidP="0038188E">
            <w:pPr>
              <w:rPr>
                <w:lang w:val="en-US"/>
              </w:rPr>
            </w:pPr>
            <w:r>
              <w:rPr>
                <w:lang w:val="en-US"/>
              </w:rPr>
              <w:t>Imbinarea tevilor din PVC, cu cot PVC 87GR ,avind diametrul de 110 mm  [SR EN 1401]</w:t>
            </w:r>
            <w:r>
              <w:rPr>
                <w:rFonts w:ascii="Times New Roman CYR" w:hAnsi="Times New Roman CYR" w:cs="Times New Roman CYR"/>
                <w:sz w:val="16"/>
                <w:szCs w:val="16"/>
                <w:lang w:val="en-US"/>
              </w:rPr>
              <w:t xml:space="preserve"> </w:t>
            </w:r>
          </w:p>
          <w:p w14:paraId="75593A4D" w14:textId="77777777" w:rsidR="00CF138B" w:rsidRDefault="00CF138B" w:rsidP="0038188E">
            <w:r>
              <w:rPr>
                <w:rFonts w:ascii="Times New Roman CYR" w:hAnsi="Times New Roman CYR" w:cs="Times New Roman CYR"/>
                <w:sz w:val="16"/>
                <w:szCs w:val="16"/>
                <w:lang w:val="en-US"/>
              </w:rPr>
              <w:t>Mat. marunt (citom, suruburi)=1,0500</w:t>
            </w:r>
          </w:p>
          <w:p w14:paraId="7B1E7FB3"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C15ED3D"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03B16B3" w14:textId="77777777" w:rsidR="00CF138B" w:rsidRDefault="00CF138B" w:rsidP="0038188E">
            <w:pPr>
              <w:jc w:val="center"/>
            </w:pPr>
            <w:r>
              <w:rPr>
                <w:lang w:val="en-US"/>
              </w:rPr>
              <w:t>3,0000</w:t>
            </w:r>
          </w:p>
        </w:tc>
      </w:tr>
      <w:tr w:rsidR="00CF138B" w14:paraId="6CE9C69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41AF44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91B6DC9"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C4FB839"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95B3475"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AF82681" w14:textId="77777777" w:rsidR="00CF138B" w:rsidRDefault="00CF138B" w:rsidP="0038188E">
            <w:r>
              <w:rPr>
                <w:lang w:val="en-US"/>
              </w:rPr>
              <w:t>5,2200</w:t>
            </w:r>
          </w:p>
        </w:tc>
      </w:tr>
      <w:tr w:rsidR="00CF138B" w14:paraId="04FD064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F74F46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4D23525" w14:textId="77777777" w:rsidR="00CF138B" w:rsidRDefault="00CF138B" w:rsidP="0038188E">
            <w:pPr>
              <w:jc w:val="center"/>
            </w:pPr>
            <w:r>
              <w:rPr>
                <w:sz w:val="16"/>
                <w:szCs w:val="16"/>
                <w:lang w:val="en-US"/>
              </w:rPr>
              <w:t>2875274109919-110-1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F4D98B8" w14:textId="77777777" w:rsidR="00CF138B" w:rsidRDefault="00CF138B" w:rsidP="0038188E">
            <w:r>
              <w:rPr>
                <w:lang w:val="en-US"/>
              </w:rPr>
              <w:t>Cot PVC 87GR, D110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EE8A13C"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D7E6532" w14:textId="77777777" w:rsidR="00CF138B" w:rsidRDefault="00CF138B" w:rsidP="0038188E">
            <w:r>
              <w:rPr>
                <w:lang w:val="en-US"/>
              </w:rPr>
              <w:t>3,1500</w:t>
            </w:r>
          </w:p>
        </w:tc>
      </w:tr>
      <w:tr w:rsidR="00CF138B" w14:paraId="6DC003F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9E7C1B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AFE7798" w14:textId="77777777" w:rsidR="00CF138B" w:rsidRDefault="00CF138B" w:rsidP="0038188E">
            <w:pPr>
              <w:jc w:val="center"/>
            </w:pPr>
            <w:r>
              <w:rPr>
                <w:sz w:val="16"/>
                <w:szCs w:val="16"/>
                <w:lang w:val="en-US"/>
              </w:rPr>
              <w:t>2513736601700-110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F3EE966" w14:textId="77777777" w:rsidR="00CF138B" w:rsidRPr="007308F3" w:rsidRDefault="00CF138B" w:rsidP="0038188E">
            <w:pPr>
              <w:rPr>
                <w:lang w:val="en-US"/>
              </w:rPr>
            </w:pPr>
            <w:r>
              <w:rPr>
                <w:lang w:val="en-US"/>
              </w:rPr>
              <w:t>Garnituri inelare din cauciuc pentru PVC mufate d110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B8CA61A"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DCD0830" w14:textId="77777777" w:rsidR="00CF138B" w:rsidRDefault="00CF138B" w:rsidP="0038188E">
            <w:r>
              <w:rPr>
                <w:lang w:val="en-US"/>
              </w:rPr>
              <w:t>6,3630</w:t>
            </w:r>
          </w:p>
        </w:tc>
      </w:tr>
      <w:tr w:rsidR="00CF138B" w14:paraId="121CDC0E"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A65BF9F" w14:textId="77777777" w:rsidR="00CF138B" w:rsidRDefault="00CF138B" w:rsidP="0038188E">
            <w:r>
              <w:rPr>
                <w:lang w:val="en-US"/>
              </w:rPr>
              <w:t>35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C753850" w14:textId="77777777" w:rsidR="00CF138B" w:rsidRDefault="00CF138B" w:rsidP="0038188E">
            <w:r>
              <w:rPr>
                <w:lang w:val="en-US"/>
              </w:rPr>
              <w:t>AcA28B</w:t>
            </w:r>
          </w:p>
          <w:p w14:paraId="27FE3127"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DB061B5" w14:textId="77777777" w:rsidR="00CF138B" w:rsidRPr="007308F3" w:rsidRDefault="00CF138B" w:rsidP="0038188E">
            <w:pPr>
              <w:rPr>
                <w:lang w:val="en-US"/>
              </w:rPr>
            </w:pPr>
            <w:r>
              <w:rPr>
                <w:lang w:val="en-US"/>
              </w:rPr>
              <w:t xml:space="preserve">Montarea colierelor de siguranta cu garnitura, din otel lat, la imbinarea cu mufa a tuburilor, avind diametrul de 6" </w:t>
            </w:r>
            <w:r>
              <w:rPr>
                <w:rFonts w:ascii="Times New Roman CYR" w:hAnsi="Times New Roman CYR" w:cs="Times New Roman CYR"/>
                <w:sz w:val="16"/>
                <w:szCs w:val="16"/>
                <w:lang w:val="en-US"/>
              </w:rPr>
              <w:t xml:space="preserve"> </w:t>
            </w:r>
          </w:p>
          <w:p w14:paraId="52A153F7"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21F0433"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AF0C75B" w14:textId="77777777" w:rsidR="00CF138B" w:rsidRDefault="00CF138B" w:rsidP="0038188E">
            <w:pPr>
              <w:jc w:val="center"/>
            </w:pPr>
            <w:r>
              <w:rPr>
                <w:lang w:val="en-US"/>
              </w:rPr>
              <w:t>10,0000</w:t>
            </w:r>
          </w:p>
        </w:tc>
      </w:tr>
      <w:tr w:rsidR="00CF138B" w14:paraId="4A59575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832D16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099930C"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EAB19A3"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50359BA"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C963AC5" w14:textId="77777777" w:rsidR="00CF138B" w:rsidRDefault="00CF138B" w:rsidP="0038188E">
            <w:r>
              <w:rPr>
                <w:lang w:val="en-US"/>
              </w:rPr>
              <w:t>17,0000</w:t>
            </w:r>
          </w:p>
        </w:tc>
      </w:tr>
      <w:tr w:rsidR="00CF138B" w14:paraId="158665A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078217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A86D93" w14:textId="77777777" w:rsidR="00CF138B" w:rsidRDefault="00CF138B" w:rsidP="0038188E">
            <w:pPr>
              <w:jc w:val="center"/>
            </w:pPr>
            <w:r>
              <w:rPr>
                <w:sz w:val="16"/>
                <w:szCs w:val="16"/>
                <w:lang w:val="en-US"/>
              </w:rPr>
              <w:t>2710603430000-6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780AC13" w14:textId="77777777" w:rsidR="00CF138B" w:rsidRPr="007308F3" w:rsidRDefault="00CF138B" w:rsidP="0038188E">
            <w:pPr>
              <w:rPr>
                <w:lang w:val="en-US"/>
              </w:rPr>
            </w:pPr>
            <w:r>
              <w:rPr>
                <w:lang w:val="en-US"/>
              </w:rPr>
              <w:t>Colier metalic cu garnitura DN6''</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E55F831"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31F5ED7" w14:textId="77777777" w:rsidR="00CF138B" w:rsidRDefault="00CF138B" w:rsidP="0038188E">
            <w:r>
              <w:rPr>
                <w:lang w:val="en-US"/>
              </w:rPr>
              <w:t>10,0000</w:t>
            </w:r>
          </w:p>
        </w:tc>
      </w:tr>
      <w:tr w:rsidR="00CF138B" w14:paraId="4BF5400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FF681C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EDD550F" w14:textId="77777777" w:rsidR="00CF138B" w:rsidRDefault="00CF138B" w:rsidP="0038188E">
            <w:pPr>
              <w:jc w:val="center"/>
            </w:pPr>
            <w:r>
              <w:rPr>
                <w:sz w:val="16"/>
                <w:szCs w:val="16"/>
                <w:lang w:val="en-US"/>
              </w:rPr>
              <w:t>2874115800000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C14E8E7" w14:textId="77777777" w:rsidR="00CF138B" w:rsidRDefault="00CF138B" w:rsidP="0038188E">
            <w:r>
              <w:rPr>
                <w:lang w:val="en-US"/>
              </w:rPr>
              <w:t xml:space="preserve">Surub cap hexagonal </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937D88F"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E7BBC57" w14:textId="77777777" w:rsidR="00CF138B" w:rsidRDefault="00CF138B" w:rsidP="0038188E">
            <w:r>
              <w:rPr>
                <w:lang w:val="en-US"/>
              </w:rPr>
              <w:t>20,0000</w:t>
            </w:r>
          </w:p>
        </w:tc>
      </w:tr>
      <w:tr w:rsidR="00CF138B" w14:paraId="0C752C8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AA53D82"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0356138" w14:textId="77777777" w:rsidR="00CF138B" w:rsidRDefault="00CF138B" w:rsidP="0038188E">
            <w:pPr>
              <w:jc w:val="center"/>
            </w:pPr>
            <w:r>
              <w:rPr>
                <w:sz w:val="16"/>
                <w:szCs w:val="16"/>
                <w:lang w:val="en-US"/>
              </w:rPr>
              <w:t>2874115840479</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ADF75A4" w14:textId="77777777" w:rsidR="00CF138B" w:rsidRDefault="00CF138B" w:rsidP="0038188E">
            <w:r>
              <w:rPr>
                <w:lang w:val="en-US"/>
              </w:rPr>
              <w:t>Piulita hexag. M12</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9B0D551"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FF45BDD" w14:textId="77777777" w:rsidR="00CF138B" w:rsidRDefault="00CF138B" w:rsidP="0038188E">
            <w:r>
              <w:rPr>
                <w:lang w:val="en-US"/>
              </w:rPr>
              <w:t>20,0000</w:t>
            </w:r>
          </w:p>
        </w:tc>
      </w:tr>
      <w:tr w:rsidR="00CF138B" w14:paraId="6B4D6087"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63987C4" w14:textId="77777777" w:rsidR="00CF138B" w:rsidRDefault="00CF138B" w:rsidP="0038188E">
            <w:r>
              <w:rPr>
                <w:lang w:val="en-US"/>
              </w:rPr>
              <w:t>36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81A2C70" w14:textId="77777777" w:rsidR="00CF138B" w:rsidRDefault="00CF138B" w:rsidP="0038188E">
            <w:r>
              <w:rPr>
                <w:lang w:val="en-US"/>
              </w:rPr>
              <w:t>AcA28A</w:t>
            </w:r>
          </w:p>
          <w:p w14:paraId="4F27B468"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140CCF4" w14:textId="77777777" w:rsidR="00CF138B" w:rsidRPr="007308F3" w:rsidRDefault="00CF138B" w:rsidP="0038188E">
            <w:pPr>
              <w:rPr>
                <w:lang w:val="en-US"/>
              </w:rPr>
            </w:pPr>
            <w:r>
              <w:rPr>
                <w:lang w:val="en-US"/>
              </w:rPr>
              <w:t xml:space="preserve">Montarea colierelor de siguranta cu garnitura, din otel lat, la imbinarea cu mufa a tuburilor, avind diametrul de 4" </w:t>
            </w:r>
            <w:r>
              <w:rPr>
                <w:rFonts w:ascii="Times New Roman CYR" w:hAnsi="Times New Roman CYR" w:cs="Times New Roman CYR"/>
                <w:sz w:val="16"/>
                <w:szCs w:val="16"/>
                <w:lang w:val="en-US"/>
              </w:rPr>
              <w:t xml:space="preserve"> </w:t>
            </w:r>
          </w:p>
          <w:p w14:paraId="6E0377F1" w14:textId="77777777" w:rsidR="00CF138B" w:rsidRPr="007308F3" w:rsidRDefault="00CF138B" w:rsidP="0038188E">
            <w:pPr>
              <w:rPr>
                <w:lang w:val="en-US"/>
              </w:rPr>
            </w:pPr>
            <w:r>
              <w:rPr>
                <w:rFonts w:ascii="Times New Roman CYR" w:hAnsi="Times New Roman CYR" w:cs="Times New Roman CYR"/>
                <w:sz w:val="16"/>
                <w:szCs w:val="16"/>
                <w:lang w:val="en-US"/>
              </w:rPr>
              <w:t>Materiale marunte ( lac de bitum etc.)=1,0300</w:t>
            </w:r>
          </w:p>
          <w:p w14:paraId="161D4773"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C4AB3A8"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8DB2CAA" w14:textId="77777777" w:rsidR="00CF138B" w:rsidRDefault="00CF138B" w:rsidP="0038188E">
            <w:pPr>
              <w:jc w:val="center"/>
            </w:pPr>
            <w:r>
              <w:rPr>
                <w:lang w:val="en-US"/>
              </w:rPr>
              <w:t>9,0000</w:t>
            </w:r>
          </w:p>
        </w:tc>
      </w:tr>
      <w:tr w:rsidR="00CF138B" w14:paraId="65DAC11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27D150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9C7C4A"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5591F6B"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716FB00"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7A81281" w14:textId="77777777" w:rsidR="00CF138B" w:rsidRDefault="00CF138B" w:rsidP="0038188E">
            <w:r>
              <w:rPr>
                <w:lang w:val="en-US"/>
              </w:rPr>
              <w:t>8,9100</w:t>
            </w:r>
          </w:p>
        </w:tc>
      </w:tr>
      <w:tr w:rsidR="00CF138B" w14:paraId="12D9632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42E949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A06C9F4" w14:textId="77777777" w:rsidR="00CF138B" w:rsidRDefault="00CF138B" w:rsidP="0038188E">
            <w:pPr>
              <w:jc w:val="center"/>
            </w:pPr>
            <w:r>
              <w:rPr>
                <w:sz w:val="16"/>
                <w:szCs w:val="16"/>
                <w:lang w:val="en-US"/>
              </w:rPr>
              <w:t>2710603430000-4</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17E8DD3" w14:textId="77777777" w:rsidR="00CF138B" w:rsidRPr="007308F3" w:rsidRDefault="00CF138B" w:rsidP="0038188E">
            <w:pPr>
              <w:rPr>
                <w:lang w:val="en-US"/>
              </w:rPr>
            </w:pPr>
            <w:r>
              <w:rPr>
                <w:lang w:val="en-US"/>
              </w:rPr>
              <w:t>Colier metalic cu garnitura DN4''</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F13BEFA"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392692B" w14:textId="77777777" w:rsidR="00CF138B" w:rsidRDefault="00CF138B" w:rsidP="0038188E">
            <w:r>
              <w:rPr>
                <w:lang w:val="en-US"/>
              </w:rPr>
              <w:t>9,2700</w:t>
            </w:r>
          </w:p>
        </w:tc>
      </w:tr>
      <w:tr w:rsidR="00CF138B" w14:paraId="0F4F5F4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8BC878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A956FC" w14:textId="77777777" w:rsidR="00CF138B" w:rsidRDefault="00CF138B" w:rsidP="0038188E">
            <w:pPr>
              <w:jc w:val="center"/>
            </w:pPr>
            <w:r>
              <w:rPr>
                <w:sz w:val="16"/>
                <w:szCs w:val="16"/>
                <w:lang w:val="en-US"/>
              </w:rPr>
              <w:t>2874115800000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27AD9D1" w14:textId="77777777" w:rsidR="00CF138B" w:rsidRDefault="00CF138B" w:rsidP="0038188E">
            <w:r>
              <w:rPr>
                <w:lang w:val="en-US"/>
              </w:rPr>
              <w:t xml:space="preserve">Surub cap hexagonal </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E02D95A"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E5934E8" w14:textId="77777777" w:rsidR="00CF138B" w:rsidRDefault="00CF138B" w:rsidP="0038188E">
            <w:r>
              <w:rPr>
                <w:lang w:val="en-US"/>
              </w:rPr>
              <w:t>18,5400</w:t>
            </w:r>
          </w:p>
        </w:tc>
      </w:tr>
      <w:tr w:rsidR="00CF138B" w14:paraId="70032F3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3070D1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8D430D" w14:textId="77777777" w:rsidR="00CF138B" w:rsidRDefault="00CF138B" w:rsidP="0038188E">
            <w:pPr>
              <w:jc w:val="center"/>
            </w:pPr>
            <w:r>
              <w:rPr>
                <w:sz w:val="16"/>
                <w:szCs w:val="16"/>
                <w:lang w:val="en-US"/>
              </w:rPr>
              <w:t>2874115840479</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6524FEB" w14:textId="77777777" w:rsidR="00CF138B" w:rsidRDefault="00CF138B" w:rsidP="0038188E">
            <w:r>
              <w:rPr>
                <w:lang w:val="en-US"/>
              </w:rPr>
              <w:t>Piulita hexag. M12</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ED0D07F"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BDB8828" w14:textId="77777777" w:rsidR="00CF138B" w:rsidRDefault="00CF138B" w:rsidP="0038188E">
            <w:r>
              <w:rPr>
                <w:lang w:val="en-US"/>
              </w:rPr>
              <w:t>18,5400</w:t>
            </w:r>
          </w:p>
        </w:tc>
      </w:tr>
      <w:tr w:rsidR="00CF138B" w14:paraId="306898A0" w14:textId="77777777" w:rsidTr="00CF138B">
        <w:tc>
          <w:tcPr>
            <w:tcW w:w="709" w:type="dxa"/>
            <w:tcBorders>
              <w:top w:val="single" w:sz="4" w:space="0" w:color="000000"/>
              <w:left w:val="single" w:sz="6" w:space="0" w:color="000000"/>
              <w:bottom w:val="nil"/>
              <w:right w:val="nil"/>
            </w:tcBorders>
            <w:tcMar>
              <w:left w:w="108" w:type="dxa"/>
              <w:right w:w="108" w:type="dxa"/>
            </w:tcMar>
          </w:tcPr>
          <w:p w14:paraId="45370BCD"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6BCC8193" w14:textId="77777777" w:rsidR="00CF138B" w:rsidRDefault="00CF138B" w:rsidP="0038188E">
            <w:pPr>
              <w:rPr>
                <w:sz w:val="8"/>
                <w:szCs w:val="8"/>
                <w:lang w:val="en-US"/>
              </w:rPr>
            </w:pPr>
          </w:p>
        </w:tc>
        <w:tc>
          <w:tcPr>
            <w:tcW w:w="5262" w:type="dxa"/>
            <w:gridSpan w:val="2"/>
            <w:tcBorders>
              <w:top w:val="single" w:sz="4" w:space="0" w:color="000000"/>
              <w:left w:val="nil"/>
              <w:bottom w:val="nil"/>
              <w:right w:val="nil"/>
            </w:tcBorders>
            <w:tcMar>
              <w:left w:w="108" w:type="dxa"/>
              <w:right w:w="108" w:type="dxa"/>
            </w:tcMar>
          </w:tcPr>
          <w:p w14:paraId="1F93D6E5" w14:textId="77777777" w:rsidR="00CF138B" w:rsidRDefault="00CF138B" w:rsidP="0038188E">
            <w:pPr>
              <w:rPr>
                <w:sz w:val="8"/>
                <w:szCs w:val="8"/>
                <w:lang w:val="en-US"/>
              </w:rPr>
            </w:pPr>
          </w:p>
          <w:p w14:paraId="05A7D7A7" w14:textId="77777777" w:rsidR="00CF138B" w:rsidRDefault="00CF138B" w:rsidP="0038188E">
            <w:pPr>
              <w:rPr>
                <w:sz w:val="8"/>
                <w:szCs w:val="8"/>
                <w:lang w:val="en-US"/>
              </w:rPr>
            </w:pPr>
          </w:p>
          <w:p w14:paraId="1308C796" w14:textId="77777777" w:rsidR="00CF138B" w:rsidRDefault="00CF138B" w:rsidP="0038188E">
            <w:pPr>
              <w:rPr>
                <w:sz w:val="8"/>
                <w:szCs w:val="8"/>
                <w:lang w:val="en-US"/>
              </w:rPr>
            </w:pPr>
          </w:p>
        </w:tc>
        <w:tc>
          <w:tcPr>
            <w:tcW w:w="1081" w:type="dxa"/>
            <w:tcBorders>
              <w:top w:val="single" w:sz="4" w:space="0" w:color="000000"/>
              <w:left w:val="nil"/>
              <w:bottom w:val="nil"/>
              <w:right w:val="nil"/>
            </w:tcBorders>
            <w:tcMar>
              <w:left w:w="108" w:type="dxa"/>
              <w:right w:w="108" w:type="dxa"/>
            </w:tcMar>
          </w:tcPr>
          <w:p w14:paraId="52DD7585" w14:textId="77777777" w:rsidR="00CF138B" w:rsidRDefault="00CF138B" w:rsidP="0038188E">
            <w:pPr>
              <w:rPr>
                <w:sz w:val="8"/>
                <w:szCs w:val="8"/>
                <w:lang w:val="en-US"/>
              </w:rPr>
            </w:pPr>
          </w:p>
        </w:tc>
        <w:tc>
          <w:tcPr>
            <w:tcW w:w="2013" w:type="dxa"/>
            <w:tcBorders>
              <w:top w:val="single" w:sz="4" w:space="0" w:color="000000"/>
              <w:left w:val="nil"/>
              <w:bottom w:val="nil"/>
              <w:right w:val="single" w:sz="6" w:space="0" w:color="000000"/>
            </w:tcBorders>
            <w:tcMar>
              <w:left w:w="108" w:type="dxa"/>
              <w:right w:w="108" w:type="dxa"/>
            </w:tcMar>
          </w:tcPr>
          <w:p w14:paraId="14F259B8" w14:textId="77777777" w:rsidR="00CF138B" w:rsidRDefault="00CF138B" w:rsidP="0038188E">
            <w:pPr>
              <w:rPr>
                <w:sz w:val="8"/>
                <w:szCs w:val="8"/>
                <w:lang w:val="en-US"/>
              </w:rPr>
            </w:pPr>
          </w:p>
        </w:tc>
      </w:tr>
      <w:tr w:rsidR="00CF138B" w14:paraId="1EEBCDB2"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7B3EF1E"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0CE92632" w14:textId="77777777" w:rsidR="00CF138B" w:rsidRDefault="00CF138B" w:rsidP="0038188E">
            <w:pPr>
              <w:rPr>
                <w:lang w:val="en-US"/>
              </w:rPr>
            </w:pPr>
          </w:p>
        </w:tc>
        <w:tc>
          <w:tcPr>
            <w:tcW w:w="5262" w:type="dxa"/>
            <w:gridSpan w:val="2"/>
            <w:tcBorders>
              <w:top w:val="single" w:sz="4" w:space="0" w:color="000000"/>
              <w:left w:val="nil"/>
              <w:bottom w:val="single" w:sz="4" w:space="0" w:color="000000"/>
              <w:right w:val="nil"/>
            </w:tcBorders>
            <w:tcMar>
              <w:left w:w="108" w:type="dxa"/>
              <w:right w:w="108" w:type="dxa"/>
            </w:tcMar>
          </w:tcPr>
          <w:p w14:paraId="676B0CE6" w14:textId="77777777" w:rsidR="00CF138B" w:rsidRDefault="00CF138B" w:rsidP="0038188E">
            <w:r>
              <w:rPr>
                <w:lang w:val="en-US"/>
              </w:rPr>
              <w:t>Total</w:t>
            </w:r>
          </w:p>
        </w:tc>
        <w:tc>
          <w:tcPr>
            <w:tcW w:w="1081" w:type="dxa"/>
            <w:tcBorders>
              <w:top w:val="single" w:sz="4" w:space="0" w:color="000000"/>
              <w:left w:val="nil"/>
              <w:bottom w:val="single" w:sz="4" w:space="0" w:color="000000"/>
              <w:right w:val="nil"/>
            </w:tcBorders>
            <w:tcMar>
              <w:left w:w="108" w:type="dxa"/>
              <w:right w:w="108" w:type="dxa"/>
            </w:tcMar>
          </w:tcPr>
          <w:p w14:paraId="10DAD15D" w14:textId="77777777" w:rsidR="00CF138B" w:rsidRDefault="00CF138B" w:rsidP="0038188E">
            <w:pPr>
              <w:rPr>
                <w:lang w:val="en-US"/>
              </w:rPr>
            </w:pPr>
          </w:p>
        </w:tc>
        <w:tc>
          <w:tcPr>
            <w:tcW w:w="2013" w:type="dxa"/>
            <w:tcBorders>
              <w:top w:val="single" w:sz="4" w:space="0" w:color="000000"/>
              <w:left w:val="nil"/>
              <w:bottom w:val="single" w:sz="4" w:space="0" w:color="000000"/>
              <w:right w:val="single" w:sz="4" w:space="0" w:color="000000"/>
            </w:tcBorders>
            <w:tcMar>
              <w:left w:w="108" w:type="dxa"/>
              <w:right w:w="108" w:type="dxa"/>
            </w:tcMar>
          </w:tcPr>
          <w:p w14:paraId="359E8F4A" w14:textId="77777777" w:rsidR="00CF138B" w:rsidRDefault="00CF138B" w:rsidP="0038188E">
            <w:pPr>
              <w:rPr>
                <w:lang w:val="en-US"/>
              </w:rPr>
            </w:pPr>
          </w:p>
        </w:tc>
      </w:tr>
      <w:tr w:rsidR="00CF138B" w14:paraId="780F5B30"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73EE7E6"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23535246"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E881A99" w14:textId="77777777" w:rsidR="00CF138B" w:rsidRDefault="00CF138B" w:rsidP="0038188E">
            <w:pPr>
              <w:rPr>
                <w:lang w:val="en-US"/>
              </w:rPr>
            </w:pPr>
          </w:p>
        </w:tc>
        <w:tc>
          <w:tcPr>
            <w:tcW w:w="4553" w:type="dxa"/>
            <w:tcBorders>
              <w:top w:val="single" w:sz="4" w:space="0" w:color="000000"/>
              <w:left w:val="nil"/>
              <w:bottom w:val="single" w:sz="4" w:space="0" w:color="000000"/>
              <w:right w:val="nil"/>
            </w:tcBorders>
            <w:tcMar>
              <w:left w:w="108" w:type="dxa"/>
              <w:right w:w="108" w:type="dxa"/>
            </w:tcMar>
          </w:tcPr>
          <w:p w14:paraId="5671513F" w14:textId="77777777" w:rsidR="00CF138B" w:rsidRPr="007308F3" w:rsidRDefault="00CF138B" w:rsidP="0038188E">
            <w:pPr>
              <w:rPr>
                <w:lang w:val="en-US"/>
              </w:rPr>
            </w:pPr>
            <w:r>
              <w:rPr>
                <w:b/>
                <w:bCs/>
                <w:lang w:val="en-US"/>
              </w:rPr>
              <w:t xml:space="preserve">Total </w:t>
            </w:r>
            <w:r>
              <w:rPr>
                <w:b/>
                <w:bCs/>
                <w:sz w:val="22"/>
                <w:szCs w:val="22"/>
                <w:lang w:val="en-US"/>
              </w:rPr>
              <w:t>Coloana pentru disiparea energiei</w:t>
            </w:r>
          </w:p>
        </w:tc>
        <w:tc>
          <w:tcPr>
            <w:tcW w:w="1081" w:type="dxa"/>
            <w:tcBorders>
              <w:top w:val="single" w:sz="4" w:space="0" w:color="000000"/>
              <w:left w:val="nil"/>
              <w:bottom w:val="single" w:sz="4" w:space="0" w:color="000000"/>
              <w:right w:val="nil"/>
            </w:tcBorders>
            <w:tcMar>
              <w:left w:w="108" w:type="dxa"/>
              <w:right w:w="108" w:type="dxa"/>
            </w:tcMar>
          </w:tcPr>
          <w:p w14:paraId="5446CCC8" w14:textId="77777777" w:rsidR="00CF138B" w:rsidRPr="007308F3" w:rsidRDefault="00CF138B" w:rsidP="0038188E">
            <w:pPr>
              <w:rPr>
                <w:lang w:val="en-US"/>
              </w:rPr>
            </w:pPr>
            <w:r>
              <w:rPr>
                <w:b/>
                <w:bCs/>
                <w:lang w:val="en-US"/>
              </w:rPr>
              <w:t xml:space="preserve">            </w:t>
            </w:r>
          </w:p>
        </w:tc>
        <w:tc>
          <w:tcPr>
            <w:tcW w:w="2013" w:type="dxa"/>
            <w:tcBorders>
              <w:top w:val="single" w:sz="4" w:space="0" w:color="000000"/>
              <w:left w:val="nil"/>
              <w:bottom w:val="single" w:sz="4" w:space="0" w:color="000000"/>
              <w:right w:val="single" w:sz="6" w:space="0" w:color="000000"/>
            </w:tcBorders>
            <w:tcMar>
              <w:left w:w="108" w:type="dxa"/>
              <w:right w:w="108" w:type="dxa"/>
            </w:tcMar>
          </w:tcPr>
          <w:p w14:paraId="3B2AE7E7" w14:textId="77777777" w:rsidR="00CF138B" w:rsidRDefault="00CF138B" w:rsidP="0038188E">
            <w:pPr>
              <w:rPr>
                <w:lang w:val="en-US"/>
              </w:rPr>
            </w:pPr>
          </w:p>
        </w:tc>
      </w:tr>
      <w:tr w:rsidR="00CF138B" w14:paraId="0A2055ED" w14:textId="77777777" w:rsidTr="00CF138B">
        <w:tc>
          <w:tcPr>
            <w:tcW w:w="709" w:type="dxa"/>
            <w:tcBorders>
              <w:top w:val="nil"/>
              <w:left w:val="single" w:sz="6" w:space="0" w:color="000000"/>
              <w:bottom w:val="nil"/>
              <w:right w:val="nil"/>
            </w:tcBorders>
            <w:tcMar>
              <w:left w:w="108" w:type="dxa"/>
              <w:right w:w="108" w:type="dxa"/>
            </w:tcMar>
          </w:tcPr>
          <w:p w14:paraId="002A2B37" w14:textId="77777777" w:rsidR="00CF138B" w:rsidRPr="007308F3"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6CC88A4F" w14:textId="77777777" w:rsidR="00CF138B" w:rsidRDefault="00CF138B" w:rsidP="0038188E">
            <w:pPr>
              <w:rPr>
                <w:lang w:val="en-US"/>
              </w:rPr>
            </w:pPr>
          </w:p>
        </w:tc>
        <w:tc>
          <w:tcPr>
            <w:tcW w:w="5262" w:type="dxa"/>
            <w:gridSpan w:val="2"/>
            <w:tcBorders>
              <w:top w:val="nil"/>
              <w:left w:val="single" w:sz="6" w:space="0" w:color="000000"/>
              <w:bottom w:val="nil"/>
              <w:right w:val="single" w:sz="6" w:space="0" w:color="000000"/>
            </w:tcBorders>
            <w:tcMar>
              <w:left w:w="108" w:type="dxa"/>
              <w:right w:w="108" w:type="dxa"/>
            </w:tcMar>
          </w:tcPr>
          <w:p w14:paraId="646EF4C8" w14:textId="77777777" w:rsidR="00CF138B" w:rsidRPr="007308F3" w:rsidRDefault="00CF138B" w:rsidP="0038188E">
            <w:pPr>
              <w:rPr>
                <w:lang w:val="en-US"/>
              </w:rPr>
            </w:pPr>
            <w:r>
              <w:rPr>
                <w:b/>
                <w:bCs/>
                <w:sz w:val="22"/>
                <w:szCs w:val="22"/>
                <w:lang w:val="en-US"/>
              </w:rPr>
              <w:t>2.5. Camine de canalizare executate din elemente de beton circulare: seria 3.900-3 editia 7</w:t>
            </w:r>
          </w:p>
          <w:p w14:paraId="0FB17D18" w14:textId="77777777" w:rsidR="00CF138B" w:rsidRDefault="00CF138B" w:rsidP="0038188E">
            <w:pPr>
              <w:rPr>
                <w:lang w:val="en-US"/>
              </w:rPr>
            </w:pPr>
          </w:p>
        </w:tc>
        <w:tc>
          <w:tcPr>
            <w:tcW w:w="1081" w:type="dxa"/>
            <w:tcBorders>
              <w:top w:val="nil"/>
              <w:left w:val="single" w:sz="6" w:space="0" w:color="000000"/>
              <w:bottom w:val="nil"/>
              <w:right w:val="nil"/>
            </w:tcBorders>
            <w:tcMar>
              <w:left w:w="108" w:type="dxa"/>
              <w:right w:w="108" w:type="dxa"/>
            </w:tcMar>
          </w:tcPr>
          <w:p w14:paraId="2718AC6E" w14:textId="77777777" w:rsidR="00CF138B" w:rsidRDefault="00CF138B" w:rsidP="0038188E">
            <w:pPr>
              <w:rPr>
                <w:b/>
                <w:bCs/>
                <w:sz w:val="22"/>
                <w:szCs w:val="22"/>
                <w:lang w:val="en-US"/>
              </w:rPr>
            </w:pPr>
          </w:p>
        </w:tc>
        <w:tc>
          <w:tcPr>
            <w:tcW w:w="2013" w:type="dxa"/>
            <w:tcBorders>
              <w:top w:val="nil"/>
              <w:left w:val="single" w:sz="6" w:space="0" w:color="000000"/>
              <w:bottom w:val="nil"/>
              <w:right w:val="single" w:sz="6" w:space="0" w:color="000000"/>
            </w:tcBorders>
            <w:tcMar>
              <w:left w:w="108" w:type="dxa"/>
              <w:right w:w="108" w:type="dxa"/>
            </w:tcMar>
          </w:tcPr>
          <w:p w14:paraId="789BBFF7" w14:textId="77777777" w:rsidR="00CF138B" w:rsidRDefault="00CF138B" w:rsidP="0038188E">
            <w:pPr>
              <w:rPr>
                <w:lang w:val="en-US"/>
              </w:rPr>
            </w:pPr>
          </w:p>
        </w:tc>
      </w:tr>
      <w:tr w:rsidR="00CF138B" w14:paraId="67AD2F74"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58D2DDB" w14:textId="77777777" w:rsidR="00CF138B" w:rsidRDefault="00CF138B" w:rsidP="0038188E">
            <w:r>
              <w:rPr>
                <w:lang w:val="en-US"/>
              </w:rPr>
              <w:t>37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424EC58" w14:textId="77777777" w:rsidR="00CF138B" w:rsidRDefault="00CF138B" w:rsidP="0038188E">
            <w:r>
              <w:rPr>
                <w:lang w:val="en-US"/>
              </w:rPr>
              <w:t>AcE13A</w:t>
            </w:r>
          </w:p>
          <w:p w14:paraId="778BD83D"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AF3880E" w14:textId="77777777" w:rsidR="00CF138B" w:rsidRPr="007308F3" w:rsidRDefault="00CF138B" w:rsidP="0038188E">
            <w:pPr>
              <w:rPr>
                <w:lang w:val="en-US"/>
              </w:rPr>
            </w:pPr>
            <w:r>
              <w:rPr>
                <w:lang w:val="en-US"/>
              </w:rPr>
              <w:t xml:space="preserve">Executarea caminelor de vizitare din elemente de beton armat prefabricat, pentru canalizare, circulare (inelare) cu diametrul 1,0 m, in teren fara apa subterana </w:t>
            </w:r>
            <w:r>
              <w:rPr>
                <w:rFonts w:ascii="Times New Roman CYR" w:hAnsi="Times New Roman CYR" w:cs="Times New Roman CYR"/>
                <w:sz w:val="16"/>
                <w:szCs w:val="16"/>
                <w:lang w:val="en-US"/>
              </w:rPr>
              <w:t xml:space="preserve"> </w:t>
            </w:r>
          </w:p>
          <w:p w14:paraId="7BB77080" w14:textId="77777777" w:rsidR="00CF138B" w:rsidRDefault="00CF138B" w:rsidP="0038188E">
            <w:r>
              <w:rPr>
                <w:rFonts w:ascii="Times New Roman CYR" w:hAnsi="Times New Roman CYR" w:cs="Times New Roman CYR"/>
                <w:sz w:val="16"/>
                <w:szCs w:val="16"/>
                <w:lang w:val="en-US"/>
              </w:rPr>
              <w:t>Material marunt  (scoabe, apa)=1,0070</w:t>
            </w:r>
          </w:p>
          <w:p w14:paraId="4763E286"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DF60A77" w14:textId="77777777" w:rsidR="00CF138B" w:rsidRDefault="00CF138B" w:rsidP="0038188E">
            <w:pPr>
              <w:jc w:val="center"/>
            </w:pPr>
            <w:r>
              <w:rPr>
                <w:lang w:val="en-US"/>
              </w:rPr>
              <w:t>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2FC64A0" w14:textId="77777777" w:rsidR="00CF138B" w:rsidRDefault="00CF138B" w:rsidP="0038188E">
            <w:pPr>
              <w:jc w:val="center"/>
            </w:pPr>
            <w:r>
              <w:rPr>
                <w:lang w:val="en-US"/>
              </w:rPr>
              <w:t>6,7200</w:t>
            </w:r>
          </w:p>
        </w:tc>
      </w:tr>
      <w:tr w:rsidR="00CF138B" w14:paraId="2AEEFF0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A02737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B14A5E0" w14:textId="77777777" w:rsidR="00CF138B" w:rsidRDefault="00CF138B" w:rsidP="0038188E">
            <w:pPr>
              <w:jc w:val="center"/>
            </w:pPr>
            <w:r>
              <w:rPr>
                <w:sz w:val="16"/>
                <w:szCs w:val="16"/>
                <w:lang w:val="en-US"/>
              </w:rPr>
              <w:t>7136050012000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22C4FC6" w14:textId="77777777" w:rsidR="00CF138B" w:rsidRDefault="00CF138B" w:rsidP="0038188E">
            <w:r>
              <w:rPr>
                <w:lang w:val="en-US"/>
              </w:rPr>
              <w:t>Instalator alimentari 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8FD511F"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91DE536" w14:textId="77777777" w:rsidR="00CF138B" w:rsidRDefault="00CF138B" w:rsidP="0038188E">
            <w:r>
              <w:rPr>
                <w:lang w:val="en-US"/>
              </w:rPr>
              <w:t>65,2512</w:t>
            </w:r>
          </w:p>
        </w:tc>
      </w:tr>
      <w:tr w:rsidR="00CF138B" w14:paraId="629E6C9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DBA115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385574" w14:textId="77777777" w:rsidR="00CF138B" w:rsidRDefault="00CF138B" w:rsidP="0038188E">
            <w:pPr>
              <w:jc w:val="center"/>
            </w:pPr>
            <w:r>
              <w:rPr>
                <w:sz w:val="16"/>
                <w:szCs w:val="16"/>
                <w:lang w:val="en-US"/>
              </w:rPr>
              <w:t>9310060019922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A331FFA" w14:textId="77777777" w:rsidR="00CF138B" w:rsidRDefault="00CF138B" w:rsidP="0038188E">
            <w:r>
              <w:rPr>
                <w:lang w:val="en-US"/>
              </w:rPr>
              <w:t xml:space="preserve">Muncitor deservire </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65E95AF"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5A12894" w14:textId="77777777" w:rsidR="00CF138B" w:rsidRDefault="00CF138B" w:rsidP="0038188E">
            <w:r>
              <w:rPr>
                <w:lang w:val="en-US"/>
              </w:rPr>
              <w:t>27,9552</w:t>
            </w:r>
          </w:p>
        </w:tc>
      </w:tr>
      <w:tr w:rsidR="00CF138B" w14:paraId="3AA9764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2B99B5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8A91A2" w14:textId="77777777" w:rsidR="00CF138B" w:rsidRDefault="00CF138B" w:rsidP="0038188E">
            <w:pPr>
              <w:jc w:val="center"/>
            </w:pPr>
            <w:r>
              <w:rPr>
                <w:sz w:val="16"/>
                <w:szCs w:val="16"/>
                <w:lang w:val="en-US"/>
              </w:rPr>
              <w:t>2663102100957</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001D2F0" w14:textId="77777777" w:rsidR="00CF138B" w:rsidRPr="007308F3" w:rsidRDefault="00CF138B" w:rsidP="0038188E">
            <w:pPr>
              <w:rPr>
                <w:lang w:val="en-US"/>
              </w:rPr>
            </w:pPr>
            <w:r>
              <w:rPr>
                <w:lang w:val="en-US"/>
              </w:rPr>
              <w:t>Beton de ciment  clasa B15/M200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10607EC"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F6AAE30" w14:textId="77777777" w:rsidR="00CF138B" w:rsidRDefault="00CF138B" w:rsidP="0038188E">
            <w:r>
              <w:rPr>
                <w:lang w:val="en-US"/>
              </w:rPr>
              <w:t>2,7745</w:t>
            </w:r>
          </w:p>
        </w:tc>
      </w:tr>
      <w:tr w:rsidR="00CF138B" w14:paraId="41DF0F2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22A570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D59A951" w14:textId="77777777" w:rsidR="00CF138B" w:rsidRDefault="00CF138B" w:rsidP="0038188E">
            <w:pPr>
              <w:jc w:val="center"/>
            </w:pPr>
            <w:r>
              <w:rPr>
                <w:sz w:val="16"/>
                <w:szCs w:val="16"/>
                <w:lang w:val="en-US"/>
              </w:rPr>
              <w:t>2010102915572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3C17957" w14:textId="77777777" w:rsidR="00CF138B" w:rsidRPr="007308F3" w:rsidRDefault="00CF138B" w:rsidP="0038188E">
            <w:pPr>
              <w:rPr>
                <w:lang w:val="en-US"/>
              </w:rPr>
            </w:pPr>
            <w:r>
              <w:rPr>
                <w:lang w:val="en-US"/>
              </w:rPr>
              <w:t>Cofraje din scindura 40 mm grosime</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058F49E" w14:textId="77777777" w:rsidR="00CF138B" w:rsidRDefault="00CF138B" w:rsidP="0038188E">
            <w:r>
              <w:rPr>
                <w:lang w:val="en-US"/>
              </w:rPr>
              <w:t>m2</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FAD2E89" w14:textId="77777777" w:rsidR="00CF138B" w:rsidRDefault="00CF138B" w:rsidP="0038188E">
            <w:r>
              <w:rPr>
                <w:lang w:val="en-US"/>
              </w:rPr>
              <w:t>0,8797</w:t>
            </w:r>
          </w:p>
        </w:tc>
      </w:tr>
      <w:tr w:rsidR="00CF138B" w14:paraId="1DAE450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554BBF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BB84B7" w14:textId="77777777" w:rsidR="00CF138B" w:rsidRDefault="00CF138B" w:rsidP="0038188E">
            <w:pPr>
              <w:jc w:val="center"/>
            </w:pPr>
            <w:r>
              <w:rPr>
                <w:sz w:val="16"/>
                <w:szCs w:val="16"/>
                <w:lang w:val="en-US"/>
              </w:rPr>
              <w:t>2664102101196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ADF2ABC" w14:textId="77777777" w:rsidR="00CF138B" w:rsidRDefault="00CF138B" w:rsidP="0038188E">
            <w:r>
              <w:rPr>
                <w:lang w:val="en-US"/>
              </w:rPr>
              <w:t>Mortar -ciment M 50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E77485D"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11FD7FF" w14:textId="77777777" w:rsidR="00CF138B" w:rsidRDefault="00CF138B" w:rsidP="0038188E">
            <w:r>
              <w:rPr>
                <w:lang w:val="en-US"/>
              </w:rPr>
              <w:t>0,5211</w:t>
            </w:r>
          </w:p>
        </w:tc>
      </w:tr>
      <w:tr w:rsidR="00CF138B" w14:paraId="4477A59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19AECE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F7ECE60" w14:textId="77777777" w:rsidR="00CF138B" w:rsidRDefault="00CF138B" w:rsidP="0038188E">
            <w:pPr>
              <w:jc w:val="center"/>
            </w:pPr>
            <w:r>
              <w:rPr>
                <w:sz w:val="16"/>
                <w:szCs w:val="16"/>
                <w:lang w:val="en-US"/>
              </w:rPr>
              <w:t>1421102200525</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EC03A20" w14:textId="77777777" w:rsidR="00CF138B" w:rsidRPr="007308F3" w:rsidRDefault="00CF138B" w:rsidP="0038188E">
            <w:pPr>
              <w:rPr>
                <w:lang w:val="en-US"/>
              </w:rPr>
            </w:pPr>
            <w:r>
              <w:rPr>
                <w:lang w:val="en-US"/>
              </w:rPr>
              <w:t>Nisip sortat nespalat de riu si lacuri 0,0-7,0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F82C433"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6ADCBFE" w14:textId="77777777" w:rsidR="00CF138B" w:rsidRDefault="00CF138B" w:rsidP="0038188E">
            <w:r>
              <w:rPr>
                <w:lang w:val="en-US"/>
              </w:rPr>
              <w:t>1,0827</w:t>
            </w:r>
          </w:p>
        </w:tc>
      </w:tr>
      <w:tr w:rsidR="00CF138B" w14:paraId="62723EB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D18754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E584CC8" w14:textId="77777777" w:rsidR="00CF138B" w:rsidRDefault="00CF138B" w:rsidP="0038188E">
            <w:pPr>
              <w:jc w:val="center"/>
            </w:pPr>
            <w:r>
              <w:rPr>
                <w:sz w:val="16"/>
                <w:szCs w:val="16"/>
                <w:lang w:val="en-US"/>
              </w:rPr>
              <w:t>26511221004022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C8677A3" w14:textId="77777777" w:rsidR="00CF138B" w:rsidRDefault="00CF138B" w:rsidP="0038188E">
            <w:r>
              <w:rPr>
                <w:lang w:val="en-US"/>
              </w:rPr>
              <w:t xml:space="preserve">Ciment M-400 </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DA8801B"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447681F" w14:textId="77777777" w:rsidR="00CF138B" w:rsidRDefault="00CF138B" w:rsidP="0038188E">
            <w:r>
              <w:rPr>
                <w:lang w:val="en-US"/>
              </w:rPr>
              <w:t>5,4136</w:t>
            </w:r>
          </w:p>
        </w:tc>
      </w:tr>
      <w:tr w:rsidR="00CF138B" w14:paraId="7231E86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3DC909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FA43E88" w14:textId="77777777" w:rsidR="00CF138B" w:rsidRDefault="00CF138B" w:rsidP="0038188E">
            <w:pPr>
              <w:jc w:val="center"/>
            </w:pPr>
            <w:r>
              <w:rPr>
                <w:sz w:val="16"/>
                <w:szCs w:val="16"/>
                <w:lang w:val="en-US"/>
              </w:rPr>
              <w:t>3410520001373</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AFFD865" w14:textId="77777777" w:rsidR="00CF138B" w:rsidRDefault="00CF138B" w:rsidP="0038188E">
            <w:r>
              <w:rPr>
                <w:lang w:val="en-US"/>
              </w:rPr>
              <w:t>Automacara 5 tf</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41D9798"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E4D9AA1" w14:textId="77777777" w:rsidR="00CF138B" w:rsidRDefault="00CF138B" w:rsidP="0038188E">
            <w:r>
              <w:rPr>
                <w:lang w:val="en-US"/>
              </w:rPr>
              <w:t>12,7008</w:t>
            </w:r>
          </w:p>
        </w:tc>
      </w:tr>
      <w:tr w:rsidR="00CF138B" w14:paraId="103691EA"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FAEAAE9" w14:textId="77777777" w:rsidR="00CF138B" w:rsidRDefault="00CF138B" w:rsidP="0038188E">
            <w:r>
              <w:rPr>
                <w:lang w:val="en-US"/>
              </w:rPr>
              <w:t>38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ADF9C83" w14:textId="77777777" w:rsidR="00CF138B" w:rsidRDefault="00CF138B" w:rsidP="0038188E">
            <w:r>
              <w:rPr>
                <w:lang w:val="en-US"/>
              </w:rPr>
              <w:t>AcE13A1</w:t>
            </w:r>
          </w:p>
          <w:p w14:paraId="1F842EC6"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D032C09" w14:textId="77777777" w:rsidR="00CF138B" w:rsidRDefault="00CF138B" w:rsidP="0038188E">
            <w:r>
              <w:rPr>
                <w:lang w:val="en-US"/>
              </w:rPr>
              <w:t>Elemente din beton armat prefabricat, ale caminelor de vizitare, circulare (inelare) cu diametrul 1,0 m, pentru canalizare, in teren fara apa subterana. Placi prefabricate pt. camine  КЦД-10 (0,18 m3)</w:t>
            </w:r>
            <w:r>
              <w:rPr>
                <w:rFonts w:ascii="Times New Roman CYR" w:hAnsi="Times New Roman CYR" w:cs="Times New Roman CYR"/>
                <w:sz w:val="16"/>
                <w:szCs w:val="16"/>
                <w:lang w:val="en-US"/>
              </w:rPr>
              <w:t xml:space="preserve"> </w:t>
            </w:r>
          </w:p>
          <w:p w14:paraId="6DBD2165"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BB70E84"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8B483F2" w14:textId="77777777" w:rsidR="00CF138B" w:rsidRDefault="00CF138B" w:rsidP="0038188E">
            <w:pPr>
              <w:jc w:val="center"/>
            </w:pPr>
            <w:r>
              <w:rPr>
                <w:lang w:val="en-US"/>
              </w:rPr>
              <w:t>14,0000</w:t>
            </w:r>
          </w:p>
        </w:tc>
      </w:tr>
      <w:tr w:rsidR="00CF138B" w14:paraId="579B774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8887DE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7539E40" w14:textId="77777777" w:rsidR="00CF138B" w:rsidRDefault="00CF138B" w:rsidP="0038188E">
            <w:pPr>
              <w:jc w:val="center"/>
            </w:pPr>
            <w:r>
              <w:rPr>
                <w:sz w:val="16"/>
                <w:szCs w:val="16"/>
                <w:lang w:val="en-US"/>
              </w:rPr>
              <w:t>26611264331010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DEADD15" w14:textId="77777777" w:rsidR="00CF138B" w:rsidRPr="007308F3" w:rsidRDefault="00CF138B" w:rsidP="0038188E">
            <w:pPr>
              <w:rPr>
                <w:lang w:val="en-US"/>
              </w:rPr>
            </w:pPr>
            <w:r>
              <w:rPr>
                <w:lang w:val="en-US"/>
              </w:rPr>
              <w:t>Placi prefabricate pt. camine  КЦД-10 (0,18 m3)</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63054AE"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72D802F" w14:textId="77777777" w:rsidR="00CF138B" w:rsidRDefault="00CF138B" w:rsidP="0038188E">
            <w:r>
              <w:rPr>
                <w:lang w:val="en-US"/>
              </w:rPr>
              <w:t>14,0000</w:t>
            </w:r>
          </w:p>
        </w:tc>
      </w:tr>
      <w:tr w:rsidR="00CF138B" w14:paraId="530EDE5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23B7700" w14:textId="77777777" w:rsidR="00CF138B" w:rsidRDefault="00CF138B" w:rsidP="0038188E">
            <w:r>
              <w:rPr>
                <w:lang w:val="en-US"/>
              </w:rPr>
              <w:t>39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E50E1D0" w14:textId="77777777" w:rsidR="00CF138B" w:rsidRDefault="00CF138B" w:rsidP="0038188E">
            <w:r>
              <w:rPr>
                <w:lang w:val="en-US"/>
              </w:rPr>
              <w:t>AcE13A1</w:t>
            </w:r>
          </w:p>
          <w:p w14:paraId="3FF3C5DA"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5FA0C26" w14:textId="77777777" w:rsidR="00CF138B" w:rsidRDefault="00CF138B" w:rsidP="0038188E">
            <w:r>
              <w:rPr>
                <w:lang w:val="en-US"/>
              </w:rPr>
              <w:t>Elemente din beton armat prefabricat, ale caminelor de vizitare, circulare (inelare) cu diametrul 1,0 m, pentru canalizare, in teren fara apa subterana. Inel prefabricat pt. camine КЦ-10-6 (0,16 m3)</w:t>
            </w:r>
            <w:r>
              <w:rPr>
                <w:rFonts w:ascii="Times New Roman CYR" w:hAnsi="Times New Roman CYR" w:cs="Times New Roman CYR"/>
                <w:sz w:val="16"/>
                <w:szCs w:val="16"/>
                <w:lang w:val="en-US"/>
              </w:rPr>
              <w:t xml:space="preserve"> </w:t>
            </w:r>
          </w:p>
          <w:p w14:paraId="64B0BA03"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ADCE55F"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7585703" w14:textId="77777777" w:rsidR="00CF138B" w:rsidRDefault="00CF138B" w:rsidP="0038188E">
            <w:pPr>
              <w:jc w:val="center"/>
            </w:pPr>
            <w:r>
              <w:rPr>
                <w:lang w:val="en-US"/>
              </w:rPr>
              <w:t>22,0000</w:t>
            </w:r>
          </w:p>
        </w:tc>
      </w:tr>
      <w:tr w:rsidR="00CF138B" w14:paraId="044B4AE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C7477A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B206ABD" w14:textId="77777777" w:rsidR="00CF138B" w:rsidRDefault="00CF138B" w:rsidP="0038188E">
            <w:pPr>
              <w:jc w:val="center"/>
            </w:pPr>
            <w:r>
              <w:rPr>
                <w:sz w:val="16"/>
                <w:szCs w:val="16"/>
                <w:lang w:val="en-US"/>
              </w:rPr>
              <w:t>26611264331016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5AB995F" w14:textId="77777777" w:rsidR="00CF138B" w:rsidRPr="007308F3" w:rsidRDefault="00CF138B" w:rsidP="0038188E">
            <w:pPr>
              <w:rPr>
                <w:lang w:val="en-US"/>
              </w:rPr>
            </w:pPr>
            <w:r>
              <w:rPr>
                <w:lang w:val="en-US"/>
              </w:rPr>
              <w:t>Inel prefabricat pt. camine КЦ-10-6 (0,16 m3)</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3279AA4"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1646A36" w14:textId="77777777" w:rsidR="00CF138B" w:rsidRDefault="00CF138B" w:rsidP="0038188E">
            <w:r>
              <w:rPr>
                <w:lang w:val="en-US"/>
              </w:rPr>
              <w:t>22,0000</w:t>
            </w:r>
          </w:p>
        </w:tc>
      </w:tr>
      <w:tr w:rsidR="00CF138B" w14:paraId="0E68D18C"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7860724" w14:textId="77777777" w:rsidR="00CF138B" w:rsidRDefault="00CF138B" w:rsidP="0038188E">
            <w:r>
              <w:rPr>
                <w:lang w:val="en-US"/>
              </w:rPr>
              <w:t>40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BCCD964" w14:textId="77777777" w:rsidR="00CF138B" w:rsidRDefault="00CF138B" w:rsidP="0038188E">
            <w:r>
              <w:rPr>
                <w:lang w:val="en-US"/>
              </w:rPr>
              <w:t>AcE13A1</w:t>
            </w:r>
          </w:p>
          <w:p w14:paraId="0CBCA361"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BD46FBE" w14:textId="77777777" w:rsidR="00CF138B" w:rsidRDefault="00CF138B" w:rsidP="0038188E">
            <w:r>
              <w:rPr>
                <w:lang w:val="en-US"/>
              </w:rPr>
              <w:t>Elemente din beton armat prefabricat, ale caminelor de vizitare, circulare (inelare) cu diametrul 1,0 m, pentru canalizare, in teren fara apa subterana. Inel prefabricat pt. camine КЦ-10-9 (0,24 m3)</w:t>
            </w:r>
            <w:r>
              <w:rPr>
                <w:rFonts w:ascii="Times New Roman CYR" w:hAnsi="Times New Roman CYR" w:cs="Times New Roman CYR"/>
                <w:sz w:val="16"/>
                <w:szCs w:val="16"/>
                <w:lang w:val="en-US"/>
              </w:rPr>
              <w:t xml:space="preserve"> </w:t>
            </w:r>
          </w:p>
          <w:p w14:paraId="5FCFAC01"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D06965A"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0C2DB6E" w14:textId="77777777" w:rsidR="00CF138B" w:rsidRDefault="00CF138B" w:rsidP="0038188E">
            <w:pPr>
              <w:jc w:val="center"/>
            </w:pPr>
            <w:r>
              <w:rPr>
                <w:lang w:val="en-US"/>
              </w:rPr>
              <w:t>4,0000</w:t>
            </w:r>
          </w:p>
        </w:tc>
      </w:tr>
      <w:tr w:rsidR="00CF138B" w14:paraId="78A4089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63B9F6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5E3CEF" w14:textId="77777777" w:rsidR="00CF138B" w:rsidRDefault="00CF138B" w:rsidP="0038188E">
            <w:pPr>
              <w:jc w:val="center"/>
            </w:pPr>
            <w:r>
              <w:rPr>
                <w:sz w:val="16"/>
                <w:szCs w:val="16"/>
                <w:lang w:val="en-US"/>
              </w:rPr>
              <w:t>26611264331011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254577E" w14:textId="77777777" w:rsidR="00CF138B" w:rsidRPr="007308F3" w:rsidRDefault="00CF138B" w:rsidP="0038188E">
            <w:pPr>
              <w:rPr>
                <w:lang w:val="en-US"/>
              </w:rPr>
            </w:pPr>
            <w:r>
              <w:rPr>
                <w:lang w:val="en-US"/>
              </w:rPr>
              <w:t>Inel prefabricat pt. camine КЦ-10-9 (0,24 m3)</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8AD5F3B"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E2B27D6" w14:textId="77777777" w:rsidR="00CF138B" w:rsidRDefault="00CF138B" w:rsidP="0038188E">
            <w:r>
              <w:rPr>
                <w:lang w:val="en-US"/>
              </w:rPr>
              <w:t>4,0000</w:t>
            </w:r>
          </w:p>
        </w:tc>
      </w:tr>
      <w:tr w:rsidR="00CF138B" w14:paraId="54509417"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7E99BFC" w14:textId="77777777" w:rsidR="00CF138B" w:rsidRDefault="00CF138B" w:rsidP="0038188E">
            <w:r>
              <w:rPr>
                <w:lang w:val="en-US"/>
              </w:rPr>
              <w:t>41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811EF62" w14:textId="77777777" w:rsidR="00CF138B" w:rsidRDefault="00CF138B" w:rsidP="0038188E">
            <w:r>
              <w:rPr>
                <w:lang w:val="en-US"/>
              </w:rPr>
              <w:t>AcE13A1</w:t>
            </w:r>
          </w:p>
          <w:p w14:paraId="13195E77"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F49C93B" w14:textId="77777777" w:rsidR="00CF138B" w:rsidRDefault="00CF138B" w:rsidP="0038188E">
            <w:r>
              <w:rPr>
                <w:lang w:val="en-US"/>
              </w:rPr>
              <w:t>Elemente din beton armat prefabricat, ale caminelor de vizitare, circulare (inelare) cu diametrul 1,0 m, pentru canalizare, in teren fara apa subterana. Placi prefabricate pt. camine КЦП2-10-1(0,20 m3)</w:t>
            </w:r>
            <w:r>
              <w:rPr>
                <w:rFonts w:ascii="Times New Roman CYR" w:hAnsi="Times New Roman CYR" w:cs="Times New Roman CYR"/>
                <w:sz w:val="16"/>
                <w:szCs w:val="16"/>
                <w:lang w:val="en-US"/>
              </w:rPr>
              <w:t xml:space="preserve"> </w:t>
            </w:r>
          </w:p>
          <w:p w14:paraId="5CB9B9A5"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C13C748"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DD0F4E9" w14:textId="77777777" w:rsidR="00CF138B" w:rsidRDefault="00CF138B" w:rsidP="0038188E">
            <w:pPr>
              <w:jc w:val="center"/>
            </w:pPr>
            <w:r>
              <w:rPr>
                <w:lang w:val="en-US"/>
              </w:rPr>
              <w:t>14,0000</w:t>
            </w:r>
          </w:p>
        </w:tc>
      </w:tr>
      <w:tr w:rsidR="00CF138B" w14:paraId="5CD7830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24E238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B5BE77" w14:textId="77777777" w:rsidR="00CF138B" w:rsidRDefault="00CF138B" w:rsidP="0038188E">
            <w:pPr>
              <w:jc w:val="center"/>
            </w:pPr>
            <w:r>
              <w:rPr>
                <w:sz w:val="16"/>
                <w:szCs w:val="16"/>
                <w:lang w:val="en-US"/>
              </w:rPr>
              <w:t>26611264331012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958E5ED" w14:textId="77777777" w:rsidR="00CF138B" w:rsidRPr="007308F3" w:rsidRDefault="00CF138B" w:rsidP="0038188E">
            <w:pPr>
              <w:rPr>
                <w:lang w:val="en-US"/>
              </w:rPr>
            </w:pPr>
            <w:r>
              <w:rPr>
                <w:lang w:val="en-US"/>
              </w:rPr>
              <w:t>Placi prefabricate pt. camine КЦП2-10-1(0,20 m3)</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27970F7"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7EF9298" w14:textId="77777777" w:rsidR="00CF138B" w:rsidRDefault="00CF138B" w:rsidP="0038188E">
            <w:r>
              <w:rPr>
                <w:lang w:val="en-US"/>
              </w:rPr>
              <w:t>14,0000</w:t>
            </w:r>
          </w:p>
        </w:tc>
      </w:tr>
      <w:tr w:rsidR="00CF138B" w14:paraId="44BDF905"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2CB352E" w14:textId="77777777" w:rsidR="00CF138B" w:rsidRDefault="00CF138B" w:rsidP="0038188E">
            <w:r>
              <w:rPr>
                <w:lang w:val="en-US"/>
              </w:rPr>
              <w:t>42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8C40D09" w14:textId="77777777" w:rsidR="00CF138B" w:rsidRDefault="00CF138B" w:rsidP="0038188E">
            <w:r>
              <w:rPr>
                <w:lang w:val="en-US"/>
              </w:rPr>
              <w:t>AcE13A1</w:t>
            </w:r>
          </w:p>
          <w:p w14:paraId="7434FE9D"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018BFE7" w14:textId="77777777" w:rsidR="00CF138B" w:rsidRDefault="00CF138B" w:rsidP="0038188E">
            <w:r>
              <w:rPr>
                <w:lang w:val="en-US"/>
              </w:rPr>
              <w:t>Elemente din beton armat prefabricat, ale caminelor de vizitare, circulare (inelare) cu diametrul 1,0 - 1.5 m, pentru canalizare, in teren fara apa subterana. Inel de reazem КЦО-1(0,02 m3)</w:t>
            </w:r>
            <w:r>
              <w:rPr>
                <w:rFonts w:ascii="Times New Roman CYR" w:hAnsi="Times New Roman CYR" w:cs="Times New Roman CYR"/>
                <w:sz w:val="16"/>
                <w:szCs w:val="16"/>
                <w:lang w:val="en-US"/>
              </w:rPr>
              <w:t xml:space="preserve"> </w:t>
            </w:r>
          </w:p>
          <w:p w14:paraId="4086C5ED"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D63FA1B"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F7E8B97" w14:textId="77777777" w:rsidR="00CF138B" w:rsidRDefault="00CF138B" w:rsidP="0038188E">
            <w:pPr>
              <w:jc w:val="center"/>
            </w:pPr>
            <w:r>
              <w:rPr>
                <w:lang w:val="en-US"/>
              </w:rPr>
              <w:t>35,0000</w:t>
            </w:r>
          </w:p>
        </w:tc>
      </w:tr>
      <w:tr w:rsidR="00CF138B" w14:paraId="6946B32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707148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5AA4A9D" w14:textId="77777777" w:rsidR="00CF138B" w:rsidRDefault="00CF138B" w:rsidP="0038188E">
            <w:pPr>
              <w:jc w:val="center"/>
            </w:pPr>
            <w:r>
              <w:rPr>
                <w:sz w:val="16"/>
                <w:szCs w:val="16"/>
                <w:lang w:val="en-US"/>
              </w:rPr>
              <w:t>26611264330911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0FD5A41" w14:textId="77777777" w:rsidR="00CF138B" w:rsidRPr="007308F3" w:rsidRDefault="00CF138B" w:rsidP="0038188E">
            <w:pPr>
              <w:rPr>
                <w:lang w:val="en-US"/>
              </w:rPr>
            </w:pPr>
            <w:r>
              <w:rPr>
                <w:lang w:val="en-US"/>
              </w:rPr>
              <w:t>Inel de reazem КЦО-1(0,02 m3)</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27C34C6"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2015C81" w14:textId="77777777" w:rsidR="00CF138B" w:rsidRDefault="00CF138B" w:rsidP="0038188E">
            <w:r>
              <w:rPr>
                <w:lang w:val="en-US"/>
              </w:rPr>
              <w:t>35,0000</w:t>
            </w:r>
          </w:p>
        </w:tc>
      </w:tr>
      <w:tr w:rsidR="00CF138B" w14:paraId="50DA91B8"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852D2E7" w14:textId="77777777" w:rsidR="00CF138B" w:rsidRDefault="00CF138B" w:rsidP="0038188E">
            <w:r>
              <w:rPr>
                <w:lang w:val="en-US"/>
              </w:rPr>
              <w:t>43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C71C08E" w14:textId="77777777" w:rsidR="00CF138B" w:rsidRDefault="00CF138B" w:rsidP="0038188E">
            <w:r>
              <w:rPr>
                <w:lang w:val="en-US"/>
              </w:rPr>
              <w:t>AcE13A1</w:t>
            </w:r>
          </w:p>
          <w:p w14:paraId="32F50338"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C8949F1" w14:textId="77777777" w:rsidR="00CF138B" w:rsidRDefault="00CF138B" w:rsidP="0038188E">
            <w:r>
              <w:rPr>
                <w:lang w:val="en-US"/>
              </w:rPr>
              <w:t>Elemente din beton armat prefabricat, ale caminelor de vizitare, circulare (inelare) cu diametrul 1,0 - 1.5 m, pentru canalizare, in teren fara apa subterana. Inel prefabricat pt. camine  КЦ-7-3 (0,05 m3)</w:t>
            </w:r>
            <w:r>
              <w:rPr>
                <w:rFonts w:ascii="Times New Roman CYR" w:hAnsi="Times New Roman CYR" w:cs="Times New Roman CYR"/>
                <w:sz w:val="16"/>
                <w:szCs w:val="16"/>
                <w:lang w:val="en-US"/>
              </w:rPr>
              <w:t xml:space="preserve"> </w:t>
            </w:r>
          </w:p>
          <w:p w14:paraId="39E69125"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D5B162D"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A6E9F1B" w14:textId="77777777" w:rsidR="00CF138B" w:rsidRDefault="00CF138B" w:rsidP="0038188E">
            <w:pPr>
              <w:jc w:val="center"/>
            </w:pPr>
            <w:r>
              <w:rPr>
                <w:lang w:val="en-US"/>
              </w:rPr>
              <w:t>14,0000</w:t>
            </w:r>
          </w:p>
        </w:tc>
      </w:tr>
      <w:tr w:rsidR="00CF138B" w14:paraId="086379B2"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C15218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B4F2AC" w14:textId="77777777" w:rsidR="00CF138B" w:rsidRDefault="00CF138B" w:rsidP="0038188E">
            <w:pPr>
              <w:jc w:val="center"/>
            </w:pPr>
            <w:r>
              <w:rPr>
                <w:sz w:val="16"/>
                <w:szCs w:val="16"/>
                <w:lang w:val="en-US"/>
              </w:rPr>
              <w:t>26611264330913</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5CE58E0" w14:textId="77777777" w:rsidR="00CF138B" w:rsidRPr="007308F3" w:rsidRDefault="00CF138B" w:rsidP="0038188E">
            <w:pPr>
              <w:rPr>
                <w:lang w:val="en-US"/>
              </w:rPr>
            </w:pPr>
            <w:r>
              <w:rPr>
                <w:lang w:val="en-US"/>
              </w:rPr>
              <w:t>Inel prefabricat pt. camine  КЦ-7-3 (0,05 m3)</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834392F"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6828634" w14:textId="77777777" w:rsidR="00CF138B" w:rsidRDefault="00CF138B" w:rsidP="0038188E">
            <w:r>
              <w:rPr>
                <w:lang w:val="en-US"/>
              </w:rPr>
              <w:t>14,0000</w:t>
            </w:r>
          </w:p>
        </w:tc>
      </w:tr>
      <w:tr w:rsidR="00CF138B" w14:paraId="321507E6"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B405E6E" w14:textId="77777777" w:rsidR="00CF138B" w:rsidRDefault="00CF138B" w:rsidP="0038188E">
            <w:r>
              <w:rPr>
                <w:lang w:val="en-US"/>
              </w:rPr>
              <w:t>44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F7387B7" w14:textId="77777777" w:rsidR="00CF138B" w:rsidRDefault="00CF138B" w:rsidP="0038188E">
            <w:r>
              <w:rPr>
                <w:lang w:val="en-US"/>
              </w:rPr>
              <w:t>AcE13A1</w:t>
            </w:r>
          </w:p>
          <w:p w14:paraId="2E2A4495"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695DE73" w14:textId="77777777" w:rsidR="00CF138B" w:rsidRPr="007308F3" w:rsidRDefault="00CF138B" w:rsidP="0038188E">
            <w:pPr>
              <w:rPr>
                <w:lang w:val="en-US"/>
              </w:rPr>
            </w:pPr>
            <w:r>
              <w:rPr>
                <w:lang w:val="en-US"/>
              </w:rPr>
              <w:t>Elemente din beton armat prefabricat, ale caminelor de vizitare, circulare (inelare) cu diametrul 1,0-1.5 m, pentru canalizare, in teren fara apa subterana. Capacul cu rama din fonta C250 tip blocabil conform EN-124</w:t>
            </w:r>
            <w:r>
              <w:rPr>
                <w:rFonts w:ascii="Times New Roman CYR" w:hAnsi="Times New Roman CYR" w:cs="Times New Roman CYR"/>
                <w:sz w:val="16"/>
                <w:szCs w:val="16"/>
                <w:lang w:val="en-US"/>
              </w:rPr>
              <w:t xml:space="preserve"> </w:t>
            </w:r>
          </w:p>
          <w:p w14:paraId="5E839ED8"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A719FBA"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409ABE9" w14:textId="77777777" w:rsidR="00CF138B" w:rsidRDefault="00CF138B" w:rsidP="0038188E">
            <w:pPr>
              <w:jc w:val="center"/>
            </w:pPr>
            <w:r>
              <w:rPr>
                <w:lang w:val="en-US"/>
              </w:rPr>
              <w:t>6,0000</w:t>
            </w:r>
          </w:p>
        </w:tc>
      </w:tr>
      <w:tr w:rsidR="00CF138B" w14:paraId="79E90D5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BDCDEF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3619BF8" w14:textId="77777777" w:rsidR="00CF138B" w:rsidRDefault="00CF138B" w:rsidP="0038188E">
            <w:pPr>
              <w:jc w:val="center"/>
            </w:pPr>
            <w:r>
              <w:rPr>
                <w:sz w:val="16"/>
                <w:szCs w:val="16"/>
                <w:lang w:val="en-US"/>
              </w:rPr>
              <w:t>2875274200001-250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2A93976" w14:textId="77777777" w:rsidR="00CF138B" w:rsidRPr="007308F3" w:rsidRDefault="00CF138B" w:rsidP="0038188E">
            <w:pPr>
              <w:rPr>
                <w:lang w:val="en-US"/>
              </w:rPr>
            </w:pPr>
            <w:r>
              <w:rPr>
                <w:lang w:val="en-US"/>
              </w:rPr>
              <w:t>Capacul cu rama din fonta C250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10E1877"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4CD7AB4" w14:textId="77777777" w:rsidR="00CF138B" w:rsidRDefault="00CF138B" w:rsidP="0038188E">
            <w:r>
              <w:rPr>
                <w:lang w:val="en-US"/>
              </w:rPr>
              <w:t>6,0000</w:t>
            </w:r>
          </w:p>
        </w:tc>
      </w:tr>
      <w:tr w:rsidR="00CF138B" w14:paraId="3D99E9D8"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CB1235B" w14:textId="77777777" w:rsidR="00CF138B" w:rsidRDefault="00CF138B" w:rsidP="0038188E">
            <w:r>
              <w:rPr>
                <w:lang w:val="en-US"/>
              </w:rPr>
              <w:t>45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2A66427" w14:textId="77777777" w:rsidR="00CF138B" w:rsidRDefault="00CF138B" w:rsidP="0038188E">
            <w:r>
              <w:rPr>
                <w:lang w:val="en-US"/>
              </w:rPr>
              <w:t>AcE13A1</w:t>
            </w:r>
          </w:p>
          <w:p w14:paraId="345CFD04"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E635BEA" w14:textId="77777777" w:rsidR="00CF138B" w:rsidRDefault="00CF138B" w:rsidP="0038188E">
            <w:r>
              <w:rPr>
                <w:lang w:val="en-US"/>
              </w:rPr>
              <w:t xml:space="preserve">Elemente din beton armat prefabricat, ale caminelor de vizitare, circulare (inelare) cu diametrul 1,0-1.5 </w:t>
            </w:r>
            <w:r>
              <w:rPr>
                <w:lang w:val="en-US"/>
              </w:rPr>
              <w:lastRenderedPageBreak/>
              <w:t>m, pentru canalizare, in teren fara apa subterana. Capacul cu rama din fonta B125  conform EN-124</w:t>
            </w:r>
            <w:r>
              <w:rPr>
                <w:rFonts w:ascii="Times New Roman CYR" w:hAnsi="Times New Roman CYR" w:cs="Times New Roman CYR"/>
                <w:sz w:val="16"/>
                <w:szCs w:val="16"/>
                <w:lang w:val="en-US"/>
              </w:rPr>
              <w:t xml:space="preserve"> </w:t>
            </w:r>
          </w:p>
          <w:p w14:paraId="74CA1B90"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8905163" w14:textId="77777777" w:rsidR="00CF138B" w:rsidRDefault="00CF138B" w:rsidP="0038188E">
            <w:pPr>
              <w:jc w:val="center"/>
            </w:pPr>
            <w:r>
              <w:rPr>
                <w:lang w:val="en-US"/>
              </w:rPr>
              <w:lastRenderedPageBreak/>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38EF000" w14:textId="77777777" w:rsidR="00CF138B" w:rsidRDefault="00CF138B" w:rsidP="0038188E">
            <w:pPr>
              <w:jc w:val="center"/>
            </w:pPr>
            <w:r>
              <w:rPr>
                <w:lang w:val="en-US"/>
              </w:rPr>
              <w:t>9,0000</w:t>
            </w:r>
          </w:p>
        </w:tc>
      </w:tr>
      <w:tr w:rsidR="00CF138B" w14:paraId="7CF32C4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4ACE60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800625F" w14:textId="77777777" w:rsidR="00CF138B" w:rsidRDefault="00CF138B" w:rsidP="0038188E">
            <w:pPr>
              <w:jc w:val="center"/>
            </w:pPr>
            <w:r>
              <w:rPr>
                <w:sz w:val="16"/>
                <w:szCs w:val="16"/>
                <w:lang w:val="en-US"/>
              </w:rPr>
              <w:t>2875274200001-125</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1CA9E39" w14:textId="77777777" w:rsidR="00CF138B" w:rsidRPr="007308F3" w:rsidRDefault="00CF138B" w:rsidP="0038188E">
            <w:pPr>
              <w:rPr>
                <w:lang w:val="en-US"/>
              </w:rPr>
            </w:pPr>
            <w:r>
              <w:rPr>
                <w:lang w:val="en-US"/>
              </w:rPr>
              <w:t>Capacul cu rama din fonta B125</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5249DAA"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8C15C00" w14:textId="77777777" w:rsidR="00CF138B" w:rsidRDefault="00CF138B" w:rsidP="0038188E">
            <w:r>
              <w:rPr>
                <w:lang w:val="en-US"/>
              </w:rPr>
              <w:t>9,0000</w:t>
            </w:r>
          </w:p>
        </w:tc>
      </w:tr>
      <w:tr w:rsidR="00CF138B" w14:paraId="1E0CBFB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7F6E6E1" w14:textId="77777777" w:rsidR="00CF138B" w:rsidRDefault="00CF138B" w:rsidP="0038188E">
            <w:r>
              <w:rPr>
                <w:lang w:val="en-US"/>
              </w:rPr>
              <w:t>46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604110A" w14:textId="77777777" w:rsidR="00CF138B" w:rsidRDefault="00CF138B" w:rsidP="0038188E">
            <w:r>
              <w:rPr>
                <w:lang w:val="en-US"/>
              </w:rPr>
              <w:t>CL17A</w:t>
            </w:r>
          </w:p>
          <w:p w14:paraId="150E9B88"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C715D49" w14:textId="77777777" w:rsidR="00CF138B" w:rsidRPr="007308F3" w:rsidRDefault="00CF138B" w:rsidP="0038188E">
            <w:pPr>
              <w:rPr>
                <w:lang w:val="en-US"/>
              </w:rPr>
            </w:pPr>
            <w:r>
              <w:rPr>
                <w:lang w:val="en-US"/>
              </w:rPr>
              <w:t>Confectii metalice diverse, montate aparent: consumul de otel pentru consolidarea caminului</w:t>
            </w:r>
            <w:r>
              <w:rPr>
                <w:rFonts w:ascii="Times New Roman CYR" w:hAnsi="Times New Roman CYR" w:cs="Times New Roman CYR"/>
                <w:sz w:val="16"/>
                <w:szCs w:val="16"/>
                <w:lang w:val="en-US"/>
              </w:rPr>
              <w:t xml:space="preserve"> </w:t>
            </w:r>
          </w:p>
          <w:p w14:paraId="5414B227"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9036CF1" w14:textId="77777777" w:rsidR="00CF138B" w:rsidRDefault="00CF138B" w:rsidP="0038188E">
            <w:pPr>
              <w:jc w:val="center"/>
            </w:pPr>
            <w:r>
              <w:rPr>
                <w:lang w:val="en-US"/>
              </w:rPr>
              <w:t>kg</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3772D2B" w14:textId="77777777" w:rsidR="00CF138B" w:rsidRDefault="00CF138B" w:rsidP="0038188E">
            <w:pPr>
              <w:jc w:val="center"/>
            </w:pPr>
            <w:r>
              <w:rPr>
                <w:lang w:val="en-US"/>
              </w:rPr>
              <w:t>287,8400</w:t>
            </w:r>
          </w:p>
        </w:tc>
      </w:tr>
      <w:tr w:rsidR="00CF138B" w14:paraId="5B7E2FF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A24657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1555BBA" w14:textId="77777777" w:rsidR="00CF138B" w:rsidRDefault="00CF138B" w:rsidP="0038188E">
            <w:pPr>
              <w:jc w:val="center"/>
            </w:pPr>
            <w:r>
              <w:rPr>
                <w:sz w:val="16"/>
                <w:szCs w:val="16"/>
                <w:lang w:val="en-US"/>
              </w:rPr>
              <w:t>7214240021810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2ACABB7" w14:textId="77777777" w:rsidR="00CF138B" w:rsidRDefault="00CF138B" w:rsidP="0038188E">
            <w:r>
              <w:rPr>
                <w:lang w:val="en-US"/>
              </w:rPr>
              <w:t>Lacatus CM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544475A"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7720031" w14:textId="77777777" w:rsidR="00CF138B" w:rsidRDefault="00CF138B" w:rsidP="0038188E">
            <w:r>
              <w:rPr>
                <w:lang w:val="en-US"/>
              </w:rPr>
              <w:t>66,2032</w:t>
            </w:r>
          </w:p>
        </w:tc>
      </w:tr>
      <w:tr w:rsidR="00CF138B" w14:paraId="09E69DD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303F51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DE810C" w14:textId="77777777" w:rsidR="00CF138B" w:rsidRDefault="00CF138B" w:rsidP="0038188E">
            <w:pPr>
              <w:jc w:val="center"/>
            </w:pPr>
            <w:r>
              <w:rPr>
                <w:sz w:val="16"/>
                <w:szCs w:val="16"/>
                <w:lang w:val="en-US"/>
              </w:rPr>
              <w:t>9310060019920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8096F59" w14:textId="77777777" w:rsidR="00CF138B" w:rsidRDefault="00CF138B" w:rsidP="0038188E">
            <w:r>
              <w:rPr>
                <w:lang w:val="en-US"/>
              </w:rPr>
              <w:t>Muncitor deservire CM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D014F78"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65299E4" w14:textId="77777777" w:rsidR="00CF138B" w:rsidRDefault="00CF138B" w:rsidP="0038188E">
            <w:r>
              <w:rPr>
                <w:lang w:val="en-US"/>
              </w:rPr>
              <w:t>5,7568</w:t>
            </w:r>
          </w:p>
        </w:tc>
      </w:tr>
      <w:tr w:rsidR="00CF138B" w14:paraId="7826BCA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F42FF8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529D02" w14:textId="77777777" w:rsidR="00CF138B" w:rsidRDefault="00CF138B" w:rsidP="0038188E">
            <w:pPr>
              <w:jc w:val="center"/>
            </w:pPr>
            <w:r>
              <w:rPr>
                <w:sz w:val="16"/>
                <w:szCs w:val="16"/>
                <w:lang w:val="en-US"/>
              </w:rPr>
              <w:t>7212030022700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45E5F5F" w14:textId="77777777" w:rsidR="00CF138B" w:rsidRDefault="00CF138B" w:rsidP="0038188E">
            <w:r>
              <w:rPr>
                <w:lang w:val="en-US"/>
              </w:rPr>
              <w:t>Sudor</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37D8CEB"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293B8D7" w14:textId="77777777" w:rsidR="00CF138B" w:rsidRDefault="00CF138B" w:rsidP="0038188E">
            <w:r>
              <w:rPr>
                <w:lang w:val="en-US"/>
              </w:rPr>
              <w:t>2,8784</w:t>
            </w:r>
          </w:p>
        </w:tc>
      </w:tr>
      <w:tr w:rsidR="00CF138B" w14:paraId="4619259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12188B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8626D8" w14:textId="77777777" w:rsidR="00CF138B" w:rsidRDefault="00CF138B" w:rsidP="0038188E">
            <w:pPr>
              <w:jc w:val="center"/>
            </w:pPr>
            <w:r>
              <w:rPr>
                <w:sz w:val="16"/>
                <w:szCs w:val="16"/>
                <w:lang w:val="en-US"/>
              </w:rPr>
              <w:t>2811236309800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B8D3B48" w14:textId="77777777" w:rsidR="00CF138B" w:rsidRDefault="00CF138B" w:rsidP="0038188E">
            <w:r>
              <w:rPr>
                <w:lang w:val="en-US"/>
              </w:rPr>
              <w:t>Confectii metalice diverse</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4282679"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358F0C2" w14:textId="77777777" w:rsidR="00CF138B" w:rsidRDefault="00CF138B" w:rsidP="0038188E">
            <w:r>
              <w:rPr>
                <w:lang w:val="en-US"/>
              </w:rPr>
              <w:t>287,8400</w:t>
            </w:r>
          </w:p>
        </w:tc>
      </w:tr>
      <w:tr w:rsidR="00CF138B" w14:paraId="4B6AAF4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DC4911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8FDDFEB" w14:textId="77777777" w:rsidR="00CF138B" w:rsidRDefault="00CF138B" w:rsidP="0038188E">
            <w:pPr>
              <w:jc w:val="center"/>
            </w:pPr>
            <w:r>
              <w:rPr>
                <w:sz w:val="16"/>
                <w:szCs w:val="16"/>
                <w:lang w:val="en-US"/>
              </w:rPr>
              <w:t>2873155901200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E83EA54" w14:textId="77777777" w:rsidR="00CF138B" w:rsidRDefault="00CF138B" w:rsidP="0038188E">
            <w:r>
              <w:rPr>
                <w:lang w:val="en-US"/>
              </w:rPr>
              <w:t>Electrozi pentru sudura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5C15594"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4FD1065" w14:textId="77777777" w:rsidR="00CF138B" w:rsidRDefault="00CF138B" w:rsidP="0038188E">
            <w:r>
              <w:rPr>
                <w:lang w:val="en-US"/>
              </w:rPr>
              <w:t>1,4392</w:t>
            </w:r>
          </w:p>
        </w:tc>
      </w:tr>
      <w:tr w:rsidR="00CF138B" w14:paraId="707AC54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6D4418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7E23A4C" w14:textId="77777777" w:rsidR="00CF138B" w:rsidRDefault="00CF138B" w:rsidP="0038188E">
            <w:pPr>
              <w:jc w:val="center"/>
            </w:pPr>
            <w:r>
              <w:rPr>
                <w:sz w:val="16"/>
                <w:szCs w:val="16"/>
                <w:lang w:val="en-US"/>
              </w:rPr>
              <w:t>4011106202741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CE34B2E" w14:textId="77777777" w:rsidR="00CF138B" w:rsidRDefault="00CF138B" w:rsidP="0038188E">
            <w:r>
              <w:rPr>
                <w:lang w:val="en-US"/>
              </w:rPr>
              <w:t>Energie electrica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6C7E7D3" w14:textId="77777777" w:rsidR="00CF138B" w:rsidRDefault="00CF138B" w:rsidP="0038188E">
            <w:r>
              <w:rPr>
                <w:lang w:val="en-US"/>
              </w:rPr>
              <w:t>kw</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E154166" w14:textId="77777777" w:rsidR="00CF138B" w:rsidRDefault="00CF138B" w:rsidP="0038188E">
            <w:r>
              <w:rPr>
                <w:lang w:val="en-US"/>
              </w:rPr>
              <w:t>2,3027</w:t>
            </w:r>
          </w:p>
        </w:tc>
      </w:tr>
      <w:tr w:rsidR="00CF138B" w14:paraId="2F88E0B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0EF7C8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E8A10CD" w14:textId="77777777" w:rsidR="00CF138B" w:rsidRDefault="00CF138B" w:rsidP="0038188E">
            <w:pPr>
              <w:jc w:val="center"/>
            </w:pPr>
            <w:r>
              <w:rPr>
                <w:sz w:val="16"/>
                <w:szCs w:val="16"/>
                <w:lang w:val="en-US"/>
              </w:rPr>
              <w:t>2430126103294</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1B371AC" w14:textId="77777777" w:rsidR="00CF138B" w:rsidRPr="007308F3" w:rsidRDefault="00CF138B" w:rsidP="0038188E">
            <w:pPr>
              <w:rPr>
                <w:lang w:val="en-US"/>
              </w:rPr>
            </w:pPr>
            <w:r>
              <w:rPr>
                <w:lang w:val="en-US"/>
              </w:rPr>
              <w:t>Vopsea minium de plumb  v.351-3 ntr 90-80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C1CAE3A"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3549946" w14:textId="77777777" w:rsidR="00CF138B" w:rsidRDefault="00CF138B" w:rsidP="0038188E">
            <w:r>
              <w:rPr>
                <w:lang w:val="en-US"/>
              </w:rPr>
              <w:t>2,8784</w:t>
            </w:r>
          </w:p>
        </w:tc>
      </w:tr>
      <w:tr w:rsidR="00CF138B" w14:paraId="4187933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12238A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8E44CE4" w14:textId="77777777" w:rsidR="00CF138B" w:rsidRDefault="00CF138B" w:rsidP="0038188E">
            <w:pPr>
              <w:jc w:val="center"/>
            </w:pPr>
            <w:r>
              <w:rPr>
                <w:sz w:val="16"/>
                <w:szCs w:val="16"/>
                <w:lang w:val="en-US"/>
              </w:rPr>
              <w:t>2651122100402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96681B9" w14:textId="77777777" w:rsidR="00CF138B" w:rsidRPr="007308F3" w:rsidRDefault="00CF138B" w:rsidP="0038188E">
            <w:pPr>
              <w:rPr>
                <w:lang w:val="en-US"/>
              </w:rPr>
            </w:pPr>
            <w:r>
              <w:rPr>
                <w:lang w:val="en-US"/>
              </w:rPr>
              <w:t>Ciment metalurgic cu adaosuri M 30 saci S1500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C8B6735"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B031D4A" w14:textId="77777777" w:rsidR="00CF138B" w:rsidRDefault="00CF138B" w:rsidP="0038188E">
            <w:r>
              <w:rPr>
                <w:lang w:val="en-US"/>
              </w:rPr>
              <w:t>5,7568</w:t>
            </w:r>
          </w:p>
        </w:tc>
      </w:tr>
      <w:tr w:rsidR="00CF138B" w14:paraId="0E06B2B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926D3F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19F36D3" w14:textId="77777777" w:rsidR="00CF138B" w:rsidRDefault="00CF138B" w:rsidP="0038188E">
            <w:pPr>
              <w:jc w:val="center"/>
            </w:pPr>
            <w:r>
              <w:rPr>
                <w:sz w:val="16"/>
                <w:szCs w:val="16"/>
                <w:lang w:val="en-US"/>
              </w:rPr>
              <w:t>1010126200341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407130B" w14:textId="77777777" w:rsidR="00CF138B" w:rsidRDefault="00CF138B" w:rsidP="0038188E">
            <w:r>
              <w:rPr>
                <w:lang w:val="en-US"/>
              </w:rPr>
              <w:t>Carbuni de forja (huila)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E727765"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85B34D5" w14:textId="77777777" w:rsidR="00CF138B" w:rsidRDefault="00CF138B" w:rsidP="0038188E">
            <w:r>
              <w:rPr>
                <w:lang w:val="en-US"/>
              </w:rPr>
              <w:t>5,7568</w:t>
            </w:r>
          </w:p>
        </w:tc>
      </w:tr>
      <w:tr w:rsidR="00CF138B" w14:paraId="119070F8"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203AA98" w14:textId="77777777" w:rsidR="00CF138B" w:rsidRDefault="00CF138B" w:rsidP="0038188E">
            <w:r>
              <w:rPr>
                <w:lang w:val="en-US"/>
              </w:rPr>
              <w:t>47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1B449F5" w14:textId="77777777" w:rsidR="00CF138B" w:rsidRDefault="00CF138B" w:rsidP="0038188E">
            <w:r>
              <w:rPr>
                <w:lang w:val="en-US"/>
              </w:rPr>
              <w:t>CL17C</w:t>
            </w:r>
          </w:p>
          <w:p w14:paraId="0C861373"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EA4D548" w14:textId="77777777" w:rsidR="00CF138B" w:rsidRPr="007308F3" w:rsidRDefault="00CF138B" w:rsidP="0038188E">
            <w:pPr>
              <w:rPr>
                <w:lang w:val="en-US"/>
              </w:rPr>
            </w:pPr>
            <w:r>
              <w:rPr>
                <w:lang w:val="en-US"/>
              </w:rPr>
              <w:t>Confectii metalice diverse, montate aparent (scari exterioare de metal) exclusiv  parapeti: S-00[6.6kg], S-01[9.7kg], S-02[12.9kg],</w:t>
            </w:r>
            <w:r>
              <w:rPr>
                <w:rFonts w:ascii="Times New Roman CYR" w:hAnsi="Times New Roman CYR" w:cs="Times New Roman CYR"/>
                <w:sz w:val="16"/>
                <w:szCs w:val="16"/>
                <w:lang w:val="en-US"/>
              </w:rPr>
              <w:t xml:space="preserve"> </w:t>
            </w:r>
          </w:p>
          <w:p w14:paraId="6496EEF7"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D5A6255" w14:textId="77777777" w:rsidR="00CF138B" w:rsidRDefault="00CF138B" w:rsidP="0038188E">
            <w:pPr>
              <w:jc w:val="center"/>
            </w:pPr>
            <w:r>
              <w:rPr>
                <w:lang w:val="en-US"/>
              </w:rPr>
              <w:t>kg</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F7B203B" w14:textId="77777777" w:rsidR="00CF138B" w:rsidRDefault="00CF138B" w:rsidP="0038188E">
            <w:pPr>
              <w:jc w:val="center"/>
            </w:pPr>
            <w:r>
              <w:rPr>
                <w:lang w:val="en-US"/>
              </w:rPr>
              <w:t>149,0000</w:t>
            </w:r>
          </w:p>
        </w:tc>
      </w:tr>
      <w:tr w:rsidR="00CF138B" w14:paraId="059B596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D4AA56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B80295" w14:textId="77777777" w:rsidR="00CF138B" w:rsidRDefault="00CF138B" w:rsidP="0038188E">
            <w:pPr>
              <w:jc w:val="center"/>
            </w:pPr>
            <w:r>
              <w:rPr>
                <w:sz w:val="16"/>
                <w:szCs w:val="16"/>
                <w:lang w:val="en-US"/>
              </w:rPr>
              <w:t>7214240021810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54807BD" w14:textId="77777777" w:rsidR="00CF138B" w:rsidRDefault="00CF138B" w:rsidP="0038188E">
            <w:r>
              <w:rPr>
                <w:lang w:val="en-US"/>
              </w:rPr>
              <w:t>Lacatus CM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75DAFEE"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033283C" w14:textId="77777777" w:rsidR="00CF138B" w:rsidRDefault="00CF138B" w:rsidP="0038188E">
            <w:r>
              <w:rPr>
                <w:lang w:val="en-US"/>
              </w:rPr>
              <w:t>20,8600</w:t>
            </w:r>
          </w:p>
        </w:tc>
      </w:tr>
      <w:tr w:rsidR="00CF138B" w14:paraId="21A8825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3C22C9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B36A5EE" w14:textId="77777777" w:rsidR="00CF138B" w:rsidRDefault="00CF138B" w:rsidP="0038188E">
            <w:pPr>
              <w:jc w:val="center"/>
            </w:pPr>
            <w:r>
              <w:rPr>
                <w:sz w:val="16"/>
                <w:szCs w:val="16"/>
                <w:lang w:val="en-US"/>
              </w:rPr>
              <w:t>9310060019920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A8870F4" w14:textId="77777777" w:rsidR="00CF138B" w:rsidRDefault="00CF138B" w:rsidP="0038188E">
            <w:r>
              <w:rPr>
                <w:lang w:val="en-US"/>
              </w:rPr>
              <w:t>Muncitor deservire CM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F622426"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31181AD" w14:textId="77777777" w:rsidR="00CF138B" w:rsidRDefault="00CF138B" w:rsidP="0038188E">
            <w:r>
              <w:rPr>
                <w:lang w:val="en-US"/>
              </w:rPr>
              <w:t>1,4900</w:t>
            </w:r>
          </w:p>
        </w:tc>
      </w:tr>
      <w:tr w:rsidR="00CF138B" w14:paraId="51A7FFB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89D422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3FFF0B8" w14:textId="77777777" w:rsidR="00CF138B" w:rsidRDefault="00CF138B" w:rsidP="0038188E">
            <w:pPr>
              <w:jc w:val="center"/>
            </w:pPr>
            <w:r>
              <w:rPr>
                <w:sz w:val="16"/>
                <w:szCs w:val="16"/>
                <w:lang w:val="en-US"/>
              </w:rPr>
              <w:t>7212030022700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CC283CF" w14:textId="77777777" w:rsidR="00CF138B" w:rsidRDefault="00CF138B" w:rsidP="0038188E">
            <w:r>
              <w:rPr>
                <w:lang w:val="en-US"/>
              </w:rPr>
              <w:t>Sudor</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D47622F"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68E7193" w14:textId="77777777" w:rsidR="00CF138B" w:rsidRDefault="00CF138B" w:rsidP="0038188E">
            <w:r>
              <w:rPr>
                <w:lang w:val="en-US"/>
              </w:rPr>
              <w:t>1,4900</w:t>
            </w:r>
          </w:p>
        </w:tc>
      </w:tr>
      <w:tr w:rsidR="00CF138B" w14:paraId="4AE4904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509541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1EAC214" w14:textId="77777777" w:rsidR="00CF138B" w:rsidRDefault="00CF138B" w:rsidP="0038188E">
            <w:pPr>
              <w:jc w:val="center"/>
            </w:pPr>
            <w:r>
              <w:rPr>
                <w:sz w:val="16"/>
                <w:szCs w:val="16"/>
                <w:lang w:val="en-US"/>
              </w:rPr>
              <w:t>2811236309800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624520E" w14:textId="77777777" w:rsidR="00CF138B" w:rsidRDefault="00CF138B" w:rsidP="0038188E">
            <w:r>
              <w:rPr>
                <w:lang w:val="en-US"/>
              </w:rPr>
              <w:t>Confectii metalice diverse</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A6CC64B"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9FFF19A" w14:textId="77777777" w:rsidR="00CF138B" w:rsidRDefault="00CF138B" w:rsidP="0038188E">
            <w:r>
              <w:rPr>
                <w:lang w:val="en-US"/>
              </w:rPr>
              <w:t>149,0000</w:t>
            </w:r>
          </w:p>
        </w:tc>
      </w:tr>
      <w:tr w:rsidR="00CF138B" w14:paraId="00DD2C1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D803D9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C7104F" w14:textId="77777777" w:rsidR="00CF138B" w:rsidRDefault="00CF138B" w:rsidP="0038188E">
            <w:pPr>
              <w:jc w:val="center"/>
            </w:pPr>
            <w:r>
              <w:rPr>
                <w:sz w:val="16"/>
                <w:szCs w:val="16"/>
                <w:lang w:val="en-US"/>
              </w:rPr>
              <w:t>2873155901200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EC993B9" w14:textId="77777777" w:rsidR="00CF138B" w:rsidRDefault="00CF138B" w:rsidP="0038188E">
            <w:r>
              <w:rPr>
                <w:lang w:val="en-US"/>
              </w:rPr>
              <w:t>Electrozi pentru sudura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634DEC6"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5531F1C" w14:textId="77777777" w:rsidR="00CF138B" w:rsidRDefault="00CF138B" w:rsidP="0038188E">
            <w:r>
              <w:rPr>
                <w:lang w:val="en-US"/>
              </w:rPr>
              <w:t>0,7450</w:t>
            </w:r>
          </w:p>
        </w:tc>
      </w:tr>
      <w:tr w:rsidR="00CF138B" w14:paraId="6F076D9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FF1740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CFD0C2F" w14:textId="77777777" w:rsidR="00CF138B" w:rsidRDefault="00CF138B" w:rsidP="0038188E">
            <w:pPr>
              <w:jc w:val="center"/>
            </w:pPr>
            <w:r>
              <w:rPr>
                <w:sz w:val="16"/>
                <w:szCs w:val="16"/>
                <w:lang w:val="en-US"/>
              </w:rPr>
              <w:t>4011106202741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2C92BA3" w14:textId="77777777" w:rsidR="00CF138B" w:rsidRDefault="00CF138B" w:rsidP="0038188E">
            <w:r>
              <w:rPr>
                <w:lang w:val="en-US"/>
              </w:rPr>
              <w:t>Energie electrica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A9BC768" w14:textId="77777777" w:rsidR="00CF138B" w:rsidRDefault="00CF138B" w:rsidP="0038188E">
            <w:r>
              <w:rPr>
                <w:lang w:val="en-US"/>
              </w:rPr>
              <w:t>kw</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53DCDA8" w14:textId="77777777" w:rsidR="00CF138B" w:rsidRDefault="00CF138B" w:rsidP="0038188E">
            <w:r>
              <w:rPr>
                <w:lang w:val="en-US"/>
              </w:rPr>
              <w:t>1,1920</w:t>
            </w:r>
          </w:p>
        </w:tc>
      </w:tr>
      <w:tr w:rsidR="00CF138B" w14:paraId="6E878F5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B03FF3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63A8A5" w14:textId="77777777" w:rsidR="00CF138B" w:rsidRDefault="00CF138B" w:rsidP="0038188E">
            <w:pPr>
              <w:jc w:val="center"/>
            </w:pPr>
            <w:r>
              <w:rPr>
                <w:sz w:val="16"/>
                <w:szCs w:val="16"/>
                <w:lang w:val="en-US"/>
              </w:rPr>
              <w:t>2430126103294</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149817C" w14:textId="77777777" w:rsidR="00CF138B" w:rsidRPr="007308F3" w:rsidRDefault="00CF138B" w:rsidP="0038188E">
            <w:pPr>
              <w:rPr>
                <w:lang w:val="en-US"/>
              </w:rPr>
            </w:pPr>
            <w:r>
              <w:rPr>
                <w:lang w:val="en-US"/>
              </w:rPr>
              <w:t>Vopsea minium de plumb  v.351-3 ntr 90-80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BF926B9"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04F5549" w14:textId="77777777" w:rsidR="00CF138B" w:rsidRDefault="00CF138B" w:rsidP="0038188E">
            <w:r>
              <w:rPr>
                <w:lang w:val="en-US"/>
              </w:rPr>
              <w:t>1,4900</w:t>
            </w:r>
          </w:p>
        </w:tc>
      </w:tr>
      <w:tr w:rsidR="00CF138B" w14:paraId="38C8CA7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192AA7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2A25100" w14:textId="77777777" w:rsidR="00CF138B" w:rsidRDefault="00CF138B" w:rsidP="0038188E">
            <w:pPr>
              <w:jc w:val="center"/>
            </w:pPr>
            <w:r>
              <w:rPr>
                <w:sz w:val="16"/>
                <w:szCs w:val="16"/>
                <w:lang w:val="en-US"/>
              </w:rPr>
              <w:t>2651122100402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80A4890" w14:textId="77777777" w:rsidR="00CF138B" w:rsidRPr="007308F3" w:rsidRDefault="00CF138B" w:rsidP="0038188E">
            <w:pPr>
              <w:rPr>
                <w:lang w:val="en-US"/>
              </w:rPr>
            </w:pPr>
            <w:r>
              <w:rPr>
                <w:lang w:val="en-US"/>
              </w:rPr>
              <w:t>Ciment metalurgic cu adaosuri M 30 saci S1500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D8E94CD"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1EF6A2A" w14:textId="77777777" w:rsidR="00CF138B" w:rsidRDefault="00CF138B" w:rsidP="0038188E">
            <w:r>
              <w:rPr>
                <w:lang w:val="en-US"/>
              </w:rPr>
              <w:t>2,9800</w:t>
            </w:r>
          </w:p>
        </w:tc>
      </w:tr>
      <w:tr w:rsidR="00CF138B" w14:paraId="696EF29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A0BFEB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93770E6" w14:textId="77777777" w:rsidR="00CF138B" w:rsidRDefault="00CF138B" w:rsidP="0038188E">
            <w:pPr>
              <w:jc w:val="center"/>
            </w:pPr>
            <w:r>
              <w:rPr>
                <w:sz w:val="16"/>
                <w:szCs w:val="16"/>
                <w:lang w:val="en-US"/>
              </w:rPr>
              <w:t>1010126200341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EF2E6CC" w14:textId="77777777" w:rsidR="00CF138B" w:rsidRDefault="00CF138B" w:rsidP="0038188E">
            <w:r>
              <w:rPr>
                <w:lang w:val="en-US"/>
              </w:rPr>
              <w:t>Carbuni de forja (huila)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78CDF46"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25E5EFE" w14:textId="77777777" w:rsidR="00CF138B" w:rsidRDefault="00CF138B" w:rsidP="0038188E">
            <w:r>
              <w:rPr>
                <w:lang w:val="en-US"/>
              </w:rPr>
              <w:t>2,9800</w:t>
            </w:r>
          </w:p>
        </w:tc>
      </w:tr>
      <w:tr w:rsidR="00CF138B" w14:paraId="109A9231"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05D6D29" w14:textId="77777777" w:rsidR="00CF138B" w:rsidRDefault="00CF138B" w:rsidP="0038188E">
            <w:r>
              <w:rPr>
                <w:lang w:val="en-US"/>
              </w:rPr>
              <w:t>48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B31A3B8" w14:textId="77777777" w:rsidR="00CF138B" w:rsidRDefault="00CF138B" w:rsidP="0038188E">
            <w:r>
              <w:rPr>
                <w:lang w:val="en-US"/>
              </w:rPr>
              <w:t>CL17C</w:t>
            </w:r>
          </w:p>
          <w:p w14:paraId="3A62C447"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A10A9FC" w14:textId="77777777" w:rsidR="00CF138B" w:rsidRPr="007308F3" w:rsidRDefault="00CF138B" w:rsidP="0038188E">
            <w:pPr>
              <w:rPr>
                <w:lang w:val="en-US"/>
              </w:rPr>
            </w:pPr>
            <w:r>
              <w:rPr>
                <w:lang w:val="en-US"/>
              </w:rPr>
              <w:t xml:space="preserve">Confectii metalice diverse, montate aparent (scari exterioare de metal) exclusiv  parapeti: MH-1 din otel galvanizat </w:t>
            </w:r>
            <w:r>
              <w:rPr>
                <w:rFonts w:ascii="Times New Roman CYR" w:hAnsi="Times New Roman CYR" w:cs="Times New Roman CYR"/>
                <w:sz w:val="16"/>
                <w:szCs w:val="16"/>
                <w:lang w:val="en-US"/>
              </w:rPr>
              <w:t xml:space="preserve"> </w:t>
            </w:r>
          </w:p>
          <w:p w14:paraId="6C5632B6"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1E46E39" w14:textId="77777777" w:rsidR="00CF138B" w:rsidRDefault="00CF138B" w:rsidP="0038188E">
            <w:pPr>
              <w:jc w:val="center"/>
            </w:pPr>
            <w:r>
              <w:rPr>
                <w:lang w:val="en-US"/>
              </w:rPr>
              <w:t>kg</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3654F27" w14:textId="77777777" w:rsidR="00CF138B" w:rsidRDefault="00CF138B" w:rsidP="0038188E">
            <w:pPr>
              <w:jc w:val="center"/>
            </w:pPr>
            <w:r>
              <w:rPr>
                <w:lang w:val="en-US"/>
              </w:rPr>
              <w:t>11,7000</w:t>
            </w:r>
          </w:p>
        </w:tc>
      </w:tr>
      <w:tr w:rsidR="00CF138B" w14:paraId="3C559AE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4E7216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F9C185" w14:textId="77777777" w:rsidR="00CF138B" w:rsidRDefault="00CF138B" w:rsidP="0038188E">
            <w:pPr>
              <w:jc w:val="center"/>
            </w:pPr>
            <w:r>
              <w:rPr>
                <w:sz w:val="16"/>
                <w:szCs w:val="16"/>
                <w:lang w:val="en-US"/>
              </w:rPr>
              <w:t>7214240021810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581AEE8" w14:textId="77777777" w:rsidR="00CF138B" w:rsidRDefault="00CF138B" w:rsidP="0038188E">
            <w:r>
              <w:rPr>
                <w:lang w:val="en-US"/>
              </w:rPr>
              <w:t>Lacatus CM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B1FDED7"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0B49F71" w14:textId="77777777" w:rsidR="00CF138B" w:rsidRDefault="00CF138B" w:rsidP="0038188E">
            <w:r>
              <w:rPr>
                <w:lang w:val="en-US"/>
              </w:rPr>
              <w:t>1,6380</w:t>
            </w:r>
          </w:p>
        </w:tc>
      </w:tr>
      <w:tr w:rsidR="00CF138B" w14:paraId="17811068"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B2361A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7657105" w14:textId="77777777" w:rsidR="00CF138B" w:rsidRDefault="00CF138B" w:rsidP="0038188E">
            <w:pPr>
              <w:jc w:val="center"/>
            </w:pPr>
            <w:r>
              <w:rPr>
                <w:sz w:val="16"/>
                <w:szCs w:val="16"/>
                <w:lang w:val="en-US"/>
              </w:rPr>
              <w:t>9310060019920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9ADBF9B" w14:textId="77777777" w:rsidR="00CF138B" w:rsidRDefault="00CF138B" w:rsidP="0038188E">
            <w:r>
              <w:rPr>
                <w:lang w:val="en-US"/>
              </w:rPr>
              <w:t>Muncitor deservire CM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99C81A3"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4262C60" w14:textId="77777777" w:rsidR="00CF138B" w:rsidRDefault="00CF138B" w:rsidP="0038188E">
            <w:r>
              <w:rPr>
                <w:lang w:val="en-US"/>
              </w:rPr>
              <w:t>0,1170</w:t>
            </w:r>
          </w:p>
        </w:tc>
      </w:tr>
      <w:tr w:rsidR="00CF138B" w14:paraId="16FD6F0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D5F1BB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B7A661" w14:textId="77777777" w:rsidR="00CF138B" w:rsidRDefault="00CF138B" w:rsidP="0038188E">
            <w:pPr>
              <w:jc w:val="center"/>
            </w:pPr>
            <w:r>
              <w:rPr>
                <w:sz w:val="16"/>
                <w:szCs w:val="16"/>
                <w:lang w:val="en-US"/>
              </w:rPr>
              <w:t>7212030022700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476C217" w14:textId="77777777" w:rsidR="00CF138B" w:rsidRDefault="00CF138B" w:rsidP="0038188E">
            <w:r>
              <w:rPr>
                <w:lang w:val="en-US"/>
              </w:rPr>
              <w:t>Sudor</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B00A094"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21D3EC1" w14:textId="77777777" w:rsidR="00CF138B" w:rsidRDefault="00CF138B" w:rsidP="0038188E">
            <w:r>
              <w:rPr>
                <w:lang w:val="en-US"/>
              </w:rPr>
              <w:t>0,1170</w:t>
            </w:r>
          </w:p>
        </w:tc>
      </w:tr>
      <w:tr w:rsidR="00CF138B" w14:paraId="1FF8FB5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398E4CA"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8DE848" w14:textId="77777777" w:rsidR="00CF138B" w:rsidRDefault="00CF138B" w:rsidP="0038188E">
            <w:pPr>
              <w:jc w:val="center"/>
            </w:pPr>
            <w:r>
              <w:rPr>
                <w:sz w:val="16"/>
                <w:szCs w:val="16"/>
                <w:lang w:val="en-US"/>
              </w:rPr>
              <w:t>2811236309800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E14F643" w14:textId="77777777" w:rsidR="00CF138B" w:rsidRDefault="00CF138B" w:rsidP="0038188E">
            <w:r>
              <w:rPr>
                <w:lang w:val="en-US"/>
              </w:rPr>
              <w:t>Confectii metalice diverse</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5383597"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86CC61D" w14:textId="77777777" w:rsidR="00CF138B" w:rsidRDefault="00CF138B" w:rsidP="0038188E">
            <w:r>
              <w:rPr>
                <w:lang w:val="en-US"/>
              </w:rPr>
              <w:t>11,7000</w:t>
            </w:r>
          </w:p>
        </w:tc>
      </w:tr>
      <w:tr w:rsidR="00CF138B" w14:paraId="054A655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DCFD46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158244" w14:textId="77777777" w:rsidR="00CF138B" w:rsidRDefault="00CF138B" w:rsidP="0038188E">
            <w:pPr>
              <w:jc w:val="center"/>
            </w:pPr>
            <w:r>
              <w:rPr>
                <w:sz w:val="16"/>
                <w:szCs w:val="16"/>
                <w:lang w:val="en-US"/>
              </w:rPr>
              <w:t>2873155901200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933194E" w14:textId="77777777" w:rsidR="00CF138B" w:rsidRDefault="00CF138B" w:rsidP="0038188E">
            <w:r>
              <w:rPr>
                <w:lang w:val="en-US"/>
              </w:rPr>
              <w:t>Electrozi pentru sudura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85EC4C9"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6B0521A" w14:textId="77777777" w:rsidR="00CF138B" w:rsidRDefault="00CF138B" w:rsidP="0038188E">
            <w:r>
              <w:rPr>
                <w:lang w:val="en-US"/>
              </w:rPr>
              <w:t>0,0585</w:t>
            </w:r>
          </w:p>
        </w:tc>
      </w:tr>
      <w:tr w:rsidR="00CF138B" w14:paraId="77AA763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21DC54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B25B0AD" w14:textId="77777777" w:rsidR="00CF138B" w:rsidRDefault="00CF138B" w:rsidP="0038188E">
            <w:pPr>
              <w:jc w:val="center"/>
            </w:pPr>
            <w:r>
              <w:rPr>
                <w:sz w:val="16"/>
                <w:szCs w:val="16"/>
                <w:lang w:val="en-US"/>
              </w:rPr>
              <w:t>4011106202741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FF790B4" w14:textId="77777777" w:rsidR="00CF138B" w:rsidRDefault="00CF138B" w:rsidP="0038188E">
            <w:r>
              <w:rPr>
                <w:lang w:val="en-US"/>
              </w:rPr>
              <w:t>Energie electrica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776F12E" w14:textId="77777777" w:rsidR="00CF138B" w:rsidRDefault="00CF138B" w:rsidP="0038188E">
            <w:r>
              <w:rPr>
                <w:lang w:val="en-US"/>
              </w:rPr>
              <w:t>kw</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90F367F" w14:textId="77777777" w:rsidR="00CF138B" w:rsidRDefault="00CF138B" w:rsidP="0038188E">
            <w:r>
              <w:rPr>
                <w:lang w:val="en-US"/>
              </w:rPr>
              <w:t>0,0936</w:t>
            </w:r>
          </w:p>
        </w:tc>
      </w:tr>
      <w:tr w:rsidR="00CF138B" w14:paraId="17CD139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186BC4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8F2D461" w14:textId="77777777" w:rsidR="00CF138B" w:rsidRDefault="00CF138B" w:rsidP="0038188E">
            <w:pPr>
              <w:jc w:val="center"/>
            </w:pPr>
            <w:r>
              <w:rPr>
                <w:sz w:val="16"/>
                <w:szCs w:val="16"/>
                <w:lang w:val="en-US"/>
              </w:rPr>
              <w:t>2430126103294</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6CA511F" w14:textId="77777777" w:rsidR="00CF138B" w:rsidRPr="007308F3" w:rsidRDefault="00CF138B" w:rsidP="0038188E">
            <w:pPr>
              <w:rPr>
                <w:lang w:val="en-US"/>
              </w:rPr>
            </w:pPr>
            <w:r>
              <w:rPr>
                <w:lang w:val="en-US"/>
              </w:rPr>
              <w:t>Vopsea minium de plumb  v.351-3 ntr 90-80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A9701D4"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E2E0D9E" w14:textId="77777777" w:rsidR="00CF138B" w:rsidRDefault="00CF138B" w:rsidP="0038188E">
            <w:r>
              <w:rPr>
                <w:lang w:val="en-US"/>
              </w:rPr>
              <w:t>0,1170</w:t>
            </w:r>
          </w:p>
        </w:tc>
      </w:tr>
      <w:tr w:rsidR="00CF138B" w14:paraId="3271822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17502E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FD7EEE" w14:textId="77777777" w:rsidR="00CF138B" w:rsidRDefault="00CF138B" w:rsidP="0038188E">
            <w:pPr>
              <w:jc w:val="center"/>
            </w:pPr>
            <w:r>
              <w:rPr>
                <w:sz w:val="16"/>
                <w:szCs w:val="16"/>
                <w:lang w:val="en-US"/>
              </w:rPr>
              <w:t>2651122100402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7FB6BF1" w14:textId="77777777" w:rsidR="00CF138B" w:rsidRPr="007308F3" w:rsidRDefault="00CF138B" w:rsidP="0038188E">
            <w:pPr>
              <w:rPr>
                <w:lang w:val="en-US"/>
              </w:rPr>
            </w:pPr>
            <w:r>
              <w:rPr>
                <w:lang w:val="en-US"/>
              </w:rPr>
              <w:t>Ciment metalurgic cu adaosuri M 30 saci S1500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368E395"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9EF753D" w14:textId="77777777" w:rsidR="00CF138B" w:rsidRDefault="00CF138B" w:rsidP="0038188E">
            <w:r>
              <w:rPr>
                <w:lang w:val="en-US"/>
              </w:rPr>
              <w:t>0,2340</w:t>
            </w:r>
          </w:p>
        </w:tc>
      </w:tr>
      <w:tr w:rsidR="00CF138B" w14:paraId="7C7FF5B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79AAF3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441A349" w14:textId="77777777" w:rsidR="00CF138B" w:rsidRDefault="00CF138B" w:rsidP="0038188E">
            <w:pPr>
              <w:jc w:val="center"/>
            </w:pPr>
            <w:r>
              <w:rPr>
                <w:sz w:val="16"/>
                <w:szCs w:val="16"/>
                <w:lang w:val="en-US"/>
              </w:rPr>
              <w:t>1010126200341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521DF1E" w14:textId="77777777" w:rsidR="00CF138B" w:rsidRDefault="00CF138B" w:rsidP="0038188E">
            <w:r>
              <w:rPr>
                <w:lang w:val="en-US"/>
              </w:rPr>
              <w:t>Carbuni de forja (huila)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F795331"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C798214" w14:textId="77777777" w:rsidR="00CF138B" w:rsidRDefault="00CF138B" w:rsidP="0038188E">
            <w:r>
              <w:rPr>
                <w:lang w:val="en-US"/>
              </w:rPr>
              <w:t>0,2340</w:t>
            </w:r>
          </w:p>
        </w:tc>
      </w:tr>
      <w:tr w:rsidR="00CF138B" w14:paraId="65D8AFA7"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402F72D" w14:textId="77777777" w:rsidR="00CF138B" w:rsidRDefault="00CF138B" w:rsidP="0038188E">
            <w:r>
              <w:rPr>
                <w:lang w:val="en-US"/>
              </w:rPr>
              <w:t>49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0D156F0" w14:textId="77777777" w:rsidR="00CF138B" w:rsidRDefault="00CF138B" w:rsidP="0038188E">
            <w:r>
              <w:rPr>
                <w:lang w:val="en-US"/>
              </w:rPr>
              <w:t>TsC54B</w:t>
            </w:r>
          </w:p>
          <w:p w14:paraId="4A00E3A5"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F29FC19" w14:textId="77777777" w:rsidR="00CF138B" w:rsidRPr="007308F3" w:rsidRDefault="00CF138B" w:rsidP="0038188E">
            <w:pPr>
              <w:rPr>
                <w:lang w:val="en-US"/>
              </w:rPr>
            </w:pPr>
            <w:r>
              <w:rPr>
                <w:lang w:val="en-US"/>
              </w:rPr>
              <w:t>Strat de fundatie din piatra sparta: pentru pereu</w:t>
            </w:r>
            <w:r>
              <w:rPr>
                <w:rFonts w:ascii="Times New Roman CYR" w:hAnsi="Times New Roman CYR" w:cs="Times New Roman CYR"/>
                <w:sz w:val="16"/>
                <w:szCs w:val="16"/>
                <w:lang w:val="en-US"/>
              </w:rPr>
              <w:t xml:space="preserve"> </w:t>
            </w:r>
          </w:p>
          <w:p w14:paraId="28B905AD"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D1B9955" w14:textId="77777777" w:rsidR="00CF138B" w:rsidRDefault="00CF138B" w:rsidP="0038188E">
            <w:pPr>
              <w:jc w:val="center"/>
            </w:pPr>
            <w:r>
              <w:rPr>
                <w:lang w:val="en-US"/>
              </w:rPr>
              <w:t>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6D649C5" w14:textId="77777777" w:rsidR="00CF138B" w:rsidRDefault="00CF138B" w:rsidP="0038188E">
            <w:pPr>
              <w:jc w:val="center"/>
            </w:pPr>
            <w:r>
              <w:rPr>
                <w:lang w:val="en-US"/>
              </w:rPr>
              <w:t>5,6000</w:t>
            </w:r>
          </w:p>
        </w:tc>
      </w:tr>
      <w:tr w:rsidR="00CF138B" w14:paraId="688D69A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4D7968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B57781" w14:textId="77777777" w:rsidR="00CF138B" w:rsidRDefault="00CF138B" w:rsidP="0038188E">
            <w:pPr>
              <w:jc w:val="center"/>
            </w:pPr>
            <w:r>
              <w:rPr>
                <w:sz w:val="16"/>
                <w:szCs w:val="16"/>
                <w:lang w:val="en-US"/>
              </w:rPr>
              <w:t>9310060019900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5B662E2" w14:textId="77777777" w:rsidR="00CF138B" w:rsidRDefault="00CF138B" w:rsidP="0038188E">
            <w:r>
              <w:rPr>
                <w:lang w:val="en-US"/>
              </w:rPr>
              <w:t>Muncitor necalificat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0FC5BD5"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C5BCB26" w14:textId="77777777" w:rsidR="00CF138B" w:rsidRDefault="00CF138B" w:rsidP="0038188E">
            <w:r>
              <w:rPr>
                <w:lang w:val="en-US"/>
              </w:rPr>
              <w:t>5,5440</w:t>
            </w:r>
          </w:p>
        </w:tc>
      </w:tr>
      <w:tr w:rsidR="00CF138B" w14:paraId="3439CF1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41B782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DD1807" w14:textId="77777777" w:rsidR="00CF138B" w:rsidRDefault="00CF138B" w:rsidP="0038188E">
            <w:pPr>
              <w:jc w:val="center"/>
            </w:pPr>
            <w:r>
              <w:rPr>
                <w:sz w:val="16"/>
                <w:szCs w:val="16"/>
                <w:lang w:val="en-US"/>
              </w:rPr>
              <w:t>1411122201752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8EFB6A9" w14:textId="77777777" w:rsidR="00CF138B" w:rsidRDefault="00CF138B" w:rsidP="0038188E">
            <w:r>
              <w:rPr>
                <w:lang w:val="en-US"/>
              </w:rPr>
              <w:t xml:space="preserve">Piatra sparta </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F3F3D73"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8252644" w14:textId="77777777" w:rsidR="00CF138B" w:rsidRDefault="00CF138B" w:rsidP="0038188E">
            <w:r>
              <w:rPr>
                <w:lang w:val="en-US"/>
              </w:rPr>
              <w:t>6,4400</w:t>
            </w:r>
          </w:p>
        </w:tc>
      </w:tr>
      <w:tr w:rsidR="00CF138B" w14:paraId="756D6A3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8CAEE77"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C2B12CA" w14:textId="77777777" w:rsidR="00CF138B" w:rsidRDefault="00CF138B" w:rsidP="0038188E">
            <w:pPr>
              <w:jc w:val="center"/>
            </w:pPr>
            <w:r>
              <w:rPr>
                <w:sz w:val="16"/>
                <w:szCs w:val="16"/>
                <w:lang w:val="en-US"/>
              </w:rPr>
              <w:t>4100126202818</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B7C94C4" w14:textId="77777777" w:rsidR="00CF138B" w:rsidRDefault="00CF138B" w:rsidP="0038188E">
            <w:r>
              <w:rPr>
                <w:lang w:val="en-US"/>
              </w:rPr>
              <w:t>Apa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56404B0"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914938E" w14:textId="77777777" w:rsidR="00CF138B" w:rsidRDefault="00CF138B" w:rsidP="0038188E">
            <w:r>
              <w:rPr>
                <w:lang w:val="en-US"/>
              </w:rPr>
              <w:t>0,5600</w:t>
            </w:r>
          </w:p>
        </w:tc>
      </w:tr>
      <w:tr w:rsidR="00CF138B" w14:paraId="0C0A8D4A"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191236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8077198" w14:textId="77777777" w:rsidR="00CF138B" w:rsidRDefault="00CF138B" w:rsidP="0038188E">
            <w:pPr>
              <w:jc w:val="center"/>
            </w:pPr>
            <w:r>
              <w:rPr>
                <w:sz w:val="16"/>
                <w:szCs w:val="16"/>
                <w:lang w:val="en-US"/>
              </w:rPr>
              <w:t>2912340002506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09DABE4" w14:textId="77777777" w:rsidR="00CF138B" w:rsidRPr="007308F3" w:rsidRDefault="00CF138B" w:rsidP="0038188E">
            <w:pPr>
              <w:rPr>
                <w:lang w:val="en-US"/>
              </w:rPr>
            </w:pPr>
            <w:r>
              <w:rPr>
                <w:lang w:val="en-US"/>
              </w:rPr>
              <w:t>Motocompresor mobil de joasa presiune, debit 2,0 - 3,9 mc/min</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BD7F657"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7121708" w14:textId="77777777" w:rsidR="00CF138B" w:rsidRDefault="00CF138B" w:rsidP="0038188E">
            <w:r>
              <w:rPr>
                <w:lang w:val="en-US"/>
              </w:rPr>
              <w:t>1,1760</w:t>
            </w:r>
          </w:p>
        </w:tc>
      </w:tr>
      <w:tr w:rsidR="00CF138B" w14:paraId="353FD12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BDAFB4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AE6400F" w14:textId="77777777" w:rsidR="00CF138B" w:rsidRDefault="00CF138B" w:rsidP="0038188E">
            <w:pPr>
              <w:jc w:val="center"/>
            </w:pPr>
            <w:r>
              <w:rPr>
                <w:sz w:val="16"/>
                <w:szCs w:val="16"/>
                <w:lang w:val="en-US"/>
              </w:rPr>
              <w:t>2592270004021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E346FEB" w14:textId="77777777" w:rsidR="00CF138B" w:rsidRPr="007308F3" w:rsidRDefault="00CF138B" w:rsidP="0038188E">
            <w:pPr>
              <w:rPr>
                <w:lang w:val="en-US"/>
              </w:rPr>
            </w:pPr>
            <w:r>
              <w:rPr>
                <w:lang w:val="en-US"/>
              </w:rPr>
              <w:t>Compactor pe pneuri sau mecanic 150 - 200 kg</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CB65692"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A2414D3" w14:textId="77777777" w:rsidR="00CF138B" w:rsidRDefault="00CF138B" w:rsidP="0038188E">
            <w:r>
              <w:rPr>
                <w:lang w:val="en-US"/>
              </w:rPr>
              <w:t>2,3520</w:t>
            </w:r>
          </w:p>
        </w:tc>
      </w:tr>
      <w:tr w:rsidR="00CF138B" w14:paraId="0BF91B13"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C485BC0" w14:textId="77777777" w:rsidR="00CF138B" w:rsidRDefault="00CF138B" w:rsidP="0038188E">
            <w:r>
              <w:rPr>
                <w:lang w:val="en-US"/>
              </w:rPr>
              <w:t>50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EF4BBA1" w14:textId="77777777" w:rsidR="00CF138B" w:rsidRDefault="00CF138B" w:rsidP="0038188E">
            <w:r>
              <w:rPr>
                <w:lang w:val="en-US"/>
              </w:rPr>
              <w:t>CC03C</w:t>
            </w:r>
          </w:p>
          <w:p w14:paraId="7DCED219"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25EF548" w14:textId="77777777" w:rsidR="00CF138B" w:rsidRPr="007308F3" w:rsidRDefault="00CF138B" w:rsidP="0038188E">
            <w:pPr>
              <w:rPr>
                <w:lang w:val="en-US"/>
              </w:rPr>
            </w:pPr>
            <w:r>
              <w:rPr>
                <w:lang w:val="en-US"/>
              </w:rPr>
              <w:t>Montare plase sudate la inaltimi mai mici sau egale cu 35 m, la placi VR4mm - gura de acces a caminului  G-1</w:t>
            </w:r>
            <w:r>
              <w:rPr>
                <w:rFonts w:ascii="Times New Roman CYR" w:hAnsi="Times New Roman CYR" w:cs="Times New Roman CYR"/>
                <w:sz w:val="16"/>
                <w:szCs w:val="16"/>
                <w:lang w:val="en-US"/>
              </w:rPr>
              <w:t xml:space="preserve"> </w:t>
            </w:r>
          </w:p>
          <w:p w14:paraId="0FF489BA"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3544B63" w14:textId="77777777" w:rsidR="00CF138B" w:rsidRDefault="00CF138B" w:rsidP="0038188E">
            <w:pPr>
              <w:jc w:val="center"/>
            </w:pPr>
            <w:r>
              <w:rPr>
                <w:lang w:val="en-US"/>
              </w:rPr>
              <w:lastRenderedPageBreak/>
              <w:t>kg</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3DCE2E4" w14:textId="77777777" w:rsidR="00CF138B" w:rsidRDefault="00CF138B" w:rsidP="0038188E">
            <w:pPr>
              <w:jc w:val="center"/>
            </w:pPr>
            <w:r>
              <w:rPr>
                <w:lang w:val="en-US"/>
              </w:rPr>
              <w:t>9,2300</w:t>
            </w:r>
          </w:p>
        </w:tc>
      </w:tr>
      <w:tr w:rsidR="00CF138B" w14:paraId="62513FB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E905E0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730563" w14:textId="77777777" w:rsidR="00CF138B" w:rsidRDefault="00CF138B" w:rsidP="0038188E">
            <w:pPr>
              <w:jc w:val="center"/>
            </w:pPr>
            <w:r>
              <w:rPr>
                <w:sz w:val="16"/>
                <w:szCs w:val="16"/>
                <w:lang w:val="en-US"/>
              </w:rPr>
              <w:t>7123020011140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EA26348" w14:textId="77777777" w:rsidR="00CF138B" w:rsidRDefault="00CF138B" w:rsidP="0038188E">
            <w:r>
              <w:rPr>
                <w:lang w:val="en-US"/>
              </w:rPr>
              <w:t>Fierar beton</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6C7A377"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3D6CBB3" w14:textId="77777777" w:rsidR="00CF138B" w:rsidRDefault="00CF138B" w:rsidP="0038188E">
            <w:r>
              <w:rPr>
                <w:lang w:val="en-US"/>
              </w:rPr>
              <w:t>0,2308</w:t>
            </w:r>
          </w:p>
        </w:tc>
      </w:tr>
      <w:tr w:rsidR="00CF138B" w14:paraId="3102D5F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206E17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D058294" w14:textId="77777777" w:rsidR="00CF138B" w:rsidRDefault="00CF138B" w:rsidP="0038188E">
            <w:pPr>
              <w:jc w:val="center"/>
            </w:pPr>
            <w:r>
              <w:rPr>
                <w:sz w:val="16"/>
                <w:szCs w:val="16"/>
                <w:lang w:val="en-US"/>
              </w:rPr>
              <w:t>9310060019920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76F3F82" w14:textId="77777777" w:rsidR="00CF138B" w:rsidRDefault="00CF138B" w:rsidP="0038188E">
            <w:r>
              <w:rPr>
                <w:lang w:val="en-US"/>
              </w:rPr>
              <w:t>Muncitor deservire CM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21E42C9B"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98FE9A2" w14:textId="77777777" w:rsidR="00CF138B" w:rsidRDefault="00CF138B" w:rsidP="0038188E">
            <w:r>
              <w:rPr>
                <w:lang w:val="en-US"/>
              </w:rPr>
              <w:t>0,0462</w:t>
            </w:r>
          </w:p>
        </w:tc>
      </w:tr>
      <w:tr w:rsidR="00CF138B" w14:paraId="4B44080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4D6ACE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AB4341F" w14:textId="77777777" w:rsidR="00CF138B" w:rsidRDefault="00CF138B" w:rsidP="0038188E">
            <w:pPr>
              <w:jc w:val="center"/>
            </w:pPr>
            <w:r>
              <w:rPr>
                <w:sz w:val="16"/>
                <w:szCs w:val="16"/>
                <w:lang w:val="en-US"/>
              </w:rPr>
              <w:t>2873122004100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E405C0E" w14:textId="77777777" w:rsidR="00CF138B" w:rsidRDefault="00CF138B" w:rsidP="0038188E">
            <w:r>
              <w:rPr>
                <w:lang w:val="en-US"/>
              </w:rPr>
              <w:t xml:space="preserve">Plase sudate </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6187A47"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417AC90" w14:textId="77777777" w:rsidR="00CF138B" w:rsidRDefault="00CF138B" w:rsidP="0038188E">
            <w:r>
              <w:rPr>
                <w:lang w:val="en-US"/>
              </w:rPr>
              <w:t>9,3223</w:t>
            </w:r>
          </w:p>
        </w:tc>
      </w:tr>
      <w:tr w:rsidR="00CF138B" w14:paraId="434F13A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BF5983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7DE3ADE" w14:textId="77777777" w:rsidR="00CF138B" w:rsidRDefault="00CF138B" w:rsidP="0038188E">
            <w:pPr>
              <w:jc w:val="center"/>
            </w:pPr>
            <w:r>
              <w:rPr>
                <w:sz w:val="16"/>
                <w:szCs w:val="16"/>
                <w:lang w:val="en-US"/>
              </w:rPr>
              <w:t>2710602100000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3854744" w14:textId="77777777" w:rsidR="00CF138B" w:rsidRPr="007308F3" w:rsidRDefault="00CF138B" w:rsidP="0038188E">
            <w:pPr>
              <w:rPr>
                <w:lang w:val="en-US"/>
              </w:rPr>
            </w:pPr>
            <w:r>
              <w:rPr>
                <w:lang w:val="en-US"/>
              </w:rPr>
              <w:t>Otel beton OB 37 diam. mai mic sau egal de 8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B0BD5C4"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014A6C8" w14:textId="77777777" w:rsidR="00CF138B" w:rsidRDefault="00CF138B" w:rsidP="0038188E">
            <w:r>
              <w:rPr>
                <w:lang w:val="en-US"/>
              </w:rPr>
              <w:t>0,0462</w:t>
            </w:r>
          </w:p>
        </w:tc>
      </w:tr>
      <w:tr w:rsidR="00CF138B" w14:paraId="681315BC"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BB2EFEC"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AAB1849" w14:textId="77777777" w:rsidR="00CF138B" w:rsidRDefault="00CF138B" w:rsidP="0038188E">
            <w:pPr>
              <w:jc w:val="center"/>
            </w:pPr>
            <w:r>
              <w:rPr>
                <w:sz w:val="16"/>
                <w:szCs w:val="16"/>
                <w:lang w:val="en-US"/>
              </w:rPr>
              <w:t>2734113803881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0CF8369" w14:textId="77777777" w:rsidR="00CF138B" w:rsidRPr="007308F3" w:rsidRDefault="00CF138B" w:rsidP="0038188E">
            <w:pPr>
              <w:rPr>
                <w:lang w:val="en-US"/>
              </w:rPr>
            </w:pPr>
            <w:r>
              <w:rPr>
                <w:lang w:val="en-US"/>
              </w:rPr>
              <w:t>Sirma din otel moale, neagra, D=1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3F11349"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27D9D94" w14:textId="77777777" w:rsidR="00CF138B" w:rsidRDefault="00CF138B" w:rsidP="0038188E">
            <w:r>
              <w:rPr>
                <w:lang w:val="en-US"/>
              </w:rPr>
              <w:t>0,0923</w:t>
            </w:r>
          </w:p>
        </w:tc>
      </w:tr>
      <w:tr w:rsidR="00CF138B" w14:paraId="0AF5236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F35C32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C8CCB06" w14:textId="77777777" w:rsidR="00CF138B" w:rsidRDefault="00CF138B" w:rsidP="0038188E">
            <w:pPr>
              <w:jc w:val="center"/>
            </w:pPr>
            <w:r>
              <w:rPr>
                <w:sz w:val="16"/>
                <w:szCs w:val="16"/>
                <w:lang w:val="en-US"/>
              </w:rPr>
              <w:t>2010237318750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0555177" w14:textId="77777777" w:rsidR="00CF138B" w:rsidRDefault="00CF138B" w:rsidP="0038188E">
            <w:r>
              <w:rPr>
                <w:lang w:val="en-US"/>
              </w:rPr>
              <w:t xml:space="preserve">Distantier pe conducte </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423031F" w14:textId="77777777" w:rsidR="00CF138B" w:rsidRDefault="00CF138B" w:rsidP="0038188E">
            <w:r>
              <w:rPr>
                <w:lang w:val="en-US"/>
              </w:rPr>
              <w:t>buc</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E3B7B47" w14:textId="77777777" w:rsidR="00CF138B" w:rsidRDefault="00CF138B" w:rsidP="0038188E">
            <w:r>
              <w:rPr>
                <w:lang w:val="en-US"/>
              </w:rPr>
              <w:t>2,7690</w:t>
            </w:r>
          </w:p>
        </w:tc>
      </w:tr>
      <w:tr w:rsidR="00CF138B" w14:paraId="05801AF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95C846D"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D515184" w14:textId="77777777" w:rsidR="00CF138B" w:rsidRDefault="00CF138B" w:rsidP="0038188E">
            <w:pPr>
              <w:jc w:val="center"/>
            </w:pPr>
            <w:r>
              <w:rPr>
                <w:sz w:val="16"/>
                <w:szCs w:val="16"/>
                <w:lang w:val="en-US"/>
              </w:rPr>
              <w:t>2922140007000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3B121D2" w14:textId="77777777" w:rsidR="00CF138B" w:rsidRDefault="00CF138B" w:rsidP="0038188E">
            <w:r>
              <w:rPr>
                <w:lang w:val="en-US"/>
              </w:rPr>
              <w:t xml:space="preserve">Macara </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D6B72A6"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3E19F95C" w14:textId="77777777" w:rsidR="00CF138B" w:rsidRDefault="00CF138B" w:rsidP="0038188E">
            <w:r>
              <w:rPr>
                <w:lang w:val="en-US"/>
              </w:rPr>
              <w:t>0,0055</w:t>
            </w:r>
          </w:p>
        </w:tc>
      </w:tr>
      <w:tr w:rsidR="00CF138B" w14:paraId="1F1BB682"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E970F5C" w14:textId="77777777" w:rsidR="00CF138B" w:rsidRDefault="00CF138B" w:rsidP="0038188E">
            <w:r>
              <w:rPr>
                <w:lang w:val="en-US"/>
              </w:rPr>
              <w:t>51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434F48C" w14:textId="77777777" w:rsidR="00CF138B" w:rsidRDefault="00CF138B" w:rsidP="0038188E">
            <w:r>
              <w:rPr>
                <w:lang w:val="en-US"/>
              </w:rPr>
              <w:t>CA02B3</w:t>
            </w:r>
          </w:p>
          <w:p w14:paraId="1E965436"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8295BAF" w14:textId="77777777" w:rsidR="00CF138B" w:rsidRPr="007308F3" w:rsidRDefault="00CF138B" w:rsidP="0038188E">
            <w:pPr>
              <w:rPr>
                <w:lang w:val="en-US"/>
              </w:rPr>
            </w:pPr>
            <w:r>
              <w:rPr>
                <w:lang w:val="en-US"/>
              </w:rPr>
              <w:t>Beton simplu turnat in egalizari, pante, sape la inaltimi pina la 35 m inclusiv, prepararea manuala si turnarea cu mijloace clasice beton clasa C 10/8 (Bc 10/B 150): pentru pereu</w:t>
            </w:r>
            <w:r>
              <w:rPr>
                <w:rFonts w:ascii="Times New Roman CYR" w:hAnsi="Times New Roman CYR" w:cs="Times New Roman CYR"/>
                <w:sz w:val="16"/>
                <w:szCs w:val="16"/>
                <w:lang w:val="en-US"/>
              </w:rPr>
              <w:t xml:space="preserve"> </w:t>
            </w:r>
          </w:p>
          <w:p w14:paraId="35AF07AA" w14:textId="77777777" w:rsidR="00CF138B" w:rsidRPr="007308F3" w:rsidRDefault="00CF138B" w:rsidP="0038188E">
            <w:pPr>
              <w:rPr>
                <w:lang w:val="en-US"/>
              </w:rPr>
            </w:pPr>
            <w:r>
              <w:rPr>
                <w:rFonts w:ascii="Times New Roman CYR" w:hAnsi="Times New Roman CYR" w:cs="Times New Roman CYR"/>
                <w:sz w:val="16"/>
                <w:szCs w:val="16"/>
                <w:lang w:val="en-US"/>
              </w:rPr>
              <w:t>Material marunt (dulapi de rasinoase)=1,0100</w:t>
            </w:r>
          </w:p>
          <w:p w14:paraId="16C5DC5A"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FA32922" w14:textId="77777777" w:rsidR="00CF138B" w:rsidRDefault="00CF138B" w:rsidP="0038188E">
            <w:pPr>
              <w:jc w:val="center"/>
            </w:pPr>
            <w:r>
              <w:rPr>
                <w:lang w:val="en-US"/>
              </w:rPr>
              <w:t>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16DDF48" w14:textId="77777777" w:rsidR="00CF138B" w:rsidRDefault="00CF138B" w:rsidP="0038188E">
            <w:pPr>
              <w:jc w:val="center"/>
            </w:pPr>
            <w:r>
              <w:rPr>
                <w:lang w:val="en-US"/>
              </w:rPr>
              <w:t>11,2500</w:t>
            </w:r>
          </w:p>
        </w:tc>
      </w:tr>
      <w:tr w:rsidR="00CF138B" w14:paraId="17BE510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5355B8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058D74" w14:textId="77777777" w:rsidR="00CF138B" w:rsidRDefault="00CF138B" w:rsidP="0038188E">
            <w:pPr>
              <w:jc w:val="center"/>
            </w:pPr>
            <w:r>
              <w:rPr>
                <w:sz w:val="16"/>
                <w:szCs w:val="16"/>
                <w:lang w:val="en-US"/>
              </w:rPr>
              <w:t>7123010010200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F10908D" w14:textId="77777777" w:rsidR="00CF138B" w:rsidRDefault="00CF138B" w:rsidP="0038188E">
            <w:r>
              <w:rPr>
                <w:lang w:val="en-US"/>
              </w:rPr>
              <w:t>Betonist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9866357"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439DCC95" w14:textId="77777777" w:rsidR="00CF138B" w:rsidRDefault="00CF138B" w:rsidP="0038188E">
            <w:r>
              <w:rPr>
                <w:lang w:val="en-US"/>
              </w:rPr>
              <w:t>86,6250</w:t>
            </w:r>
          </w:p>
        </w:tc>
      </w:tr>
      <w:tr w:rsidR="00CF138B" w14:paraId="4A8B0A1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B36B49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BB9A50" w14:textId="77777777" w:rsidR="00CF138B" w:rsidRDefault="00CF138B" w:rsidP="0038188E">
            <w:pPr>
              <w:jc w:val="center"/>
            </w:pPr>
            <w:r>
              <w:rPr>
                <w:sz w:val="16"/>
                <w:szCs w:val="16"/>
                <w:lang w:val="en-US"/>
              </w:rPr>
              <w:t>9310060019920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441BE094" w14:textId="77777777" w:rsidR="00CF138B" w:rsidRDefault="00CF138B" w:rsidP="0038188E">
            <w:r>
              <w:rPr>
                <w:lang w:val="en-US"/>
              </w:rPr>
              <w:t>Muncitor deservire CM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C836ECB"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93E6A90" w14:textId="77777777" w:rsidR="00CF138B" w:rsidRDefault="00CF138B" w:rsidP="0038188E">
            <w:r>
              <w:rPr>
                <w:lang w:val="en-US"/>
              </w:rPr>
              <w:t>7,3125</w:t>
            </w:r>
          </w:p>
        </w:tc>
      </w:tr>
      <w:tr w:rsidR="00CF138B" w14:paraId="08D2E18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30E6D1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7C04A9" w14:textId="77777777" w:rsidR="00CF138B" w:rsidRDefault="00CF138B" w:rsidP="0038188E">
            <w:pPr>
              <w:jc w:val="center"/>
            </w:pPr>
            <w:r>
              <w:rPr>
                <w:sz w:val="16"/>
                <w:szCs w:val="16"/>
                <w:lang w:val="en-US"/>
              </w:rPr>
              <w:t>2651122100402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FCBCA86" w14:textId="77777777" w:rsidR="00CF138B" w:rsidRPr="007308F3" w:rsidRDefault="00CF138B" w:rsidP="0038188E">
            <w:pPr>
              <w:rPr>
                <w:lang w:val="en-US"/>
              </w:rPr>
            </w:pPr>
            <w:r>
              <w:rPr>
                <w:lang w:val="en-US"/>
              </w:rPr>
              <w:t>Ciment metalurgic cu adaosuri M 30 saci S1500</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18252537" w14:textId="77777777" w:rsidR="00CF138B" w:rsidRDefault="00CF138B" w:rsidP="0038188E">
            <w:r>
              <w:rPr>
                <w:lang w:val="en-US"/>
              </w:rPr>
              <w:t>kg</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4115ABD" w14:textId="77777777" w:rsidR="00CF138B" w:rsidRDefault="00CF138B" w:rsidP="0038188E">
            <w:r>
              <w:rPr>
                <w:lang w:val="en-US"/>
              </w:rPr>
              <w:t>3 272,4000</w:t>
            </w:r>
          </w:p>
        </w:tc>
      </w:tr>
      <w:tr w:rsidR="00CF138B" w14:paraId="30F0C8ED"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D21A10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E2A4B00" w14:textId="77777777" w:rsidR="00CF138B" w:rsidRDefault="00CF138B" w:rsidP="0038188E">
            <w:pPr>
              <w:jc w:val="center"/>
            </w:pPr>
            <w:r>
              <w:rPr>
                <w:sz w:val="16"/>
                <w:szCs w:val="16"/>
                <w:lang w:val="en-US"/>
              </w:rPr>
              <w:t>1421102200525</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78C1C36" w14:textId="77777777" w:rsidR="00CF138B" w:rsidRPr="007308F3" w:rsidRDefault="00CF138B" w:rsidP="0038188E">
            <w:pPr>
              <w:rPr>
                <w:lang w:val="en-US"/>
              </w:rPr>
            </w:pPr>
            <w:r>
              <w:rPr>
                <w:lang w:val="en-US"/>
              </w:rPr>
              <w:t>Nisip sortat nespalat de riu si lacuri 0,0-7,0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5231BF5"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EF465C2" w14:textId="77777777" w:rsidR="00CF138B" w:rsidRDefault="00CF138B" w:rsidP="0038188E">
            <w:r>
              <w:rPr>
                <w:lang w:val="en-US"/>
              </w:rPr>
              <w:t>8,7037</w:t>
            </w:r>
          </w:p>
        </w:tc>
      </w:tr>
      <w:tr w:rsidR="00CF138B" w14:paraId="53CC51F5"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058F2E8"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6B7AB6" w14:textId="77777777" w:rsidR="00CF138B" w:rsidRDefault="00CF138B" w:rsidP="0038188E">
            <w:pPr>
              <w:jc w:val="center"/>
            </w:pPr>
            <w:r>
              <w:rPr>
                <w:sz w:val="16"/>
                <w:szCs w:val="16"/>
                <w:lang w:val="en-US"/>
              </w:rPr>
              <w:t>1421102200290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94F5616" w14:textId="77777777" w:rsidR="00CF138B" w:rsidRPr="007308F3" w:rsidRDefault="00CF138B" w:rsidP="0038188E">
            <w:pPr>
              <w:rPr>
                <w:lang w:val="en-US"/>
              </w:rPr>
            </w:pPr>
            <w:r>
              <w:rPr>
                <w:lang w:val="en-US"/>
              </w:rPr>
              <w:t>Pietris ciuruit  spalat de mal 7-30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3A645C8"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CD007E8" w14:textId="77777777" w:rsidR="00CF138B" w:rsidRDefault="00CF138B" w:rsidP="0038188E">
            <w:r>
              <w:rPr>
                <w:lang w:val="en-US"/>
              </w:rPr>
              <w:t>7,7833</w:t>
            </w:r>
          </w:p>
        </w:tc>
      </w:tr>
      <w:tr w:rsidR="00CF138B" w14:paraId="5474507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6070F57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85279F" w14:textId="77777777" w:rsidR="00CF138B" w:rsidRDefault="00CF138B" w:rsidP="0038188E">
            <w:pPr>
              <w:jc w:val="center"/>
            </w:pPr>
            <w:r>
              <w:rPr>
                <w:sz w:val="16"/>
                <w:szCs w:val="16"/>
                <w:lang w:val="en-US"/>
              </w:rPr>
              <w:t>4100116202818</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74DFFB6" w14:textId="77777777" w:rsidR="00CF138B" w:rsidRPr="007308F3" w:rsidRDefault="00CF138B" w:rsidP="0038188E">
            <w:pPr>
              <w:rPr>
                <w:lang w:val="en-US"/>
              </w:rPr>
            </w:pPr>
            <w:r>
              <w:rPr>
                <w:lang w:val="en-US"/>
              </w:rPr>
              <w:t>Apa pentru mortare si betoane</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657DA1B"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3573AB7" w14:textId="77777777" w:rsidR="00CF138B" w:rsidRDefault="00CF138B" w:rsidP="0038188E">
            <w:r>
              <w:rPr>
                <w:lang w:val="en-US"/>
              </w:rPr>
              <w:t>3,2951</w:t>
            </w:r>
          </w:p>
        </w:tc>
      </w:tr>
      <w:tr w:rsidR="00CF138B" w14:paraId="32097809"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D3F410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EAF00BD" w14:textId="77777777" w:rsidR="00CF138B" w:rsidRDefault="00CF138B" w:rsidP="0038188E">
            <w:pPr>
              <w:jc w:val="center"/>
            </w:pPr>
            <w:r>
              <w:rPr>
                <w:sz w:val="16"/>
                <w:szCs w:val="16"/>
                <w:lang w:val="en-US"/>
              </w:rPr>
              <w:t>2922140007000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ABC1FEA" w14:textId="77777777" w:rsidR="00CF138B" w:rsidRDefault="00CF138B" w:rsidP="0038188E">
            <w:r>
              <w:rPr>
                <w:lang w:val="en-US"/>
              </w:rPr>
              <w:t xml:space="preserve">Macara </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E2111E7"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5B87FBF" w14:textId="77777777" w:rsidR="00CF138B" w:rsidRDefault="00CF138B" w:rsidP="0038188E">
            <w:r>
              <w:rPr>
                <w:lang w:val="en-US"/>
              </w:rPr>
              <w:t>2,8125</w:t>
            </w:r>
          </w:p>
        </w:tc>
      </w:tr>
      <w:tr w:rsidR="00CF138B" w14:paraId="07ADDF6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04ECD3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A233F39" w14:textId="77777777" w:rsidR="00CF138B" w:rsidRDefault="00CF138B" w:rsidP="0038188E">
            <w:pPr>
              <w:jc w:val="center"/>
            </w:pPr>
            <w:r>
              <w:rPr>
                <w:sz w:val="16"/>
                <w:szCs w:val="16"/>
                <w:lang w:val="en-US"/>
              </w:rPr>
              <w:t>2952270003000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53D46CD" w14:textId="77777777" w:rsidR="00CF138B" w:rsidRDefault="00CF138B" w:rsidP="0038188E">
            <w:r>
              <w:rPr>
                <w:lang w:val="en-US"/>
              </w:rPr>
              <w:t>Vibrator de suprafata</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AD1D8D2"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F77F2E4" w14:textId="77777777" w:rsidR="00CF138B" w:rsidRDefault="00CF138B" w:rsidP="0038188E">
            <w:r>
              <w:rPr>
                <w:lang w:val="en-US"/>
              </w:rPr>
              <w:t>4,5000</w:t>
            </w:r>
          </w:p>
        </w:tc>
      </w:tr>
      <w:tr w:rsidR="00CF138B" w14:paraId="4B86577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45F822D" w14:textId="77777777" w:rsidR="00CF138B" w:rsidRDefault="00CF138B" w:rsidP="0038188E">
            <w:r>
              <w:rPr>
                <w:lang w:val="en-US"/>
              </w:rPr>
              <w:t>52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F11CE71" w14:textId="77777777" w:rsidR="00CF138B" w:rsidRDefault="00CF138B" w:rsidP="0038188E">
            <w:r>
              <w:rPr>
                <w:lang w:val="en-US"/>
              </w:rPr>
              <w:t>AcF03A</w:t>
            </w:r>
          </w:p>
          <w:p w14:paraId="79299393"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B0F5607" w14:textId="77777777" w:rsidR="00CF138B" w:rsidRPr="007308F3" w:rsidRDefault="00CF138B" w:rsidP="0038188E">
            <w:pPr>
              <w:rPr>
                <w:lang w:val="en-US"/>
              </w:rPr>
            </w:pPr>
            <w:r>
              <w:rPr>
                <w:lang w:val="en-US"/>
              </w:rPr>
              <w:t>Umpluturi in santuri executate sum placile de fund la canalizare, ca substrat, executate cu nisip</w:t>
            </w:r>
            <w:r>
              <w:rPr>
                <w:rFonts w:ascii="Times New Roman CYR" w:hAnsi="Times New Roman CYR" w:cs="Times New Roman CYR"/>
                <w:sz w:val="16"/>
                <w:szCs w:val="16"/>
                <w:lang w:val="en-US"/>
              </w:rPr>
              <w:t xml:space="preserve"> </w:t>
            </w:r>
          </w:p>
          <w:p w14:paraId="26642C7A"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C0B074E" w14:textId="77777777" w:rsidR="00CF138B" w:rsidRDefault="00CF138B" w:rsidP="0038188E">
            <w:pPr>
              <w:jc w:val="center"/>
            </w:pPr>
            <w:r>
              <w:rPr>
                <w:lang w:val="en-US"/>
              </w:rPr>
              <w:t>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E242402" w14:textId="77777777" w:rsidR="00CF138B" w:rsidRDefault="00CF138B" w:rsidP="0038188E">
            <w:pPr>
              <w:jc w:val="center"/>
            </w:pPr>
            <w:r>
              <w:rPr>
                <w:lang w:val="en-US"/>
              </w:rPr>
              <w:t>1,1770</w:t>
            </w:r>
          </w:p>
        </w:tc>
      </w:tr>
      <w:tr w:rsidR="00CF138B" w14:paraId="72898F0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BD72C8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8D31F64" w14:textId="77777777" w:rsidR="00CF138B" w:rsidRDefault="00CF138B" w:rsidP="0038188E">
            <w:pPr>
              <w:jc w:val="center"/>
            </w:pPr>
            <w:r>
              <w:rPr>
                <w:sz w:val="16"/>
                <w:szCs w:val="16"/>
                <w:lang w:val="en-US"/>
              </w:rPr>
              <w:t>9312040019600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6680098" w14:textId="77777777" w:rsidR="00CF138B" w:rsidRDefault="00CF138B" w:rsidP="0038188E">
            <w:r>
              <w:rPr>
                <w:lang w:val="en-US"/>
              </w:rPr>
              <w:t>Sapator</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EEB82B5"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C026280" w14:textId="77777777" w:rsidR="00CF138B" w:rsidRDefault="00CF138B" w:rsidP="0038188E">
            <w:r>
              <w:rPr>
                <w:lang w:val="en-US"/>
              </w:rPr>
              <w:t>0,7180</w:t>
            </w:r>
          </w:p>
        </w:tc>
      </w:tr>
      <w:tr w:rsidR="00CF138B" w14:paraId="4F73EAE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24016A5"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B18665" w14:textId="77777777" w:rsidR="00CF138B" w:rsidRDefault="00CF138B" w:rsidP="0038188E">
            <w:pPr>
              <w:jc w:val="center"/>
            </w:pPr>
            <w:r>
              <w:rPr>
                <w:sz w:val="16"/>
                <w:szCs w:val="16"/>
                <w:lang w:val="en-US"/>
              </w:rPr>
              <w:t>1421102200525</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287D8AFD" w14:textId="77777777" w:rsidR="00CF138B" w:rsidRPr="007308F3" w:rsidRDefault="00CF138B" w:rsidP="0038188E">
            <w:pPr>
              <w:rPr>
                <w:lang w:val="en-US"/>
              </w:rPr>
            </w:pPr>
            <w:r>
              <w:rPr>
                <w:lang w:val="en-US"/>
              </w:rPr>
              <w:t>Nisip sortat nespalat de riu si lacuri 0,0-7,0 mm</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349CB85"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111B5AF" w14:textId="77777777" w:rsidR="00CF138B" w:rsidRDefault="00CF138B" w:rsidP="0038188E">
            <w:r>
              <w:rPr>
                <w:lang w:val="en-US"/>
              </w:rPr>
              <w:t>1,2064</w:t>
            </w:r>
          </w:p>
        </w:tc>
      </w:tr>
      <w:tr w:rsidR="00CF138B" w14:paraId="1C67F19D" w14:textId="77777777" w:rsidTr="00CF138B">
        <w:tc>
          <w:tcPr>
            <w:tcW w:w="709" w:type="dxa"/>
            <w:tcBorders>
              <w:top w:val="single" w:sz="4" w:space="0" w:color="000000"/>
              <w:left w:val="single" w:sz="6" w:space="0" w:color="000000"/>
              <w:bottom w:val="nil"/>
              <w:right w:val="nil"/>
            </w:tcBorders>
            <w:tcMar>
              <w:left w:w="108" w:type="dxa"/>
              <w:right w:w="108" w:type="dxa"/>
            </w:tcMar>
          </w:tcPr>
          <w:p w14:paraId="2D071175"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03358D2D" w14:textId="77777777" w:rsidR="00CF138B" w:rsidRDefault="00CF138B" w:rsidP="0038188E">
            <w:pPr>
              <w:rPr>
                <w:sz w:val="8"/>
                <w:szCs w:val="8"/>
                <w:lang w:val="en-US"/>
              </w:rPr>
            </w:pPr>
          </w:p>
        </w:tc>
        <w:tc>
          <w:tcPr>
            <w:tcW w:w="5262" w:type="dxa"/>
            <w:gridSpan w:val="2"/>
            <w:tcBorders>
              <w:top w:val="single" w:sz="4" w:space="0" w:color="000000"/>
              <w:left w:val="nil"/>
              <w:bottom w:val="nil"/>
              <w:right w:val="nil"/>
            </w:tcBorders>
            <w:tcMar>
              <w:left w:w="108" w:type="dxa"/>
              <w:right w:w="108" w:type="dxa"/>
            </w:tcMar>
          </w:tcPr>
          <w:p w14:paraId="38759864" w14:textId="77777777" w:rsidR="00CF138B" w:rsidRDefault="00CF138B" w:rsidP="0038188E">
            <w:pPr>
              <w:rPr>
                <w:sz w:val="8"/>
                <w:szCs w:val="8"/>
                <w:lang w:val="en-US"/>
              </w:rPr>
            </w:pPr>
          </w:p>
          <w:p w14:paraId="12641225" w14:textId="77777777" w:rsidR="00CF138B" w:rsidRDefault="00CF138B" w:rsidP="0038188E">
            <w:pPr>
              <w:rPr>
                <w:sz w:val="8"/>
                <w:szCs w:val="8"/>
                <w:lang w:val="en-US"/>
              </w:rPr>
            </w:pPr>
          </w:p>
          <w:p w14:paraId="2418C972" w14:textId="77777777" w:rsidR="00CF138B" w:rsidRDefault="00CF138B" w:rsidP="0038188E">
            <w:pPr>
              <w:rPr>
                <w:sz w:val="8"/>
                <w:szCs w:val="8"/>
                <w:lang w:val="en-US"/>
              </w:rPr>
            </w:pPr>
          </w:p>
        </w:tc>
        <w:tc>
          <w:tcPr>
            <w:tcW w:w="1081" w:type="dxa"/>
            <w:tcBorders>
              <w:top w:val="single" w:sz="4" w:space="0" w:color="000000"/>
              <w:left w:val="nil"/>
              <w:bottom w:val="nil"/>
              <w:right w:val="nil"/>
            </w:tcBorders>
            <w:tcMar>
              <w:left w:w="108" w:type="dxa"/>
              <w:right w:w="108" w:type="dxa"/>
            </w:tcMar>
          </w:tcPr>
          <w:p w14:paraId="65F4D023" w14:textId="77777777" w:rsidR="00CF138B" w:rsidRDefault="00CF138B" w:rsidP="0038188E">
            <w:pPr>
              <w:rPr>
                <w:sz w:val="8"/>
                <w:szCs w:val="8"/>
                <w:lang w:val="en-US"/>
              </w:rPr>
            </w:pPr>
          </w:p>
        </w:tc>
        <w:tc>
          <w:tcPr>
            <w:tcW w:w="2013" w:type="dxa"/>
            <w:tcBorders>
              <w:top w:val="single" w:sz="4" w:space="0" w:color="000000"/>
              <w:left w:val="nil"/>
              <w:bottom w:val="nil"/>
              <w:right w:val="single" w:sz="6" w:space="0" w:color="000000"/>
            </w:tcBorders>
            <w:tcMar>
              <w:left w:w="108" w:type="dxa"/>
              <w:right w:w="108" w:type="dxa"/>
            </w:tcMar>
          </w:tcPr>
          <w:p w14:paraId="7BE1B19E" w14:textId="77777777" w:rsidR="00CF138B" w:rsidRDefault="00CF138B" w:rsidP="0038188E">
            <w:pPr>
              <w:rPr>
                <w:sz w:val="8"/>
                <w:szCs w:val="8"/>
                <w:lang w:val="en-US"/>
              </w:rPr>
            </w:pPr>
          </w:p>
        </w:tc>
      </w:tr>
      <w:tr w:rsidR="00CF138B" w14:paraId="6E45D1A7"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AACC736"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31633EC8" w14:textId="77777777" w:rsidR="00CF138B" w:rsidRDefault="00CF138B" w:rsidP="0038188E">
            <w:pPr>
              <w:rPr>
                <w:lang w:val="en-US"/>
              </w:rPr>
            </w:pPr>
          </w:p>
        </w:tc>
        <w:tc>
          <w:tcPr>
            <w:tcW w:w="5262" w:type="dxa"/>
            <w:gridSpan w:val="2"/>
            <w:tcBorders>
              <w:top w:val="single" w:sz="4" w:space="0" w:color="000000"/>
              <w:left w:val="nil"/>
              <w:bottom w:val="single" w:sz="4" w:space="0" w:color="000000"/>
              <w:right w:val="nil"/>
            </w:tcBorders>
            <w:tcMar>
              <w:left w:w="108" w:type="dxa"/>
              <w:right w:w="108" w:type="dxa"/>
            </w:tcMar>
          </w:tcPr>
          <w:p w14:paraId="476C422B" w14:textId="77777777" w:rsidR="00CF138B" w:rsidRDefault="00CF138B" w:rsidP="0038188E">
            <w:r>
              <w:rPr>
                <w:lang w:val="en-US"/>
              </w:rPr>
              <w:t>Total</w:t>
            </w:r>
          </w:p>
        </w:tc>
        <w:tc>
          <w:tcPr>
            <w:tcW w:w="1081" w:type="dxa"/>
            <w:tcBorders>
              <w:top w:val="single" w:sz="4" w:space="0" w:color="000000"/>
              <w:left w:val="nil"/>
              <w:bottom w:val="single" w:sz="4" w:space="0" w:color="000000"/>
              <w:right w:val="nil"/>
            </w:tcBorders>
            <w:tcMar>
              <w:left w:w="108" w:type="dxa"/>
              <w:right w:w="108" w:type="dxa"/>
            </w:tcMar>
          </w:tcPr>
          <w:p w14:paraId="1F33385A" w14:textId="77777777" w:rsidR="00CF138B" w:rsidRDefault="00CF138B" w:rsidP="0038188E">
            <w:pPr>
              <w:rPr>
                <w:lang w:val="en-US"/>
              </w:rPr>
            </w:pPr>
          </w:p>
        </w:tc>
        <w:tc>
          <w:tcPr>
            <w:tcW w:w="2013" w:type="dxa"/>
            <w:tcBorders>
              <w:top w:val="single" w:sz="4" w:space="0" w:color="000000"/>
              <w:left w:val="nil"/>
              <w:bottom w:val="single" w:sz="4" w:space="0" w:color="000000"/>
              <w:right w:val="single" w:sz="4" w:space="0" w:color="000000"/>
            </w:tcBorders>
            <w:tcMar>
              <w:left w:w="108" w:type="dxa"/>
              <w:right w:w="108" w:type="dxa"/>
            </w:tcMar>
          </w:tcPr>
          <w:p w14:paraId="0B05882D" w14:textId="77777777" w:rsidR="00CF138B" w:rsidRDefault="00CF138B" w:rsidP="0038188E">
            <w:pPr>
              <w:rPr>
                <w:lang w:val="en-US"/>
              </w:rPr>
            </w:pPr>
          </w:p>
        </w:tc>
      </w:tr>
      <w:tr w:rsidR="00CF138B" w14:paraId="7B1CCB00"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0788F36D"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2BEF4489"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5250E7E" w14:textId="77777777" w:rsidR="00CF138B" w:rsidRDefault="00CF138B" w:rsidP="0038188E">
            <w:pPr>
              <w:rPr>
                <w:lang w:val="en-US"/>
              </w:rPr>
            </w:pPr>
          </w:p>
        </w:tc>
        <w:tc>
          <w:tcPr>
            <w:tcW w:w="4553" w:type="dxa"/>
            <w:tcBorders>
              <w:top w:val="single" w:sz="4" w:space="0" w:color="000000"/>
              <w:left w:val="nil"/>
              <w:bottom w:val="single" w:sz="4" w:space="0" w:color="000000"/>
              <w:right w:val="nil"/>
            </w:tcBorders>
            <w:tcMar>
              <w:left w:w="108" w:type="dxa"/>
              <w:right w:w="108" w:type="dxa"/>
            </w:tcMar>
          </w:tcPr>
          <w:p w14:paraId="49A9BFA1" w14:textId="77777777" w:rsidR="00CF138B" w:rsidRPr="007308F3" w:rsidRDefault="00CF138B" w:rsidP="0038188E">
            <w:pPr>
              <w:rPr>
                <w:lang w:val="en-US"/>
              </w:rPr>
            </w:pPr>
            <w:r>
              <w:rPr>
                <w:b/>
                <w:bCs/>
                <w:lang w:val="en-US"/>
              </w:rPr>
              <w:t xml:space="preserve">Total </w:t>
            </w:r>
            <w:r>
              <w:rPr>
                <w:b/>
                <w:bCs/>
                <w:sz w:val="22"/>
                <w:szCs w:val="22"/>
                <w:lang w:val="en-US"/>
              </w:rPr>
              <w:t>Camine de canalizare executate din elemente de beton circulare: seria 3.900-3 editia 7</w:t>
            </w:r>
          </w:p>
        </w:tc>
        <w:tc>
          <w:tcPr>
            <w:tcW w:w="1081" w:type="dxa"/>
            <w:tcBorders>
              <w:top w:val="single" w:sz="4" w:space="0" w:color="000000"/>
              <w:left w:val="nil"/>
              <w:bottom w:val="single" w:sz="4" w:space="0" w:color="000000"/>
              <w:right w:val="nil"/>
            </w:tcBorders>
            <w:tcMar>
              <w:left w:w="108" w:type="dxa"/>
              <w:right w:w="108" w:type="dxa"/>
            </w:tcMar>
          </w:tcPr>
          <w:p w14:paraId="102964C0" w14:textId="77777777" w:rsidR="00CF138B" w:rsidRPr="007308F3" w:rsidRDefault="00CF138B" w:rsidP="0038188E">
            <w:pPr>
              <w:rPr>
                <w:lang w:val="en-US"/>
              </w:rPr>
            </w:pPr>
            <w:r>
              <w:rPr>
                <w:b/>
                <w:bCs/>
                <w:lang w:val="en-US"/>
              </w:rPr>
              <w:t xml:space="preserve">            </w:t>
            </w:r>
          </w:p>
        </w:tc>
        <w:tc>
          <w:tcPr>
            <w:tcW w:w="2013" w:type="dxa"/>
            <w:tcBorders>
              <w:top w:val="single" w:sz="4" w:space="0" w:color="000000"/>
              <w:left w:val="nil"/>
              <w:bottom w:val="single" w:sz="4" w:space="0" w:color="000000"/>
              <w:right w:val="single" w:sz="6" w:space="0" w:color="000000"/>
            </w:tcBorders>
            <w:tcMar>
              <w:left w:w="108" w:type="dxa"/>
              <w:right w:w="108" w:type="dxa"/>
            </w:tcMar>
          </w:tcPr>
          <w:p w14:paraId="1F0AC463" w14:textId="77777777" w:rsidR="00CF138B" w:rsidRDefault="00CF138B" w:rsidP="0038188E">
            <w:pPr>
              <w:rPr>
                <w:lang w:val="en-US"/>
              </w:rPr>
            </w:pPr>
          </w:p>
        </w:tc>
      </w:tr>
      <w:tr w:rsidR="00CF138B" w14:paraId="6C03868D" w14:textId="77777777" w:rsidTr="00CF138B">
        <w:tc>
          <w:tcPr>
            <w:tcW w:w="709" w:type="dxa"/>
            <w:tcBorders>
              <w:top w:val="nil"/>
              <w:left w:val="single" w:sz="6" w:space="0" w:color="000000"/>
              <w:bottom w:val="nil"/>
              <w:right w:val="nil"/>
            </w:tcBorders>
            <w:tcMar>
              <w:left w:w="108" w:type="dxa"/>
              <w:right w:w="108" w:type="dxa"/>
            </w:tcMar>
          </w:tcPr>
          <w:p w14:paraId="1AA4B251" w14:textId="77777777" w:rsidR="00CF138B" w:rsidRPr="007308F3" w:rsidRDefault="00CF138B" w:rsidP="0038188E">
            <w:pPr>
              <w:jc w:val="center"/>
              <w:rPr>
                <w:lang w:val="en-US"/>
              </w:rP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3B5995E2" w14:textId="77777777" w:rsidR="00CF138B" w:rsidRDefault="00CF138B" w:rsidP="0038188E">
            <w:pPr>
              <w:rPr>
                <w:lang w:val="en-US"/>
              </w:rPr>
            </w:pPr>
          </w:p>
        </w:tc>
        <w:tc>
          <w:tcPr>
            <w:tcW w:w="5262" w:type="dxa"/>
            <w:gridSpan w:val="2"/>
            <w:tcBorders>
              <w:top w:val="nil"/>
              <w:left w:val="single" w:sz="6" w:space="0" w:color="000000"/>
              <w:bottom w:val="nil"/>
              <w:right w:val="single" w:sz="6" w:space="0" w:color="000000"/>
            </w:tcBorders>
            <w:tcMar>
              <w:left w:w="108" w:type="dxa"/>
              <w:right w:w="108" w:type="dxa"/>
            </w:tcMar>
          </w:tcPr>
          <w:p w14:paraId="76D7CB60" w14:textId="77777777" w:rsidR="00CF138B" w:rsidRPr="007308F3" w:rsidRDefault="00CF138B" w:rsidP="0038188E">
            <w:pPr>
              <w:rPr>
                <w:lang w:val="en-US"/>
              </w:rPr>
            </w:pPr>
            <w:r>
              <w:rPr>
                <w:b/>
                <w:bCs/>
                <w:sz w:val="22"/>
                <w:szCs w:val="22"/>
                <w:lang w:val="en-US"/>
              </w:rPr>
              <w:t>2.6. Scoaterea din functiune a retelei existente de canalizare.</w:t>
            </w:r>
          </w:p>
          <w:p w14:paraId="4FA21EA1" w14:textId="77777777" w:rsidR="00CF138B" w:rsidRDefault="00CF138B" w:rsidP="0038188E">
            <w:pPr>
              <w:rPr>
                <w:lang w:val="en-US"/>
              </w:rPr>
            </w:pPr>
          </w:p>
        </w:tc>
        <w:tc>
          <w:tcPr>
            <w:tcW w:w="1081" w:type="dxa"/>
            <w:tcBorders>
              <w:top w:val="nil"/>
              <w:left w:val="single" w:sz="6" w:space="0" w:color="000000"/>
              <w:bottom w:val="nil"/>
              <w:right w:val="nil"/>
            </w:tcBorders>
            <w:tcMar>
              <w:left w:w="108" w:type="dxa"/>
              <w:right w:w="108" w:type="dxa"/>
            </w:tcMar>
          </w:tcPr>
          <w:p w14:paraId="197DF0F7" w14:textId="77777777" w:rsidR="00CF138B" w:rsidRDefault="00CF138B" w:rsidP="0038188E">
            <w:pPr>
              <w:rPr>
                <w:b/>
                <w:bCs/>
                <w:sz w:val="22"/>
                <w:szCs w:val="22"/>
                <w:lang w:val="en-US"/>
              </w:rPr>
            </w:pPr>
          </w:p>
        </w:tc>
        <w:tc>
          <w:tcPr>
            <w:tcW w:w="2013" w:type="dxa"/>
            <w:tcBorders>
              <w:top w:val="nil"/>
              <w:left w:val="single" w:sz="6" w:space="0" w:color="000000"/>
              <w:bottom w:val="nil"/>
              <w:right w:val="single" w:sz="6" w:space="0" w:color="000000"/>
            </w:tcBorders>
            <w:tcMar>
              <w:left w:w="108" w:type="dxa"/>
              <w:right w:w="108" w:type="dxa"/>
            </w:tcMar>
          </w:tcPr>
          <w:p w14:paraId="0F91EB7B" w14:textId="77777777" w:rsidR="00CF138B" w:rsidRDefault="00CF138B" w:rsidP="0038188E">
            <w:pPr>
              <w:rPr>
                <w:lang w:val="en-US"/>
              </w:rPr>
            </w:pPr>
          </w:p>
        </w:tc>
      </w:tr>
      <w:tr w:rsidR="00CF138B" w14:paraId="0CE788EF"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E4DCA41" w14:textId="77777777" w:rsidR="00CF138B" w:rsidRDefault="00CF138B" w:rsidP="0038188E">
            <w:r>
              <w:rPr>
                <w:lang w:val="en-US"/>
              </w:rPr>
              <w:t>53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9550331" w14:textId="77777777" w:rsidR="00CF138B" w:rsidRDefault="00CF138B" w:rsidP="0038188E">
            <w:r>
              <w:rPr>
                <w:lang w:val="en-US"/>
              </w:rPr>
              <w:t>RpAcF33A</w:t>
            </w:r>
          </w:p>
          <w:p w14:paraId="7D6857FF"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704D2BD" w14:textId="77777777" w:rsidR="00CF138B" w:rsidRPr="007308F3" w:rsidRDefault="00CF138B" w:rsidP="0038188E">
            <w:pPr>
              <w:rPr>
                <w:lang w:val="en-US"/>
              </w:rPr>
            </w:pPr>
            <w:r>
              <w:rPr>
                <w:lang w:val="en-US"/>
              </w:rPr>
              <w:t>Demontarea capacului de fonta existent:</w:t>
            </w:r>
            <w:r>
              <w:rPr>
                <w:rFonts w:ascii="Times New Roman CYR" w:hAnsi="Times New Roman CYR" w:cs="Times New Roman CYR"/>
                <w:sz w:val="16"/>
                <w:szCs w:val="16"/>
                <w:lang w:val="en-US"/>
              </w:rPr>
              <w:t xml:space="preserve"> </w:t>
            </w:r>
          </w:p>
          <w:p w14:paraId="7F15754C"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541E03D"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B44791F" w14:textId="77777777" w:rsidR="00CF138B" w:rsidRDefault="00CF138B" w:rsidP="0038188E">
            <w:pPr>
              <w:jc w:val="center"/>
            </w:pPr>
            <w:r>
              <w:rPr>
                <w:lang w:val="en-US"/>
              </w:rPr>
              <w:t>5,0000</w:t>
            </w:r>
          </w:p>
        </w:tc>
      </w:tr>
      <w:tr w:rsidR="00CF138B" w14:paraId="77336CB4"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297CF73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A25C4C3" w14:textId="77777777" w:rsidR="00CF138B" w:rsidRDefault="00CF138B" w:rsidP="0038188E">
            <w:pPr>
              <w:jc w:val="center"/>
            </w:pPr>
            <w:r>
              <w:rPr>
                <w:sz w:val="16"/>
                <w:szCs w:val="16"/>
                <w:lang w:val="en-US"/>
              </w:rPr>
              <w:t>7129090010600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5FA525E" w14:textId="77777777" w:rsidR="00CF138B" w:rsidRDefault="00CF138B" w:rsidP="0038188E">
            <w:r>
              <w:rPr>
                <w:lang w:val="en-US"/>
              </w:rPr>
              <w:t>Drenor-canalist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F36BEB4"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23F086F" w14:textId="77777777" w:rsidR="00CF138B" w:rsidRDefault="00CF138B" w:rsidP="0038188E">
            <w:r>
              <w:rPr>
                <w:lang w:val="en-US"/>
              </w:rPr>
              <w:t>5,5000</w:t>
            </w:r>
          </w:p>
        </w:tc>
      </w:tr>
      <w:tr w:rsidR="00CF138B" w14:paraId="31509C3B"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ADE224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D53B56" w14:textId="77777777" w:rsidR="00CF138B" w:rsidRDefault="00CF138B" w:rsidP="0038188E">
            <w:pPr>
              <w:jc w:val="center"/>
            </w:pPr>
            <w:r>
              <w:rPr>
                <w:sz w:val="16"/>
                <w:szCs w:val="16"/>
                <w:lang w:val="en-US"/>
              </w:rPr>
              <w:t>2952270007602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3D52014C" w14:textId="77777777" w:rsidR="00CF138B" w:rsidRDefault="00CF138B" w:rsidP="0038188E">
            <w:r>
              <w:rPr>
                <w:lang w:val="en-US"/>
              </w:rPr>
              <w:t>Tirfor 1,5 tf</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0E089D26"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B817ACA" w14:textId="77777777" w:rsidR="00CF138B" w:rsidRDefault="00CF138B" w:rsidP="0038188E">
            <w:r>
              <w:rPr>
                <w:lang w:val="en-US"/>
              </w:rPr>
              <w:t>0,5000</w:t>
            </w:r>
          </w:p>
        </w:tc>
      </w:tr>
      <w:tr w:rsidR="00CF138B" w14:paraId="0055FE27"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C865F38" w14:textId="77777777" w:rsidR="00CF138B" w:rsidRDefault="00CF138B" w:rsidP="0038188E">
            <w:r>
              <w:rPr>
                <w:lang w:val="en-US"/>
              </w:rPr>
              <w:t>54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9FFD4BD" w14:textId="77777777" w:rsidR="00CF138B" w:rsidRDefault="00CF138B" w:rsidP="0038188E">
            <w:r>
              <w:rPr>
                <w:lang w:val="en-US"/>
              </w:rPr>
              <w:t>RpAcA42B</w:t>
            </w:r>
          </w:p>
          <w:p w14:paraId="769137FD"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C1DE33D" w14:textId="77777777" w:rsidR="00CF138B" w:rsidRPr="007308F3" w:rsidRDefault="00CF138B" w:rsidP="0038188E">
            <w:pPr>
              <w:rPr>
                <w:lang w:val="en-US"/>
              </w:rPr>
            </w:pPr>
            <w:r>
              <w:rPr>
                <w:lang w:val="en-US"/>
              </w:rPr>
              <w:t>Ridicarea din sant, pe mal, a placii de acoperire, avind greutatea de 0,250  t: demontarea placii de acoperire КЦП2-10-1(0,20 m3)</w:t>
            </w:r>
            <w:r>
              <w:rPr>
                <w:rFonts w:ascii="Times New Roman CYR" w:hAnsi="Times New Roman CYR" w:cs="Times New Roman CYR"/>
                <w:sz w:val="16"/>
                <w:szCs w:val="16"/>
                <w:lang w:val="en-US"/>
              </w:rPr>
              <w:t xml:space="preserve"> </w:t>
            </w:r>
          </w:p>
          <w:p w14:paraId="61A37E70"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8368260" w14:textId="77777777" w:rsidR="00CF138B" w:rsidRDefault="00CF138B" w:rsidP="0038188E">
            <w:pPr>
              <w:jc w:val="center"/>
            </w:pPr>
            <w:r>
              <w:rPr>
                <w:lang w:val="en-US"/>
              </w:rPr>
              <w:t>t</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E348819" w14:textId="77777777" w:rsidR="00CF138B" w:rsidRDefault="00CF138B" w:rsidP="0038188E">
            <w:pPr>
              <w:jc w:val="center"/>
            </w:pPr>
            <w:r>
              <w:rPr>
                <w:lang w:val="en-US"/>
              </w:rPr>
              <w:t>1,2500</w:t>
            </w:r>
          </w:p>
        </w:tc>
      </w:tr>
      <w:tr w:rsidR="00CF138B" w14:paraId="3D17AA6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E03D430"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F03437" w14:textId="77777777" w:rsidR="00CF138B" w:rsidRDefault="00CF138B" w:rsidP="0038188E">
            <w:pPr>
              <w:jc w:val="center"/>
            </w:pPr>
            <w:r>
              <w:rPr>
                <w:sz w:val="16"/>
                <w:szCs w:val="16"/>
                <w:lang w:val="en-US"/>
              </w:rPr>
              <w:t>9310060019922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1101717" w14:textId="77777777" w:rsidR="00CF138B" w:rsidRDefault="00CF138B" w:rsidP="0038188E">
            <w:r>
              <w:rPr>
                <w:lang w:val="en-US"/>
              </w:rPr>
              <w:t xml:space="preserve">Muncitor deservire </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4152C9F6"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01ABED5" w14:textId="77777777" w:rsidR="00CF138B" w:rsidRDefault="00CF138B" w:rsidP="0038188E">
            <w:r>
              <w:rPr>
                <w:lang w:val="en-US"/>
              </w:rPr>
              <w:t>0,1375</w:t>
            </w:r>
          </w:p>
        </w:tc>
      </w:tr>
      <w:tr w:rsidR="00CF138B" w14:paraId="16DA9D11"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4FF0EDA9"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DA47BB" w14:textId="77777777" w:rsidR="00CF138B" w:rsidRDefault="00CF138B" w:rsidP="0038188E">
            <w:pPr>
              <w:jc w:val="center"/>
            </w:pPr>
            <w:r>
              <w:rPr>
                <w:sz w:val="16"/>
                <w:szCs w:val="16"/>
                <w:lang w:val="en-US"/>
              </w:rPr>
              <w:t>2410520006751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8FEBAE3" w14:textId="77777777" w:rsidR="00CF138B" w:rsidRDefault="00CF138B" w:rsidP="0038188E">
            <w:r>
              <w:rPr>
                <w:lang w:val="en-US"/>
              </w:rPr>
              <w:t>Automacara 5 Tf</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F5443CB"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EB9BED3" w14:textId="77777777" w:rsidR="00CF138B" w:rsidRDefault="00CF138B" w:rsidP="0038188E">
            <w:r>
              <w:rPr>
                <w:lang w:val="en-US"/>
              </w:rPr>
              <w:t>0,0625</w:t>
            </w:r>
          </w:p>
        </w:tc>
      </w:tr>
      <w:tr w:rsidR="00CF138B" w14:paraId="380ADF2E"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BC844AE" w14:textId="77777777" w:rsidR="00CF138B" w:rsidRDefault="00CF138B" w:rsidP="0038188E">
            <w:r>
              <w:rPr>
                <w:lang w:val="en-US"/>
              </w:rPr>
              <w:t>55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CFFA732" w14:textId="77777777" w:rsidR="00CF138B" w:rsidRDefault="00CF138B" w:rsidP="0038188E">
            <w:r>
              <w:rPr>
                <w:lang w:val="en-US"/>
              </w:rPr>
              <w:t>RpAcA42A</w:t>
            </w:r>
          </w:p>
          <w:p w14:paraId="66BDF6CA"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0B1841E" w14:textId="77777777" w:rsidR="00CF138B" w:rsidRPr="007308F3" w:rsidRDefault="00CF138B" w:rsidP="0038188E">
            <w:pPr>
              <w:rPr>
                <w:lang w:val="en-US"/>
              </w:rPr>
            </w:pPr>
            <w:r>
              <w:rPr>
                <w:lang w:val="en-US"/>
              </w:rPr>
              <w:t>Ridicarea din sant, pe mal, inelului, avind greutatea de pina la 0,16 t: demontarea inelelui prefabricat  КЦ-10-6 (0,16 m3)</w:t>
            </w:r>
            <w:r>
              <w:rPr>
                <w:rFonts w:ascii="Times New Roman CYR" w:hAnsi="Times New Roman CYR" w:cs="Times New Roman CYR"/>
                <w:sz w:val="16"/>
                <w:szCs w:val="16"/>
                <w:lang w:val="en-US"/>
              </w:rPr>
              <w:t xml:space="preserve"> </w:t>
            </w:r>
          </w:p>
          <w:p w14:paraId="5526397B"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6780192" w14:textId="77777777" w:rsidR="00CF138B" w:rsidRDefault="00CF138B" w:rsidP="0038188E">
            <w:pPr>
              <w:jc w:val="center"/>
            </w:pPr>
            <w:r>
              <w:rPr>
                <w:lang w:val="en-US"/>
              </w:rPr>
              <w:t>t</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4E1085E" w14:textId="77777777" w:rsidR="00CF138B" w:rsidRDefault="00CF138B" w:rsidP="0038188E">
            <w:pPr>
              <w:jc w:val="center"/>
            </w:pPr>
            <w:r>
              <w:rPr>
                <w:lang w:val="en-US"/>
              </w:rPr>
              <w:t>2,0000</w:t>
            </w:r>
          </w:p>
        </w:tc>
      </w:tr>
      <w:tr w:rsidR="00CF138B" w14:paraId="6E98BEC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420CA2B"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8F8A106" w14:textId="77777777" w:rsidR="00CF138B" w:rsidRDefault="00CF138B" w:rsidP="0038188E">
            <w:pPr>
              <w:jc w:val="center"/>
            </w:pPr>
            <w:r>
              <w:rPr>
                <w:sz w:val="16"/>
                <w:szCs w:val="16"/>
                <w:lang w:val="en-US"/>
              </w:rPr>
              <w:t>9310060019922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5462F03" w14:textId="77777777" w:rsidR="00CF138B" w:rsidRDefault="00CF138B" w:rsidP="0038188E">
            <w:r>
              <w:rPr>
                <w:lang w:val="en-US"/>
              </w:rPr>
              <w:t xml:space="preserve">Muncitor deservire </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08632AB"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752CD3E" w14:textId="77777777" w:rsidR="00CF138B" w:rsidRDefault="00CF138B" w:rsidP="0038188E">
            <w:r>
              <w:rPr>
                <w:lang w:val="en-US"/>
              </w:rPr>
              <w:t>0,1000</w:t>
            </w:r>
          </w:p>
        </w:tc>
      </w:tr>
      <w:tr w:rsidR="00CF138B" w14:paraId="475A0B7E"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74DBD0C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FE53F21" w14:textId="77777777" w:rsidR="00CF138B" w:rsidRDefault="00CF138B" w:rsidP="0038188E">
            <w:pPr>
              <w:jc w:val="center"/>
            </w:pPr>
            <w:r>
              <w:rPr>
                <w:sz w:val="16"/>
                <w:szCs w:val="16"/>
                <w:lang w:val="en-US"/>
              </w:rPr>
              <w:t>2410520006751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8B3B0EE" w14:textId="77777777" w:rsidR="00CF138B" w:rsidRDefault="00CF138B" w:rsidP="0038188E">
            <w:r>
              <w:rPr>
                <w:lang w:val="en-US"/>
              </w:rPr>
              <w:t>Automacara 5 Tf</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0974910"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76DAEA43" w14:textId="77777777" w:rsidR="00CF138B" w:rsidRDefault="00CF138B" w:rsidP="0038188E">
            <w:r>
              <w:rPr>
                <w:lang w:val="en-US"/>
              </w:rPr>
              <w:t>0,0400</w:t>
            </w:r>
          </w:p>
        </w:tc>
      </w:tr>
      <w:tr w:rsidR="00CF138B" w14:paraId="6F900B98"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477C40D" w14:textId="77777777" w:rsidR="00CF138B" w:rsidRDefault="00CF138B" w:rsidP="0038188E">
            <w:r>
              <w:rPr>
                <w:lang w:val="en-US"/>
              </w:rPr>
              <w:t>56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1A91A69" w14:textId="77777777" w:rsidR="00CF138B" w:rsidRDefault="00CF138B" w:rsidP="0038188E">
            <w:r>
              <w:rPr>
                <w:lang w:val="en-US"/>
              </w:rPr>
              <w:t>AcF03D</w:t>
            </w:r>
          </w:p>
          <w:p w14:paraId="2F67195E"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1450238" w14:textId="77777777" w:rsidR="00CF138B" w:rsidRPr="007308F3" w:rsidRDefault="00CF138B" w:rsidP="0038188E">
            <w:pPr>
              <w:rPr>
                <w:lang w:val="en-US"/>
              </w:rPr>
            </w:pPr>
            <w:r>
              <w:rPr>
                <w:lang w:val="en-US"/>
              </w:rPr>
              <w:lastRenderedPageBreak/>
              <w:t xml:space="preserve">Umpluturi ca substrat, strat de izolarej, executate cu </w:t>
            </w:r>
            <w:r>
              <w:rPr>
                <w:lang w:val="en-US"/>
              </w:rPr>
              <w:lastRenderedPageBreak/>
              <w:t>argila</w:t>
            </w:r>
            <w:r>
              <w:rPr>
                <w:rFonts w:ascii="Times New Roman CYR" w:hAnsi="Times New Roman CYR" w:cs="Times New Roman CYR"/>
                <w:sz w:val="16"/>
                <w:szCs w:val="16"/>
                <w:lang w:val="en-US"/>
              </w:rPr>
              <w:t xml:space="preserve"> </w:t>
            </w:r>
          </w:p>
          <w:p w14:paraId="6F72D45D"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349F291" w14:textId="77777777" w:rsidR="00CF138B" w:rsidRDefault="00CF138B" w:rsidP="0038188E">
            <w:pPr>
              <w:jc w:val="center"/>
            </w:pPr>
            <w:r>
              <w:rPr>
                <w:lang w:val="en-US"/>
              </w:rPr>
              <w:lastRenderedPageBreak/>
              <w:t>m3</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6EB650A" w14:textId="77777777" w:rsidR="00CF138B" w:rsidRDefault="00CF138B" w:rsidP="0038188E">
            <w:pPr>
              <w:jc w:val="center"/>
            </w:pPr>
            <w:r>
              <w:rPr>
                <w:lang w:val="en-US"/>
              </w:rPr>
              <w:t>3,5000</w:t>
            </w:r>
          </w:p>
        </w:tc>
      </w:tr>
      <w:tr w:rsidR="00CF138B" w14:paraId="331B77C0"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419B3B1"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90F4F4F" w14:textId="77777777" w:rsidR="00CF138B" w:rsidRDefault="00CF138B" w:rsidP="0038188E">
            <w:pPr>
              <w:jc w:val="center"/>
            </w:pPr>
            <w:r>
              <w:rPr>
                <w:sz w:val="16"/>
                <w:szCs w:val="16"/>
                <w:lang w:val="en-US"/>
              </w:rPr>
              <w:t>9312040019600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0B628AE1" w14:textId="77777777" w:rsidR="00CF138B" w:rsidRDefault="00CF138B" w:rsidP="0038188E">
            <w:r>
              <w:rPr>
                <w:lang w:val="en-US"/>
              </w:rPr>
              <w:t>Sapator</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E7692E8"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05EEBED4" w14:textId="77777777" w:rsidR="00CF138B" w:rsidRDefault="00CF138B" w:rsidP="0038188E">
            <w:r>
              <w:rPr>
                <w:lang w:val="en-US"/>
              </w:rPr>
              <w:t>4,0950</w:t>
            </w:r>
          </w:p>
        </w:tc>
      </w:tr>
      <w:tr w:rsidR="00CF138B" w14:paraId="5A7334A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3FCDC516"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0EA9A5" w14:textId="77777777" w:rsidR="00CF138B" w:rsidRDefault="00CF138B" w:rsidP="0038188E">
            <w:pPr>
              <w:jc w:val="center"/>
            </w:pPr>
            <w:r>
              <w:rPr>
                <w:sz w:val="16"/>
                <w:szCs w:val="16"/>
                <w:lang w:val="en-US"/>
              </w:rPr>
              <w:t>1420202205501</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518EF1D0" w14:textId="77777777" w:rsidR="00CF138B" w:rsidRDefault="00CF138B" w:rsidP="0038188E">
            <w:r>
              <w:rPr>
                <w:lang w:val="en-US"/>
              </w:rPr>
              <w:t>Argila comuna pentru constructii</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73DF8E5A"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62651212" w14:textId="77777777" w:rsidR="00CF138B" w:rsidRDefault="00CF138B" w:rsidP="0038188E">
            <w:r>
              <w:rPr>
                <w:lang w:val="en-US"/>
              </w:rPr>
              <w:t>3,5700</w:t>
            </w:r>
          </w:p>
        </w:tc>
      </w:tr>
      <w:tr w:rsidR="00CF138B" w14:paraId="64A155C0"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0B7A4AA" w14:textId="77777777" w:rsidR="00CF138B" w:rsidRDefault="00CF138B" w:rsidP="0038188E">
            <w:r>
              <w:rPr>
                <w:lang w:val="en-US"/>
              </w:rPr>
              <w:t>57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034D7DC" w14:textId="77777777" w:rsidR="00CF138B" w:rsidRDefault="00CF138B" w:rsidP="0038188E">
            <w:r>
              <w:rPr>
                <w:lang w:val="en-US"/>
              </w:rPr>
              <w:t>TsI51A10</w:t>
            </w:r>
          </w:p>
          <w:p w14:paraId="364A056A"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0BE7BF6" w14:textId="77777777" w:rsidR="00CF138B" w:rsidRPr="007308F3" w:rsidRDefault="00CF138B" w:rsidP="0038188E">
            <w:pPr>
              <w:rPr>
                <w:lang w:val="en-US"/>
              </w:rPr>
            </w:pPr>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36A67F02"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C63461F" w14:textId="77777777" w:rsidR="00CF138B" w:rsidRDefault="00CF138B" w:rsidP="0038188E">
            <w:pPr>
              <w:jc w:val="center"/>
            </w:pPr>
            <w:r>
              <w:rPr>
                <w:lang w:val="en-US"/>
              </w:rPr>
              <w:t>t</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785D74B" w14:textId="77777777" w:rsidR="00CF138B" w:rsidRDefault="00CF138B" w:rsidP="0038188E">
            <w:pPr>
              <w:jc w:val="center"/>
            </w:pPr>
            <w:r>
              <w:rPr>
                <w:lang w:val="en-US"/>
              </w:rPr>
              <w:t>3,2500</w:t>
            </w:r>
          </w:p>
        </w:tc>
      </w:tr>
      <w:tr w:rsidR="00CF138B" w14:paraId="28AC58D3"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1C638A2F"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1B8E1FA" w14:textId="77777777" w:rsidR="00CF138B" w:rsidRDefault="00CF138B" w:rsidP="0038188E">
            <w:pPr>
              <w:jc w:val="center"/>
            </w:pPr>
            <w:r>
              <w:rPr>
                <w:sz w:val="16"/>
                <w:szCs w:val="16"/>
                <w:lang w:val="en-US"/>
              </w:rPr>
              <w:t>3410540000007</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CC1F071" w14:textId="77777777" w:rsidR="00CF138B" w:rsidRDefault="00CF138B" w:rsidP="0038188E">
            <w:r>
              <w:rPr>
                <w:lang w:val="en-US"/>
              </w:rPr>
              <w:t>Autobasculanta-10t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731D081"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D18BA35" w14:textId="77777777" w:rsidR="00CF138B" w:rsidRDefault="00CF138B" w:rsidP="0038188E">
            <w:r>
              <w:rPr>
                <w:lang w:val="en-US"/>
              </w:rPr>
              <w:t>0,1856</w:t>
            </w:r>
          </w:p>
        </w:tc>
      </w:tr>
      <w:tr w:rsidR="00CF138B" w14:paraId="0FA5824D" w14:textId="77777777" w:rsidTr="00CF138B">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6D85AC2" w14:textId="77777777" w:rsidR="00CF138B" w:rsidRDefault="00CF138B" w:rsidP="0038188E">
            <w:r>
              <w:rPr>
                <w:lang w:val="en-US"/>
              </w:rPr>
              <w:t>58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51EC8F3" w14:textId="77777777" w:rsidR="00CF138B" w:rsidRDefault="00CF138B" w:rsidP="0038188E">
            <w:r>
              <w:rPr>
                <w:lang w:val="en-US"/>
              </w:rPr>
              <w:t>RpAcF08A</w:t>
            </w:r>
          </w:p>
          <w:p w14:paraId="690FF182" w14:textId="77777777" w:rsidR="00CF138B" w:rsidRDefault="00CF138B" w:rsidP="0038188E">
            <w:pPr>
              <w:rPr>
                <w:lang w:val="en-US"/>
              </w:rPr>
            </w:pPr>
          </w:p>
        </w:tc>
        <w:tc>
          <w:tcPr>
            <w:tcW w:w="5262"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3B10343" w14:textId="77777777" w:rsidR="00CF138B" w:rsidRPr="007308F3" w:rsidRDefault="00CF138B" w:rsidP="0038188E">
            <w:pPr>
              <w:rPr>
                <w:lang w:val="en-US"/>
              </w:rPr>
            </w:pPr>
            <w:r>
              <w:rPr>
                <w:lang w:val="en-US"/>
              </w:rPr>
              <w:t>Tamponarea capetelor la conductele scoase din functiune cu mortar.</w:t>
            </w:r>
            <w:r>
              <w:rPr>
                <w:rFonts w:ascii="Times New Roman CYR" w:hAnsi="Times New Roman CYR" w:cs="Times New Roman CYR"/>
                <w:sz w:val="16"/>
                <w:szCs w:val="16"/>
                <w:lang w:val="en-US"/>
              </w:rPr>
              <w:t xml:space="preserve"> </w:t>
            </w:r>
          </w:p>
          <w:p w14:paraId="58D6DE8E" w14:textId="77777777" w:rsidR="00CF138B" w:rsidRDefault="00CF138B" w:rsidP="0038188E">
            <w:r>
              <w:rPr>
                <w:rFonts w:ascii="Times New Roman CYR" w:hAnsi="Times New Roman CYR" w:cs="Times New Roman CYR"/>
                <w:sz w:val="16"/>
                <w:szCs w:val="16"/>
                <w:lang w:val="en-US"/>
              </w:rPr>
              <w:t>Materiale marunte (cuie, sirma)=1,0200</w:t>
            </w:r>
          </w:p>
          <w:p w14:paraId="4624D6C9" w14:textId="77777777" w:rsidR="00CF138B" w:rsidRDefault="00CF138B" w:rsidP="0038188E">
            <w:pPr>
              <w:rPr>
                <w:lang w:val="en-US"/>
              </w:rPr>
            </w:pPr>
          </w:p>
        </w:tc>
        <w:tc>
          <w:tcPr>
            <w:tcW w:w="1081"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E50B7C3" w14:textId="77777777" w:rsidR="00CF138B" w:rsidRDefault="00CF138B" w:rsidP="0038188E">
            <w:pPr>
              <w:jc w:val="center"/>
            </w:pPr>
            <w:r>
              <w:rPr>
                <w:lang w:val="en-US"/>
              </w:rPr>
              <w:t>buc</w:t>
            </w:r>
          </w:p>
        </w:tc>
        <w:tc>
          <w:tcPr>
            <w:tcW w:w="2013"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9A6660B" w14:textId="77777777" w:rsidR="00CF138B" w:rsidRDefault="00CF138B" w:rsidP="0038188E">
            <w:pPr>
              <w:jc w:val="center"/>
            </w:pPr>
            <w:r>
              <w:rPr>
                <w:lang w:val="en-US"/>
              </w:rPr>
              <w:t>18,0000</w:t>
            </w:r>
          </w:p>
        </w:tc>
      </w:tr>
      <w:tr w:rsidR="00CF138B" w14:paraId="6760A2A7"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5B847054"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2D634BD" w14:textId="77777777" w:rsidR="00CF138B" w:rsidRDefault="00CF138B" w:rsidP="0038188E">
            <w:pPr>
              <w:jc w:val="center"/>
            </w:pPr>
            <w:r>
              <w:rPr>
                <w:sz w:val="16"/>
                <w:szCs w:val="16"/>
                <w:lang w:val="en-US"/>
              </w:rPr>
              <w:t>7129090010600</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6EB1F18D" w14:textId="77777777" w:rsidR="00CF138B" w:rsidRDefault="00CF138B" w:rsidP="0038188E">
            <w:r>
              <w:rPr>
                <w:lang w:val="en-US"/>
              </w:rPr>
              <w:t>Drenor-canalist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3B8CA596" w14:textId="77777777" w:rsidR="00CF138B" w:rsidRDefault="00CF138B" w:rsidP="0038188E">
            <w:r>
              <w:rPr>
                <w:lang w:val="en-US"/>
              </w:rPr>
              <w:t>h-om</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1DB94389" w14:textId="77777777" w:rsidR="00CF138B" w:rsidRDefault="00CF138B" w:rsidP="0038188E">
            <w:r>
              <w:rPr>
                <w:lang w:val="en-US"/>
              </w:rPr>
              <w:t>34,2000</w:t>
            </w:r>
          </w:p>
        </w:tc>
      </w:tr>
      <w:tr w:rsidR="00CF138B" w14:paraId="1CA52B7F"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14CD03E"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DD7964" w14:textId="77777777" w:rsidR="00CF138B" w:rsidRDefault="00CF138B" w:rsidP="0038188E">
            <w:pPr>
              <w:jc w:val="center"/>
            </w:pPr>
            <w:r>
              <w:rPr>
                <w:sz w:val="16"/>
                <w:szCs w:val="16"/>
                <w:lang w:val="en-US"/>
              </w:rPr>
              <w:t>2664102101206</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1D86EB3D" w14:textId="77777777" w:rsidR="00CF138B" w:rsidRPr="007308F3" w:rsidRDefault="00CF138B" w:rsidP="0038188E">
            <w:pPr>
              <w:rPr>
                <w:lang w:val="en-US"/>
              </w:rPr>
            </w:pPr>
            <w:r>
              <w:rPr>
                <w:lang w:val="en-US"/>
              </w:rPr>
              <w:t>Mortar pentru tencuiala M 100-T</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5BFB5667" w14:textId="77777777" w:rsidR="00CF138B" w:rsidRDefault="00CF138B" w:rsidP="0038188E">
            <w:r>
              <w:rPr>
                <w:lang w:val="en-US"/>
              </w:rPr>
              <w:t>m3</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542EA60D" w14:textId="77777777" w:rsidR="00CF138B" w:rsidRDefault="00CF138B" w:rsidP="0038188E">
            <w:r>
              <w:rPr>
                <w:lang w:val="en-US"/>
              </w:rPr>
              <w:t>0,4406</w:t>
            </w:r>
          </w:p>
        </w:tc>
      </w:tr>
      <w:tr w:rsidR="00CF138B" w14:paraId="52AC2316" w14:textId="77777777" w:rsidTr="00CF138B">
        <w:tc>
          <w:tcPr>
            <w:tcW w:w="709" w:type="dxa"/>
            <w:tcBorders>
              <w:top w:val="nil"/>
              <w:left w:val="single" w:sz="6" w:space="0" w:color="000000"/>
              <w:bottom w:val="single" w:sz="2" w:space="0" w:color="000000"/>
              <w:right w:val="single" w:sz="6" w:space="0" w:color="000000"/>
            </w:tcBorders>
            <w:tcMar>
              <w:left w:w="108" w:type="dxa"/>
              <w:right w:w="108" w:type="dxa"/>
            </w:tcMar>
          </w:tcPr>
          <w:p w14:paraId="07827AC3" w14:textId="77777777" w:rsidR="00CF138B" w:rsidRDefault="00CF138B" w:rsidP="0038188E">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AC333A" w14:textId="77777777" w:rsidR="00CF138B" w:rsidRDefault="00CF138B" w:rsidP="0038188E">
            <w:pPr>
              <w:jc w:val="center"/>
            </w:pPr>
            <w:r>
              <w:rPr>
                <w:sz w:val="16"/>
                <w:szCs w:val="16"/>
                <w:lang w:val="en-US"/>
              </w:rPr>
              <w:t>2952270007602</w:t>
            </w:r>
          </w:p>
        </w:tc>
        <w:tc>
          <w:tcPr>
            <w:tcW w:w="5262" w:type="dxa"/>
            <w:gridSpan w:val="2"/>
            <w:tcBorders>
              <w:top w:val="nil"/>
              <w:left w:val="single" w:sz="6" w:space="0" w:color="000000"/>
              <w:bottom w:val="single" w:sz="2" w:space="0" w:color="000000"/>
              <w:right w:val="single" w:sz="6" w:space="0" w:color="000000"/>
            </w:tcBorders>
            <w:tcMar>
              <w:left w:w="108" w:type="dxa"/>
              <w:right w:w="108" w:type="dxa"/>
            </w:tcMar>
          </w:tcPr>
          <w:p w14:paraId="70360E3C" w14:textId="77777777" w:rsidR="00CF138B" w:rsidRDefault="00CF138B" w:rsidP="0038188E">
            <w:r>
              <w:rPr>
                <w:lang w:val="en-US"/>
              </w:rPr>
              <w:t>Tirfor 1,5 tf</w:t>
            </w:r>
          </w:p>
        </w:tc>
        <w:tc>
          <w:tcPr>
            <w:tcW w:w="1081" w:type="dxa"/>
            <w:tcBorders>
              <w:top w:val="nil"/>
              <w:left w:val="single" w:sz="6" w:space="0" w:color="000000"/>
              <w:bottom w:val="single" w:sz="2" w:space="0" w:color="000000"/>
              <w:right w:val="single" w:sz="6" w:space="0" w:color="000000"/>
            </w:tcBorders>
            <w:tcMar>
              <w:left w:w="108" w:type="dxa"/>
              <w:right w:w="108" w:type="dxa"/>
            </w:tcMar>
          </w:tcPr>
          <w:p w14:paraId="64CD0FA7" w14:textId="77777777" w:rsidR="00CF138B" w:rsidRDefault="00CF138B" w:rsidP="0038188E">
            <w:r>
              <w:rPr>
                <w:lang w:val="en-US"/>
              </w:rPr>
              <w:t>h-ut</w:t>
            </w:r>
          </w:p>
        </w:tc>
        <w:tc>
          <w:tcPr>
            <w:tcW w:w="2013" w:type="dxa"/>
            <w:tcBorders>
              <w:top w:val="nil"/>
              <w:left w:val="single" w:sz="6" w:space="0" w:color="000000"/>
              <w:bottom w:val="single" w:sz="2" w:space="0" w:color="000000"/>
              <w:right w:val="single" w:sz="6" w:space="0" w:color="000000"/>
            </w:tcBorders>
            <w:tcMar>
              <w:left w:w="108" w:type="dxa"/>
              <w:right w:w="108" w:type="dxa"/>
            </w:tcMar>
          </w:tcPr>
          <w:p w14:paraId="29DE5D40" w14:textId="77777777" w:rsidR="00CF138B" w:rsidRDefault="00CF138B" w:rsidP="0038188E">
            <w:r>
              <w:rPr>
                <w:lang w:val="en-US"/>
              </w:rPr>
              <w:t>4,5000</w:t>
            </w:r>
          </w:p>
        </w:tc>
      </w:tr>
      <w:tr w:rsidR="00CF138B" w14:paraId="5DF2AB7C" w14:textId="77777777" w:rsidTr="00CF138B">
        <w:tc>
          <w:tcPr>
            <w:tcW w:w="709" w:type="dxa"/>
            <w:tcBorders>
              <w:top w:val="single" w:sz="4" w:space="0" w:color="000000"/>
              <w:left w:val="single" w:sz="6" w:space="0" w:color="000000"/>
              <w:bottom w:val="nil"/>
              <w:right w:val="nil"/>
            </w:tcBorders>
            <w:tcMar>
              <w:left w:w="108" w:type="dxa"/>
              <w:right w:w="108" w:type="dxa"/>
            </w:tcMar>
          </w:tcPr>
          <w:p w14:paraId="30CADDBB" w14:textId="77777777" w:rsidR="00CF138B" w:rsidRDefault="00CF138B" w:rsidP="0038188E">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71A9277F" w14:textId="77777777" w:rsidR="00CF138B" w:rsidRDefault="00CF138B" w:rsidP="0038188E">
            <w:pPr>
              <w:rPr>
                <w:sz w:val="8"/>
                <w:szCs w:val="8"/>
                <w:lang w:val="en-US"/>
              </w:rPr>
            </w:pPr>
          </w:p>
        </w:tc>
        <w:tc>
          <w:tcPr>
            <w:tcW w:w="5262" w:type="dxa"/>
            <w:gridSpan w:val="2"/>
            <w:tcBorders>
              <w:top w:val="single" w:sz="4" w:space="0" w:color="000000"/>
              <w:left w:val="nil"/>
              <w:bottom w:val="nil"/>
              <w:right w:val="nil"/>
            </w:tcBorders>
            <w:tcMar>
              <w:left w:w="108" w:type="dxa"/>
              <w:right w:w="108" w:type="dxa"/>
            </w:tcMar>
          </w:tcPr>
          <w:p w14:paraId="015D27CE" w14:textId="77777777" w:rsidR="00CF138B" w:rsidRDefault="00CF138B" w:rsidP="0038188E">
            <w:pPr>
              <w:rPr>
                <w:sz w:val="8"/>
                <w:szCs w:val="8"/>
                <w:lang w:val="en-US"/>
              </w:rPr>
            </w:pPr>
          </w:p>
          <w:p w14:paraId="6DCCB644" w14:textId="77777777" w:rsidR="00CF138B" w:rsidRDefault="00CF138B" w:rsidP="0038188E">
            <w:pPr>
              <w:rPr>
                <w:sz w:val="8"/>
                <w:szCs w:val="8"/>
                <w:lang w:val="en-US"/>
              </w:rPr>
            </w:pPr>
          </w:p>
          <w:p w14:paraId="617943E4" w14:textId="77777777" w:rsidR="00CF138B" w:rsidRDefault="00CF138B" w:rsidP="0038188E">
            <w:pPr>
              <w:rPr>
                <w:sz w:val="8"/>
                <w:szCs w:val="8"/>
                <w:lang w:val="en-US"/>
              </w:rPr>
            </w:pPr>
          </w:p>
        </w:tc>
        <w:tc>
          <w:tcPr>
            <w:tcW w:w="1081" w:type="dxa"/>
            <w:tcBorders>
              <w:top w:val="single" w:sz="4" w:space="0" w:color="000000"/>
              <w:left w:val="nil"/>
              <w:bottom w:val="nil"/>
              <w:right w:val="nil"/>
            </w:tcBorders>
            <w:tcMar>
              <w:left w:w="108" w:type="dxa"/>
              <w:right w:w="108" w:type="dxa"/>
            </w:tcMar>
          </w:tcPr>
          <w:p w14:paraId="042E6A82" w14:textId="77777777" w:rsidR="00CF138B" w:rsidRDefault="00CF138B" w:rsidP="0038188E">
            <w:pPr>
              <w:rPr>
                <w:sz w:val="8"/>
                <w:szCs w:val="8"/>
                <w:lang w:val="en-US"/>
              </w:rPr>
            </w:pPr>
          </w:p>
        </w:tc>
        <w:tc>
          <w:tcPr>
            <w:tcW w:w="2013" w:type="dxa"/>
            <w:tcBorders>
              <w:top w:val="single" w:sz="4" w:space="0" w:color="000000"/>
              <w:left w:val="nil"/>
              <w:bottom w:val="nil"/>
              <w:right w:val="single" w:sz="6" w:space="0" w:color="000000"/>
            </w:tcBorders>
            <w:tcMar>
              <w:left w:w="108" w:type="dxa"/>
              <w:right w:w="108" w:type="dxa"/>
            </w:tcMar>
          </w:tcPr>
          <w:p w14:paraId="03B8A731" w14:textId="77777777" w:rsidR="00CF138B" w:rsidRDefault="00CF138B" w:rsidP="0038188E">
            <w:pPr>
              <w:rPr>
                <w:sz w:val="8"/>
                <w:szCs w:val="8"/>
                <w:lang w:val="en-US"/>
              </w:rPr>
            </w:pPr>
          </w:p>
        </w:tc>
      </w:tr>
      <w:tr w:rsidR="00CF138B" w14:paraId="17DA4ED0"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41A9A617" w14:textId="77777777" w:rsidR="00CF138B" w:rsidRDefault="00CF138B" w:rsidP="0038188E">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2455855E" w14:textId="77777777" w:rsidR="00CF138B" w:rsidRDefault="00CF138B" w:rsidP="0038188E">
            <w:pPr>
              <w:rPr>
                <w:lang w:val="en-US"/>
              </w:rPr>
            </w:pPr>
          </w:p>
        </w:tc>
        <w:tc>
          <w:tcPr>
            <w:tcW w:w="5262" w:type="dxa"/>
            <w:gridSpan w:val="2"/>
            <w:tcBorders>
              <w:top w:val="single" w:sz="4" w:space="0" w:color="000000"/>
              <w:left w:val="nil"/>
              <w:bottom w:val="single" w:sz="4" w:space="0" w:color="000000"/>
              <w:right w:val="nil"/>
            </w:tcBorders>
            <w:tcMar>
              <w:left w:w="108" w:type="dxa"/>
              <w:right w:w="108" w:type="dxa"/>
            </w:tcMar>
          </w:tcPr>
          <w:p w14:paraId="7FEA25C9" w14:textId="77777777" w:rsidR="00CF138B" w:rsidRDefault="00CF138B" w:rsidP="0038188E">
            <w:r>
              <w:rPr>
                <w:lang w:val="en-US"/>
              </w:rPr>
              <w:t>Total</w:t>
            </w:r>
          </w:p>
        </w:tc>
        <w:tc>
          <w:tcPr>
            <w:tcW w:w="1081" w:type="dxa"/>
            <w:tcBorders>
              <w:top w:val="single" w:sz="4" w:space="0" w:color="000000"/>
              <w:left w:val="nil"/>
              <w:bottom w:val="single" w:sz="4" w:space="0" w:color="000000"/>
              <w:right w:val="nil"/>
            </w:tcBorders>
            <w:tcMar>
              <w:left w:w="108" w:type="dxa"/>
              <w:right w:w="108" w:type="dxa"/>
            </w:tcMar>
          </w:tcPr>
          <w:p w14:paraId="54B88A87" w14:textId="77777777" w:rsidR="00CF138B" w:rsidRDefault="00CF138B" w:rsidP="0038188E">
            <w:pPr>
              <w:rPr>
                <w:lang w:val="en-US"/>
              </w:rPr>
            </w:pPr>
          </w:p>
        </w:tc>
        <w:tc>
          <w:tcPr>
            <w:tcW w:w="2013" w:type="dxa"/>
            <w:tcBorders>
              <w:top w:val="single" w:sz="4" w:space="0" w:color="000000"/>
              <w:left w:val="nil"/>
              <w:bottom w:val="single" w:sz="4" w:space="0" w:color="000000"/>
              <w:right w:val="single" w:sz="4" w:space="0" w:color="000000"/>
            </w:tcBorders>
            <w:tcMar>
              <w:left w:w="108" w:type="dxa"/>
              <w:right w:w="108" w:type="dxa"/>
            </w:tcMar>
          </w:tcPr>
          <w:p w14:paraId="46A73648" w14:textId="77777777" w:rsidR="00CF138B" w:rsidRDefault="00CF138B" w:rsidP="0038188E">
            <w:pPr>
              <w:rPr>
                <w:lang w:val="en-US"/>
              </w:rPr>
            </w:pPr>
          </w:p>
        </w:tc>
      </w:tr>
      <w:tr w:rsidR="00CF138B" w14:paraId="2330AA0C"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2D0E2F32"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14355C65"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E265041" w14:textId="77777777" w:rsidR="00CF138B" w:rsidRDefault="00CF138B" w:rsidP="0038188E">
            <w:pPr>
              <w:rPr>
                <w:lang w:val="en-US"/>
              </w:rPr>
            </w:pPr>
          </w:p>
        </w:tc>
        <w:tc>
          <w:tcPr>
            <w:tcW w:w="4553" w:type="dxa"/>
            <w:tcBorders>
              <w:top w:val="single" w:sz="4" w:space="0" w:color="000000"/>
              <w:left w:val="nil"/>
              <w:bottom w:val="single" w:sz="4" w:space="0" w:color="000000"/>
              <w:right w:val="nil"/>
            </w:tcBorders>
            <w:tcMar>
              <w:left w:w="108" w:type="dxa"/>
              <w:right w:w="108" w:type="dxa"/>
            </w:tcMar>
          </w:tcPr>
          <w:p w14:paraId="7EE1A4FA" w14:textId="77777777" w:rsidR="00CF138B" w:rsidRPr="007308F3" w:rsidRDefault="00CF138B" w:rsidP="0038188E">
            <w:pPr>
              <w:rPr>
                <w:lang w:val="en-US"/>
              </w:rPr>
            </w:pPr>
            <w:r>
              <w:rPr>
                <w:b/>
                <w:bCs/>
                <w:lang w:val="en-US"/>
              </w:rPr>
              <w:t xml:space="preserve">Total </w:t>
            </w:r>
            <w:r>
              <w:rPr>
                <w:b/>
                <w:bCs/>
                <w:sz w:val="22"/>
                <w:szCs w:val="22"/>
                <w:lang w:val="en-US"/>
              </w:rPr>
              <w:t>Scoaterea din functiune a retelei existente de canalizare.</w:t>
            </w:r>
          </w:p>
        </w:tc>
        <w:tc>
          <w:tcPr>
            <w:tcW w:w="1081" w:type="dxa"/>
            <w:tcBorders>
              <w:top w:val="single" w:sz="4" w:space="0" w:color="000000"/>
              <w:left w:val="nil"/>
              <w:bottom w:val="single" w:sz="4" w:space="0" w:color="000000"/>
              <w:right w:val="nil"/>
            </w:tcBorders>
            <w:tcMar>
              <w:left w:w="108" w:type="dxa"/>
              <w:right w:w="108" w:type="dxa"/>
            </w:tcMar>
          </w:tcPr>
          <w:p w14:paraId="31830315" w14:textId="77777777" w:rsidR="00CF138B" w:rsidRPr="007308F3" w:rsidRDefault="00CF138B" w:rsidP="0038188E">
            <w:pPr>
              <w:rPr>
                <w:lang w:val="en-US"/>
              </w:rPr>
            </w:pPr>
            <w:r>
              <w:rPr>
                <w:b/>
                <w:bCs/>
                <w:lang w:val="en-US"/>
              </w:rPr>
              <w:t xml:space="preserve">            </w:t>
            </w:r>
          </w:p>
        </w:tc>
        <w:tc>
          <w:tcPr>
            <w:tcW w:w="2013" w:type="dxa"/>
            <w:tcBorders>
              <w:top w:val="single" w:sz="4" w:space="0" w:color="000000"/>
              <w:left w:val="nil"/>
              <w:bottom w:val="single" w:sz="4" w:space="0" w:color="000000"/>
              <w:right w:val="single" w:sz="6" w:space="0" w:color="000000"/>
            </w:tcBorders>
            <w:tcMar>
              <w:left w:w="108" w:type="dxa"/>
              <w:right w:w="108" w:type="dxa"/>
            </w:tcMar>
          </w:tcPr>
          <w:p w14:paraId="0A1A04A3" w14:textId="77777777" w:rsidR="00CF138B" w:rsidRDefault="00CF138B" w:rsidP="0038188E">
            <w:pPr>
              <w:rPr>
                <w:lang w:val="en-US"/>
              </w:rPr>
            </w:pPr>
          </w:p>
        </w:tc>
      </w:tr>
      <w:tr w:rsidR="00CF138B" w14:paraId="0872B680" w14:textId="77777777" w:rsidTr="00CF138B">
        <w:tc>
          <w:tcPr>
            <w:tcW w:w="709" w:type="dxa"/>
            <w:tcBorders>
              <w:top w:val="single" w:sz="4" w:space="0" w:color="000000"/>
              <w:left w:val="single" w:sz="6" w:space="0" w:color="000000"/>
              <w:bottom w:val="nil"/>
              <w:right w:val="nil"/>
            </w:tcBorders>
            <w:tcMar>
              <w:left w:w="108" w:type="dxa"/>
              <w:right w:w="108" w:type="dxa"/>
            </w:tcMar>
          </w:tcPr>
          <w:p w14:paraId="1CF8571E" w14:textId="77777777" w:rsidR="00CF138B" w:rsidRPr="007308F3" w:rsidRDefault="00CF138B" w:rsidP="0038188E">
            <w:pPr>
              <w:rPr>
                <w:lang w:val="en-US"/>
              </w:rPr>
            </w:pPr>
            <w:r>
              <w:rPr>
                <w:lang w:val="en-US"/>
              </w:rPr>
              <w:t xml:space="preserve"> </w:t>
            </w:r>
          </w:p>
        </w:tc>
        <w:tc>
          <w:tcPr>
            <w:tcW w:w="1275" w:type="dxa"/>
            <w:gridSpan w:val="2"/>
            <w:tcBorders>
              <w:top w:val="single" w:sz="4" w:space="0" w:color="000000"/>
              <w:left w:val="nil"/>
              <w:bottom w:val="nil"/>
              <w:right w:val="nil"/>
            </w:tcBorders>
            <w:tcMar>
              <w:left w:w="108" w:type="dxa"/>
              <w:right w:w="108" w:type="dxa"/>
            </w:tcMar>
          </w:tcPr>
          <w:p w14:paraId="7E32DBAF" w14:textId="77777777" w:rsidR="00CF138B" w:rsidRDefault="00CF138B" w:rsidP="0038188E">
            <w:pPr>
              <w:rPr>
                <w:sz w:val="8"/>
                <w:szCs w:val="8"/>
                <w:lang w:val="en-US"/>
              </w:rPr>
            </w:pPr>
          </w:p>
        </w:tc>
        <w:tc>
          <w:tcPr>
            <w:tcW w:w="5262" w:type="dxa"/>
            <w:gridSpan w:val="2"/>
            <w:tcBorders>
              <w:top w:val="single" w:sz="4" w:space="0" w:color="000000"/>
              <w:left w:val="nil"/>
              <w:bottom w:val="nil"/>
              <w:right w:val="nil"/>
            </w:tcBorders>
            <w:tcMar>
              <w:left w:w="108" w:type="dxa"/>
              <w:right w:w="108" w:type="dxa"/>
            </w:tcMar>
          </w:tcPr>
          <w:p w14:paraId="0022B4DA" w14:textId="77777777" w:rsidR="00CF138B" w:rsidRDefault="00CF138B" w:rsidP="0038188E">
            <w:pPr>
              <w:rPr>
                <w:sz w:val="8"/>
                <w:szCs w:val="8"/>
                <w:lang w:val="en-US"/>
              </w:rPr>
            </w:pPr>
          </w:p>
          <w:p w14:paraId="4E80AE71" w14:textId="77777777" w:rsidR="00CF138B" w:rsidRDefault="00CF138B" w:rsidP="0038188E">
            <w:pPr>
              <w:rPr>
                <w:sz w:val="8"/>
                <w:szCs w:val="8"/>
                <w:lang w:val="en-US"/>
              </w:rPr>
            </w:pPr>
          </w:p>
          <w:p w14:paraId="39B0F514" w14:textId="77777777" w:rsidR="00CF138B" w:rsidRDefault="00CF138B" w:rsidP="0038188E">
            <w:pPr>
              <w:rPr>
                <w:sz w:val="8"/>
                <w:szCs w:val="8"/>
                <w:lang w:val="en-US"/>
              </w:rPr>
            </w:pPr>
          </w:p>
        </w:tc>
        <w:tc>
          <w:tcPr>
            <w:tcW w:w="1081" w:type="dxa"/>
            <w:tcBorders>
              <w:top w:val="single" w:sz="4" w:space="0" w:color="000000"/>
              <w:left w:val="nil"/>
              <w:bottom w:val="nil"/>
              <w:right w:val="nil"/>
            </w:tcBorders>
            <w:tcMar>
              <w:left w:w="108" w:type="dxa"/>
              <w:right w:w="108" w:type="dxa"/>
            </w:tcMar>
          </w:tcPr>
          <w:p w14:paraId="54B6C1D4" w14:textId="77777777" w:rsidR="00CF138B" w:rsidRDefault="00CF138B" w:rsidP="0038188E">
            <w:pPr>
              <w:rPr>
                <w:sz w:val="8"/>
                <w:szCs w:val="8"/>
                <w:lang w:val="en-US"/>
              </w:rPr>
            </w:pPr>
          </w:p>
        </w:tc>
        <w:tc>
          <w:tcPr>
            <w:tcW w:w="2013" w:type="dxa"/>
            <w:tcBorders>
              <w:top w:val="single" w:sz="4" w:space="0" w:color="000000"/>
              <w:left w:val="nil"/>
              <w:bottom w:val="nil"/>
              <w:right w:val="single" w:sz="6" w:space="0" w:color="000000"/>
            </w:tcBorders>
            <w:tcMar>
              <w:left w:w="108" w:type="dxa"/>
              <w:right w:w="108" w:type="dxa"/>
            </w:tcMar>
          </w:tcPr>
          <w:p w14:paraId="0236B963" w14:textId="77777777" w:rsidR="00CF138B" w:rsidRDefault="00CF138B" w:rsidP="0038188E">
            <w:pPr>
              <w:rPr>
                <w:sz w:val="8"/>
                <w:szCs w:val="8"/>
                <w:lang w:val="en-US"/>
              </w:rPr>
            </w:pPr>
          </w:p>
        </w:tc>
      </w:tr>
      <w:tr w:rsidR="00CF138B" w14:paraId="597BCB3D" w14:textId="77777777" w:rsidTr="00CF138B">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3D0146F" w14:textId="77777777" w:rsidR="00CF138B" w:rsidRPr="007308F3" w:rsidRDefault="00CF138B" w:rsidP="0038188E">
            <w:pPr>
              <w:rPr>
                <w:lang w:val="en-US"/>
              </w:rPr>
            </w:pPr>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50ACBF2E" w14:textId="77777777" w:rsidR="00CF138B" w:rsidRDefault="00CF138B" w:rsidP="0038188E">
            <w:pPr>
              <w:rPr>
                <w:lang w:val="en-US"/>
              </w:rPr>
            </w:pPr>
          </w:p>
        </w:tc>
        <w:tc>
          <w:tcPr>
            <w:tcW w:w="5262" w:type="dxa"/>
            <w:gridSpan w:val="2"/>
            <w:tcBorders>
              <w:top w:val="single" w:sz="4" w:space="0" w:color="000000"/>
              <w:left w:val="nil"/>
              <w:bottom w:val="single" w:sz="4" w:space="0" w:color="000000"/>
              <w:right w:val="nil"/>
            </w:tcBorders>
            <w:tcMar>
              <w:left w:w="108" w:type="dxa"/>
              <w:right w:w="108" w:type="dxa"/>
            </w:tcMar>
          </w:tcPr>
          <w:p w14:paraId="0E2F22A4" w14:textId="77777777" w:rsidR="00CF138B" w:rsidRDefault="00CF138B" w:rsidP="0038188E">
            <w:r>
              <w:rPr>
                <w:lang w:val="en-US"/>
              </w:rPr>
              <w:t>Total</w:t>
            </w:r>
          </w:p>
        </w:tc>
        <w:tc>
          <w:tcPr>
            <w:tcW w:w="1081" w:type="dxa"/>
            <w:tcBorders>
              <w:top w:val="single" w:sz="4" w:space="0" w:color="000000"/>
              <w:left w:val="nil"/>
              <w:bottom w:val="single" w:sz="4" w:space="0" w:color="000000"/>
              <w:right w:val="nil"/>
            </w:tcBorders>
            <w:tcMar>
              <w:left w:w="108" w:type="dxa"/>
              <w:right w:w="108" w:type="dxa"/>
            </w:tcMar>
          </w:tcPr>
          <w:p w14:paraId="41509E0F" w14:textId="77777777" w:rsidR="00CF138B" w:rsidRDefault="00CF138B" w:rsidP="0038188E">
            <w:pPr>
              <w:rPr>
                <w:lang w:val="en-US"/>
              </w:rPr>
            </w:pPr>
          </w:p>
        </w:tc>
        <w:tc>
          <w:tcPr>
            <w:tcW w:w="2013" w:type="dxa"/>
            <w:tcBorders>
              <w:top w:val="single" w:sz="4" w:space="0" w:color="000000"/>
              <w:left w:val="nil"/>
              <w:bottom w:val="single" w:sz="4" w:space="0" w:color="000000"/>
              <w:right w:val="single" w:sz="4" w:space="0" w:color="000000"/>
            </w:tcBorders>
            <w:tcMar>
              <w:left w:w="108" w:type="dxa"/>
              <w:right w:w="108" w:type="dxa"/>
            </w:tcMar>
          </w:tcPr>
          <w:p w14:paraId="4CCC6CEE" w14:textId="77777777" w:rsidR="00CF138B" w:rsidRDefault="00CF138B" w:rsidP="0038188E">
            <w:pPr>
              <w:rPr>
                <w:lang w:val="en-US"/>
              </w:rPr>
            </w:pPr>
          </w:p>
        </w:tc>
      </w:tr>
      <w:tr w:rsidR="00CF138B" w14:paraId="32802CDE" w14:textId="77777777" w:rsidTr="00CF138B">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7D30C8C2" w14:textId="77777777" w:rsidR="00CF138B" w:rsidRDefault="00CF138B" w:rsidP="0038188E">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5392C65E" w14:textId="77777777" w:rsidR="00CF138B" w:rsidRDefault="00CF138B" w:rsidP="0038188E">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0D0E2C8" w14:textId="77777777" w:rsidR="00CF138B" w:rsidRDefault="00CF138B" w:rsidP="0038188E">
            <w:pPr>
              <w:rPr>
                <w:lang w:val="en-US"/>
              </w:rPr>
            </w:pPr>
          </w:p>
        </w:tc>
        <w:tc>
          <w:tcPr>
            <w:tcW w:w="4553" w:type="dxa"/>
            <w:tcBorders>
              <w:top w:val="single" w:sz="4" w:space="0" w:color="000000"/>
              <w:left w:val="nil"/>
              <w:bottom w:val="single" w:sz="4" w:space="0" w:color="000000"/>
              <w:right w:val="nil"/>
            </w:tcBorders>
            <w:tcMar>
              <w:left w:w="108" w:type="dxa"/>
              <w:right w:w="108" w:type="dxa"/>
            </w:tcMar>
          </w:tcPr>
          <w:p w14:paraId="2898FC4F" w14:textId="77777777" w:rsidR="00CF138B" w:rsidRDefault="00CF138B" w:rsidP="0038188E">
            <w:r>
              <w:rPr>
                <w:b/>
                <w:bCs/>
                <w:lang w:val="en-US"/>
              </w:rPr>
              <w:t xml:space="preserve">Total </w:t>
            </w:r>
            <w:r>
              <w:rPr>
                <w:b/>
                <w:bCs/>
                <w:sz w:val="22"/>
                <w:szCs w:val="22"/>
                <w:lang w:val="en-US"/>
              </w:rPr>
              <w:t>Lucrari de constructie:</w:t>
            </w:r>
          </w:p>
        </w:tc>
        <w:tc>
          <w:tcPr>
            <w:tcW w:w="1081" w:type="dxa"/>
            <w:tcBorders>
              <w:top w:val="single" w:sz="4" w:space="0" w:color="000000"/>
              <w:left w:val="nil"/>
              <w:bottom w:val="single" w:sz="4" w:space="0" w:color="000000"/>
              <w:right w:val="nil"/>
            </w:tcBorders>
            <w:tcMar>
              <w:left w:w="108" w:type="dxa"/>
              <w:right w:w="108" w:type="dxa"/>
            </w:tcMar>
          </w:tcPr>
          <w:p w14:paraId="10141A86" w14:textId="77777777" w:rsidR="00CF138B" w:rsidRDefault="00CF138B" w:rsidP="0038188E">
            <w:r>
              <w:rPr>
                <w:b/>
                <w:bCs/>
                <w:lang w:val="en-US"/>
              </w:rPr>
              <w:t xml:space="preserve">            </w:t>
            </w:r>
          </w:p>
        </w:tc>
        <w:tc>
          <w:tcPr>
            <w:tcW w:w="2013" w:type="dxa"/>
            <w:tcBorders>
              <w:top w:val="single" w:sz="4" w:space="0" w:color="000000"/>
              <w:left w:val="nil"/>
              <w:bottom w:val="single" w:sz="4" w:space="0" w:color="000000"/>
              <w:right w:val="single" w:sz="6" w:space="0" w:color="000000"/>
            </w:tcBorders>
            <w:tcMar>
              <w:left w:w="108" w:type="dxa"/>
              <w:right w:w="108" w:type="dxa"/>
            </w:tcMar>
          </w:tcPr>
          <w:p w14:paraId="6E4A4684" w14:textId="77777777" w:rsidR="00CF138B" w:rsidRDefault="00CF138B" w:rsidP="0038188E">
            <w:pPr>
              <w:rPr>
                <w:lang w:val="en-US"/>
              </w:rPr>
            </w:pPr>
          </w:p>
        </w:tc>
      </w:tr>
    </w:tbl>
    <w:p w14:paraId="79701E12" w14:textId="77777777" w:rsidR="00CF138B" w:rsidRDefault="00CF138B" w:rsidP="00CF138B">
      <w:pPr>
        <w:jc w:val="center"/>
        <w:rPr>
          <w:b/>
          <w:bCs/>
          <w:lang w:val="en-US"/>
        </w:rPr>
      </w:pPr>
    </w:p>
    <w:p w14:paraId="435555E9" w14:textId="77777777" w:rsidR="00CF138B" w:rsidRDefault="00CF138B" w:rsidP="00CF138B">
      <w:pPr>
        <w:jc w:val="center"/>
        <w:rPr>
          <w:b/>
          <w:bCs/>
          <w:lang w:val="en-US"/>
        </w:rPr>
      </w:pPr>
    </w:p>
    <w:p w14:paraId="5A698231" w14:textId="77777777" w:rsidR="00CF138B" w:rsidRPr="00CF138B" w:rsidRDefault="00CF138B" w:rsidP="00CF138B">
      <w:pPr>
        <w:jc w:val="center"/>
        <w:rPr>
          <w:lang w:val="en-US"/>
        </w:rPr>
      </w:pPr>
      <w:bookmarkStart w:id="15" w:name="_GoBack"/>
      <w:bookmarkEnd w:id="15"/>
    </w:p>
    <w:p w14:paraId="11999864" w14:textId="676E8226" w:rsidR="00EE149D" w:rsidRPr="00EA34D8" w:rsidRDefault="00017CA5" w:rsidP="004C4590">
      <w:pPr>
        <w:rPr>
          <w:b/>
          <w:lang w:val="en-US"/>
        </w:rPr>
      </w:pPr>
      <w:r>
        <w:t xml:space="preserve"> </w:t>
      </w:r>
      <w:r w:rsidR="00EE149D"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10456" w:type="dxa"/>
        <w:tblLayout w:type="fixed"/>
        <w:tblLook w:val="04A0" w:firstRow="1" w:lastRow="0" w:firstColumn="1" w:lastColumn="0" w:noHBand="0" w:noVBand="1"/>
      </w:tblPr>
      <w:tblGrid>
        <w:gridCol w:w="829"/>
        <w:gridCol w:w="2114"/>
        <w:gridCol w:w="6096"/>
        <w:gridCol w:w="1417"/>
      </w:tblGrid>
      <w:tr w:rsidR="00701ABA" w:rsidRPr="00A44377" w14:paraId="32CE8719" w14:textId="77777777" w:rsidTr="00AF4179">
        <w:tc>
          <w:tcPr>
            <w:tcW w:w="829" w:type="dxa"/>
            <w:shd w:val="clear" w:color="auto" w:fill="D9D9D9" w:themeFill="background1" w:themeFillShade="D9"/>
            <w:vAlign w:val="center"/>
          </w:tcPr>
          <w:p w14:paraId="3DEC04B4" w14:textId="77777777" w:rsidR="00701ABA" w:rsidRPr="00A44377" w:rsidRDefault="00701ABA" w:rsidP="00AF4179">
            <w:pPr>
              <w:tabs>
                <w:tab w:val="left" w:pos="612"/>
              </w:tabs>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227D3FF7" w14:textId="77777777" w:rsidR="00701ABA" w:rsidRPr="00A44377" w:rsidRDefault="00701ABA" w:rsidP="00AF4179">
            <w:pPr>
              <w:tabs>
                <w:tab w:val="left" w:pos="612"/>
              </w:tabs>
              <w:jc w:val="center"/>
              <w:rPr>
                <w:b/>
                <w:iCs/>
                <w:sz w:val="20"/>
                <w:szCs w:val="20"/>
              </w:rPr>
            </w:pPr>
            <w:r w:rsidRPr="00A44377">
              <w:rPr>
                <w:b/>
                <w:iCs/>
                <w:sz w:val="20"/>
                <w:szCs w:val="20"/>
              </w:rPr>
              <w:t>Descrierea criteriului/cerinței</w:t>
            </w:r>
          </w:p>
        </w:tc>
        <w:tc>
          <w:tcPr>
            <w:tcW w:w="6096" w:type="dxa"/>
            <w:shd w:val="clear" w:color="auto" w:fill="D9D9D9" w:themeFill="background1" w:themeFillShade="D9"/>
            <w:vAlign w:val="center"/>
          </w:tcPr>
          <w:p w14:paraId="3A0BAC1D" w14:textId="77777777" w:rsidR="00701ABA" w:rsidRPr="00A44377" w:rsidRDefault="00701ABA" w:rsidP="00AF4179">
            <w:pPr>
              <w:tabs>
                <w:tab w:val="left" w:pos="612"/>
              </w:tabs>
              <w:jc w:val="center"/>
              <w:rPr>
                <w:b/>
                <w:iCs/>
                <w:sz w:val="20"/>
                <w:szCs w:val="20"/>
              </w:rPr>
            </w:pPr>
            <w:r w:rsidRPr="00A44377">
              <w:rPr>
                <w:b/>
                <w:iCs/>
                <w:sz w:val="20"/>
                <w:szCs w:val="20"/>
              </w:rPr>
              <w:t>Mod de demonstrare a îndeplinirii criteriului/cerinței:</w:t>
            </w:r>
          </w:p>
        </w:tc>
        <w:tc>
          <w:tcPr>
            <w:tcW w:w="1417" w:type="dxa"/>
            <w:shd w:val="clear" w:color="auto" w:fill="D9D9D9" w:themeFill="background1" w:themeFillShade="D9"/>
            <w:vAlign w:val="center"/>
          </w:tcPr>
          <w:p w14:paraId="6CD6B604" w14:textId="77777777" w:rsidR="00701ABA" w:rsidRDefault="00701ABA" w:rsidP="00AF4179">
            <w:pPr>
              <w:tabs>
                <w:tab w:val="left" w:pos="612"/>
              </w:tabs>
              <w:jc w:val="center"/>
              <w:rPr>
                <w:b/>
                <w:iCs/>
                <w:sz w:val="20"/>
                <w:szCs w:val="20"/>
              </w:rPr>
            </w:pPr>
            <w:r w:rsidRPr="00A44377">
              <w:rPr>
                <w:b/>
                <w:iCs/>
                <w:sz w:val="20"/>
                <w:szCs w:val="20"/>
              </w:rPr>
              <w:t>Obligativita</w:t>
            </w:r>
          </w:p>
          <w:p w14:paraId="04119D5C" w14:textId="77777777" w:rsidR="00701ABA" w:rsidRPr="00A44377" w:rsidRDefault="00701ABA" w:rsidP="00AF4179">
            <w:pPr>
              <w:tabs>
                <w:tab w:val="left" w:pos="612"/>
              </w:tabs>
              <w:jc w:val="center"/>
              <w:rPr>
                <w:b/>
                <w:iCs/>
                <w:sz w:val="20"/>
                <w:szCs w:val="20"/>
              </w:rPr>
            </w:pPr>
            <w:r w:rsidRPr="00A44377">
              <w:rPr>
                <w:b/>
                <w:iCs/>
                <w:sz w:val="20"/>
                <w:szCs w:val="20"/>
              </w:rPr>
              <w:t>tea</w:t>
            </w:r>
          </w:p>
        </w:tc>
      </w:tr>
      <w:tr w:rsidR="00701ABA" w:rsidRPr="00A44377" w14:paraId="7BD71AB5" w14:textId="77777777" w:rsidTr="00AF4179">
        <w:tc>
          <w:tcPr>
            <w:tcW w:w="10456" w:type="dxa"/>
            <w:gridSpan w:val="4"/>
            <w:shd w:val="clear" w:color="auto" w:fill="auto"/>
            <w:vAlign w:val="center"/>
          </w:tcPr>
          <w:p w14:paraId="38219828" w14:textId="77777777" w:rsidR="00701ABA" w:rsidRPr="00A44377" w:rsidRDefault="00701ABA" w:rsidP="00AF4179">
            <w:pPr>
              <w:tabs>
                <w:tab w:val="left" w:pos="612"/>
              </w:tabs>
              <w:spacing w:before="120" w:after="120"/>
              <w:jc w:val="center"/>
              <w:rPr>
                <w:b/>
                <w:i/>
                <w:iCs/>
                <w:sz w:val="20"/>
                <w:szCs w:val="20"/>
              </w:rPr>
            </w:pPr>
            <w:r w:rsidRPr="00A44377">
              <w:rPr>
                <w:b/>
                <w:i/>
                <w:color w:val="000000"/>
                <w:sz w:val="20"/>
                <w:szCs w:val="20"/>
              </w:rPr>
              <w:t>Documentele ce constituie oferta</w:t>
            </w:r>
          </w:p>
        </w:tc>
      </w:tr>
      <w:tr w:rsidR="00701ABA" w:rsidRPr="00A44377" w14:paraId="0FAE46C9" w14:textId="77777777" w:rsidTr="00AF4179">
        <w:trPr>
          <w:trHeight w:val="510"/>
        </w:trPr>
        <w:tc>
          <w:tcPr>
            <w:tcW w:w="829" w:type="dxa"/>
            <w:shd w:val="clear" w:color="auto" w:fill="auto"/>
          </w:tcPr>
          <w:p w14:paraId="06288C57" w14:textId="77777777" w:rsidR="00701ABA" w:rsidRPr="00A44377" w:rsidRDefault="00701ABA" w:rsidP="00AF4179">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5C9C9F60" w14:textId="77777777" w:rsidR="00701ABA" w:rsidRPr="00A44377" w:rsidRDefault="00701ABA" w:rsidP="00AF4179">
            <w:pPr>
              <w:tabs>
                <w:tab w:val="left" w:pos="612"/>
              </w:tabs>
              <w:spacing w:before="100" w:after="100"/>
              <w:rPr>
                <w:iCs/>
                <w:sz w:val="20"/>
                <w:szCs w:val="20"/>
              </w:rPr>
            </w:pPr>
            <w:r w:rsidRPr="00A44377">
              <w:rPr>
                <w:iCs/>
                <w:sz w:val="20"/>
                <w:szCs w:val="20"/>
              </w:rPr>
              <w:t>DUAE</w:t>
            </w:r>
          </w:p>
        </w:tc>
        <w:tc>
          <w:tcPr>
            <w:tcW w:w="6096" w:type="dxa"/>
            <w:shd w:val="clear" w:color="auto" w:fill="auto"/>
          </w:tcPr>
          <w:p w14:paraId="7F9B016F" w14:textId="77777777" w:rsidR="00701ABA" w:rsidRPr="00A44377" w:rsidRDefault="00701ABA" w:rsidP="00AF4179">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7892FE2D" w14:textId="77777777" w:rsidR="00701ABA" w:rsidRPr="00094643" w:rsidRDefault="00701ABA" w:rsidP="00AF4179">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417" w:type="dxa"/>
            <w:shd w:val="clear" w:color="auto" w:fill="auto"/>
          </w:tcPr>
          <w:p w14:paraId="3A2DF21E"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79BAA6EC" w14:textId="77777777" w:rsidTr="00AF4179">
        <w:trPr>
          <w:trHeight w:val="510"/>
        </w:trPr>
        <w:tc>
          <w:tcPr>
            <w:tcW w:w="829" w:type="dxa"/>
            <w:shd w:val="clear" w:color="auto" w:fill="auto"/>
          </w:tcPr>
          <w:p w14:paraId="2BDE575A" w14:textId="77777777" w:rsidR="00701ABA" w:rsidRPr="00A44377" w:rsidRDefault="00701ABA" w:rsidP="00AF4179">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0BC9D25E" w14:textId="77777777" w:rsidR="00701ABA" w:rsidRPr="00A44377" w:rsidRDefault="00701ABA" w:rsidP="00AF4179">
            <w:pPr>
              <w:tabs>
                <w:tab w:val="left" w:pos="612"/>
              </w:tabs>
              <w:spacing w:before="100" w:after="100"/>
              <w:rPr>
                <w:iCs/>
                <w:sz w:val="20"/>
                <w:szCs w:val="20"/>
              </w:rPr>
            </w:pPr>
            <w:r w:rsidRPr="00A44377">
              <w:rPr>
                <w:color w:val="000000"/>
                <w:sz w:val="20"/>
                <w:szCs w:val="20"/>
              </w:rPr>
              <w:t>Devizele locale aferente ofertei</w:t>
            </w:r>
          </w:p>
        </w:tc>
        <w:tc>
          <w:tcPr>
            <w:tcW w:w="6096" w:type="dxa"/>
            <w:shd w:val="clear" w:color="auto" w:fill="auto"/>
          </w:tcPr>
          <w:p w14:paraId="58981C3D" w14:textId="77777777" w:rsidR="00701ABA" w:rsidRPr="00A44377" w:rsidRDefault="00701ABA" w:rsidP="00AF4179">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417" w:type="dxa"/>
            <w:shd w:val="clear" w:color="auto" w:fill="auto"/>
          </w:tcPr>
          <w:p w14:paraId="5E8043EC"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213A2E2C" w14:textId="77777777" w:rsidTr="00AF4179">
        <w:trPr>
          <w:trHeight w:val="510"/>
        </w:trPr>
        <w:tc>
          <w:tcPr>
            <w:tcW w:w="829" w:type="dxa"/>
            <w:shd w:val="clear" w:color="auto" w:fill="auto"/>
          </w:tcPr>
          <w:p w14:paraId="08A2A50C" w14:textId="77777777" w:rsidR="00701ABA" w:rsidRPr="00A44377" w:rsidRDefault="00701ABA" w:rsidP="00AF4179">
            <w:pPr>
              <w:pStyle w:val="a"/>
              <w:tabs>
                <w:tab w:val="left" w:pos="612"/>
              </w:tabs>
              <w:ind w:left="0"/>
              <w:rPr>
                <w:b/>
                <w:iCs/>
                <w:lang w:val="ro-RO"/>
              </w:rPr>
            </w:pPr>
            <w:r>
              <w:rPr>
                <w:b/>
                <w:iCs/>
                <w:lang w:val="ro-RO"/>
              </w:rPr>
              <w:t>3</w:t>
            </w:r>
          </w:p>
        </w:tc>
        <w:tc>
          <w:tcPr>
            <w:tcW w:w="2114" w:type="dxa"/>
            <w:shd w:val="clear" w:color="auto" w:fill="auto"/>
          </w:tcPr>
          <w:p w14:paraId="62A273D5" w14:textId="77777777" w:rsidR="00701ABA" w:rsidRPr="00A44377" w:rsidRDefault="00701ABA" w:rsidP="00AF4179">
            <w:pPr>
              <w:pStyle w:val="a7"/>
              <w:tabs>
                <w:tab w:val="left" w:pos="567"/>
              </w:tabs>
            </w:pPr>
            <w:r w:rsidRPr="00A44377">
              <w:t>Cerere de participare</w:t>
            </w:r>
          </w:p>
        </w:tc>
        <w:tc>
          <w:tcPr>
            <w:tcW w:w="6096" w:type="dxa"/>
            <w:shd w:val="clear" w:color="auto" w:fill="auto"/>
          </w:tcPr>
          <w:p w14:paraId="0D428E3F"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7</w:t>
            </w:r>
          </w:p>
          <w:p w14:paraId="4D57AE86" w14:textId="77777777" w:rsidR="00701ABA" w:rsidRPr="00A44377" w:rsidRDefault="00701ABA" w:rsidP="00AF4179">
            <w:pPr>
              <w:tabs>
                <w:tab w:val="left" w:pos="612"/>
              </w:tabs>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37CF27E4"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51FBA2BB" w14:textId="77777777" w:rsidTr="00AF4179">
        <w:trPr>
          <w:trHeight w:val="510"/>
        </w:trPr>
        <w:tc>
          <w:tcPr>
            <w:tcW w:w="829" w:type="dxa"/>
            <w:shd w:val="clear" w:color="auto" w:fill="auto"/>
          </w:tcPr>
          <w:p w14:paraId="500A0761" w14:textId="77777777" w:rsidR="00701ABA" w:rsidRPr="00A44377" w:rsidRDefault="00701ABA" w:rsidP="00AF4179">
            <w:pPr>
              <w:pStyle w:val="a"/>
              <w:tabs>
                <w:tab w:val="left" w:pos="612"/>
              </w:tabs>
              <w:ind w:left="0"/>
              <w:rPr>
                <w:b/>
                <w:iCs/>
                <w:lang w:val="ro-RO"/>
              </w:rPr>
            </w:pPr>
            <w:r>
              <w:rPr>
                <w:b/>
                <w:iCs/>
                <w:lang w:val="ro-RO"/>
              </w:rPr>
              <w:t>4</w:t>
            </w:r>
          </w:p>
        </w:tc>
        <w:tc>
          <w:tcPr>
            <w:tcW w:w="2114" w:type="dxa"/>
            <w:shd w:val="clear" w:color="auto" w:fill="auto"/>
          </w:tcPr>
          <w:p w14:paraId="2BC9F353" w14:textId="77777777" w:rsidR="00701ABA" w:rsidRPr="00A44377" w:rsidRDefault="00701ABA" w:rsidP="00AF4179">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7D887DE2" w14:textId="77777777" w:rsidR="00701ABA" w:rsidRPr="00A44377" w:rsidRDefault="00701ABA" w:rsidP="00AF4179">
            <w:pPr>
              <w:pStyle w:val="a7"/>
              <w:tabs>
                <w:tab w:val="left" w:pos="567"/>
              </w:tabs>
              <w:rPr>
                <w:b/>
              </w:rPr>
            </w:pPr>
            <w:proofErr w:type="spellStart"/>
            <w:r w:rsidRPr="00A44377">
              <w:rPr>
                <w:lang w:val="en-US"/>
              </w:rPr>
              <w:t>privind</w:t>
            </w:r>
            <w:proofErr w:type="spellEnd"/>
            <w:r w:rsidRPr="00A44377">
              <w:rPr>
                <w:lang w:val="en-US"/>
              </w:rPr>
              <w:t xml:space="preserve"> </w:t>
            </w:r>
            <w:proofErr w:type="spellStart"/>
            <w:r w:rsidRPr="00A44377">
              <w:rPr>
                <w:lang w:val="en-US"/>
              </w:rPr>
              <w:t>valabilitatea</w:t>
            </w:r>
            <w:proofErr w:type="spellEnd"/>
            <w:r w:rsidRPr="00A44377">
              <w:rPr>
                <w:lang w:val="en-US"/>
              </w:rPr>
              <w:t xml:space="preserve"> </w:t>
            </w:r>
            <w:proofErr w:type="spellStart"/>
            <w:r w:rsidRPr="00A44377">
              <w:rPr>
                <w:lang w:val="en-US"/>
              </w:rPr>
              <w:t>ofertei</w:t>
            </w:r>
            <w:proofErr w:type="spellEnd"/>
          </w:p>
        </w:tc>
        <w:tc>
          <w:tcPr>
            <w:tcW w:w="6096" w:type="dxa"/>
            <w:shd w:val="clear" w:color="auto" w:fill="auto"/>
          </w:tcPr>
          <w:p w14:paraId="785232EC"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8</w:t>
            </w:r>
          </w:p>
          <w:p w14:paraId="04787043" w14:textId="77777777" w:rsidR="00701ABA" w:rsidRPr="00A44377" w:rsidRDefault="00701ABA" w:rsidP="00AF4179">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1B777CCE"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017E2CBC" w14:textId="77777777" w:rsidTr="00AF4179">
        <w:trPr>
          <w:trHeight w:val="510"/>
        </w:trPr>
        <w:tc>
          <w:tcPr>
            <w:tcW w:w="829" w:type="dxa"/>
            <w:shd w:val="clear" w:color="auto" w:fill="auto"/>
          </w:tcPr>
          <w:p w14:paraId="3D9ECD1B" w14:textId="77777777" w:rsidR="00701ABA" w:rsidRPr="00A44377" w:rsidRDefault="00701ABA" w:rsidP="00AF4179">
            <w:pPr>
              <w:pStyle w:val="a"/>
              <w:tabs>
                <w:tab w:val="left" w:pos="612"/>
              </w:tabs>
              <w:ind w:left="0"/>
              <w:rPr>
                <w:b/>
                <w:iCs/>
                <w:lang w:val="ro-RO"/>
              </w:rPr>
            </w:pPr>
            <w:r>
              <w:rPr>
                <w:b/>
                <w:iCs/>
                <w:lang w:val="ro-RO"/>
              </w:rPr>
              <w:t>5</w:t>
            </w:r>
          </w:p>
        </w:tc>
        <w:tc>
          <w:tcPr>
            <w:tcW w:w="2114" w:type="dxa"/>
            <w:shd w:val="clear" w:color="auto" w:fill="auto"/>
          </w:tcPr>
          <w:p w14:paraId="102F513D" w14:textId="77777777" w:rsidR="00701ABA" w:rsidRPr="00A44377" w:rsidRDefault="00701ABA" w:rsidP="00AF4179">
            <w:pPr>
              <w:tabs>
                <w:tab w:val="left" w:pos="612"/>
              </w:tabs>
              <w:rPr>
                <w:color w:val="000000"/>
                <w:sz w:val="20"/>
                <w:szCs w:val="20"/>
              </w:rPr>
            </w:pPr>
            <w:r>
              <w:rPr>
                <w:color w:val="000000"/>
                <w:sz w:val="20"/>
                <w:szCs w:val="20"/>
              </w:rPr>
              <w:t>Garanția pentru ofertă</w:t>
            </w:r>
          </w:p>
          <w:p w14:paraId="024C4F21" w14:textId="77777777" w:rsidR="00701ABA" w:rsidRPr="00A44377" w:rsidRDefault="00701ABA" w:rsidP="00AF4179">
            <w:pPr>
              <w:tabs>
                <w:tab w:val="left" w:pos="612"/>
              </w:tabs>
              <w:rPr>
                <w:iCs/>
                <w:sz w:val="20"/>
                <w:szCs w:val="20"/>
              </w:rPr>
            </w:pPr>
            <w:r w:rsidRPr="00A44377">
              <w:rPr>
                <w:color w:val="000000"/>
                <w:sz w:val="20"/>
                <w:szCs w:val="20"/>
              </w:rPr>
              <w:t xml:space="preserve">1 % </w:t>
            </w:r>
          </w:p>
        </w:tc>
        <w:tc>
          <w:tcPr>
            <w:tcW w:w="6096" w:type="dxa"/>
            <w:shd w:val="clear" w:color="auto" w:fill="auto"/>
          </w:tcPr>
          <w:p w14:paraId="448460C8"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9</w:t>
            </w:r>
          </w:p>
          <w:p w14:paraId="2581B08D" w14:textId="77777777" w:rsidR="00701ABA" w:rsidRPr="00A44377" w:rsidRDefault="00701ABA" w:rsidP="00AF4179">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417" w:type="dxa"/>
            <w:shd w:val="clear" w:color="auto" w:fill="auto"/>
          </w:tcPr>
          <w:p w14:paraId="7B5EDE2C"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2D96700A" w14:textId="77777777" w:rsidTr="00AF4179">
        <w:trPr>
          <w:trHeight w:val="510"/>
        </w:trPr>
        <w:tc>
          <w:tcPr>
            <w:tcW w:w="10456" w:type="dxa"/>
            <w:gridSpan w:val="4"/>
            <w:shd w:val="clear" w:color="auto" w:fill="auto"/>
          </w:tcPr>
          <w:p w14:paraId="6086C73E" w14:textId="77777777" w:rsidR="00701ABA" w:rsidRPr="00A44377" w:rsidRDefault="00701ABA" w:rsidP="00AF4179">
            <w:pPr>
              <w:tabs>
                <w:tab w:val="left" w:pos="612"/>
              </w:tabs>
              <w:spacing w:before="120" w:after="120"/>
              <w:jc w:val="center"/>
              <w:rPr>
                <w:b/>
                <w:i/>
                <w:iCs/>
                <w:sz w:val="20"/>
                <w:szCs w:val="20"/>
              </w:rPr>
            </w:pPr>
            <w:r w:rsidRPr="00BE429E">
              <w:rPr>
                <w:b/>
                <w:i/>
                <w:color w:val="000000"/>
                <w:sz w:val="20"/>
                <w:szCs w:val="20"/>
              </w:rPr>
              <w:t>Documente de calificare</w:t>
            </w:r>
          </w:p>
        </w:tc>
      </w:tr>
      <w:tr w:rsidR="00701ABA" w:rsidRPr="00A44377" w14:paraId="5BBED05E" w14:textId="77777777" w:rsidTr="00AF4179">
        <w:tc>
          <w:tcPr>
            <w:tcW w:w="829" w:type="dxa"/>
            <w:shd w:val="clear" w:color="auto" w:fill="auto"/>
          </w:tcPr>
          <w:p w14:paraId="7F54FEC1" w14:textId="77777777" w:rsidR="00701ABA" w:rsidRPr="00A44377" w:rsidRDefault="00701ABA" w:rsidP="00AF4179">
            <w:pPr>
              <w:pStyle w:val="a"/>
              <w:tabs>
                <w:tab w:val="left" w:pos="612"/>
              </w:tabs>
              <w:spacing w:before="100" w:after="100"/>
              <w:ind w:left="0"/>
              <w:rPr>
                <w:b/>
                <w:iCs/>
                <w:lang w:val="ro-RO"/>
              </w:rPr>
            </w:pPr>
            <w:r>
              <w:rPr>
                <w:b/>
                <w:iCs/>
                <w:lang w:val="ro-RO"/>
              </w:rPr>
              <w:t>6</w:t>
            </w:r>
          </w:p>
        </w:tc>
        <w:tc>
          <w:tcPr>
            <w:tcW w:w="2114" w:type="dxa"/>
            <w:shd w:val="clear" w:color="auto" w:fill="auto"/>
          </w:tcPr>
          <w:p w14:paraId="7ABE2B1F" w14:textId="77777777" w:rsidR="00701ABA" w:rsidRPr="00A44377" w:rsidRDefault="00701ABA" w:rsidP="00AF4179">
            <w:pPr>
              <w:pStyle w:val="a7"/>
              <w:tabs>
                <w:tab w:val="left" w:pos="567"/>
              </w:tabs>
            </w:pPr>
            <w:proofErr w:type="spellStart"/>
            <w:r>
              <w:rPr>
                <w:lang w:val="en-US"/>
              </w:rPr>
              <w:t>Graf</w:t>
            </w:r>
            <w:r w:rsidRPr="00A44377">
              <w:rPr>
                <w:lang w:val="en-US"/>
              </w:rPr>
              <w:t>ic</w:t>
            </w:r>
            <w:proofErr w:type="spellEnd"/>
            <w:r w:rsidRPr="00A44377">
              <w:rPr>
                <w:lang w:val="en-US"/>
              </w:rPr>
              <w:t xml:space="preserve"> de </w:t>
            </w:r>
            <w:proofErr w:type="spellStart"/>
            <w:r w:rsidRPr="00A44377">
              <w:rPr>
                <w:lang w:val="en-US"/>
              </w:rPr>
              <w:t>executare</w:t>
            </w:r>
            <w:proofErr w:type="spellEnd"/>
            <w:r w:rsidRPr="00A44377">
              <w:rPr>
                <w:lang w:val="en-US"/>
              </w:rPr>
              <w:t xml:space="preserve"> a </w:t>
            </w:r>
            <w:proofErr w:type="spellStart"/>
            <w:r w:rsidRPr="00A44377">
              <w:rPr>
                <w:lang w:val="en-US"/>
              </w:rPr>
              <w:t>lucrărilor</w:t>
            </w:r>
            <w:proofErr w:type="spellEnd"/>
          </w:p>
        </w:tc>
        <w:tc>
          <w:tcPr>
            <w:tcW w:w="6096" w:type="dxa"/>
            <w:shd w:val="clear" w:color="auto" w:fill="auto"/>
          </w:tcPr>
          <w:p w14:paraId="6C892B96"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10</w:t>
            </w:r>
          </w:p>
          <w:p w14:paraId="655A05E9" w14:textId="77777777" w:rsidR="00701ABA" w:rsidRPr="00A44377" w:rsidRDefault="00701ABA" w:rsidP="00AF4179">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49A1B58D"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6FED06A4" w14:textId="77777777" w:rsidTr="00AF4179">
        <w:tc>
          <w:tcPr>
            <w:tcW w:w="829" w:type="dxa"/>
            <w:shd w:val="clear" w:color="auto" w:fill="auto"/>
          </w:tcPr>
          <w:p w14:paraId="424C8070" w14:textId="77777777" w:rsidR="00701ABA" w:rsidRPr="00A44377" w:rsidRDefault="00701ABA" w:rsidP="00AF4179">
            <w:pPr>
              <w:pStyle w:val="a"/>
              <w:tabs>
                <w:tab w:val="left" w:pos="612"/>
              </w:tabs>
              <w:spacing w:before="100" w:after="100"/>
              <w:ind w:left="0"/>
              <w:rPr>
                <w:b/>
                <w:iCs/>
                <w:lang w:val="ro-RO"/>
              </w:rPr>
            </w:pPr>
            <w:r>
              <w:rPr>
                <w:b/>
                <w:iCs/>
                <w:lang w:val="ro-RO"/>
              </w:rPr>
              <w:t>7</w:t>
            </w:r>
          </w:p>
        </w:tc>
        <w:tc>
          <w:tcPr>
            <w:tcW w:w="2114" w:type="dxa"/>
            <w:shd w:val="clear" w:color="auto" w:fill="auto"/>
          </w:tcPr>
          <w:p w14:paraId="0BE81DCF" w14:textId="77777777" w:rsidR="00701ABA" w:rsidRPr="00A44377" w:rsidRDefault="00701ABA" w:rsidP="00AF4179">
            <w:pPr>
              <w:tabs>
                <w:tab w:val="left" w:pos="612"/>
              </w:tabs>
              <w:spacing w:before="100" w:after="100"/>
              <w:rPr>
                <w:iCs/>
                <w:sz w:val="20"/>
                <w:szCs w:val="20"/>
              </w:rPr>
            </w:pPr>
            <w:r w:rsidRPr="00A44377">
              <w:rPr>
                <w:iCs/>
                <w:sz w:val="20"/>
                <w:szCs w:val="20"/>
              </w:rPr>
              <w:t>Declarație privind experiență similară</w:t>
            </w:r>
          </w:p>
        </w:tc>
        <w:tc>
          <w:tcPr>
            <w:tcW w:w="6096" w:type="dxa"/>
            <w:shd w:val="clear" w:color="auto" w:fill="auto"/>
          </w:tcPr>
          <w:p w14:paraId="62CC4EDC" w14:textId="77777777" w:rsidR="00701ABA" w:rsidRPr="00A44377" w:rsidRDefault="00701ABA" w:rsidP="00AF4179">
            <w:pPr>
              <w:tabs>
                <w:tab w:val="left" w:pos="612"/>
              </w:tabs>
              <w:spacing w:before="60" w:after="60"/>
              <w:jc w:val="center"/>
              <w:rPr>
                <w:b/>
                <w:color w:val="000000"/>
                <w:sz w:val="20"/>
                <w:szCs w:val="20"/>
              </w:rPr>
            </w:pPr>
            <w:r w:rsidRPr="00A44377">
              <w:rPr>
                <w:b/>
                <w:color w:val="000000"/>
                <w:sz w:val="20"/>
                <w:szCs w:val="20"/>
              </w:rPr>
              <w:t>Anexa nr. 12</w:t>
            </w:r>
          </w:p>
          <w:p w14:paraId="52FA44C2" w14:textId="77777777" w:rsidR="00701ABA" w:rsidRPr="00A44377" w:rsidRDefault="00701ABA" w:rsidP="00AF4179">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662CA376" w14:textId="77777777" w:rsidR="00701ABA" w:rsidRPr="00815A59" w:rsidRDefault="00701ABA" w:rsidP="00AF4179">
            <w:pPr>
              <w:tabs>
                <w:tab w:val="left" w:pos="612"/>
              </w:tabs>
              <w:spacing w:before="60" w:after="60"/>
              <w:rPr>
                <w:iCs/>
                <w:sz w:val="18"/>
                <w:szCs w:val="18"/>
              </w:rPr>
            </w:pPr>
            <w:r w:rsidRPr="00815A59">
              <w:rPr>
                <w:iCs/>
                <w:sz w:val="18"/>
                <w:szCs w:val="18"/>
              </w:rPr>
              <w:lastRenderedPageBreak/>
              <w:t>Ofertantul (operator economic sau membrii asocierii împreună) trebuie să demonstreze că au finalizat în ultimii 5 ani (calculați până la data limită de depunere a ofertelor):</w:t>
            </w:r>
          </w:p>
          <w:p w14:paraId="5987CFAA" w14:textId="77777777" w:rsidR="00701ABA" w:rsidRPr="00815A59" w:rsidRDefault="00701ABA" w:rsidP="00AF4179">
            <w:pPr>
              <w:tabs>
                <w:tab w:val="left" w:pos="612"/>
              </w:tabs>
              <w:spacing w:before="60" w:after="60"/>
              <w:rPr>
                <w:iCs/>
                <w:sz w:val="18"/>
                <w:szCs w:val="18"/>
              </w:rPr>
            </w:pPr>
            <w:r w:rsidRPr="00815A59">
              <w:rPr>
                <w:iCs/>
                <w:sz w:val="18"/>
                <w:szCs w:val="18"/>
              </w:rPr>
              <w:t>- un contract ce a avut ca obiect execuția unor lucrări similare cu cele ce fac obiectul contractului ce urmează a fi atribuit, cel puțin egal cu 75% din valoarea viitorului contract (</w:t>
            </w:r>
            <w:r w:rsidRPr="00815A59">
              <w:rPr>
                <w:i/>
                <w:iCs/>
                <w:sz w:val="18"/>
                <w:szCs w:val="18"/>
              </w:rPr>
              <w:t>copia contractului, copia procesului verbal de recepție a lucrărilor executate</w:t>
            </w:r>
            <w:r w:rsidRPr="00815A59">
              <w:rPr>
                <w:iCs/>
                <w:sz w:val="18"/>
                <w:szCs w:val="18"/>
              </w:rPr>
              <w:t>)</w:t>
            </w:r>
          </w:p>
          <w:p w14:paraId="4A3698E1" w14:textId="77777777" w:rsidR="00701ABA" w:rsidRPr="00815A59" w:rsidRDefault="00701ABA" w:rsidP="00AF4179">
            <w:pPr>
              <w:tabs>
                <w:tab w:val="left" w:pos="612"/>
              </w:tabs>
              <w:spacing w:before="60" w:after="60"/>
              <w:rPr>
                <w:color w:val="000000"/>
                <w:sz w:val="18"/>
                <w:szCs w:val="18"/>
              </w:rPr>
            </w:pPr>
            <w:r w:rsidRPr="00815A59">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2B93CDB3" w14:textId="77777777" w:rsidR="00701ABA" w:rsidRPr="00815A59" w:rsidRDefault="00701ABA" w:rsidP="00AF4179">
            <w:pPr>
              <w:tabs>
                <w:tab w:val="left" w:pos="612"/>
              </w:tabs>
              <w:spacing w:before="60" w:after="60"/>
              <w:rPr>
                <w:color w:val="000000"/>
                <w:sz w:val="18"/>
                <w:szCs w:val="18"/>
              </w:rPr>
            </w:pPr>
            <w:r w:rsidRPr="00815A59">
              <w:rPr>
                <w:color w:val="000000"/>
                <w:sz w:val="18"/>
                <w:szCs w:val="18"/>
              </w:rPr>
              <w:t xml:space="preserve">- copii ale respectivului/ respectivelor contract/ contracte, astfel încât autoritatea contractantă să poată identifica natura lucrărilor executate, valoarea acestora şi preţul; </w:t>
            </w:r>
          </w:p>
          <w:p w14:paraId="60471D53" w14:textId="77777777" w:rsidR="00701ABA" w:rsidRPr="00A44377" w:rsidRDefault="00701ABA" w:rsidP="00AF4179">
            <w:pPr>
              <w:tabs>
                <w:tab w:val="left" w:pos="612"/>
              </w:tabs>
              <w:spacing w:before="60" w:after="60"/>
              <w:rPr>
                <w:iCs/>
                <w:sz w:val="20"/>
                <w:szCs w:val="20"/>
              </w:rPr>
            </w:pPr>
            <w:r w:rsidRPr="00815A59">
              <w:rPr>
                <w:color w:val="000000"/>
                <w:sz w:val="18"/>
                <w:szCs w:val="18"/>
              </w:rPr>
              <w:t>- procesul verbal de recepţie la terminarea lucrărilor care atestă executarea lucrărilor</w:t>
            </w:r>
          </w:p>
        </w:tc>
        <w:tc>
          <w:tcPr>
            <w:tcW w:w="1417" w:type="dxa"/>
            <w:shd w:val="clear" w:color="auto" w:fill="auto"/>
          </w:tcPr>
          <w:p w14:paraId="233CD611" w14:textId="77777777" w:rsidR="00701ABA" w:rsidRPr="00A44377" w:rsidRDefault="00701ABA" w:rsidP="00AF4179">
            <w:pPr>
              <w:tabs>
                <w:tab w:val="left" w:pos="612"/>
              </w:tabs>
              <w:spacing w:before="120" w:after="120"/>
              <w:rPr>
                <w:iCs/>
                <w:sz w:val="20"/>
                <w:szCs w:val="20"/>
              </w:rPr>
            </w:pPr>
            <w:r w:rsidRPr="00E668C4">
              <w:rPr>
                <w:b/>
                <w:color w:val="000000"/>
                <w:sz w:val="20"/>
                <w:szCs w:val="20"/>
              </w:rPr>
              <w:lastRenderedPageBreak/>
              <w:t>Obligatoriu</w:t>
            </w:r>
            <w:r w:rsidRPr="00E668C4">
              <w:rPr>
                <w:b/>
                <w:iCs/>
                <w:sz w:val="20"/>
                <w:szCs w:val="20"/>
              </w:rPr>
              <w:t xml:space="preserve"> </w:t>
            </w:r>
          </w:p>
        </w:tc>
      </w:tr>
      <w:tr w:rsidR="00701ABA" w:rsidRPr="00A44377" w14:paraId="38D8E04B" w14:textId="77777777" w:rsidTr="00AF4179">
        <w:tc>
          <w:tcPr>
            <w:tcW w:w="829" w:type="dxa"/>
            <w:shd w:val="clear" w:color="auto" w:fill="auto"/>
          </w:tcPr>
          <w:p w14:paraId="7324B1D1" w14:textId="77777777" w:rsidR="00701ABA" w:rsidRPr="00A44377" w:rsidRDefault="00701ABA" w:rsidP="00AF4179">
            <w:pPr>
              <w:pStyle w:val="a"/>
              <w:tabs>
                <w:tab w:val="left" w:pos="612"/>
              </w:tabs>
              <w:spacing w:before="100" w:after="100"/>
              <w:ind w:left="0"/>
              <w:rPr>
                <w:b/>
                <w:iCs/>
                <w:lang w:val="ro-RO"/>
              </w:rPr>
            </w:pPr>
            <w:r>
              <w:rPr>
                <w:b/>
                <w:iCs/>
                <w:lang w:val="ro-RO"/>
              </w:rPr>
              <w:lastRenderedPageBreak/>
              <w:t>8</w:t>
            </w:r>
          </w:p>
        </w:tc>
        <w:tc>
          <w:tcPr>
            <w:tcW w:w="2114" w:type="dxa"/>
            <w:shd w:val="clear" w:color="auto" w:fill="auto"/>
          </w:tcPr>
          <w:p w14:paraId="61C6A2DF" w14:textId="77777777" w:rsidR="00701ABA" w:rsidRPr="00A44377" w:rsidRDefault="00701ABA" w:rsidP="00AF4179">
            <w:pPr>
              <w:pStyle w:val="a7"/>
              <w:tabs>
                <w:tab w:val="left" w:pos="567"/>
              </w:tabs>
              <w:rPr>
                <w:b/>
                <w:lang w:val="en-US"/>
              </w:rPr>
            </w:pPr>
            <w:proofErr w:type="spellStart"/>
            <w:r w:rsidRPr="00A44377">
              <w:rPr>
                <w:rFonts w:eastAsia="PMingLiU"/>
                <w:lang w:val="en-US" w:eastAsia="zh-CN"/>
              </w:rPr>
              <w:t>Declarație</w:t>
            </w:r>
            <w:proofErr w:type="spellEnd"/>
            <w:r w:rsidRPr="00A44377">
              <w:rPr>
                <w:rFonts w:eastAsia="PMingLiU"/>
                <w:lang w:val="en-US" w:eastAsia="zh-CN"/>
              </w:rPr>
              <w:t xml:space="preserve"> </w:t>
            </w:r>
            <w:proofErr w:type="spellStart"/>
            <w:r w:rsidRPr="00A44377">
              <w:rPr>
                <w:rFonts w:eastAsia="PMingLiU"/>
                <w:lang w:val="en-US" w:eastAsia="zh-CN"/>
              </w:rPr>
              <w:t>privind</w:t>
            </w:r>
            <w:proofErr w:type="spellEnd"/>
            <w:r w:rsidRPr="00A44377">
              <w:rPr>
                <w:rFonts w:eastAsia="PMingLiU"/>
                <w:lang w:val="en-US" w:eastAsia="zh-CN"/>
              </w:rPr>
              <w:t xml:space="preserve"> </w:t>
            </w:r>
            <w:proofErr w:type="spellStart"/>
            <w:r w:rsidRPr="00A44377">
              <w:rPr>
                <w:lang w:val="en-US"/>
              </w:rPr>
              <w:t>lista</w:t>
            </w:r>
            <w:proofErr w:type="spellEnd"/>
            <w:r w:rsidRPr="00A44377">
              <w:rPr>
                <w:lang w:val="en-US"/>
              </w:rPr>
              <w:t xml:space="preserve"> </w:t>
            </w:r>
            <w:proofErr w:type="spellStart"/>
            <w:r w:rsidRPr="00A44377">
              <w:rPr>
                <w:lang w:val="en-US"/>
              </w:rPr>
              <w:t>principalelor</w:t>
            </w:r>
            <w:proofErr w:type="spellEnd"/>
            <w:r w:rsidRPr="00A44377">
              <w:rPr>
                <w:lang w:val="en-US"/>
              </w:rPr>
              <w:t xml:space="preserve"> </w:t>
            </w:r>
            <w:proofErr w:type="spellStart"/>
            <w:r w:rsidRPr="00A44377">
              <w:rPr>
                <w:lang w:val="en-US"/>
              </w:rPr>
              <w:t>lucrări</w:t>
            </w:r>
            <w:proofErr w:type="spellEnd"/>
            <w:r w:rsidRPr="00A44377">
              <w:rPr>
                <w:lang w:val="en-US"/>
              </w:rPr>
              <w:t xml:space="preserve"> </w:t>
            </w:r>
            <w:proofErr w:type="spellStart"/>
            <w:r w:rsidRPr="00A44377">
              <w:rPr>
                <w:lang w:val="en-US"/>
              </w:rPr>
              <w:t>executate</w:t>
            </w:r>
            <w:proofErr w:type="spellEnd"/>
            <w:r w:rsidRPr="00A44377">
              <w:rPr>
                <w:lang w:val="en-US"/>
              </w:rPr>
              <w:t xml:space="preserve"> </w:t>
            </w:r>
            <w:proofErr w:type="spellStart"/>
            <w:r w:rsidRPr="00A44377">
              <w:rPr>
                <w:lang w:val="en-US"/>
              </w:rPr>
              <w:t>în</w:t>
            </w:r>
            <w:proofErr w:type="spellEnd"/>
            <w:r w:rsidRPr="00A44377">
              <w:rPr>
                <w:lang w:val="en-US"/>
              </w:rPr>
              <w:t xml:space="preserve"> </w:t>
            </w:r>
            <w:proofErr w:type="spellStart"/>
            <w:r w:rsidRPr="00A44377">
              <w:rPr>
                <w:lang w:val="en-US"/>
              </w:rPr>
              <w:t>ultimul</w:t>
            </w:r>
            <w:proofErr w:type="spellEnd"/>
            <w:r w:rsidRPr="00A44377">
              <w:rPr>
                <w:lang w:val="en-US"/>
              </w:rPr>
              <w:t xml:space="preserve"> an de </w:t>
            </w:r>
            <w:proofErr w:type="spellStart"/>
            <w:r w:rsidRPr="00A44377">
              <w:rPr>
                <w:lang w:val="en-US"/>
              </w:rPr>
              <w:t>activitate</w:t>
            </w:r>
            <w:proofErr w:type="spellEnd"/>
          </w:p>
        </w:tc>
        <w:tc>
          <w:tcPr>
            <w:tcW w:w="6096" w:type="dxa"/>
            <w:shd w:val="clear" w:color="auto" w:fill="auto"/>
          </w:tcPr>
          <w:p w14:paraId="1C634045"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13</w:t>
            </w:r>
          </w:p>
          <w:p w14:paraId="26A56931" w14:textId="77777777" w:rsidR="00701ABA" w:rsidRPr="00A44377" w:rsidRDefault="00701ABA" w:rsidP="00AF4179">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32C13346"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5EA21127" w14:textId="77777777" w:rsidTr="00AF4179">
        <w:tc>
          <w:tcPr>
            <w:tcW w:w="829" w:type="dxa"/>
            <w:shd w:val="clear" w:color="auto" w:fill="auto"/>
          </w:tcPr>
          <w:p w14:paraId="73216B3E" w14:textId="77777777" w:rsidR="00701ABA" w:rsidRPr="00A44377" w:rsidRDefault="00701ABA" w:rsidP="00AF4179">
            <w:pPr>
              <w:pStyle w:val="a"/>
              <w:tabs>
                <w:tab w:val="left" w:pos="612"/>
              </w:tabs>
              <w:spacing w:before="100" w:after="100"/>
              <w:ind w:left="0"/>
              <w:rPr>
                <w:b/>
                <w:iCs/>
                <w:lang w:val="ro-RO"/>
              </w:rPr>
            </w:pPr>
            <w:r>
              <w:rPr>
                <w:b/>
                <w:iCs/>
                <w:lang w:val="ro-RO"/>
              </w:rPr>
              <w:t>9</w:t>
            </w:r>
          </w:p>
        </w:tc>
        <w:tc>
          <w:tcPr>
            <w:tcW w:w="2114" w:type="dxa"/>
            <w:shd w:val="clear" w:color="auto" w:fill="auto"/>
          </w:tcPr>
          <w:p w14:paraId="641C2D18" w14:textId="77777777" w:rsidR="00701ABA" w:rsidRPr="00A44377" w:rsidRDefault="00701ABA" w:rsidP="00AF4179">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6096" w:type="dxa"/>
            <w:shd w:val="clear" w:color="auto" w:fill="auto"/>
          </w:tcPr>
          <w:p w14:paraId="27FAF06D" w14:textId="77777777" w:rsidR="00701ABA" w:rsidRPr="00A44377" w:rsidRDefault="00701ABA" w:rsidP="00AF4179">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60E63EFE" w14:textId="77777777" w:rsidR="00701ABA" w:rsidRPr="00A44377" w:rsidRDefault="00701ABA" w:rsidP="00AF4179">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7C0B755B"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3E537462" w14:textId="77777777" w:rsidTr="00AF4179">
        <w:tc>
          <w:tcPr>
            <w:tcW w:w="829" w:type="dxa"/>
            <w:shd w:val="clear" w:color="auto" w:fill="auto"/>
          </w:tcPr>
          <w:p w14:paraId="0A78F0FE" w14:textId="77777777" w:rsidR="00701ABA" w:rsidRPr="00A44377" w:rsidRDefault="00701ABA" w:rsidP="00AF4179">
            <w:pPr>
              <w:pStyle w:val="a"/>
              <w:tabs>
                <w:tab w:val="left" w:pos="612"/>
              </w:tabs>
              <w:spacing w:before="100" w:after="100"/>
              <w:ind w:left="0"/>
              <w:rPr>
                <w:b/>
                <w:iCs/>
                <w:lang w:val="ro-RO"/>
              </w:rPr>
            </w:pPr>
            <w:r>
              <w:rPr>
                <w:b/>
                <w:iCs/>
                <w:lang w:val="ro-RO"/>
              </w:rPr>
              <w:t>10</w:t>
            </w:r>
          </w:p>
        </w:tc>
        <w:tc>
          <w:tcPr>
            <w:tcW w:w="2114" w:type="dxa"/>
            <w:shd w:val="clear" w:color="auto" w:fill="auto"/>
          </w:tcPr>
          <w:p w14:paraId="5CC2025C" w14:textId="77777777" w:rsidR="00701ABA" w:rsidRPr="00A44377" w:rsidRDefault="00701ABA" w:rsidP="00AF4179">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6096" w:type="dxa"/>
            <w:shd w:val="clear" w:color="auto" w:fill="auto"/>
          </w:tcPr>
          <w:p w14:paraId="19E16535" w14:textId="77777777" w:rsidR="00701ABA" w:rsidRPr="00A44377" w:rsidRDefault="00701ABA" w:rsidP="00AF4179">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76F4574D" w14:textId="77777777" w:rsidR="00701ABA" w:rsidRPr="00A44377" w:rsidRDefault="00701ABA" w:rsidP="00AF4179">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16C615E4" w14:textId="77777777" w:rsidR="00701ABA" w:rsidRPr="00A44377" w:rsidRDefault="00701ABA" w:rsidP="00AF4179">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417" w:type="dxa"/>
            <w:shd w:val="clear" w:color="auto" w:fill="auto"/>
          </w:tcPr>
          <w:p w14:paraId="48429B7A"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6DDB2083" w14:textId="77777777" w:rsidTr="00AF4179">
        <w:tc>
          <w:tcPr>
            <w:tcW w:w="829" w:type="dxa"/>
            <w:shd w:val="clear" w:color="auto" w:fill="auto"/>
          </w:tcPr>
          <w:p w14:paraId="22A49E02" w14:textId="77777777" w:rsidR="00701ABA" w:rsidRPr="00A44377" w:rsidRDefault="00701ABA" w:rsidP="00AF4179">
            <w:pPr>
              <w:tabs>
                <w:tab w:val="left" w:pos="612"/>
              </w:tabs>
              <w:spacing w:before="100" w:after="100"/>
              <w:rPr>
                <w:b/>
                <w:iCs/>
                <w:sz w:val="20"/>
                <w:szCs w:val="20"/>
              </w:rPr>
            </w:pPr>
            <w:r>
              <w:rPr>
                <w:b/>
                <w:iCs/>
                <w:sz w:val="20"/>
                <w:szCs w:val="20"/>
              </w:rPr>
              <w:t>11</w:t>
            </w:r>
          </w:p>
        </w:tc>
        <w:tc>
          <w:tcPr>
            <w:tcW w:w="2114" w:type="dxa"/>
            <w:shd w:val="clear" w:color="auto" w:fill="auto"/>
          </w:tcPr>
          <w:p w14:paraId="204E745E" w14:textId="77777777" w:rsidR="00701ABA" w:rsidRPr="00A44377" w:rsidRDefault="00701ABA" w:rsidP="00AF4179">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14:paraId="7CD2F21E" w14:textId="77777777" w:rsidR="00701ABA" w:rsidRPr="00A44377" w:rsidRDefault="00701ABA" w:rsidP="00AF4179">
            <w:pPr>
              <w:pStyle w:val="a7"/>
              <w:tabs>
                <w:tab w:val="left" w:pos="567"/>
              </w:tabs>
              <w:rPr>
                <w:b/>
                <w:lang w:val="en-US"/>
              </w:rPr>
            </w:pPr>
          </w:p>
        </w:tc>
        <w:tc>
          <w:tcPr>
            <w:tcW w:w="6096" w:type="dxa"/>
            <w:shd w:val="clear" w:color="auto" w:fill="auto"/>
          </w:tcPr>
          <w:p w14:paraId="439F5D0A" w14:textId="77777777" w:rsidR="00701ABA" w:rsidRPr="00A44377" w:rsidRDefault="00701ABA" w:rsidP="00AF4179">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53C110F0" w14:textId="77777777" w:rsidR="00701ABA" w:rsidRPr="00A44377" w:rsidRDefault="00701ABA" w:rsidP="00AF4179">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30B3ABE4" w14:textId="77777777" w:rsidR="00701ABA" w:rsidRPr="00A44377" w:rsidRDefault="00701ABA" w:rsidP="00AF4179">
            <w:pPr>
              <w:tabs>
                <w:tab w:val="left" w:pos="612"/>
              </w:tabs>
              <w:spacing w:before="100" w:after="100"/>
              <w:jc w:val="center"/>
              <w:rPr>
                <w:b/>
                <w:color w:val="000000"/>
                <w:sz w:val="20"/>
                <w:szCs w:val="20"/>
              </w:rPr>
            </w:pPr>
          </w:p>
        </w:tc>
        <w:tc>
          <w:tcPr>
            <w:tcW w:w="1417" w:type="dxa"/>
            <w:shd w:val="clear" w:color="auto" w:fill="auto"/>
          </w:tcPr>
          <w:p w14:paraId="77D62876"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74E23102" w14:textId="77777777" w:rsidTr="00AF4179">
        <w:tc>
          <w:tcPr>
            <w:tcW w:w="829" w:type="dxa"/>
            <w:shd w:val="clear" w:color="auto" w:fill="auto"/>
          </w:tcPr>
          <w:p w14:paraId="0A7B4624" w14:textId="77777777" w:rsidR="00701ABA" w:rsidRPr="00A44377" w:rsidRDefault="00701ABA" w:rsidP="00AF4179">
            <w:pPr>
              <w:tabs>
                <w:tab w:val="left" w:pos="612"/>
              </w:tabs>
              <w:spacing w:before="100" w:after="100"/>
              <w:rPr>
                <w:b/>
                <w:iCs/>
                <w:sz w:val="20"/>
                <w:szCs w:val="20"/>
              </w:rPr>
            </w:pPr>
            <w:r>
              <w:rPr>
                <w:b/>
                <w:iCs/>
                <w:sz w:val="20"/>
                <w:szCs w:val="20"/>
              </w:rPr>
              <w:t>12</w:t>
            </w:r>
          </w:p>
        </w:tc>
        <w:tc>
          <w:tcPr>
            <w:tcW w:w="2114" w:type="dxa"/>
            <w:shd w:val="clear" w:color="auto" w:fill="auto"/>
          </w:tcPr>
          <w:p w14:paraId="363E92FE" w14:textId="77777777" w:rsidR="00701ABA" w:rsidRDefault="00701ABA" w:rsidP="00AF4179">
            <w:pPr>
              <w:tabs>
                <w:tab w:val="left" w:pos="612"/>
              </w:tabs>
              <w:spacing w:before="100" w:after="100"/>
              <w:rPr>
                <w:iCs/>
                <w:sz w:val="20"/>
                <w:szCs w:val="20"/>
              </w:rPr>
            </w:pPr>
            <w:r w:rsidRPr="00A44377">
              <w:rPr>
                <w:iCs/>
                <w:sz w:val="20"/>
                <w:szCs w:val="20"/>
              </w:rPr>
              <w:t>Certificat privind lipsa datoriilor la bugetul public național</w:t>
            </w:r>
          </w:p>
          <w:p w14:paraId="1999F1CB" w14:textId="77777777" w:rsidR="00701ABA" w:rsidRPr="00A44377" w:rsidRDefault="00701ABA" w:rsidP="00AF4179">
            <w:pPr>
              <w:tabs>
                <w:tab w:val="left" w:pos="612"/>
              </w:tabs>
              <w:spacing w:before="100" w:after="100"/>
              <w:rPr>
                <w:iCs/>
                <w:sz w:val="20"/>
                <w:szCs w:val="20"/>
              </w:rPr>
            </w:pPr>
            <w:r>
              <w:rPr>
                <w:iCs/>
                <w:sz w:val="20"/>
                <w:szCs w:val="20"/>
              </w:rPr>
              <w:t>mcabinet.gov.md</w:t>
            </w:r>
          </w:p>
        </w:tc>
        <w:tc>
          <w:tcPr>
            <w:tcW w:w="6096" w:type="dxa"/>
            <w:shd w:val="clear" w:color="auto" w:fill="auto"/>
          </w:tcPr>
          <w:p w14:paraId="41DDB237" w14:textId="77777777" w:rsidR="00701ABA" w:rsidRPr="00CE086D" w:rsidRDefault="00701ABA" w:rsidP="00AF4179">
            <w:pPr>
              <w:tabs>
                <w:tab w:val="left" w:pos="612"/>
              </w:tabs>
              <w:spacing w:before="100" w:after="100"/>
              <w:rPr>
                <w:b/>
                <w:iCs/>
                <w:sz w:val="20"/>
                <w:szCs w:val="20"/>
              </w:rPr>
            </w:pPr>
            <w:r w:rsidRPr="00CE086D">
              <w:rPr>
                <w:b/>
                <w:iCs/>
                <w:sz w:val="20"/>
                <w:szCs w:val="20"/>
              </w:rPr>
              <w:t>Eliberat din cabinetul personal al contribuabilului https://mcabinet.gov.md/</w:t>
            </w:r>
          </w:p>
          <w:p w14:paraId="710ACE08" w14:textId="77777777" w:rsidR="00701ABA" w:rsidRPr="00A44377" w:rsidRDefault="00701ABA" w:rsidP="00AF4179">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417" w:type="dxa"/>
            <w:shd w:val="clear" w:color="auto" w:fill="auto"/>
          </w:tcPr>
          <w:p w14:paraId="468EF1E1"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10033F02" w14:textId="77777777" w:rsidTr="00AF4179">
        <w:tc>
          <w:tcPr>
            <w:tcW w:w="829" w:type="dxa"/>
            <w:shd w:val="clear" w:color="auto" w:fill="auto"/>
          </w:tcPr>
          <w:p w14:paraId="247F05A0" w14:textId="77777777" w:rsidR="00701ABA" w:rsidRPr="00A44377" w:rsidRDefault="00701ABA" w:rsidP="00AF4179">
            <w:pPr>
              <w:pStyle w:val="a"/>
              <w:tabs>
                <w:tab w:val="left" w:pos="612"/>
              </w:tabs>
              <w:spacing w:before="100" w:after="100"/>
              <w:ind w:left="0"/>
              <w:rPr>
                <w:b/>
                <w:iCs/>
                <w:lang w:val="ro-RO"/>
              </w:rPr>
            </w:pPr>
            <w:r>
              <w:rPr>
                <w:b/>
                <w:iCs/>
                <w:lang w:val="ro-RO"/>
              </w:rPr>
              <w:t>13</w:t>
            </w:r>
          </w:p>
        </w:tc>
        <w:tc>
          <w:tcPr>
            <w:tcW w:w="2114" w:type="dxa"/>
            <w:shd w:val="clear" w:color="auto" w:fill="auto"/>
          </w:tcPr>
          <w:p w14:paraId="3807942E" w14:textId="77777777" w:rsidR="00701ABA" w:rsidRPr="00A44377" w:rsidRDefault="00701ABA" w:rsidP="00AF4179">
            <w:pPr>
              <w:tabs>
                <w:tab w:val="left" w:pos="612"/>
              </w:tabs>
              <w:spacing w:before="100" w:after="100"/>
              <w:rPr>
                <w:iCs/>
                <w:sz w:val="20"/>
                <w:szCs w:val="20"/>
              </w:rPr>
            </w:pPr>
            <w:r w:rsidRPr="00A44377">
              <w:rPr>
                <w:iCs/>
                <w:sz w:val="20"/>
                <w:szCs w:val="20"/>
              </w:rPr>
              <w:t>Certificat de atestare tehnică profesională a dirigintelui de șantier</w:t>
            </w:r>
          </w:p>
        </w:tc>
        <w:tc>
          <w:tcPr>
            <w:tcW w:w="6096" w:type="dxa"/>
            <w:shd w:val="clear" w:color="auto" w:fill="auto"/>
          </w:tcPr>
          <w:p w14:paraId="15CC8660" w14:textId="77777777" w:rsidR="00701ABA" w:rsidRPr="00A44377" w:rsidRDefault="00701ABA" w:rsidP="00AF4179">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417" w:type="dxa"/>
            <w:shd w:val="clear" w:color="auto" w:fill="auto"/>
          </w:tcPr>
          <w:p w14:paraId="624BC64C"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56FC86A1" w14:textId="77777777" w:rsidTr="00AF4179">
        <w:tc>
          <w:tcPr>
            <w:tcW w:w="10456" w:type="dxa"/>
            <w:gridSpan w:val="4"/>
            <w:shd w:val="clear" w:color="auto" w:fill="auto"/>
          </w:tcPr>
          <w:p w14:paraId="6794EAB1" w14:textId="77777777" w:rsidR="00701ABA" w:rsidRPr="00A44377" w:rsidRDefault="00701ABA" w:rsidP="00AF4179">
            <w:pPr>
              <w:pStyle w:val="af2"/>
              <w:rPr>
                <w:i/>
                <w:color w:val="000000"/>
                <w:sz w:val="20"/>
                <w:szCs w:val="20"/>
                <w:highlight w:val="yellow"/>
                <w:lang w:val="en-US"/>
              </w:rPr>
            </w:pPr>
            <w:proofErr w:type="spellStart"/>
            <w:r w:rsidRPr="00A44377">
              <w:rPr>
                <w:b/>
                <w:i/>
                <w:color w:val="000000"/>
                <w:sz w:val="20"/>
                <w:szCs w:val="20"/>
                <w:highlight w:val="yellow"/>
                <w:lang w:val="en-US"/>
              </w:rPr>
              <w:t>Notă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cazul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care </w:t>
            </w:r>
            <w:proofErr w:type="spellStart"/>
            <w:r w:rsidRPr="00A44377">
              <w:rPr>
                <w:i/>
                <w:color w:val="000000"/>
                <w:sz w:val="20"/>
                <w:szCs w:val="20"/>
                <w:highlight w:val="yellow"/>
                <w:lang w:val="en-US"/>
              </w:rPr>
              <w:t>documentele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ofertelor</w:t>
            </w:r>
            <w:proofErr w:type="spellEnd"/>
            <w:r w:rsidRPr="00A44377">
              <w:rPr>
                <w:i/>
                <w:color w:val="000000"/>
                <w:sz w:val="20"/>
                <w:szCs w:val="20"/>
                <w:highlight w:val="yellow"/>
                <w:lang w:val="en-US"/>
              </w:rPr>
              <w:t xml:space="preserve"> nu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avea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aplicată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semnătura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electronică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acestea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fi </w:t>
            </w:r>
            <w:proofErr w:type="spellStart"/>
            <w:r w:rsidRPr="00A44377">
              <w:rPr>
                <w:i/>
                <w:color w:val="000000"/>
                <w:sz w:val="20"/>
                <w:szCs w:val="20"/>
                <w:highlight w:val="yellow"/>
                <w:lang w:val="en-US"/>
              </w:rPr>
              <w:t>respinse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conformitate</w:t>
            </w:r>
            <w:proofErr w:type="spellEnd"/>
            <w:r w:rsidRPr="00A44377">
              <w:rPr>
                <w:i/>
                <w:color w:val="000000"/>
                <w:sz w:val="20"/>
                <w:szCs w:val="20"/>
                <w:highlight w:val="yellow"/>
                <w:lang w:val="en-US"/>
              </w:rPr>
              <w:t xml:space="preserve"> cu </w:t>
            </w:r>
            <w:proofErr w:type="spellStart"/>
            <w:r w:rsidRPr="00A44377">
              <w:rPr>
                <w:i/>
                <w:color w:val="000000"/>
                <w:sz w:val="20"/>
                <w:szCs w:val="20"/>
                <w:highlight w:val="yellow"/>
                <w:lang w:val="en-US"/>
              </w:rPr>
              <w:t>Lege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w:t>
            </w:r>
            <w:proofErr w:type="spellStart"/>
            <w:r w:rsidRPr="00A44377">
              <w:rPr>
                <w:i/>
                <w:color w:val="000000"/>
                <w:sz w:val="20"/>
                <w:szCs w:val="20"/>
                <w:highlight w:val="yellow"/>
                <w:lang w:val="en-US"/>
              </w:rPr>
              <w:t>alin</w:t>
            </w:r>
            <w:proofErr w:type="spellEnd"/>
            <w:r w:rsidRPr="00A44377">
              <w:rPr>
                <w:i/>
                <w:color w:val="000000"/>
                <w:sz w:val="20"/>
                <w:szCs w:val="20"/>
                <w:highlight w:val="yellow"/>
                <w:lang w:val="en-US"/>
              </w:rPr>
              <w:t xml:space="preserve">. (14), lit. </w:t>
            </w:r>
            <w:proofErr w:type="spellStart"/>
            <w:r w:rsidRPr="00A44377">
              <w:rPr>
                <w:i/>
                <w:color w:val="000000"/>
                <w:sz w:val="20"/>
                <w:szCs w:val="20"/>
                <w:highlight w:val="yellow"/>
                <w:lang w:val="en-US"/>
              </w:rPr>
              <w:t>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și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Hotărârea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986 din 10.10.2018 </w:t>
            </w:r>
            <w:proofErr w:type="spellStart"/>
            <w:r w:rsidRPr="00A44377">
              <w:rPr>
                <w:i/>
                <w:color w:val="000000"/>
                <w:sz w:val="20"/>
                <w:szCs w:val="20"/>
                <w:highlight w:val="yellow"/>
                <w:lang w:val="en-US"/>
              </w:rPr>
              <w:t>pentru</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aprobarea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Regulamentului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privind</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modul</w:t>
            </w:r>
            <w:proofErr w:type="spellEnd"/>
            <w:r w:rsidRPr="00A44377">
              <w:rPr>
                <w:i/>
                <w:color w:val="000000"/>
                <w:sz w:val="20"/>
                <w:szCs w:val="20"/>
                <w:highlight w:val="yellow"/>
                <w:lang w:val="en-US"/>
              </w:rPr>
              <w:t xml:space="preserve"> de </w:t>
            </w:r>
            <w:proofErr w:type="spellStart"/>
            <w:r w:rsidRPr="00A44377">
              <w:rPr>
                <w:i/>
                <w:color w:val="000000"/>
                <w:sz w:val="20"/>
                <w:szCs w:val="20"/>
                <w:highlight w:val="yellow"/>
                <w:lang w:val="en-US"/>
              </w:rPr>
              <w:t>ținere</w:t>
            </w:r>
            <w:proofErr w:type="spellEnd"/>
            <w:r w:rsidRPr="00A44377">
              <w:rPr>
                <w:i/>
                <w:color w:val="000000"/>
                <w:sz w:val="20"/>
                <w:szCs w:val="20"/>
                <w:highlight w:val="yellow"/>
                <w:lang w:val="en-US"/>
              </w:rPr>
              <w:t xml:space="preserve"> a </w:t>
            </w:r>
            <w:proofErr w:type="spellStart"/>
            <w:r w:rsidRPr="00A44377">
              <w:rPr>
                <w:i/>
                <w:color w:val="000000"/>
                <w:sz w:val="20"/>
                <w:szCs w:val="20"/>
                <w:highlight w:val="yellow"/>
                <w:lang w:val="en-US"/>
              </w:rPr>
              <w:t>Registrului</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xml:space="preserve"> format de </w:t>
            </w:r>
            <w:proofErr w:type="spellStart"/>
            <w:r w:rsidRPr="00A44377">
              <w:rPr>
                <w:i/>
                <w:color w:val="000000"/>
                <w:sz w:val="20"/>
                <w:szCs w:val="20"/>
                <w:highlight w:val="yellow"/>
                <w:lang w:val="en-US"/>
              </w:rPr>
              <w:t>Sistemul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informațional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automatizat</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Registrul</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w:t>
            </w:r>
            <w:proofErr w:type="spellStart"/>
            <w:r w:rsidRPr="00A44377">
              <w:rPr>
                <w:i/>
                <w:color w:val="000000"/>
                <w:sz w:val="20"/>
                <w:szCs w:val="20"/>
                <w:highlight w:val="yellow"/>
                <w:lang w:val="en-US"/>
              </w:rPr>
              <w:t>MTender</w:t>
            </w:r>
            <w:proofErr w:type="spellEnd"/>
            <w:r w:rsidRPr="00A44377">
              <w:rPr>
                <w:i/>
                <w:color w:val="000000"/>
                <w:sz w:val="20"/>
                <w:szCs w:val="20"/>
                <w:highlight w:val="yellow"/>
                <w:lang w:val="en-US"/>
              </w:rPr>
              <w:t>) pct. 105</w:t>
            </w:r>
          </w:p>
        </w:tc>
      </w:tr>
    </w:tbl>
    <w:p w14:paraId="6D128B2C" w14:textId="77777777" w:rsidR="00DE7827" w:rsidRDefault="00DE7827"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 xml:space="preserve">La punctul dat autoritatea contractantă indică care documente sunt obligatorii de a fi prezentate în SIA RSAP la evaluarea ofertei. La fel, tot aici se indică documentele ce conțin date cu caracter personal, </w:t>
      </w:r>
      <w:r w:rsidRPr="00EA34D8">
        <w:rPr>
          <w:lang w:val="en-US"/>
        </w:rPr>
        <w:lastRenderedPageBreak/>
        <w:t>care nu se depun prin intermediul SIA RSAP și nu sunt publice pentru toți, ele se prezintă la etapa de evaluare direct autorității contractante.</w:t>
      </w:r>
    </w:p>
    <w:p w14:paraId="411024BD" w14:textId="77777777" w:rsidR="00EE149D" w:rsidRPr="00EA34D8" w:rsidRDefault="00EE149D" w:rsidP="00EE149D"/>
    <w:tbl>
      <w:tblPr>
        <w:tblStyle w:val="af1"/>
        <w:tblW w:w="10456" w:type="dxa"/>
        <w:tblLayout w:type="fixed"/>
        <w:tblLook w:val="04A0" w:firstRow="1" w:lastRow="0" w:firstColumn="1" w:lastColumn="0" w:noHBand="0" w:noVBand="1"/>
      </w:tblPr>
      <w:tblGrid>
        <w:gridCol w:w="829"/>
        <w:gridCol w:w="2114"/>
        <w:gridCol w:w="6096"/>
        <w:gridCol w:w="1417"/>
      </w:tblGrid>
      <w:tr w:rsidR="00701ABA" w:rsidRPr="00A44377" w14:paraId="0B6368FD" w14:textId="77777777" w:rsidTr="00AF4179">
        <w:tc>
          <w:tcPr>
            <w:tcW w:w="829" w:type="dxa"/>
            <w:shd w:val="clear" w:color="auto" w:fill="D9D9D9" w:themeFill="background1" w:themeFillShade="D9"/>
            <w:vAlign w:val="center"/>
          </w:tcPr>
          <w:p w14:paraId="30C5B1C5" w14:textId="77777777" w:rsidR="00701ABA" w:rsidRPr="00A44377" w:rsidRDefault="00701ABA" w:rsidP="00AF4179">
            <w:pPr>
              <w:tabs>
                <w:tab w:val="left" w:pos="612"/>
              </w:tabs>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2B419FE5" w14:textId="77777777" w:rsidR="00701ABA" w:rsidRPr="00A44377" w:rsidRDefault="00701ABA" w:rsidP="00AF4179">
            <w:pPr>
              <w:tabs>
                <w:tab w:val="left" w:pos="612"/>
              </w:tabs>
              <w:jc w:val="center"/>
              <w:rPr>
                <w:b/>
                <w:iCs/>
                <w:sz w:val="20"/>
                <w:szCs w:val="20"/>
              </w:rPr>
            </w:pPr>
            <w:r w:rsidRPr="00A44377">
              <w:rPr>
                <w:b/>
                <w:iCs/>
                <w:sz w:val="20"/>
                <w:szCs w:val="20"/>
              </w:rPr>
              <w:t>Descrierea criteriului/cerinței</w:t>
            </w:r>
          </w:p>
        </w:tc>
        <w:tc>
          <w:tcPr>
            <w:tcW w:w="6096" w:type="dxa"/>
            <w:shd w:val="clear" w:color="auto" w:fill="D9D9D9" w:themeFill="background1" w:themeFillShade="D9"/>
            <w:vAlign w:val="center"/>
          </w:tcPr>
          <w:p w14:paraId="0F9FD90E" w14:textId="77777777" w:rsidR="00701ABA" w:rsidRPr="00A44377" w:rsidRDefault="00701ABA" w:rsidP="00AF4179">
            <w:pPr>
              <w:tabs>
                <w:tab w:val="left" w:pos="612"/>
              </w:tabs>
              <w:jc w:val="center"/>
              <w:rPr>
                <w:b/>
                <w:iCs/>
                <w:sz w:val="20"/>
                <w:szCs w:val="20"/>
              </w:rPr>
            </w:pPr>
            <w:r w:rsidRPr="00A44377">
              <w:rPr>
                <w:b/>
                <w:iCs/>
                <w:sz w:val="20"/>
                <w:szCs w:val="20"/>
              </w:rPr>
              <w:t>Mod de demonstrare a îndeplinirii criteriului/cerinței:</w:t>
            </w:r>
          </w:p>
        </w:tc>
        <w:tc>
          <w:tcPr>
            <w:tcW w:w="1417" w:type="dxa"/>
            <w:shd w:val="clear" w:color="auto" w:fill="D9D9D9" w:themeFill="background1" w:themeFillShade="D9"/>
            <w:vAlign w:val="center"/>
          </w:tcPr>
          <w:p w14:paraId="02569ECB" w14:textId="77777777" w:rsidR="00701ABA" w:rsidRDefault="00701ABA" w:rsidP="00AF4179">
            <w:pPr>
              <w:tabs>
                <w:tab w:val="left" w:pos="612"/>
              </w:tabs>
              <w:jc w:val="center"/>
              <w:rPr>
                <w:b/>
                <w:iCs/>
                <w:sz w:val="20"/>
                <w:szCs w:val="20"/>
              </w:rPr>
            </w:pPr>
            <w:r w:rsidRPr="00A44377">
              <w:rPr>
                <w:b/>
                <w:iCs/>
                <w:sz w:val="20"/>
                <w:szCs w:val="20"/>
              </w:rPr>
              <w:t>Obligativita</w:t>
            </w:r>
          </w:p>
          <w:p w14:paraId="501687C5" w14:textId="77777777" w:rsidR="00701ABA" w:rsidRPr="00A44377" w:rsidRDefault="00701ABA" w:rsidP="00AF4179">
            <w:pPr>
              <w:tabs>
                <w:tab w:val="left" w:pos="612"/>
              </w:tabs>
              <w:jc w:val="center"/>
              <w:rPr>
                <w:b/>
                <w:iCs/>
                <w:sz w:val="20"/>
                <w:szCs w:val="20"/>
              </w:rPr>
            </w:pPr>
            <w:r w:rsidRPr="00A44377">
              <w:rPr>
                <w:b/>
                <w:iCs/>
                <w:sz w:val="20"/>
                <w:szCs w:val="20"/>
              </w:rPr>
              <w:t>tea</w:t>
            </w:r>
          </w:p>
        </w:tc>
      </w:tr>
      <w:tr w:rsidR="00701ABA" w:rsidRPr="00A44377" w14:paraId="6C427CE7" w14:textId="77777777" w:rsidTr="00AF4179">
        <w:tc>
          <w:tcPr>
            <w:tcW w:w="10456" w:type="dxa"/>
            <w:gridSpan w:val="4"/>
            <w:shd w:val="clear" w:color="auto" w:fill="auto"/>
            <w:vAlign w:val="center"/>
          </w:tcPr>
          <w:p w14:paraId="7FBF62E9" w14:textId="77777777" w:rsidR="00701ABA" w:rsidRPr="00A44377" w:rsidRDefault="00701ABA" w:rsidP="00AF4179">
            <w:pPr>
              <w:tabs>
                <w:tab w:val="left" w:pos="612"/>
              </w:tabs>
              <w:spacing w:before="120" w:after="120"/>
              <w:jc w:val="center"/>
              <w:rPr>
                <w:b/>
                <w:i/>
                <w:iCs/>
                <w:sz w:val="20"/>
                <w:szCs w:val="20"/>
              </w:rPr>
            </w:pPr>
            <w:r w:rsidRPr="00A44377">
              <w:rPr>
                <w:b/>
                <w:i/>
                <w:color w:val="000000"/>
                <w:sz w:val="20"/>
                <w:szCs w:val="20"/>
              </w:rPr>
              <w:t>Documentele ce constituie oferta</w:t>
            </w:r>
          </w:p>
        </w:tc>
      </w:tr>
      <w:tr w:rsidR="00701ABA" w:rsidRPr="00A44377" w14:paraId="136EDB58" w14:textId="77777777" w:rsidTr="00AF4179">
        <w:trPr>
          <w:trHeight w:val="510"/>
        </w:trPr>
        <w:tc>
          <w:tcPr>
            <w:tcW w:w="829" w:type="dxa"/>
            <w:shd w:val="clear" w:color="auto" w:fill="auto"/>
          </w:tcPr>
          <w:p w14:paraId="4DBE9849" w14:textId="77777777" w:rsidR="00701ABA" w:rsidRPr="00A44377" w:rsidRDefault="00701ABA" w:rsidP="00AF4179">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23E517CA" w14:textId="77777777" w:rsidR="00701ABA" w:rsidRPr="00A44377" w:rsidRDefault="00701ABA" w:rsidP="00AF4179">
            <w:pPr>
              <w:tabs>
                <w:tab w:val="left" w:pos="612"/>
              </w:tabs>
              <w:spacing w:before="100" w:after="100"/>
              <w:rPr>
                <w:iCs/>
                <w:sz w:val="20"/>
                <w:szCs w:val="20"/>
              </w:rPr>
            </w:pPr>
            <w:r w:rsidRPr="00A44377">
              <w:rPr>
                <w:iCs/>
                <w:sz w:val="20"/>
                <w:szCs w:val="20"/>
              </w:rPr>
              <w:t>DUAE</w:t>
            </w:r>
          </w:p>
        </w:tc>
        <w:tc>
          <w:tcPr>
            <w:tcW w:w="6096" w:type="dxa"/>
            <w:shd w:val="clear" w:color="auto" w:fill="auto"/>
          </w:tcPr>
          <w:p w14:paraId="26CE701C" w14:textId="77777777" w:rsidR="00701ABA" w:rsidRPr="00A44377" w:rsidRDefault="00701ABA" w:rsidP="00AF4179">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58AF9FD6" w14:textId="77777777" w:rsidR="00701ABA" w:rsidRPr="00094643" w:rsidRDefault="00701ABA" w:rsidP="00AF4179">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417" w:type="dxa"/>
            <w:shd w:val="clear" w:color="auto" w:fill="auto"/>
          </w:tcPr>
          <w:p w14:paraId="6493C163"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18D98B91" w14:textId="77777777" w:rsidTr="00AF4179">
        <w:trPr>
          <w:trHeight w:val="510"/>
        </w:trPr>
        <w:tc>
          <w:tcPr>
            <w:tcW w:w="829" w:type="dxa"/>
            <w:shd w:val="clear" w:color="auto" w:fill="auto"/>
          </w:tcPr>
          <w:p w14:paraId="1EE1736C" w14:textId="77777777" w:rsidR="00701ABA" w:rsidRPr="00A44377" w:rsidRDefault="00701ABA" w:rsidP="00AF4179">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4A15AF68" w14:textId="77777777" w:rsidR="00701ABA" w:rsidRPr="00A44377" w:rsidRDefault="00701ABA" w:rsidP="00AF4179">
            <w:pPr>
              <w:tabs>
                <w:tab w:val="left" w:pos="612"/>
              </w:tabs>
              <w:spacing w:before="100" w:after="100"/>
              <w:rPr>
                <w:iCs/>
                <w:sz w:val="20"/>
                <w:szCs w:val="20"/>
              </w:rPr>
            </w:pPr>
            <w:r w:rsidRPr="00A44377">
              <w:rPr>
                <w:color w:val="000000"/>
                <w:sz w:val="20"/>
                <w:szCs w:val="20"/>
              </w:rPr>
              <w:t>Devizele locale aferente ofertei</w:t>
            </w:r>
          </w:p>
        </w:tc>
        <w:tc>
          <w:tcPr>
            <w:tcW w:w="6096" w:type="dxa"/>
            <w:shd w:val="clear" w:color="auto" w:fill="auto"/>
          </w:tcPr>
          <w:p w14:paraId="3CF6F2F6" w14:textId="77777777" w:rsidR="00701ABA" w:rsidRPr="00A44377" w:rsidRDefault="00701ABA" w:rsidP="00AF4179">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417" w:type="dxa"/>
            <w:shd w:val="clear" w:color="auto" w:fill="auto"/>
          </w:tcPr>
          <w:p w14:paraId="68D39A76"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7608F6AC" w14:textId="77777777" w:rsidTr="00AF4179">
        <w:trPr>
          <w:trHeight w:val="510"/>
        </w:trPr>
        <w:tc>
          <w:tcPr>
            <w:tcW w:w="829" w:type="dxa"/>
            <w:shd w:val="clear" w:color="auto" w:fill="auto"/>
          </w:tcPr>
          <w:p w14:paraId="6CCC0653" w14:textId="77777777" w:rsidR="00701ABA" w:rsidRPr="00A44377" w:rsidRDefault="00701ABA" w:rsidP="00AF4179">
            <w:pPr>
              <w:pStyle w:val="a"/>
              <w:tabs>
                <w:tab w:val="left" w:pos="612"/>
              </w:tabs>
              <w:ind w:left="0"/>
              <w:rPr>
                <w:b/>
                <w:iCs/>
                <w:lang w:val="ro-RO"/>
              </w:rPr>
            </w:pPr>
            <w:r>
              <w:rPr>
                <w:b/>
                <w:iCs/>
                <w:lang w:val="ro-RO"/>
              </w:rPr>
              <w:t>3</w:t>
            </w:r>
          </w:p>
        </w:tc>
        <w:tc>
          <w:tcPr>
            <w:tcW w:w="2114" w:type="dxa"/>
            <w:shd w:val="clear" w:color="auto" w:fill="auto"/>
          </w:tcPr>
          <w:p w14:paraId="6A1B9762" w14:textId="77777777" w:rsidR="00701ABA" w:rsidRPr="00A44377" w:rsidRDefault="00701ABA" w:rsidP="00AF4179">
            <w:pPr>
              <w:pStyle w:val="a7"/>
              <w:tabs>
                <w:tab w:val="left" w:pos="567"/>
              </w:tabs>
            </w:pPr>
            <w:r w:rsidRPr="00A44377">
              <w:t>Cerere de participare</w:t>
            </w:r>
          </w:p>
        </w:tc>
        <w:tc>
          <w:tcPr>
            <w:tcW w:w="6096" w:type="dxa"/>
            <w:shd w:val="clear" w:color="auto" w:fill="auto"/>
          </w:tcPr>
          <w:p w14:paraId="3F8B86C2"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7</w:t>
            </w:r>
          </w:p>
          <w:p w14:paraId="66BD997D" w14:textId="77777777" w:rsidR="00701ABA" w:rsidRPr="00A44377" w:rsidRDefault="00701ABA" w:rsidP="00AF4179">
            <w:pPr>
              <w:tabs>
                <w:tab w:val="left" w:pos="612"/>
              </w:tabs>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12B64886"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11823FE8" w14:textId="77777777" w:rsidTr="00AF4179">
        <w:trPr>
          <w:trHeight w:val="510"/>
        </w:trPr>
        <w:tc>
          <w:tcPr>
            <w:tcW w:w="829" w:type="dxa"/>
            <w:shd w:val="clear" w:color="auto" w:fill="auto"/>
          </w:tcPr>
          <w:p w14:paraId="50EC14F3" w14:textId="77777777" w:rsidR="00701ABA" w:rsidRPr="00A44377" w:rsidRDefault="00701ABA" w:rsidP="00AF4179">
            <w:pPr>
              <w:pStyle w:val="a"/>
              <w:tabs>
                <w:tab w:val="left" w:pos="612"/>
              </w:tabs>
              <w:ind w:left="0"/>
              <w:rPr>
                <w:b/>
                <w:iCs/>
                <w:lang w:val="ro-RO"/>
              </w:rPr>
            </w:pPr>
            <w:r>
              <w:rPr>
                <w:b/>
                <w:iCs/>
                <w:lang w:val="ro-RO"/>
              </w:rPr>
              <w:t>4</w:t>
            </w:r>
          </w:p>
        </w:tc>
        <w:tc>
          <w:tcPr>
            <w:tcW w:w="2114" w:type="dxa"/>
            <w:shd w:val="clear" w:color="auto" w:fill="auto"/>
          </w:tcPr>
          <w:p w14:paraId="0BECA0D9" w14:textId="77777777" w:rsidR="00701ABA" w:rsidRPr="00A44377" w:rsidRDefault="00701ABA" w:rsidP="00AF4179">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0FE34DE5" w14:textId="77777777" w:rsidR="00701ABA" w:rsidRPr="00A44377" w:rsidRDefault="00701ABA" w:rsidP="00AF4179">
            <w:pPr>
              <w:pStyle w:val="a7"/>
              <w:tabs>
                <w:tab w:val="left" w:pos="567"/>
              </w:tabs>
              <w:rPr>
                <w:b/>
              </w:rPr>
            </w:pPr>
            <w:proofErr w:type="spellStart"/>
            <w:r w:rsidRPr="00A44377">
              <w:rPr>
                <w:lang w:val="en-US"/>
              </w:rPr>
              <w:t>privind</w:t>
            </w:r>
            <w:proofErr w:type="spellEnd"/>
            <w:r w:rsidRPr="00A44377">
              <w:rPr>
                <w:lang w:val="en-US"/>
              </w:rPr>
              <w:t xml:space="preserve"> </w:t>
            </w:r>
            <w:proofErr w:type="spellStart"/>
            <w:r w:rsidRPr="00A44377">
              <w:rPr>
                <w:lang w:val="en-US"/>
              </w:rPr>
              <w:t>valabilitatea</w:t>
            </w:r>
            <w:proofErr w:type="spellEnd"/>
            <w:r w:rsidRPr="00A44377">
              <w:rPr>
                <w:lang w:val="en-US"/>
              </w:rPr>
              <w:t xml:space="preserve"> </w:t>
            </w:r>
            <w:proofErr w:type="spellStart"/>
            <w:r w:rsidRPr="00A44377">
              <w:rPr>
                <w:lang w:val="en-US"/>
              </w:rPr>
              <w:t>ofertei</w:t>
            </w:r>
            <w:proofErr w:type="spellEnd"/>
          </w:p>
        </w:tc>
        <w:tc>
          <w:tcPr>
            <w:tcW w:w="6096" w:type="dxa"/>
            <w:shd w:val="clear" w:color="auto" w:fill="auto"/>
          </w:tcPr>
          <w:p w14:paraId="1E30125A"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8</w:t>
            </w:r>
          </w:p>
          <w:p w14:paraId="353CB71A" w14:textId="77777777" w:rsidR="00701ABA" w:rsidRPr="00A44377" w:rsidRDefault="00701ABA" w:rsidP="00AF4179">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754920F5"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6D4BECDE" w14:textId="77777777" w:rsidTr="00AF4179">
        <w:trPr>
          <w:trHeight w:val="510"/>
        </w:trPr>
        <w:tc>
          <w:tcPr>
            <w:tcW w:w="829" w:type="dxa"/>
            <w:shd w:val="clear" w:color="auto" w:fill="auto"/>
          </w:tcPr>
          <w:p w14:paraId="4CDA6625" w14:textId="77777777" w:rsidR="00701ABA" w:rsidRPr="00A44377" w:rsidRDefault="00701ABA" w:rsidP="00AF4179">
            <w:pPr>
              <w:pStyle w:val="a"/>
              <w:tabs>
                <w:tab w:val="left" w:pos="612"/>
              </w:tabs>
              <w:ind w:left="0"/>
              <w:rPr>
                <w:b/>
                <w:iCs/>
                <w:lang w:val="ro-RO"/>
              </w:rPr>
            </w:pPr>
            <w:r>
              <w:rPr>
                <w:b/>
                <w:iCs/>
                <w:lang w:val="ro-RO"/>
              </w:rPr>
              <w:t>5</w:t>
            </w:r>
          </w:p>
        </w:tc>
        <w:tc>
          <w:tcPr>
            <w:tcW w:w="2114" w:type="dxa"/>
            <w:shd w:val="clear" w:color="auto" w:fill="auto"/>
          </w:tcPr>
          <w:p w14:paraId="718D827D" w14:textId="77777777" w:rsidR="00701ABA" w:rsidRPr="00A44377" w:rsidRDefault="00701ABA" w:rsidP="00AF4179">
            <w:pPr>
              <w:tabs>
                <w:tab w:val="left" w:pos="612"/>
              </w:tabs>
              <w:rPr>
                <w:color w:val="000000"/>
                <w:sz w:val="20"/>
                <w:szCs w:val="20"/>
              </w:rPr>
            </w:pPr>
            <w:r>
              <w:rPr>
                <w:color w:val="000000"/>
                <w:sz w:val="20"/>
                <w:szCs w:val="20"/>
              </w:rPr>
              <w:t>Garanția pentru ofertă</w:t>
            </w:r>
          </w:p>
          <w:p w14:paraId="5CD3E893" w14:textId="77777777" w:rsidR="00701ABA" w:rsidRPr="00A44377" w:rsidRDefault="00701ABA" w:rsidP="00AF4179">
            <w:pPr>
              <w:tabs>
                <w:tab w:val="left" w:pos="612"/>
              </w:tabs>
              <w:rPr>
                <w:iCs/>
                <w:sz w:val="20"/>
                <w:szCs w:val="20"/>
              </w:rPr>
            </w:pPr>
            <w:r w:rsidRPr="00A44377">
              <w:rPr>
                <w:color w:val="000000"/>
                <w:sz w:val="20"/>
                <w:szCs w:val="20"/>
              </w:rPr>
              <w:t xml:space="preserve">1 % </w:t>
            </w:r>
          </w:p>
        </w:tc>
        <w:tc>
          <w:tcPr>
            <w:tcW w:w="6096" w:type="dxa"/>
            <w:shd w:val="clear" w:color="auto" w:fill="auto"/>
          </w:tcPr>
          <w:p w14:paraId="488E3049"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9</w:t>
            </w:r>
          </w:p>
          <w:p w14:paraId="11DF350B" w14:textId="77777777" w:rsidR="00701ABA" w:rsidRPr="00A44377" w:rsidRDefault="00701ABA" w:rsidP="00AF4179">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417" w:type="dxa"/>
            <w:shd w:val="clear" w:color="auto" w:fill="auto"/>
          </w:tcPr>
          <w:p w14:paraId="3B029647"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4AF23CAF" w14:textId="77777777" w:rsidTr="00AF4179">
        <w:trPr>
          <w:trHeight w:val="510"/>
        </w:trPr>
        <w:tc>
          <w:tcPr>
            <w:tcW w:w="10456" w:type="dxa"/>
            <w:gridSpan w:val="4"/>
            <w:shd w:val="clear" w:color="auto" w:fill="auto"/>
          </w:tcPr>
          <w:p w14:paraId="14CB0101" w14:textId="77777777" w:rsidR="00701ABA" w:rsidRPr="00A44377" w:rsidRDefault="00701ABA" w:rsidP="00AF4179">
            <w:pPr>
              <w:tabs>
                <w:tab w:val="left" w:pos="612"/>
              </w:tabs>
              <w:spacing w:before="120" w:after="120"/>
              <w:jc w:val="center"/>
              <w:rPr>
                <w:b/>
                <w:i/>
                <w:iCs/>
                <w:sz w:val="20"/>
                <w:szCs w:val="20"/>
              </w:rPr>
            </w:pPr>
            <w:r w:rsidRPr="00BE429E">
              <w:rPr>
                <w:b/>
                <w:i/>
                <w:color w:val="000000"/>
                <w:sz w:val="20"/>
                <w:szCs w:val="20"/>
              </w:rPr>
              <w:t>Documente de calificare</w:t>
            </w:r>
          </w:p>
        </w:tc>
      </w:tr>
      <w:tr w:rsidR="00701ABA" w:rsidRPr="00A44377" w14:paraId="1C0E9F4B" w14:textId="77777777" w:rsidTr="00AF4179">
        <w:tc>
          <w:tcPr>
            <w:tcW w:w="829" w:type="dxa"/>
            <w:shd w:val="clear" w:color="auto" w:fill="auto"/>
          </w:tcPr>
          <w:p w14:paraId="4A0EDDB1" w14:textId="77777777" w:rsidR="00701ABA" w:rsidRPr="00A44377" w:rsidRDefault="00701ABA" w:rsidP="00AF4179">
            <w:pPr>
              <w:pStyle w:val="a"/>
              <w:tabs>
                <w:tab w:val="left" w:pos="612"/>
              </w:tabs>
              <w:spacing w:before="100" w:after="100"/>
              <w:ind w:left="0"/>
              <w:rPr>
                <w:b/>
                <w:iCs/>
                <w:lang w:val="ro-RO"/>
              </w:rPr>
            </w:pPr>
            <w:r>
              <w:rPr>
                <w:b/>
                <w:iCs/>
                <w:lang w:val="ro-RO"/>
              </w:rPr>
              <w:t>6</w:t>
            </w:r>
          </w:p>
        </w:tc>
        <w:tc>
          <w:tcPr>
            <w:tcW w:w="2114" w:type="dxa"/>
            <w:shd w:val="clear" w:color="auto" w:fill="auto"/>
          </w:tcPr>
          <w:p w14:paraId="375B9A28" w14:textId="77777777" w:rsidR="00701ABA" w:rsidRPr="00A44377" w:rsidRDefault="00701ABA" w:rsidP="00AF4179">
            <w:pPr>
              <w:pStyle w:val="a7"/>
              <w:tabs>
                <w:tab w:val="left" w:pos="567"/>
              </w:tabs>
            </w:pPr>
            <w:proofErr w:type="spellStart"/>
            <w:r>
              <w:rPr>
                <w:lang w:val="en-US"/>
              </w:rPr>
              <w:t>Graf</w:t>
            </w:r>
            <w:r w:rsidRPr="00A44377">
              <w:rPr>
                <w:lang w:val="en-US"/>
              </w:rPr>
              <w:t>ic</w:t>
            </w:r>
            <w:proofErr w:type="spellEnd"/>
            <w:r w:rsidRPr="00A44377">
              <w:rPr>
                <w:lang w:val="en-US"/>
              </w:rPr>
              <w:t xml:space="preserve"> de </w:t>
            </w:r>
            <w:proofErr w:type="spellStart"/>
            <w:r w:rsidRPr="00A44377">
              <w:rPr>
                <w:lang w:val="en-US"/>
              </w:rPr>
              <w:t>executare</w:t>
            </w:r>
            <w:proofErr w:type="spellEnd"/>
            <w:r w:rsidRPr="00A44377">
              <w:rPr>
                <w:lang w:val="en-US"/>
              </w:rPr>
              <w:t xml:space="preserve"> a </w:t>
            </w:r>
            <w:proofErr w:type="spellStart"/>
            <w:r w:rsidRPr="00A44377">
              <w:rPr>
                <w:lang w:val="en-US"/>
              </w:rPr>
              <w:t>lucrărilor</w:t>
            </w:r>
            <w:proofErr w:type="spellEnd"/>
          </w:p>
        </w:tc>
        <w:tc>
          <w:tcPr>
            <w:tcW w:w="6096" w:type="dxa"/>
            <w:shd w:val="clear" w:color="auto" w:fill="auto"/>
          </w:tcPr>
          <w:p w14:paraId="5035B59D"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10</w:t>
            </w:r>
          </w:p>
          <w:p w14:paraId="37853402" w14:textId="77777777" w:rsidR="00701ABA" w:rsidRPr="00A44377" w:rsidRDefault="00701ABA" w:rsidP="00AF4179">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0C2900C1"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4DDD6EEC" w14:textId="77777777" w:rsidTr="00AF4179">
        <w:tc>
          <w:tcPr>
            <w:tcW w:w="829" w:type="dxa"/>
            <w:shd w:val="clear" w:color="auto" w:fill="auto"/>
          </w:tcPr>
          <w:p w14:paraId="7801B60B" w14:textId="77777777" w:rsidR="00701ABA" w:rsidRPr="00A44377" w:rsidRDefault="00701ABA" w:rsidP="00AF4179">
            <w:pPr>
              <w:pStyle w:val="a"/>
              <w:tabs>
                <w:tab w:val="left" w:pos="612"/>
              </w:tabs>
              <w:spacing w:before="100" w:after="100"/>
              <w:ind w:left="0"/>
              <w:rPr>
                <w:b/>
                <w:iCs/>
                <w:lang w:val="ro-RO"/>
              </w:rPr>
            </w:pPr>
            <w:r>
              <w:rPr>
                <w:b/>
                <w:iCs/>
                <w:lang w:val="ro-RO"/>
              </w:rPr>
              <w:t>7</w:t>
            </w:r>
          </w:p>
        </w:tc>
        <w:tc>
          <w:tcPr>
            <w:tcW w:w="2114" w:type="dxa"/>
            <w:shd w:val="clear" w:color="auto" w:fill="auto"/>
          </w:tcPr>
          <w:p w14:paraId="74B1ADDE" w14:textId="77777777" w:rsidR="00701ABA" w:rsidRPr="00A44377" w:rsidRDefault="00701ABA" w:rsidP="00AF4179">
            <w:pPr>
              <w:tabs>
                <w:tab w:val="left" w:pos="612"/>
              </w:tabs>
              <w:spacing w:before="100" w:after="100"/>
              <w:rPr>
                <w:iCs/>
                <w:sz w:val="20"/>
                <w:szCs w:val="20"/>
              </w:rPr>
            </w:pPr>
            <w:r w:rsidRPr="00A44377">
              <w:rPr>
                <w:iCs/>
                <w:sz w:val="20"/>
                <w:szCs w:val="20"/>
              </w:rPr>
              <w:t>Declarație privind experiență similară</w:t>
            </w:r>
          </w:p>
        </w:tc>
        <w:tc>
          <w:tcPr>
            <w:tcW w:w="6096" w:type="dxa"/>
            <w:shd w:val="clear" w:color="auto" w:fill="auto"/>
          </w:tcPr>
          <w:p w14:paraId="5F6810D0" w14:textId="77777777" w:rsidR="00701ABA" w:rsidRPr="00A44377" w:rsidRDefault="00701ABA" w:rsidP="00AF4179">
            <w:pPr>
              <w:tabs>
                <w:tab w:val="left" w:pos="612"/>
              </w:tabs>
              <w:spacing w:before="60" w:after="60"/>
              <w:jc w:val="center"/>
              <w:rPr>
                <w:b/>
                <w:color w:val="000000"/>
                <w:sz w:val="20"/>
                <w:szCs w:val="20"/>
              </w:rPr>
            </w:pPr>
            <w:r w:rsidRPr="00A44377">
              <w:rPr>
                <w:b/>
                <w:color w:val="000000"/>
                <w:sz w:val="20"/>
                <w:szCs w:val="20"/>
              </w:rPr>
              <w:t>Anexa nr. 12</w:t>
            </w:r>
          </w:p>
          <w:p w14:paraId="3659DC72" w14:textId="77777777" w:rsidR="00701ABA" w:rsidRPr="00A44377" w:rsidRDefault="00701ABA" w:rsidP="00AF4179">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306AD5EF" w14:textId="77777777" w:rsidR="00701ABA" w:rsidRPr="00815A59" w:rsidRDefault="00701ABA" w:rsidP="00AF4179">
            <w:pPr>
              <w:tabs>
                <w:tab w:val="left" w:pos="612"/>
              </w:tabs>
              <w:spacing w:before="60" w:after="60"/>
              <w:rPr>
                <w:iCs/>
                <w:sz w:val="18"/>
                <w:szCs w:val="18"/>
              </w:rPr>
            </w:pPr>
            <w:r w:rsidRPr="00815A59">
              <w:rPr>
                <w:iCs/>
                <w:sz w:val="18"/>
                <w:szCs w:val="18"/>
              </w:rPr>
              <w:t>Ofertantul (operator economic sau membrii asocierii împreună) trebuie să demonstreze că au finalizat în ultimii 5 ani (calculați până la data limită de depunere a ofertelor):</w:t>
            </w:r>
          </w:p>
          <w:p w14:paraId="0D9E0778" w14:textId="77777777" w:rsidR="00701ABA" w:rsidRPr="00815A59" w:rsidRDefault="00701ABA" w:rsidP="00AF4179">
            <w:pPr>
              <w:tabs>
                <w:tab w:val="left" w:pos="612"/>
              </w:tabs>
              <w:spacing w:before="60" w:after="60"/>
              <w:rPr>
                <w:iCs/>
                <w:sz w:val="18"/>
                <w:szCs w:val="18"/>
              </w:rPr>
            </w:pPr>
            <w:r w:rsidRPr="00815A59">
              <w:rPr>
                <w:iCs/>
                <w:sz w:val="18"/>
                <w:szCs w:val="18"/>
              </w:rPr>
              <w:t>- un contract ce a avut ca obiect execuția unor lucrări similare cu cele ce fac obiectul contractului ce urmează a fi atribuit, cel puțin egal cu 75% din valoarea viitorului contract (</w:t>
            </w:r>
            <w:r w:rsidRPr="00815A59">
              <w:rPr>
                <w:i/>
                <w:iCs/>
                <w:sz w:val="18"/>
                <w:szCs w:val="18"/>
              </w:rPr>
              <w:t>copia contractului, copia procesului verbal de recepție a lucrărilor executate</w:t>
            </w:r>
            <w:r w:rsidRPr="00815A59">
              <w:rPr>
                <w:iCs/>
                <w:sz w:val="18"/>
                <w:szCs w:val="18"/>
              </w:rPr>
              <w:t>)</w:t>
            </w:r>
          </w:p>
          <w:p w14:paraId="029151AD" w14:textId="77777777" w:rsidR="00701ABA" w:rsidRPr="00815A59" w:rsidRDefault="00701ABA" w:rsidP="00AF4179">
            <w:pPr>
              <w:tabs>
                <w:tab w:val="left" w:pos="612"/>
              </w:tabs>
              <w:spacing w:before="60" w:after="60"/>
              <w:rPr>
                <w:color w:val="000000"/>
                <w:sz w:val="18"/>
                <w:szCs w:val="18"/>
              </w:rPr>
            </w:pPr>
            <w:r w:rsidRPr="00815A59">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1BF70D7A" w14:textId="77777777" w:rsidR="00701ABA" w:rsidRPr="00815A59" w:rsidRDefault="00701ABA" w:rsidP="00AF4179">
            <w:pPr>
              <w:tabs>
                <w:tab w:val="left" w:pos="612"/>
              </w:tabs>
              <w:spacing w:before="60" w:after="60"/>
              <w:rPr>
                <w:color w:val="000000"/>
                <w:sz w:val="18"/>
                <w:szCs w:val="18"/>
              </w:rPr>
            </w:pPr>
            <w:r w:rsidRPr="00815A59">
              <w:rPr>
                <w:color w:val="000000"/>
                <w:sz w:val="18"/>
                <w:szCs w:val="18"/>
              </w:rPr>
              <w:t xml:space="preserve">- copii ale respectivului/ respectivelor contract/ contracte, astfel încât autoritatea contractantă să poată identifica natura lucrărilor executate, valoarea acestora şi preţul; </w:t>
            </w:r>
          </w:p>
          <w:p w14:paraId="6FCCBA91" w14:textId="77777777" w:rsidR="00701ABA" w:rsidRPr="00A44377" w:rsidRDefault="00701ABA" w:rsidP="00AF4179">
            <w:pPr>
              <w:tabs>
                <w:tab w:val="left" w:pos="612"/>
              </w:tabs>
              <w:spacing w:before="60" w:after="60"/>
              <w:rPr>
                <w:iCs/>
                <w:sz w:val="20"/>
                <w:szCs w:val="20"/>
              </w:rPr>
            </w:pPr>
            <w:r w:rsidRPr="00815A59">
              <w:rPr>
                <w:color w:val="000000"/>
                <w:sz w:val="18"/>
                <w:szCs w:val="18"/>
              </w:rPr>
              <w:t>- procesul verbal de recepţie la terminarea lucrărilor care atestă executarea lucrărilor</w:t>
            </w:r>
          </w:p>
        </w:tc>
        <w:tc>
          <w:tcPr>
            <w:tcW w:w="1417" w:type="dxa"/>
            <w:shd w:val="clear" w:color="auto" w:fill="auto"/>
          </w:tcPr>
          <w:p w14:paraId="1C1E34D4"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5CFE168C" w14:textId="77777777" w:rsidTr="00AF4179">
        <w:tc>
          <w:tcPr>
            <w:tcW w:w="829" w:type="dxa"/>
            <w:shd w:val="clear" w:color="auto" w:fill="auto"/>
          </w:tcPr>
          <w:p w14:paraId="42F53FA2" w14:textId="77777777" w:rsidR="00701ABA" w:rsidRPr="00A44377" w:rsidRDefault="00701ABA" w:rsidP="00AF4179">
            <w:pPr>
              <w:pStyle w:val="a"/>
              <w:tabs>
                <w:tab w:val="left" w:pos="612"/>
              </w:tabs>
              <w:spacing w:before="100" w:after="100"/>
              <w:ind w:left="0"/>
              <w:rPr>
                <w:b/>
                <w:iCs/>
                <w:lang w:val="ro-RO"/>
              </w:rPr>
            </w:pPr>
            <w:r>
              <w:rPr>
                <w:b/>
                <w:iCs/>
                <w:lang w:val="ro-RO"/>
              </w:rPr>
              <w:t>8</w:t>
            </w:r>
          </w:p>
        </w:tc>
        <w:tc>
          <w:tcPr>
            <w:tcW w:w="2114" w:type="dxa"/>
            <w:shd w:val="clear" w:color="auto" w:fill="auto"/>
          </w:tcPr>
          <w:p w14:paraId="5596F2E8" w14:textId="77777777" w:rsidR="00701ABA" w:rsidRPr="00A44377" w:rsidRDefault="00701ABA" w:rsidP="00AF4179">
            <w:pPr>
              <w:pStyle w:val="a7"/>
              <w:tabs>
                <w:tab w:val="left" w:pos="567"/>
              </w:tabs>
              <w:rPr>
                <w:b/>
                <w:lang w:val="en-US"/>
              </w:rPr>
            </w:pPr>
            <w:proofErr w:type="spellStart"/>
            <w:r w:rsidRPr="00A44377">
              <w:rPr>
                <w:rFonts w:eastAsia="PMingLiU"/>
                <w:lang w:val="en-US" w:eastAsia="zh-CN"/>
              </w:rPr>
              <w:t>Declarație</w:t>
            </w:r>
            <w:proofErr w:type="spellEnd"/>
            <w:r w:rsidRPr="00A44377">
              <w:rPr>
                <w:rFonts w:eastAsia="PMingLiU"/>
                <w:lang w:val="en-US" w:eastAsia="zh-CN"/>
              </w:rPr>
              <w:t xml:space="preserve"> </w:t>
            </w:r>
            <w:proofErr w:type="spellStart"/>
            <w:r w:rsidRPr="00A44377">
              <w:rPr>
                <w:rFonts w:eastAsia="PMingLiU"/>
                <w:lang w:val="en-US" w:eastAsia="zh-CN"/>
              </w:rPr>
              <w:t>privind</w:t>
            </w:r>
            <w:proofErr w:type="spellEnd"/>
            <w:r w:rsidRPr="00A44377">
              <w:rPr>
                <w:rFonts w:eastAsia="PMingLiU"/>
                <w:lang w:val="en-US" w:eastAsia="zh-CN"/>
              </w:rPr>
              <w:t xml:space="preserve"> </w:t>
            </w:r>
            <w:proofErr w:type="spellStart"/>
            <w:r w:rsidRPr="00A44377">
              <w:rPr>
                <w:lang w:val="en-US"/>
              </w:rPr>
              <w:t>lista</w:t>
            </w:r>
            <w:proofErr w:type="spellEnd"/>
            <w:r w:rsidRPr="00A44377">
              <w:rPr>
                <w:lang w:val="en-US"/>
              </w:rPr>
              <w:t xml:space="preserve"> </w:t>
            </w:r>
            <w:proofErr w:type="spellStart"/>
            <w:r w:rsidRPr="00A44377">
              <w:rPr>
                <w:lang w:val="en-US"/>
              </w:rPr>
              <w:t>principalelor</w:t>
            </w:r>
            <w:proofErr w:type="spellEnd"/>
            <w:r w:rsidRPr="00A44377">
              <w:rPr>
                <w:lang w:val="en-US"/>
              </w:rPr>
              <w:t xml:space="preserve"> </w:t>
            </w:r>
            <w:proofErr w:type="spellStart"/>
            <w:r w:rsidRPr="00A44377">
              <w:rPr>
                <w:lang w:val="en-US"/>
              </w:rPr>
              <w:t>lucrări</w:t>
            </w:r>
            <w:proofErr w:type="spellEnd"/>
            <w:r w:rsidRPr="00A44377">
              <w:rPr>
                <w:lang w:val="en-US"/>
              </w:rPr>
              <w:t xml:space="preserve"> </w:t>
            </w:r>
            <w:proofErr w:type="spellStart"/>
            <w:r w:rsidRPr="00A44377">
              <w:rPr>
                <w:lang w:val="en-US"/>
              </w:rPr>
              <w:t>executate</w:t>
            </w:r>
            <w:proofErr w:type="spellEnd"/>
            <w:r w:rsidRPr="00A44377">
              <w:rPr>
                <w:lang w:val="en-US"/>
              </w:rPr>
              <w:t xml:space="preserve"> </w:t>
            </w:r>
            <w:proofErr w:type="spellStart"/>
            <w:r w:rsidRPr="00A44377">
              <w:rPr>
                <w:lang w:val="en-US"/>
              </w:rPr>
              <w:t>în</w:t>
            </w:r>
            <w:proofErr w:type="spellEnd"/>
            <w:r w:rsidRPr="00A44377">
              <w:rPr>
                <w:lang w:val="en-US"/>
              </w:rPr>
              <w:t xml:space="preserve"> </w:t>
            </w:r>
            <w:proofErr w:type="spellStart"/>
            <w:r w:rsidRPr="00A44377">
              <w:rPr>
                <w:lang w:val="en-US"/>
              </w:rPr>
              <w:t>ultimul</w:t>
            </w:r>
            <w:proofErr w:type="spellEnd"/>
            <w:r w:rsidRPr="00A44377">
              <w:rPr>
                <w:lang w:val="en-US"/>
              </w:rPr>
              <w:t xml:space="preserve"> an de </w:t>
            </w:r>
            <w:proofErr w:type="spellStart"/>
            <w:r w:rsidRPr="00A44377">
              <w:rPr>
                <w:lang w:val="en-US"/>
              </w:rPr>
              <w:t>activitate</w:t>
            </w:r>
            <w:proofErr w:type="spellEnd"/>
          </w:p>
        </w:tc>
        <w:tc>
          <w:tcPr>
            <w:tcW w:w="6096" w:type="dxa"/>
            <w:shd w:val="clear" w:color="auto" w:fill="auto"/>
          </w:tcPr>
          <w:p w14:paraId="1AF18BF2"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13</w:t>
            </w:r>
          </w:p>
          <w:p w14:paraId="3F927857" w14:textId="77777777" w:rsidR="00701ABA" w:rsidRPr="00A44377" w:rsidRDefault="00701ABA" w:rsidP="00AF4179">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711F68A3"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71EE7CB9" w14:textId="77777777" w:rsidTr="00AF4179">
        <w:tc>
          <w:tcPr>
            <w:tcW w:w="829" w:type="dxa"/>
            <w:shd w:val="clear" w:color="auto" w:fill="auto"/>
          </w:tcPr>
          <w:p w14:paraId="1AB3D0E7" w14:textId="77777777" w:rsidR="00701ABA" w:rsidRPr="00A44377" w:rsidRDefault="00701ABA" w:rsidP="00AF4179">
            <w:pPr>
              <w:pStyle w:val="a"/>
              <w:tabs>
                <w:tab w:val="left" w:pos="612"/>
              </w:tabs>
              <w:spacing w:before="100" w:after="100"/>
              <w:ind w:left="0"/>
              <w:rPr>
                <w:b/>
                <w:iCs/>
                <w:lang w:val="ro-RO"/>
              </w:rPr>
            </w:pPr>
            <w:r>
              <w:rPr>
                <w:b/>
                <w:iCs/>
                <w:lang w:val="ro-RO"/>
              </w:rPr>
              <w:t>9</w:t>
            </w:r>
          </w:p>
        </w:tc>
        <w:tc>
          <w:tcPr>
            <w:tcW w:w="2114" w:type="dxa"/>
            <w:shd w:val="clear" w:color="auto" w:fill="auto"/>
          </w:tcPr>
          <w:p w14:paraId="7F61F1CD" w14:textId="77777777" w:rsidR="00701ABA" w:rsidRPr="00A44377" w:rsidRDefault="00701ABA" w:rsidP="00AF4179">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6096" w:type="dxa"/>
            <w:shd w:val="clear" w:color="auto" w:fill="auto"/>
          </w:tcPr>
          <w:p w14:paraId="6B86350A" w14:textId="77777777" w:rsidR="00701ABA" w:rsidRPr="00A44377" w:rsidRDefault="00701ABA" w:rsidP="00AF4179">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16ADAC4F" w14:textId="77777777" w:rsidR="00701ABA" w:rsidRPr="00A44377" w:rsidRDefault="00701ABA" w:rsidP="00AF4179">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1FB806ED"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7AA8DB9B" w14:textId="77777777" w:rsidTr="00AF4179">
        <w:tc>
          <w:tcPr>
            <w:tcW w:w="829" w:type="dxa"/>
            <w:shd w:val="clear" w:color="auto" w:fill="auto"/>
          </w:tcPr>
          <w:p w14:paraId="6533C21C" w14:textId="77777777" w:rsidR="00701ABA" w:rsidRPr="00A44377" w:rsidRDefault="00701ABA" w:rsidP="00AF4179">
            <w:pPr>
              <w:pStyle w:val="a"/>
              <w:tabs>
                <w:tab w:val="left" w:pos="612"/>
              </w:tabs>
              <w:spacing w:before="100" w:after="100"/>
              <w:ind w:left="0"/>
              <w:rPr>
                <w:b/>
                <w:iCs/>
                <w:lang w:val="ro-RO"/>
              </w:rPr>
            </w:pPr>
            <w:r>
              <w:rPr>
                <w:b/>
                <w:iCs/>
                <w:lang w:val="ro-RO"/>
              </w:rPr>
              <w:lastRenderedPageBreak/>
              <w:t>10</w:t>
            </w:r>
          </w:p>
        </w:tc>
        <w:tc>
          <w:tcPr>
            <w:tcW w:w="2114" w:type="dxa"/>
            <w:shd w:val="clear" w:color="auto" w:fill="auto"/>
          </w:tcPr>
          <w:p w14:paraId="0DAAA496" w14:textId="77777777" w:rsidR="00701ABA" w:rsidRPr="00A44377" w:rsidRDefault="00701ABA" w:rsidP="00AF4179">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6096" w:type="dxa"/>
            <w:shd w:val="clear" w:color="auto" w:fill="auto"/>
          </w:tcPr>
          <w:p w14:paraId="6678BDFF" w14:textId="77777777" w:rsidR="00701ABA" w:rsidRPr="00A44377" w:rsidRDefault="00701ABA" w:rsidP="00AF4179">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411DBF9F" w14:textId="77777777" w:rsidR="00701ABA" w:rsidRPr="00A44377" w:rsidRDefault="00701ABA" w:rsidP="00AF4179">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2D4D0464" w14:textId="77777777" w:rsidR="00701ABA" w:rsidRPr="00A44377" w:rsidRDefault="00701ABA" w:rsidP="00AF4179">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417" w:type="dxa"/>
            <w:shd w:val="clear" w:color="auto" w:fill="auto"/>
          </w:tcPr>
          <w:p w14:paraId="7EAE2AB2"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0ED45C28" w14:textId="77777777" w:rsidTr="00AF4179">
        <w:tc>
          <w:tcPr>
            <w:tcW w:w="829" w:type="dxa"/>
            <w:shd w:val="clear" w:color="auto" w:fill="auto"/>
          </w:tcPr>
          <w:p w14:paraId="3AFDCD8F" w14:textId="77777777" w:rsidR="00701ABA" w:rsidRPr="00A44377" w:rsidRDefault="00701ABA" w:rsidP="00AF4179">
            <w:pPr>
              <w:tabs>
                <w:tab w:val="left" w:pos="612"/>
              </w:tabs>
              <w:spacing w:before="100" w:after="100"/>
              <w:rPr>
                <w:b/>
                <w:iCs/>
                <w:sz w:val="20"/>
                <w:szCs w:val="20"/>
              </w:rPr>
            </w:pPr>
            <w:r>
              <w:rPr>
                <w:b/>
                <w:iCs/>
                <w:sz w:val="20"/>
                <w:szCs w:val="20"/>
              </w:rPr>
              <w:t>11</w:t>
            </w:r>
          </w:p>
        </w:tc>
        <w:tc>
          <w:tcPr>
            <w:tcW w:w="2114" w:type="dxa"/>
            <w:shd w:val="clear" w:color="auto" w:fill="auto"/>
          </w:tcPr>
          <w:p w14:paraId="35C3B15B" w14:textId="77777777" w:rsidR="00701ABA" w:rsidRPr="00A44377" w:rsidRDefault="00701ABA" w:rsidP="00AF4179">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14:paraId="2F77B1B2" w14:textId="77777777" w:rsidR="00701ABA" w:rsidRPr="00A44377" w:rsidRDefault="00701ABA" w:rsidP="00AF4179">
            <w:pPr>
              <w:pStyle w:val="a7"/>
              <w:tabs>
                <w:tab w:val="left" w:pos="567"/>
              </w:tabs>
              <w:rPr>
                <w:b/>
                <w:lang w:val="en-US"/>
              </w:rPr>
            </w:pPr>
          </w:p>
        </w:tc>
        <w:tc>
          <w:tcPr>
            <w:tcW w:w="6096" w:type="dxa"/>
            <w:shd w:val="clear" w:color="auto" w:fill="auto"/>
          </w:tcPr>
          <w:p w14:paraId="1DE8D800" w14:textId="77777777" w:rsidR="00701ABA" w:rsidRPr="00A44377" w:rsidRDefault="00701ABA" w:rsidP="00AF4179">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08B345C7" w14:textId="77777777" w:rsidR="00701ABA" w:rsidRPr="00A44377" w:rsidRDefault="00701ABA" w:rsidP="00AF4179">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6088AB99" w14:textId="77777777" w:rsidR="00701ABA" w:rsidRPr="00A44377" w:rsidRDefault="00701ABA" w:rsidP="00AF4179">
            <w:pPr>
              <w:tabs>
                <w:tab w:val="left" w:pos="612"/>
              </w:tabs>
              <w:spacing w:before="100" w:after="100"/>
              <w:jc w:val="center"/>
              <w:rPr>
                <w:b/>
                <w:color w:val="000000"/>
                <w:sz w:val="20"/>
                <w:szCs w:val="20"/>
              </w:rPr>
            </w:pPr>
          </w:p>
        </w:tc>
        <w:tc>
          <w:tcPr>
            <w:tcW w:w="1417" w:type="dxa"/>
            <w:shd w:val="clear" w:color="auto" w:fill="auto"/>
          </w:tcPr>
          <w:p w14:paraId="762BF148"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4150B730" w14:textId="77777777" w:rsidTr="00AF4179">
        <w:tc>
          <w:tcPr>
            <w:tcW w:w="829" w:type="dxa"/>
            <w:shd w:val="clear" w:color="auto" w:fill="auto"/>
          </w:tcPr>
          <w:p w14:paraId="03E02DE5" w14:textId="77777777" w:rsidR="00701ABA" w:rsidRPr="00A44377" w:rsidRDefault="00701ABA" w:rsidP="00AF4179">
            <w:pPr>
              <w:tabs>
                <w:tab w:val="left" w:pos="612"/>
              </w:tabs>
              <w:spacing w:before="100" w:after="100"/>
              <w:rPr>
                <w:b/>
                <w:iCs/>
                <w:sz w:val="20"/>
                <w:szCs w:val="20"/>
              </w:rPr>
            </w:pPr>
            <w:r>
              <w:rPr>
                <w:b/>
                <w:iCs/>
                <w:sz w:val="20"/>
                <w:szCs w:val="20"/>
              </w:rPr>
              <w:t>12</w:t>
            </w:r>
          </w:p>
        </w:tc>
        <w:tc>
          <w:tcPr>
            <w:tcW w:w="2114" w:type="dxa"/>
            <w:shd w:val="clear" w:color="auto" w:fill="auto"/>
          </w:tcPr>
          <w:p w14:paraId="4A4D68FB" w14:textId="77777777" w:rsidR="00701ABA" w:rsidRDefault="00701ABA" w:rsidP="00AF4179">
            <w:pPr>
              <w:tabs>
                <w:tab w:val="left" w:pos="612"/>
              </w:tabs>
              <w:spacing w:before="100" w:after="100"/>
              <w:rPr>
                <w:iCs/>
                <w:sz w:val="20"/>
                <w:szCs w:val="20"/>
              </w:rPr>
            </w:pPr>
            <w:r w:rsidRPr="00A44377">
              <w:rPr>
                <w:iCs/>
                <w:sz w:val="20"/>
                <w:szCs w:val="20"/>
              </w:rPr>
              <w:t>Certificat privind lipsa datoriilor la bugetul public național</w:t>
            </w:r>
          </w:p>
          <w:p w14:paraId="16C14744" w14:textId="77777777" w:rsidR="00701ABA" w:rsidRPr="00A44377" w:rsidRDefault="00701ABA" w:rsidP="00AF4179">
            <w:pPr>
              <w:tabs>
                <w:tab w:val="left" w:pos="612"/>
              </w:tabs>
              <w:spacing w:before="100" w:after="100"/>
              <w:rPr>
                <w:iCs/>
                <w:sz w:val="20"/>
                <w:szCs w:val="20"/>
              </w:rPr>
            </w:pPr>
            <w:r>
              <w:rPr>
                <w:iCs/>
                <w:sz w:val="20"/>
                <w:szCs w:val="20"/>
              </w:rPr>
              <w:t>mcabinet.gov.md</w:t>
            </w:r>
          </w:p>
        </w:tc>
        <w:tc>
          <w:tcPr>
            <w:tcW w:w="6096" w:type="dxa"/>
            <w:shd w:val="clear" w:color="auto" w:fill="auto"/>
          </w:tcPr>
          <w:p w14:paraId="0FD7CCA1" w14:textId="77777777" w:rsidR="00701ABA" w:rsidRPr="00CE086D" w:rsidRDefault="00701ABA" w:rsidP="00AF4179">
            <w:pPr>
              <w:tabs>
                <w:tab w:val="left" w:pos="612"/>
              </w:tabs>
              <w:spacing w:before="100" w:after="100"/>
              <w:rPr>
                <w:b/>
                <w:iCs/>
                <w:sz w:val="20"/>
                <w:szCs w:val="20"/>
              </w:rPr>
            </w:pPr>
            <w:r w:rsidRPr="00CE086D">
              <w:rPr>
                <w:b/>
                <w:iCs/>
                <w:sz w:val="20"/>
                <w:szCs w:val="20"/>
              </w:rPr>
              <w:t>Eliberat din cabinetul personal al contribuabilului https://mcabinet.gov.md/</w:t>
            </w:r>
          </w:p>
          <w:p w14:paraId="64D1F68E" w14:textId="77777777" w:rsidR="00701ABA" w:rsidRPr="00A44377" w:rsidRDefault="00701ABA" w:rsidP="00AF4179">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417" w:type="dxa"/>
            <w:shd w:val="clear" w:color="auto" w:fill="auto"/>
          </w:tcPr>
          <w:p w14:paraId="65EC9D05"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401986E7" w14:textId="77777777" w:rsidTr="00AF4179">
        <w:tc>
          <w:tcPr>
            <w:tcW w:w="829" w:type="dxa"/>
            <w:shd w:val="clear" w:color="auto" w:fill="auto"/>
          </w:tcPr>
          <w:p w14:paraId="50907544" w14:textId="77777777" w:rsidR="00701ABA" w:rsidRPr="00A44377" w:rsidRDefault="00701ABA" w:rsidP="00AF4179">
            <w:pPr>
              <w:pStyle w:val="a"/>
              <w:tabs>
                <w:tab w:val="left" w:pos="612"/>
              </w:tabs>
              <w:spacing w:before="100" w:after="100"/>
              <w:ind w:left="0"/>
              <w:rPr>
                <w:b/>
                <w:iCs/>
                <w:lang w:val="ro-RO"/>
              </w:rPr>
            </w:pPr>
            <w:r>
              <w:rPr>
                <w:b/>
                <w:iCs/>
                <w:lang w:val="ro-RO"/>
              </w:rPr>
              <w:t>13</w:t>
            </w:r>
          </w:p>
        </w:tc>
        <w:tc>
          <w:tcPr>
            <w:tcW w:w="2114" w:type="dxa"/>
            <w:shd w:val="clear" w:color="auto" w:fill="auto"/>
          </w:tcPr>
          <w:p w14:paraId="50EFA0D2" w14:textId="77777777" w:rsidR="00701ABA" w:rsidRPr="00A44377" w:rsidRDefault="00701ABA" w:rsidP="00AF4179">
            <w:pPr>
              <w:tabs>
                <w:tab w:val="left" w:pos="612"/>
              </w:tabs>
              <w:spacing w:before="100" w:after="100"/>
              <w:rPr>
                <w:iCs/>
                <w:sz w:val="20"/>
                <w:szCs w:val="20"/>
              </w:rPr>
            </w:pPr>
            <w:r w:rsidRPr="00A44377">
              <w:rPr>
                <w:iCs/>
                <w:sz w:val="20"/>
                <w:szCs w:val="20"/>
              </w:rPr>
              <w:t>Certificat de atestare tehnică profesională a dirigintelui de șantier</w:t>
            </w:r>
          </w:p>
        </w:tc>
        <w:tc>
          <w:tcPr>
            <w:tcW w:w="6096" w:type="dxa"/>
            <w:shd w:val="clear" w:color="auto" w:fill="auto"/>
          </w:tcPr>
          <w:p w14:paraId="13F98071" w14:textId="77777777" w:rsidR="00701ABA" w:rsidRPr="00A44377" w:rsidRDefault="00701ABA" w:rsidP="00AF4179">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417" w:type="dxa"/>
            <w:shd w:val="clear" w:color="auto" w:fill="auto"/>
          </w:tcPr>
          <w:p w14:paraId="65C134F5"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2A86721E" w14:textId="77777777" w:rsidTr="00AF4179">
        <w:tc>
          <w:tcPr>
            <w:tcW w:w="10456" w:type="dxa"/>
            <w:gridSpan w:val="4"/>
            <w:shd w:val="clear" w:color="auto" w:fill="auto"/>
          </w:tcPr>
          <w:p w14:paraId="2E5914F9" w14:textId="77777777" w:rsidR="00701ABA" w:rsidRPr="00A44377" w:rsidRDefault="00701ABA" w:rsidP="00AF4179">
            <w:pPr>
              <w:pStyle w:val="af2"/>
              <w:rPr>
                <w:i/>
                <w:color w:val="000000"/>
                <w:sz w:val="20"/>
                <w:szCs w:val="20"/>
                <w:highlight w:val="yellow"/>
                <w:lang w:val="en-US"/>
              </w:rPr>
            </w:pPr>
            <w:proofErr w:type="spellStart"/>
            <w:r w:rsidRPr="00A44377">
              <w:rPr>
                <w:b/>
                <w:i/>
                <w:color w:val="000000"/>
                <w:sz w:val="20"/>
                <w:szCs w:val="20"/>
                <w:highlight w:val="yellow"/>
                <w:lang w:val="en-US"/>
              </w:rPr>
              <w:t>Notă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cazul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care </w:t>
            </w:r>
            <w:proofErr w:type="spellStart"/>
            <w:r w:rsidRPr="00A44377">
              <w:rPr>
                <w:i/>
                <w:color w:val="000000"/>
                <w:sz w:val="20"/>
                <w:szCs w:val="20"/>
                <w:highlight w:val="yellow"/>
                <w:lang w:val="en-US"/>
              </w:rPr>
              <w:t>documentele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ofertelor</w:t>
            </w:r>
            <w:proofErr w:type="spellEnd"/>
            <w:r w:rsidRPr="00A44377">
              <w:rPr>
                <w:i/>
                <w:color w:val="000000"/>
                <w:sz w:val="20"/>
                <w:szCs w:val="20"/>
                <w:highlight w:val="yellow"/>
                <w:lang w:val="en-US"/>
              </w:rPr>
              <w:t xml:space="preserve"> nu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avea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aplicată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semnătura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electronică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acestea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fi </w:t>
            </w:r>
            <w:proofErr w:type="spellStart"/>
            <w:r w:rsidRPr="00A44377">
              <w:rPr>
                <w:i/>
                <w:color w:val="000000"/>
                <w:sz w:val="20"/>
                <w:szCs w:val="20"/>
                <w:highlight w:val="yellow"/>
                <w:lang w:val="en-US"/>
              </w:rPr>
              <w:t>respinse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conformitate</w:t>
            </w:r>
            <w:proofErr w:type="spellEnd"/>
            <w:r w:rsidRPr="00A44377">
              <w:rPr>
                <w:i/>
                <w:color w:val="000000"/>
                <w:sz w:val="20"/>
                <w:szCs w:val="20"/>
                <w:highlight w:val="yellow"/>
                <w:lang w:val="en-US"/>
              </w:rPr>
              <w:t xml:space="preserve"> cu </w:t>
            </w:r>
            <w:proofErr w:type="spellStart"/>
            <w:r w:rsidRPr="00A44377">
              <w:rPr>
                <w:i/>
                <w:color w:val="000000"/>
                <w:sz w:val="20"/>
                <w:szCs w:val="20"/>
                <w:highlight w:val="yellow"/>
                <w:lang w:val="en-US"/>
              </w:rPr>
              <w:t>Lege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w:t>
            </w:r>
            <w:proofErr w:type="spellStart"/>
            <w:r w:rsidRPr="00A44377">
              <w:rPr>
                <w:i/>
                <w:color w:val="000000"/>
                <w:sz w:val="20"/>
                <w:szCs w:val="20"/>
                <w:highlight w:val="yellow"/>
                <w:lang w:val="en-US"/>
              </w:rPr>
              <w:t>alin</w:t>
            </w:r>
            <w:proofErr w:type="spellEnd"/>
            <w:r w:rsidRPr="00A44377">
              <w:rPr>
                <w:i/>
                <w:color w:val="000000"/>
                <w:sz w:val="20"/>
                <w:szCs w:val="20"/>
                <w:highlight w:val="yellow"/>
                <w:lang w:val="en-US"/>
              </w:rPr>
              <w:t xml:space="preserve">. (14), lit. </w:t>
            </w:r>
            <w:proofErr w:type="spellStart"/>
            <w:r w:rsidRPr="00A44377">
              <w:rPr>
                <w:i/>
                <w:color w:val="000000"/>
                <w:sz w:val="20"/>
                <w:szCs w:val="20"/>
                <w:highlight w:val="yellow"/>
                <w:lang w:val="en-US"/>
              </w:rPr>
              <w:t>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și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Hotărârea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986 din 10.10.2018 </w:t>
            </w:r>
            <w:proofErr w:type="spellStart"/>
            <w:r w:rsidRPr="00A44377">
              <w:rPr>
                <w:i/>
                <w:color w:val="000000"/>
                <w:sz w:val="20"/>
                <w:szCs w:val="20"/>
                <w:highlight w:val="yellow"/>
                <w:lang w:val="en-US"/>
              </w:rPr>
              <w:t>pentru</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aprobarea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Regulamentului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privind</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modul</w:t>
            </w:r>
            <w:proofErr w:type="spellEnd"/>
            <w:r w:rsidRPr="00A44377">
              <w:rPr>
                <w:i/>
                <w:color w:val="000000"/>
                <w:sz w:val="20"/>
                <w:szCs w:val="20"/>
                <w:highlight w:val="yellow"/>
                <w:lang w:val="en-US"/>
              </w:rPr>
              <w:t xml:space="preserve"> de </w:t>
            </w:r>
            <w:proofErr w:type="spellStart"/>
            <w:r w:rsidRPr="00A44377">
              <w:rPr>
                <w:i/>
                <w:color w:val="000000"/>
                <w:sz w:val="20"/>
                <w:szCs w:val="20"/>
                <w:highlight w:val="yellow"/>
                <w:lang w:val="en-US"/>
              </w:rPr>
              <w:t>ținere</w:t>
            </w:r>
            <w:proofErr w:type="spellEnd"/>
            <w:r w:rsidRPr="00A44377">
              <w:rPr>
                <w:i/>
                <w:color w:val="000000"/>
                <w:sz w:val="20"/>
                <w:szCs w:val="20"/>
                <w:highlight w:val="yellow"/>
                <w:lang w:val="en-US"/>
              </w:rPr>
              <w:t xml:space="preserve"> a </w:t>
            </w:r>
            <w:proofErr w:type="spellStart"/>
            <w:r w:rsidRPr="00A44377">
              <w:rPr>
                <w:i/>
                <w:color w:val="000000"/>
                <w:sz w:val="20"/>
                <w:szCs w:val="20"/>
                <w:highlight w:val="yellow"/>
                <w:lang w:val="en-US"/>
              </w:rPr>
              <w:t>Registrului</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xml:space="preserve"> format de </w:t>
            </w:r>
            <w:proofErr w:type="spellStart"/>
            <w:r w:rsidRPr="00A44377">
              <w:rPr>
                <w:i/>
                <w:color w:val="000000"/>
                <w:sz w:val="20"/>
                <w:szCs w:val="20"/>
                <w:highlight w:val="yellow"/>
                <w:lang w:val="en-US"/>
              </w:rPr>
              <w:t>Sistemul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informațional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automatizat</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Registrul</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w:t>
            </w:r>
            <w:proofErr w:type="spellStart"/>
            <w:r w:rsidRPr="00A44377">
              <w:rPr>
                <w:i/>
                <w:color w:val="000000"/>
                <w:sz w:val="20"/>
                <w:szCs w:val="20"/>
                <w:highlight w:val="yellow"/>
                <w:lang w:val="en-US"/>
              </w:rPr>
              <w:t>MTender</w:t>
            </w:r>
            <w:proofErr w:type="spellEnd"/>
            <w:r w:rsidRPr="00A44377">
              <w:rPr>
                <w:i/>
                <w:color w:val="000000"/>
                <w:sz w:val="20"/>
                <w:szCs w:val="20"/>
                <w:highlight w:val="yellow"/>
                <w:lang w:val="en-US"/>
              </w:rPr>
              <w:t>) pct. 105</w:t>
            </w:r>
          </w:p>
        </w:tc>
      </w:tr>
    </w:tbl>
    <w:p w14:paraId="5B49F1DE" w14:textId="77777777" w:rsidR="00017CA5" w:rsidRDefault="00017CA5" w:rsidP="000C5DFB">
      <w:pPr>
        <w:jc w:val="right"/>
        <w:rPr>
          <w:noProof w:val="0"/>
        </w:rPr>
      </w:pPr>
    </w:p>
    <w:p w14:paraId="622C20F7" w14:textId="77777777" w:rsidR="005C1833" w:rsidRDefault="005C1833" w:rsidP="000C5DFB">
      <w:pPr>
        <w:jc w:val="right"/>
        <w:rPr>
          <w:noProof w:val="0"/>
        </w:rPr>
      </w:pPr>
    </w:p>
    <w:p w14:paraId="40CD3295" w14:textId="77777777" w:rsidR="001F6E5A" w:rsidRPr="00FF430B" w:rsidRDefault="001F6E5A" w:rsidP="00196AB4">
      <w:pPr>
        <w:jc w:val="both"/>
      </w:pPr>
    </w:p>
    <w:sectPr w:rsidR="001F6E5A" w:rsidRPr="00FF430B" w:rsidSect="00DB41A6">
      <w:footerReference w:type="default" r:id="rId9"/>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A26501" w14:textId="77777777" w:rsidR="001B7379" w:rsidRDefault="001B7379" w:rsidP="00A20ACF">
      <w:r>
        <w:separator/>
      </w:r>
    </w:p>
  </w:endnote>
  <w:endnote w:type="continuationSeparator" w:id="0">
    <w:p w14:paraId="00797348" w14:textId="77777777" w:rsidR="001B7379" w:rsidRDefault="001B73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0000000000000000000"/>
    <w:charset w:val="CC"/>
    <w:family w:val="swiss"/>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FreeSans">
    <w:panose1 w:val="00000000000000000000"/>
    <w:charset w:val="00"/>
    <w:family w:val="auto"/>
    <w:notTrueType/>
    <w:pitch w:val="variable"/>
    <w:sig w:usb0="00000003" w:usb1="08070000" w:usb2="00000010" w:usb3="00000000" w:csb0="00020001" w:csb1="00000000"/>
  </w:font>
  <w:font w:name="MS Mincho">
    <w:altName w:val="MS Gothic"/>
    <w:panose1 w:val="02020609040205080304"/>
    <w:charset w:val="80"/>
    <w:family w:val="roman"/>
    <w:notTrueType/>
    <w:pitch w:val="fixed"/>
    <w:sig w:usb0="00000201" w:usb1="08070000" w:usb2="00000010" w:usb3="00000000" w:csb0="00020004"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FF0E31" w:rsidRDefault="00FF0E31">
        <w:pPr>
          <w:pStyle w:val="a4"/>
          <w:jc w:val="right"/>
        </w:pPr>
        <w:r>
          <w:fldChar w:fldCharType="begin"/>
        </w:r>
        <w:r>
          <w:instrText xml:space="preserve"> PAGE   \* MERGEFORMAT </w:instrText>
        </w:r>
        <w:r>
          <w:fldChar w:fldCharType="separate"/>
        </w:r>
        <w:r w:rsidR="00CF138B">
          <w:t>50</w:t>
        </w:r>
        <w:r>
          <w:fldChar w:fldCharType="end"/>
        </w:r>
      </w:p>
    </w:sdtContent>
  </w:sdt>
  <w:p w14:paraId="075618FA" w14:textId="77777777" w:rsidR="00FF0E31" w:rsidRDefault="00FF0E3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A7F461" w14:textId="77777777" w:rsidR="001B7379" w:rsidRDefault="001B7379" w:rsidP="00A20ACF">
      <w:r>
        <w:separator/>
      </w:r>
    </w:p>
  </w:footnote>
  <w:footnote w:type="continuationSeparator" w:id="0">
    <w:p w14:paraId="0A8140EE" w14:textId="77777777" w:rsidR="001B7379" w:rsidRDefault="001B737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19"/>
  </w:num>
  <w:num w:numId="4">
    <w:abstractNumId w:val="18"/>
  </w:num>
  <w:num w:numId="5">
    <w:abstractNumId w:val="10"/>
  </w:num>
  <w:num w:numId="6">
    <w:abstractNumId w:val="12"/>
  </w:num>
  <w:num w:numId="7">
    <w:abstractNumId w:val="11"/>
  </w:num>
  <w:num w:numId="8">
    <w:abstractNumId w:val="6"/>
  </w:num>
  <w:num w:numId="9">
    <w:abstractNumId w:val="17"/>
  </w:num>
  <w:num w:numId="10">
    <w:abstractNumId w:val="8"/>
  </w:num>
  <w:num w:numId="11">
    <w:abstractNumId w:val="13"/>
  </w:num>
  <w:num w:numId="12">
    <w:abstractNumId w:val="14"/>
  </w:num>
  <w:num w:numId="13">
    <w:abstractNumId w:val="22"/>
  </w:num>
  <w:num w:numId="14">
    <w:abstractNumId w:val="16"/>
  </w:num>
  <w:num w:numId="15">
    <w:abstractNumId w:val="15"/>
  </w:num>
  <w:num w:numId="16">
    <w:abstractNumId w:val="20"/>
  </w:num>
  <w:num w:numId="17">
    <w:abstractNumId w:val="9"/>
  </w:num>
  <w:num w:numId="18">
    <w:abstractNumId w:val="7"/>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04FE"/>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85C"/>
    <w:rsid w:val="00073EB7"/>
    <w:rsid w:val="00073FF9"/>
    <w:rsid w:val="00074132"/>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379"/>
    <w:rsid w:val="001C03B0"/>
    <w:rsid w:val="001C1CFB"/>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5DB9"/>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56A8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4DF"/>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2B3"/>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DA0"/>
    <w:rsid w:val="004967CB"/>
    <w:rsid w:val="00496AFA"/>
    <w:rsid w:val="004A1C90"/>
    <w:rsid w:val="004A230B"/>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90"/>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CF8"/>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BF"/>
    <w:rsid w:val="00530124"/>
    <w:rsid w:val="005303F9"/>
    <w:rsid w:val="005309C1"/>
    <w:rsid w:val="0053238B"/>
    <w:rsid w:val="00532A46"/>
    <w:rsid w:val="00536403"/>
    <w:rsid w:val="00537904"/>
    <w:rsid w:val="00541DCC"/>
    <w:rsid w:val="00543226"/>
    <w:rsid w:val="005459A4"/>
    <w:rsid w:val="00546E60"/>
    <w:rsid w:val="00551783"/>
    <w:rsid w:val="00551CEC"/>
    <w:rsid w:val="0055366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833"/>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A21"/>
    <w:rsid w:val="005D708F"/>
    <w:rsid w:val="005E1BB7"/>
    <w:rsid w:val="005E3355"/>
    <w:rsid w:val="005E5325"/>
    <w:rsid w:val="005E57E4"/>
    <w:rsid w:val="005E58E6"/>
    <w:rsid w:val="005E5A05"/>
    <w:rsid w:val="005E6B4A"/>
    <w:rsid w:val="005E7BF1"/>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949"/>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6C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2BBA"/>
    <w:rsid w:val="006F3B8E"/>
    <w:rsid w:val="006F4A02"/>
    <w:rsid w:val="006F4DC3"/>
    <w:rsid w:val="007001BE"/>
    <w:rsid w:val="00700318"/>
    <w:rsid w:val="00701ABA"/>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6F2D"/>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400"/>
    <w:rsid w:val="007E146B"/>
    <w:rsid w:val="007E1C9E"/>
    <w:rsid w:val="007E20A2"/>
    <w:rsid w:val="007E229F"/>
    <w:rsid w:val="007E3AC8"/>
    <w:rsid w:val="007E3D0D"/>
    <w:rsid w:val="007E45A2"/>
    <w:rsid w:val="007E463D"/>
    <w:rsid w:val="007E533B"/>
    <w:rsid w:val="007E6990"/>
    <w:rsid w:val="007E709D"/>
    <w:rsid w:val="007E79C1"/>
    <w:rsid w:val="007E7A2F"/>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0C0"/>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325F"/>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594"/>
    <w:rsid w:val="00A66664"/>
    <w:rsid w:val="00A6700A"/>
    <w:rsid w:val="00A67C9F"/>
    <w:rsid w:val="00A67EEF"/>
    <w:rsid w:val="00A75527"/>
    <w:rsid w:val="00A75BAB"/>
    <w:rsid w:val="00A7628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2E3"/>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A2E"/>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138B"/>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086E"/>
    <w:rsid w:val="00DE1F18"/>
    <w:rsid w:val="00DE2A2C"/>
    <w:rsid w:val="00DE3066"/>
    <w:rsid w:val="00DE37CF"/>
    <w:rsid w:val="00DE5104"/>
    <w:rsid w:val="00DE5987"/>
    <w:rsid w:val="00DE782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9"/>
    <w:rsid w:val="00F23E62"/>
    <w:rsid w:val="00F24A96"/>
    <w:rsid w:val="00F25D1D"/>
    <w:rsid w:val="00F26535"/>
    <w:rsid w:val="00F26D37"/>
    <w:rsid w:val="00F31B7F"/>
    <w:rsid w:val="00F32356"/>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4A4"/>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31"/>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C1833"/>
  </w:style>
  <w:style w:type="paragraph" w:styleId="aff3">
    <w:name w:val="Document Map"/>
    <w:basedOn w:val="a0"/>
    <w:link w:val="aff4"/>
    <w:uiPriority w:val="99"/>
    <w:semiHidden/>
    <w:unhideWhenUsed/>
    <w:rsid w:val="005D6A21"/>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5D6A21"/>
    <w:rPr>
      <w:rFonts w:ascii="Tahoma" w:eastAsia="Times New Roman" w:hAnsi="Tahoma" w:cs="Tahoma"/>
      <w:sz w:val="16"/>
      <w:szCs w:val="16"/>
      <w:lang w:val="ru-RU" w:eastAsia="ru-RU"/>
    </w:rPr>
  </w:style>
  <w:style w:type="character" w:customStyle="1" w:styleId="cef1edeee2edeee9f8f0e8f4f2">
    <w:name w:val="Оceсf1нedоeeвe2нedоeeйe9 шf8рf0иe8фf4тf2"/>
    <w:uiPriority w:val="99"/>
    <w:rsid w:val="00CF138B"/>
  </w:style>
  <w:style w:type="paragraph" w:customStyle="1" w:styleId="c7e0e3eeebeee2eeea">
    <w:name w:val="Зc7аe0гe3оeeлebоeeвe2оeeкea"/>
    <w:basedOn w:val="a0"/>
    <w:next w:val="a7"/>
    <w:uiPriority w:val="99"/>
    <w:rsid w:val="00CF138B"/>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5">
    <w:name w:val="List"/>
    <w:basedOn w:val="a7"/>
    <w:uiPriority w:val="99"/>
    <w:rsid w:val="00CF138B"/>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CF138B"/>
    <w:pPr>
      <w:widowControl w:val="0"/>
      <w:suppressLineNumbers/>
      <w:autoSpaceDE w:val="0"/>
      <w:autoSpaceDN w:val="0"/>
      <w:adjustRightInd w:val="0"/>
    </w:pPr>
    <w:rPr>
      <w:rFonts w:ascii="Arial" w:eastAsiaTheme="minorEastAsia" w:hAnsi="Liberation Serif" w:cs="Arial"/>
      <w:noProof w:val="0"/>
      <w:lang w:val="ru-RU" w:eastAsia="ru-RU"/>
    </w:rPr>
  </w:style>
  <w:style w:type="character" w:customStyle="1" w:styleId="3f3f3f3f3f3f3f3f3f3f3f3f3f">
    <w:name w:val="О3fс3fн3fо3fв3fн3fо3fй3f ш3fр3fи3fф3fт3f"/>
    <w:uiPriority w:val="99"/>
    <w:rsid w:val="00CF138B"/>
  </w:style>
  <w:style w:type="paragraph" w:customStyle="1" w:styleId="Heading">
    <w:name w:val="Heading"/>
    <w:basedOn w:val="a0"/>
    <w:next w:val="a7"/>
    <w:uiPriority w:val="99"/>
    <w:rsid w:val="00CF138B"/>
    <w:pPr>
      <w:keepNext/>
      <w:widowControl w:val="0"/>
      <w:autoSpaceDE w:val="0"/>
      <w:autoSpaceDN w:val="0"/>
      <w:adjustRightInd w:val="0"/>
      <w:spacing w:before="240" w:after="120"/>
    </w:pPr>
    <w:rPr>
      <w:rFonts w:ascii="Liberation Sans" w:hAnsi="Liberation Sans" w:cs="FreeSans"/>
      <w:noProof w:val="0"/>
      <w:sz w:val="28"/>
      <w:szCs w:val="28"/>
      <w:lang w:val="ru-RU" w:eastAsia="ru-RU"/>
    </w:rPr>
  </w:style>
  <w:style w:type="paragraph" w:customStyle="1" w:styleId="Index">
    <w:name w:val="Index"/>
    <w:basedOn w:val="a0"/>
    <w:uiPriority w:val="99"/>
    <w:rsid w:val="00CF138B"/>
    <w:pPr>
      <w:widowControl w:val="0"/>
      <w:suppressLineNumbers/>
      <w:autoSpaceDE w:val="0"/>
      <w:autoSpaceDN w:val="0"/>
      <w:adjustRightInd w:val="0"/>
    </w:pPr>
    <w:rPr>
      <w:rFonts w:ascii="FreeSans" w:eastAsiaTheme="minorEastAsia" w:hAnsi="Liberation Serif" w:cs="FreeSans"/>
      <w:noProof w:val="0"/>
      <w:lang w:val="ru-RU" w:eastAsia="ru-RU"/>
    </w:rPr>
  </w:style>
  <w:style w:type="paragraph" w:customStyle="1" w:styleId="3f3f3f3f3f3f3f3f3f">
    <w:name w:val="З3fа3fг3fо3fл3fо3fв3fо3fк3f"/>
    <w:basedOn w:val="a0"/>
    <w:uiPriority w:val="99"/>
    <w:rsid w:val="00CF138B"/>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customStyle="1" w:styleId="3f3f3f3f3f3f3f3f3f0">
    <w:name w:val="У3fк3fа3fз3fа3fт3fе3fл3fь3f"/>
    <w:basedOn w:val="a0"/>
    <w:uiPriority w:val="99"/>
    <w:rsid w:val="00CF138B"/>
    <w:pPr>
      <w:widowControl w:val="0"/>
      <w:autoSpaceDE w:val="0"/>
      <w:autoSpaceDN w:val="0"/>
      <w:adjustRightInd w:val="0"/>
    </w:pPr>
    <w:rPr>
      <w:rFonts w:ascii="Liberation Serif" w:eastAsiaTheme="minorEastAsia" w:hAnsi="Liberation Serif" w:cs="Arial"/>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C1833"/>
  </w:style>
  <w:style w:type="paragraph" w:styleId="aff3">
    <w:name w:val="Document Map"/>
    <w:basedOn w:val="a0"/>
    <w:link w:val="aff4"/>
    <w:uiPriority w:val="99"/>
    <w:semiHidden/>
    <w:unhideWhenUsed/>
    <w:rsid w:val="005D6A21"/>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5D6A21"/>
    <w:rPr>
      <w:rFonts w:ascii="Tahoma" w:eastAsia="Times New Roman" w:hAnsi="Tahoma" w:cs="Tahoma"/>
      <w:sz w:val="16"/>
      <w:szCs w:val="16"/>
      <w:lang w:val="ru-RU" w:eastAsia="ru-RU"/>
    </w:rPr>
  </w:style>
  <w:style w:type="character" w:customStyle="1" w:styleId="cef1edeee2edeee9f8f0e8f4f2">
    <w:name w:val="Оceсf1нedоeeвe2нedоeeйe9 шf8рf0иe8фf4тf2"/>
    <w:uiPriority w:val="99"/>
    <w:rsid w:val="00CF138B"/>
  </w:style>
  <w:style w:type="paragraph" w:customStyle="1" w:styleId="c7e0e3eeebeee2eeea">
    <w:name w:val="Зc7аe0гe3оeeлebоeeвe2оeeкea"/>
    <w:basedOn w:val="a0"/>
    <w:next w:val="a7"/>
    <w:uiPriority w:val="99"/>
    <w:rsid w:val="00CF138B"/>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5">
    <w:name w:val="List"/>
    <w:basedOn w:val="a7"/>
    <w:uiPriority w:val="99"/>
    <w:rsid w:val="00CF138B"/>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CF138B"/>
    <w:pPr>
      <w:widowControl w:val="0"/>
      <w:suppressLineNumbers/>
      <w:autoSpaceDE w:val="0"/>
      <w:autoSpaceDN w:val="0"/>
      <w:adjustRightInd w:val="0"/>
    </w:pPr>
    <w:rPr>
      <w:rFonts w:ascii="Arial" w:eastAsiaTheme="minorEastAsia" w:hAnsi="Liberation Serif" w:cs="Arial"/>
      <w:noProof w:val="0"/>
      <w:lang w:val="ru-RU" w:eastAsia="ru-RU"/>
    </w:rPr>
  </w:style>
  <w:style w:type="character" w:customStyle="1" w:styleId="3f3f3f3f3f3f3f3f3f3f3f3f3f">
    <w:name w:val="О3fс3fн3fо3fв3fн3fо3fй3f ш3fр3fи3fф3fт3f"/>
    <w:uiPriority w:val="99"/>
    <w:rsid w:val="00CF138B"/>
  </w:style>
  <w:style w:type="paragraph" w:customStyle="1" w:styleId="Heading">
    <w:name w:val="Heading"/>
    <w:basedOn w:val="a0"/>
    <w:next w:val="a7"/>
    <w:uiPriority w:val="99"/>
    <w:rsid w:val="00CF138B"/>
    <w:pPr>
      <w:keepNext/>
      <w:widowControl w:val="0"/>
      <w:autoSpaceDE w:val="0"/>
      <w:autoSpaceDN w:val="0"/>
      <w:adjustRightInd w:val="0"/>
      <w:spacing w:before="240" w:after="120"/>
    </w:pPr>
    <w:rPr>
      <w:rFonts w:ascii="Liberation Sans" w:hAnsi="Liberation Sans" w:cs="FreeSans"/>
      <w:noProof w:val="0"/>
      <w:sz w:val="28"/>
      <w:szCs w:val="28"/>
      <w:lang w:val="ru-RU" w:eastAsia="ru-RU"/>
    </w:rPr>
  </w:style>
  <w:style w:type="paragraph" w:customStyle="1" w:styleId="Index">
    <w:name w:val="Index"/>
    <w:basedOn w:val="a0"/>
    <w:uiPriority w:val="99"/>
    <w:rsid w:val="00CF138B"/>
    <w:pPr>
      <w:widowControl w:val="0"/>
      <w:suppressLineNumbers/>
      <w:autoSpaceDE w:val="0"/>
      <w:autoSpaceDN w:val="0"/>
      <w:adjustRightInd w:val="0"/>
    </w:pPr>
    <w:rPr>
      <w:rFonts w:ascii="FreeSans" w:eastAsiaTheme="minorEastAsia" w:hAnsi="Liberation Serif" w:cs="FreeSans"/>
      <w:noProof w:val="0"/>
      <w:lang w:val="ru-RU" w:eastAsia="ru-RU"/>
    </w:rPr>
  </w:style>
  <w:style w:type="paragraph" w:customStyle="1" w:styleId="3f3f3f3f3f3f3f3f3f">
    <w:name w:val="З3fа3fг3fо3fл3fо3fв3fо3fк3f"/>
    <w:basedOn w:val="a0"/>
    <w:uiPriority w:val="99"/>
    <w:rsid w:val="00CF138B"/>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customStyle="1" w:styleId="3f3f3f3f3f3f3f3f3f0">
    <w:name w:val="У3fк3fа3fз3fа3fт3fе3fл3fь3f"/>
    <w:basedOn w:val="a0"/>
    <w:uiPriority w:val="99"/>
    <w:rsid w:val="00CF138B"/>
    <w:pPr>
      <w:widowControl w:val="0"/>
      <w:autoSpaceDE w:val="0"/>
      <w:autoSpaceDN w:val="0"/>
      <w:adjustRightInd w:val="0"/>
    </w:pPr>
    <w:rPr>
      <w:rFonts w:ascii="Liberation Serif" w:eastAsiaTheme="minorEastAsia" w:hAnsi="Liberation Serif" w:cs="Arial"/>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95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456586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ADA81-E7DA-4270-8CF7-D88485FBE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50</Pages>
  <Words>15041</Words>
  <Characters>85738</Characters>
  <Application>Microsoft Office Word</Application>
  <DocSecurity>0</DocSecurity>
  <Lines>714</Lines>
  <Paragraphs>201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100578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37</cp:revision>
  <cp:lastPrinted>2021-06-01T11:52:00Z</cp:lastPrinted>
  <dcterms:created xsi:type="dcterms:W3CDTF">2022-02-04T10:01:00Z</dcterms:created>
  <dcterms:modified xsi:type="dcterms:W3CDTF">2026-01-21T13:09:00Z</dcterms:modified>
</cp:coreProperties>
</file>