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571AB" w14:textId="77777777" w:rsidR="00A91216" w:rsidRPr="00FF430B" w:rsidRDefault="00A91216">
      <w:pPr>
        <w:rPr>
          <w:lang w:val="ro-MD"/>
        </w:rPr>
      </w:pPr>
    </w:p>
    <w:p w14:paraId="466B0A2E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>Anexa nr.1</w:t>
      </w:r>
    </w:p>
    <w:p w14:paraId="13727409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 xml:space="preserve">la Regulamentul cu privire la </w:t>
      </w:r>
      <w:proofErr w:type="spellStart"/>
      <w:r w:rsidRPr="0001025B">
        <w:rPr>
          <w:noProof w:val="0"/>
          <w:lang w:val="ro-MD"/>
        </w:rPr>
        <w:t>achiziţiile</w:t>
      </w:r>
      <w:proofErr w:type="spellEnd"/>
    </w:p>
    <w:p w14:paraId="41DA5E75" w14:textId="28DA3146" w:rsidR="000E4D7D" w:rsidRPr="0001025B" w:rsidRDefault="0001025B" w:rsidP="0001025B">
      <w:pPr>
        <w:jc w:val="right"/>
        <w:rPr>
          <w:noProof w:val="0"/>
          <w:lang w:val="en-US"/>
        </w:rPr>
      </w:pPr>
      <w:r w:rsidRPr="0001025B">
        <w:rPr>
          <w:noProof w:val="0"/>
          <w:lang w:val="ro-MD"/>
        </w:rPr>
        <w:t>publice de valoare mică</w:t>
      </w:r>
    </w:p>
    <w:p w14:paraId="2D1F5C63" w14:textId="77777777" w:rsidR="005171E3" w:rsidRDefault="005171E3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</w:p>
    <w:p w14:paraId="463D31A8" w14:textId="77777777" w:rsidR="0001025B" w:rsidRPr="0001025B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ANUNŢ DE PARTICIPARE SIMPLIFICAT</w:t>
      </w:r>
    </w:p>
    <w:p w14:paraId="058F2963" w14:textId="34A6C87B" w:rsidR="00BE362C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PENTRU ACHIZIŢIA DE VALOARE MICĂ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047E9ECA" w14:textId="3BF0A37A" w:rsidR="00E97340" w:rsidRDefault="00BE362C" w:rsidP="00736C9F">
      <w:pPr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424BEE">
        <w:rPr>
          <w:b/>
          <w:sz w:val="26"/>
          <w:szCs w:val="26"/>
          <w:shd w:val="clear" w:color="auto" w:fill="FFFF00"/>
        </w:rPr>
        <w:t>Calculatoarelor</w:t>
      </w:r>
      <w:r w:rsidRPr="00FF430B">
        <w:rPr>
          <w:b/>
          <w:noProof w:val="0"/>
          <w:lang w:val="ro-MD" w:eastAsia="ru-RU"/>
        </w:rPr>
        <w:br/>
      </w:r>
    </w:p>
    <w:p w14:paraId="2ED345BA" w14:textId="31868E91" w:rsidR="00BE362C" w:rsidRPr="00FF430B" w:rsidRDefault="00BE362C" w:rsidP="00E97340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E97340">
        <w:rPr>
          <w:b/>
          <w:noProof w:val="0"/>
          <w:lang w:val="ro-MD" w:eastAsia="ru-RU"/>
        </w:rPr>
        <w:t xml:space="preserve"> </w:t>
      </w:r>
      <w:r w:rsidR="00E97340" w:rsidRPr="00E97340">
        <w:rPr>
          <w:b/>
          <w:sz w:val="26"/>
          <w:szCs w:val="26"/>
          <w:shd w:val="clear" w:color="auto" w:fill="FFFF00"/>
        </w:rPr>
        <w:t xml:space="preserve"> </w:t>
      </w:r>
      <w:r w:rsidR="0001025B">
        <w:rPr>
          <w:b/>
          <w:sz w:val="26"/>
          <w:szCs w:val="26"/>
          <w:shd w:val="clear" w:color="auto" w:fill="FFFF00"/>
        </w:rPr>
        <w:t>de valoare mică</w:t>
      </w:r>
      <w:r w:rsidR="00E97340" w:rsidRPr="00916899">
        <w:rPr>
          <w:b/>
          <w:sz w:val="26"/>
          <w:szCs w:val="26"/>
          <w:lang w:val="en-US"/>
        </w:rPr>
        <w:t xml:space="preserve"> </w:t>
      </w:r>
    </w:p>
    <w:p w14:paraId="7A26B547" w14:textId="121821C0" w:rsidR="00BE362C" w:rsidRDefault="005320FE" w:rsidP="005320FE">
      <w:pPr>
        <w:shd w:val="clear" w:color="auto" w:fill="FFFFFF" w:themeFill="background1"/>
        <w:spacing w:before="120"/>
        <w:ind w:left="720" w:firstLine="720"/>
        <w:outlineLvl w:val="0"/>
        <w:rPr>
          <w:b/>
        </w:rPr>
      </w:pPr>
      <w:r>
        <w:rPr>
          <w:b/>
        </w:rPr>
        <w:t>nr. _______________________________________din _________________</w:t>
      </w:r>
    </w:p>
    <w:p w14:paraId="3A055449" w14:textId="771F5620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E97340" w:rsidRPr="00916899">
        <w:rPr>
          <w:b/>
          <w:sz w:val="26"/>
          <w:szCs w:val="26"/>
          <w:shd w:val="clear" w:color="auto" w:fill="FFFF00"/>
        </w:rPr>
        <w:t>Serviciul de Informații și Securitate al RM</w:t>
      </w:r>
    </w:p>
    <w:p w14:paraId="797F5925" w14:textId="5FCEC748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E97340" w:rsidRPr="00916899">
        <w:rPr>
          <w:b/>
          <w:sz w:val="26"/>
          <w:szCs w:val="26"/>
          <w:shd w:val="clear" w:color="auto" w:fill="FFFF00"/>
        </w:rPr>
        <w:t>1006601000439</w:t>
      </w:r>
    </w:p>
    <w:p w14:paraId="258BDE79" w14:textId="1E78B39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Adresa:</w:t>
      </w:r>
      <w:r w:rsidR="00E97340" w:rsidRPr="00916899">
        <w:rPr>
          <w:b/>
          <w:sz w:val="26"/>
          <w:szCs w:val="26"/>
          <w:lang w:val="en-US"/>
        </w:rPr>
        <w:t xml:space="preserve"> </w:t>
      </w:r>
      <w:r w:rsidR="00E97340" w:rsidRPr="00916899">
        <w:rPr>
          <w:b/>
          <w:sz w:val="26"/>
          <w:szCs w:val="26"/>
          <w:shd w:val="clear" w:color="auto" w:fill="FFFF00"/>
        </w:rPr>
        <w:t xml:space="preserve"> bd. Ștefan cel Mare și Sfânt 166</w:t>
      </w:r>
    </w:p>
    <w:p w14:paraId="01E28F85" w14:textId="2E0058D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0</w:t>
      </w:r>
      <w:r w:rsidR="00E97340" w:rsidRPr="00916899">
        <w:rPr>
          <w:b/>
          <w:sz w:val="26"/>
          <w:szCs w:val="26"/>
          <w:shd w:val="clear" w:color="auto" w:fill="FFFF00"/>
        </w:rPr>
        <w:t>22-239-391</w:t>
      </w:r>
    </w:p>
    <w:p w14:paraId="6BA88056" w14:textId="2B610D2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E97340" w:rsidRPr="00916899">
          <w:rPr>
            <w:rStyle w:val="af3"/>
            <w:b/>
            <w:sz w:val="26"/>
            <w:szCs w:val="26"/>
            <w:highlight w:val="yellow"/>
            <w:lang w:val="en-US"/>
          </w:rPr>
          <w:t>d</w:t>
        </w:r>
        <w:r w:rsidR="00E97340" w:rsidRPr="00916899">
          <w:rPr>
            <w:rStyle w:val="af3"/>
            <w:b/>
            <w:sz w:val="26"/>
            <w:szCs w:val="26"/>
            <w:highlight w:val="yellow"/>
          </w:rPr>
          <w:t>tm_sis@sis.md</w:t>
        </w:r>
      </w:hyperlink>
      <w:r w:rsidR="00E97340" w:rsidRPr="00916899">
        <w:rPr>
          <w:b/>
          <w:sz w:val="26"/>
          <w:szCs w:val="26"/>
          <w:shd w:val="clear" w:color="auto" w:fill="FFFF00"/>
        </w:rPr>
        <w:t>, sis.md</w:t>
      </w:r>
      <w:r w:rsidR="00E97340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506390E0" w14:textId="77777777" w:rsidR="00E97340" w:rsidRPr="00E97340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A</w:t>
      </w:r>
      <w:r w:rsidR="00E97340" w:rsidRPr="00916899">
        <w:rPr>
          <w:b/>
          <w:sz w:val="26"/>
          <w:szCs w:val="26"/>
          <w:shd w:val="clear" w:color="auto" w:fill="FFFF00"/>
        </w:rPr>
        <w:t>utoritate centrală de achiziție</w:t>
      </w:r>
    </w:p>
    <w:p w14:paraId="4B18AC82" w14:textId="46A96A1E" w:rsidR="00BE362C" w:rsidRDefault="00E97340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 </w:t>
      </w:r>
      <w:r w:rsidR="00BE362C" w:rsidRPr="00E97340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E97340">
        <w:rPr>
          <w:b/>
          <w:noProof w:val="0"/>
          <w:lang w:val="ro-MD" w:eastAsia="ru-RU"/>
        </w:rPr>
        <w:t xml:space="preserve">a de achiziție privind </w:t>
      </w:r>
      <w:r w:rsidR="00BE362C" w:rsidRPr="00E97340">
        <w:rPr>
          <w:b/>
          <w:noProof w:val="0"/>
          <w:lang w:val="ro-MD" w:eastAsia="ru-RU"/>
        </w:rPr>
        <w:t>prestarea/executarea următoarelor servicii</w:t>
      </w:r>
      <w:r w:rsidR="00D012A2" w:rsidRPr="00E97340">
        <w:rPr>
          <w:b/>
          <w:noProof w:val="0"/>
          <w:lang w:val="ro-MD" w:eastAsia="ru-RU"/>
        </w:rPr>
        <w:t xml:space="preserve"> de proiectare</w:t>
      </w:r>
      <w:r w:rsidR="00BE362C" w:rsidRPr="00E97340">
        <w:rPr>
          <w:b/>
          <w:noProof w:val="0"/>
          <w:lang w:val="ro-MD" w:eastAsia="ru-RU"/>
        </w:rPr>
        <w:t>/lucrări:</w:t>
      </w:r>
    </w:p>
    <w:tbl>
      <w:tblPr>
        <w:tblW w:w="952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38"/>
        <w:gridCol w:w="425"/>
        <w:gridCol w:w="1559"/>
        <w:gridCol w:w="992"/>
        <w:gridCol w:w="993"/>
        <w:gridCol w:w="3388"/>
        <w:gridCol w:w="1431"/>
      </w:tblGrid>
      <w:tr w:rsidR="00E97340" w14:paraId="01D9D2AC" w14:textId="77777777" w:rsidTr="00686730">
        <w:trPr>
          <w:cantSplit/>
          <w:trHeight w:val="1134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7875970" w14:textId="77777777" w:rsidR="00E97340" w:rsidRPr="00E97340" w:rsidRDefault="00E97340" w:rsidP="00183557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</w:rPr>
              <w:t xml:space="preserve">Nr. </w:t>
            </w:r>
            <w:r w:rsidRPr="00E97340">
              <w:rPr>
                <w:b/>
                <w:sz w:val="20"/>
                <w:szCs w:val="20"/>
                <w:lang w:val="en-US"/>
              </w:rPr>
              <w:t>LOT/</w:t>
            </w:r>
          </w:p>
          <w:p w14:paraId="0E7EE70C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poz.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extDirection w:val="btLr"/>
            <w:vAlign w:val="center"/>
          </w:tcPr>
          <w:p w14:paraId="3572642B" w14:textId="77777777" w:rsidR="00E97340" w:rsidRPr="00E97340" w:rsidRDefault="00E97340" w:rsidP="00B725B7">
            <w:pPr>
              <w:ind w:left="113" w:right="113"/>
              <w:jc w:val="center"/>
              <w:rPr>
                <w:sz w:val="20"/>
                <w:szCs w:val="20"/>
              </w:rPr>
            </w:pPr>
            <w:r w:rsidRPr="00E9734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07990EE" w14:textId="08D82C38" w:rsidR="00E97340" w:rsidRPr="00E97340" w:rsidRDefault="00B725B7" w:rsidP="00B725B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Denumirea bunurilor</w:t>
            </w:r>
            <w:r w:rsidR="00E97340" w:rsidRPr="00E97340">
              <w:rPr>
                <w:b/>
                <w:sz w:val="20"/>
                <w:szCs w:val="20"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2B99CA1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E97340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5BA9FBC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E97340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38ECD08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5C8EAA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Valoarea estimată</w:t>
            </w:r>
            <w:r w:rsidRPr="00E97340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E97340" w14:paraId="61D18C8B" w14:textId="77777777" w:rsidTr="005171E3">
        <w:trPr>
          <w:trHeight w:val="155"/>
        </w:trPr>
        <w:tc>
          <w:tcPr>
            <w:tcW w:w="95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15F5877" w14:textId="6892F8A0" w:rsidR="00E97340" w:rsidRPr="00E97340" w:rsidRDefault="00424BEE" w:rsidP="00B725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6"/>
                <w:szCs w:val="26"/>
                <w:shd w:val="clear" w:color="auto" w:fill="FFFF00"/>
              </w:rPr>
              <w:t>Calculatoare</w:t>
            </w:r>
          </w:p>
        </w:tc>
      </w:tr>
      <w:tr w:rsidR="00424BEE" w14:paraId="64D15DFB" w14:textId="77777777" w:rsidTr="00FD5484">
        <w:trPr>
          <w:trHeight w:val="10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vAlign w:val="center"/>
          </w:tcPr>
          <w:p w14:paraId="6ED896B6" w14:textId="59540B21" w:rsidR="00424BEE" w:rsidRPr="00E97340" w:rsidRDefault="00424BEE" w:rsidP="00FD5484">
            <w:pPr>
              <w:spacing w:before="120"/>
              <w:jc w:val="center"/>
              <w:rPr>
                <w:sz w:val="20"/>
                <w:szCs w:val="20"/>
              </w:rPr>
            </w:pPr>
            <w:r w:rsidRPr="00170C4B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.1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textDirection w:val="btLr"/>
            <w:vAlign w:val="center"/>
          </w:tcPr>
          <w:p w14:paraId="061AA72D" w14:textId="746ABDFB" w:rsidR="00424BEE" w:rsidRPr="00170C4B" w:rsidRDefault="00424BEE" w:rsidP="00FD5484">
            <w:pPr>
              <w:ind w:left="113" w:right="113"/>
              <w:jc w:val="center"/>
              <w:rPr>
                <w:sz w:val="20"/>
                <w:szCs w:val="20"/>
              </w:rPr>
            </w:pPr>
            <w:r w:rsidRPr="00424BEE">
              <w:rPr>
                <w:sz w:val="20"/>
                <w:szCs w:val="20"/>
              </w:rPr>
              <w:t>30213300-8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478C21EB" w14:textId="4D1EBF71" w:rsidR="00424BEE" w:rsidRPr="00FD5484" w:rsidRDefault="00424BEE" w:rsidP="00FD5484">
            <w:pPr>
              <w:ind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Calculator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65FE1387" w14:textId="521999BE" w:rsidR="00424BEE" w:rsidRPr="00FD5484" w:rsidRDefault="00424BEE" w:rsidP="00FD5484">
            <w:pPr>
              <w:spacing w:before="120"/>
              <w:jc w:val="center"/>
              <w:rPr>
                <w:sz w:val="20"/>
                <w:szCs w:val="20"/>
              </w:rPr>
            </w:pPr>
            <w:r w:rsidRPr="00FD5484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5F40161B" w14:textId="08DA40FE" w:rsidR="00424BEE" w:rsidRPr="00FD5484" w:rsidRDefault="00424BEE" w:rsidP="00FD548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389CF183" w14:textId="5D1F8C47" w:rsidR="00424BEE" w:rsidRPr="00FD5484" w:rsidRDefault="00424BEE" w:rsidP="00424BEE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424BEE">
              <w:rPr>
                <w:sz w:val="20"/>
                <w:szCs w:val="20"/>
                <w:lang w:val="en-US"/>
              </w:rPr>
              <w:t>1)</w:t>
            </w:r>
            <w:r w:rsidRPr="00424BEE">
              <w:rPr>
                <w:sz w:val="20"/>
                <w:szCs w:val="20"/>
                <w:lang w:val="en-US"/>
              </w:rPr>
              <w:tab/>
              <w:t xml:space="preserve">Minim Procesor Intel core i7-13700, minim 16 GB RAM DDR5, Licență Microsoft Windows 11 Pro en 64-bit, minim 256 GB M.2. NVMe SSD, port Ethernet 1 Gb, cartela video minim NVIDIA GeForce RTX 2080 (min. 4 porturi HDMI/Display port) </w:t>
            </w:r>
          </w:p>
        </w:tc>
        <w:tc>
          <w:tcPr>
            <w:tcW w:w="14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7E9F10C" w14:textId="26D096AF" w:rsidR="00424BEE" w:rsidRPr="00FD5484" w:rsidRDefault="00424BEE" w:rsidP="00FD548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92000.00</w:t>
            </w:r>
          </w:p>
        </w:tc>
      </w:tr>
      <w:tr w:rsidR="00424BEE" w14:paraId="3361CE5C" w14:textId="77777777" w:rsidTr="00EE743F">
        <w:trPr>
          <w:trHeight w:val="39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vAlign w:val="center"/>
          </w:tcPr>
          <w:p w14:paraId="38D5426F" w14:textId="083BD8C5" w:rsidR="00424BEE" w:rsidRPr="00170C4B" w:rsidRDefault="00424BEE" w:rsidP="00FD5484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00"/>
            <w:textDirection w:val="btLr"/>
            <w:vAlign w:val="center"/>
          </w:tcPr>
          <w:p w14:paraId="686264B4" w14:textId="77777777" w:rsidR="00424BEE" w:rsidRPr="00157CD2" w:rsidRDefault="00424BEE" w:rsidP="00FD5484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21BE3911" w14:textId="2FA332B6" w:rsidR="00424BEE" w:rsidRPr="00FD5484" w:rsidRDefault="00424BEE" w:rsidP="00FD5484">
            <w:pPr>
              <w:ind w:right="56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Calculator</w:t>
            </w:r>
            <w:r>
              <w:rPr>
                <w:sz w:val="20"/>
                <w:szCs w:val="20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199FF554" w14:textId="13F67C6C" w:rsidR="00424BEE" w:rsidRPr="00FD5484" w:rsidRDefault="00424BEE" w:rsidP="00FD5484">
            <w:pPr>
              <w:spacing w:before="12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D5484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28935B2D" w14:textId="37FC1788" w:rsidR="00424BEE" w:rsidRPr="00FD5484" w:rsidRDefault="00424BEE" w:rsidP="00424BEE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 w:rsidRPr="00FD5484">
              <w:rPr>
                <w:sz w:val="20"/>
                <w:szCs w:val="20"/>
              </w:rPr>
              <w:t>1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381DA803" w14:textId="1E5571C3" w:rsidR="00424BEE" w:rsidRPr="00424BEE" w:rsidRDefault="00424BEE" w:rsidP="00424BEE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424BEE">
              <w:rPr>
                <w:sz w:val="20"/>
                <w:szCs w:val="20"/>
                <w:lang w:val="en-US"/>
              </w:rPr>
              <w:t>2)</w:t>
            </w:r>
            <w:r w:rsidRPr="00424BEE">
              <w:rPr>
                <w:sz w:val="20"/>
                <w:szCs w:val="20"/>
                <w:lang w:val="en-US"/>
              </w:rPr>
              <w:tab/>
              <w:t xml:space="preserve">Minim Procesor Intel core i9-13900, minim 32 GB RAM DDR5, Licență Microsoft Windows 11 Pro en 64-bit, minim 512 GB M.2. NVMe SSD, port Ethernet 1 Gb, 2 cartele video minim NVIDIA GeForce RTX 2080 (min. 4 porturi HDMI/Display port) </w:t>
            </w:r>
          </w:p>
        </w:tc>
        <w:tc>
          <w:tcPr>
            <w:tcW w:w="143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4C34CAF" w14:textId="6873B7DC" w:rsidR="00424BEE" w:rsidRPr="00FD5484" w:rsidRDefault="00424BEE" w:rsidP="00FD548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E97340" w14:paraId="254210F5" w14:textId="77777777" w:rsidTr="00F86EEE">
        <w:trPr>
          <w:trHeight w:val="283"/>
        </w:trPr>
        <w:tc>
          <w:tcPr>
            <w:tcW w:w="80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1C8D5497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Valoarea estimativă totală</w:t>
            </w:r>
            <w:r w:rsidRPr="00E97340">
              <w:rPr>
                <w:b/>
                <w:sz w:val="20"/>
                <w:szCs w:val="20"/>
              </w:rPr>
              <w:t xml:space="preserve">, lei fără TVA: 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4F2E4D7" w14:textId="34867F5B" w:rsidR="00E97340" w:rsidRPr="00E76C18" w:rsidRDefault="00424BEE" w:rsidP="00183557">
            <w:pPr>
              <w:snapToGrid w:val="0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92000.00</w:t>
            </w:r>
          </w:p>
        </w:tc>
      </w:tr>
    </w:tbl>
    <w:p w14:paraId="4B3D5C22" w14:textId="77777777" w:rsidR="004C499F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170C4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170C4B">
        <w:rPr>
          <w:b/>
          <w:noProof w:val="0"/>
          <w:highlight w:val="yellow"/>
          <w:lang w:val="ro-MD" w:eastAsia="ru-RU"/>
        </w:rPr>
        <w:t>Pentru un singur lot;</w:t>
      </w:r>
    </w:p>
    <w:p w14:paraId="443B79FD" w14:textId="77777777" w:rsidR="00BE362C" w:rsidRPr="00686730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686730">
        <w:rPr>
          <w:b/>
          <w:noProof w:val="0"/>
          <w:highlight w:val="yellow"/>
          <w:lang w:val="ro-MD" w:eastAsia="ru-RU"/>
        </w:rPr>
        <w:lastRenderedPageBreak/>
        <w:t>Pentru mai multe loturi;</w:t>
      </w:r>
    </w:p>
    <w:p w14:paraId="38C3A784" w14:textId="77777777" w:rsidR="00BE362C" w:rsidRPr="00686730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686730">
        <w:rPr>
          <w:b/>
          <w:noProof w:val="0"/>
          <w:highlight w:val="yellow"/>
          <w:lang w:val="ro-MD" w:eastAsia="ru-RU"/>
        </w:rPr>
        <w:t>Pentru toate loturile;</w:t>
      </w:r>
    </w:p>
    <w:p w14:paraId="44FE4D2B" w14:textId="77777777" w:rsidR="00BE362C" w:rsidRPr="00FF430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74F0AF16" w14:textId="1174E917" w:rsidR="00E97340" w:rsidRPr="00170C4B" w:rsidRDefault="00BE362C" w:rsidP="001D11E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jc w:val="both"/>
        <w:rPr>
          <w:b/>
          <w:highlight w:val="yellow"/>
        </w:rPr>
      </w:pPr>
      <w:r w:rsidRPr="00170C4B">
        <w:rPr>
          <w:b/>
          <w:noProof w:val="0"/>
          <w:lang w:val="ro-MD" w:eastAsia="ru-RU"/>
        </w:rPr>
        <w:t>T</w:t>
      </w:r>
      <w:r w:rsidR="00093AE5" w:rsidRPr="00170C4B">
        <w:rPr>
          <w:b/>
          <w:noProof w:val="0"/>
          <w:lang w:val="ro-MD" w:eastAsia="ru-RU"/>
        </w:rPr>
        <w:t xml:space="preserve">ermenii și condițiile de </w:t>
      </w:r>
      <w:r w:rsidRPr="00170C4B">
        <w:rPr>
          <w:b/>
          <w:noProof w:val="0"/>
          <w:lang w:val="ro-MD" w:eastAsia="ru-RU"/>
        </w:rPr>
        <w:t>prestare/executare solicitați:</w:t>
      </w:r>
      <w:r w:rsidR="00170C4B">
        <w:rPr>
          <w:b/>
          <w:noProof w:val="0"/>
          <w:lang w:val="ro-MD" w:eastAsia="ru-RU"/>
        </w:rPr>
        <w:t xml:space="preserve"> </w:t>
      </w:r>
      <w:r w:rsidR="00424BEE">
        <w:rPr>
          <w:b/>
          <w:highlight w:val="yellow"/>
        </w:rPr>
        <w:t>10 zile calendaristice de la înregistrarea contractului la Trezorerie</w:t>
      </w:r>
      <w:r w:rsidR="00736C9F" w:rsidRPr="00170C4B">
        <w:rPr>
          <w:b/>
          <w:highlight w:val="yellow"/>
        </w:rPr>
        <w:t>.</w:t>
      </w:r>
    </w:p>
    <w:p w14:paraId="6CE0A203" w14:textId="77670D1A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736C9F">
        <w:rPr>
          <w:b/>
          <w:noProof w:val="0"/>
          <w:lang w:val="ro-MD" w:eastAsia="ru-RU"/>
        </w:rPr>
        <w:t xml:space="preserve"> </w:t>
      </w:r>
      <w:r w:rsidR="00EE2C45">
        <w:rPr>
          <w:b/>
          <w:shd w:val="clear" w:color="auto" w:fill="FFFF00"/>
        </w:rPr>
        <w:t>pînă la data de 31.12.202</w:t>
      </w:r>
      <w:r w:rsidR="00FD5484">
        <w:rPr>
          <w:b/>
          <w:shd w:val="clear" w:color="auto" w:fill="FFFF00"/>
        </w:rPr>
        <w:t>5</w:t>
      </w:r>
    </w:p>
    <w:p w14:paraId="225566E0" w14:textId="73760A1E" w:rsidR="00BE362C" w:rsidRDefault="0001025B" w:rsidP="000102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01025B">
        <w:rPr>
          <w:b/>
          <w:noProof w:val="0"/>
          <w:lang w:val="ro-MD" w:eastAsia="ru-RU"/>
        </w:rPr>
        <w:t>Scurtă descriere (</w:t>
      </w:r>
      <w:proofErr w:type="spellStart"/>
      <w:r w:rsidRPr="0001025B">
        <w:rPr>
          <w:b/>
          <w:noProof w:val="0"/>
          <w:lang w:val="ro-MD" w:eastAsia="ru-RU"/>
        </w:rPr>
        <w:t>indicaţi</w:t>
      </w:r>
      <w:proofErr w:type="spellEnd"/>
      <w:r w:rsidRPr="0001025B">
        <w:rPr>
          <w:b/>
          <w:noProof w:val="0"/>
          <w:lang w:val="ro-MD" w:eastAsia="ru-RU"/>
        </w:rPr>
        <w:t xml:space="preserve"> după caz) a criteriilor de calificare</w:t>
      </w:r>
      <w:r w:rsidR="00BE362C" w:rsidRPr="00FF430B">
        <w:rPr>
          <w:b/>
          <w:noProof w:val="0"/>
          <w:lang w:val="ro-MD" w:eastAsia="ru-RU"/>
        </w:rPr>
        <w:t xml:space="preserve">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129"/>
        <w:gridCol w:w="5059"/>
        <w:gridCol w:w="1595"/>
      </w:tblGrid>
      <w:tr w:rsidR="005171E3" w:rsidRPr="00BE362C" w14:paraId="50410C1B" w14:textId="77777777" w:rsidTr="005171E3">
        <w:tc>
          <w:tcPr>
            <w:tcW w:w="560" w:type="dxa"/>
            <w:shd w:val="clear" w:color="auto" w:fill="auto"/>
          </w:tcPr>
          <w:p w14:paraId="32676CD4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129" w:type="dxa"/>
            <w:shd w:val="clear" w:color="auto" w:fill="auto"/>
          </w:tcPr>
          <w:p w14:paraId="44C6D5AF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B007E28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059" w:type="dxa"/>
            <w:shd w:val="clear" w:color="auto" w:fill="auto"/>
          </w:tcPr>
          <w:p w14:paraId="7CF4875D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BF9FBE3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171E3" w:rsidRPr="00BE362C" w14:paraId="3D36B264" w14:textId="77777777" w:rsidTr="006C78BC">
        <w:tc>
          <w:tcPr>
            <w:tcW w:w="560" w:type="dxa"/>
            <w:shd w:val="clear" w:color="auto" w:fill="auto"/>
            <w:vAlign w:val="center"/>
          </w:tcPr>
          <w:p w14:paraId="6A7A3D13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6E85F6DD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45C6AE2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87D177A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41FA5FB6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D7F230" w14:textId="77777777" w:rsidTr="006C78BC">
        <w:tc>
          <w:tcPr>
            <w:tcW w:w="560" w:type="dxa"/>
            <w:shd w:val="clear" w:color="auto" w:fill="auto"/>
            <w:vAlign w:val="center"/>
          </w:tcPr>
          <w:p w14:paraId="76668808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567D95B6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E55C3B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3C10199A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0B2FE70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5E1E5C" w14:textId="77777777" w:rsidTr="006C78BC">
        <w:tc>
          <w:tcPr>
            <w:tcW w:w="560" w:type="dxa"/>
            <w:shd w:val="clear" w:color="auto" w:fill="auto"/>
            <w:vAlign w:val="center"/>
          </w:tcPr>
          <w:p w14:paraId="5D22F5B6" w14:textId="47BF7E2C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213940BA" w14:textId="4F722FBF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7D8B88A9" w14:textId="04D00A79" w:rsidR="005171E3" w:rsidRPr="005171E3" w:rsidRDefault="005171E3" w:rsidP="006C78B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nr.2</w:t>
            </w: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Regulamentul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privire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achiziţiile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publice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valoare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mica,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aprobat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HG nr. 870 din 14.12.2022</w:t>
            </w:r>
          </w:p>
          <w:p w14:paraId="68FFD608" w14:textId="6D06A8A3" w:rsidR="005171E3" w:rsidRPr="005171E3" w:rsidRDefault="005171E3" w:rsidP="006C78BC">
            <w:pPr>
              <w:jc w:val="center"/>
              <w:rPr>
                <w:sz w:val="22"/>
                <w:szCs w:val="22"/>
              </w:rPr>
            </w:pPr>
            <w:r w:rsidRPr="005171E3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1D6EAFE1" w14:textId="1F1DDDF1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0BC59BA4" w14:textId="77777777" w:rsidTr="006C78BC">
        <w:tc>
          <w:tcPr>
            <w:tcW w:w="560" w:type="dxa"/>
            <w:shd w:val="clear" w:color="auto" w:fill="auto"/>
            <w:vAlign w:val="center"/>
          </w:tcPr>
          <w:p w14:paraId="5B9FB502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18EFF98D" w14:textId="3C2E6A8C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Specificații tehnice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4945584F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459B07C" w14:textId="77777777" w:rsidR="005171E3" w:rsidRPr="00972384" w:rsidRDefault="005171E3" w:rsidP="006C78BC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FD43A18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799CC3" w14:textId="77777777" w:rsidTr="006C78BC">
        <w:tc>
          <w:tcPr>
            <w:tcW w:w="560" w:type="dxa"/>
            <w:shd w:val="clear" w:color="auto" w:fill="auto"/>
            <w:vAlign w:val="center"/>
          </w:tcPr>
          <w:p w14:paraId="36F08BDD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45327A59" w14:textId="5BBA5C3B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Specificații de preț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3C8C72BD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731A7E4B" w14:textId="77777777" w:rsidR="005171E3" w:rsidRDefault="005171E3" w:rsidP="006C78BC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A6C07F1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ECBCE6" w14:textId="77777777" w:rsidTr="006C78BC">
        <w:tc>
          <w:tcPr>
            <w:tcW w:w="560" w:type="dxa"/>
            <w:shd w:val="clear" w:color="auto" w:fill="auto"/>
            <w:vAlign w:val="center"/>
          </w:tcPr>
          <w:p w14:paraId="3D7FDA7A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6CED5B0D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68CAEEAB" w14:textId="17713D1F" w:rsidR="005171E3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</w:p>
          <w:p w14:paraId="4C32F428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9CD7ACC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4BEE" w:rsidRPr="00BE362C" w14:paraId="7E83C094" w14:textId="77777777" w:rsidTr="009C7231">
        <w:tc>
          <w:tcPr>
            <w:tcW w:w="560" w:type="dxa"/>
            <w:shd w:val="clear" w:color="auto" w:fill="auto"/>
          </w:tcPr>
          <w:p w14:paraId="32E9EFEE" w14:textId="0949D395" w:rsidR="00424BEE" w:rsidRPr="000104C6" w:rsidRDefault="00424BEE" w:rsidP="00424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9" w:type="dxa"/>
            <w:shd w:val="clear" w:color="auto" w:fill="auto"/>
          </w:tcPr>
          <w:p w14:paraId="53A64E9B" w14:textId="7046BD70" w:rsidR="00424BEE" w:rsidRPr="000104C6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E2285A6" w14:textId="64DE685F" w:rsidR="00424BEE" w:rsidRPr="000104C6" w:rsidRDefault="00424BEE" w:rsidP="00424BE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ff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ff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ff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ff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ff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7D6DF603" w14:textId="4356F9ED" w:rsidR="00424BEE" w:rsidRPr="000104C6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4BEE" w:rsidRPr="00BE362C" w14:paraId="1B541767" w14:textId="77777777" w:rsidTr="006C78BC">
        <w:tc>
          <w:tcPr>
            <w:tcW w:w="560" w:type="dxa"/>
            <w:shd w:val="clear" w:color="auto" w:fill="auto"/>
            <w:vAlign w:val="center"/>
          </w:tcPr>
          <w:p w14:paraId="41E168E3" w14:textId="038FCB4E" w:rsidR="00424BEE" w:rsidRDefault="00424BEE" w:rsidP="00424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7F819F1B" w14:textId="55C7BC9A" w:rsidR="00424BEE" w:rsidRPr="00BD105A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Certificat de atribuire a conturilor bancare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C1DC6D" w14:textId="4F0FA78A" w:rsidR="00424BEE" w:rsidRPr="00BD105A" w:rsidRDefault="00424BEE" w:rsidP="00424BEE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6A3200C3" w14:textId="61D090FF" w:rsidR="00424BEE" w:rsidRPr="000104C6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4BEE" w:rsidRPr="00BE362C" w14:paraId="55B20A69" w14:textId="77777777" w:rsidTr="00867D2A">
        <w:tc>
          <w:tcPr>
            <w:tcW w:w="560" w:type="dxa"/>
            <w:shd w:val="clear" w:color="auto" w:fill="auto"/>
            <w:vAlign w:val="center"/>
          </w:tcPr>
          <w:p w14:paraId="44D4B503" w14:textId="7D2E83D5" w:rsidR="00424BEE" w:rsidRPr="00686730" w:rsidRDefault="00424BEE" w:rsidP="00424BE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  <w:bookmarkStart w:id="0" w:name="_GoBack"/>
            <w:bookmarkEnd w:id="0"/>
          </w:p>
        </w:tc>
        <w:tc>
          <w:tcPr>
            <w:tcW w:w="2129" w:type="dxa"/>
            <w:shd w:val="clear" w:color="auto" w:fill="auto"/>
          </w:tcPr>
          <w:p w14:paraId="2F311D24" w14:textId="227A023E" w:rsidR="00424BEE" w:rsidRPr="00686730" w:rsidRDefault="00424BEE" w:rsidP="00424BEE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686730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059" w:type="dxa"/>
            <w:shd w:val="clear" w:color="auto" w:fill="auto"/>
          </w:tcPr>
          <w:p w14:paraId="5D67971B" w14:textId="77777777" w:rsidR="00424BEE" w:rsidRPr="00686730" w:rsidRDefault="00424BEE" w:rsidP="00424BEE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86730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686730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14:paraId="0A37BAE2" w14:textId="6A1CC01F" w:rsidR="00424BEE" w:rsidRPr="00686730" w:rsidRDefault="00424BEE" w:rsidP="00424BE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86730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686730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686730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14:paraId="17092A8C" w14:textId="568F77F9" w:rsidR="00424BEE" w:rsidRPr="00686730" w:rsidRDefault="00424BEE" w:rsidP="00424BE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686730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686730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75EECD25" w14:textId="77777777" w:rsidR="00E97340" w:rsidRPr="00FF430B" w:rsidRDefault="00E97340" w:rsidP="00E9734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1984BDAD" w14:textId="637AB2F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E5555F" w:rsidRPr="00E5555F">
        <w:rPr>
          <w:b/>
          <w:shd w:val="clear" w:color="auto" w:fill="FFFF00"/>
          <w:lang w:val="en-US"/>
        </w:rPr>
        <w:t xml:space="preserve"> </w:t>
      </w:r>
      <w:r w:rsidR="00E5555F" w:rsidRPr="00300BDD">
        <w:rPr>
          <w:b/>
          <w:shd w:val="clear" w:color="auto" w:fill="FFFF00"/>
          <w:lang w:val="en-US"/>
        </w:rPr>
        <w:t>nu se aplică</w:t>
      </w:r>
    </w:p>
    <w:p w14:paraId="146D4A00" w14:textId="6E71446B" w:rsidR="00BE362C" w:rsidRPr="005171E3" w:rsidRDefault="00BE362C" w:rsidP="00E55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</w:t>
      </w:r>
      <w:r w:rsidR="00E5555F">
        <w:rPr>
          <w:b/>
          <w:noProof w:val="0"/>
          <w:lang w:val="ro-MD" w:eastAsia="ru-RU"/>
        </w:rPr>
        <w:t xml:space="preserve"> </w:t>
      </w:r>
      <w:r w:rsidR="005171E3">
        <w:rPr>
          <w:b/>
          <w:noProof w:val="0"/>
          <w:lang w:val="ro-MD" w:eastAsia="ru-RU"/>
        </w:rPr>
        <w:t>-</w:t>
      </w:r>
    </w:p>
    <w:p w14:paraId="3FBCA5A9" w14:textId="01F46284" w:rsidR="00EF4276" w:rsidRPr="00FF430B" w:rsidRDefault="00EF4276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E84C34">
        <w:rPr>
          <w:b/>
          <w:noProof w:val="0"/>
          <w:lang w:val="ro-MD" w:eastAsia="ru-RU"/>
        </w:rPr>
        <w:t xml:space="preserve"> </w:t>
      </w:r>
      <w:bookmarkEnd w:id="1"/>
      <w:r w:rsidR="00E84C34" w:rsidRPr="00E84C34">
        <w:rPr>
          <w:b/>
          <w:noProof w:val="0"/>
          <w:highlight w:val="yellow"/>
          <w:lang w:val="ro-MD" w:eastAsia="ru-RU"/>
        </w:rPr>
        <w:t>lei MD</w:t>
      </w:r>
      <w:r w:rsidR="00E84C34">
        <w:rPr>
          <w:b/>
          <w:noProof w:val="0"/>
          <w:lang w:val="ro-MD" w:eastAsia="ru-RU"/>
        </w:rPr>
        <w:t>.</w:t>
      </w:r>
    </w:p>
    <w:p w14:paraId="432C1F0F" w14:textId="7BDC731C" w:rsidR="00BE362C" w:rsidRPr="00E84C34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E84C34">
        <w:rPr>
          <w:b/>
          <w:noProof w:val="0"/>
          <w:lang w:val="ro-MD" w:eastAsia="ru-RU"/>
        </w:rPr>
        <w:t xml:space="preserve"> </w:t>
      </w:r>
      <w:r w:rsidR="00E84C34" w:rsidRPr="00E84C34">
        <w:rPr>
          <w:b/>
          <w:noProof w:val="0"/>
          <w:highlight w:val="yellow"/>
          <w:lang w:val="ro-MD" w:eastAsia="ru-RU"/>
        </w:rPr>
        <w:t>cel mai mic preț fără TVA pe Lot.</w:t>
      </w:r>
    </w:p>
    <w:p w14:paraId="0EB0540D" w14:textId="77777777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569"/>
        <w:gridCol w:w="1788"/>
      </w:tblGrid>
      <w:tr w:rsidR="00BE362C" w:rsidRPr="00EC30C2" w14:paraId="5894E2AC" w14:textId="77777777" w:rsidTr="005171E3">
        <w:tc>
          <w:tcPr>
            <w:tcW w:w="1129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569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5171E3">
        <w:tc>
          <w:tcPr>
            <w:tcW w:w="1129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569" w:type="dxa"/>
            <w:shd w:val="clear" w:color="auto" w:fill="auto"/>
          </w:tcPr>
          <w:p w14:paraId="4A1C6E43" w14:textId="11A363A5" w:rsidR="00BE362C" w:rsidRPr="00FF430B" w:rsidRDefault="00E84C34" w:rsidP="00E8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1788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61668A63" w:rsidR="00BE362C" w:rsidRPr="00FF430B" w:rsidRDefault="00EF4276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  <w:r w:rsidR="00E84C34" w:rsidRPr="00FF430B">
        <w:rPr>
          <w:b/>
          <w:noProof w:val="0"/>
          <w:lang w:val="ro-MD" w:eastAsia="ru-RU"/>
        </w:rPr>
        <w:t xml:space="preserve"> </w:t>
      </w:r>
    </w:p>
    <w:p w14:paraId="75C232E2" w14:textId="360C1FF2" w:rsidR="00BE362C" w:rsidRPr="00FF430B" w:rsidRDefault="00BE362C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</w:p>
    <w:p w14:paraId="3626F6C6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D698636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EE2C45">
        <w:rPr>
          <w:b/>
          <w:sz w:val="25"/>
          <w:szCs w:val="25"/>
          <w:shd w:val="clear" w:color="auto" w:fill="FFFF00"/>
        </w:rPr>
        <w:t>6</w:t>
      </w:r>
      <w:r w:rsidR="00E84C34" w:rsidRPr="00C105D8">
        <w:rPr>
          <w:b/>
          <w:sz w:val="25"/>
          <w:szCs w:val="25"/>
          <w:shd w:val="clear" w:color="auto" w:fill="FFFF00"/>
        </w:rPr>
        <w:t>0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 xml:space="preserve"> zile</w:t>
      </w:r>
    </w:p>
    <w:p w14:paraId="4E3C6F91" w14:textId="0F55A2BF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4C34" w:rsidRPr="00C105D8">
        <w:rPr>
          <w:b/>
          <w:sz w:val="25"/>
          <w:szCs w:val="25"/>
          <w:shd w:val="clear" w:color="auto" w:fill="FFFF00"/>
        </w:rPr>
        <w:t>SIA RSAP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5A777DE6" w14:textId="4393DCA5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Limba română</w:t>
      </w:r>
      <w:r w:rsidR="00E84C34" w:rsidRPr="00C105D8">
        <w:rPr>
          <w:b/>
          <w:sz w:val="25"/>
          <w:szCs w:val="25"/>
          <w:lang w:val="en-US"/>
        </w:rPr>
        <w:t xml:space="preserve"> </w:t>
      </w:r>
    </w:p>
    <w:p w14:paraId="387292F9" w14:textId="44A806FA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nu se aplică</w:t>
      </w:r>
    </w:p>
    <w:p w14:paraId="7FF40C6C" w14:textId="77777777" w:rsidR="005171E3" w:rsidRDefault="005171E3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</w:p>
    <w:p w14:paraId="74D956F7" w14:textId="77777777" w:rsidR="00E84C34" w:rsidRDefault="00E84C3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Adjunctul președintelui</w:t>
      </w:r>
      <w:r w:rsidR="00BE362C" w:rsidRPr="00FF430B">
        <w:rPr>
          <w:b/>
          <w:noProof w:val="0"/>
          <w:lang w:val="ro-MD" w:eastAsia="ru-RU"/>
        </w:rPr>
        <w:t xml:space="preserve"> grupului de lucru:</w:t>
      </w:r>
    </w:p>
    <w:p w14:paraId="198B73BE" w14:textId="5EACF625" w:rsidR="00507348" w:rsidRDefault="00E84C34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ro-MD"/>
        </w:rPr>
      </w:pPr>
      <w:r>
        <w:rPr>
          <w:b/>
          <w:noProof w:val="0"/>
          <w:lang w:val="ro-MD" w:eastAsia="ru-RU"/>
        </w:rPr>
        <w:tab/>
      </w:r>
      <w:r>
        <w:rPr>
          <w:b/>
          <w:noProof w:val="0"/>
          <w:lang w:val="ro-MD" w:eastAsia="ru-RU"/>
        </w:rPr>
        <w:tab/>
      </w:r>
      <w:r w:rsidR="00EE2C45">
        <w:rPr>
          <w:b/>
          <w:noProof w:val="0"/>
          <w:lang w:val="ro-MD" w:eastAsia="ru-RU"/>
        </w:rPr>
        <w:t>Ion CLIMA</w:t>
      </w:r>
      <w:r>
        <w:rPr>
          <w:b/>
          <w:noProof w:val="0"/>
          <w:lang w:val="ro-MD" w:eastAsia="ru-RU"/>
        </w:rPr>
        <w:tab/>
      </w:r>
      <w:r w:rsidR="00BE362C" w:rsidRPr="00FF430B">
        <w:rPr>
          <w:b/>
          <w:noProof w:val="0"/>
          <w:lang w:val="ro-MD" w:eastAsia="ru-RU"/>
        </w:rPr>
        <w:t xml:space="preserve">  </w:t>
      </w:r>
      <w:r w:rsidR="00EE2C45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  <w:r w:rsidR="00BE362C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426FF4" w:rsidRPr="00FF430B">
        <w:rPr>
          <w:b/>
          <w:lang w:val="ro-MD"/>
        </w:rPr>
        <w:t>.</w:t>
      </w:r>
    </w:p>
    <w:p w14:paraId="1FE1FCCF" w14:textId="5BED6609" w:rsidR="006C78BC" w:rsidRPr="005171E3" w:rsidRDefault="006C78BC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</w:p>
    <w:sectPr w:rsidR="006C78BC" w:rsidRPr="005171E3" w:rsidSect="00B325A8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80232" w14:textId="77777777" w:rsidR="00CF2D87" w:rsidRDefault="00CF2D87" w:rsidP="00A20ACF">
      <w:r>
        <w:separator/>
      </w:r>
    </w:p>
  </w:endnote>
  <w:endnote w:type="continuationSeparator" w:id="0">
    <w:p w14:paraId="54FF0483" w14:textId="77777777" w:rsidR="00CF2D87" w:rsidRDefault="00CF2D8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4BEE">
          <w:t>3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6E8A3" w14:textId="77777777" w:rsidR="00CF2D87" w:rsidRDefault="00CF2D87" w:rsidP="00A20ACF">
      <w:r>
        <w:separator/>
      </w:r>
    </w:p>
  </w:footnote>
  <w:footnote w:type="continuationSeparator" w:id="0">
    <w:p w14:paraId="05B2AAF4" w14:textId="77777777" w:rsidR="00CF2D87" w:rsidRDefault="00CF2D8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B6BAB4B8"/>
    <w:lvl w:ilvl="0" w:tplc="ACE689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DC7C1A4E"/>
    <w:lvl w:ilvl="0" w:tplc="A774B68C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25B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6BC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57CD2"/>
    <w:rsid w:val="00160A28"/>
    <w:rsid w:val="00160DF3"/>
    <w:rsid w:val="0016369C"/>
    <w:rsid w:val="00164565"/>
    <w:rsid w:val="001701DE"/>
    <w:rsid w:val="001704FB"/>
    <w:rsid w:val="00170C4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11EE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7AA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B6E"/>
    <w:rsid w:val="003D5FF1"/>
    <w:rsid w:val="003D62DB"/>
    <w:rsid w:val="003D7B60"/>
    <w:rsid w:val="003E13A7"/>
    <w:rsid w:val="003E415F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4BEE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90B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1E3"/>
    <w:rsid w:val="005212EA"/>
    <w:rsid w:val="005229B2"/>
    <w:rsid w:val="00522B45"/>
    <w:rsid w:val="00523447"/>
    <w:rsid w:val="00530124"/>
    <w:rsid w:val="005309C1"/>
    <w:rsid w:val="005320FE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937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86730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5BFA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8BC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3388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6C9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04BC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825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A34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2DE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25B7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17EDC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D8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1F3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555F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76C18"/>
    <w:rsid w:val="00E80759"/>
    <w:rsid w:val="00E80C5F"/>
    <w:rsid w:val="00E81A3E"/>
    <w:rsid w:val="00E8202C"/>
    <w:rsid w:val="00E828BB"/>
    <w:rsid w:val="00E836D3"/>
    <w:rsid w:val="00E838F8"/>
    <w:rsid w:val="00E845B0"/>
    <w:rsid w:val="00E84C34"/>
    <w:rsid w:val="00E85B92"/>
    <w:rsid w:val="00E86623"/>
    <w:rsid w:val="00E92862"/>
    <w:rsid w:val="00E93A68"/>
    <w:rsid w:val="00E94F3E"/>
    <w:rsid w:val="00E9530A"/>
    <w:rsid w:val="00E959CD"/>
    <w:rsid w:val="00E95E11"/>
    <w:rsid w:val="00E97340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D7997"/>
    <w:rsid w:val="00EE204E"/>
    <w:rsid w:val="00EE2C45"/>
    <w:rsid w:val="00EF08C9"/>
    <w:rsid w:val="00EF143F"/>
    <w:rsid w:val="00EF3B66"/>
    <w:rsid w:val="00EF40D6"/>
    <w:rsid w:val="00EF4276"/>
    <w:rsid w:val="00EF4D0E"/>
    <w:rsid w:val="00EF6B39"/>
    <w:rsid w:val="00EF6CB0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6EEE"/>
    <w:rsid w:val="00F8797B"/>
    <w:rsid w:val="00F902A7"/>
    <w:rsid w:val="00F90362"/>
    <w:rsid w:val="00F92ACB"/>
    <w:rsid w:val="00F94BAD"/>
    <w:rsid w:val="00F954EF"/>
    <w:rsid w:val="00F96957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D5484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B8B97-DDB6-40F0-ABB9-0C068ECF5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883</Words>
  <Characters>5125</Characters>
  <Application>Microsoft Office Word</Application>
  <DocSecurity>0</DocSecurity>
  <Lines>42</Lines>
  <Paragraphs>11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Veaceslav Peiu</cp:lastModifiedBy>
  <cp:revision>22</cp:revision>
  <cp:lastPrinted>2023-01-31T11:59:00Z</cp:lastPrinted>
  <dcterms:created xsi:type="dcterms:W3CDTF">2021-06-25T10:45:00Z</dcterms:created>
  <dcterms:modified xsi:type="dcterms:W3CDTF">2025-10-28T09:00:00Z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1675166374</vt:lpwstr>
  </property>
  <property fmtid="{D5CDD505-2E9C-101B-9397-08002B2CF9AE}" pid="5" name="DLPManualFileClassificationVersion">
    <vt:lpwstr>11.0.0.116</vt:lpwstr>
  </property>
</Properties>
</file>