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055D7A33"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 xml:space="preserve">Lucrărilor de reparații </w:t>
      </w:r>
      <w:r w:rsidR="003F1FAD">
        <w:rPr>
          <w:b/>
          <w:sz w:val="26"/>
          <w:szCs w:val="26"/>
          <w:shd w:val="clear" w:color="auto" w:fill="FFFF00"/>
        </w:rPr>
        <w:t>curente</w:t>
      </w:r>
      <w:r w:rsidR="00736C9F" w:rsidRPr="00736C9F">
        <w:rPr>
          <w:b/>
          <w:sz w:val="26"/>
          <w:szCs w:val="26"/>
          <w:shd w:val="clear" w:color="auto" w:fill="FFFF00"/>
        </w:rPr>
        <w:t xml:space="preserve"> </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E97340">
        <w:trPr>
          <w:trHeight w:val="386"/>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5451C9FE" w:rsidR="00E97340" w:rsidRPr="00E97340" w:rsidRDefault="006B3187" w:rsidP="00A66205">
            <w:pPr>
              <w:jc w:val="center"/>
              <w:rPr>
                <w:b/>
                <w:sz w:val="20"/>
                <w:szCs w:val="20"/>
              </w:rPr>
            </w:pPr>
            <w:r w:rsidRPr="00736C9F">
              <w:rPr>
                <w:b/>
                <w:sz w:val="26"/>
                <w:szCs w:val="26"/>
                <w:shd w:val="clear" w:color="auto" w:fill="FFFF00"/>
              </w:rPr>
              <w:t xml:space="preserve">Lucrărilor de </w:t>
            </w:r>
            <w:r w:rsidR="0060249C" w:rsidRPr="00736C9F">
              <w:rPr>
                <w:b/>
                <w:sz w:val="26"/>
                <w:szCs w:val="26"/>
                <w:shd w:val="clear" w:color="auto" w:fill="FFFF00"/>
              </w:rPr>
              <w:t xml:space="preserve">reparații </w:t>
            </w:r>
            <w:r w:rsidR="0060249C">
              <w:rPr>
                <w:b/>
                <w:sz w:val="26"/>
                <w:szCs w:val="26"/>
                <w:shd w:val="clear" w:color="auto" w:fill="FFFF00"/>
              </w:rPr>
              <w:t>curente</w:t>
            </w:r>
            <w:r w:rsidR="0060249C" w:rsidRPr="00736C9F">
              <w:rPr>
                <w:b/>
                <w:sz w:val="26"/>
                <w:szCs w:val="26"/>
                <w:shd w:val="clear" w:color="auto" w:fill="FFFF00"/>
              </w:rPr>
              <w:t xml:space="preserve"> </w:t>
            </w:r>
            <w:r w:rsidR="0060249C">
              <w:rPr>
                <w:b/>
                <w:sz w:val="26"/>
                <w:szCs w:val="26"/>
                <w:shd w:val="clear" w:color="auto" w:fill="FFFF00"/>
              </w:rPr>
              <w:t>(parter Aparatul Central)</w:t>
            </w:r>
          </w:p>
        </w:tc>
      </w:tr>
      <w:tr w:rsidR="00074FBB" w14:paraId="64D15DFB" w14:textId="77777777" w:rsidTr="002A64BA">
        <w:trPr>
          <w:trHeight w:val="648"/>
        </w:trPr>
        <w:tc>
          <w:tcPr>
            <w:tcW w:w="851" w:type="dxa"/>
            <w:tcBorders>
              <w:top w:val="single" w:sz="4" w:space="0" w:color="000000"/>
              <w:left w:val="single" w:sz="4" w:space="0" w:color="000000"/>
            </w:tcBorders>
            <w:shd w:val="clear" w:color="auto" w:fill="FFFF00"/>
            <w:vAlign w:val="center"/>
          </w:tcPr>
          <w:p w14:paraId="6ED896B6" w14:textId="700C2261" w:rsidR="00074FBB" w:rsidRPr="002A64BA" w:rsidRDefault="00074FBB" w:rsidP="00EE2C45">
            <w:pPr>
              <w:spacing w:before="120"/>
              <w:jc w:val="center"/>
              <w:rPr>
                <w:sz w:val="20"/>
                <w:szCs w:val="20"/>
              </w:rPr>
            </w:pPr>
            <w:r w:rsidRPr="002A64BA">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074FBB" w:rsidRPr="002A64BA" w:rsidRDefault="00074FBB"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6E25AA00" w:rsidR="00074FBB" w:rsidRPr="002A64BA" w:rsidRDefault="00A66205" w:rsidP="000226F4">
            <w:pPr>
              <w:ind w:right="56"/>
              <w:jc w:val="center"/>
              <w:rPr>
                <w:sz w:val="20"/>
                <w:szCs w:val="20"/>
              </w:rPr>
            </w:pPr>
            <w:r w:rsidRPr="002A64BA">
              <w:rPr>
                <w:b/>
                <w:sz w:val="20"/>
                <w:szCs w:val="20"/>
                <w:shd w:val="clear" w:color="auto" w:fill="FFFF00"/>
              </w:rPr>
              <w:t>Lucrări</w:t>
            </w:r>
            <w:r w:rsidR="00074FBB" w:rsidRPr="002A64BA">
              <w:rPr>
                <w:b/>
                <w:sz w:val="20"/>
                <w:szCs w:val="20"/>
                <w:shd w:val="clear" w:color="auto" w:fill="FFFF00"/>
              </w:rPr>
              <w:t xml:space="preserve"> </w:t>
            </w:r>
            <w:r w:rsidRPr="002A64BA">
              <w:rPr>
                <w:b/>
                <w:sz w:val="20"/>
                <w:szCs w:val="20"/>
                <w:shd w:val="clear" w:color="auto" w:fill="FFFF00"/>
              </w:rPr>
              <w:t xml:space="preserve">de </w:t>
            </w:r>
            <w:r w:rsidR="0060249C" w:rsidRPr="0060249C">
              <w:rPr>
                <w:b/>
                <w:sz w:val="20"/>
                <w:szCs w:val="20"/>
                <w:shd w:val="clear" w:color="auto" w:fill="FFFF00"/>
              </w:rPr>
              <w:t xml:space="preserve">reparații curente </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074FBB" w:rsidRPr="002A64BA" w:rsidRDefault="00074FBB"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074FBB" w:rsidRPr="002A64BA" w:rsidRDefault="00074FBB"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05499DFD" w:rsidR="00074FBB" w:rsidRPr="002A64BA" w:rsidRDefault="00074FBB" w:rsidP="000226F4">
            <w:pPr>
              <w:spacing w:before="120"/>
              <w:jc w:val="center"/>
              <w:rPr>
                <w:sz w:val="20"/>
                <w:szCs w:val="20"/>
                <w:lang w:val="en-US"/>
              </w:rPr>
            </w:pPr>
            <w:r w:rsidRPr="002A64BA">
              <w:rPr>
                <w:sz w:val="20"/>
                <w:szCs w:val="20"/>
                <w:lang w:val="en-US"/>
              </w:rPr>
              <w:t>Conform caiet</w:t>
            </w:r>
            <w:r w:rsidR="000226F4">
              <w:rPr>
                <w:sz w:val="20"/>
                <w:szCs w:val="20"/>
                <w:lang w:val="en-US"/>
              </w:rPr>
              <w:t>elor</w:t>
            </w:r>
            <w:r w:rsidR="0093581C">
              <w:rPr>
                <w:sz w:val="20"/>
                <w:szCs w:val="20"/>
                <w:lang w:val="en-US"/>
              </w:rPr>
              <w:t xml:space="preserve"> de sarcini atașat</w:t>
            </w:r>
            <w:r w:rsidR="000226F4">
              <w:rPr>
                <w:sz w:val="20"/>
                <w:szCs w:val="20"/>
                <w:lang w:val="en-US"/>
              </w:rPr>
              <w:t>e</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E9F10C" w14:textId="24AC466B" w:rsidR="00074FBB" w:rsidRPr="000226F4" w:rsidRDefault="000226F4" w:rsidP="0093581C">
            <w:pPr>
              <w:spacing w:before="120"/>
              <w:jc w:val="center"/>
              <w:rPr>
                <w:sz w:val="20"/>
                <w:szCs w:val="20"/>
                <w:lang w:val="en-US"/>
              </w:rPr>
            </w:pPr>
            <w:r>
              <w:rPr>
                <w:sz w:val="20"/>
                <w:szCs w:val="20"/>
                <w:lang w:val="en-US"/>
              </w:rPr>
              <w:t>1713597,29</w:t>
            </w: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70806F21" w:rsidR="0060249C" w:rsidRPr="00E97340" w:rsidRDefault="000226F4" w:rsidP="0060249C">
            <w:pPr>
              <w:snapToGrid w:val="0"/>
              <w:spacing w:before="120"/>
              <w:jc w:val="center"/>
              <w:rPr>
                <w:b/>
                <w:sz w:val="20"/>
                <w:szCs w:val="20"/>
              </w:rPr>
            </w:pPr>
            <w:r>
              <w:rPr>
                <w:sz w:val="20"/>
                <w:szCs w:val="20"/>
                <w:lang w:val="en-US"/>
              </w:rPr>
              <w:t>1713597,29</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mai multe loturi;</w:t>
      </w:r>
    </w:p>
    <w:p w14:paraId="38C3A784" w14:textId="77777777" w:rsidR="00BE362C" w:rsidRPr="000226F4" w:rsidRDefault="00BE362C" w:rsidP="00076BC5">
      <w:pPr>
        <w:numPr>
          <w:ilvl w:val="0"/>
          <w:numId w:val="4"/>
        </w:numPr>
        <w:shd w:val="clear" w:color="auto" w:fill="FFFFFF" w:themeFill="background1"/>
        <w:tabs>
          <w:tab w:val="right" w:pos="426"/>
        </w:tabs>
        <w:rPr>
          <w:b/>
          <w:noProof w:val="0"/>
          <w:highlight w:val="yellow"/>
          <w:lang w:val="ro-MD" w:eastAsia="ru-RU"/>
        </w:rPr>
      </w:pPr>
      <w:r w:rsidRPr="00A66205">
        <w:rPr>
          <w:b/>
          <w:noProof w:val="0"/>
          <w:highlight w:val="yellow"/>
          <w:lang w:val="ro-MD" w:eastAsia="ru-RU"/>
        </w:rPr>
        <w:t>Pentru toate loturile</w:t>
      </w:r>
      <w:r w:rsidRPr="000226F4">
        <w:rPr>
          <w:b/>
          <w:noProof w:val="0"/>
          <w:highlight w:val="yellow"/>
          <w:lang w:val="ro-MD" w:eastAsia="ru-RU"/>
        </w:rPr>
        <w:t>;</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38675D04" w:rsidR="00E97340" w:rsidRPr="006B3187" w:rsidRDefault="00BE362C" w:rsidP="0060249C">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t>T</w:t>
      </w:r>
      <w:r w:rsidR="00093AE5" w:rsidRPr="006B3187">
        <w:rPr>
          <w:b/>
          <w:noProof w:val="0"/>
          <w:lang w:val="ro-MD" w:eastAsia="ru-RU"/>
        </w:rPr>
        <w:t xml:space="preserve">ermenii și condițiile de </w:t>
      </w:r>
      <w:r w:rsidRPr="006B3187">
        <w:rPr>
          <w:b/>
          <w:noProof w:val="0"/>
          <w:lang w:val="ro-MD" w:eastAsia="ru-RU"/>
        </w:rPr>
        <w:t>prestare/executare solicitați:</w:t>
      </w:r>
      <w:r w:rsidR="00714ADD">
        <w:rPr>
          <w:b/>
          <w:noProof w:val="0"/>
          <w:lang w:val="ro-MD" w:eastAsia="ru-RU"/>
        </w:rPr>
        <w:t xml:space="preserve"> </w:t>
      </w:r>
      <w:r w:rsidR="0060249C">
        <w:rPr>
          <w:b/>
          <w:highlight w:val="yellow"/>
        </w:rPr>
        <w:t xml:space="preserve">În decurs de </w:t>
      </w:r>
      <w:r w:rsidR="000226F4">
        <w:rPr>
          <w:b/>
          <w:highlight w:val="yellow"/>
        </w:rPr>
        <w:t>12</w:t>
      </w:r>
      <w:r w:rsidR="0060249C">
        <w:rPr>
          <w:b/>
          <w:highlight w:val="yellow"/>
        </w:rPr>
        <w:t>0 zile de la înregistrarea contractului la Trezorerie</w:t>
      </w:r>
      <w:r w:rsidR="00736C9F" w:rsidRPr="006B3187">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bookmarkStart w:id="0" w:name="_GoBack"/>
      <w:bookmarkEnd w:id="0"/>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17D26BDD"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7D5EB8">
              <w:rPr>
                <w:b/>
                <w:bCs/>
                <w:iCs/>
                <w:sz w:val="20"/>
                <w:szCs w:val="20"/>
              </w:rPr>
              <w:t xml:space="preserve">minim </w:t>
            </w:r>
            <w:r w:rsidR="0060249C">
              <w:rPr>
                <w:b/>
                <w:bCs/>
                <w:iCs/>
                <w:sz w:val="20"/>
                <w:szCs w:val="20"/>
              </w:rPr>
              <w:t>24</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68195AB2"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MINIM 10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proofErr w:type="gramStart"/>
            <w:r w:rsidRPr="00053CAD">
              <w:rPr>
                <w:b/>
                <w:sz w:val="20"/>
                <w:szCs w:val="20"/>
              </w:rPr>
              <w:t>va</w:t>
            </w:r>
            <w:proofErr w:type="spellEnd"/>
            <w:proofErr w:type="gramEnd"/>
            <w:r w:rsidRPr="00053CAD">
              <w:rPr>
                <w:b/>
                <w:sz w:val="20"/>
                <w:szCs w:val="20"/>
              </w:rPr>
              <w:t xml:space="preserve"> fi </w:t>
            </w:r>
            <w:proofErr w:type="spellStart"/>
            <w:r>
              <w:rPr>
                <w:b/>
                <w:sz w:val="20"/>
                <w:szCs w:val="20"/>
              </w:rPr>
              <w:t>respins</w:t>
            </w:r>
            <w:proofErr w:type="spellEnd"/>
            <w:r w:rsidRPr="00053CAD">
              <w:rPr>
                <w:b/>
                <w:sz w:val="20"/>
                <w:szCs w:val="20"/>
              </w:rPr>
              <w:t>.</w:t>
            </w:r>
          </w:p>
          <w:p w14:paraId="725FAD87" w14:textId="77777777" w:rsidR="00BD3A87" w:rsidRPr="00053CAD" w:rsidRDefault="00BD3A87" w:rsidP="00BD3A87">
            <w:pPr>
              <w:pStyle w:val="a"/>
              <w:numPr>
                <w:ilvl w:val="0"/>
                <w:numId w:val="6"/>
              </w:numPr>
              <w:tabs>
                <w:tab w:val="clear" w:pos="1134"/>
              </w:tabs>
              <w:spacing w:after="120"/>
              <w:ind w:left="33" w:firstLine="22"/>
              <w:rPr>
                <w:b/>
                <w:iCs/>
                <w:sz w:val="20"/>
                <w:szCs w:val="20"/>
              </w:rPr>
            </w:pPr>
            <w:proofErr w:type="spellStart"/>
            <w:r w:rsidRPr="00053CAD">
              <w:rPr>
                <w:iCs/>
                <w:sz w:val="20"/>
                <w:szCs w:val="20"/>
              </w:rPr>
              <w:t>Ofertantul</w:t>
            </w:r>
            <w:proofErr w:type="spellEnd"/>
            <w:r w:rsidRPr="00053CAD">
              <w:rPr>
                <w:iCs/>
                <w:sz w:val="20"/>
                <w:szCs w:val="20"/>
              </w:rPr>
              <w:t xml:space="preserve"> </w:t>
            </w:r>
            <w:proofErr w:type="spellStart"/>
            <w:r w:rsidRPr="00053CAD">
              <w:rPr>
                <w:iCs/>
                <w:sz w:val="20"/>
                <w:szCs w:val="20"/>
              </w:rPr>
              <w:t>va</w:t>
            </w:r>
            <w:proofErr w:type="spellEnd"/>
            <w:r w:rsidRPr="00053CAD">
              <w:rPr>
                <w:iCs/>
                <w:sz w:val="20"/>
                <w:szCs w:val="20"/>
              </w:rPr>
              <w:t xml:space="preserve"> </w:t>
            </w:r>
            <w:proofErr w:type="spellStart"/>
            <w:r w:rsidRPr="00053CAD">
              <w:rPr>
                <w:iCs/>
                <w:sz w:val="20"/>
                <w:szCs w:val="20"/>
              </w:rPr>
              <w:t>demonstra</w:t>
            </w:r>
            <w:proofErr w:type="spellEnd"/>
            <w:r w:rsidRPr="00053CAD">
              <w:rPr>
                <w:iCs/>
                <w:sz w:val="20"/>
                <w:szCs w:val="20"/>
              </w:rPr>
              <w:t xml:space="preserve"> </w:t>
            </w:r>
            <w:proofErr w:type="spellStart"/>
            <w:r w:rsidRPr="00053CAD">
              <w:rPr>
                <w:iCs/>
                <w:sz w:val="20"/>
                <w:szCs w:val="20"/>
              </w:rPr>
              <w:t>că</w:t>
            </w:r>
            <w:proofErr w:type="spellEnd"/>
            <w:r w:rsidRPr="00053CAD">
              <w:rPr>
                <w:iCs/>
                <w:sz w:val="20"/>
                <w:szCs w:val="20"/>
              </w:rPr>
              <w:t xml:space="preserve"> </w:t>
            </w:r>
            <w:proofErr w:type="spellStart"/>
            <w:r w:rsidRPr="00053CAD">
              <w:rPr>
                <w:iCs/>
                <w:sz w:val="20"/>
                <w:szCs w:val="20"/>
              </w:rPr>
              <w:t>dispune</w:t>
            </w:r>
            <w:proofErr w:type="spellEnd"/>
            <w:r w:rsidRPr="00053CAD">
              <w:rPr>
                <w:iCs/>
                <w:sz w:val="20"/>
                <w:szCs w:val="20"/>
              </w:rPr>
              <w:t xml:space="preserve"> la </w:t>
            </w:r>
            <w:proofErr w:type="spellStart"/>
            <w:r w:rsidRPr="00053CAD">
              <w:rPr>
                <w:iCs/>
                <w:sz w:val="20"/>
                <w:szCs w:val="20"/>
              </w:rPr>
              <w:t>momentul</w:t>
            </w:r>
            <w:proofErr w:type="spellEnd"/>
            <w:r w:rsidRPr="00053CAD">
              <w:rPr>
                <w:iCs/>
                <w:sz w:val="20"/>
                <w:szCs w:val="20"/>
              </w:rPr>
              <w:t xml:space="preserve"> </w:t>
            </w:r>
            <w:proofErr w:type="spellStart"/>
            <w:r w:rsidRPr="00053CAD">
              <w:rPr>
                <w:iCs/>
                <w:sz w:val="20"/>
                <w:szCs w:val="20"/>
              </w:rPr>
              <w:t>depunerii</w:t>
            </w:r>
            <w:proofErr w:type="spellEnd"/>
            <w:r w:rsidRPr="00053CAD">
              <w:rPr>
                <w:iCs/>
                <w:sz w:val="20"/>
                <w:szCs w:val="20"/>
              </w:rPr>
              <w:t xml:space="preserve"> </w:t>
            </w:r>
            <w:proofErr w:type="spellStart"/>
            <w:r w:rsidRPr="00053CAD">
              <w:rPr>
                <w:iCs/>
                <w:sz w:val="20"/>
                <w:szCs w:val="20"/>
              </w:rPr>
              <w:t>ofertei</w:t>
            </w:r>
            <w:proofErr w:type="spellEnd"/>
            <w:r w:rsidRPr="00053CAD">
              <w:rPr>
                <w:iCs/>
                <w:sz w:val="20"/>
                <w:szCs w:val="20"/>
              </w:rPr>
              <w:t xml:space="preserve">, </w:t>
            </w:r>
            <w:r w:rsidRPr="00053CAD">
              <w:rPr>
                <w:b/>
                <w:iCs/>
                <w:sz w:val="20"/>
                <w:szCs w:val="20"/>
              </w:rPr>
              <w:t xml:space="preserve">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10 </w:t>
            </w:r>
            <w:proofErr w:type="spellStart"/>
            <w:r>
              <w:rPr>
                <w:b/>
                <w:iCs/>
                <w:sz w:val="20"/>
                <w:szCs w:val="20"/>
              </w:rPr>
              <w:t>muncitori</w:t>
            </w:r>
            <w:proofErr w:type="spellEnd"/>
            <w:r w:rsidRPr="00053CAD">
              <w:rPr>
                <w:iCs/>
                <w:sz w:val="20"/>
                <w:szCs w:val="20"/>
              </w:rPr>
              <w:t xml:space="preserve"> </w:t>
            </w:r>
            <w:r w:rsidRPr="00053CAD">
              <w:rPr>
                <w:b/>
                <w:iCs/>
                <w:sz w:val="20"/>
                <w:szCs w:val="20"/>
              </w:rPr>
              <w:t xml:space="preserve">(care </w:t>
            </w:r>
            <w:proofErr w:type="spellStart"/>
            <w:r w:rsidRPr="00053CAD">
              <w:rPr>
                <w:b/>
                <w:iCs/>
                <w:sz w:val="20"/>
                <w:szCs w:val="20"/>
              </w:rPr>
              <w:t>activează</w:t>
            </w:r>
            <w:proofErr w:type="spellEnd"/>
            <w:r w:rsidRPr="00053CAD">
              <w:rPr>
                <w:b/>
                <w:iCs/>
                <w:sz w:val="20"/>
                <w:szCs w:val="20"/>
              </w:rPr>
              <w:t xml:space="preserve"> </w:t>
            </w:r>
            <w:proofErr w:type="spellStart"/>
            <w:r>
              <w:rPr>
                <w:b/>
                <w:iCs/>
                <w:sz w:val="20"/>
                <w:szCs w:val="20"/>
              </w:rPr>
              <w:t>oficial</w:t>
            </w:r>
            <w:proofErr w:type="spellEnd"/>
            <w:r>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companie</w:t>
            </w:r>
            <w:proofErr w:type="spellEnd"/>
            <w:r w:rsidRPr="00053CAD">
              <w:rPr>
                <w:b/>
                <w:iCs/>
                <w:sz w:val="20"/>
                <w:szCs w:val="20"/>
              </w:rPr>
              <w:t xml:space="preserve"> </w:t>
            </w:r>
            <w:proofErr w:type="spellStart"/>
            <w:r w:rsidRPr="00053CAD">
              <w:rPr>
                <w:b/>
                <w:iCs/>
                <w:sz w:val="20"/>
                <w:szCs w:val="20"/>
              </w:rPr>
              <w:t>timp</w:t>
            </w:r>
            <w:proofErr w:type="spellEnd"/>
            <w:r w:rsidRPr="00053CAD">
              <w:rPr>
                <w:b/>
                <w:iCs/>
                <w:sz w:val="20"/>
                <w:szCs w:val="20"/>
              </w:rPr>
              <w:t xml:space="preserve"> 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3 </w:t>
            </w:r>
            <w:proofErr w:type="spellStart"/>
            <w:r w:rsidRPr="00053CAD">
              <w:rPr>
                <w:b/>
                <w:iCs/>
                <w:sz w:val="20"/>
                <w:szCs w:val="20"/>
              </w:rPr>
              <w:t>luni</w:t>
            </w:r>
            <w:proofErr w:type="spellEnd"/>
            <w:r w:rsidRPr="00053CAD">
              <w:rPr>
                <w:b/>
                <w:iCs/>
                <w:sz w:val="20"/>
                <w:szCs w:val="20"/>
              </w:rPr>
              <w:t xml:space="preserve"> </w:t>
            </w:r>
            <w:proofErr w:type="spellStart"/>
            <w:r w:rsidRPr="00053CAD">
              <w:rPr>
                <w:b/>
                <w:iCs/>
                <w:sz w:val="20"/>
                <w:szCs w:val="20"/>
              </w:rPr>
              <w:t>pînă</w:t>
            </w:r>
            <w:proofErr w:type="spellEnd"/>
            <w:r w:rsidRPr="00053CAD">
              <w:rPr>
                <w:b/>
                <w:iCs/>
                <w:sz w:val="20"/>
                <w:szCs w:val="20"/>
              </w:rPr>
              <w:t xml:space="preserve"> la data </w:t>
            </w:r>
            <w:proofErr w:type="spellStart"/>
            <w:r w:rsidRPr="00053CAD">
              <w:rPr>
                <w:b/>
                <w:iCs/>
                <w:sz w:val="20"/>
                <w:szCs w:val="20"/>
              </w:rPr>
              <w:t>deschiderii</w:t>
            </w:r>
            <w:proofErr w:type="spellEnd"/>
            <w:r w:rsidRPr="00053CAD">
              <w:rPr>
                <w:b/>
                <w:iCs/>
                <w:sz w:val="20"/>
                <w:szCs w:val="20"/>
              </w:rPr>
              <w:t xml:space="preserve"> </w:t>
            </w:r>
            <w:proofErr w:type="spellStart"/>
            <w:r w:rsidRPr="00053CAD">
              <w:rPr>
                <w:b/>
                <w:iCs/>
                <w:sz w:val="20"/>
                <w:szCs w:val="20"/>
              </w:rPr>
              <w:t>ofertelor</w:t>
            </w:r>
            <w:proofErr w:type="spellEnd"/>
            <w:r w:rsidRPr="00053CAD">
              <w:rPr>
                <w:b/>
                <w:iCs/>
                <w:sz w:val="20"/>
                <w:szCs w:val="20"/>
              </w:rPr>
              <w:t>)</w:t>
            </w:r>
            <w:r w:rsidRPr="00053CAD">
              <w:rPr>
                <w:iCs/>
                <w:sz w:val="20"/>
                <w:szCs w:val="20"/>
              </w:rPr>
              <w:t xml:space="preserve"> </w:t>
            </w:r>
            <w:proofErr w:type="spellStart"/>
            <w:r w:rsidRPr="00053CAD">
              <w:rPr>
                <w:b/>
                <w:iCs/>
                <w:sz w:val="20"/>
                <w:szCs w:val="20"/>
                <w:u w:val="single"/>
              </w:rPr>
              <w:t>implicați</w:t>
            </w:r>
            <w:proofErr w:type="spellEnd"/>
            <w:r w:rsidRPr="00053CAD">
              <w:rPr>
                <w:b/>
                <w:iCs/>
                <w:sz w:val="20"/>
                <w:szCs w:val="20"/>
                <w:u w:val="single"/>
              </w:rPr>
              <w:t xml:space="preserve"> direct </w:t>
            </w:r>
            <w:proofErr w:type="spellStart"/>
            <w:r w:rsidRPr="00053CAD">
              <w:rPr>
                <w:b/>
                <w:iCs/>
                <w:sz w:val="20"/>
                <w:szCs w:val="20"/>
                <w:u w:val="single"/>
              </w:rPr>
              <w:t>în</w:t>
            </w:r>
            <w:proofErr w:type="spellEnd"/>
            <w:r w:rsidRPr="00053CAD">
              <w:rPr>
                <w:b/>
                <w:iCs/>
                <w:sz w:val="20"/>
                <w:szCs w:val="20"/>
                <w:u w:val="single"/>
              </w:rPr>
              <w:t xml:space="preserve"> </w:t>
            </w:r>
            <w:proofErr w:type="spellStart"/>
            <w:r w:rsidRPr="00053CAD">
              <w:rPr>
                <w:b/>
                <w:iCs/>
                <w:sz w:val="20"/>
                <w:szCs w:val="20"/>
                <w:u w:val="single"/>
              </w:rPr>
              <w:t>executarea</w:t>
            </w:r>
            <w:proofErr w:type="spellEnd"/>
            <w:r w:rsidRPr="00053CAD">
              <w:rPr>
                <w:b/>
                <w:iCs/>
                <w:sz w:val="20"/>
                <w:szCs w:val="20"/>
                <w:u w:val="single"/>
              </w:rPr>
              <w:t xml:space="preserve"> </w:t>
            </w:r>
            <w:proofErr w:type="spellStart"/>
            <w:r w:rsidRPr="00053CAD">
              <w:rPr>
                <w:b/>
                <w:iCs/>
                <w:sz w:val="20"/>
                <w:szCs w:val="20"/>
                <w:u w:val="single"/>
              </w:rPr>
              <w:t>lucrărilor</w:t>
            </w:r>
            <w:proofErr w:type="spellEnd"/>
            <w:r w:rsidRPr="00053CAD">
              <w:rPr>
                <w:iCs/>
                <w:sz w:val="20"/>
                <w:szCs w:val="20"/>
              </w:rPr>
              <w:t xml:space="preserve">, </w:t>
            </w:r>
            <w:proofErr w:type="spellStart"/>
            <w:r w:rsidRPr="00053CAD">
              <w:rPr>
                <w:b/>
                <w:iCs/>
                <w:sz w:val="20"/>
                <w:szCs w:val="20"/>
              </w:rPr>
              <w:t>confirmând</w:t>
            </w:r>
            <w:proofErr w:type="spellEnd"/>
            <w:r w:rsidRPr="00053CAD">
              <w:rPr>
                <w:b/>
                <w:iCs/>
                <w:sz w:val="20"/>
                <w:szCs w:val="20"/>
              </w:rPr>
              <w:t xml:space="preserve"> </w:t>
            </w:r>
            <w:proofErr w:type="spellStart"/>
            <w:r w:rsidRPr="00053CAD">
              <w:rPr>
                <w:b/>
                <w:iCs/>
                <w:sz w:val="20"/>
                <w:szCs w:val="20"/>
              </w:rPr>
              <w:t>prin</w:t>
            </w:r>
            <w:proofErr w:type="spellEnd"/>
            <w:r w:rsidRPr="00053CAD">
              <w:rPr>
                <w:b/>
                <w:iCs/>
                <w:sz w:val="20"/>
                <w:szCs w:val="20"/>
              </w:rPr>
              <w:t xml:space="preserve"> </w:t>
            </w:r>
            <w:proofErr w:type="spellStart"/>
            <w:r w:rsidRPr="00053CAD">
              <w:rPr>
                <w:b/>
                <w:iCs/>
                <w:sz w:val="20"/>
                <w:szCs w:val="20"/>
              </w:rPr>
              <w:t>extrase</w:t>
            </w:r>
            <w:proofErr w:type="spellEnd"/>
            <w:r w:rsidRPr="00053CAD">
              <w:rPr>
                <w:b/>
                <w:iCs/>
                <w:sz w:val="20"/>
                <w:szCs w:val="20"/>
              </w:rPr>
              <w:t xml:space="preserve"> </w:t>
            </w:r>
            <w:proofErr w:type="spellStart"/>
            <w:r w:rsidRPr="00053CAD">
              <w:rPr>
                <w:b/>
                <w:iCs/>
                <w:sz w:val="20"/>
                <w:szCs w:val="20"/>
              </w:rPr>
              <w:t>contabile</w:t>
            </w:r>
            <w:proofErr w:type="spellEnd"/>
            <w:r w:rsidRPr="00053CAD">
              <w:rPr>
                <w:b/>
                <w:iCs/>
                <w:sz w:val="20"/>
                <w:szCs w:val="20"/>
              </w:rPr>
              <w:t xml:space="preserve"> la </w:t>
            </w:r>
            <w:proofErr w:type="spellStart"/>
            <w:r w:rsidRPr="00053CAD">
              <w:rPr>
                <w:b/>
                <w:iCs/>
                <w:sz w:val="20"/>
                <w:szCs w:val="20"/>
              </w:rPr>
              <w:t>zi</w:t>
            </w:r>
            <w:proofErr w:type="spellEnd"/>
            <w:r w:rsidRPr="00053CAD">
              <w:rPr>
                <w:b/>
                <w:iCs/>
                <w:sz w:val="20"/>
                <w:szCs w:val="20"/>
              </w:rPr>
              <w:t xml:space="preserve">.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77777777" w:rsidR="00BD3A87" w:rsidRPr="00053CAD" w:rsidRDefault="00BD3A87" w:rsidP="00BD3A87">
            <w:pPr>
              <w:tabs>
                <w:tab w:val="left" w:pos="612"/>
              </w:tabs>
              <w:spacing w:before="120" w:after="120"/>
              <w:rPr>
                <w:b/>
                <w:iCs/>
                <w:sz w:val="20"/>
                <w:szCs w:val="20"/>
              </w:rPr>
            </w:pPr>
            <w:r w:rsidRPr="00053CAD">
              <w:rPr>
                <w:b/>
                <w:iCs/>
                <w:sz w:val="20"/>
                <w:szCs w:val="20"/>
              </w:rPr>
              <w:t>În cazul în care numărul de angajați implicați direct în executarea lucrărilor este mai mic de 1</w:t>
            </w:r>
            <w:r>
              <w:rPr>
                <w:b/>
                <w:iCs/>
                <w:sz w:val="20"/>
                <w:szCs w:val="20"/>
              </w:rPr>
              <w:t>0</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a"/>
              <w:numPr>
                <w:ilvl w:val="0"/>
                <w:numId w:val="6"/>
              </w:numPr>
              <w:tabs>
                <w:tab w:val="clear" w:pos="1134"/>
              </w:tabs>
              <w:ind w:left="33" w:firstLine="0"/>
              <w:rPr>
                <w:b/>
                <w:sz w:val="20"/>
                <w:szCs w:val="20"/>
              </w:rPr>
            </w:pPr>
            <w:proofErr w:type="spellStart"/>
            <w:r w:rsidRPr="00053CAD">
              <w:rPr>
                <w:b/>
                <w:iCs/>
                <w:sz w:val="20"/>
                <w:szCs w:val="20"/>
              </w:rPr>
              <w:t>Ofertantul</w:t>
            </w:r>
            <w:proofErr w:type="spellEnd"/>
            <w:r w:rsidRPr="00053CAD">
              <w:rPr>
                <w:b/>
                <w:iCs/>
                <w:sz w:val="20"/>
                <w:szCs w:val="20"/>
              </w:rPr>
              <w:t xml:space="preserve"> </w:t>
            </w:r>
            <w:proofErr w:type="spellStart"/>
            <w:proofErr w:type="gramStart"/>
            <w:r w:rsidRPr="00053CAD">
              <w:rPr>
                <w:b/>
                <w:iCs/>
                <w:sz w:val="20"/>
                <w:szCs w:val="20"/>
              </w:rPr>
              <w:t>va</w:t>
            </w:r>
            <w:proofErr w:type="spellEnd"/>
            <w:proofErr w:type="gramEnd"/>
            <w:r w:rsidRPr="00053CAD">
              <w:rPr>
                <w:b/>
                <w:iCs/>
                <w:sz w:val="20"/>
                <w:szCs w:val="20"/>
              </w:rPr>
              <w:t xml:space="preserve"> </w:t>
            </w:r>
            <w:proofErr w:type="spellStart"/>
            <w:r w:rsidRPr="00053CAD">
              <w:rPr>
                <w:b/>
                <w:iCs/>
                <w:sz w:val="20"/>
                <w:szCs w:val="20"/>
              </w:rPr>
              <w:t>executa</w:t>
            </w:r>
            <w:proofErr w:type="spellEnd"/>
            <w:r w:rsidRPr="00053CAD">
              <w:rPr>
                <w:b/>
                <w:iCs/>
                <w:sz w:val="20"/>
                <w:szCs w:val="20"/>
              </w:rPr>
              <w:t xml:space="preserve"> </w:t>
            </w:r>
            <w:proofErr w:type="spellStart"/>
            <w:r w:rsidRPr="00053CAD">
              <w:rPr>
                <w:b/>
                <w:iCs/>
                <w:sz w:val="20"/>
                <w:szCs w:val="20"/>
              </w:rPr>
              <w:t>lucrările</w:t>
            </w:r>
            <w:proofErr w:type="spellEnd"/>
            <w:r w:rsidRPr="00053CAD">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strictă</w:t>
            </w:r>
            <w:proofErr w:type="spellEnd"/>
            <w:r w:rsidRPr="00053CAD">
              <w:rPr>
                <w:b/>
                <w:iCs/>
                <w:sz w:val="20"/>
                <w:szCs w:val="20"/>
              </w:rPr>
              <w:t xml:space="preserve"> </w:t>
            </w:r>
            <w:proofErr w:type="spellStart"/>
            <w:r w:rsidRPr="00053CAD">
              <w:rPr>
                <w:b/>
                <w:iCs/>
                <w:sz w:val="20"/>
                <w:szCs w:val="20"/>
              </w:rPr>
              <w:t>conformitate</w:t>
            </w:r>
            <w:proofErr w:type="spellEnd"/>
            <w:r w:rsidRPr="00053CAD">
              <w:rPr>
                <w:b/>
                <w:iCs/>
                <w:sz w:val="20"/>
                <w:szCs w:val="20"/>
              </w:rPr>
              <w:t xml:space="preserve"> cu </w:t>
            </w:r>
            <w:proofErr w:type="spellStart"/>
            <w:r w:rsidRPr="00053CAD">
              <w:rPr>
                <w:b/>
                <w:iCs/>
                <w:sz w:val="20"/>
                <w:szCs w:val="20"/>
              </w:rPr>
              <w:t>lista</w:t>
            </w:r>
            <w:proofErr w:type="spellEnd"/>
            <w:r w:rsidRPr="00053CAD">
              <w:rPr>
                <w:b/>
                <w:iCs/>
                <w:sz w:val="20"/>
                <w:szCs w:val="20"/>
              </w:rPr>
              <w:t xml:space="preserve"> </w:t>
            </w:r>
            <w:proofErr w:type="spellStart"/>
            <w:r w:rsidRPr="00053CAD">
              <w:rPr>
                <w:b/>
                <w:iCs/>
                <w:sz w:val="20"/>
                <w:szCs w:val="20"/>
              </w:rPr>
              <w:t>angajaților</w:t>
            </w:r>
            <w:proofErr w:type="spellEnd"/>
            <w:r w:rsidRPr="00053CAD">
              <w:rPr>
                <w:b/>
                <w:iCs/>
                <w:sz w:val="20"/>
                <w:szCs w:val="20"/>
              </w:rPr>
              <w:t xml:space="preserve"> </w:t>
            </w:r>
            <w:proofErr w:type="spellStart"/>
            <w:r w:rsidRPr="00053CAD">
              <w:rPr>
                <w:b/>
                <w:iCs/>
                <w:sz w:val="20"/>
                <w:szCs w:val="20"/>
              </w:rPr>
              <w:t>verificați</w:t>
            </w:r>
            <w:proofErr w:type="spellEnd"/>
            <w:r w:rsidRPr="00053CAD">
              <w:rPr>
                <w:b/>
                <w:iCs/>
                <w:sz w:val="20"/>
                <w:szCs w:val="20"/>
              </w:rPr>
              <w:t xml:space="preserve"> </w:t>
            </w:r>
            <w:proofErr w:type="spellStart"/>
            <w:r w:rsidRPr="00053CAD">
              <w:rPr>
                <w:b/>
                <w:iCs/>
                <w:sz w:val="20"/>
                <w:szCs w:val="20"/>
              </w:rPr>
              <w:t>și</w:t>
            </w:r>
            <w:proofErr w:type="spellEnd"/>
            <w:r w:rsidRPr="00053CAD">
              <w:rPr>
                <w:b/>
                <w:iCs/>
                <w:sz w:val="20"/>
                <w:szCs w:val="20"/>
              </w:rPr>
              <w:t xml:space="preserve"> </w:t>
            </w:r>
            <w:proofErr w:type="spellStart"/>
            <w:r w:rsidRPr="00053CAD">
              <w:rPr>
                <w:b/>
                <w:iCs/>
                <w:sz w:val="20"/>
                <w:szCs w:val="20"/>
              </w:rPr>
              <w:t>fără</w:t>
            </w:r>
            <w:proofErr w:type="spellEnd"/>
            <w:r w:rsidRPr="00053CAD">
              <w:rPr>
                <w:b/>
                <w:iCs/>
                <w:sz w:val="20"/>
                <w:szCs w:val="20"/>
              </w:rPr>
              <w:t xml:space="preserve"> </w:t>
            </w:r>
            <w:proofErr w:type="spellStart"/>
            <w:r w:rsidRPr="00053CAD">
              <w:rPr>
                <w:b/>
                <w:iCs/>
                <w:sz w:val="20"/>
                <w:szCs w:val="20"/>
              </w:rPr>
              <w:t>antecedente</w:t>
            </w:r>
            <w:proofErr w:type="spellEnd"/>
            <w:r w:rsidRPr="00053CAD">
              <w:rPr>
                <w:b/>
                <w:iCs/>
                <w:sz w:val="20"/>
                <w:szCs w:val="20"/>
              </w:rPr>
              <w:t xml:space="preserve"> </w:t>
            </w:r>
            <w:proofErr w:type="spellStart"/>
            <w:r w:rsidRPr="00053CAD">
              <w:rPr>
                <w:b/>
                <w:iCs/>
                <w:sz w:val="20"/>
                <w:szCs w:val="20"/>
              </w:rPr>
              <w:t>penale</w:t>
            </w:r>
            <w:proofErr w:type="spellEnd"/>
            <w:r w:rsidRPr="00053CAD">
              <w:rPr>
                <w:b/>
                <w:iCs/>
                <w:sz w:val="20"/>
                <w:szCs w:val="20"/>
              </w:rPr>
              <w:t xml:space="preserve"> </w:t>
            </w:r>
            <w:proofErr w:type="spellStart"/>
            <w:r w:rsidRPr="00053CAD">
              <w:rPr>
                <w:b/>
                <w:iCs/>
                <w:sz w:val="20"/>
                <w:szCs w:val="20"/>
              </w:rPr>
              <w:t>implicați</w:t>
            </w:r>
            <w:proofErr w:type="spellEnd"/>
            <w:r w:rsidRPr="00053CAD">
              <w:rPr>
                <w:b/>
                <w:iCs/>
                <w:sz w:val="20"/>
                <w:szCs w:val="20"/>
              </w:rPr>
              <w:t xml:space="preserve"> direct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executarea</w:t>
            </w:r>
            <w:proofErr w:type="spellEnd"/>
            <w:r w:rsidRPr="00053CAD">
              <w:rPr>
                <w:b/>
                <w:iCs/>
                <w:sz w:val="20"/>
                <w:szCs w:val="20"/>
              </w:rPr>
              <w:t xml:space="preserve"> </w:t>
            </w:r>
            <w:proofErr w:type="spellStart"/>
            <w:r w:rsidRPr="00053CAD">
              <w:rPr>
                <w:b/>
                <w:iCs/>
                <w:sz w:val="20"/>
                <w:szCs w:val="20"/>
              </w:rPr>
              <w:t>lucrărilor</w:t>
            </w:r>
            <w:proofErr w:type="spellEnd"/>
            <w:r w:rsidRPr="00053CAD">
              <w:rPr>
                <w:b/>
                <w:iCs/>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 xml:space="preserve">100% din valoarea </w:t>
            </w:r>
            <w:r w:rsidR="006B3187">
              <w:rPr>
                <w:iCs/>
                <w:sz w:val="20"/>
                <w:szCs w:val="20"/>
              </w:rPr>
              <w:lastRenderedPageBreak/>
              <w:t>ofertei cu TVA</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lastRenderedPageBreak/>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2A6BB61E"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60249C">
        <w:rPr>
          <w:b/>
          <w:noProof w:val="0"/>
          <w:highlight w:val="yellow"/>
          <w:lang w:val="ro-MD" w:eastAsia="ru-RU"/>
        </w:rPr>
        <w:t>2</w:t>
      </w:r>
      <w:r w:rsidR="00A03826">
        <w:rPr>
          <w:b/>
          <w:noProof w:val="0"/>
          <w:highlight w:val="yellow"/>
          <w:lang w:val="ro-MD" w:eastAsia="ru-RU"/>
        </w:rPr>
        <w:t xml:space="preserve"> </w:t>
      </w:r>
      <w:r w:rsidR="00E5555F" w:rsidRPr="00E5555F">
        <w:rPr>
          <w:b/>
          <w:noProof w:val="0"/>
          <w:highlight w:val="yellow"/>
          <w:lang w:val="ro-MD" w:eastAsia="ru-RU"/>
        </w:rPr>
        <w:t>an</w:t>
      </w:r>
      <w:r w:rsidR="002E27AA" w:rsidRPr="002E27AA">
        <w:rPr>
          <w:b/>
          <w:noProof w:val="0"/>
          <w:highlight w:val="yellow"/>
          <w:lang w:val="ro-MD" w:eastAsia="ru-RU"/>
        </w:rPr>
        <w:t>i</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FF430B"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525D47EB" w14:textId="77777777" w:rsidR="003C27DB" w:rsidRDefault="003C27DB"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3BF989A3" w14:textId="2ACABE17" w:rsidR="003C27DB" w:rsidRPr="00EE2C45" w:rsidRDefault="003C27DB" w:rsidP="00EE2C45">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lang w:val="ro-MD"/>
        </w:rPr>
        <w:tab/>
      </w:r>
      <w:r>
        <w:rPr>
          <w:b/>
          <w:lang w:val="ro-MD"/>
        </w:rPr>
        <w:tab/>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sectPr w:rsidR="00507348"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Ocu?e"/>
    <w:panose1 w:val="02020500000000000000"/>
    <w:charset w:val="88"/>
    <w:family w:val="roman"/>
    <w:pitch w:val="variable"/>
    <w:sig w:usb0="A00002FF" w:usb1="28CFFCFA" w:usb2="00000016" w:usb3="00000000" w:csb0="00100001" w:csb1="00000000"/>
  </w:font>
  <w:font w:name="SimSun">
    <w:altName w:val="??§§Ўм?"/>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0226F4">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3BBC6-BB78-4B25-9D4C-5C0BF902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2008</Words>
  <Characters>11648</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9</cp:revision>
  <cp:lastPrinted>2024-03-01T07:02:00Z</cp:lastPrinted>
  <dcterms:created xsi:type="dcterms:W3CDTF">2025-06-10T06:33:00Z</dcterms:created>
  <dcterms:modified xsi:type="dcterms:W3CDTF">2026-01-21T12:40:00Z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