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798B868"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F27E2A">
        <w:rPr>
          <w:noProof w:val="0"/>
          <w:lang w:val="ro-MD" w:eastAsia="ru-RU"/>
        </w:rPr>
        <w:t>MF</w:t>
      </w:r>
    </w:p>
    <w:p w14:paraId="53784BAB" w14:textId="0E2490B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FB5E18" w:rsidRPr="00FB5E18">
        <w:rPr>
          <w:u w:val="single"/>
        </w:rPr>
        <w:t> 69</w:t>
      </w:r>
      <w:r w:rsidR="00FB5E18">
        <w:rPr>
          <w:u w:val="single"/>
        </w:rPr>
        <w:t xml:space="preserve"> </w:t>
      </w:r>
      <w:r w:rsidRPr="00FF430B">
        <w:rPr>
          <w:noProof w:val="0"/>
          <w:lang w:val="ro-MD" w:eastAsia="ru-RU"/>
        </w:rPr>
        <w:t xml:space="preserve"> din </w:t>
      </w:r>
      <w:r w:rsidR="00FB5E18" w:rsidRPr="00FB5E18">
        <w:rPr>
          <w:u w:val="single"/>
        </w:rPr>
        <w:t>07.05.</w:t>
      </w:r>
      <w:r w:rsidRPr="00FB5E18">
        <w:rPr>
          <w:noProof w:val="0"/>
          <w:u w:val="single"/>
          <w:lang w:val="ro-MD" w:eastAsia="ru-RU"/>
        </w:rPr>
        <w:t>202</w:t>
      </w:r>
      <w:r w:rsidR="00AD32DD" w:rsidRPr="00FB5E18">
        <w:rPr>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23AB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23AB3">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23AB3">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23AB3">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23AB3">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23AB3">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23AB3">
      <w:pPr>
        <w:pStyle w:val="a"/>
        <w:numPr>
          <w:ilvl w:val="0"/>
          <w:numId w:val="18"/>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23AB3">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23AB3">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23AB3">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w:t>
      </w:r>
      <w:r w:rsidR="001E6F27">
        <w:rPr>
          <w:bCs/>
          <w:lang w:val="ro-MD"/>
        </w:rPr>
        <w:t>r</w:t>
      </w:r>
      <w:r w:rsidR="00D14071" w:rsidRPr="00D14071">
        <w:rPr>
          <w:bCs/>
          <w:lang w:val="ro-MD"/>
        </w:rPr>
        <w: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4D3D326F"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543A57">
        <w:rPr>
          <w:noProof w:val="0"/>
          <w:lang w:val="ro-MD"/>
        </w:rPr>
        <w:t xml:space="preserve"> </w:t>
      </w:r>
      <w:r w:rsidRPr="00FF430B">
        <w:rPr>
          <w:noProof w:val="0"/>
          <w:lang w:val="ro-MD"/>
        </w:rPr>
        <w:t>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FE126F5"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69277F">
        <w:rPr>
          <w:rFonts w:eastAsia="Calibri"/>
          <w:b/>
          <w:bCs/>
          <w:noProof w:val="0"/>
          <w:u w:val="single"/>
          <w:lang w:val="ro-MD"/>
        </w:rPr>
        <w:t>1</w:t>
      </w:r>
      <w:r w:rsidRPr="00FF430B">
        <w:rPr>
          <w:rFonts w:eastAsia="Calibri"/>
          <w:noProof w:val="0"/>
          <w:lang w:val="ro-MD"/>
        </w:rPr>
        <w:t>_din</w:t>
      </w:r>
      <w:r w:rsidRPr="0069277F">
        <w:rPr>
          <w:rFonts w:eastAsia="Calibri"/>
          <w:b/>
          <w:bCs/>
          <w:noProof w:val="0"/>
          <w:u w:val="single"/>
          <w:lang w:val="ro-MD"/>
        </w:rPr>
        <w:t>_</w:t>
      </w:r>
      <w:r w:rsidR="00FB56AB">
        <w:rPr>
          <w:rFonts w:eastAsia="Calibri"/>
          <w:b/>
          <w:bCs/>
          <w:noProof w:val="0"/>
          <w:u w:val="single"/>
          <w:lang w:val="ro-MD"/>
        </w:rPr>
        <w:t>01.12</w:t>
      </w:r>
      <w:r w:rsidR="00085B84">
        <w:rPr>
          <w:rFonts w:eastAsia="Calibri"/>
          <w:b/>
          <w:bCs/>
          <w:noProof w:val="0"/>
          <w:u w:val="single"/>
          <w:lang w:val="ro-MD"/>
        </w:rPr>
        <w:t>.202</w:t>
      </w:r>
      <w:r w:rsidR="00421472">
        <w:rPr>
          <w:rFonts w:eastAsia="Calibri"/>
          <w:b/>
          <w:bCs/>
          <w:noProof w:val="0"/>
          <w:u w:val="single"/>
          <w:lang w:val="ro-MD"/>
        </w:rPr>
        <w:t>5</w:t>
      </w:r>
      <w:r w:rsidRPr="00FF430B">
        <w:rPr>
          <w:rFonts w:eastAsia="Calibri"/>
          <w:noProof w:val="0"/>
          <w:lang w:val="ro-MD"/>
        </w:rPr>
        <w:t xml:space="preserve">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2E1646CF" w:rsidR="00F81318" w:rsidRPr="00F81318" w:rsidRDefault="00F81318" w:rsidP="00F81318">
            <w:pPr>
              <w:spacing w:line="276" w:lineRule="auto"/>
              <w:jc w:val="both"/>
              <w:rPr>
                <w:rFonts w:eastAsia="Calibri"/>
                <w:i/>
                <w:iCs/>
                <w:noProof w:val="0"/>
                <w:lang w:val="ro-MD"/>
              </w:rPr>
            </w:pPr>
            <w:r w:rsidRPr="00F81318">
              <w:rPr>
                <w:rFonts w:eastAsia="Cambria"/>
                <w:i/>
                <w:iCs/>
              </w:rPr>
              <w:t xml:space="preserve">Primăria comunei </w:t>
            </w:r>
            <w:r w:rsidR="00A146A8">
              <w:rPr>
                <w:rFonts w:eastAsia="Cambria"/>
                <w:i/>
                <w:iCs/>
              </w:rPr>
              <w:t>Viiăoara,rl Glodeni</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650A1F61" w:rsidR="007970AE" w:rsidRPr="007970AE" w:rsidRDefault="007970AE" w:rsidP="007970AE">
            <w:pPr>
              <w:spacing w:line="276" w:lineRule="auto"/>
              <w:jc w:val="both"/>
              <w:rPr>
                <w:rFonts w:eastAsia="Calibri"/>
                <w:i/>
                <w:iCs/>
                <w:noProof w:val="0"/>
                <w:lang w:val="ro-MD"/>
              </w:rPr>
            </w:pPr>
            <w:r w:rsidRPr="007970AE">
              <w:rPr>
                <w:rFonts w:eastAsia="Cambria"/>
                <w:i/>
                <w:iCs/>
              </w:rPr>
              <w:t>10076010</w:t>
            </w:r>
            <w:r w:rsidR="00A146A8">
              <w:rPr>
                <w:rFonts w:eastAsia="Cambria"/>
                <w:i/>
                <w:iCs/>
              </w:rPr>
              <w:t>02669</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Adresa</w:t>
            </w:r>
          </w:p>
        </w:tc>
        <w:tc>
          <w:tcPr>
            <w:tcW w:w="3969" w:type="dxa"/>
          </w:tcPr>
          <w:p w14:paraId="157480AC" w14:textId="1581F58B" w:rsidR="0036471B" w:rsidRDefault="0036471B" w:rsidP="0036471B">
            <w:pPr>
              <w:ind w:right="-1"/>
              <w:jc w:val="both"/>
              <w:rPr>
                <w:rFonts w:eastAsia="Cambria"/>
                <w:i/>
                <w:iCs/>
              </w:rPr>
            </w:pPr>
            <w:r w:rsidRPr="0036471B">
              <w:rPr>
                <w:rFonts w:eastAsia="Cambria"/>
                <w:i/>
                <w:iCs/>
              </w:rPr>
              <w:t>MD-</w:t>
            </w:r>
            <w:r w:rsidR="00A146A8">
              <w:rPr>
                <w:rFonts w:eastAsia="Cambria"/>
                <w:i/>
                <w:iCs/>
              </w:rPr>
              <w:t>4933</w:t>
            </w:r>
            <w:r w:rsidRPr="0036471B">
              <w:rPr>
                <w:rFonts w:eastAsia="Cambria"/>
                <w:i/>
                <w:iCs/>
              </w:rPr>
              <w:t xml:space="preserve">, </w:t>
            </w:r>
          </w:p>
          <w:p w14:paraId="4BF92C1A" w14:textId="4DCE50D8" w:rsidR="0036471B" w:rsidRPr="0036471B" w:rsidRDefault="00A146A8" w:rsidP="0036471B">
            <w:pPr>
              <w:ind w:right="-1"/>
              <w:jc w:val="both"/>
              <w:rPr>
                <w:rFonts w:eastAsia="Calibri"/>
                <w:i/>
                <w:iCs/>
                <w:noProof w:val="0"/>
                <w:lang w:val="ro-MD"/>
              </w:rPr>
            </w:pPr>
            <w:r>
              <w:rPr>
                <w:rFonts w:eastAsia="Cambria"/>
                <w:i/>
                <w:iCs/>
              </w:rPr>
              <w:t>Sat.Viișoara,rl Glodeni,RM</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5BDD1812" w:rsidR="0036471B" w:rsidRPr="00FF430B" w:rsidRDefault="0036471B" w:rsidP="0036471B">
            <w:pPr>
              <w:spacing w:line="276" w:lineRule="auto"/>
              <w:jc w:val="both"/>
              <w:rPr>
                <w:rFonts w:eastAsia="Calibri"/>
                <w:noProof w:val="0"/>
                <w:lang w:val="ro-MD"/>
              </w:rPr>
            </w:pPr>
            <w:r w:rsidRPr="008B5BD1">
              <w:rPr>
                <w:rFonts w:eastAsia="Cambria"/>
              </w:rPr>
              <w:t>0-</w:t>
            </w:r>
            <w:r w:rsidR="00A146A8">
              <w:rPr>
                <w:rFonts w:eastAsia="Cambria"/>
              </w:rPr>
              <w:t>249-</w:t>
            </w:r>
            <w:r w:rsidR="00421472">
              <w:rPr>
                <w:rFonts w:eastAsia="Cambria"/>
              </w:rPr>
              <w:t>2-90-77</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0125A6EC" w:rsidR="004B226D" w:rsidRPr="004B226D" w:rsidRDefault="00421472" w:rsidP="004B226D">
            <w:pPr>
              <w:spacing w:line="276" w:lineRule="auto"/>
              <w:jc w:val="both"/>
              <w:rPr>
                <w:rFonts w:eastAsia="Calibri"/>
                <w:i/>
                <w:iCs/>
                <w:noProof w:val="0"/>
                <w:lang w:val="ro-MD"/>
              </w:rPr>
            </w:pPr>
            <w:r>
              <w:rPr>
                <w:rFonts w:eastAsia="Cambria"/>
                <w:i/>
                <w:iCs/>
              </w:rPr>
              <w:t>prviisoaraglodeni</w:t>
            </w:r>
            <w:r w:rsidR="00A146A8">
              <w:rPr>
                <w:rFonts w:eastAsia="Cambria"/>
                <w:i/>
                <w:iCs/>
              </w:rPr>
              <w:t>@yahoo.com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0474B745" w:rsidR="004B226D" w:rsidRPr="00F8127B" w:rsidRDefault="00A146A8" w:rsidP="004B226D">
            <w:pPr>
              <w:spacing w:line="276" w:lineRule="auto"/>
              <w:jc w:val="both"/>
              <w:rPr>
                <w:rFonts w:eastAsia="Calibri"/>
                <w:i/>
                <w:iCs/>
                <w:noProof w:val="0"/>
                <w:lang w:val="ro-MD"/>
              </w:rPr>
            </w:pPr>
            <w:r>
              <w:rPr>
                <w:rFonts w:eastAsia="Calibri"/>
                <w:i/>
                <w:iCs/>
                <w:noProof w:val="0"/>
                <w:lang w:val="ro-MD"/>
              </w:rPr>
              <w:t>-</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641925B9" w:rsidR="004B226D" w:rsidRPr="004B226D" w:rsidRDefault="00A146A8" w:rsidP="00A146A8">
            <w:pPr>
              <w:spacing w:line="276" w:lineRule="auto"/>
              <w:jc w:val="center"/>
              <w:rPr>
                <w:rFonts w:eastAsia="Calibri"/>
                <w:i/>
                <w:iCs/>
                <w:noProof w:val="0"/>
                <w:lang w:val="ro-MD"/>
              </w:rPr>
            </w:pPr>
            <w:r>
              <w:rPr>
                <w:rFonts w:eastAsia="Cambria"/>
                <w:i/>
                <w:iCs/>
              </w:rPr>
              <w:t>Gurău Ana</w:t>
            </w:r>
            <w:r w:rsidR="004B226D" w:rsidRPr="004B226D">
              <w:rPr>
                <w:rFonts w:eastAsia="Cambria"/>
                <w:i/>
                <w:iCs/>
              </w:rPr>
              <w:t>,</w:t>
            </w:r>
            <w:r>
              <w:rPr>
                <w:rFonts w:eastAsia="Cambria"/>
                <w:i/>
                <w:iCs/>
              </w:rPr>
              <w:t>068341708</w:t>
            </w:r>
            <w:r w:rsidR="004B226D" w:rsidRPr="004B226D">
              <w:rPr>
                <w:rFonts w:eastAsia="Cambria"/>
                <w:i/>
                <w:iCs/>
              </w:rPr>
              <w:t xml:space="preserve"> </w:t>
            </w:r>
            <w:r w:rsidR="00421472">
              <w:rPr>
                <w:rFonts w:eastAsia="Cambria"/>
                <w:i/>
                <w:iCs/>
              </w:rPr>
              <w:t>prviisoaraglodeni</w:t>
            </w:r>
            <w:r>
              <w:rPr>
                <w:rFonts w:eastAsia="Cambria"/>
                <w:i/>
                <w:iCs/>
              </w:rPr>
              <w:t>@yahoo.com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lang w:val="ro-MD"/>
              </w:rPr>
            </w:pPr>
            <w:r w:rsidRPr="00F62E41">
              <w:rPr>
                <w:rFonts w:eastAsia="Calibri"/>
                <w:i/>
                <w:iCs/>
                <w:noProof w:val="0"/>
                <w:lang w:val="ro-MD"/>
              </w:rPr>
              <w:t>mtender.</w:t>
            </w:r>
            <w:r w:rsidR="00F73BFC">
              <w:rPr>
                <w:rFonts w:eastAsia="Calibri"/>
                <w:i/>
                <w:iCs/>
                <w:noProof w:val="0"/>
                <w:lang w:val="ro-MD"/>
              </w:rPr>
              <w:t>g</w:t>
            </w:r>
            <w:r w:rsidRPr="00F62E41">
              <w:rPr>
                <w:rFonts w:eastAsia="Calibri"/>
                <w:i/>
                <w:iCs/>
                <w:noProof w:val="0"/>
                <w:lang w:val="ro-MD"/>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lang w:val="ro-MD"/>
              </w:rPr>
            </w:pPr>
            <w:proofErr w:type="spellStart"/>
            <w:r w:rsidRPr="00C61B46">
              <w:rPr>
                <w:rFonts w:eastAsia="Calibri"/>
                <w:bCs/>
                <w:i/>
                <w:iCs/>
                <w:noProof w:val="0"/>
                <w:lang w:val="en-US"/>
              </w:rPr>
              <w:t>Administrația</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Publică</w:t>
            </w:r>
            <w:proofErr w:type="spellEnd"/>
            <w:r w:rsidRPr="00C61B46">
              <w:rPr>
                <w:rFonts w:eastAsia="Calibri"/>
                <w:bCs/>
                <w:i/>
                <w:iCs/>
                <w:noProof w:val="0"/>
                <w:lang w:val="en-US"/>
              </w:rPr>
              <w:t xml:space="preserve"> </w:t>
            </w:r>
            <w:proofErr w:type="spellStart"/>
            <w:r w:rsidRPr="00C61B46">
              <w:rPr>
                <w:rFonts w:eastAsia="Calibri"/>
                <w:bCs/>
                <w:i/>
                <w:iCs/>
                <w:noProof w:val="0"/>
                <w:lang w:val="en-US"/>
              </w:rPr>
              <w:t>Locală</w:t>
            </w:r>
            <w:proofErr w:type="spellEnd"/>
          </w:p>
        </w:tc>
      </w:tr>
    </w:tbl>
    <w:p w14:paraId="43367910" w14:textId="77777777" w:rsidR="00615E49" w:rsidRPr="00FF430B" w:rsidRDefault="00615E49" w:rsidP="00423AB3">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B407A8" w:rsidRPr="00EC30C2" w14:paraId="4FDBB21C" w14:textId="77777777" w:rsidTr="009179A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B407A8" w:rsidRPr="00FF430B" w:rsidRDefault="00B407A8" w:rsidP="00B407A8">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4FB6F434" w:rsidR="00B407A8" w:rsidRPr="00C62EC8" w:rsidRDefault="00FB56AB" w:rsidP="00B407A8">
            <w:pPr>
              <w:spacing w:line="276" w:lineRule="auto"/>
              <w:rPr>
                <w:rFonts w:eastAsia="Calibri"/>
                <w:bCs/>
                <w:noProof w:val="0"/>
                <w:sz w:val="18"/>
                <w:szCs w:val="18"/>
                <w:lang w:val="ro-MD"/>
              </w:rPr>
            </w:pPr>
            <w:r>
              <w:rPr>
                <w:sz w:val="20"/>
                <w:szCs w:val="20"/>
                <w:lang w:eastAsia="ru-RU"/>
              </w:rPr>
              <w:t>09331200-0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568E4D30" w:rsidR="00B407A8" w:rsidRPr="00421472" w:rsidRDefault="00FB56AB" w:rsidP="00B407A8">
            <w:pPr>
              <w:spacing w:line="276" w:lineRule="auto"/>
              <w:rPr>
                <w:rFonts w:eastAsia="Calibri"/>
                <w:noProof w:val="0"/>
                <w:sz w:val="16"/>
                <w:szCs w:val="16"/>
              </w:rPr>
            </w:pPr>
            <w:r w:rsidRPr="006E2483">
              <w:rPr>
                <w:bCs/>
                <w:i/>
                <w:iCs/>
                <w:lang w:eastAsia="ru-RU"/>
              </w:rPr>
              <w:t xml:space="preserve">Lucrări de constructie.Centrala electrică fotovoltaică </w:t>
            </w:r>
            <w:r w:rsidRPr="006E2483">
              <w:rPr>
                <w:bCs/>
                <w:i/>
                <w:iCs/>
                <w:lang w:eastAsia="ru-RU"/>
              </w:rPr>
              <w:lastRenderedPageBreak/>
              <w:t>cu puterea de 50 kW amplasată în raionul Glodeni,sat.Viișoara,cod cadastral 4842306.203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69088E29" w:rsidR="00B407A8" w:rsidRPr="00FF430B" w:rsidRDefault="00B407A8" w:rsidP="00B407A8">
            <w:pPr>
              <w:spacing w:line="276" w:lineRule="auto"/>
              <w:jc w:val="center"/>
              <w:rPr>
                <w:rFonts w:eastAsia="Calibri"/>
                <w:noProof w:val="0"/>
                <w:lang w:val="ro-MD"/>
              </w:rPr>
            </w:pPr>
            <w:r w:rsidRPr="00C62EC8">
              <w:rPr>
                <w:rFonts w:eastAsia="Calibri"/>
                <w:noProof w:val="0"/>
              </w:rPr>
              <w:lastRenderedPageBreak/>
              <w:t>deviz</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5CAB8F4C" w:rsidR="00B407A8" w:rsidRPr="005D5CEA" w:rsidRDefault="00FB56AB" w:rsidP="00B407A8">
            <w:pPr>
              <w:spacing w:line="276" w:lineRule="auto"/>
              <w:rPr>
                <w:rFonts w:eastAsia="Calibri"/>
                <w:noProof w:val="0"/>
                <w:sz w:val="20"/>
                <w:szCs w:val="20"/>
                <w:lang w:val="ro-MD"/>
              </w:rPr>
            </w:pPr>
            <w:r>
              <w:rPr>
                <w:b/>
                <w:bCs/>
                <w:i/>
                <w:iCs/>
                <w:sz w:val="20"/>
                <w:szCs w:val="20"/>
                <w:lang w:val="ro-MD"/>
              </w:rPr>
              <w:t>Lucrări de construcție a centraleo fotovoltaice cu putera de 50kW</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26C17BD0" w:rsidR="00B407A8" w:rsidRPr="000839A0" w:rsidRDefault="00FB56AB" w:rsidP="00B407A8">
            <w:pPr>
              <w:spacing w:line="276" w:lineRule="auto"/>
              <w:jc w:val="center"/>
              <w:rPr>
                <w:rFonts w:eastAsia="Calibri"/>
                <w:noProof w:val="0"/>
                <w:lang w:val="ro-MD"/>
              </w:rPr>
            </w:pPr>
            <w:r>
              <w:rPr>
                <w:rFonts w:eastAsia="Calibri"/>
                <w:noProof w:val="0"/>
                <w:lang w:val="ro-MD"/>
              </w:rPr>
              <w:t>7030</w:t>
            </w:r>
            <w:r w:rsidR="00421472">
              <w:rPr>
                <w:rFonts w:eastAsia="Calibri"/>
                <w:noProof w:val="0"/>
                <w:lang w:val="ro-MD"/>
              </w:rPr>
              <w:t>00lei</w:t>
            </w:r>
          </w:p>
        </w:tc>
      </w:tr>
    </w:tbl>
    <w:p w14:paraId="681541E2" w14:textId="77777777"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C648D6">
              <w:rPr>
                <w:rFonts w:eastAsia="Calibri"/>
                <w:b/>
                <w:bCs/>
                <w:noProof w:val="0"/>
                <w:lang w:val="ro-MD"/>
              </w:rPr>
              <w:t>Nu</w:t>
            </w:r>
            <w:r w:rsidRPr="00FF430B">
              <w:rPr>
                <w:rFonts w:eastAsia="Calibri"/>
                <w:noProof w:val="0"/>
                <w:lang w:val="ro-MD"/>
              </w:rPr>
              <w:t xml:space="preserve"> </w:t>
            </w:r>
            <w:r w:rsidRPr="00C648D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001721DA">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6040203D" w:rsidR="00615E49" w:rsidRPr="00FF430B" w:rsidRDefault="00292F94" w:rsidP="00615E49">
            <w:pPr>
              <w:spacing w:line="276" w:lineRule="auto"/>
              <w:contextualSpacing/>
              <w:jc w:val="both"/>
              <w:rPr>
                <w:rFonts w:eastAsia="Calibri"/>
                <w:noProof w:val="0"/>
                <w:lang w:val="ro-MD"/>
              </w:rPr>
            </w:pPr>
            <w:r>
              <w:rPr>
                <w:rFonts w:eastAsia="Calibri"/>
                <w:noProof w:val="0"/>
                <w:lang w:val="ro-MD"/>
              </w:rPr>
              <w:t>Raport calitate-pret</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51A10BC8" w:rsidR="00615E49" w:rsidRPr="00FF430B" w:rsidRDefault="00421472" w:rsidP="00615E49">
            <w:pPr>
              <w:spacing w:line="276" w:lineRule="auto"/>
              <w:contextualSpacing/>
              <w:jc w:val="both"/>
              <w:rPr>
                <w:rFonts w:eastAsia="Calibri"/>
                <w:noProof w:val="0"/>
                <w:lang w:val="ro-MD"/>
              </w:rPr>
            </w:pPr>
            <w:r>
              <w:rPr>
                <w:rFonts w:eastAsia="Calibri"/>
                <w:noProof w:val="0"/>
                <w:lang w:val="ro-MD"/>
              </w:rPr>
              <w:t>05.08.2025</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3C4C9D">
              <w:rPr>
                <w:rFonts w:eastAsia="Calibri"/>
                <w:b/>
                <w:bCs/>
                <w:i/>
                <w:iCs/>
                <w:noProof w:val="0"/>
                <w:lang w:val="ro-MD"/>
              </w:rPr>
              <w:t>Sistem dinamic de achiziție</w:t>
            </w:r>
            <w:r w:rsidRPr="00FF430B">
              <w:rPr>
                <w:rFonts w:eastAsia="Calibri"/>
                <w:noProof w:val="0"/>
                <w:lang w:val="ro-MD"/>
              </w:rPr>
              <w:t xml:space="preserve"> </w:t>
            </w:r>
            <w:r w:rsidRPr="003C4C9D">
              <w:rPr>
                <w:rFonts w:eastAsia="Calibri"/>
                <w:noProof w:val="0"/>
                <w:highlight w:val="black"/>
                <w:lang w:val="ro-MD"/>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A050C0">
              <w:rPr>
                <w:rFonts w:eastAsia="Calibri"/>
                <w:b/>
                <w:bCs/>
                <w:noProof w:val="0"/>
                <w:lang w:val="ro-MD"/>
              </w:rPr>
              <w:t>Nu</w:t>
            </w:r>
            <w:r w:rsidRPr="00FF430B">
              <w:rPr>
                <w:rFonts w:eastAsia="Calibri"/>
                <w:noProof w:val="0"/>
                <w:lang w:val="ro-MD"/>
              </w:rPr>
              <w:t xml:space="preserve"> </w:t>
            </w:r>
            <w:r w:rsidRPr="00A050C0">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917E03D"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69277F">
        <w:rPr>
          <w:rFonts w:eastAsia="Calibri"/>
          <w:b/>
          <w:noProof w:val="0"/>
          <w:lang w:val="en-US"/>
        </w:rPr>
        <w:t>BOGDAN Cătălin</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Default="000E4D7D" w:rsidP="00615E49">
      <w:pPr>
        <w:spacing w:after="160" w:line="276" w:lineRule="auto"/>
        <w:rPr>
          <w:rFonts w:ascii="Calibri" w:eastAsia="Calibri" w:hAnsi="Calibri"/>
          <w:noProof w:val="0"/>
          <w:sz w:val="22"/>
          <w:szCs w:val="22"/>
          <w:lang w:val="ro-MD"/>
        </w:rPr>
      </w:pPr>
    </w:p>
    <w:p w14:paraId="5B8932B4" w14:textId="77777777" w:rsidR="0033270F" w:rsidRDefault="0033270F" w:rsidP="00615E49">
      <w:pPr>
        <w:spacing w:after="160" w:line="276" w:lineRule="auto"/>
        <w:rPr>
          <w:rFonts w:ascii="Calibri" w:eastAsia="Calibri" w:hAnsi="Calibri"/>
          <w:noProof w:val="0"/>
          <w:sz w:val="22"/>
          <w:szCs w:val="22"/>
          <w:lang w:val="ro-MD"/>
        </w:rPr>
      </w:pPr>
    </w:p>
    <w:p w14:paraId="58BB0F85" w14:textId="77777777" w:rsidR="0033270F" w:rsidRDefault="0033270F" w:rsidP="00615E49">
      <w:pPr>
        <w:spacing w:after="160" w:line="276" w:lineRule="auto"/>
        <w:rPr>
          <w:rFonts w:ascii="Calibri" w:eastAsia="Calibri" w:hAnsi="Calibri"/>
          <w:noProof w:val="0"/>
          <w:sz w:val="22"/>
          <w:szCs w:val="22"/>
          <w:lang w:val="ro-MD"/>
        </w:rPr>
      </w:pPr>
    </w:p>
    <w:p w14:paraId="48B189CF" w14:textId="77777777" w:rsidR="0033270F" w:rsidRPr="00FF430B" w:rsidRDefault="0033270F"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652C9824" w14:textId="77777777" w:rsidR="002B2216" w:rsidRPr="002B2216" w:rsidRDefault="002B2216" w:rsidP="002B2216">
      <w:pPr>
        <w:spacing w:after="160" w:line="276" w:lineRule="auto"/>
        <w:rPr>
          <w:rFonts w:ascii="Calibri" w:eastAsia="Calibri" w:hAnsi="Calibri"/>
          <w:noProof w:val="0"/>
          <w:sz w:val="22"/>
          <w:szCs w:val="22"/>
          <w:lang w:val="en-US"/>
        </w:rPr>
      </w:pPr>
    </w:p>
    <w:p w14:paraId="7AD59915" w14:textId="77777777" w:rsidR="002B2216" w:rsidRPr="002B2216" w:rsidRDefault="002B2216" w:rsidP="002B2216">
      <w:pPr>
        <w:jc w:val="right"/>
        <w:rPr>
          <w:noProof w:val="0"/>
          <w:sz w:val="22"/>
          <w:szCs w:val="22"/>
          <w:lang w:val="en-US"/>
        </w:rPr>
      </w:pPr>
      <w:proofErr w:type="spellStart"/>
      <w:r w:rsidRPr="002B2216">
        <w:rPr>
          <w:noProof w:val="0"/>
          <w:lang w:val="en-US"/>
        </w:rPr>
        <w:t>Anexa</w:t>
      </w:r>
      <w:proofErr w:type="spellEnd"/>
      <w:r w:rsidRPr="002B2216">
        <w:rPr>
          <w:noProof w:val="0"/>
          <w:lang w:val="en-US"/>
        </w:rPr>
        <w:t xml:space="preserve"> nr. 2</w:t>
      </w:r>
    </w:p>
    <w:p w14:paraId="6F5EAC11" w14:textId="77777777" w:rsidR="002B2216" w:rsidRPr="002B2216" w:rsidRDefault="002B2216" w:rsidP="002B2216">
      <w:pPr>
        <w:jc w:val="right"/>
        <w:rPr>
          <w:noProof w:val="0"/>
          <w:lang w:val="en-US"/>
        </w:rPr>
      </w:pPr>
      <w:r w:rsidRPr="002B2216">
        <w:rPr>
          <w:noProof w:val="0"/>
          <w:lang w:val="en-US"/>
        </w:rPr>
        <w:t xml:space="preserve">la </w:t>
      </w:r>
      <w:proofErr w:type="spellStart"/>
      <w:r w:rsidRPr="002B2216">
        <w:rPr>
          <w:noProof w:val="0"/>
          <w:lang w:val="en-US"/>
        </w:rPr>
        <w:t>Documentația</w:t>
      </w:r>
      <w:proofErr w:type="spellEnd"/>
      <w:r w:rsidRPr="002B2216">
        <w:rPr>
          <w:noProof w:val="0"/>
          <w:lang w:val="en-US"/>
        </w:rPr>
        <w:t xml:space="preserve"> standard nr. 69</w:t>
      </w:r>
    </w:p>
    <w:p w14:paraId="1DFC08AE" w14:textId="77777777" w:rsidR="002B2216" w:rsidRPr="002B2216" w:rsidRDefault="002B2216" w:rsidP="002B2216">
      <w:pPr>
        <w:jc w:val="right"/>
        <w:rPr>
          <w:noProof w:val="0"/>
          <w:lang w:val="en-US"/>
        </w:rPr>
      </w:pPr>
      <w:r w:rsidRPr="002B2216">
        <w:rPr>
          <w:noProof w:val="0"/>
          <w:lang w:val="en-US"/>
        </w:rPr>
        <w:t xml:space="preserve">din 7 </w:t>
      </w:r>
      <w:proofErr w:type="spellStart"/>
      <w:proofErr w:type="gramStart"/>
      <w:r w:rsidRPr="002B2216">
        <w:rPr>
          <w:noProof w:val="0"/>
          <w:lang w:val="en-US"/>
        </w:rPr>
        <w:t>mai</w:t>
      </w:r>
      <w:proofErr w:type="spellEnd"/>
      <w:r w:rsidRPr="002B2216">
        <w:rPr>
          <w:noProof w:val="0"/>
          <w:lang w:val="en-US"/>
        </w:rPr>
        <w:t xml:space="preserve">  2021</w:t>
      </w:r>
      <w:proofErr w:type="gramEnd"/>
    </w:p>
    <w:p w14:paraId="68E5C277" w14:textId="77777777" w:rsidR="002B2216" w:rsidRPr="002B2216" w:rsidRDefault="002B2216" w:rsidP="002B2216">
      <w:pPr>
        <w:jc w:val="right"/>
        <w:rPr>
          <w:noProof w:val="0"/>
          <w:lang w:val="en-US"/>
        </w:rPr>
      </w:pPr>
    </w:p>
    <w:p w14:paraId="51624577" w14:textId="77777777" w:rsidR="002B2216" w:rsidRPr="002B2216" w:rsidRDefault="002B2216" w:rsidP="002B2216">
      <w:pPr>
        <w:spacing w:before="120"/>
        <w:jc w:val="center"/>
        <w:outlineLvl w:val="0"/>
        <w:rPr>
          <w:b/>
          <w:noProof w:val="0"/>
          <w:sz w:val="28"/>
          <w:szCs w:val="28"/>
          <w:lang w:val="en-US" w:eastAsia="ru-RU"/>
        </w:rPr>
      </w:pPr>
      <w:r w:rsidRPr="002B2216">
        <w:rPr>
          <w:b/>
          <w:noProof w:val="0"/>
          <w:sz w:val="28"/>
          <w:szCs w:val="28"/>
          <w:lang w:val="en-US" w:eastAsia="ru-RU"/>
        </w:rPr>
        <w:t>ANUNȚ DE PARTICIPARE, INCLUSIV PENTRU PROCEDURILE DE PRESELECȚIE/PROCEDURILE NEGOCIATE</w:t>
      </w:r>
    </w:p>
    <w:p w14:paraId="420FD832" w14:textId="77777777" w:rsidR="002B2216" w:rsidRPr="002B2216" w:rsidRDefault="002B2216" w:rsidP="002B2216">
      <w:pPr>
        <w:rPr>
          <w:noProof w:val="0"/>
          <w:sz w:val="20"/>
          <w:szCs w:val="20"/>
          <w:lang w:val="en-US" w:eastAsia="ru-RU"/>
        </w:rPr>
      </w:pPr>
    </w:p>
    <w:p w14:paraId="74E5DA91" w14:textId="77777777" w:rsidR="002B2216" w:rsidRPr="002B2216" w:rsidRDefault="002B2216" w:rsidP="002B2216">
      <w:pPr>
        <w:shd w:val="clear" w:color="auto" w:fill="FFFFFF" w:themeFill="background1"/>
        <w:spacing w:before="120"/>
        <w:rPr>
          <w:noProof w:val="0"/>
          <w:sz w:val="20"/>
          <w:lang w:val="en-US" w:eastAsia="ru-RU"/>
        </w:rPr>
      </w:pPr>
      <w:proofErr w:type="spellStart"/>
      <w:r w:rsidRPr="002B2216">
        <w:rPr>
          <w:b/>
          <w:noProof w:val="0"/>
          <w:lang w:val="en-US" w:eastAsia="ru-RU"/>
        </w:rPr>
        <w:t>privind</w:t>
      </w:r>
      <w:proofErr w:type="spellEnd"/>
      <w:r w:rsidRPr="002B2216">
        <w:rPr>
          <w:b/>
          <w:noProof w:val="0"/>
          <w:lang w:val="en-US" w:eastAsia="ru-RU"/>
        </w:rPr>
        <w:t xml:space="preserve"> </w:t>
      </w:r>
      <w:proofErr w:type="spellStart"/>
      <w:r w:rsidRPr="002B2216">
        <w:rPr>
          <w:b/>
          <w:noProof w:val="0"/>
          <w:lang w:val="en-US" w:eastAsia="ru-RU"/>
        </w:rPr>
        <w:t>achiziționarea</w:t>
      </w:r>
      <w:proofErr w:type="spellEnd"/>
      <w:r w:rsidRPr="002B2216">
        <w:rPr>
          <w:b/>
          <w:noProof w:val="0"/>
          <w:lang w:val="en-US" w:eastAsia="ru-RU"/>
        </w:rPr>
        <w:t xml:space="preserve"> </w:t>
      </w:r>
      <w:proofErr w:type="spellStart"/>
      <w:r w:rsidRPr="002B2216">
        <w:rPr>
          <w:b/>
          <w:i/>
          <w:iCs/>
          <w:noProof w:val="0"/>
          <w:u w:val="single"/>
          <w:lang w:val="en-US" w:eastAsia="ru-RU"/>
        </w:rPr>
        <w:t>Lucrări</w:t>
      </w:r>
      <w:proofErr w:type="spellEnd"/>
      <w:r w:rsidRPr="002B2216">
        <w:rPr>
          <w:b/>
          <w:i/>
          <w:iCs/>
          <w:noProof w:val="0"/>
          <w:u w:val="single"/>
          <w:lang w:val="en-US" w:eastAsia="ru-RU"/>
        </w:rPr>
        <w:t xml:space="preserve"> de </w:t>
      </w:r>
      <w:proofErr w:type="spellStart"/>
      <w:proofErr w:type="gramStart"/>
      <w:r w:rsidRPr="002B2216">
        <w:rPr>
          <w:b/>
          <w:i/>
          <w:iCs/>
          <w:noProof w:val="0"/>
          <w:u w:val="single"/>
          <w:lang w:val="en-US" w:eastAsia="ru-RU"/>
        </w:rPr>
        <w:t>constructie.Centrala</w:t>
      </w:r>
      <w:proofErr w:type="spellEnd"/>
      <w:proofErr w:type="gramEnd"/>
      <w:r w:rsidRPr="002B2216">
        <w:rPr>
          <w:b/>
          <w:i/>
          <w:iCs/>
          <w:noProof w:val="0"/>
          <w:u w:val="single"/>
          <w:lang w:val="en-US" w:eastAsia="ru-RU"/>
        </w:rPr>
        <w:t xml:space="preserve"> </w:t>
      </w:r>
      <w:proofErr w:type="spellStart"/>
      <w:r w:rsidRPr="002B2216">
        <w:rPr>
          <w:b/>
          <w:i/>
          <w:iCs/>
          <w:noProof w:val="0"/>
          <w:u w:val="single"/>
          <w:lang w:val="en-US" w:eastAsia="ru-RU"/>
        </w:rPr>
        <w:t>electrică</w:t>
      </w:r>
      <w:proofErr w:type="spellEnd"/>
      <w:r w:rsidRPr="002B2216">
        <w:rPr>
          <w:b/>
          <w:i/>
          <w:iCs/>
          <w:noProof w:val="0"/>
          <w:u w:val="single"/>
          <w:lang w:val="en-US" w:eastAsia="ru-RU"/>
        </w:rPr>
        <w:t xml:space="preserve"> </w:t>
      </w:r>
      <w:proofErr w:type="spellStart"/>
      <w:r w:rsidRPr="002B2216">
        <w:rPr>
          <w:b/>
          <w:i/>
          <w:iCs/>
          <w:noProof w:val="0"/>
          <w:u w:val="single"/>
          <w:lang w:val="en-US" w:eastAsia="ru-RU"/>
        </w:rPr>
        <w:t>fotovoltaică</w:t>
      </w:r>
      <w:proofErr w:type="spellEnd"/>
      <w:r w:rsidRPr="002B2216">
        <w:rPr>
          <w:b/>
          <w:i/>
          <w:iCs/>
          <w:noProof w:val="0"/>
          <w:u w:val="single"/>
          <w:lang w:val="en-US" w:eastAsia="ru-RU"/>
        </w:rPr>
        <w:t xml:space="preserve"> cu </w:t>
      </w:r>
      <w:proofErr w:type="spellStart"/>
      <w:r w:rsidRPr="002B2216">
        <w:rPr>
          <w:b/>
          <w:i/>
          <w:iCs/>
          <w:noProof w:val="0"/>
          <w:u w:val="single"/>
          <w:lang w:val="en-US" w:eastAsia="ru-RU"/>
        </w:rPr>
        <w:t>puterea</w:t>
      </w:r>
      <w:proofErr w:type="spellEnd"/>
      <w:r w:rsidRPr="002B2216">
        <w:rPr>
          <w:b/>
          <w:i/>
          <w:iCs/>
          <w:noProof w:val="0"/>
          <w:u w:val="single"/>
          <w:lang w:val="en-US" w:eastAsia="ru-RU"/>
        </w:rPr>
        <w:t xml:space="preserve"> de 50 kW </w:t>
      </w:r>
      <w:proofErr w:type="spellStart"/>
      <w:r w:rsidRPr="002B2216">
        <w:rPr>
          <w:b/>
          <w:i/>
          <w:iCs/>
          <w:noProof w:val="0"/>
          <w:u w:val="single"/>
          <w:lang w:val="en-US" w:eastAsia="ru-RU"/>
        </w:rPr>
        <w:t>amplasată</w:t>
      </w:r>
      <w:proofErr w:type="spellEnd"/>
      <w:r w:rsidRPr="002B2216">
        <w:rPr>
          <w:b/>
          <w:i/>
          <w:iCs/>
          <w:noProof w:val="0"/>
          <w:u w:val="single"/>
          <w:lang w:val="en-US" w:eastAsia="ru-RU"/>
        </w:rPr>
        <w:t xml:space="preserve"> </w:t>
      </w:r>
      <w:proofErr w:type="spellStart"/>
      <w:r w:rsidRPr="002B2216">
        <w:rPr>
          <w:b/>
          <w:i/>
          <w:iCs/>
          <w:noProof w:val="0"/>
          <w:u w:val="single"/>
          <w:lang w:val="en-US" w:eastAsia="ru-RU"/>
        </w:rPr>
        <w:t>în</w:t>
      </w:r>
      <w:proofErr w:type="spellEnd"/>
      <w:r w:rsidRPr="002B2216">
        <w:rPr>
          <w:b/>
          <w:i/>
          <w:iCs/>
          <w:noProof w:val="0"/>
          <w:u w:val="single"/>
          <w:lang w:val="en-US" w:eastAsia="ru-RU"/>
        </w:rPr>
        <w:t xml:space="preserve"> </w:t>
      </w:r>
      <w:proofErr w:type="spellStart"/>
      <w:r w:rsidRPr="002B2216">
        <w:rPr>
          <w:b/>
          <w:i/>
          <w:iCs/>
          <w:noProof w:val="0"/>
          <w:u w:val="single"/>
          <w:lang w:val="en-US" w:eastAsia="ru-RU"/>
        </w:rPr>
        <w:t>raionul</w:t>
      </w:r>
      <w:proofErr w:type="spellEnd"/>
      <w:r w:rsidRPr="002B2216">
        <w:rPr>
          <w:b/>
          <w:i/>
          <w:iCs/>
          <w:noProof w:val="0"/>
          <w:u w:val="single"/>
          <w:lang w:val="en-US" w:eastAsia="ru-RU"/>
        </w:rPr>
        <w:t xml:space="preserve"> </w:t>
      </w:r>
      <w:proofErr w:type="spellStart"/>
      <w:r w:rsidRPr="002B2216">
        <w:rPr>
          <w:b/>
          <w:i/>
          <w:iCs/>
          <w:noProof w:val="0"/>
          <w:u w:val="single"/>
          <w:lang w:val="en-US" w:eastAsia="ru-RU"/>
        </w:rPr>
        <w:t>Glodeni,sat.Viișoara,cod</w:t>
      </w:r>
      <w:proofErr w:type="spellEnd"/>
      <w:r w:rsidRPr="002B2216">
        <w:rPr>
          <w:b/>
          <w:i/>
          <w:iCs/>
          <w:noProof w:val="0"/>
          <w:u w:val="single"/>
          <w:lang w:val="en-US" w:eastAsia="ru-RU"/>
        </w:rPr>
        <w:t xml:space="preserve"> cadastral 4842306.203</w:t>
      </w:r>
      <w:r w:rsidRPr="002B2216">
        <w:rPr>
          <w:b/>
          <w:noProof w:val="0"/>
          <w:shd w:val="clear" w:color="auto" w:fill="FFFFFF" w:themeFill="background1"/>
          <w:lang w:val="en-US" w:eastAsia="ru-RU"/>
        </w:rPr>
        <w:t>_</w:t>
      </w:r>
      <w:r w:rsidRPr="002B2216">
        <w:rPr>
          <w:b/>
          <w:noProof w:val="0"/>
          <w:shd w:val="clear" w:color="auto" w:fill="FFFFFF" w:themeFill="background1"/>
          <w:lang w:val="en-US" w:eastAsia="ru-RU"/>
        </w:rPr>
        <w:br/>
      </w:r>
      <w:r w:rsidRPr="002B2216">
        <w:rPr>
          <w:noProof w:val="0"/>
          <w:sz w:val="20"/>
          <w:lang w:val="en-US" w:eastAsia="ru-RU"/>
        </w:rPr>
        <w:t xml:space="preserve">                                                          (se </w:t>
      </w:r>
      <w:proofErr w:type="spellStart"/>
      <w:r w:rsidRPr="002B2216">
        <w:rPr>
          <w:noProof w:val="0"/>
          <w:sz w:val="20"/>
          <w:lang w:val="en-US" w:eastAsia="ru-RU"/>
        </w:rPr>
        <w:t>indică</w:t>
      </w:r>
      <w:proofErr w:type="spellEnd"/>
      <w:r w:rsidRPr="002B2216">
        <w:rPr>
          <w:noProof w:val="0"/>
          <w:sz w:val="20"/>
          <w:lang w:val="en-US" w:eastAsia="ru-RU"/>
        </w:rPr>
        <w:t xml:space="preserve"> obiectul achiziției)</w:t>
      </w:r>
      <w:r w:rsidRPr="002B2216">
        <w:rPr>
          <w:b/>
          <w:noProof w:val="0"/>
          <w:lang w:val="en-US" w:eastAsia="ru-RU"/>
        </w:rPr>
        <w:br/>
      </w:r>
      <w:proofErr w:type="spellStart"/>
      <w:r w:rsidRPr="002B2216">
        <w:rPr>
          <w:b/>
          <w:noProof w:val="0"/>
          <w:lang w:val="en-US" w:eastAsia="ru-RU"/>
        </w:rPr>
        <w:t>prin</w:t>
      </w:r>
      <w:proofErr w:type="spellEnd"/>
      <w:r w:rsidRPr="002B2216">
        <w:rPr>
          <w:b/>
          <w:noProof w:val="0"/>
          <w:lang w:val="en-US" w:eastAsia="ru-RU"/>
        </w:rPr>
        <w:t xml:space="preserve"> </w:t>
      </w:r>
      <w:proofErr w:type="spellStart"/>
      <w:r w:rsidRPr="002B2216">
        <w:rPr>
          <w:b/>
          <w:noProof w:val="0"/>
          <w:lang w:val="en-US" w:eastAsia="ru-RU"/>
        </w:rPr>
        <w:t>procedura</w:t>
      </w:r>
      <w:proofErr w:type="spellEnd"/>
      <w:r w:rsidRPr="002B2216">
        <w:rPr>
          <w:b/>
          <w:noProof w:val="0"/>
          <w:lang w:val="en-US" w:eastAsia="ru-RU"/>
        </w:rPr>
        <w:t xml:space="preserve"> de </w:t>
      </w:r>
      <w:proofErr w:type="spellStart"/>
      <w:r w:rsidRPr="002B2216">
        <w:rPr>
          <w:b/>
          <w:noProof w:val="0"/>
          <w:lang w:val="en-US" w:eastAsia="ru-RU"/>
        </w:rPr>
        <w:t>achiziție_</w:t>
      </w:r>
      <w:r w:rsidRPr="002B2216">
        <w:rPr>
          <w:b/>
          <w:noProof w:val="0"/>
          <w:u w:val="single"/>
          <w:lang w:val="en-US" w:eastAsia="ru-RU"/>
        </w:rPr>
        <w:t>COP</w:t>
      </w:r>
      <w:proofErr w:type="spellEnd"/>
      <w:r w:rsidRPr="002B2216">
        <w:rPr>
          <w:b/>
          <w:noProof w:val="0"/>
          <w:u w:val="single"/>
          <w:lang w:val="en-US" w:eastAsia="ru-RU"/>
        </w:rPr>
        <w:t xml:space="preserve"> </w:t>
      </w:r>
      <w:proofErr w:type="spellStart"/>
      <w:r w:rsidRPr="002B2216">
        <w:rPr>
          <w:b/>
          <w:noProof w:val="0"/>
          <w:u w:val="single"/>
          <w:lang w:val="en-US" w:eastAsia="ru-RU"/>
        </w:rPr>
        <w:t>Lucrări</w:t>
      </w:r>
      <w:proofErr w:type="spellEnd"/>
      <w:r w:rsidRPr="002B2216">
        <w:rPr>
          <w:b/>
          <w:noProof w:val="0"/>
          <w:lang w:val="en-US" w:eastAsia="ru-RU"/>
        </w:rPr>
        <w:br/>
      </w:r>
      <w:r w:rsidRPr="002B2216">
        <w:rPr>
          <w:noProof w:val="0"/>
          <w:sz w:val="20"/>
          <w:lang w:val="en-US" w:eastAsia="ru-RU"/>
        </w:rPr>
        <w:t xml:space="preserve">                                                          (</w:t>
      </w:r>
      <w:proofErr w:type="spellStart"/>
      <w:r w:rsidRPr="002B2216">
        <w:rPr>
          <w:noProof w:val="0"/>
          <w:sz w:val="20"/>
          <w:lang w:val="en-US" w:eastAsia="ru-RU"/>
        </w:rPr>
        <w:t>tipul</w:t>
      </w:r>
      <w:proofErr w:type="spellEnd"/>
      <w:r w:rsidRPr="002B2216">
        <w:rPr>
          <w:noProof w:val="0"/>
          <w:sz w:val="20"/>
          <w:lang w:val="en-US" w:eastAsia="ru-RU"/>
        </w:rPr>
        <w:t xml:space="preserve"> </w:t>
      </w:r>
      <w:proofErr w:type="spellStart"/>
      <w:r w:rsidRPr="002B2216">
        <w:rPr>
          <w:noProof w:val="0"/>
          <w:sz w:val="20"/>
          <w:lang w:val="en-US" w:eastAsia="ru-RU"/>
        </w:rPr>
        <w:t>procedurii</w:t>
      </w:r>
      <w:proofErr w:type="spellEnd"/>
      <w:r w:rsidRPr="002B2216">
        <w:rPr>
          <w:noProof w:val="0"/>
          <w:sz w:val="20"/>
          <w:lang w:val="en-US" w:eastAsia="ru-RU"/>
        </w:rPr>
        <w:t xml:space="preserve"> de </w:t>
      </w:r>
      <w:proofErr w:type="spellStart"/>
      <w:r w:rsidRPr="002B2216">
        <w:rPr>
          <w:noProof w:val="0"/>
          <w:sz w:val="20"/>
          <w:lang w:val="en-US" w:eastAsia="ru-RU"/>
        </w:rPr>
        <w:t>achiziție</w:t>
      </w:r>
      <w:proofErr w:type="spellEnd"/>
      <w:r w:rsidRPr="002B2216">
        <w:rPr>
          <w:noProof w:val="0"/>
          <w:sz w:val="20"/>
          <w:lang w:val="en-US" w:eastAsia="ru-RU"/>
        </w:rPr>
        <w:t>)</w:t>
      </w:r>
    </w:p>
    <w:p w14:paraId="30FED5CD" w14:textId="77777777" w:rsidR="002B2216" w:rsidRPr="002B2216" w:rsidRDefault="002B2216" w:rsidP="002B2216">
      <w:pPr>
        <w:tabs>
          <w:tab w:val="left" w:pos="284"/>
          <w:tab w:val="right" w:pos="9531"/>
        </w:tabs>
        <w:spacing w:before="120"/>
        <w:rPr>
          <w:b/>
          <w:noProof w:val="0"/>
          <w:highlight w:val="yellow"/>
          <w:lang w:val="en-US"/>
        </w:rPr>
      </w:pPr>
      <w:r w:rsidRPr="002B2216">
        <w:rPr>
          <w:b/>
          <w:noProof w:val="0"/>
          <w:highlight w:val="yellow"/>
          <w:lang w:val="en-US"/>
        </w:rPr>
        <w:t>*</w:t>
      </w:r>
      <w:proofErr w:type="spellStart"/>
      <w:r w:rsidRPr="002B2216">
        <w:rPr>
          <w:b/>
          <w:noProof w:val="0"/>
          <w:highlight w:val="yellow"/>
          <w:lang w:val="en-US"/>
        </w:rPr>
        <w:t>Procedura</w:t>
      </w:r>
      <w:proofErr w:type="spellEnd"/>
      <w:r w:rsidRPr="002B2216">
        <w:rPr>
          <w:b/>
          <w:noProof w:val="0"/>
          <w:highlight w:val="yellow"/>
          <w:lang w:val="en-US"/>
        </w:rPr>
        <w:t xml:space="preserve"> a </w:t>
      </w:r>
      <w:proofErr w:type="spellStart"/>
      <w:r w:rsidRPr="002B2216">
        <w:rPr>
          <w:b/>
          <w:noProof w:val="0"/>
          <w:highlight w:val="yellow"/>
          <w:lang w:val="en-US"/>
        </w:rPr>
        <w:t>fost</w:t>
      </w:r>
      <w:proofErr w:type="spellEnd"/>
      <w:r w:rsidRPr="002B2216">
        <w:rPr>
          <w:b/>
          <w:noProof w:val="0"/>
          <w:highlight w:val="yellow"/>
          <w:lang w:val="en-US"/>
        </w:rPr>
        <w:t xml:space="preserve"> </w:t>
      </w:r>
      <w:proofErr w:type="spellStart"/>
      <w:r w:rsidRPr="002B2216">
        <w:rPr>
          <w:b/>
          <w:noProof w:val="0"/>
          <w:highlight w:val="yellow"/>
          <w:lang w:val="en-US"/>
        </w:rPr>
        <w:t>inclusă</w:t>
      </w:r>
      <w:proofErr w:type="spellEnd"/>
      <w:r w:rsidRPr="002B2216">
        <w:rPr>
          <w:b/>
          <w:noProof w:val="0"/>
          <w:highlight w:val="yellow"/>
          <w:lang w:val="en-US"/>
        </w:rPr>
        <w:t xml:space="preserve"> </w:t>
      </w:r>
      <w:proofErr w:type="spellStart"/>
      <w:r w:rsidRPr="002B2216">
        <w:rPr>
          <w:b/>
          <w:noProof w:val="0"/>
          <w:highlight w:val="yellow"/>
          <w:lang w:val="en-US"/>
        </w:rPr>
        <w:t>în</w:t>
      </w:r>
      <w:proofErr w:type="spellEnd"/>
      <w:r w:rsidRPr="002B2216">
        <w:rPr>
          <w:b/>
          <w:noProof w:val="0"/>
          <w:highlight w:val="yellow"/>
          <w:lang w:val="en-US"/>
        </w:rPr>
        <w:t xml:space="preserve"> </w:t>
      </w:r>
      <w:proofErr w:type="spellStart"/>
      <w:r w:rsidRPr="002B2216">
        <w:rPr>
          <w:b/>
          <w:noProof w:val="0"/>
          <w:highlight w:val="yellow"/>
          <w:lang w:val="en-US"/>
        </w:rPr>
        <w:t>planul</w:t>
      </w:r>
      <w:proofErr w:type="spellEnd"/>
      <w:r w:rsidRPr="002B2216">
        <w:rPr>
          <w:b/>
          <w:noProof w:val="0"/>
          <w:highlight w:val="yellow"/>
          <w:lang w:val="en-US"/>
        </w:rPr>
        <w:t xml:space="preserve"> de </w:t>
      </w:r>
      <w:proofErr w:type="spellStart"/>
      <w:r w:rsidRPr="002B2216">
        <w:rPr>
          <w:b/>
          <w:noProof w:val="0"/>
          <w:highlight w:val="yellow"/>
          <w:lang w:val="en-US"/>
        </w:rPr>
        <w:t>achiziții</w:t>
      </w:r>
      <w:proofErr w:type="spellEnd"/>
      <w:r w:rsidRPr="002B2216">
        <w:rPr>
          <w:b/>
          <w:noProof w:val="0"/>
          <w:highlight w:val="yellow"/>
          <w:lang w:val="en-US"/>
        </w:rPr>
        <w:t xml:space="preserve"> </w:t>
      </w:r>
      <w:proofErr w:type="spellStart"/>
      <w:r w:rsidRPr="002B2216">
        <w:rPr>
          <w:b/>
          <w:noProof w:val="0"/>
          <w:highlight w:val="yellow"/>
          <w:lang w:val="en-US"/>
        </w:rPr>
        <w:t>publice</w:t>
      </w:r>
      <w:proofErr w:type="spellEnd"/>
      <w:r w:rsidRPr="002B2216">
        <w:rPr>
          <w:b/>
          <w:noProof w:val="0"/>
          <w:highlight w:val="yellow"/>
          <w:lang w:val="en-US"/>
        </w:rPr>
        <w:t xml:space="preserve"> a </w:t>
      </w:r>
      <w:proofErr w:type="spellStart"/>
      <w:r w:rsidRPr="002B2216">
        <w:rPr>
          <w:b/>
          <w:noProof w:val="0"/>
          <w:highlight w:val="yellow"/>
          <w:lang w:val="en-US"/>
        </w:rPr>
        <w:t>autorității</w:t>
      </w:r>
      <w:proofErr w:type="spellEnd"/>
      <w:r w:rsidRPr="002B2216">
        <w:rPr>
          <w:b/>
          <w:noProof w:val="0"/>
          <w:highlight w:val="yellow"/>
          <w:lang w:val="en-US"/>
        </w:rPr>
        <w:t xml:space="preserve"> </w:t>
      </w:r>
      <w:proofErr w:type="spellStart"/>
      <w:r w:rsidRPr="002B2216">
        <w:rPr>
          <w:b/>
          <w:noProof w:val="0"/>
          <w:highlight w:val="yellow"/>
          <w:lang w:val="en-US"/>
        </w:rPr>
        <w:t>contractante</w:t>
      </w:r>
      <w:proofErr w:type="spellEnd"/>
      <w:r w:rsidRPr="002B2216">
        <w:rPr>
          <w:b/>
          <w:noProof w:val="0"/>
          <w:highlight w:val="yellow"/>
          <w:lang w:val="en-US"/>
        </w:rPr>
        <w:t xml:space="preserve"> (Da/Nu</w:t>
      </w:r>
      <w:proofErr w:type="gramStart"/>
      <w:r w:rsidRPr="002B2216">
        <w:rPr>
          <w:b/>
          <w:noProof w:val="0"/>
          <w:highlight w:val="yellow"/>
          <w:lang w:val="en-US"/>
        </w:rPr>
        <w:t>):_</w:t>
      </w:r>
      <w:proofErr w:type="gramEnd"/>
      <w:r w:rsidRPr="002B2216">
        <w:rPr>
          <w:b/>
          <w:noProof w:val="0"/>
          <w:highlight w:val="yellow"/>
          <w:lang w:val="en-US"/>
        </w:rPr>
        <w:t>_</w:t>
      </w:r>
    </w:p>
    <w:p w14:paraId="3B5CED51" w14:textId="77777777" w:rsidR="002B2216" w:rsidRPr="002B2216" w:rsidRDefault="002B2216" w:rsidP="002B2216">
      <w:pPr>
        <w:shd w:val="clear" w:color="auto" w:fill="FFFFFF" w:themeFill="background1"/>
        <w:tabs>
          <w:tab w:val="left" w:pos="284"/>
          <w:tab w:val="right" w:pos="426"/>
        </w:tabs>
        <w:spacing w:before="120"/>
        <w:jc w:val="both"/>
        <w:rPr>
          <w:b/>
          <w:noProof w:val="0"/>
          <w:lang w:val="en-US" w:eastAsia="ru-RU"/>
        </w:rPr>
      </w:pPr>
      <w:r w:rsidRPr="002B2216">
        <w:rPr>
          <w:b/>
          <w:noProof w:val="0"/>
          <w:highlight w:val="yellow"/>
          <w:lang w:val="en-US"/>
        </w:rPr>
        <w:t>Link-</w:t>
      </w:r>
      <w:proofErr w:type="spellStart"/>
      <w:r w:rsidRPr="002B2216">
        <w:rPr>
          <w:b/>
          <w:noProof w:val="0"/>
          <w:highlight w:val="yellow"/>
          <w:lang w:val="en-US"/>
        </w:rPr>
        <w:t>ul</w:t>
      </w:r>
      <w:proofErr w:type="spellEnd"/>
      <w:r w:rsidRPr="002B2216">
        <w:rPr>
          <w:b/>
          <w:noProof w:val="0"/>
          <w:highlight w:val="yellow"/>
          <w:lang w:val="en-US"/>
        </w:rPr>
        <w:t xml:space="preserve"> </w:t>
      </w:r>
      <w:proofErr w:type="spellStart"/>
      <w:r w:rsidRPr="002B2216">
        <w:rPr>
          <w:b/>
          <w:noProof w:val="0"/>
          <w:highlight w:val="yellow"/>
          <w:lang w:val="en-US"/>
        </w:rPr>
        <w:t>către</w:t>
      </w:r>
      <w:proofErr w:type="spellEnd"/>
      <w:r w:rsidRPr="002B2216">
        <w:rPr>
          <w:b/>
          <w:noProof w:val="0"/>
          <w:highlight w:val="yellow"/>
          <w:lang w:val="en-US"/>
        </w:rPr>
        <w:t xml:space="preserve"> </w:t>
      </w:r>
      <w:proofErr w:type="spellStart"/>
      <w:r w:rsidRPr="002B2216">
        <w:rPr>
          <w:b/>
          <w:noProof w:val="0"/>
          <w:highlight w:val="yellow"/>
          <w:lang w:val="en-US"/>
        </w:rPr>
        <w:t>planul</w:t>
      </w:r>
      <w:proofErr w:type="spellEnd"/>
      <w:r w:rsidRPr="002B2216">
        <w:rPr>
          <w:b/>
          <w:noProof w:val="0"/>
          <w:highlight w:val="yellow"/>
          <w:lang w:val="en-US"/>
        </w:rPr>
        <w:t xml:space="preserve"> de </w:t>
      </w:r>
      <w:proofErr w:type="spellStart"/>
      <w:r w:rsidRPr="002B2216">
        <w:rPr>
          <w:b/>
          <w:noProof w:val="0"/>
          <w:highlight w:val="yellow"/>
          <w:lang w:val="en-US"/>
        </w:rPr>
        <w:t>achiziții</w:t>
      </w:r>
      <w:proofErr w:type="spellEnd"/>
      <w:r w:rsidRPr="002B2216">
        <w:rPr>
          <w:b/>
          <w:noProof w:val="0"/>
          <w:highlight w:val="yellow"/>
          <w:lang w:val="en-US"/>
        </w:rPr>
        <w:t xml:space="preserve"> </w:t>
      </w:r>
      <w:proofErr w:type="spellStart"/>
      <w:r w:rsidRPr="002B2216">
        <w:rPr>
          <w:b/>
          <w:noProof w:val="0"/>
          <w:highlight w:val="yellow"/>
          <w:lang w:val="en-US"/>
        </w:rPr>
        <w:t>publice</w:t>
      </w:r>
      <w:proofErr w:type="spellEnd"/>
      <w:r w:rsidRPr="002B2216">
        <w:rPr>
          <w:b/>
          <w:noProof w:val="0"/>
          <w:highlight w:val="yellow"/>
          <w:lang w:val="en-US"/>
        </w:rPr>
        <w:t xml:space="preserve"> </w:t>
      </w:r>
      <w:proofErr w:type="gramStart"/>
      <w:r w:rsidRPr="002B2216">
        <w:rPr>
          <w:b/>
          <w:noProof w:val="0"/>
          <w:highlight w:val="yellow"/>
          <w:lang w:val="en-US"/>
        </w:rPr>
        <w:t>publicat:_</w:t>
      </w:r>
      <w:proofErr w:type="gramEnd"/>
      <w:r w:rsidRPr="002B2216">
        <w:rPr>
          <w:rFonts w:ascii="Helvetica" w:hAnsi="Helvetica" w:cs="Helvetica"/>
          <w:b/>
          <w:bCs/>
          <w:noProof w:val="0"/>
          <w:color w:val="333333"/>
          <w:sz w:val="22"/>
          <w:szCs w:val="22"/>
          <w:u w:val="single"/>
          <w:shd w:val="clear" w:color="auto" w:fill="FFFFFF"/>
          <w:lang w:val="en-US"/>
        </w:rPr>
        <w:t>ocds-b3wdp1-MD-1764247863995</w:t>
      </w:r>
    </w:p>
    <w:p w14:paraId="77092014"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216">
        <w:rPr>
          <w:b/>
          <w:noProof w:val="0"/>
          <w:lang w:val="en-US" w:eastAsia="ru-RU"/>
        </w:rPr>
        <w:t>Denumirea</w:t>
      </w:r>
      <w:proofErr w:type="spellEnd"/>
      <w:r w:rsidRPr="002B2216">
        <w:rPr>
          <w:b/>
          <w:noProof w:val="0"/>
          <w:lang w:val="en-US" w:eastAsia="ru-RU"/>
        </w:rPr>
        <w:t xml:space="preserve"> </w:t>
      </w:r>
      <w:proofErr w:type="spellStart"/>
      <w:r w:rsidRPr="002B2216">
        <w:rPr>
          <w:b/>
          <w:noProof w:val="0"/>
          <w:lang w:val="en-US" w:eastAsia="ru-RU"/>
        </w:rPr>
        <w:t>autorității</w:t>
      </w:r>
      <w:proofErr w:type="spellEnd"/>
      <w:r w:rsidRPr="002B2216">
        <w:rPr>
          <w:b/>
          <w:noProof w:val="0"/>
          <w:lang w:val="en-US" w:eastAsia="ru-RU"/>
        </w:rPr>
        <w:t xml:space="preserve"> </w:t>
      </w:r>
      <w:proofErr w:type="spellStart"/>
      <w:r w:rsidRPr="002B2216">
        <w:rPr>
          <w:b/>
          <w:noProof w:val="0"/>
          <w:lang w:val="en-US" w:eastAsia="ru-RU"/>
        </w:rPr>
        <w:t>contractante</w:t>
      </w:r>
      <w:proofErr w:type="spellEnd"/>
      <w:r w:rsidRPr="002B2216">
        <w:rPr>
          <w:b/>
          <w:noProof w:val="0"/>
          <w:lang w:val="en-US" w:eastAsia="ru-RU"/>
        </w:rPr>
        <w:t xml:space="preserve">: </w:t>
      </w:r>
      <w:proofErr w:type="spellStart"/>
      <w:r w:rsidRPr="002B2216">
        <w:rPr>
          <w:b/>
          <w:noProof w:val="0"/>
          <w:u w:val="single"/>
          <w:lang w:val="en-US" w:eastAsia="ru-RU"/>
        </w:rPr>
        <w:t>Primăria</w:t>
      </w:r>
      <w:proofErr w:type="spellEnd"/>
      <w:r w:rsidRPr="002B2216">
        <w:rPr>
          <w:b/>
          <w:noProof w:val="0"/>
          <w:u w:val="single"/>
          <w:lang w:val="en-US" w:eastAsia="ru-RU"/>
        </w:rPr>
        <w:t xml:space="preserve"> </w:t>
      </w:r>
      <w:proofErr w:type="spellStart"/>
      <w:proofErr w:type="gramStart"/>
      <w:r w:rsidRPr="002B2216">
        <w:rPr>
          <w:b/>
          <w:noProof w:val="0"/>
          <w:u w:val="single"/>
          <w:lang w:val="en-US" w:eastAsia="ru-RU"/>
        </w:rPr>
        <w:t>Viișoara,r</w:t>
      </w:r>
      <w:proofErr w:type="gramEnd"/>
      <w:r w:rsidRPr="002B2216">
        <w:rPr>
          <w:b/>
          <w:noProof w:val="0"/>
          <w:u w:val="single"/>
          <w:lang w:val="en-US" w:eastAsia="ru-RU"/>
        </w:rPr>
        <w:t>-nul</w:t>
      </w:r>
      <w:proofErr w:type="spellEnd"/>
      <w:r w:rsidRPr="002B2216">
        <w:rPr>
          <w:b/>
          <w:noProof w:val="0"/>
          <w:u w:val="single"/>
          <w:lang w:val="en-US" w:eastAsia="ru-RU"/>
        </w:rPr>
        <w:t xml:space="preserve"> </w:t>
      </w:r>
      <w:proofErr w:type="spellStart"/>
      <w:r w:rsidRPr="002B2216">
        <w:rPr>
          <w:b/>
          <w:noProof w:val="0"/>
          <w:u w:val="single"/>
          <w:lang w:val="en-US" w:eastAsia="ru-RU"/>
        </w:rPr>
        <w:t>Glodeni</w:t>
      </w:r>
      <w:proofErr w:type="spellEnd"/>
      <w:r w:rsidRPr="002B2216">
        <w:rPr>
          <w:b/>
          <w:noProof w:val="0"/>
          <w:lang w:val="en-US" w:eastAsia="ru-RU"/>
        </w:rPr>
        <w:t>_</w:t>
      </w:r>
    </w:p>
    <w:p w14:paraId="34208F6F"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2B2216">
        <w:rPr>
          <w:b/>
          <w:noProof w:val="0"/>
          <w:lang w:val="en-US" w:eastAsia="ru-RU"/>
        </w:rPr>
        <w:t xml:space="preserve">IDNO: </w:t>
      </w:r>
      <w:r w:rsidRPr="002B2216">
        <w:rPr>
          <w:b/>
          <w:noProof w:val="0"/>
          <w:u w:val="single"/>
          <w:shd w:val="clear" w:color="auto" w:fill="FFFFFF" w:themeFill="background1"/>
          <w:lang w:val="en-US" w:eastAsia="ru-RU"/>
        </w:rPr>
        <w:t>1007601002669</w:t>
      </w:r>
      <w:r w:rsidRPr="002B2216">
        <w:rPr>
          <w:b/>
          <w:noProof w:val="0"/>
          <w:shd w:val="clear" w:color="auto" w:fill="FFFFFF" w:themeFill="background1"/>
          <w:lang w:val="en-US" w:eastAsia="ru-RU"/>
        </w:rPr>
        <w:t>___</w:t>
      </w:r>
    </w:p>
    <w:p w14:paraId="602B6C04"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2B2216">
        <w:rPr>
          <w:b/>
          <w:noProof w:val="0"/>
          <w:lang w:val="en-US" w:eastAsia="ru-RU"/>
        </w:rPr>
        <w:t xml:space="preserve">Adresa: </w:t>
      </w:r>
      <w:r w:rsidRPr="002B2216">
        <w:rPr>
          <w:b/>
          <w:noProof w:val="0"/>
          <w:u w:val="single"/>
          <w:lang w:val="en-US" w:eastAsia="ru-RU"/>
        </w:rPr>
        <w:t>r-</w:t>
      </w:r>
      <w:proofErr w:type="spellStart"/>
      <w:r w:rsidRPr="002B2216">
        <w:rPr>
          <w:b/>
          <w:noProof w:val="0"/>
          <w:u w:val="single"/>
          <w:lang w:val="en-US" w:eastAsia="ru-RU"/>
        </w:rPr>
        <w:t>nul</w:t>
      </w:r>
      <w:proofErr w:type="spellEnd"/>
      <w:r w:rsidRPr="002B2216">
        <w:rPr>
          <w:b/>
          <w:noProof w:val="0"/>
          <w:u w:val="single"/>
          <w:lang w:val="en-US" w:eastAsia="ru-RU"/>
        </w:rPr>
        <w:t xml:space="preserve"> </w:t>
      </w:r>
      <w:proofErr w:type="spellStart"/>
      <w:proofErr w:type="gramStart"/>
      <w:r w:rsidRPr="002B2216">
        <w:rPr>
          <w:b/>
          <w:noProof w:val="0"/>
          <w:u w:val="single"/>
          <w:lang w:val="en-US" w:eastAsia="ru-RU"/>
        </w:rPr>
        <w:t>Glodeni,sat</w:t>
      </w:r>
      <w:proofErr w:type="gramEnd"/>
      <w:r w:rsidRPr="002B2216">
        <w:rPr>
          <w:b/>
          <w:noProof w:val="0"/>
          <w:u w:val="single"/>
          <w:lang w:val="en-US" w:eastAsia="ru-RU"/>
        </w:rPr>
        <w:t>.Viișoara</w:t>
      </w:r>
      <w:proofErr w:type="spellEnd"/>
    </w:p>
    <w:p w14:paraId="7CDBB55C"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216">
        <w:rPr>
          <w:b/>
          <w:noProof w:val="0"/>
          <w:lang w:val="en-US" w:eastAsia="ru-RU"/>
        </w:rPr>
        <w:t>Numărul</w:t>
      </w:r>
      <w:proofErr w:type="spellEnd"/>
      <w:r w:rsidRPr="002B2216">
        <w:rPr>
          <w:b/>
          <w:noProof w:val="0"/>
          <w:lang w:val="en-US" w:eastAsia="ru-RU"/>
        </w:rPr>
        <w:t xml:space="preserve"> de </w:t>
      </w:r>
      <w:proofErr w:type="spellStart"/>
      <w:r w:rsidRPr="002B2216">
        <w:rPr>
          <w:b/>
          <w:noProof w:val="0"/>
          <w:lang w:val="en-US" w:eastAsia="ru-RU"/>
        </w:rPr>
        <w:t>telefon</w:t>
      </w:r>
      <w:proofErr w:type="spellEnd"/>
      <w:r w:rsidRPr="002B2216">
        <w:rPr>
          <w:b/>
          <w:noProof w:val="0"/>
          <w:lang w:val="en-US" w:eastAsia="ru-RU"/>
        </w:rPr>
        <w:t xml:space="preserve">/fax: </w:t>
      </w:r>
      <w:r w:rsidRPr="002B2216">
        <w:rPr>
          <w:b/>
          <w:noProof w:val="0"/>
          <w:u w:val="single"/>
          <w:lang w:val="en-US" w:eastAsia="ru-RU"/>
        </w:rPr>
        <w:t>0249-29270,068341708</w:t>
      </w:r>
    </w:p>
    <w:p w14:paraId="13C97772"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2B2216">
        <w:rPr>
          <w:b/>
          <w:noProof w:val="0"/>
          <w:lang w:val="en-US" w:eastAsia="ru-RU"/>
        </w:rPr>
        <w:t xml:space="preserve">Adresa de e-mail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pagina</w:t>
      </w:r>
      <w:proofErr w:type="spellEnd"/>
      <w:r w:rsidRPr="002B2216">
        <w:rPr>
          <w:b/>
          <w:noProof w:val="0"/>
          <w:lang w:val="en-US" w:eastAsia="ru-RU"/>
        </w:rPr>
        <w:t xml:space="preserve"> web </w:t>
      </w:r>
      <w:proofErr w:type="spellStart"/>
      <w:r w:rsidRPr="002B2216">
        <w:rPr>
          <w:b/>
          <w:noProof w:val="0"/>
          <w:lang w:val="en-US" w:eastAsia="ru-RU"/>
        </w:rPr>
        <w:t>oficială</w:t>
      </w:r>
      <w:proofErr w:type="spellEnd"/>
      <w:r w:rsidRPr="002B2216">
        <w:rPr>
          <w:b/>
          <w:noProof w:val="0"/>
          <w:lang w:val="en-US" w:eastAsia="ru-RU"/>
        </w:rPr>
        <w:t xml:space="preserve"> </w:t>
      </w:r>
      <w:proofErr w:type="gramStart"/>
      <w:r w:rsidRPr="002B2216">
        <w:rPr>
          <w:b/>
          <w:noProof w:val="0"/>
          <w:lang w:val="en-US" w:eastAsia="ru-RU"/>
        </w:rPr>
        <w:t>a</w:t>
      </w:r>
      <w:proofErr w:type="gramEnd"/>
      <w:r w:rsidRPr="002B2216">
        <w:rPr>
          <w:b/>
          <w:noProof w:val="0"/>
          <w:lang w:val="en-US" w:eastAsia="ru-RU"/>
        </w:rPr>
        <w:t xml:space="preserve"> </w:t>
      </w:r>
      <w:proofErr w:type="spellStart"/>
      <w:r w:rsidRPr="002B2216">
        <w:rPr>
          <w:b/>
          <w:noProof w:val="0"/>
          <w:lang w:val="en-US" w:eastAsia="ru-RU"/>
        </w:rPr>
        <w:t>autorității</w:t>
      </w:r>
      <w:proofErr w:type="spellEnd"/>
      <w:r w:rsidRPr="002B2216">
        <w:rPr>
          <w:b/>
          <w:noProof w:val="0"/>
          <w:lang w:val="en-US" w:eastAsia="ru-RU"/>
        </w:rPr>
        <w:t xml:space="preserve"> </w:t>
      </w:r>
      <w:proofErr w:type="spellStart"/>
      <w:r w:rsidRPr="002B2216">
        <w:rPr>
          <w:b/>
          <w:noProof w:val="0"/>
          <w:lang w:val="en-US" w:eastAsia="ru-RU"/>
        </w:rPr>
        <w:t>contractante</w:t>
      </w:r>
      <w:proofErr w:type="spellEnd"/>
      <w:r w:rsidRPr="002B2216">
        <w:rPr>
          <w:b/>
          <w:noProof w:val="0"/>
          <w:lang w:val="en-US" w:eastAsia="ru-RU"/>
        </w:rPr>
        <w:t xml:space="preserve">: </w:t>
      </w:r>
      <w:r w:rsidRPr="002B2216">
        <w:rPr>
          <w:b/>
          <w:noProof w:val="0"/>
          <w:u w:val="single"/>
          <w:lang w:val="en-US" w:eastAsia="ru-RU"/>
        </w:rPr>
        <w:t>prviisoaraglodeni@yahoo.com</w:t>
      </w:r>
    </w:p>
    <w:p w14:paraId="32F80EFB"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8" w:hanging="288"/>
        <w:rPr>
          <w:b/>
          <w:noProof w:val="0"/>
          <w:lang w:val="en-US" w:eastAsia="ru-RU"/>
        </w:rPr>
      </w:pPr>
      <w:r w:rsidRPr="002B2216">
        <w:rPr>
          <w:b/>
          <w:noProof w:val="0"/>
          <w:lang w:val="en-US" w:eastAsia="ru-RU"/>
        </w:rPr>
        <w:t xml:space="preserve">Adresa de e-mail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pagina</w:t>
      </w:r>
      <w:proofErr w:type="spellEnd"/>
      <w:r w:rsidRPr="002B2216">
        <w:rPr>
          <w:b/>
          <w:noProof w:val="0"/>
          <w:lang w:val="en-US" w:eastAsia="ru-RU"/>
        </w:rPr>
        <w:t xml:space="preserve"> web </w:t>
      </w:r>
      <w:proofErr w:type="spellStart"/>
      <w:r w:rsidRPr="002B2216">
        <w:rPr>
          <w:b/>
          <w:noProof w:val="0"/>
          <w:lang w:val="en-US" w:eastAsia="ru-RU"/>
        </w:rPr>
        <w:t>oficială</w:t>
      </w:r>
      <w:proofErr w:type="spellEnd"/>
      <w:r w:rsidRPr="002B2216">
        <w:rPr>
          <w:b/>
          <w:noProof w:val="0"/>
          <w:lang w:val="en-US" w:eastAsia="ru-RU"/>
        </w:rPr>
        <w:t xml:space="preserve"> de la care se </w:t>
      </w:r>
      <w:proofErr w:type="spellStart"/>
      <w:r w:rsidRPr="002B2216">
        <w:rPr>
          <w:b/>
          <w:noProof w:val="0"/>
          <w:lang w:val="en-US" w:eastAsia="ru-RU"/>
        </w:rPr>
        <w:t>va</w:t>
      </w:r>
      <w:proofErr w:type="spellEnd"/>
      <w:r w:rsidRPr="002B2216">
        <w:rPr>
          <w:b/>
          <w:noProof w:val="0"/>
          <w:lang w:val="en-US" w:eastAsia="ru-RU"/>
        </w:rPr>
        <w:t xml:space="preserve"> </w:t>
      </w:r>
      <w:proofErr w:type="spellStart"/>
      <w:r w:rsidRPr="002B2216">
        <w:rPr>
          <w:b/>
          <w:noProof w:val="0"/>
          <w:lang w:val="en-US" w:eastAsia="ru-RU"/>
        </w:rPr>
        <w:t>putea</w:t>
      </w:r>
      <w:proofErr w:type="spellEnd"/>
      <w:r w:rsidRPr="002B2216">
        <w:rPr>
          <w:b/>
          <w:noProof w:val="0"/>
          <w:lang w:val="en-US" w:eastAsia="ru-RU"/>
        </w:rPr>
        <w:t xml:space="preserve"> </w:t>
      </w:r>
      <w:proofErr w:type="spellStart"/>
      <w:r w:rsidRPr="002B2216">
        <w:rPr>
          <w:b/>
          <w:noProof w:val="0"/>
          <w:lang w:val="en-US" w:eastAsia="ru-RU"/>
        </w:rPr>
        <w:t>obține</w:t>
      </w:r>
      <w:proofErr w:type="spellEnd"/>
      <w:r w:rsidRPr="002B2216">
        <w:rPr>
          <w:b/>
          <w:noProof w:val="0"/>
          <w:lang w:val="en-US" w:eastAsia="ru-RU"/>
        </w:rPr>
        <w:t xml:space="preserve"> </w:t>
      </w:r>
      <w:proofErr w:type="spellStart"/>
      <w:r w:rsidRPr="002B2216">
        <w:rPr>
          <w:b/>
          <w:noProof w:val="0"/>
          <w:lang w:val="en-US" w:eastAsia="ru-RU"/>
        </w:rPr>
        <w:t>accesul</w:t>
      </w:r>
      <w:proofErr w:type="spellEnd"/>
      <w:r w:rsidRPr="002B2216">
        <w:rPr>
          <w:b/>
          <w:noProof w:val="0"/>
          <w:lang w:val="en-US" w:eastAsia="ru-RU"/>
        </w:rPr>
        <w:t xml:space="preserve"> la </w:t>
      </w:r>
      <w:proofErr w:type="spellStart"/>
      <w:r w:rsidRPr="002B2216">
        <w:rPr>
          <w:b/>
          <w:noProof w:val="0"/>
          <w:lang w:val="en-US" w:eastAsia="ru-RU"/>
        </w:rPr>
        <w:t>documentația</w:t>
      </w:r>
      <w:proofErr w:type="spellEnd"/>
      <w:r w:rsidRPr="002B2216">
        <w:rPr>
          <w:b/>
          <w:noProof w:val="0"/>
          <w:lang w:val="en-US" w:eastAsia="ru-RU"/>
        </w:rPr>
        <w:t xml:space="preserve"> de </w:t>
      </w:r>
      <w:proofErr w:type="spellStart"/>
      <w:r w:rsidRPr="002B2216">
        <w:rPr>
          <w:b/>
          <w:noProof w:val="0"/>
          <w:lang w:val="en-US" w:eastAsia="ru-RU"/>
        </w:rPr>
        <w:t>atribuire</w:t>
      </w:r>
      <w:proofErr w:type="spellEnd"/>
      <w:r w:rsidRPr="002B2216">
        <w:rPr>
          <w:b/>
          <w:noProof w:val="0"/>
          <w:lang w:val="en-US" w:eastAsia="ru-RU"/>
        </w:rPr>
        <w:t xml:space="preserve">: </w:t>
      </w:r>
      <w:proofErr w:type="spellStart"/>
      <w:r w:rsidRPr="002B2216">
        <w:rPr>
          <w:b/>
          <w:i/>
          <w:noProof w:val="0"/>
          <w:lang w:val="en-US" w:eastAsia="ru-RU"/>
        </w:rPr>
        <w:t>documentația</w:t>
      </w:r>
      <w:proofErr w:type="spellEnd"/>
      <w:r w:rsidRPr="002B2216">
        <w:rPr>
          <w:b/>
          <w:i/>
          <w:noProof w:val="0"/>
          <w:lang w:val="en-US" w:eastAsia="ru-RU"/>
        </w:rPr>
        <w:t xml:space="preserve"> de </w:t>
      </w:r>
      <w:proofErr w:type="spellStart"/>
      <w:r w:rsidRPr="002B2216">
        <w:rPr>
          <w:b/>
          <w:i/>
          <w:noProof w:val="0"/>
          <w:lang w:val="en-US" w:eastAsia="ru-RU"/>
        </w:rPr>
        <w:t>atribuire</w:t>
      </w:r>
      <w:proofErr w:type="spellEnd"/>
      <w:r w:rsidRPr="002B2216">
        <w:rPr>
          <w:b/>
          <w:i/>
          <w:noProof w:val="0"/>
          <w:lang w:val="en-US" w:eastAsia="ru-RU"/>
        </w:rPr>
        <w:t xml:space="preserve"> </w:t>
      </w:r>
      <w:proofErr w:type="spellStart"/>
      <w:r w:rsidRPr="002B2216">
        <w:rPr>
          <w:b/>
          <w:i/>
          <w:noProof w:val="0"/>
          <w:lang w:val="en-US" w:eastAsia="ru-RU"/>
        </w:rPr>
        <w:t>este</w:t>
      </w:r>
      <w:proofErr w:type="spellEnd"/>
      <w:r w:rsidRPr="002B2216">
        <w:rPr>
          <w:b/>
          <w:i/>
          <w:noProof w:val="0"/>
          <w:lang w:val="en-US" w:eastAsia="ru-RU"/>
        </w:rPr>
        <w:t xml:space="preserve"> </w:t>
      </w:r>
      <w:proofErr w:type="spellStart"/>
      <w:r w:rsidRPr="002B2216">
        <w:rPr>
          <w:b/>
          <w:i/>
          <w:noProof w:val="0"/>
          <w:lang w:val="en-US" w:eastAsia="ru-RU"/>
        </w:rPr>
        <w:t>anexată</w:t>
      </w:r>
      <w:proofErr w:type="spellEnd"/>
      <w:r w:rsidRPr="002B2216">
        <w:rPr>
          <w:b/>
          <w:i/>
          <w:noProof w:val="0"/>
          <w:lang w:val="en-US" w:eastAsia="ru-RU"/>
        </w:rPr>
        <w:t xml:space="preserve"> </w:t>
      </w:r>
      <w:proofErr w:type="spellStart"/>
      <w:r w:rsidRPr="002B2216">
        <w:rPr>
          <w:b/>
          <w:i/>
          <w:noProof w:val="0"/>
          <w:lang w:val="en-US" w:eastAsia="ru-RU"/>
        </w:rPr>
        <w:t>în</w:t>
      </w:r>
      <w:proofErr w:type="spellEnd"/>
      <w:r w:rsidRPr="002B2216">
        <w:rPr>
          <w:b/>
          <w:i/>
          <w:noProof w:val="0"/>
          <w:lang w:val="en-US" w:eastAsia="ru-RU"/>
        </w:rPr>
        <w:t xml:space="preserve"> </w:t>
      </w:r>
      <w:proofErr w:type="spellStart"/>
      <w:r w:rsidRPr="002B2216">
        <w:rPr>
          <w:b/>
          <w:i/>
          <w:noProof w:val="0"/>
          <w:lang w:val="en-US" w:eastAsia="ru-RU"/>
        </w:rPr>
        <w:t>cadrul</w:t>
      </w:r>
      <w:proofErr w:type="spellEnd"/>
      <w:r w:rsidRPr="002B2216">
        <w:rPr>
          <w:b/>
          <w:i/>
          <w:noProof w:val="0"/>
          <w:lang w:val="en-US" w:eastAsia="ru-RU"/>
        </w:rPr>
        <w:t xml:space="preserve"> </w:t>
      </w:r>
      <w:proofErr w:type="spellStart"/>
      <w:r w:rsidRPr="002B2216">
        <w:rPr>
          <w:b/>
          <w:i/>
          <w:noProof w:val="0"/>
          <w:lang w:val="en-US" w:eastAsia="ru-RU"/>
        </w:rPr>
        <w:t>procedurii</w:t>
      </w:r>
      <w:proofErr w:type="spellEnd"/>
      <w:r w:rsidRPr="002B2216">
        <w:rPr>
          <w:b/>
          <w:i/>
          <w:noProof w:val="0"/>
          <w:lang w:val="en-US" w:eastAsia="ru-RU"/>
        </w:rPr>
        <w:t xml:space="preserve"> </w:t>
      </w:r>
      <w:proofErr w:type="spellStart"/>
      <w:r w:rsidRPr="002B2216">
        <w:rPr>
          <w:b/>
          <w:i/>
          <w:noProof w:val="0"/>
          <w:lang w:val="en-US" w:eastAsia="ru-RU"/>
        </w:rPr>
        <w:t>în</w:t>
      </w:r>
      <w:proofErr w:type="spellEnd"/>
      <w:r w:rsidRPr="002B2216">
        <w:rPr>
          <w:b/>
          <w:i/>
          <w:noProof w:val="0"/>
          <w:lang w:val="en-US" w:eastAsia="ru-RU"/>
        </w:rPr>
        <w:t xml:space="preserve"> SIA RSAP</w:t>
      </w:r>
    </w:p>
    <w:p w14:paraId="7163805B" w14:textId="77777777" w:rsidR="002B2216" w:rsidRPr="002B2216" w:rsidRDefault="002B2216" w:rsidP="002B2216">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2B2216">
        <w:rPr>
          <w:b/>
          <w:noProof w:val="0"/>
          <w:lang w:val="en-US" w:eastAsia="ru-RU"/>
        </w:rPr>
        <w:t>Tipul</w:t>
      </w:r>
      <w:proofErr w:type="spellEnd"/>
      <w:r w:rsidRPr="002B2216">
        <w:rPr>
          <w:b/>
          <w:noProof w:val="0"/>
          <w:lang w:val="en-US" w:eastAsia="ru-RU"/>
        </w:rPr>
        <w:t xml:space="preserve"> </w:t>
      </w:r>
      <w:proofErr w:type="spellStart"/>
      <w:r w:rsidRPr="002B2216">
        <w:rPr>
          <w:b/>
          <w:noProof w:val="0"/>
          <w:lang w:val="en-US" w:eastAsia="ru-RU"/>
        </w:rPr>
        <w:t>autorității</w:t>
      </w:r>
      <w:proofErr w:type="spellEnd"/>
      <w:r w:rsidRPr="002B2216">
        <w:rPr>
          <w:b/>
          <w:noProof w:val="0"/>
          <w:lang w:val="en-US" w:eastAsia="ru-RU"/>
        </w:rPr>
        <w:t xml:space="preserve"> </w:t>
      </w:r>
      <w:proofErr w:type="spellStart"/>
      <w:r w:rsidRPr="002B2216">
        <w:rPr>
          <w:b/>
          <w:noProof w:val="0"/>
          <w:lang w:val="en-US" w:eastAsia="ru-RU"/>
        </w:rPr>
        <w:t>contractante</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obiectul</w:t>
      </w:r>
      <w:proofErr w:type="spellEnd"/>
      <w:r w:rsidRPr="002B2216">
        <w:rPr>
          <w:b/>
          <w:noProof w:val="0"/>
          <w:lang w:val="en-US" w:eastAsia="ru-RU"/>
        </w:rPr>
        <w:t xml:space="preserve"> principal de </w:t>
      </w:r>
      <w:proofErr w:type="spellStart"/>
      <w:r w:rsidRPr="002B2216">
        <w:rPr>
          <w:b/>
          <w:noProof w:val="0"/>
          <w:lang w:val="en-US" w:eastAsia="ru-RU"/>
        </w:rPr>
        <w:t>activitate</w:t>
      </w:r>
      <w:proofErr w:type="spellEnd"/>
      <w:r w:rsidRPr="002B2216">
        <w:rPr>
          <w:b/>
          <w:noProof w:val="0"/>
          <w:lang w:val="en-US" w:eastAsia="ru-RU"/>
        </w:rPr>
        <w:t xml:space="preserve"> (</w:t>
      </w:r>
      <w:proofErr w:type="spellStart"/>
      <w:r w:rsidRPr="002B2216">
        <w:rPr>
          <w:b/>
          <w:noProof w:val="0"/>
          <w:lang w:val="en-US" w:eastAsia="ru-RU"/>
        </w:rPr>
        <w:t>dacă</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mențiunea</w:t>
      </w:r>
      <w:proofErr w:type="spellEnd"/>
      <w:r w:rsidRPr="002B2216">
        <w:rPr>
          <w:b/>
          <w:noProof w:val="0"/>
          <w:lang w:val="en-US" w:eastAsia="ru-RU"/>
        </w:rPr>
        <w:t xml:space="preserve"> </w:t>
      </w:r>
      <w:proofErr w:type="spellStart"/>
      <w:r w:rsidRPr="002B2216">
        <w:rPr>
          <w:b/>
          <w:noProof w:val="0"/>
          <w:lang w:val="en-US" w:eastAsia="ru-RU"/>
        </w:rPr>
        <w:t>că</w:t>
      </w:r>
      <w:proofErr w:type="spellEnd"/>
      <w:r w:rsidRPr="002B2216">
        <w:rPr>
          <w:b/>
          <w:noProof w:val="0"/>
          <w:lang w:val="en-US" w:eastAsia="ru-RU"/>
        </w:rPr>
        <w:t xml:space="preserve"> </w:t>
      </w:r>
      <w:proofErr w:type="spellStart"/>
      <w:r w:rsidRPr="002B2216">
        <w:rPr>
          <w:b/>
          <w:noProof w:val="0"/>
          <w:lang w:val="en-US" w:eastAsia="ru-RU"/>
        </w:rPr>
        <w:t>autoritatea</w:t>
      </w:r>
      <w:proofErr w:type="spellEnd"/>
      <w:r w:rsidRPr="002B2216">
        <w:rPr>
          <w:b/>
          <w:noProof w:val="0"/>
          <w:lang w:val="en-US" w:eastAsia="ru-RU"/>
        </w:rPr>
        <w:t xml:space="preserve"> </w:t>
      </w:r>
      <w:proofErr w:type="spellStart"/>
      <w:r w:rsidRPr="002B2216">
        <w:rPr>
          <w:b/>
          <w:noProof w:val="0"/>
          <w:lang w:val="en-US" w:eastAsia="ru-RU"/>
        </w:rPr>
        <w:t>contractantă</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o </w:t>
      </w:r>
      <w:proofErr w:type="spellStart"/>
      <w:r w:rsidRPr="002B2216">
        <w:rPr>
          <w:b/>
          <w:noProof w:val="0"/>
          <w:lang w:val="en-US" w:eastAsia="ru-RU"/>
        </w:rPr>
        <w:t>autoritate</w:t>
      </w:r>
      <w:proofErr w:type="spellEnd"/>
      <w:r w:rsidRPr="002B2216">
        <w:rPr>
          <w:b/>
          <w:noProof w:val="0"/>
          <w:lang w:val="en-US" w:eastAsia="ru-RU"/>
        </w:rPr>
        <w:t xml:space="preserve"> </w:t>
      </w:r>
      <w:proofErr w:type="spellStart"/>
      <w:r w:rsidRPr="002B2216">
        <w:rPr>
          <w:b/>
          <w:noProof w:val="0"/>
          <w:lang w:val="en-US" w:eastAsia="ru-RU"/>
        </w:rPr>
        <w:t>centrală</w:t>
      </w:r>
      <w:proofErr w:type="spellEnd"/>
      <w:r w:rsidRPr="002B2216">
        <w:rPr>
          <w:b/>
          <w:noProof w:val="0"/>
          <w:lang w:val="en-US" w:eastAsia="ru-RU"/>
        </w:rPr>
        <w:t xml:space="preserve">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că</w:t>
      </w:r>
      <w:proofErr w:type="spellEnd"/>
      <w:r w:rsidRPr="002B2216">
        <w:rPr>
          <w:b/>
          <w:noProof w:val="0"/>
          <w:lang w:val="en-US" w:eastAsia="ru-RU"/>
        </w:rPr>
        <w:t xml:space="preserve"> </w:t>
      </w:r>
      <w:proofErr w:type="spellStart"/>
      <w:r w:rsidRPr="002B2216">
        <w:rPr>
          <w:b/>
          <w:noProof w:val="0"/>
          <w:lang w:val="en-US" w:eastAsia="ru-RU"/>
        </w:rPr>
        <w:t>achiziția</w:t>
      </w:r>
      <w:proofErr w:type="spellEnd"/>
      <w:r w:rsidRPr="002B2216">
        <w:rPr>
          <w:b/>
          <w:noProof w:val="0"/>
          <w:lang w:val="en-US" w:eastAsia="ru-RU"/>
        </w:rPr>
        <w:t xml:space="preserve"> </w:t>
      </w:r>
      <w:proofErr w:type="spellStart"/>
      <w:r w:rsidRPr="002B2216">
        <w:rPr>
          <w:b/>
          <w:noProof w:val="0"/>
          <w:lang w:val="en-US" w:eastAsia="ru-RU"/>
        </w:rPr>
        <w:t>implică</w:t>
      </w:r>
      <w:proofErr w:type="spellEnd"/>
      <w:r w:rsidRPr="002B2216">
        <w:rPr>
          <w:b/>
          <w:noProof w:val="0"/>
          <w:lang w:val="en-US" w:eastAsia="ru-RU"/>
        </w:rPr>
        <w:t xml:space="preserve"> o </w:t>
      </w:r>
      <w:proofErr w:type="spellStart"/>
      <w:r w:rsidRPr="002B2216">
        <w:rPr>
          <w:b/>
          <w:noProof w:val="0"/>
          <w:lang w:val="en-US" w:eastAsia="ru-RU"/>
        </w:rPr>
        <w:t>altă</w:t>
      </w:r>
      <w:proofErr w:type="spellEnd"/>
      <w:r w:rsidRPr="002B2216">
        <w:rPr>
          <w:b/>
          <w:noProof w:val="0"/>
          <w:lang w:val="en-US" w:eastAsia="ru-RU"/>
        </w:rPr>
        <w:t xml:space="preserve"> </w:t>
      </w:r>
      <w:proofErr w:type="spellStart"/>
      <w:r w:rsidRPr="002B2216">
        <w:rPr>
          <w:b/>
          <w:noProof w:val="0"/>
          <w:lang w:val="en-US" w:eastAsia="ru-RU"/>
        </w:rPr>
        <w:t>formă</w:t>
      </w:r>
      <w:proofErr w:type="spellEnd"/>
      <w:r w:rsidRPr="002B2216">
        <w:rPr>
          <w:b/>
          <w:noProof w:val="0"/>
          <w:lang w:val="en-US" w:eastAsia="ru-RU"/>
        </w:rPr>
        <w:t xml:space="preserve">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comună</w:t>
      </w:r>
      <w:proofErr w:type="spellEnd"/>
      <w:r w:rsidRPr="002B2216">
        <w:rPr>
          <w:b/>
          <w:noProof w:val="0"/>
          <w:lang w:val="en-US" w:eastAsia="ru-RU"/>
        </w:rPr>
        <w:t xml:space="preserve">): </w:t>
      </w:r>
      <w:proofErr w:type="spellStart"/>
      <w:r w:rsidRPr="002B2216">
        <w:rPr>
          <w:b/>
          <w:noProof w:val="0"/>
          <w:u w:val="single"/>
          <w:lang w:val="en-US" w:eastAsia="ru-RU"/>
        </w:rPr>
        <w:t>Autoritate</w:t>
      </w:r>
      <w:proofErr w:type="spellEnd"/>
      <w:r w:rsidRPr="002B2216">
        <w:rPr>
          <w:b/>
          <w:noProof w:val="0"/>
          <w:u w:val="single"/>
          <w:lang w:val="en-US" w:eastAsia="ru-RU"/>
        </w:rPr>
        <w:t xml:space="preserve"> </w:t>
      </w:r>
      <w:proofErr w:type="spellStart"/>
      <w:r w:rsidRPr="002B2216">
        <w:rPr>
          <w:b/>
          <w:noProof w:val="0"/>
          <w:u w:val="single"/>
          <w:lang w:val="en-US" w:eastAsia="ru-RU"/>
        </w:rPr>
        <w:t>publică</w:t>
      </w:r>
      <w:proofErr w:type="spellEnd"/>
    </w:p>
    <w:p w14:paraId="114026B6" w14:textId="77777777" w:rsidR="002B2216" w:rsidRPr="002B2216" w:rsidRDefault="002B2216" w:rsidP="002B2216">
      <w:pPr>
        <w:numPr>
          <w:ilvl w:val="0"/>
          <w:numId w:val="23"/>
        </w:numPr>
        <w:shd w:val="clear" w:color="auto" w:fill="FFFFFF" w:themeFill="background1"/>
        <w:tabs>
          <w:tab w:val="left" w:pos="284"/>
          <w:tab w:val="right" w:pos="426"/>
        </w:tabs>
        <w:spacing w:before="120"/>
        <w:ind w:left="284" w:hanging="284"/>
        <w:rPr>
          <w:b/>
          <w:noProof w:val="0"/>
          <w:lang w:val="en-US" w:eastAsia="ru-RU"/>
        </w:rPr>
      </w:pPr>
      <w:proofErr w:type="spellStart"/>
      <w:r w:rsidRPr="002B2216">
        <w:rPr>
          <w:b/>
          <w:noProof w:val="0"/>
          <w:lang w:val="en-US" w:eastAsia="ru-RU"/>
        </w:rPr>
        <w:lastRenderedPageBreak/>
        <w:t>Cumpărătorul</w:t>
      </w:r>
      <w:proofErr w:type="spellEnd"/>
      <w:r w:rsidRPr="002B2216">
        <w:rPr>
          <w:b/>
          <w:noProof w:val="0"/>
          <w:lang w:val="en-US" w:eastAsia="ru-RU"/>
        </w:rPr>
        <w:t xml:space="preserve"> </w:t>
      </w:r>
      <w:proofErr w:type="spellStart"/>
      <w:r w:rsidRPr="002B2216">
        <w:rPr>
          <w:b/>
          <w:noProof w:val="0"/>
          <w:lang w:val="en-US" w:eastAsia="ru-RU"/>
        </w:rPr>
        <w:t>invită</w:t>
      </w:r>
      <w:proofErr w:type="spellEnd"/>
      <w:r w:rsidRPr="002B2216">
        <w:rPr>
          <w:b/>
          <w:noProof w:val="0"/>
          <w:lang w:val="en-US" w:eastAsia="ru-RU"/>
        </w:rPr>
        <w:t xml:space="preserve"> </w:t>
      </w:r>
      <w:proofErr w:type="spellStart"/>
      <w:r w:rsidRPr="002B2216">
        <w:rPr>
          <w:b/>
          <w:noProof w:val="0"/>
          <w:lang w:val="en-US" w:eastAsia="ru-RU"/>
        </w:rPr>
        <w:t>operatorii</w:t>
      </w:r>
      <w:proofErr w:type="spellEnd"/>
      <w:r w:rsidRPr="002B2216">
        <w:rPr>
          <w:b/>
          <w:noProof w:val="0"/>
          <w:lang w:val="en-US" w:eastAsia="ru-RU"/>
        </w:rPr>
        <w:t xml:space="preserve"> economici </w:t>
      </w:r>
      <w:proofErr w:type="spellStart"/>
      <w:r w:rsidRPr="002B2216">
        <w:rPr>
          <w:b/>
          <w:noProof w:val="0"/>
          <w:lang w:val="en-US" w:eastAsia="ru-RU"/>
        </w:rPr>
        <w:t>interesați</w:t>
      </w:r>
      <w:proofErr w:type="spellEnd"/>
      <w:r w:rsidRPr="002B2216">
        <w:rPr>
          <w:b/>
          <w:noProof w:val="0"/>
          <w:lang w:val="en-US" w:eastAsia="ru-RU"/>
        </w:rPr>
        <w:t xml:space="preserve">, care </w:t>
      </w:r>
      <w:proofErr w:type="spellStart"/>
      <w:r w:rsidRPr="002B2216">
        <w:rPr>
          <w:b/>
          <w:noProof w:val="0"/>
          <w:lang w:val="en-US" w:eastAsia="ru-RU"/>
        </w:rPr>
        <w:t>îi</w:t>
      </w:r>
      <w:proofErr w:type="spellEnd"/>
      <w:r w:rsidRPr="002B2216">
        <w:rPr>
          <w:b/>
          <w:noProof w:val="0"/>
          <w:lang w:val="en-US" w:eastAsia="ru-RU"/>
        </w:rPr>
        <w:t xml:space="preserve"> pot </w:t>
      </w:r>
      <w:proofErr w:type="spellStart"/>
      <w:r w:rsidRPr="002B2216">
        <w:rPr>
          <w:b/>
          <w:noProof w:val="0"/>
          <w:lang w:val="en-US" w:eastAsia="ru-RU"/>
        </w:rPr>
        <w:t>satisface</w:t>
      </w:r>
      <w:proofErr w:type="spellEnd"/>
      <w:r w:rsidRPr="002B2216">
        <w:rPr>
          <w:b/>
          <w:noProof w:val="0"/>
          <w:lang w:val="en-US" w:eastAsia="ru-RU"/>
        </w:rPr>
        <w:t xml:space="preserve"> </w:t>
      </w:r>
      <w:proofErr w:type="spellStart"/>
      <w:r w:rsidRPr="002B2216">
        <w:rPr>
          <w:b/>
          <w:noProof w:val="0"/>
          <w:lang w:val="en-US" w:eastAsia="ru-RU"/>
        </w:rPr>
        <w:t>necesitățile</w:t>
      </w:r>
      <w:proofErr w:type="spellEnd"/>
      <w:r w:rsidRPr="002B2216">
        <w:rPr>
          <w:b/>
          <w:noProof w:val="0"/>
          <w:lang w:val="en-US" w:eastAsia="ru-RU"/>
        </w:rPr>
        <w:t xml:space="preserve">, </w:t>
      </w:r>
      <w:proofErr w:type="spellStart"/>
      <w:r w:rsidRPr="002B2216">
        <w:rPr>
          <w:b/>
          <w:noProof w:val="0"/>
          <w:lang w:val="en-US" w:eastAsia="ru-RU"/>
        </w:rPr>
        <w:t>să</w:t>
      </w:r>
      <w:proofErr w:type="spellEnd"/>
      <w:r w:rsidRPr="002B2216">
        <w:rPr>
          <w:b/>
          <w:noProof w:val="0"/>
          <w:lang w:val="en-US" w:eastAsia="ru-RU"/>
        </w:rPr>
        <w:t xml:space="preserve"> </w:t>
      </w:r>
      <w:proofErr w:type="spellStart"/>
      <w:r w:rsidRPr="002B2216">
        <w:rPr>
          <w:b/>
          <w:noProof w:val="0"/>
          <w:lang w:val="en-US" w:eastAsia="ru-RU"/>
        </w:rPr>
        <w:t>participe</w:t>
      </w:r>
      <w:proofErr w:type="spellEnd"/>
      <w:r w:rsidRPr="002B2216">
        <w:rPr>
          <w:b/>
          <w:noProof w:val="0"/>
          <w:lang w:val="en-US" w:eastAsia="ru-RU"/>
        </w:rPr>
        <w:t xml:space="preserve"> la </w:t>
      </w:r>
      <w:proofErr w:type="spellStart"/>
      <w:r w:rsidRPr="002B2216">
        <w:rPr>
          <w:b/>
          <w:noProof w:val="0"/>
          <w:lang w:val="en-US" w:eastAsia="ru-RU"/>
        </w:rPr>
        <w:t>procedura</w:t>
      </w:r>
      <w:proofErr w:type="spellEnd"/>
      <w:r w:rsidRPr="002B2216">
        <w:rPr>
          <w:b/>
          <w:noProof w:val="0"/>
          <w:lang w:val="en-US" w:eastAsia="ru-RU"/>
        </w:rPr>
        <w:t xml:space="preserve">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privind</w:t>
      </w:r>
      <w:proofErr w:type="spellEnd"/>
      <w:r w:rsidRPr="002B2216">
        <w:rPr>
          <w:b/>
          <w:noProof w:val="0"/>
          <w:lang w:val="en-US" w:eastAsia="ru-RU"/>
        </w:rPr>
        <w:t xml:space="preserve"> </w:t>
      </w:r>
      <w:proofErr w:type="spellStart"/>
      <w:r w:rsidRPr="002B2216">
        <w:rPr>
          <w:b/>
          <w:noProof w:val="0"/>
          <w:lang w:val="en-US" w:eastAsia="ru-RU"/>
        </w:rPr>
        <w:t>prestarea</w:t>
      </w:r>
      <w:proofErr w:type="spellEnd"/>
      <w:r w:rsidRPr="002B2216">
        <w:rPr>
          <w:b/>
          <w:noProof w:val="0"/>
          <w:lang w:val="en-US" w:eastAsia="ru-RU"/>
        </w:rPr>
        <w:t>/</w:t>
      </w:r>
      <w:proofErr w:type="spellStart"/>
      <w:r w:rsidRPr="002B2216">
        <w:rPr>
          <w:b/>
          <w:noProof w:val="0"/>
          <w:lang w:val="en-US" w:eastAsia="ru-RU"/>
        </w:rPr>
        <w:t>executarea</w:t>
      </w:r>
      <w:proofErr w:type="spellEnd"/>
      <w:r w:rsidRPr="002B2216">
        <w:rPr>
          <w:b/>
          <w:noProof w:val="0"/>
          <w:lang w:val="en-US" w:eastAsia="ru-RU"/>
        </w:rPr>
        <w:t xml:space="preserve"> </w:t>
      </w:r>
      <w:proofErr w:type="spellStart"/>
      <w:r w:rsidRPr="002B2216">
        <w:rPr>
          <w:b/>
          <w:noProof w:val="0"/>
          <w:lang w:val="en-US" w:eastAsia="ru-RU"/>
        </w:rPr>
        <w:t>următoarelor</w:t>
      </w:r>
      <w:proofErr w:type="spellEnd"/>
      <w:r w:rsidRPr="002B2216">
        <w:rPr>
          <w:b/>
          <w:noProof w:val="0"/>
          <w:lang w:val="en-US" w:eastAsia="ru-RU"/>
        </w:rPr>
        <w:t xml:space="preserve"> </w:t>
      </w:r>
      <w:proofErr w:type="spellStart"/>
      <w:r w:rsidRPr="002B2216">
        <w:rPr>
          <w:b/>
          <w:noProof w:val="0"/>
          <w:lang w:val="en-US" w:eastAsia="ru-RU"/>
        </w:rPr>
        <w:t>servicii</w:t>
      </w:r>
      <w:proofErr w:type="spellEnd"/>
      <w:r w:rsidRPr="002B2216">
        <w:rPr>
          <w:b/>
          <w:noProof w:val="0"/>
          <w:lang w:val="en-US" w:eastAsia="ru-RU"/>
        </w:rPr>
        <w:t xml:space="preserve"> de </w:t>
      </w:r>
      <w:proofErr w:type="spellStart"/>
      <w:r w:rsidRPr="002B2216">
        <w:rPr>
          <w:b/>
          <w:noProof w:val="0"/>
          <w:lang w:val="en-US" w:eastAsia="ru-RU"/>
        </w:rPr>
        <w:t>proiectare</w:t>
      </w:r>
      <w:proofErr w:type="spellEnd"/>
      <w:r w:rsidRPr="002B2216">
        <w:rPr>
          <w:b/>
          <w:noProof w:val="0"/>
          <w:lang w:val="en-US" w:eastAsia="ru-RU"/>
        </w:rPr>
        <w:t>/</w:t>
      </w:r>
      <w:proofErr w:type="spellStart"/>
      <w:r w:rsidRPr="002B2216">
        <w:rPr>
          <w:b/>
          <w:noProof w:val="0"/>
          <w:lang w:val="en-US" w:eastAsia="ru-RU"/>
        </w:rPr>
        <w:t>lucrări</w:t>
      </w:r>
      <w:proofErr w:type="spellEnd"/>
      <w:r w:rsidRPr="002B2216">
        <w:rPr>
          <w:b/>
          <w:noProof w:val="0"/>
          <w:lang w:val="en-US"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B2216" w:rsidRPr="002B2216" w14:paraId="20D76C4E" w14:textId="77777777" w:rsidTr="005945B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19CD23" w14:textId="77777777" w:rsidR="002B2216" w:rsidRPr="002B2216" w:rsidRDefault="002B2216" w:rsidP="002B2216">
            <w:pPr>
              <w:shd w:val="clear" w:color="auto" w:fill="FFFFFF" w:themeFill="background1"/>
              <w:spacing w:before="120"/>
              <w:jc w:val="center"/>
              <w:rPr>
                <w:b/>
                <w:noProof w:val="0"/>
                <w:sz w:val="20"/>
                <w:szCs w:val="20"/>
                <w:lang w:val="en-US" w:eastAsia="ru-RU"/>
              </w:rPr>
            </w:pPr>
            <w:r w:rsidRPr="002B2216">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DF9A52" w14:textId="77777777" w:rsidR="002B2216" w:rsidRPr="002B2216" w:rsidRDefault="002B2216" w:rsidP="002B2216">
            <w:pPr>
              <w:shd w:val="clear" w:color="auto" w:fill="FFFFFF" w:themeFill="background1"/>
              <w:spacing w:before="120"/>
              <w:jc w:val="center"/>
              <w:rPr>
                <w:b/>
                <w:noProof w:val="0"/>
                <w:sz w:val="20"/>
                <w:szCs w:val="20"/>
                <w:lang w:val="en-US" w:eastAsia="ru-RU"/>
              </w:rPr>
            </w:pPr>
            <w:r w:rsidRPr="002B2216">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301721" w14:textId="77777777" w:rsidR="002B2216" w:rsidRPr="002B2216" w:rsidRDefault="002B2216" w:rsidP="002B2216">
            <w:pPr>
              <w:shd w:val="clear" w:color="auto" w:fill="FFFFFF" w:themeFill="background1"/>
              <w:spacing w:before="120"/>
              <w:jc w:val="center"/>
              <w:rPr>
                <w:b/>
                <w:noProof w:val="0"/>
                <w:sz w:val="20"/>
                <w:szCs w:val="20"/>
                <w:lang w:val="en-US" w:eastAsia="ru-RU"/>
              </w:rPr>
            </w:pPr>
            <w:proofErr w:type="spellStart"/>
            <w:r w:rsidRPr="002B2216">
              <w:rPr>
                <w:b/>
                <w:noProof w:val="0"/>
                <w:sz w:val="20"/>
                <w:szCs w:val="20"/>
                <w:lang w:val="en-US" w:eastAsia="ru-RU"/>
              </w:rPr>
              <w:t>Denumirea</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serviciilor</w:t>
            </w:r>
            <w:proofErr w:type="spellEnd"/>
            <w:r w:rsidRPr="002B2216">
              <w:rPr>
                <w:b/>
                <w:noProof w:val="0"/>
                <w:sz w:val="20"/>
                <w:szCs w:val="20"/>
                <w:lang w:val="en-US" w:eastAsia="ru-RU"/>
              </w:rPr>
              <w:t xml:space="preserve"> de </w:t>
            </w:r>
            <w:proofErr w:type="spellStart"/>
            <w:r w:rsidRPr="002B2216">
              <w:rPr>
                <w:b/>
                <w:noProof w:val="0"/>
                <w:sz w:val="20"/>
                <w:szCs w:val="20"/>
                <w:lang w:val="en-US" w:eastAsia="ru-RU"/>
              </w:rPr>
              <w:t>proiectare</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sau</w:t>
            </w:r>
            <w:proofErr w:type="spellEnd"/>
            <w:r w:rsidRPr="002B2216">
              <w:rPr>
                <w:b/>
                <w:noProof w:val="0"/>
                <w:sz w:val="20"/>
                <w:szCs w:val="20"/>
                <w:lang w:val="en-US" w:eastAsia="ru-RU"/>
              </w:rPr>
              <w:t xml:space="preserve"> de </w:t>
            </w:r>
            <w:proofErr w:type="spellStart"/>
            <w:r w:rsidRPr="002B2216">
              <w:rPr>
                <w:b/>
                <w:noProof w:val="0"/>
                <w:sz w:val="20"/>
                <w:szCs w:val="20"/>
                <w:lang w:val="en-US" w:eastAsia="ru-RU"/>
              </w:rPr>
              <w:t>lucrări</w:t>
            </w:r>
            <w:proofErr w:type="spellEnd"/>
            <w:r w:rsidRPr="002B2216">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F41094" w14:textId="77777777" w:rsidR="002B2216" w:rsidRPr="002B2216" w:rsidRDefault="002B2216" w:rsidP="002B2216">
            <w:pPr>
              <w:shd w:val="clear" w:color="auto" w:fill="FFFFFF" w:themeFill="background1"/>
              <w:spacing w:before="120"/>
              <w:jc w:val="center"/>
              <w:rPr>
                <w:b/>
                <w:noProof w:val="0"/>
                <w:sz w:val="20"/>
                <w:szCs w:val="20"/>
                <w:lang w:val="en-US" w:eastAsia="ru-RU"/>
              </w:rPr>
            </w:pPr>
            <w:proofErr w:type="spellStart"/>
            <w:r w:rsidRPr="002B2216">
              <w:rPr>
                <w:b/>
                <w:noProof w:val="0"/>
                <w:sz w:val="20"/>
                <w:szCs w:val="20"/>
                <w:lang w:val="en-US" w:eastAsia="ru-RU"/>
              </w:rPr>
              <w:t>Unitatea</w:t>
            </w:r>
            <w:proofErr w:type="spellEnd"/>
            <w:r w:rsidRPr="002B2216">
              <w:rPr>
                <w:b/>
                <w:noProof w:val="0"/>
                <w:sz w:val="20"/>
                <w:szCs w:val="20"/>
                <w:lang w:val="en-US" w:eastAsia="ru-RU"/>
              </w:rPr>
              <w:t xml:space="preserve"> de </w:t>
            </w:r>
            <w:proofErr w:type="spellStart"/>
            <w:r w:rsidRPr="002B2216">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CAB19" w14:textId="77777777" w:rsidR="002B2216" w:rsidRPr="002B2216" w:rsidRDefault="002B2216" w:rsidP="002B2216">
            <w:pPr>
              <w:shd w:val="clear" w:color="auto" w:fill="FFFFFF" w:themeFill="background1"/>
              <w:spacing w:before="120"/>
              <w:jc w:val="center"/>
              <w:rPr>
                <w:b/>
                <w:noProof w:val="0"/>
                <w:sz w:val="20"/>
                <w:szCs w:val="20"/>
                <w:lang w:val="en-US" w:eastAsia="ru-RU"/>
              </w:rPr>
            </w:pPr>
            <w:proofErr w:type="spellStart"/>
            <w:r w:rsidRPr="002B2216">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ACCACC" w14:textId="77777777" w:rsidR="002B2216" w:rsidRPr="002B2216" w:rsidRDefault="002B2216" w:rsidP="002B2216">
            <w:pPr>
              <w:shd w:val="clear" w:color="auto" w:fill="FFFFFF" w:themeFill="background1"/>
              <w:spacing w:before="120"/>
              <w:jc w:val="center"/>
              <w:rPr>
                <w:b/>
                <w:noProof w:val="0"/>
                <w:sz w:val="20"/>
                <w:szCs w:val="20"/>
                <w:lang w:val="en-US" w:eastAsia="ru-RU"/>
              </w:rPr>
            </w:pPr>
            <w:proofErr w:type="spellStart"/>
            <w:r w:rsidRPr="002B2216">
              <w:rPr>
                <w:b/>
                <w:noProof w:val="0"/>
                <w:sz w:val="20"/>
                <w:szCs w:val="20"/>
                <w:lang w:val="en-US" w:eastAsia="ru-RU"/>
              </w:rPr>
              <w:t>Specificarea</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tehnică</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deplină</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solicitată</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Standarde</w:t>
            </w:r>
            <w:proofErr w:type="spellEnd"/>
            <w:r w:rsidRPr="002B2216">
              <w:rPr>
                <w:b/>
                <w:noProof w:val="0"/>
                <w:sz w:val="20"/>
                <w:szCs w:val="20"/>
                <w:lang w:val="en-US" w:eastAsia="ru-RU"/>
              </w:rPr>
              <w:t xml:space="preserve"> de </w:t>
            </w:r>
            <w:proofErr w:type="spellStart"/>
            <w:r w:rsidRPr="002B2216">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ECADE1" w14:textId="77777777" w:rsidR="002B2216" w:rsidRPr="002B2216" w:rsidRDefault="002B2216" w:rsidP="002B2216">
            <w:pPr>
              <w:shd w:val="clear" w:color="auto" w:fill="FFFFFF" w:themeFill="background1"/>
              <w:spacing w:before="120"/>
              <w:jc w:val="center"/>
              <w:rPr>
                <w:b/>
                <w:noProof w:val="0"/>
                <w:sz w:val="20"/>
                <w:szCs w:val="20"/>
                <w:lang w:val="en-US" w:eastAsia="ru-RU"/>
              </w:rPr>
            </w:pPr>
            <w:proofErr w:type="spellStart"/>
            <w:r w:rsidRPr="002B2216">
              <w:rPr>
                <w:b/>
                <w:noProof w:val="0"/>
                <w:sz w:val="20"/>
                <w:szCs w:val="20"/>
                <w:lang w:val="en-US" w:eastAsia="ru-RU"/>
              </w:rPr>
              <w:t>Valoarea</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estimată</w:t>
            </w:r>
            <w:proofErr w:type="spellEnd"/>
            <w:r w:rsidRPr="002B2216">
              <w:rPr>
                <w:b/>
                <w:noProof w:val="0"/>
                <w:sz w:val="20"/>
                <w:szCs w:val="20"/>
                <w:lang w:val="en-US" w:eastAsia="ru-RU"/>
              </w:rPr>
              <w:br/>
              <w:t xml:space="preserve">(se </w:t>
            </w:r>
            <w:proofErr w:type="spellStart"/>
            <w:r w:rsidRPr="002B2216">
              <w:rPr>
                <w:b/>
                <w:noProof w:val="0"/>
                <w:sz w:val="20"/>
                <w:szCs w:val="20"/>
                <w:lang w:val="en-US" w:eastAsia="ru-RU"/>
              </w:rPr>
              <w:t>va</w:t>
            </w:r>
            <w:proofErr w:type="spellEnd"/>
            <w:r w:rsidRPr="002B2216">
              <w:rPr>
                <w:b/>
                <w:noProof w:val="0"/>
                <w:sz w:val="20"/>
                <w:szCs w:val="20"/>
                <w:lang w:val="en-US" w:eastAsia="ru-RU"/>
              </w:rPr>
              <w:t xml:space="preserve"> indica </w:t>
            </w:r>
            <w:proofErr w:type="spellStart"/>
            <w:r w:rsidRPr="002B2216">
              <w:rPr>
                <w:b/>
                <w:noProof w:val="0"/>
                <w:sz w:val="20"/>
                <w:szCs w:val="20"/>
                <w:lang w:val="en-US" w:eastAsia="ru-RU"/>
              </w:rPr>
              <w:t>pentru</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fiecare</w:t>
            </w:r>
            <w:proofErr w:type="spellEnd"/>
            <w:r w:rsidRPr="002B2216">
              <w:rPr>
                <w:b/>
                <w:noProof w:val="0"/>
                <w:sz w:val="20"/>
                <w:szCs w:val="20"/>
                <w:lang w:val="en-US" w:eastAsia="ru-RU"/>
              </w:rPr>
              <w:t xml:space="preserve"> lot </w:t>
            </w:r>
            <w:proofErr w:type="spellStart"/>
            <w:r w:rsidRPr="002B2216">
              <w:rPr>
                <w:b/>
                <w:noProof w:val="0"/>
                <w:sz w:val="20"/>
                <w:szCs w:val="20"/>
                <w:lang w:val="en-US" w:eastAsia="ru-RU"/>
              </w:rPr>
              <w:t>în</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parte</w:t>
            </w:r>
            <w:proofErr w:type="spellEnd"/>
            <w:r w:rsidRPr="002B2216">
              <w:rPr>
                <w:b/>
                <w:noProof w:val="0"/>
                <w:sz w:val="20"/>
                <w:szCs w:val="20"/>
                <w:lang w:val="en-US" w:eastAsia="ru-RU"/>
              </w:rPr>
              <w:t>)</w:t>
            </w:r>
          </w:p>
        </w:tc>
      </w:tr>
      <w:tr w:rsidR="002B2216" w:rsidRPr="002B2216" w14:paraId="015D8956" w14:textId="77777777" w:rsidTr="005945B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629E78"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66028F"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09331200-0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7D2527" w14:textId="77777777" w:rsidR="002B2216" w:rsidRPr="002B2216" w:rsidRDefault="002B2216" w:rsidP="002B2216">
            <w:pPr>
              <w:shd w:val="clear" w:color="auto" w:fill="FFFFFF" w:themeFill="background1"/>
              <w:spacing w:before="120"/>
              <w:jc w:val="center"/>
              <w:rPr>
                <w:bCs/>
                <w:i/>
                <w:iCs/>
                <w:noProof w:val="0"/>
                <w:sz w:val="20"/>
                <w:szCs w:val="20"/>
                <w:lang w:val="en-US" w:eastAsia="ru-RU"/>
              </w:rPr>
            </w:pPr>
            <w:proofErr w:type="spellStart"/>
            <w:r w:rsidRPr="002B2216">
              <w:rPr>
                <w:bCs/>
                <w:i/>
                <w:iCs/>
                <w:noProof w:val="0"/>
                <w:lang w:val="en-US" w:eastAsia="ru-RU"/>
              </w:rPr>
              <w:t>Lucrări</w:t>
            </w:r>
            <w:proofErr w:type="spellEnd"/>
            <w:r w:rsidRPr="002B2216">
              <w:rPr>
                <w:bCs/>
                <w:i/>
                <w:iCs/>
                <w:noProof w:val="0"/>
                <w:lang w:val="en-US" w:eastAsia="ru-RU"/>
              </w:rPr>
              <w:t xml:space="preserve"> de </w:t>
            </w:r>
            <w:proofErr w:type="spellStart"/>
            <w:proofErr w:type="gramStart"/>
            <w:r w:rsidRPr="002B2216">
              <w:rPr>
                <w:bCs/>
                <w:i/>
                <w:iCs/>
                <w:noProof w:val="0"/>
                <w:lang w:val="en-US" w:eastAsia="ru-RU"/>
              </w:rPr>
              <w:t>constructie.Centrala</w:t>
            </w:r>
            <w:proofErr w:type="spellEnd"/>
            <w:proofErr w:type="gramEnd"/>
            <w:r w:rsidRPr="002B2216">
              <w:rPr>
                <w:bCs/>
                <w:i/>
                <w:iCs/>
                <w:noProof w:val="0"/>
                <w:lang w:val="en-US" w:eastAsia="ru-RU"/>
              </w:rPr>
              <w:t xml:space="preserve"> </w:t>
            </w:r>
            <w:proofErr w:type="spellStart"/>
            <w:r w:rsidRPr="002B2216">
              <w:rPr>
                <w:bCs/>
                <w:i/>
                <w:iCs/>
                <w:noProof w:val="0"/>
                <w:lang w:val="en-US" w:eastAsia="ru-RU"/>
              </w:rPr>
              <w:t>electrică</w:t>
            </w:r>
            <w:proofErr w:type="spellEnd"/>
            <w:r w:rsidRPr="002B2216">
              <w:rPr>
                <w:bCs/>
                <w:i/>
                <w:iCs/>
                <w:noProof w:val="0"/>
                <w:lang w:val="en-US" w:eastAsia="ru-RU"/>
              </w:rPr>
              <w:t xml:space="preserve"> </w:t>
            </w:r>
            <w:proofErr w:type="spellStart"/>
            <w:r w:rsidRPr="002B2216">
              <w:rPr>
                <w:bCs/>
                <w:i/>
                <w:iCs/>
                <w:noProof w:val="0"/>
                <w:lang w:val="en-US" w:eastAsia="ru-RU"/>
              </w:rPr>
              <w:t>fotovoltaică</w:t>
            </w:r>
            <w:proofErr w:type="spellEnd"/>
            <w:r w:rsidRPr="002B2216">
              <w:rPr>
                <w:bCs/>
                <w:i/>
                <w:iCs/>
                <w:noProof w:val="0"/>
                <w:lang w:val="en-US" w:eastAsia="ru-RU"/>
              </w:rPr>
              <w:t xml:space="preserve"> cu </w:t>
            </w:r>
            <w:proofErr w:type="spellStart"/>
            <w:r w:rsidRPr="002B2216">
              <w:rPr>
                <w:bCs/>
                <w:i/>
                <w:iCs/>
                <w:noProof w:val="0"/>
                <w:lang w:val="en-US" w:eastAsia="ru-RU"/>
              </w:rPr>
              <w:t>puterea</w:t>
            </w:r>
            <w:proofErr w:type="spellEnd"/>
            <w:r w:rsidRPr="002B2216">
              <w:rPr>
                <w:bCs/>
                <w:i/>
                <w:iCs/>
                <w:noProof w:val="0"/>
                <w:lang w:val="en-US" w:eastAsia="ru-RU"/>
              </w:rPr>
              <w:t xml:space="preserve"> de 50 kW </w:t>
            </w:r>
            <w:proofErr w:type="spellStart"/>
            <w:r w:rsidRPr="002B2216">
              <w:rPr>
                <w:bCs/>
                <w:i/>
                <w:iCs/>
                <w:noProof w:val="0"/>
                <w:lang w:val="en-US" w:eastAsia="ru-RU"/>
              </w:rPr>
              <w:t>amplasată</w:t>
            </w:r>
            <w:proofErr w:type="spellEnd"/>
            <w:r w:rsidRPr="002B2216">
              <w:rPr>
                <w:bCs/>
                <w:i/>
                <w:iCs/>
                <w:noProof w:val="0"/>
                <w:lang w:val="en-US" w:eastAsia="ru-RU"/>
              </w:rPr>
              <w:t xml:space="preserve"> </w:t>
            </w:r>
            <w:proofErr w:type="spellStart"/>
            <w:r w:rsidRPr="002B2216">
              <w:rPr>
                <w:bCs/>
                <w:i/>
                <w:iCs/>
                <w:noProof w:val="0"/>
                <w:lang w:val="en-US" w:eastAsia="ru-RU"/>
              </w:rPr>
              <w:t>în</w:t>
            </w:r>
            <w:proofErr w:type="spellEnd"/>
            <w:r w:rsidRPr="002B2216">
              <w:rPr>
                <w:bCs/>
                <w:i/>
                <w:iCs/>
                <w:noProof w:val="0"/>
                <w:lang w:val="en-US" w:eastAsia="ru-RU"/>
              </w:rPr>
              <w:t xml:space="preserve"> </w:t>
            </w:r>
            <w:proofErr w:type="spellStart"/>
            <w:r w:rsidRPr="002B2216">
              <w:rPr>
                <w:bCs/>
                <w:i/>
                <w:iCs/>
                <w:noProof w:val="0"/>
                <w:lang w:val="en-US" w:eastAsia="ru-RU"/>
              </w:rPr>
              <w:t>raionul</w:t>
            </w:r>
            <w:proofErr w:type="spellEnd"/>
            <w:r w:rsidRPr="002B2216">
              <w:rPr>
                <w:bCs/>
                <w:i/>
                <w:iCs/>
                <w:noProof w:val="0"/>
                <w:lang w:val="en-US" w:eastAsia="ru-RU"/>
              </w:rPr>
              <w:t xml:space="preserve"> </w:t>
            </w:r>
            <w:proofErr w:type="spellStart"/>
            <w:r w:rsidRPr="002B2216">
              <w:rPr>
                <w:bCs/>
                <w:i/>
                <w:iCs/>
                <w:noProof w:val="0"/>
                <w:lang w:val="en-US" w:eastAsia="ru-RU"/>
              </w:rPr>
              <w:t>Glodeni,sat.Viișoara,cod</w:t>
            </w:r>
            <w:proofErr w:type="spellEnd"/>
            <w:r w:rsidRPr="002B2216">
              <w:rPr>
                <w:bCs/>
                <w:i/>
                <w:iCs/>
                <w:noProof w:val="0"/>
                <w:lang w:val="en-US" w:eastAsia="ru-RU"/>
              </w:rPr>
              <w:t xml:space="preserve"> cadastral 4842306.203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073717" w14:textId="77777777" w:rsidR="002B2216" w:rsidRPr="002B2216" w:rsidRDefault="002B2216" w:rsidP="002B2216">
            <w:pPr>
              <w:shd w:val="clear" w:color="auto" w:fill="FFFFFF" w:themeFill="background1"/>
              <w:spacing w:before="120"/>
              <w:jc w:val="center"/>
              <w:rPr>
                <w:noProof w:val="0"/>
                <w:sz w:val="20"/>
                <w:szCs w:val="20"/>
                <w:lang w:val="en-US" w:eastAsia="ru-RU"/>
              </w:rPr>
            </w:pPr>
            <w:proofErr w:type="spellStart"/>
            <w:r w:rsidRPr="002B2216">
              <w:rPr>
                <w:noProof w:val="0"/>
                <w:sz w:val="20"/>
                <w:szCs w:val="20"/>
                <w:lang w:val="en-US" w:eastAsia="ru-RU"/>
              </w:rPr>
              <w:t>unități</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D932BC"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37C5E25"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 xml:space="preserve">Conform </w:t>
            </w:r>
            <w:proofErr w:type="spellStart"/>
            <w:r w:rsidRPr="002B2216">
              <w:rPr>
                <w:noProof w:val="0"/>
                <w:sz w:val="20"/>
                <w:szCs w:val="20"/>
                <w:lang w:val="en-US" w:eastAsia="ru-RU"/>
              </w:rPr>
              <w:t>listei</w:t>
            </w:r>
            <w:proofErr w:type="spellEnd"/>
            <w:r w:rsidRPr="002B2216">
              <w:rPr>
                <w:noProof w:val="0"/>
                <w:sz w:val="20"/>
                <w:szCs w:val="20"/>
                <w:lang w:val="en-US" w:eastAsia="ru-RU"/>
              </w:rPr>
              <w:t xml:space="preserve"> de </w:t>
            </w:r>
            <w:proofErr w:type="spellStart"/>
            <w:r w:rsidRPr="002B2216">
              <w:rPr>
                <w:noProof w:val="0"/>
                <w:sz w:val="20"/>
                <w:szCs w:val="20"/>
                <w:lang w:val="en-US" w:eastAsia="ru-RU"/>
              </w:rPr>
              <w:t>lucrări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34710E" w14:textId="77777777" w:rsidR="002B2216" w:rsidRPr="002B2216" w:rsidRDefault="002B2216" w:rsidP="002B2216">
            <w:pPr>
              <w:shd w:val="clear" w:color="auto" w:fill="FFFFFF" w:themeFill="background1"/>
              <w:spacing w:before="120"/>
              <w:jc w:val="center"/>
              <w:rPr>
                <w:noProof w:val="0"/>
                <w:sz w:val="20"/>
                <w:szCs w:val="20"/>
                <w:lang w:val="en-US" w:eastAsia="ru-RU"/>
              </w:rPr>
            </w:pPr>
          </w:p>
          <w:p w14:paraId="07E20819" w14:textId="77777777" w:rsidR="002B2216" w:rsidRPr="002B2216" w:rsidRDefault="002B2216" w:rsidP="002B2216">
            <w:pPr>
              <w:shd w:val="clear" w:color="auto" w:fill="FFFFFF" w:themeFill="background1"/>
              <w:spacing w:before="120"/>
              <w:jc w:val="center"/>
              <w:rPr>
                <w:noProof w:val="0"/>
                <w:sz w:val="20"/>
                <w:szCs w:val="20"/>
                <w:lang w:val="en-US" w:eastAsia="ru-RU"/>
              </w:rPr>
            </w:pPr>
          </w:p>
          <w:p w14:paraId="055D4AAD" w14:textId="77777777" w:rsidR="002B2216" w:rsidRPr="002B2216" w:rsidRDefault="002B2216" w:rsidP="002B2216">
            <w:pPr>
              <w:shd w:val="clear" w:color="auto" w:fill="FFFFFF" w:themeFill="background1"/>
              <w:spacing w:before="120"/>
              <w:jc w:val="center"/>
              <w:rPr>
                <w:noProof w:val="0"/>
                <w:sz w:val="20"/>
                <w:szCs w:val="20"/>
                <w:lang w:val="en-US" w:eastAsia="ru-RU"/>
              </w:rPr>
            </w:pPr>
          </w:p>
          <w:p w14:paraId="67068D09"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703000,00</w:t>
            </w:r>
          </w:p>
        </w:tc>
      </w:tr>
      <w:tr w:rsidR="002B2216" w:rsidRPr="002B2216" w14:paraId="4ACC72D7" w14:textId="77777777" w:rsidTr="005945B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6A4D67" w14:textId="77777777" w:rsidR="002B2216" w:rsidRPr="002B2216" w:rsidRDefault="002B2216" w:rsidP="002B2216">
            <w:pPr>
              <w:shd w:val="clear" w:color="auto" w:fill="FFFFFF" w:themeFill="background1"/>
              <w:spacing w:before="120"/>
              <w:jc w:val="center"/>
              <w:rPr>
                <w:noProof w:val="0"/>
                <w:sz w:val="20"/>
                <w:szCs w:val="20"/>
                <w:lang w:val="en-US" w:eastAsia="ru-RU"/>
              </w:rPr>
            </w:pPr>
            <w:proofErr w:type="spellStart"/>
            <w:r w:rsidRPr="002B2216">
              <w:rPr>
                <w:b/>
                <w:noProof w:val="0"/>
                <w:sz w:val="20"/>
                <w:szCs w:val="20"/>
                <w:lang w:val="en-US" w:eastAsia="ru-RU"/>
              </w:rPr>
              <w:t>Valoarea</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estimativă</w:t>
            </w:r>
            <w:proofErr w:type="spellEnd"/>
            <w:r w:rsidRPr="002B2216">
              <w:rPr>
                <w:b/>
                <w:noProof w:val="0"/>
                <w:sz w:val="20"/>
                <w:szCs w:val="20"/>
                <w:lang w:val="en-US" w:eastAsia="ru-RU"/>
              </w:rPr>
              <w:t xml:space="preserve"> </w:t>
            </w:r>
            <w:proofErr w:type="spellStart"/>
            <w:r w:rsidRPr="002B2216">
              <w:rPr>
                <w:b/>
                <w:noProof w:val="0"/>
                <w:sz w:val="20"/>
                <w:szCs w:val="20"/>
                <w:lang w:val="en-US"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286C39" w14:textId="77777777" w:rsidR="002B2216" w:rsidRPr="002B2216" w:rsidRDefault="002B2216" w:rsidP="002B2216">
            <w:pPr>
              <w:shd w:val="clear" w:color="auto" w:fill="FFFFFF" w:themeFill="background1"/>
              <w:spacing w:before="120"/>
              <w:jc w:val="center"/>
              <w:rPr>
                <w:noProof w:val="0"/>
                <w:sz w:val="20"/>
                <w:szCs w:val="20"/>
                <w:lang w:val="en-US" w:eastAsia="ru-RU"/>
              </w:rPr>
            </w:pPr>
            <w:r w:rsidRPr="002B2216">
              <w:rPr>
                <w:noProof w:val="0"/>
                <w:sz w:val="20"/>
                <w:szCs w:val="20"/>
                <w:lang w:val="en-US" w:eastAsia="ru-RU"/>
              </w:rPr>
              <w:t>703000,00</w:t>
            </w:r>
          </w:p>
        </w:tc>
      </w:tr>
    </w:tbl>
    <w:p w14:paraId="205E7B6C"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procedurilor</w:t>
      </w:r>
      <w:proofErr w:type="spellEnd"/>
      <w:r w:rsidRPr="002B2216">
        <w:rPr>
          <w:b/>
          <w:noProof w:val="0"/>
          <w:lang w:val="en-US" w:eastAsia="ru-RU"/>
        </w:rPr>
        <w:t xml:space="preserve"> de </w:t>
      </w:r>
      <w:proofErr w:type="spellStart"/>
      <w:r w:rsidRPr="002B2216">
        <w:rPr>
          <w:b/>
          <w:noProof w:val="0"/>
          <w:lang w:val="en-US" w:eastAsia="ru-RU"/>
        </w:rPr>
        <w:t>preselecție</w:t>
      </w:r>
      <w:proofErr w:type="spellEnd"/>
      <w:r w:rsidRPr="002B2216">
        <w:rPr>
          <w:b/>
          <w:noProof w:val="0"/>
          <w:lang w:val="en-US" w:eastAsia="ru-RU"/>
        </w:rPr>
        <w:t xml:space="preserve"> se </w:t>
      </w:r>
      <w:proofErr w:type="spellStart"/>
      <w:r w:rsidRPr="002B2216">
        <w:rPr>
          <w:b/>
          <w:noProof w:val="0"/>
          <w:lang w:val="en-US" w:eastAsia="ru-RU"/>
        </w:rPr>
        <w:t>indică</w:t>
      </w:r>
      <w:proofErr w:type="spellEnd"/>
      <w:r w:rsidRPr="002B2216">
        <w:rPr>
          <w:b/>
          <w:noProof w:val="0"/>
          <w:lang w:val="en-US" w:eastAsia="ru-RU"/>
        </w:rPr>
        <w:t xml:space="preserve"> </w:t>
      </w:r>
      <w:proofErr w:type="spellStart"/>
      <w:r w:rsidRPr="002B2216">
        <w:rPr>
          <w:b/>
          <w:noProof w:val="0"/>
          <w:lang w:val="en-US" w:eastAsia="ru-RU"/>
        </w:rPr>
        <w:t>numărul</w:t>
      </w:r>
      <w:proofErr w:type="spellEnd"/>
      <w:r w:rsidRPr="002B2216">
        <w:rPr>
          <w:b/>
          <w:noProof w:val="0"/>
          <w:lang w:val="en-US" w:eastAsia="ru-RU"/>
        </w:rPr>
        <w:t xml:space="preserve"> minim al </w:t>
      </w:r>
      <w:proofErr w:type="spellStart"/>
      <w:r w:rsidRPr="002B2216">
        <w:rPr>
          <w:b/>
          <w:noProof w:val="0"/>
          <w:lang w:val="en-US" w:eastAsia="ru-RU"/>
        </w:rPr>
        <w:t>candidaţilor</w:t>
      </w:r>
      <w:proofErr w:type="spellEnd"/>
      <w:r w:rsidRPr="002B2216">
        <w:rPr>
          <w:b/>
          <w:noProof w:val="0"/>
          <w:lang w:val="en-US" w:eastAsia="ru-RU"/>
        </w:rPr>
        <w:t xml:space="preserve"> </w:t>
      </w:r>
      <w:proofErr w:type="spellStart"/>
      <w:r w:rsidRPr="002B2216">
        <w:rPr>
          <w:b/>
          <w:noProof w:val="0"/>
          <w:lang w:val="en-US" w:eastAsia="ru-RU"/>
        </w:rPr>
        <w:t>şi</w:t>
      </w:r>
      <w:proofErr w:type="spellEnd"/>
      <w:r w:rsidRPr="002B2216">
        <w:rPr>
          <w:b/>
          <w:noProof w:val="0"/>
          <w:lang w:val="en-US" w:eastAsia="ru-RU"/>
        </w:rPr>
        <w:t xml:space="preserve">, </w:t>
      </w:r>
      <w:proofErr w:type="spellStart"/>
      <w:r w:rsidRPr="002B2216">
        <w:rPr>
          <w:b/>
          <w:noProof w:val="0"/>
          <w:lang w:val="en-US" w:eastAsia="ru-RU"/>
        </w:rPr>
        <w:t>dacă</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numărul</w:t>
      </w:r>
      <w:proofErr w:type="spellEnd"/>
      <w:r w:rsidRPr="002B2216">
        <w:rPr>
          <w:b/>
          <w:noProof w:val="0"/>
          <w:lang w:val="en-US" w:eastAsia="ru-RU"/>
        </w:rPr>
        <w:t xml:space="preserve"> maxim al </w:t>
      </w:r>
      <w:proofErr w:type="spellStart"/>
      <w:proofErr w:type="gramStart"/>
      <w:r w:rsidRPr="002B2216">
        <w:rPr>
          <w:b/>
          <w:noProof w:val="0"/>
          <w:lang w:val="en-US" w:eastAsia="ru-RU"/>
        </w:rPr>
        <w:t>acestora</w:t>
      </w:r>
      <w:proofErr w:type="spellEnd"/>
      <w:r w:rsidRPr="002B2216">
        <w:rPr>
          <w:b/>
          <w:noProof w:val="0"/>
          <w:lang w:val="en-US" w:eastAsia="ru-RU"/>
        </w:rPr>
        <w:t>._</w:t>
      </w:r>
      <w:proofErr w:type="gramEnd"/>
      <w:r w:rsidRPr="002B2216">
        <w:rPr>
          <w:b/>
          <w:noProof w:val="0"/>
          <w:lang w:val="en-US" w:eastAsia="ru-RU"/>
        </w:rPr>
        <w:t>_</w:t>
      </w:r>
      <w:proofErr w:type="spellStart"/>
      <w:r w:rsidRPr="002B2216">
        <w:rPr>
          <w:b/>
          <w:noProof w:val="0"/>
          <w:u w:val="single"/>
          <w:lang w:val="en-US" w:eastAsia="ru-RU"/>
        </w:rPr>
        <w:t>nu</w:t>
      </w:r>
      <w:proofErr w:type="spellEnd"/>
      <w:r w:rsidRPr="002B2216">
        <w:rPr>
          <w:b/>
          <w:noProof w:val="0"/>
          <w:u w:val="single"/>
          <w:lang w:val="en-US" w:eastAsia="ru-RU"/>
        </w:rPr>
        <w:t xml:space="preserve"> se </w:t>
      </w:r>
      <w:proofErr w:type="spellStart"/>
      <w:r w:rsidRPr="002B2216">
        <w:rPr>
          <w:b/>
          <w:noProof w:val="0"/>
          <w:u w:val="single"/>
          <w:lang w:val="en-US" w:eastAsia="ru-RU"/>
        </w:rPr>
        <w:t>aplică</w:t>
      </w:r>
      <w:proofErr w:type="spellEnd"/>
      <w:r w:rsidRPr="002B2216">
        <w:rPr>
          <w:b/>
          <w:noProof w:val="0"/>
          <w:lang w:val="en-US" w:eastAsia="ru-RU"/>
        </w:rPr>
        <w:t>_</w:t>
      </w:r>
    </w:p>
    <w:p w14:paraId="63B1A57D" w14:textId="77777777" w:rsidR="002B2216" w:rsidRPr="002B2216" w:rsidRDefault="002B2216" w:rsidP="002B2216">
      <w:pPr>
        <w:numPr>
          <w:ilvl w:val="0"/>
          <w:numId w:val="23"/>
        </w:numPr>
        <w:shd w:val="clear" w:color="auto" w:fill="FFFFFF" w:themeFill="background1"/>
        <w:tabs>
          <w:tab w:val="right" w:pos="426"/>
        </w:tabs>
        <w:ind w:left="357"/>
        <w:rPr>
          <w:b/>
          <w:noProof w:val="0"/>
          <w:lang w:val="en-US" w:eastAsia="ru-RU"/>
        </w:rPr>
      </w:pP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care </w:t>
      </w:r>
      <w:proofErr w:type="spellStart"/>
      <w:r w:rsidRPr="002B2216">
        <w:rPr>
          <w:b/>
          <w:noProof w:val="0"/>
          <w:lang w:val="en-US" w:eastAsia="ru-RU"/>
        </w:rPr>
        <w:t>contractul</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w:t>
      </w:r>
      <w:proofErr w:type="spellStart"/>
      <w:r w:rsidRPr="002B2216">
        <w:rPr>
          <w:b/>
          <w:noProof w:val="0"/>
          <w:lang w:val="en-US" w:eastAsia="ru-RU"/>
        </w:rPr>
        <w:t>împărțit</w:t>
      </w:r>
      <w:proofErr w:type="spellEnd"/>
      <w:r w:rsidRPr="002B2216">
        <w:rPr>
          <w:b/>
          <w:noProof w:val="0"/>
          <w:lang w:val="en-US" w:eastAsia="ru-RU"/>
        </w:rPr>
        <w:t xml:space="preserve"> pe </w:t>
      </w:r>
      <w:proofErr w:type="spellStart"/>
      <w:r w:rsidRPr="002B2216">
        <w:rPr>
          <w:b/>
          <w:noProof w:val="0"/>
          <w:lang w:val="en-US" w:eastAsia="ru-RU"/>
        </w:rPr>
        <w:t>loturi</w:t>
      </w:r>
      <w:proofErr w:type="spellEnd"/>
      <w:r w:rsidRPr="002B2216">
        <w:rPr>
          <w:b/>
          <w:noProof w:val="0"/>
          <w:lang w:val="en-US" w:eastAsia="ru-RU"/>
        </w:rPr>
        <w:t xml:space="preserve">, un operator economic </w:t>
      </w:r>
      <w:proofErr w:type="spellStart"/>
      <w:r w:rsidRPr="002B2216">
        <w:rPr>
          <w:b/>
          <w:noProof w:val="0"/>
          <w:lang w:val="en-US" w:eastAsia="ru-RU"/>
        </w:rPr>
        <w:t>poate</w:t>
      </w:r>
      <w:proofErr w:type="spellEnd"/>
      <w:r w:rsidRPr="002B2216">
        <w:rPr>
          <w:b/>
          <w:noProof w:val="0"/>
          <w:lang w:val="en-US" w:eastAsia="ru-RU"/>
        </w:rPr>
        <w:t xml:space="preserve"> </w:t>
      </w:r>
      <w:proofErr w:type="spellStart"/>
      <w:r w:rsidRPr="002B2216">
        <w:rPr>
          <w:b/>
          <w:noProof w:val="0"/>
          <w:lang w:val="en-US" w:eastAsia="ru-RU"/>
        </w:rPr>
        <w:t>depune</w:t>
      </w:r>
      <w:proofErr w:type="spellEnd"/>
      <w:r w:rsidRPr="002B2216">
        <w:rPr>
          <w:b/>
          <w:noProof w:val="0"/>
          <w:lang w:val="en-US" w:eastAsia="ru-RU"/>
        </w:rPr>
        <w:t xml:space="preserve"> </w:t>
      </w:r>
    </w:p>
    <w:p w14:paraId="3126A2A6" w14:textId="77777777" w:rsidR="002B2216" w:rsidRPr="002B2216" w:rsidRDefault="002B2216" w:rsidP="002B2216">
      <w:pPr>
        <w:shd w:val="clear" w:color="auto" w:fill="FFFFFF" w:themeFill="background1"/>
        <w:tabs>
          <w:tab w:val="right" w:pos="426"/>
        </w:tabs>
        <w:ind w:left="357"/>
        <w:rPr>
          <w:b/>
          <w:noProof w:val="0"/>
          <w:lang w:val="en-US" w:eastAsia="ru-RU"/>
        </w:rPr>
      </w:pPr>
      <w:proofErr w:type="spellStart"/>
      <w:r w:rsidRPr="002B2216">
        <w:rPr>
          <w:b/>
          <w:noProof w:val="0"/>
          <w:lang w:val="en-US" w:eastAsia="ru-RU"/>
        </w:rPr>
        <w:t>oferta</w:t>
      </w:r>
      <w:proofErr w:type="spellEnd"/>
      <w:r w:rsidRPr="002B2216">
        <w:rPr>
          <w:b/>
          <w:noProof w:val="0"/>
          <w:lang w:val="en-US" w:eastAsia="ru-RU"/>
        </w:rPr>
        <w:t xml:space="preserve"> (se </w:t>
      </w:r>
      <w:proofErr w:type="spellStart"/>
      <w:r w:rsidRPr="002B2216">
        <w:rPr>
          <w:b/>
          <w:noProof w:val="0"/>
          <w:lang w:val="en-US" w:eastAsia="ru-RU"/>
        </w:rPr>
        <w:t>va</w:t>
      </w:r>
      <w:proofErr w:type="spellEnd"/>
      <w:r w:rsidRPr="002B2216">
        <w:rPr>
          <w:b/>
          <w:noProof w:val="0"/>
          <w:lang w:val="en-US" w:eastAsia="ru-RU"/>
        </w:rPr>
        <w:t xml:space="preserve"> selecta):</w:t>
      </w:r>
      <w:r w:rsidRPr="002B2216">
        <w:rPr>
          <w:b/>
          <w:noProof w:val="0"/>
          <w:u w:val="single"/>
          <w:lang w:val="en-US" w:eastAsia="ru-RU"/>
        </w:rPr>
        <w:t xml:space="preserve">nu se </w:t>
      </w:r>
      <w:proofErr w:type="spellStart"/>
      <w:r w:rsidRPr="002B2216">
        <w:rPr>
          <w:b/>
          <w:noProof w:val="0"/>
          <w:u w:val="single"/>
          <w:lang w:val="en-US" w:eastAsia="ru-RU"/>
        </w:rPr>
        <w:t>aplică</w:t>
      </w:r>
      <w:proofErr w:type="spellEnd"/>
    </w:p>
    <w:p w14:paraId="323A85E9" w14:textId="77777777" w:rsidR="002B2216" w:rsidRPr="002B2216" w:rsidRDefault="002B2216" w:rsidP="002B2216">
      <w:pPr>
        <w:shd w:val="clear" w:color="auto" w:fill="FFFFFF" w:themeFill="background1"/>
        <w:tabs>
          <w:tab w:val="right" w:pos="426"/>
        </w:tabs>
        <w:ind w:left="357"/>
        <w:rPr>
          <w:b/>
          <w:noProof w:val="0"/>
          <w:lang w:val="en-US" w:eastAsia="ru-RU"/>
        </w:rPr>
      </w:pPr>
    </w:p>
    <w:p w14:paraId="0A2FF9B0" w14:textId="77777777" w:rsidR="002B2216" w:rsidRPr="002B2216" w:rsidRDefault="002B2216" w:rsidP="002B2216">
      <w:pPr>
        <w:shd w:val="clear" w:color="auto" w:fill="FFFFFF" w:themeFill="background1"/>
        <w:tabs>
          <w:tab w:val="right" w:pos="426"/>
        </w:tabs>
        <w:ind w:left="720"/>
        <w:rPr>
          <w:noProof w:val="0"/>
          <w:lang w:val="en-US" w:eastAsia="ru-RU"/>
        </w:rPr>
      </w:pPr>
    </w:p>
    <w:p w14:paraId="6D8A97B2"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216">
        <w:rPr>
          <w:b/>
          <w:noProof w:val="0"/>
          <w:lang w:val="en-US" w:eastAsia="ru-RU"/>
        </w:rPr>
        <w:t>Admiterea</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interzicerea</w:t>
      </w:r>
      <w:proofErr w:type="spellEnd"/>
      <w:r w:rsidRPr="002B2216">
        <w:rPr>
          <w:b/>
          <w:noProof w:val="0"/>
          <w:lang w:val="en-US" w:eastAsia="ru-RU"/>
        </w:rPr>
        <w:t xml:space="preserve"> </w:t>
      </w:r>
      <w:proofErr w:type="spellStart"/>
      <w:r w:rsidRPr="002B2216">
        <w:rPr>
          <w:b/>
          <w:noProof w:val="0"/>
          <w:lang w:val="en-US" w:eastAsia="ru-RU"/>
        </w:rPr>
        <w:t>ofertelor</w:t>
      </w:r>
      <w:proofErr w:type="spellEnd"/>
      <w:r w:rsidRPr="002B2216">
        <w:rPr>
          <w:b/>
          <w:noProof w:val="0"/>
          <w:lang w:val="en-US" w:eastAsia="ru-RU"/>
        </w:rPr>
        <w:t xml:space="preserve"> alternative: </w:t>
      </w:r>
      <w:r w:rsidRPr="002B2216">
        <w:rPr>
          <w:b/>
          <w:noProof w:val="0"/>
          <w:u w:val="single"/>
          <w:lang w:val="en-US" w:eastAsia="ru-RU"/>
        </w:rPr>
        <w:t xml:space="preserve">nu se </w:t>
      </w:r>
      <w:proofErr w:type="spellStart"/>
      <w:r w:rsidRPr="002B2216">
        <w:rPr>
          <w:b/>
          <w:noProof w:val="0"/>
          <w:u w:val="single"/>
          <w:lang w:val="en-US" w:eastAsia="ru-RU"/>
        </w:rPr>
        <w:t>admite</w:t>
      </w:r>
      <w:proofErr w:type="spellEnd"/>
      <w:r w:rsidRPr="002B2216">
        <w:rPr>
          <w:b/>
          <w:noProof w:val="0"/>
          <w:lang w:val="en-US" w:eastAsia="ru-RU"/>
        </w:rPr>
        <w:t>___</w:t>
      </w:r>
    </w:p>
    <w:p w14:paraId="78EA81CB" w14:textId="77777777" w:rsidR="002B2216" w:rsidRPr="002B2216" w:rsidRDefault="002B2216" w:rsidP="002B2216">
      <w:pPr>
        <w:shd w:val="clear" w:color="auto" w:fill="FFFFFF" w:themeFill="background1"/>
        <w:tabs>
          <w:tab w:val="right" w:pos="426"/>
        </w:tabs>
        <w:ind w:left="6206"/>
        <w:rPr>
          <w:noProof w:val="0"/>
          <w:sz w:val="20"/>
          <w:lang w:val="en-US" w:eastAsia="ru-RU"/>
        </w:rPr>
      </w:pPr>
      <w:r w:rsidRPr="002B2216">
        <w:rPr>
          <w:noProof w:val="0"/>
          <w:sz w:val="20"/>
          <w:lang w:val="en-US" w:eastAsia="ru-RU"/>
        </w:rPr>
        <w:t>(</w:t>
      </w:r>
      <w:proofErr w:type="spellStart"/>
      <w:r w:rsidRPr="002B2216">
        <w:rPr>
          <w:noProof w:val="0"/>
          <w:sz w:val="20"/>
          <w:lang w:val="en-US" w:eastAsia="ru-RU"/>
        </w:rPr>
        <w:t>indicați</w:t>
      </w:r>
      <w:proofErr w:type="spellEnd"/>
      <w:r w:rsidRPr="002B2216">
        <w:rPr>
          <w:noProof w:val="0"/>
          <w:sz w:val="20"/>
          <w:lang w:val="en-US" w:eastAsia="ru-RU"/>
        </w:rPr>
        <w:t xml:space="preserve"> se </w:t>
      </w:r>
      <w:proofErr w:type="spellStart"/>
      <w:r w:rsidRPr="002B2216">
        <w:rPr>
          <w:noProof w:val="0"/>
          <w:sz w:val="20"/>
          <w:lang w:val="en-US" w:eastAsia="ru-RU"/>
        </w:rPr>
        <w:t>admite</w:t>
      </w:r>
      <w:proofErr w:type="spellEnd"/>
      <w:r w:rsidRPr="002B2216">
        <w:rPr>
          <w:noProof w:val="0"/>
          <w:sz w:val="20"/>
          <w:lang w:val="en-US" w:eastAsia="ru-RU"/>
        </w:rPr>
        <w:t xml:space="preserve"> </w:t>
      </w:r>
      <w:proofErr w:type="spellStart"/>
      <w:r w:rsidRPr="002B2216">
        <w:rPr>
          <w:noProof w:val="0"/>
          <w:sz w:val="20"/>
          <w:lang w:val="en-US" w:eastAsia="ru-RU"/>
        </w:rPr>
        <w:t>sau</w:t>
      </w:r>
      <w:proofErr w:type="spellEnd"/>
      <w:r w:rsidRPr="002B2216">
        <w:rPr>
          <w:noProof w:val="0"/>
          <w:sz w:val="20"/>
          <w:lang w:val="en-US" w:eastAsia="ru-RU"/>
        </w:rPr>
        <w:t xml:space="preserve"> nu se </w:t>
      </w:r>
      <w:proofErr w:type="spellStart"/>
      <w:r w:rsidRPr="002B2216">
        <w:rPr>
          <w:noProof w:val="0"/>
          <w:sz w:val="20"/>
          <w:lang w:val="en-US" w:eastAsia="ru-RU"/>
        </w:rPr>
        <w:t>admite</w:t>
      </w:r>
      <w:proofErr w:type="spellEnd"/>
      <w:r w:rsidRPr="002B2216">
        <w:rPr>
          <w:noProof w:val="0"/>
          <w:sz w:val="20"/>
          <w:lang w:val="en-US" w:eastAsia="ru-RU"/>
        </w:rPr>
        <w:t>)</w:t>
      </w:r>
    </w:p>
    <w:p w14:paraId="57824BF2" w14:textId="77777777" w:rsidR="002B2216" w:rsidRPr="002B2216" w:rsidRDefault="002B2216" w:rsidP="002B2216">
      <w:pPr>
        <w:numPr>
          <w:ilvl w:val="0"/>
          <w:numId w:val="23"/>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2B2216">
        <w:rPr>
          <w:b/>
          <w:noProof w:val="0"/>
          <w:lang w:val="en-US" w:eastAsia="ru-RU"/>
        </w:rPr>
        <w:t>Termenii</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condițiile</w:t>
      </w:r>
      <w:proofErr w:type="spellEnd"/>
      <w:r w:rsidRPr="002B2216">
        <w:rPr>
          <w:b/>
          <w:noProof w:val="0"/>
          <w:lang w:val="en-US" w:eastAsia="ru-RU"/>
        </w:rPr>
        <w:t xml:space="preserve"> de </w:t>
      </w:r>
      <w:proofErr w:type="spellStart"/>
      <w:r w:rsidRPr="002B2216">
        <w:rPr>
          <w:b/>
          <w:noProof w:val="0"/>
          <w:lang w:val="en-US" w:eastAsia="ru-RU"/>
        </w:rPr>
        <w:t>prestare</w:t>
      </w:r>
      <w:proofErr w:type="spellEnd"/>
      <w:r w:rsidRPr="002B2216">
        <w:rPr>
          <w:b/>
          <w:noProof w:val="0"/>
          <w:lang w:val="en-US" w:eastAsia="ru-RU"/>
        </w:rPr>
        <w:t>/</w:t>
      </w:r>
      <w:proofErr w:type="spellStart"/>
      <w:r w:rsidRPr="002B2216">
        <w:rPr>
          <w:b/>
          <w:noProof w:val="0"/>
          <w:lang w:val="en-US" w:eastAsia="ru-RU"/>
        </w:rPr>
        <w:t>executare</w:t>
      </w:r>
      <w:proofErr w:type="spellEnd"/>
      <w:r w:rsidRPr="002B2216">
        <w:rPr>
          <w:b/>
          <w:noProof w:val="0"/>
          <w:lang w:val="en-US" w:eastAsia="ru-RU"/>
        </w:rPr>
        <w:t xml:space="preserve"> </w:t>
      </w:r>
      <w:proofErr w:type="spellStart"/>
      <w:r w:rsidRPr="002B2216">
        <w:rPr>
          <w:b/>
          <w:noProof w:val="0"/>
          <w:lang w:val="en-US" w:eastAsia="ru-RU"/>
        </w:rPr>
        <w:t>solicitați</w:t>
      </w:r>
      <w:proofErr w:type="spellEnd"/>
      <w:r w:rsidRPr="002B2216">
        <w:rPr>
          <w:b/>
          <w:noProof w:val="0"/>
          <w:lang w:val="en-US" w:eastAsia="ru-RU"/>
        </w:rPr>
        <w:t xml:space="preserve">: </w:t>
      </w:r>
      <w:r w:rsidRPr="002B2216">
        <w:rPr>
          <w:b/>
          <w:noProof w:val="0"/>
          <w:u w:val="single"/>
          <w:lang w:val="en-US" w:eastAsia="ru-RU"/>
        </w:rPr>
        <w:t xml:space="preserve">90 de </w:t>
      </w:r>
      <w:proofErr w:type="spellStart"/>
      <w:r w:rsidRPr="002B2216">
        <w:rPr>
          <w:b/>
          <w:noProof w:val="0"/>
          <w:u w:val="single"/>
          <w:lang w:val="en-US" w:eastAsia="ru-RU"/>
        </w:rPr>
        <w:t>zile</w:t>
      </w:r>
      <w:proofErr w:type="spellEnd"/>
      <w:r w:rsidRPr="002B2216">
        <w:rPr>
          <w:b/>
          <w:noProof w:val="0"/>
          <w:u w:val="single"/>
          <w:lang w:val="en-US" w:eastAsia="ru-RU"/>
        </w:rPr>
        <w:t xml:space="preserve"> din </w:t>
      </w:r>
      <w:proofErr w:type="gramStart"/>
      <w:r w:rsidRPr="002B2216">
        <w:rPr>
          <w:b/>
          <w:noProof w:val="0"/>
          <w:u w:val="single"/>
          <w:lang w:val="en-US" w:eastAsia="ru-RU"/>
        </w:rPr>
        <w:t xml:space="preserve">data  </w:t>
      </w:r>
      <w:proofErr w:type="spellStart"/>
      <w:r w:rsidRPr="002B2216">
        <w:rPr>
          <w:b/>
          <w:noProof w:val="0"/>
          <w:u w:val="single"/>
          <w:lang w:val="en-US" w:eastAsia="ru-RU"/>
        </w:rPr>
        <w:t>înregistrării</w:t>
      </w:r>
      <w:proofErr w:type="spellEnd"/>
      <w:proofErr w:type="gramEnd"/>
      <w:r w:rsidRPr="002B2216">
        <w:rPr>
          <w:b/>
          <w:noProof w:val="0"/>
          <w:u w:val="single"/>
          <w:lang w:val="en-US" w:eastAsia="ru-RU"/>
        </w:rPr>
        <w:t xml:space="preserve"> la </w:t>
      </w:r>
      <w:proofErr w:type="spellStart"/>
      <w:r w:rsidRPr="002B2216">
        <w:rPr>
          <w:b/>
          <w:noProof w:val="0"/>
          <w:u w:val="single"/>
          <w:lang w:val="en-US" w:eastAsia="ru-RU"/>
        </w:rPr>
        <w:t>Trezoreriea</w:t>
      </w:r>
      <w:proofErr w:type="spellEnd"/>
      <w:r w:rsidRPr="002B2216">
        <w:rPr>
          <w:b/>
          <w:noProof w:val="0"/>
          <w:u w:val="single"/>
          <w:lang w:val="en-US" w:eastAsia="ru-RU"/>
        </w:rPr>
        <w:t xml:space="preserve"> de Stat</w:t>
      </w:r>
      <w:r w:rsidRPr="002B2216">
        <w:rPr>
          <w:b/>
          <w:noProof w:val="0"/>
          <w:lang w:val="en-US" w:eastAsia="ru-RU"/>
        </w:rPr>
        <w:t>_</w:t>
      </w:r>
    </w:p>
    <w:p w14:paraId="3CA85EDA" w14:textId="77777777" w:rsidR="002B2216" w:rsidRPr="002B2216" w:rsidRDefault="002B2216" w:rsidP="002B2216">
      <w:pPr>
        <w:numPr>
          <w:ilvl w:val="0"/>
          <w:numId w:val="23"/>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2B2216">
        <w:rPr>
          <w:b/>
          <w:noProof w:val="0"/>
          <w:lang w:val="en-US" w:eastAsia="ru-RU"/>
        </w:rPr>
        <w:t>Termenul</w:t>
      </w:r>
      <w:proofErr w:type="spellEnd"/>
      <w:r w:rsidRPr="002B2216">
        <w:rPr>
          <w:b/>
          <w:noProof w:val="0"/>
          <w:lang w:val="en-US" w:eastAsia="ru-RU"/>
        </w:rPr>
        <w:t xml:space="preserve"> de </w:t>
      </w:r>
      <w:proofErr w:type="spellStart"/>
      <w:r w:rsidRPr="002B2216">
        <w:rPr>
          <w:b/>
          <w:noProof w:val="0"/>
          <w:lang w:val="en-US" w:eastAsia="ru-RU"/>
        </w:rPr>
        <w:t>valabilitate</w:t>
      </w:r>
      <w:proofErr w:type="spellEnd"/>
      <w:r w:rsidRPr="002B2216">
        <w:rPr>
          <w:b/>
          <w:noProof w:val="0"/>
          <w:lang w:val="en-US" w:eastAsia="ru-RU"/>
        </w:rPr>
        <w:t xml:space="preserve"> a </w:t>
      </w:r>
      <w:proofErr w:type="gramStart"/>
      <w:r w:rsidRPr="002B2216">
        <w:rPr>
          <w:b/>
          <w:noProof w:val="0"/>
          <w:lang w:val="en-US" w:eastAsia="ru-RU"/>
        </w:rPr>
        <w:t>contractului:_</w:t>
      </w:r>
      <w:proofErr w:type="gramEnd"/>
      <w:r w:rsidRPr="002B2216">
        <w:rPr>
          <w:b/>
          <w:noProof w:val="0"/>
          <w:u w:val="single"/>
          <w:lang w:val="en-US" w:eastAsia="ru-RU"/>
        </w:rPr>
        <w:t>31.12.2026</w:t>
      </w:r>
      <w:r w:rsidRPr="002B2216">
        <w:rPr>
          <w:b/>
          <w:noProof w:val="0"/>
          <w:lang w:val="en-US" w:eastAsia="ru-RU"/>
        </w:rPr>
        <w:t>__</w:t>
      </w:r>
    </w:p>
    <w:p w14:paraId="224BA62B" w14:textId="77777777" w:rsidR="002B2216" w:rsidRPr="002B2216" w:rsidRDefault="002B2216" w:rsidP="002B2216">
      <w:pPr>
        <w:numPr>
          <w:ilvl w:val="0"/>
          <w:numId w:val="23"/>
        </w:numPr>
        <w:tabs>
          <w:tab w:val="right" w:pos="426"/>
        </w:tabs>
        <w:spacing w:before="120"/>
        <w:ind w:left="360"/>
        <w:rPr>
          <w:b/>
          <w:noProof w:val="0"/>
          <w:u w:val="single"/>
          <w:lang w:val="en-US" w:eastAsia="ru-RU"/>
        </w:rPr>
      </w:pPr>
      <w:r w:rsidRPr="002B2216">
        <w:rPr>
          <w:b/>
          <w:noProof w:val="0"/>
          <w:lang w:val="en-US" w:eastAsia="ru-RU"/>
        </w:rPr>
        <w:t xml:space="preserve">Contract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rezervat</w:t>
      </w:r>
      <w:proofErr w:type="spellEnd"/>
      <w:r w:rsidRPr="002B2216">
        <w:rPr>
          <w:b/>
          <w:noProof w:val="0"/>
          <w:lang w:val="en-US" w:eastAsia="ru-RU"/>
        </w:rPr>
        <w:t xml:space="preserve"> </w:t>
      </w:r>
      <w:proofErr w:type="spellStart"/>
      <w:r w:rsidRPr="002B2216">
        <w:rPr>
          <w:b/>
          <w:noProof w:val="0"/>
          <w:lang w:val="en-US" w:eastAsia="ru-RU"/>
        </w:rPr>
        <w:t>atelierelor</w:t>
      </w:r>
      <w:proofErr w:type="spellEnd"/>
      <w:r w:rsidRPr="002B2216">
        <w:rPr>
          <w:b/>
          <w:noProof w:val="0"/>
          <w:lang w:val="en-US" w:eastAsia="ru-RU"/>
        </w:rPr>
        <w:t xml:space="preserve"> </w:t>
      </w:r>
      <w:proofErr w:type="spellStart"/>
      <w:r w:rsidRPr="002B2216">
        <w:rPr>
          <w:b/>
          <w:noProof w:val="0"/>
          <w:lang w:val="en-US" w:eastAsia="ru-RU"/>
        </w:rPr>
        <w:t>protejate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că</w:t>
      </w:r>
      <w:proofErr w:type="spellEnd"/>
      <w:r w:rsidRPr="002B2216">
        <w:rPr>
          <w:b/>
          <w:noProof w:val="0"/>
          <w:lang w:val="en-US" w:eastAsia="ru-RU"/>
        </w:rPr>
        <w:t xml:space="preserve"> </w:t>
      </w:r>
      <w:proofErr w:type="spellStart"/>
      <w:r w:rsidRPr="002B2216">
        <w:rPr>
          <w:b/>
          <w:noProof w:val="0"/>
          <w:lang w:val="en-US" w:eastAsia="ru-RU"/>
        </w:rPr>
        <w:t>acesta</w:t>
      </w:r>
      <w:proofErr w:type="spellEnd"/>
      <w:r w:rsidRPr="002B2216">
        <w:rPr>
          <w:b/>
          <w:noProof w:val="0"/>
          <w:lang w:val="en-US" w:eastAsia="ru-RU"/>
        </w:rPr>
        <w:t xml:space="preserve"> </w:t>
      </w:r>
      <w:proofErr w:type="spellStart"/>
      <w:r w:rsidRPr="002B2216">
        <w:rPr>
          <w:b/>
          <w:noProof w:val="0"/>
          <w:lang w:val="en-US" w:eastAsia="ru-RU"/>
        </w:rPr>
        <w:t>poate</w:t>
      </w:r>
      <w:proofErr w:type="spellEnd"/>
      <w:r w:rsidRPr="002B2216">
        <w:rPr>
          <w:b/>
          <w:noProof w:val="0"/>
          <w:lang w:val="en-US" w:eastAsia="ru-RU"/>
        </w:rPr>
        <w:t xml:space="preserve"> fi </w:t>
      </w:r>
      <w:proofErr w:type="spellStart"/>
      <w:r w:rsidRPr="002B2216">
        <w:rPr>
          <w:b/>
          <w:noProof w:val="0"/>
          <w:lang w:val="en-US" w:eastAsia="ru-RU"/>
        </w:rPr>
        <w:t>executat</w:t>
      </w:r>
      <w:proofErr w:type="spellEnd"/>
      <w:r w:rsidRPr="002B2216">
        <w:rPr>
          <w:b/>
          <w:noProof w:val="0"/>
          <w:lang w:val="en-US" w:eastAsia="ru-RU"/>
        </w:rPr>
        <w:t xml:space="preserve"> </w:t>
      </w:r>
      <w:proofErr w:type="spellStart"/>
      <w:r w:rsidRPr="002B2216">
        <w:rPr>
          <w:b/>
          <w:noProof w:val="0"/>
          <w:lang w:val="en-US" w:eastAsia="ru-RU"/>
        </w:rPr>
        <w:t>numai</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cadrul</w:t>
      </w:r>
      <w:proofErr w:type="spellEnd"/>
      <w:r w:rsidRPr="002B2216">
        <w:rPr>
          <w:b/>
          <w:noProof w:val="0"/>
          <w:lang w:val="en-US" w:eastAsia="ru-RU"/>
        </w:rPr>
        <w:t xml:space="preserve"> </w:t>
      </w:r>
      <w:proofErr w:type="spellStart"/>
      <w:r w:rsidRPr="002B2216">
        <w:rPr>
          <w:b/>
          <w:noProof w:val="0"/>
          <w:lang w:val="en-US" w:eastAsia="ru-RU"/>
        </w:rPr>
        <w:t>unor</w:t>
      </w:r>
      <w:proofErr w:type="spellEnd"/>
      <w:r w:rsidRPr="002B2216">
        <w:rPr>
          <w:b/>
          <w:noProof w:val="0"/>
          <w:lang w:val="en-US" w:eastAsia="ru-RU"/>
        </w:rPr>
        <w:t xml:space="preserve"> </w:t>
      </w:r>
      <w:proofErr w:type="spellStart"/>
      <w:r w:rsidRPr="002B2216">
        <w:rPr>
          <w:b/>
          <w:noProof w:val="0"/>
          <w:lang w:val="en-US" w:eastAsia="ru-RU"/>
        </w:rPr>
        <w:t>programe</w:t>
      </w:r>
      <w:proofErr w:type="spellEnd"/>
      <w:r w:rsidRPr="002B2216">
        <w:rPr>
          <w:b/>
          <w:noProof w:val="0"/>
          <w:lang w:val="en-US" w:eastAsia="ru-RU"/>
        </w:rPr>
        <w:t xml:space="preserve"> de </w:t>
      </w:r>
      <w:proofErr w:type="spellStart"/>
      <w:r w:rsidRPr="002B2216">
        <w:rPr>
          <w:b/>
          <w:noProof w:val="0"/>
          <w:lang w:val="en-US" w:eastAsia="ru-RU"/>
        </w:rPr>
        <w:t>angajare</w:t>
      </w:r>
      <w:proofErr w:type="spellEnd"/>
      <w:r w:rsidRPr="002B2216">
        <w:rPr>
          <w:b/>
          <w:noProof w:val="0"/>
          <w:lang w:val="en-US" w:eastAsia="ru-RU"/>
        </w:rPr>
        <w:t xml:space="preserve"> </w:t>
      </w:r>
      <w:proofErr w:type="spellStart"/>
      <w:r w:rsidRPr="002B2216">
        <w:rPr>
          <w:b/>
          <w:noProof w:val="0"/>
          <w:lang w:val="en-US" w:eastAsia="ru-RU"/>
        </w:rPr>
        <w:t>protejată</w:t>
      </w:r>
      <w:proofErr w:type="spellEnd"/>
      <w:r w:rsidRPr="002B2216">
        <w:rPr>
          <w:b/>
          <w:noProof w:val="0"/>
          <w:lang w:val="en-US" w:eastAsia="ru-RU"/>
        </w:rPr>
        <w:t xml:space="preser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w:t>
      </w:r>
      <w:proofErr w:type="spellEnd"/>
      <w:r w:rsidRPr="002B2216">
        <w:rPr>
          <w:b/>
          <w:noProof w:val="0"/>
          <w:lang w:val="en-US" w:eastAsia="ru-RU"/>
        </w:rPr>
        <w:t xml:space="preserve">): </w:t>
      </w:r>
      <w:r w:rsidRPr="002B2216">
        <w:rPr>
          <w:b/>
          <w:noProof w:val="0"/>
          <w:u w:val="single"/>
          <w:lang w:val="en-US" w:eastAsia="ru-RU"/>
        </w:rPr>
        <w:t xml:space="preserve">nu se </w:t>
      </w:r>
      <w:proofErr w:type="spellStart"/>
      <w:r w:rsidRPr="002B2216">
        <w:rPr>
          <w:b/>
          <w:noProof w:val="0"/>
          <w:u w:val="single"/>
          <w:lang w:val="en-US" w:eastAsia="ru-RU"/>
        </w:rPr>
        <w:t>aplică</w:t>
      </w:r>
      <w:proofErr w:type="spellEnd"/>
    </w:p>
    <w:p w14:paraId="4B327259" w14:textId="77777777" w:rsidR="002B2216" w:rsidRPr="002B2216" w:rsidRDefault="002B2216" w:rsidP="002B2216">
      <w:pPr>
        <w:shd w:val="clear" w:color="auto" w:fill="FFFFFF" w:themeFill="background1"/>
        <w:tabs>
          <w:tab w:val="right" w:pos="426"/>
        </w:tabs>
        <w:ind w:left="7560" w:hanging="630"/>
        <w:contextualSpacing/>
        <w:rPr>
          <w:noProof w:val="0"/>
          <w:sz w:val="20"/>
          <w:lang w:val="en-US" w:eastAsia="ru-RU"/>
        </w:rPr>
      </w:pPr>
      <w:r w:rsidRPr="002B2216">
        <w:rPr>
          <w:noProof w:val="0"/>
          <w:sz w:val="20"/>
          <w:lang w:val="en-US" w:eastAsia="ru-RU"/>
        </w:rPr>
        <w:t>(</w:t>
      </w:r>
      <w:proofErr w:type="spellStart"/>
      <w:r w:rsidRPr="002B2216">
        <w:rPr>
          <w:noProof w:val="0"/>
          <w:sz w:val="20"/>
          <w:lang w:val="en-US" w:eastAsia="ru-RU"/>
        </w:rPr>
        <w:t>indicați</w:t>
      </w:r>
      <w:proofErr w:type="spellEnd"/>
      <w:r w:rsidRPr="002B2216">
        <w:rPr>
          <w:noProof w:val="0"/>
          <w:sz w:val="20"/>
          <w:lang w:val="en-US" w:eastAsia="ru-RU"/>
        </w:rPr>
        <w:t xml:space="preserve"> da </w:t>
      </w:r>
      <w:proofErr w:type="spellStart"/>
      <w:r w:rsidRPr="002B2216">
        <w:rPr>
          <w:noProof w:val="0"/>
          <w:sz w:val="20"/>
          <w:lang w:val="en-US" w:eastAsia="ru-RU"/>
        </w:rPr>
        <w:t>sau</w:t>
      </w:r>
      <w:proofErr w:type="spellEnd"/>
      <w:r w:rsidRPr="002B2216">
        <w:rPr>
          <w:noProof w:val="0"/>
          <w:sz w:val="20"/>
          <w:lang w:val="en-US" w:eastAsia="ru-RU"/>
        </w:rPr>
        <w:t xml:space="preserve"> nu)</w:t>
      </w:r>
    </w:p>
    <w:p w14:paraId="6959990C"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Prestarea</w:t>
      </w:r>
      <w:proofErr w:type="spellEnd"/>
      <w:r w:rsidRPr="002B2216">
        <w:rPr>
          <w:b/>
          <w:noProof w:val="0"/>
          <w:lang w:val="en-US" w:eastAsia="ru-RU"/>
        </w:rPr>
        <w:t xml:space="preserve"> </w:t>
      </w:r>
      <w:proofErr w:type="spellStart"/>
      <w:r w:rsidRPr="002B2216">
        <w:rPr>
          <w:b/>
          <w:noProof w:val="0"/>
          <w:lang w:val="en-US" w:eastAsia="ru-RU"/>
        </w:rPr>
        <w:t>serviciului</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w:t>
      </w:r>
      <w:proofErr w:type="spellStart"/>
      <w:r w:rsidRPr="002B2216">
        <w:rPr>
          <w:b/>
          <w:noProof w:val="0"/>
          <w:lang w:val="en-US" w:eastAsia="ru-RU"/>
        </w:rPr>
        <w:t>rezervată</w:t>
      </w:r>
      <w:proofErr w:type="spellEnd"/>
      <w:r w:rsidRPr="002B2216">
        <w:rPr>
          <w:b/>
          <w:noProof w:val="0"/>
          <w:lang w:val="en-US" w:eastAsia="ru-RU"/>
        </w:rPr>
        <w:t xml:space="preserve"> </w:t>
      </w:r>
      <w:proofErr w:type="spellStart"/>
      <w:r w:rsidRPr="002B2216">
        <w:rPr>
          <w:b/>
          <w:noProof w:val="0"/>
          <w:lang w:val="en-US" w:eastAsia="ru-RU"/>
        </w:rPr>
        <w:t>unei</w:t>
      </w:r>
      <w:proofErr w:type="spellEnd"/>
      <w:r w:rsidRPr="002B2216">
        <w:rPr>
          <w:b/>
          <w:noProof w:val="0"/>
          <w:lang w:val="en-US" w:eastAsia="ru-RU"/>
        </w:rPr>
        <w:t xml:space="preserve"> </w:t>
      </w:r>
      <w:proofErr w:type="spellStart"/>
      <w:r w:rsidRPr="002B2216">
        <w:rPr>
          <w:b/>
          <w:noProof w:val="0"/>
          <w:lang w:val="en-US" w:eastAsia="ru-RU"/>
        </w:rPr>
        <w:t>anumite</w:t>
      </w:r>
      <w:proofErr w:type="spellEnd"/>
      <w:r w:rsidRPr="002B2216">
        <w:rPr>
          <w:b/>
          <w:noProof w:val="0"/>
          <w:lang w:val="en-US" w:eastAsia="ru-RU"/>
        </w:rPr>
        <w:t xml:space="preserve"> </w:t>
      </w:r>
      <w:proofErr w:type="spellStart"/>
      <w:r w:rsidRPr="002B2216">
        <w:rPr>
          <w:b/>
          <w:noProof w:val="0"/>
          <w:lang w:val="en-US" w:eastAsia="ru-RU"/>
        </w:rPr>
        <w:t>profesii</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temeiul</w:t>
      </w:r>
      <w:proofErr w:type="spellEnd"/>
      <w:r w:rsidRPr="002B2216">
        <w:rPr>
          <w:b/>
          <w:noProof w:val="0"/>
          <w:lang w:val="en-US" w:eastAsia="ru-RU"/>
        </w:rPr>
        <w:t xml:space="preserve"> </w:t>
      </w:r>
      <w:proofErr w:type="spellStart"/>
      <w:r w:rsidRPr="002B2216">
        <w:rPr>
          <w:b/>
          <w:noProof w:val="0"/>
          <w:lang w:val="en-US" w:eastAsia="ru-RU"/>
        </w:rPr>
        <w:t>unor</w:t>
      </w:r>
      <w:proofErr w:type="spellEnd"/>
      <w:r w:rsidRPr="002B2216">
        <w:rPr>
          <w:b/>
          <w:noProof w:val="0"/>
          <w:lang w:val="en-US" w:eastAsia="ru-RU"/>
        </w:rPr>
        <w:t xml:space="preserve"> </w:t>
      </w:r>
      <w:proofErr w:type="spellStart"/>
      <w:r w:rsidRPr="002B2216">
        <w:rPr>
          <w:b/>
          <w:noProof w:val="0"/>
          <w:lang w:val="en-US" w:eastAsia="ru-RU"/>
        </w:rPr>
        <w:t>legisau</w:t>
      </w:r>
      <w:proofErr w:type="spellEnd"/>
      <w:r w:rsidRPr="002B2216">
        <w:rPr>
          <w:b/>
          <w:noProof w:val="0"/>
          <w:lang w:val="en-US" w:eastAsia="ru-RU"/>
        </w:rPr>
        <w:t xml:space="preserve"> al </w:t>
      </w:r>
      <w:proofErr w:type="spellStart"/>
      <w:r w:rsidRPr="002B2216">
        <w:rPr>
          <w:b/>
          <w:noProof w:val="0"/>
          <w:lang w:val="en-US" w:eastAsia="ru-RU"/>
        </w:rPr>
        <w:t>unor</w:t>
      </w:r>
      <w:proofErr w:type="spellEnd"/>
      <w:r w:rsidRPr="002B2216">
        <w:rPr>
          <w:b/>
          <w:noProof w:val="0"/>
          <w:lang w:val="en-US" w:eastAsia="ru-RU"/>
        </w:rPr>
        <w:t xml:space="preserve"> </w:t>
      </w:r>
      <w:proofErr w:type="spellStart"/>
      <w:r w:rsidRPr="002B2216">
        <w:rPr>
          <w:b/>
          <w:noProof w:val="0"/>
          <w:lang w:val="en-US" w:eastAsia="ru-RU"/>
        </w:rPr>
        <w:t>acte</w:t>
      </w:r>
      <w:proofErr w:type="spellEnd"/>
      <w:r w:rsidRPr="002B2216">
        <w:rPr>
          <w:b/>
          <w:noProof w:val="0"/>
          <w:lang w:val="en-US" w:eastAsia="ru-RU"/>
        </w:rPr>
        <w:t xml:space="preserve"> administrative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w:t>
      </w:r>
      <w:proofErr w:type="spellEnd"/>
      <w:r w:rsidRPr="002B2216">
        <w:rPr>
          <w:b/>
          <w:noProof w:val="0"/>
          <w:lang w:val="en-US" w:eastAsia="ru-RU"/>
        </w:rPr>
        <w:t xml:space="preserve">): nu se </w:t>
      </w:r>
      <w:proofErr w:type="spellStart"/>
      <w:r w:rsidRPr="002B2216">
        <w:rPr>
          <w:b/>
          <w:noProof w:val="0"/>
          <w:lang w:val="en-US" w:eastAsia="ru-RU"/>
        </w:rPr>
        <w:t>aplică</w:t>
      </w:r>
      <w:proofErr w:type="spellEnd"/>
    </w:p>
    <w:p w14:paraId="2D513D99" w14:textId="77777777" w:rsidR="002B2216" w:rsidRPr="002B2216" w:rsidRDefault="002B2216" w:rsidP="002B2216">
      <w:pPr>
        <w:shd w:val="clear" w:color="auto" w:fill="FFFFFF" w:themeFill="background1"/>
        <w:tabs>
          <w:tab w:val="right" w:pos="426"/>
        </w:tabs>
        <w:contextualSpacing/>
        <w:jc w:val="center"/>
        <w:rPr>
          <w:noProof w:val="0"/>
          <w:sz w:val="20"/>
          <w:lang w:val="en-US" w:eastAsia="ru-RU"/>
        </w:rPr>
      </w:pPr>
      <w:r w:rsidRPr="002B2216">
        <w:rPr>
          <w:noProof w:val="0"/>
          <w:sz w:val="20"/>
          <w:lang w:val="en-US" w:eastAsia="ru-RU"/>
        </w:rPr>
        <w:t xml:space="preserve">(se </w:t>
      </w:r>
      <w:proofErr w:type="spellStart"/>
      <w:r w:rsidRPr="002B2216">
        <w:rPr>
          <w:noProof w:val="0"/>
          <w:sz w:val="20"/>
          <w:lang w:val="en-US" w:eastAsia="ru-RU"/>
        </w:rPr>
        <w:t>menționează</w:t>
      </w:r>
      <w:proofErr w:type="spellEnd"/>
      <w:r w:rsidRPr="002B2216">
        <w:rPr>
          <w:noProof w:val="0"/>
          <w:sz w:val="20"/>
          <w:lang w:val="en-US" w:eastAsia="ru-RU"/>
        </w:rPr>
        <w:t xml:space="preserve"> </w:t>
      </w:r>
      <w:proofErr w:type="spellStart"/>
      <w:r w:rsidRPr="002B2216">
        <w:rPr>
          <w:noProof w:val="0"/>
          <w:sz w:val="20"/>
          <w:lang w:val="en-US" w:eastAsia="ru-RU"/>
        </w:rPr>
        <w:t>respectivele</w:t>
      </w:r>
      <w:proofErr w:type="spellEnd"/>
      <w:r w:rsidRPr="002B2216">
        <w:rPr>
          <w:noProof w:val="0"/>
          <w:sz w:val="20"/>
          <w:lang w:val="en-US" w:eastAsia="ru-RU"/>
        </w:rPr>
        <w:t xml:space="preserve"> </w:t>
      </w:r>
      <w:proofErr w:type="spellStart"/>
      <w:r w:rsidRPr="002B2216">
        <w:rPr>
          <w:noProof w:val="0"/>
          <w:sz w:val="20"/>
          <w:lang w:val="en-US" w:eastAsia="ru-RU"/>
        </w:rPr>
        <w:t>legi</w:t>
      </w:r>
      <w:proofErr w:type="spellEnd"/>
      <w:r w:rsidRPr="002B2216">
        <w:rPr>
          <w:noProof w:val="0"/>
          <w:sz w:val="20"/>
          <w:lang w:val="en-US" w:eastAsia="ru-RU"/>
        </w:rPr>
        <w:t xml:space="preserve"> </w:t>
      </w:r>
      <w:proofErr w:type="spellStart"/>
      <w:r w:rsidRPr="002B2216">
        <w:rPr>
          <w:noProof w:val="0"/>
          <w:sz w:val="20"/>
          <w:lang w:val="en-US" w:eastAsia="ru-RU"/>
        </w:rPr>
        <w:t>și</w:t>
      </w:r>
      <w:proofErr w:type="spellEnd"/>
      <w:r w:rsidRPr="002B2216">
        <w:rPr>
          <w:noProof w:val="0"/>
          <w:sz w:val="20"/>
          <w:lang w:val="en-US" w:eastAsia="ru-RU"/>
        </w:rPr>
        <w:t xml:space="preserve"> </w:t>
      </w:r>
      <w:proofErr w:type="spellStart"/>
      <w:r w:rsidRPr="002B2216">
        <w:rPr>
          <w:noProof w:val="0"/>
          <w:sz w:val="20"/>
          <w:lang w:val="en-US" w:eastAsia="ru-RU"/>
        </w:rPr>
        <w:t>acte</w:t>
      </w:r>
      <w:proofErr w:type="spellEnd"/>
      <w:r w:rsidRPr="002B2216">
        <w:rPr>
          <w:noProof w:val="0"/>
          <w:sz w:val="20"/>
          <w:lang w:val="en-US" w:eastAsia="ru-RU"/>
        </w:rPr>
        <w:t xml:space="preserve"> administrative)</w:t>
      </w:r>
    </w:p>
    <w:p w14:paraId="20B4E110"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Scurta</w:t>
      </w:r>
      <w:proofErr w:type="spellEnd"/>
      <w:r w:rsidRPr="002B2216">
        <w:rPr>
          <w:b/>
          <w:noProof w:val="0"/>
          <w:lang w:val="en-US" w:eastAsia="ru-RU"/>
        </w:rPr>
        <w:t xml:space="preserve"> </w:t>
      </w:r>
      <w:proofErr w:type="spellStart"/>
      <w:r w:rsidRPr="002B2216">
        <w:rPr>
          <w:b/>
          <w:noProof w:val="0"/>
          <w:lang w:val="en-US" w:eastAsia="ru-RU"/>
        </w:rPr>
        <w:t>descriere</w:t>
      </w:r>
      <w:proofErr w:type="spellEnd"/>
      <w:r w:rsidRPr="002B2216">
        <w:rPr>
          <w:b/>
          <w:noProof w:val="0"/>
          <w:lang w:val="en-US" w:eastAsia="ru-RU"/>
        </w:rPr>
        <w:t xml:space="preserve"> a </w:t>
      </w:r>
      <w:proofErr w:type="spellStart"/>
      <w:r w:rsidRPr="002B2216">
        <w:rPr>
          <w:b/>
          <w:noProof w:val="0"/>
          <w:lang w:val="en-US" w:eastAsia="ru-RU"/>
        </w:rPr>
        <w:t>criteriilor</w:t>
      </w:r>
      <w:proofErr w:type="spellEnd"/>
      <w:r w:rsidRPr="002B2216">
        <w:rPr>
          <w:b/>
          <w:noProof w:val="0"/>
          <w:lang w:val="en-US" w:eastAsia="ru-RU"/>
        </w:rPr>
        <w:t xml:space="preserve"> </w:t>
      </w:r>
      <w:proofErr w:type="spellStart"/>
      <w:r w:rsidRPr="002B2216">
        <w:rPr>
          <w:b/>
          <w:noProof w:val="0"/>
          <w:lang w:val="en-US" w:eastAsia="ru-RU"/>
        </w:rPr>
        <w:t>privind</w:t>
      </w:r>
      <w:proofErr w:type="spellEnd"/>
      <w:r w:rsidRPr="002B2216">
        <w:rPr>
          <w:b/>
          <w:noProof w:val="0"/>
          <w:lang w:val="en-US" w:eastAsia="ru-RU"/>
        </w:rPr>
        <w:t xml:space="preserve"> </w:t>
      </w:r>
      <w:proofErr w:type="spellStart"/>
      <w:r w:rsidRPr="002B2216">
        <w:rPr>
          <w:b/>
          <w:noProof w:val="0"/>
          <w:lang w:val="en-US" w:eastAsia="ru-RU"/>
        </w:rPr>
        <w:t>eligibilitatea</w:t>
      </w:r>
      <w:proofErr w:type="spellEnd"/>
      <w:r w:rsidRPr="002B2216">
        <w:rPr>
          <w:b/>
          <w:noProof w:val="0"/>
          <w:lang w:val="en-US" w:eastAsia="ru-RU"/>
        </w:rPr>
        <w:t xml:space="preserve"> </w:t>
      </w:r>
      <w:proofErr w:type="spellStart"/>
      <w:r w:rsidRPr="002B2216">
        <w:rPr>
          <w:b/>
          <w:noProof w:val="0"/>
          <w:lang w:val="en-US" w:eastAsia="ru-RU"/>
        </w:rPr>
        <w:t>operatorilor</w:t>
      </w:r>
      <w:proofErr w:type="spellEnd"/>
      <w:r w:rsidRPr="002B2216">
        <w:rPr>
          <w:b/>
          <w:noProof w:val="0"/>
          <w:lang w:val="en-US" w:eastAsia="ru-RU"/>
        </w:rPr>
        <w:t xml:space="preserve"> economici care pot </w:t>
      </w:r>
      <w:proofErr w:type="spellStart"/>
      <w:r w:rsidRPr="002B2216">
        <w:rPr>
          <w:b/>
          <w:noProof w:val="0"/>
          <w:lang w:val="en-US" w:eastAsia="ru-RU"/>
        </w:rPr>
        <w:t>determina</w:t>
      </w:r>
      <w:proofErr w:type="spellEnd"/>
      <w:r w:rsidRPr="002B2216">
        <w:rPr>
          <w:b/>
          <w:noProof w:val="0"/>
          <w:lang w:val="en-US" w:eastAsia="ru-RU"/>
        </w:rPr>
        <w:t xml:space="preserve"> </w:t>
      </w:r>
      <w:proofErr w:type="spellStart"/>
      <w:r w:rsidRPr="002B2216">
        <w:rPr>
          <w:b/>
          <w:noProof w:val="0"/>
          <w:lang w:val="en-US" w:eastAsia="ru-RU"/>
        </w:rPr>
        <w:t>eliminarea</w:t>
      </w:r>
      <w:proofErr w:type="spellEnd"/>
      <w:r w:rsidRPr="002B2216">
        <w:rPr>
          <w:b/>
          <w:noProof w:val="0"/>
          <w:lang w:val="en-US" w:eastAsia="ru-RU"/>
        </w:rPr>
        <w:t xml:space="preserve"> </w:t>
      </w:r>
      <w:proofErr w:type="spellStart"/>
      <w:r w:rsidRPr="002B2216">
        <w:rPr>
          <w:b/>
          <w:noProof w:val="0"/>
          <w:lang w:val="en-US" w:eastAsia="ru-RU"/>
        </w:rPr>
        <w:t>acestora</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a </w:t>
      </w:r>
      <w:proofErr w:type="spellStart"/>
      <w:r w:rsidRPr="002B2216">
        <w:rPr>
          <w:b/>
          <w:noProof w:val="0"/>
          <w:lang w:val="en-US" w:eastAsia="ru-RU"/>
        </w:rPr>
        <w:t>criteriilor</w:t>
      </w:r>
      <w:proofErr w:type="spellEnd"/>
      <w:r w:rsidRPr="002B2216">
        <w:rPr>
          <w:b/>
          <w:noProof w:val="0"/>
          <w:lang w:val="en-US" w:eastAsia="ru-RU"/>
        </w:rPr>
        <w:t xml:space="preserve"> de </w:t>
      </w:r>
      <w:proofErr w:type="spellStart"/>
      <w:r w:rsidRPr="002B2216">
        <w:rPr>
          <w:b/>
          <w:noProof w:val="0"/>
          <w:lang w:val="en-US" w:eastAsia="ru-RU"/>
        </w:rPr>
        <w:t>selecție</w:t>
      </w:r>
      <w:proofErr w:type="spellEnd"/>
      <w:r w:rsidRPr="002B2216">
        <w:rPr>
          <w:b/>
          <w:noProof w:val="0"/>
          <w:lang w:val="en-US" w:eastAsia="ru-RU"/>
        </w:rPr>
        <w:t xml:space="preserve">/de </w:t>
      </w:r>
      <w:proofErr w:type="spellStart"/>
      <w:r w:rsidRPr="002B2216">
        <w:rPr>
          <w:b/>
          <w:noProof w:val="0"/>
          <w:lang w:val="en-US" w:eastAsia="ru-RU"/>
        </w:rPr>
        <w:t>preselecție</w:t>
      </w:r>
      <w:proofErr w:type="spellEnd"/>
      <w:r w:rsidRPr="002B2216">
        <w:rPr>
          <w:b/>
          <w:noProof w:val="0"/>
          <w:lang w:val="en-US" w:eastAsia="ru-RU"/>
        </w:rPr>
        <w:t xml:space="preserve">; </w:t>
      </w:r>
      <w:proofErr w:type="spellStart"/>
      <w:r w:rsidRPr="002B2216">
        <w:rPr>
          <w:b/>
          <w:noProof w:val="0"/>
          <w:lang w:val="en-US" w:eastAsia="ru-RU"/>
        </w:rPr>
        <w:t>nivelul</w:t>
      </w:r>
      <w:proofErr w:type="spellEnd"/>
      <w:r w:rsidRPr="002B2216">
        <w:rPr>
          <w:b/>
          <w:noProof w:val="0"/>
          <w:lang w:val="en-US" w:eastAsia="ru-RU"/>
        </w:rPr>
        <w:t xml:space="preserve"> minim (</w:t>
      </w:r>
      <w:proofErr w:type="spellStart"/>
      <w:r w:rsidRPr="002B2216">
        <w:rPr>
          <w:b/>
          <w:noProof w:val="0"/>
          <w:lang w:val="en-US" w:eastAsia="ru-RU"/>
        </w:rPr>
        <w:t>nivelurile</w:t>
      </w:r>
      <w:proofErr w:type="spellEnd"/>
      <w:r w:rsidRPr="002B2216">
        <w:rPr>
          <w:b/>
          <w:noProof w:val="0"/>
          <w:lang w:val="en-US" w:eastAsia="ru-RU"/>
        </w:rPr>
        <w:t xml:space="preserve"> </w:t>
      </w:r>
      <w:proofErr w:type="spellStart"/>
      <w:r w:rsidRPr="002B2216">
        <w:rPr>
          <w:b/>
          <w:noProof w:val="0"/>
          <w:lang w:val="en-US" w:eastAsia="ru-RU"/>
        </w:rPr>
        <w:t>minime</w:t>
      </w:r>
      <w:proofErr w:type="spellEnd"/>
      <w:r w:rsidRPr="002B2216">
        <w:rPr>
          <w:b/>
          <w:noProof w:val="0"/>
          <w:lang w:val="en-US" w:eastAsia="ru-RU"/>
        </w:rPr>
        <w:t xml:space="preserve">) al (ale) </w:t>
      </w:r>
      <w:proofErr w:type="spellStart"/>
      <w:r w:rsidRPr="002B2216">
        <w:rPr>
          <w:b/>
          <w:noProof w:val="0"/>
          <w:lang w:val="en-US" w:eastAsia="ru-RU"/>
        </w:rPr>
        <w:t>cerințelor</w:t>
      </w:r>
      <w:proofErr w:type="spellEnd"/>
      <w:r w:rsidRPr="002B2216">
        <w:rPr>
          <w:b/>
          <w:noProof w:val="0"/>
          <w:lang w:val="en-US" w:eastAsia="ru-RU"/>
        </w:rPr>
        <w:t xml:space="preserve"> eventual </w:t>
      </w:r>
      <w:proofErr w:type="spellStart"/>
      <w:r w:rsidRPr="002B2216">
        <w:rPr>
          <w:b/>
          <w:noProof w:val="0"/>
          <w:lang w:val="en-US" w:eastAsia="ru-RU"/>
        </w:rPr>
        <w:t>impuse</w:t>
      </w:r>
      <w:proofErr w:type="spellEnd"/>
      <w:r w:rsidRPr="002B2216">
        <w:rPr>
          <w:b/>
          <w:noProof w:val="0"/>
          <w:lang w:val="en-US" w:eastAsia="ru-RU"/>
        </w:rPr>
        <w:t xml:space="preserve">; se </w:t>
      </w:r>
      <w:proofErr w:type="spellStart"/>
      <w:r w:rsidRPr="002B2216">
        <w:rPr>
          <w:b/>
          <w:noProof w:val="0"/>
          <w:lang w:val="en-US" w:eastAsia="ru-RU"/>
        </w:rPr>
        <w:t>menționeazăinformațiile</w:t>
      </w:r>
      <w:proofErr w:type="spellEnd"/>
      <w:r w:rsidRPr="002B2216">
        <w:rPr>
          <w:b/>
          <w:noProof w:val="0"/>
          <w:lang w:val="en-US" w:eastAsia="ru-RU"/>
        </w:rPr>
        <w:t xml:space="preserve"> solicitate (DUAE, </w:t>
      </w:r>
      <w:proofErr w:type="spellStart"/>
      <w:r w:rsidRPr="002B2216">
        <w:rPr>
          <w:b/>
          <w:noProof w:val="0"/>
          <w:lang w:val="en-US" w:eastAsia="ru-RU"/>
        </w:rPr>
        <w:t>documentație</w:t>
      </w:r>
      <w:proofErr w:type="spellEnd"/>
      <w:r w:rsidRPr="002B2216">
        <w:rPr>
          <w:b/>
          <w:noProof w:val="0"/>
          <w:lang w:val="en-US" w:eastAsia="ru-RU"/>
        </w:rPr>
        <w:t xml:space="preserve">): </w:t>
      </w:r>
    </w:p>
    <w:tbl>
      <w:tblPr>
        <w:tblStyle w:val="Grigliatabella2"/>
        <w:tblW w:w="0" w:type="auto"/>
        <w:tblLook w:val="04A0" w:firstRow="1" w:lastRow="0" w:firstColumn="1" w:lastColumn="0" w:noHBand="0" w:noVBand="1"/>
      </w:tblPr>
      <w:tblGrid>
        <w:gridCol w:w="558"/>
        <w:gridCol w:w="3407"/>
        <w:gridCol w:w="3462"/>
        <w:gridCol w:w="1589"/>
      </w:tblGrid>
      <w:tr w:rsidR="002B2216" w:rsidRPr="002B2216" w14:paraId="60F2452B" w14:textId="77777777" w:rsidTr="005945B0">
        <w:tc>
          <w:tcPr>
            <w:tcW w:w="576" w:type="dxa"/>
            <w:shd w:val="clear" w:color="auto" w:fill="auto"/>
          </w:tcPr>
          <w:p w14:paraId="562AEB6B" w14:textId="77777777" w:rsidR="002B2216" w:rsidRPr="002B2216" w:rsidRDefault="002B2216" w:rsidP="002B2216">
            <w:pPr>
              <w:shd w:val="clear" w:color="auto" w:fill="FFFFFF" w:themeFill="background1"/>
              <w:tabs>
                <w:tab w:val="left" w:pos="612"/>
              </w:tabs>
              <w:spacing w:before="120" w:after="120"/>
              <w:rPr>
                <w:rFonts w:eastAsia="SimSun"/>
                <w:b/>
                <w:iCs/>
                <w:noProof w:val="0"/>
                <w:sz w:val="20"/>
                <w:szCs w:val="20"/>
                <w:lang w:eastAsia="ru-RU"/>
              </w:rPr>
            </w:pPr>
            <w:r w:rsidRPr="002B2216">
              <w:rPr>
                <w:rFonts w:eastAsia="SimSun"/>
                <w:b/>
                <w:iCs/>
                <w:noProof w:val="0"/>
                <w:sz w:val="20"/>
                <w:szCs w:val="20"/>
                <w:lang w:eastAsia="ru-RU"/>
              </w:rPr>
              <w:t>Nr. d/o</w:t>
            </w:r>
          </w:p>
        </w:tc>
        <w:tc>
          <w:tcPr>
            <w:tcW w:w="3810" w:type="dxa"/>
            <w:shd w:val="clear" w:color="auto" w:fill="auto"/>
          </w:tcPr>
          <w:p w14:paraId="47964216" w14:textId="77777777" w:rsidR="002B2216" w:rsidRPr="002B2216" w:rsidRDefault="002B2216" w:rsidP="002B2216">
            <w:pPr>
              <w:shd w:val="clear" w:color="auto" w:fill="FFFFFF" w:themeFill="background1"/>
              <w:tabs>
                <w:tab w:val="left" w:pos="612"/>
              </w:tabs>
              <w:spacing w:before="120" w:after="120"/>
              <w:jc w:val="center"/>
              <w:rPr>
                <w:rFonts w:eastAsia="SimSun"/>
                <w:b/>
                <w:iCs/>
                <w:noProof w:val="0"/>
                <w:sz w:val="20"/>
                <w:szCs w:val="20"/>
                <w:lang w:eastAsia="ru-RU"/>
              </w:rPr>
            </w:pPr>
            <w:r w:rsidRPr="002B2216">
              <w:rPr>
                <w:rFonts w:eastAsia="SimSun"/>
                <w:b/>
                <w:iCs/>
                <w:noProof w:val="0"/>
                <w:sz w:val="20"/>
                <w:szCs w:val="20"/>
                <w:lang w:eastAsia="ru-RU"/>
              </w:rPr>
              <w:t>Descrierea criteriului/cerinței</w:t>
            </w:r>
          </w:p>
        </w:tc>
        <w:tc>
          <w:tcPr>
            <w:tcW w:w="3603" w:type="dxa"/>
            <w:shd w:val="clear" w:color="auto" w:fill="auto"/>
          </w:tcPr>
          <w:p w14:paraId="6A721424" w14:textId="77777777" w:rsidR="002B2216" w:rsidRPr="002B2216" w:rsidRDefault="002B2216" w:rsidP="002B2216">
            <w:pPr>
              <w:shd w:val="clear" w:color="auto" w:fill="FFFFFF" w:themeFill="background1"/>
              <w:tabs>
                <w:tab w:val="left" w:pos="612"/>
              </w:tabs>
              <w:spacing w:before="120" w:after="120"/>
              <w:rPr>
                <w:rFonts w:eastAsia="SimSun"/>
                <w:b/>
                <w:iCs/>
                <w:noProof w:val="0"/>
                <w:sz w:val="20"/>
                <w:szCs w:val="20"/>
                <w:lang w:eastAsia="ru-RU"/>
              </w:rPr>
            </w:pPr>
            <w:r w:rsidRPr="002B2216">
              <w:rPr>
                <w:rFonts w:eastAsia="SimSun"/>
                <w:b/>
                <w:iCs/>
                <w:noProof w:val="0"/>
                <w:sz w:val="20"/>
                <w:szCs w:val="20"/>
                <w:lang w:eastAsia="ru-RU"/>
              </w:rPr>
              <w:t>Mod de demonstrare a îndeplinirii criteriului/cerinței:</w:t>
            </w:r>
          </w:p>
        </w:tc>
        <w:tc>
          <w:tcPr>
            <w:tcW w:w="1621" w:type="dxa"/>
            <w:shd w:val="clear" w:color="auto" w:fill="auto"/>
          </w:tcPr>
          <w:p w14:paraId="357B943A" w14:textId="77777777" w:rsidR="002B2216" w:rsidRPr="002B2216" w:rsidRDefault="002B2216" w:rsidP="002B2216">
            <w:pPr>
              <w:shd w:val="clear" w:color="auto" w:fill="FFFFFF" w:themeFill="background1"/>
              <w:tabs>
                <w:tab w:val="left" w:pos="612"/>
              </w:tabs>
              <w:spacing w:before="120" w:after="120"/>
              <w:jc w:val="center"/>
              <w:rPr>
                <w:rFonts w:eastAsia="SimSun"/>
                <w:b/>
                <w:iCs/>
                <w:noProof w:val="0"/>
                <w:sz w:val="20"/>
                <w:szCs w:val="20"/>
                <w:lang w:eastAsia="ru-RU"/>
              </w:rPr>
            </w:pPr>
            <w:r w:rsidRPr="002B2216">
              <w:rPr>
                <w:rFonts w:eastAsia="SimSun"/>
                <w:b/>
                <w:iCs/>
                <w:noProof w:val="0"/>
                <w:sz w:val="20"/>
                <w:szCs w:val="20"/>
                <w:lang w:eastAsia="ru-RU"/>
              </w:rPr>
              <w:t>Nivelul minim/</w:t>
            </w:r>
            <w:r w:rsidRPr="002B2216">
              <w:rPr>
                <w:rFonts w:eastAsia="SimSun"/>
                <w:b/>
                <w:iCs/>
                <w:noProof w:val="0"/>
                <w:sz w:val="20"/>
                <w:szCs w:val="20"/>
                <w:lang w:eastAsia="ru-RU"/>
              </w:rPr>
              <w:br/>
              <w:t>Obligativitatea</w:t>
            </w:r>
          </w:p>
        </w:tc>
      </w:tr>
      <w:tr w:rsidR="002B2216" w:rsidRPr="002B2216" w14:paraId="3BB4BD84" w14:textId="77777777" w:rsidTr="005945B0">
        <w:tc>
          <w:tcPr>
            <w:tcW w:w="576" w:type="dxa"/>
            <w:shd w:val="clear" w:color="auto" w:fill="auto"/>
          </w:tcPr>
          <w:p w14:paraId="49546321"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r w:rsidRPr="002B2216">
              <w:rPr>
                <w:rFonts w:eastAsia="SimSun"/>
                <w:iCs/>
                <w:noProof w:val="0"/>
                <w:lang w:eastAsia="ru-RU"/>
              </w:rPr>
              <w:t>1</w:t>
            </w:r>
          </w:p>
        </w:tc>
        <w:tc>
          <w:tcPr>
            <w:tcW w:w="3810" w:type="dxa"/>
            <w:shd w:val="clear" w:color="auto" w:fill="auto"/>
          </w:tcPr>
          <w:p w14:paraId="456BC107"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DUAE</w:t>
            </w:r>
          </w:p>
        </w:tc>
        <w:tc>
          <w:tcPr>
            <w:tcW w:w="3603" w:type="dxa"/>
            <w:shd w:val="clear" w:color="auto" w:fill="auto"/>
          </w:tcPr>
          <w:p w14:paraId="51D913CA" w14:textId="77777777" w:rsidR="002B2216" w:rsidRPr="002B2216" w:rsidRDefault="002B2216" w:rsidP="002B2216">
            <w:pPr>
              <w:shd w:val="clear" w:color="auto" w:fill="FFFFFF"/>
              <w:tabs>
                <w:tab w:val="left" w:pos="612"/>
              </w:tabs>
              <w:jc w:val="both"/>
              <w:rPr>
                <w:iCs/>
                <w:sz w:val="20"/>
                <w:szCs w:val="20"/>
              </w:rPr>
            </w:pPr>
            <w:r w:rsidRPr="002B2216">
              <w:rPr>
                <w:iCs/>
                <w:sz w:val="20"/>
                <w:szCs w:val="20"/>
              </w:rPr>
              <w:t xml:space="preserve">DUAE, se comlectează conform formularului încărcat pe platforma AC </w:t>
            </w:r>
            <w:r w:rsidRPr="002B2216">
              <w:rPr>
                <w:i/>
                <w:iCs/>
                <w:sz w:val="20"/>
                <w:szCs w:val="20"/>
              </w:rPr>
              <w:t>prezemntarea oricărui alt formular DUAE, este temei de descalificare de la procedura de achiziție publică.</w:t>
            </w:r>
          </w:p>
          <w:p w14:paraId="0FD91BF4"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171224E1"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2E1D78EC"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r w:rsidRPr="002B2216">
              <w:rPr>
                <w:rFonts w:eastAsia="SimSun"/>
                <w:iCs/>
                <w:noProof w:val="0"/>
                <w:lang w:eastAsia="ru-RU"/>
              </w:rPr>
              <w:t>Obligatoriu</w:t>
            </w:r>
          </w:p>
        </w:tc>
      </w:tr>
      <w:tr w:rsidR="002B2216" w:rsidRPr="002B2216" w14:paraId="276AB54E" w14:textId="77777777" w:rsidTr="005945B0">
        <w:tc>
          <w:tcPr>
            <w:tcW w:w="576" w:type="dxa"/>
            <w:shd w:val="clear" w:color="auto" w:fill="auto"/>
          </w:tcPr>
          <w:p w14:paraId="1FD74B3E"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216E5EA5"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2231A09B"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64EB2AC8"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2CD517A5"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05F8D861"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r w:rsidRPr="002B2216">
              <w:rPr>
                <w:rFonts w:eastAsia="SimSun"/>
                <w:iCs/>
                <w:noProof w:val="0"/>
                <w:lang w:eastAsia="ru-RU"/>
              </w:rPr>
              <w:t>2</w:t>
            </w:r>
          </w:p>
        </w:tc>
        <w:tc>
          <w:tcPr>
            <w:tcW w:w="3810" w:type="dxa"/>
            <w:shd w:val="clear" w:color="auto" w:fill="auto"/>
          </w:tcPr>
          <w:p w14:paraId="3691C6FF"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118C029A"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434C78E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67C62CA6"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38ABBF23"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2FD06B9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OFERTA</w:t>
            </w:r>
          </w:p>
        </w:tc>
        <w:tc>
          <w:tcPr>
            <w:tcW w:w="3603" w:type="dxa"/>
            <w:shd w:val="clear" w:color="auto" w:fill="auto"/>
          </w:tcPr>
          <w:p w14:paraId="69BC83CD" w14:textId="77777777" w:rsidR="002B2216" w:rsidRPr="002B2216" w:rsidRDefault="002B2216" w:rsidP="002B2216">
            <w:pPr>
              <w:shd w:val="clear" w:color="auto" w:fill="FFFFFF" w:themeFill="background1"/>
              <w:tabs>
                <w:tab w:val="left" w:pos="612"/>
              </w:tabs>
              <w:spacing w:before="120" w:after="120"/>
              <w:rPr>
                <w:rFonts w:eastAsia="SimSun"/>
                <w:i/>
                <w:noProof w:val="0"/>
                <w:sz w:val="20"/>
                <w:szCs w:val="20"/>
                <w:lang w:eastAsia="ru-RU"/>
              </w:rPr>
            </w:pPr>
            <w:r w:rsidRPr="002B2216">
              <w:rPr>
                <w:rFonts w:eastAsia="SimSun"/>
                <w:i/>
                <w:noProof w:val="0"/>
                <w:sz w:val="20"/>
                <w:szCs w:val="20"/>
                <w:lang w:eastAsia="ru-RU"/>
              </w:rPr>
              <w:t>Complectat și confirmat prin aplicarea semnăturii electronice a operatoruli economic indicțnd:</w:t>
            </w:r>
          </w:p>
          <w:p w14:paraId="00194AA9" w14:textId="77777777" w:rsidR="002B2216" w:rsidRPr="002B2216" w:rsidRDefault="002B2216">
            <w:pPr>
              <w:numPr>
                <w:ilvl w:val="0"/>
                <w:numId w:val="37"/>
              </w:numPr>
              <w:shd w:val="clear" w:color="auto" w:fill="FFFFFF" w:themeFill="background1"/>
              <w:tabs>
                <w:tab w:val="left" w:pos="612"/>
              </w:tabs>
              <w:spacing w:before="120" w:after="120"/>
              <w:contextualSpacing/>
              <w:rPr>
                <w:rFonts w:eastAsia="SimSun"/>
                <w:iCs/>
                <w:noProof w:val="0"/>
                <w:sz w:val="20"/>
                <w:szCs w:val="20"/>
                <w:lang w:eastAsia="ru-RU"/>
              </w:rPr>
            </w:pPr>
            <w:r w:rsidRPr="002B2216">
              <w:rPr>
                <w:rFonts w:eastAsia="SimSun"/>
                <w:iCs/>
                <w:noProof w:val="0"/>
                <w:sz w:val="20"/>
                <w:szCs w:val="20"/>
                <w:lang w:eastAsia="ru-RU"/>
              </w:rPr>
              <w:t>Valoarea  fără TVA(lei)</w:t>
            </w:r>
          </w:p>
          <w:p w14:paraId="6551DA2F" w14:textId="77777777" w:rsidR="002B2216" w:rsidRPr="002B2216" w:rsidRDefault="002B2216">
            <w:pPr>
              <w:numPr>
                <w:ilvl w:val="0"/>
                <w:numId w:val="37"/>
              </w:numPr>
              <w:shd w:val="clear" w:color="auto" w:fill="FFFFFF" w:themeFill="background1"/>
              <w:tabs>
                <w:tab w:val="left" w:pos="612"/>
              </w:tabs>
              <w:spacing w:before="120" w:after="120"/>
              <w:contextualSpacing/>
              <w:rPr>
                <w:rFonts w:eastAsia="SimSun"/>
                <w:iCs/>
                <w:noProof w:val="0"/>
                <w:sz w:val="20"/>
                <w:szCs w:val="20"/>
                <w:lang w:eastAsia="ru-RU"/>
              </w:rPr>
            </w:pPr>
            <w:r w:rsidRPr="002B2216">
              <w:rPr>
                <w:rFonts w:eastAsia="SimSun"/>
                <w:iCs/>
                <w:noProof w:val="0"/>
                <w:sz w:val="20"/>
                <w:szCs w:val="20"/>
                <w:lang w:eastAsia="ru-RU"/>
              </w:rPr>
              <w:t>Valoarea  cu TVA(lei)</w:t>
            </w:r>
          </w:p>
          <w:p w14:paraId="102C1E09"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Termen de execușie -maxim 90 zile din data inregistrării contactului la Trezoreria de Stat</w:t>
            </w:r>
          </w:p>
          <w:p w14:paraId="07890209" w14:textId="77777777" w:rsidR="002B2216" w:rsidRPr="002B2216" w:rsidRDefault="002B2216" w:rsidP="002B2216">
            <w:pPr>
              <w:shd w:val="clear" w:color="auto" w:fill="FFFFFF" w:themeFill="background1"/>
              <w:tabs>
                <w:tab w:val="left" w:pos="612"/>
              </w:tabs>
              <w:spacing w:before="120" w:after="120"/>
              <w:rPr>
                <w:rFonts w:eastAsia="SimSun"/>
                <w:i/>
                <w:noProof w:val="0"/>
                <w:sz w:val="20"/>
                <w:szCs w:val="20"/>
                <w:lang w:eastAsia="ru-RU"/>
              </w:rPr>
            </w:pPr>
            <w:r w:rsidRPr="002B2216">
              <w:rPr>
                <w:rFonts w:eastAsia="SimSun"/>
                <w:i/>
                <w:noProof w:val="0"/>
                <w:sz w:val="20"/>
                <w:szCs w:val="20"/>
                <w:lang w:eastAsia="ru-RU"/>
              </w:rPr>
              <w:t>Notă:La momentul recepționării finale a lucrărilorantreprenorul va semna un act de garanție a lucrărilor prin care se va obliga să înlăture din cont propriu toate defectiunile apărute în perioada de referință</w:t>
            </w:r>
          </w:p>
        </w:tc>
        <w:tc>
          <w:tcPr>
            <w:tcW w:w="1621" w:type="dxa"/>
            <w:shd w:val="clear" w:color="auto" w:fill="auto"/>
          </w:tcPr>
          <w:p w14:paraId="2E1FC0AD"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132F8989"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21BC1AB2"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4858F4E8"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17B844BF"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13320C69"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0212D464"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r w:rsidRPr="002B2216">
              <w:rPr>
                <w:rFonts w:eastAsia="SimSun"/>
                <w:iCs/>
                <w:noProof w:val="0"/>
                <w:lang w:eastAsia="ru-RU"/>
              </w:rPr>
              <w:t xml:space="preserve">Obligatoriu </w:t>
            </w:r>
          </w:p>
        </w:tc>
      </w:tr>
      <w:tr w:rsidR="002B2216" w:rsidRPr="002B2216" w14:paraId="0B4CC92B" w14:textId="77777777" w:rsidTr="005945B0">
        <w:tc>
          <w:tcPr>
            <w:tcW w:w="576" w:type="dxa"/>
            <w:shd w:val="clear" w:color="auto" w:fill="auto"/>
          </w:tcPr>
          <w:p w14:paraId="43BA34EC"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598D2C6E"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3</w:t>
            </w:r>
          </w:p>
        </w:tc>
        <w:tc>
          <w:tcPr>
            <w:tcW w:w="3810" w:type="dxa"/>
            <w:shd w:val="clear" w:color="auto" w:fill="auto"/>
          </w:tcPr>
          <w:p w14:paraId="17EE6AF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p w14:paraId="308ACBB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 xml:space="preserve">CERERE DE PARTICIPARE </w:t>
            </w:r>
          </w:p>
        </w:tc>
        <w:tc>
          <w:tcPr>
            <w:tcW w:w="3603" w:type="dxa"/>
            <w:shd w:val="clear" w:color="auto" w:fill="auto"/>
          </w:tcPr>
          <w:p w14:paraId="57B51B18" w14:textId="77777777" w:rsidR="002B2216" w:rsidRPr="002B2216" w:rsidRDefault="002B2216" w:rsidP="002B2216">
            <w:pPr>
              <w:shd w:val="clear" w:color="auto" w:fill="FFFFFF"/>
              <w:tabs>
                <w:tab w:val="left" w:pos="612"/>
              </w:tabs>
              <w:rPr>
                <w:iCs/>
                <w:noProof w:val="0"/>
                <w:sz w:val="20"/>
                <w:szCs w:val="20"/>
                <w:lang w:eastAsia="ru-RU"/>
              </w:rPr>
            </w:pPr>
            <w:r w:rsidRPr="002B2216">
              <w:rPr>
                <w:iCs/>
                <w:noProof w:val="0"/>
                <w:sz w:val="20"/>
                <w:szCs w:val="20"/>
                <w:lang w:eastAsia="ru-RU"/>
              </w:rPr>
              <w:t>Formularul Anexa nr. 7 La Documentatia standart</w:t>
            </w:r>
          </w:p>
          <w:p w14:paraId="59DD40B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18093E0C" w14:textId="77777777" w:rsidR="002B2216" w:rsidRPr="002B2216" w:rsidRDefault="002B2216" w:rsidP="002B2216">
            <w:pPr>
              <w:shd w:val="clear" w:color="auto" w:fill="FFFFFF" w:themeFill="background1"/>
              <w:tabs>
                <w:tab w:val="left" w:pos="612"/>
              </w:tabs>
              <w:spacing w:before="120" w:after="120"/>
              <w:rPr>
                <w:rFonts w:eastAsia="SimSun"/>
                <w:iCs/>
                <w:noProof w:val="0"/>
                <w:lang w:eastAsia="ru-RU"/>
              </w:rPr>
            </w:pPr>
          </w:p>
          <w:p w14:paraId="359E0C5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229A622F" w14:textId="77777777" w:rsidTr="005945B0">
        <w:tc>
          <w:tcPr>
            <w:tcW w:w="576" w:type="dxa"/>
            <w:shd w:val="clear" w:color="auto" w:fill="auto"/>
          </w:tcPr>
          <w:p w14:paraId="1BCE1C6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4</w:t>
            </w:r>
          </w:p>
        </w:tc>
        <w:tc>
          <w:tcPr>
            <w:tcW w:w="3810" w:type="dxa"/>
            <w:shd w:val="clear" w:color="auto" w:fill="auto"/>
          </w:tcPr>
          <w:p w14:paraId="4D23CA6C" w14:textId="77777777" w:rsidR="002B2216" w:rsidRPr="002B2216" w:rsidRDefault="002B2216" w:rsidP="002B2216">
            <w:pPr>
              <w:shd w:val="clear" w:color="auto" w:fill="FFFFFF"/>
              <w:tabs>
                <w:tab w:val="left" w:pos="612"/>
              </w:tabs>
              <w:rPr>
                <w:bCs/>
                <w:iCs/>
                <w:noProof w:val="0"/>
                <w:sz w:val="20"/>
                <w:szCs w:val="20"/>
                <w:lang w:eastAsia="ru-RU"/>
              </w:rPr>
            </w:pPr>
            <w:r w:rsidRPr="002B2216">
              <w:rPr>
                <w:bCs/>
                <w:iCs/>
                <w:noProof w:val="0"/>
                <w:sz w:val="20"/>
                <w:szCs w:val="20"/>
                <w:lang w:eastAsia="ru-RU"/>
              </w:rPr>
              <w:t>Declaraţie privind valabilitatea ofertei,</w:t>
            </w:r>
          </w:p>
          <w:p w14:paraId="71195D82"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
                <w:sz w:val="20"/>
                <w:szCs w:val="20"/>
              </w:rPr>
              <w:t xml:space="preserve"> termen de valabilitate al ofertei solicitat-60 zile</w:t>
            </w:r>
          </w:p>
        </w:tc>
        <w:tc>
          <w:tcPr>
            <w:tcW w:w="3603" w:type="dxa"/>
            <w:shd w:val="clear" w:color="auto" w:fill="auto"/>
          </w:tcPr>
          <w:p w14:paraId="752540FB" w14:textId="77777777" w:rsidR="002B2216" w:rsidRPr="002B2216" w:rsidRDefault="002B2216" w:rsidP="002B2216">
            <w:pPr>
              <w:shd w:val="clear" w:color="auto" w:fill="FFFFFF"/>
              <w:tabs>
                <w:tab w:val="left" w:pos="612"/>
              </w:tabs>
              <w:rPr>
                <w:iCs/>
                <w:noProof w:val="0"/>
                <w:sz w:val="20"/>
                <w:szCs w:val="20"/>
                <w:lang w:eastAsia="ru-RU"/>
              </w:rPr>
            </w:pPr>
            <w:r w:rsidRPr="002B2216">
              <w:rPr>
                <w:iCs/>
                <w:noProof w:val="0"/>
                <w:sz w:val="20"/>
                <w:szCs w:val="20"/>
                <w:lang w:eastAsia="ru-RU"/>
              </w:rPr>
              <w:t>Formularul Anexa nr. 8  La Documentatia standart</w:t>
            </w:r>
          </w:p>
          <w:p w14:paraId="313AC7A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370A5638"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019D5A0E" w14:textId="77777777" w:rsidTr="005945B0">
        <w:tc>
          <w:tcPr>
            <w:tcW w:w="576" w:type="dxa"/>
            <w:shd w:val="clear" w:color="auto" w:fill="auto"/>
          </w:tcPr>
          <w:p w14:paraId="17B575A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5</w:t>
            </w:r>
          </w:p>
        </w:tc>
        <w:tc>
          <w:tcPr>
            <w:tcW w:w="3810" w:type="dxa"/>
            <w:shd w:val="clear" w:color="auto" w:fill="auto"/>
          </w:tcPr>
          <w:p w14:paraId="276E38B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Garanția pentru ofertă</w:t>
            </w:r>
          </w:p>
        </w:tc>
        <w:tc>
          <w:tcPr>
            <w:tcW w:w="3603" w:type="dxa"/>
            <w:shd w:val="clear" w:color="auto" w:fill="auto"/>
          </w:tcPr>
          <w:p w14:paraId="4A82AA28" w14:textId="77777777" w:rsidR="002B2216" w:rsidRPr="002B2216" w:rsidRDefault="002B2216" w:rsidP="002B2216">
            <w:pPr>
              <w:shd w:val="clear" w:color="auto" w:fill="FFFFFF"/>
              <w:tabs>
                <w:tab w:val="left" w:pos="612"/>
              </w:tabs>
              <w:rPr>
                <w:bCs/>
                <w:kern w:val="32"/>
                <w:sz w:val="20"/>
                <w:szCs w:val="20"/>
              </w:rPr>
            </w:pPr>
            <w:r w:rsidRPr="002B2216">
              <w:rPr>
                <w:bCs/>
                <w:kern w:val="32"/>
                <w:sz w:val="20"/>
                <w:szCs w:val="20"/>
              </w:rPr>
              <w:t>Anexa 9.</w:t>
            </w:r>
            <w:r w:rsidRPr="002B2216">
              <w:rPr>
                <w:iCs/>
                <w:noProof w:val="0"/>
                <w:sz w:val="20"/>
                <w:szCs w:val="20"/>
                <w:lang w:eastAsia="ru-RU"/>
              </w:rPr>
              <w:t xml:space="preserve">  La Documentatia standart</w:t>
            </w:r>
            <w:r w:rsidRPr="002B2216">
              <w:rPr>
                <w:bCs/>
                <w:kern w:val="32"/>
                <w:sz w:val="20"/>
                <w:szCs w:val="20"/>
              </w:rPr>
              <w:t xml:space="preserve"> Garanţia pentru ofertă - Garanție bancară sau Transfer la contul autorității contractante, în cuantum 2%:</w:t>
            </w:r>
          </w:p>
          <w:p w14:paraId="11C6AD08" w14:textId="77777777" w:rsidR="002B2216" w:rsidRPr="002B2216" w:rsidRDefault="002B2216" w:rsidP="002B2216">
            <w:pPr>
              <w:shd w:val="clear" w:color="auto" w:fill="FFFFFF"/>
              <w:tabs>
                <w:tab w:val="left" w:pos="612"/>
              </w:tabs>
              <w:rPr>
                <w:color w:val="333333"/>
                <w:sz w:val="20"/>
                <w:szCs w:val="20"/>
                <w:shd w:val="clear" w:color="auto" w:fill="FFFFFF"/>
                <w:lang w:val="en-US"/>
              </w:rPr>
            </w:pPr>
            <w:r w:rsidRPr="002B2216">
              <w:rPr>
                <w:bCs/>
                <w:kern w:val="32"/>
                <w:sz w:val="20"/>
                <w:szCs w:val="20"/>
                <w:u w:val="single"/>
              </w:rPr>
              <w:t>(Rechizitele bancare)</w:t>
            </w:r>
            <w:r w:rsidRPr="002B2216">
              <w:rPr>
                <w:sz w:val="20"/>
                <w:szCs w:val="20"/>
                <w:shd w:val="clear" w:color="auto" w:fill="FFFFFF"/>
                <w:lang w:val="en-US"/>
              </w:rPr>
              <w:t xml:space="preserve"> - Ministerul Finanţelor-Trezorăria</w:t>
            </w:r>
            <w:r w:rsidRPr="002B2216">
              <w:rPr>
                <w:color w:val="333333"/>
                <w:sz w:val="20"/>
                <w:szCs w:val="20"/>
                <w:shd w:val="clear" w:color="auto" w:fill="FFFFFF"/>
                <w:lang w:val="en-US"/>
              </w:rPr>
              <w:t xml:space="preserve"> Regională Nord-Bălţi</w:t>
            </w:r>
          </w:p>
          <w:p w14:paraId="0DE8BFFC" w14:textId="77777777" w:rsidR="002B2216" w:rsidRPr="002B2216" w:rsidRDefault="002B2216" w:rsidP="002B2216">
            <w:pPr>
              <w:shd w:val="clear" w:color="auto" w:fill="FFFFFF"/>
              <w:tabs>
                <w:tab w:val="left" w:pos="612"/>
              </w:tabs>
              <w:spacing w:before="120" w:after="120"/>
              <w:rPr>
                <w:color w:val="333333"/>
                <w:sz w:val="20"/>
                <w:szCs w:val="20"/>
                <w:shd w:val="clear" w:color="auto" w:fill="FFFFFF"/>
                <w:lang w:val="en-US"/>
              </w:rPr>
            </w:pPr>
            <w:r w:rsidRPr="002B2216">
              <w:rPr>
                <w:color w:val="333333"/>
                <w:sz w:val="20"/>
                <w:szCs w:val="20"/>
                <w:shd w:val="clear" w:color="auto" w:fill="FFFFFF"/>
                <w:lang w:val="en-US"/>
              </w:rPr>
              <w:t>Mun.Bălţi</w:t>
            </w:r>
          </w:p>
          <w:p w14:paraId="3519E33D" w14:textId="77777777" w:rsidR="002B2216" w:rsidRPr="002B2216" w:rsidRDefault="002B2216" w:rsidP="002B2216">
            <w:pPr>
              <w:shd w:val="clear" w:color="auto" w:fill="FFFFFF"/>
              <w:tabs>
                <w:tab w:val="left" w:pos="612"/>
              </w:tabs>
              <w:spacing w:before="120" w:after="120"/>
              <w:rPr>
                <w:color w:val="333333"/>
                <w:sz w:val="20"/>
                <w:szCs w:val="20"/>
                <w:shd w:val="clear" w:color="auto" w:fill="FFFFFF"/>
                <w:lang w:val="en-US"/>
              </w:rPr>
            </w:pPr>
            <w:r w:rsidRPr="002B2216">
              <w:rPr>
                <w:color w:val="333333"/>
                <w:sz w:val="20"/>
                <w:szCs w:val="20"/>
                <w:shd w:val="clear" w:color="auto" w:fill="FFFFFF"/>
                <w:lang w:val="en-US"/>
              </w:rPr>
              <w:t>C/b TREZMD2X</w:t>
            </w:r>
          </w:p>
          <w:p w14:paraId="3D2F79F2" w14:textId="77777777" w:rsidR="002B2216" w:rsidRPr="002B2216" w:rsidRDefault="002B2216" w:rsidP="002B2216">
            <w:pPr>
              <w:shd w:val="clear" w:color="auto" w:fill="FFFFFF"/>
              <w:tabs>
                <w:tab w:val="left" w:pos="612"/>
              </w:tabs>
              <w:spacing w:before="120" w:after="120"/>
              <w:rPr>
                <w:sz w:val="20"/>
                <w:szCs w:val="20"/>
                <w:shd w:val="clear" w:color="auto" w:fill="FFFFFF"/>
                <w:lang w:val="en-US"/>
              </w:rPr>
            </w:pPr>
            <w:r w:rsidRPr="002B2216">
              <w:rPr>
                <w:sz w:val="20"/>
                <w:szCs w:val="20"/>
                <w:shd w:val="clear" w:color="auto" w:fill="FFFFFF"/>
                <w:lang w:val="en-US"/>
              </w:rPr>
              <w:t>CONT IBAN: MD55TRPCEG518410A01897AA</w:t>
            </w:r>
          </w:p>
          <w:p w14:paraId="61660A22"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shd w:val="clear" w:color="auto" w:fill="FFFFFF"/>
                <w:lang w:val="en-US"/>
              </w:rPr>
              <w:t>CF 1007601002669</w:t>
            </w:r>
          </w:p>
        </w:tc>
        <w:tc>
          <w:tcPr>
            <w:tcW w:w="1621" w:type="dxa"/>
            <w:shd w:val="clear" w:color="auto" w:fill="auto"/>
          </w:tcPr>
          <w:p w14:paraId="229FB6A9"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642F31F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 xml:space="preserve">Obligatoriu </w:t>
            </w:r>
          </w:p>
        </w:tc>
      </w:tr>
      <w:tr w:rsidR="002B2216" w:rsidRPr="002B2216" w14:paraId="68A02E54" w14:textId="77777777" w:rsidTr="005945B0">
        <w:tc>
          <w:tcPr>
            <w:tcW w:w="576" w:type="dxa"/>
            <w:shd w:val="clear" w:color="auto" w:fill="auto"/>
          </w:tcPr>
          <w:p w14:paraId="0C9485D5"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6</w:t>
            </w:r>
          </w:p>
        </w:tc>
        <w:tc>
          <w:tcPr>
            <w:tcW w:w="3810" w:type="dxa"/>
            <w:shd w:val="clear" w:color="auto" w:fill="auto"/>
          </w:tcPr>
          <w:p w14:paraId="38DEFF7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Grafic de executare a lucrărilor</w:t>
            </w:r>
          </w:p>
        </w:tc>
        <w:tc>
          <w:tcPr>
            <w:tcW w:w="3603" w:type="dxa"/>
            <w:shd w:val="clear" w:color="auto" w:fill="auto"/>
          </w:tcPr>
          <w:p w14:paraId="5DFA66D5"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Formularul Anexa nr. 10</w:t>
            </w:r>
          </w:p>
          <w:p w14:paraId="6A47D431"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 xml:space="preserve"> La Documentatia standart</w:t>
            </w:r>
          </w:p>
          <w:p w14:paraId="60A43B55"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17851C6D"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obligatoriu</w:t>
            </w:r>
          </w:p>
        </w:tc>
      </w:tr>
      <w:tr w:rsidR="002B2216" w:rsidRPr="002B2216" w14:paraId="2A7329FB" w14:textId="77777777" w:rsidTr="005945B0">
        <w:tc>
          <w:tcPr>
            <w:tcW w:w="576" w:type="dxa"/>
            <w:shd w:val="clear" w:color="auto" w:fill="auto"/>
          </w:tcPr>
          <w:p w14:paraId="641E3736"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7</w:t>
            </w:r>
          </w:p>
        </w:tc>
        <w:tc>
          <w:tcPr>
            <w:tcW w:w="3810" w:type="dxa"/>
            <w:shd w:val="clear" w:color="auto" w:fill="auto"/>
          </w:tcPr>
          <w:p w14:paraId="763905A1" w14:textId="77777777" w:rsidR="002B2216" w:rsidRPr="002B2216" w:rsidRDefault="002B2216" w:rsidP="002B2216">
            <w:pPr>
              <w:shd w:val="clear" w:color="auto" w:fill="FFFFFF"/>
              <w:tabs>
                <w:tab w:val="left" w:pos="612"/>
              </w:tabs>
              <w:jc w:val="both"/>
              <w:rPr>
                <w:bCs/>
                <w:i/>
                <w:noProof w:val="0"/>
                <w:sz w:val="20"/>
                <w:szCs w:val="20"/>
                <w:lang w:val="en-US" w:eastAsia="ru-RU"/>
              </w:rPr>
            </w:pPr>
            <w:proofErr w:type="spellStart"/>
            <w:r w:rsidRPr="002B2216">
              <w:rPr>
                <w:bCs/>
                <w:iCs/>
                <w:noProof w:val="0"/>
                <w:sz w:val="20"/>
                <w:szCs w:val="20"/>
                <w:lang w:val="en-US" w:eastAsia="ru-RU"/>
              </w:rPr>
              <w:t>Declarație</w:t>
            </w:r>
            <w:proofErr w:type="spellEnd"/>
            <w:r w:rsidRPr="002B2216">
              <w:rPr>
                <w:bCs/>
                <w:iCs/>
                <w:noProof w:val="0"/>
                <w:sz w:val="20"/>
                <w:szCs w:val="20"/>
                <w:lang w:val="en-US" w:eastAsia="ru-RU"/>
              </w:rPr>
              <w:t xml:space="preserve"> </w:t>
            </w:r>
            <w:proofErr w:type="spellStart"/>
            <w:r w:rsidRPr="002B2216">
              <w:rPr>
                <w:bCs/>
                <w:iCs/>
                <w:noProof w:val="0"/>
                <w:sz w:val="20"/>
                <w:szCs w:val="20"/>
                <w:lang w:val="en-US" w:eastAsia="ru-RU"/>
              </w:rPr>
              <w:t>privind</w:t>
            </w:r>
            <w:proofErr w:type="spellEnd"/>
            <w:r w:rsidRPr="002B2216">
              <w:rPr>
                <w:bCs/>
                <w:iCs/>
                <w:noProof w:val="0"/>
                <w:sz w:val="20"/>
                <w:szCs w:val="20"/>
                <w:lang w:val="en-US" w:eastAsia="ru-RU"/>
              </w:rPr>
              <w:t xml:space="preserve"> </w:t>
            </w:r>
            <w:proofErr w:type="spellStart"/>
            <w:r w:rsidRPr="002B2216">
              <w:rPr>
                <w:bCs/>
                <w:iCs/>
                <w:noProof w:val="0"/>
                <w:sz w:val="20"/>
                <w:szCs w:val="20"/>
                <w:lang w:val="en-US" w:eastAsia="ru-RU"/>
              </w:rPr>
              <w:t>experiența</w:t>
            </w:r>
            <w:proofErr w:type="spellEnd"/>
            <w:r w:rsidRPr="002B2216">
              <w:rPr>
                <w:bCs/>
                <w:iCs/>
                <w:noProof w:val="0"/>
                <w:sz w:val="20"/>
                <w:szCs w:val="20"/>
                <w:lang w:val="en-US" w:eastAsia="ru-RU"/>
              </w:rPr>
              <w:t xml:space="preserve"> </w:t>
            </w:r>
            <w:proofErr w:type="spellStart"/>
            <w:r w:rsidRPr="002B2216">
              <w:rPr>
                <w:bCs/>
                <w:iCs/>
                <w:noProof w:val="0"/>
                <w:sz w:val="20"/>
                <w:szCs w:val="20"/>
                <w:lang w:val="en-US" w:eastAsia="ru-RU"/>
              </w:rPr>
              <w:t>similară</w:t>
            </w:r>
            <w:proofErr w:type="spellEnd"/>
            <w:r w:rsidRPr="002B2216">
              <w:rPr>
                <w:bCs/>
                <w:iCs/>
                <w:noProof w:val="0"/>
                <w:sz w:val="20"/>
                <w:szCs w:val="20"/>
                <w:lang w:val="en-US" w:eastAsia="ru-RU"/>
              </w:rPr>
              <w:t xml:space="preserve">, </w:t>
            </w:r>
            <w:proofErr w:type="spellStart"/>
            <w:r w:rsidRPr="002B2216">
              <w:rPr>
                <w:bCs/>
                <w:i/>
                <w:noProof w:val="0"/>
                <w:sz w:val="20"/>
                <w:szCs w:val="20"/>
                <w:lang w:val="en-US" w:eastAsia="ru-RU"/>
              </w:rPr>
              <w:t>în</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domeniul</w:t>
            </w:r>
            <w:proofErr w:type="spellEnd"/>
            <w:r w:rsidRPr="002B2216">
              <w:rPr>
                <w:bCs/>
                <w:i/>
                <w:noProof w:val="0"/>
                <w:sz w:val="20"/>
                <w:szCs w:val="20"/>
                <w:lang w:val="en-US" w:eastAsia="ru-RU"/>
              </w:rPr>
              <w:t xml:space="preserve"> de </w:t>
            </w:r>
            <w:proofErr w:type="spellStart"/>
            <w:r w:rsidRPr="002B2216">
              <w:rPr>
                <w:bCs/>
                <w:i/>
                <w:noProof w:val="0"/>
                <w:sz w:val="20"/>
                <w:szCs w:val="20"/>
                <w:lang w:val="en-US" w:eastAsia="ru-RU"/>
              </w:rPr>
              <w:t>activitate</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aferent</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obiectului</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contractului</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ce</w:t>
            </w:r>
            <w:proofErr w:type="spellEnd"/>
            <w:r w:rsidRPr="002B2216">
              <w:rPr>
                <w:bCs/>
                <w:i/>
                <w:noProof w:val="0"/>
                <w:sz w:val="20"/>
                <w:szCs w:val="20"/>
                <w:lang w:val="en-US" w:eastAsia="ru-RU"/>
              </w:rPr>
              <w:t xml:space="preserve"> </w:t>
            </w:r>
            <w:proofErr w:type="spellStart"/>
            <w:r w:rsidRPr="002B2216">
              <w:rPr>
                <w:bCs/>
                <w:i/>
                <w:noProof w:val="0"/>
                <w:sz w:val="20"/>
                <w:szCs w:val="20"/>
                <w:lang w:val="en-US" w:eastAsia="ru-RU"/>
              </w:rPr>
              <w:t>urmează</w:t>
            </w:r>
            <w:proofErr w:type="spellEnd"/>
            <w:r w:rsidRPr="002B2216">
              <w:rPr>
                <w:bCs/>
                <w:i/>
                <w:noProof w:val="0"/>
                <w:sz w:val="20"/>
                <w:szCs w:val="20"/>
                <w:lang w:val="en-US" w:eastAsia="ru-RU"/>
              </w:rPr>
              <w:t xml:space="preserve"> a fi </w:t>
            </w:r>
            <w:proofErr w:type="spellStart"/>
            <w:r w:rsidRPr="002B2216">
              <w:rPr>
                <w:bCs/>
                <w:i/>
                <w:noProof w:val="0"/>
                <w:sz w:val="20"/>
                <w:szCs w:val="20"/>
                <w:lang w:val="en-US" w:eastAsia="ru-RU"/>
              </w:rPr>
              <w:t>atribuit</w:t>
            </w:r>
            <w:proofErr w:type="spellEnd"/>
          </w:p>
          <w:p w14:paraId="0499EABA"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val="en-US" w:eastAsia="ru-RU"/>
              </w:rPr>
            </w:pPr>
          </w:p>
        </w:tc>
        <w:tc>
          <w:tcPr>
            <w:tcW w:w="3603" w:type="dxa"/>
            <w:shd w:val="clear" w:color="auto" w:fill="auto"/>
          </w:tcPr>
          <w:p w14:paraId="1FCE9127"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Declarație privind experienţa similară:  lista lucrărilor similare executate în ultimii 5 ani, însoțită de certificări de bună execuție, pentru cele mai importante lucrări, în care să se conțină cel puțin un contract de lucrări similare a cărui valoare să nu fie mai mică de 75 %</w:t>
            </w:r>
          </w:p>
          <w:p w14:paraId="52A345C1"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 xml:space="preserve">Anexa nr. 12 </w:t>
            </w:r>
          </w:p>
          <w:p w14:paraId="5CB7ECFB"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La Documentatia standart</w:t>
            </w:r>
          </w:p>
          <w:p w14:paraId="170B3A4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24C8124F"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obligatoriu</w:t>
            </w:r>
          </w:p>
        </w:tc>
      </w:tr>
      <w:tr w:rsidR="002B2216" w:rsidRPr="002B2216" w14:paraId="4B8C5B2E" w14:textId="77777777" w:rsidTr="005945B0">
        <w:tc>
          <w:tcPr>
            <w:tcW w:w="576" w:type="dxa"/>
            <w:shd w:val="clear" w:color="auto" w:fill="auto"/>
          </w:tcPr>
          <w:p w14:paraId="1F1E4E6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68B1FB6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0F05F37D"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725AB2D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C8ABC7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16BFDAA"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76EF289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8</w:t>
            </w:r>
          </w:p>
        </w:tc>
        <w:tc>
          <w:tcPr>
            <w:tcW w:w="3810" w:type="dxa"/>
            <w:shd w:val="clear" w:color="auto" w:fill="auto"/>
          </w:tcPr>
          <w:p w14:paraId="4FF50DC9"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071EA546"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3DB72C52"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372C20FA"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32F9F2D5"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39E5B151"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3BD04565" w14:textId="77777777" w:rsidR="002B2216" w:rsidRPr="002B2216" w:rsidRDefault="002B2216" w:rsidP="002B2216">
            <w:pPr>
              <w:shd w:val="clear" w:color="auto" w:fill="FFFFFF" w:themeFill="background1"/>
              <w:tabs>
                <w:tab w:val="left" w:pos="612"/>
              </w:tabs>
              <w:spacing w:before="120" w:after="120"/>
              <w:rPr>
                <w:bCs/>
                <w:iCs/>
                <w:noProof w:val="0"/>
                <w:sz w:val="20"/>
                <w:szCs w:val="20"/>
                <w:lang w:eastAsia="ru-RU"/>
              </w:rPr>
            </w:pPr>
          </w:p>
          <w:p w14:paraId="40030CC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bCs/>
                <w:iCs/>
                <w:noProof w:val="0"/>
                <w:sz w:val="20"/>
                <w:szCs w:val="20"/>
                <w:lang w:eastAsia="ru-RU"/>
              </w:rPr>
              <w:t>Declarație privind lista principalelor lucrări executate în ultimul an de activitate</w:t>
            </w:r>
          </w:p>
        </w:tc>
        <w:tc>
          <w:tcPr>
            <w:tcW w:w="3603" w:type="dxa"/>
            <w:shd w:val="clear" w:color="auto" w:fill="auto"/>
          </w:tcPr>
          <w:p w14:paraId="500E2D5F"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lastRenderedPageBreak/>
              <w:t xml:space="preserve">Formularul Anexa nr. 13 </w:t>
            </w:r>
          </w:p>
          <w:p w14:paraId="4AEF71C0"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La Documentatia standart</w:t>
            </w:r>
          </w:p>
          <w:p w14:paraId="5EEB9D3A" w14:textId="77777777" w:rsidR="002B2216" w:rsidRPr="002B2216" w:rsidRDefault="002B2216" w:rsidP="002B2216">
            <w:pPr>
              <w:shd w:val="clear" w:color="auto" w:fill="FFFFFF" w:themeFill="background1"/>
              <w:tabs>
                <w:tab w:val="left" w:pos="612"/>
              </w:tabs>
              <w:spacing w:before="120" w:after="120"/>
              <w:rPr>
                <w:iCs/>
                <w:noProof w:val="0"/>
                <w:sz w:val="20"/>
                <w:szCs w:val="20"/>
                <w:lang w:val="en-US"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p w14:paraId="0FFBA90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lastRenderedPageBreak/>
              <w:t>Ofertantul va demonstra experiența în domeniul de activitate aferent obiectului contractului ce urmează a fi atribuit:</w:t>
            </w:r>
          </w:p>
          <w:p w14:paraId="4490BED9" w14:textId="77777777" w:rsidR="002B2216" w:rsidRPr="002B2216" w:rsidRDefault="002B2216">
            <w:pPr>
              <w:numPr>
                <w:ilvl w:val="0"/>
                <w:numId w:val="38"/>
              </w:numPr>
              <w:shd w:val="clear" w:color="auto" w:fill="FFFFFF" w:themeFill="background1"/>
              <w:tabs>
                <w:tab w:val="left" w:pos="612"/>
              </w:tabs>
              <w:spacing w:before="120" w:after="120"/>
              <w:contextualSpacing/>
              <w:rPr>
                <w:rFonts w:eastAsia="SimSun"/>
                <w:iCs/>
                <w:noProof w:val="0"/>
                <w:sz w:val="20"/>
                <w:szCs w:val="20"/>
                <w:lang w:eastAsia="ru-RU"/>
              </w:rPr>
            </w:pPr>
            <w:r w:rsidRPr="002B2216">
              <w:rPr>
                <w:rFonts w:eastAsia="SimSun"/>
                <w:iCs/>
                <w:noProof w:val="0"/>
                <w:sz w:val="20"/>
                <w:szCs w:val="20"/>
                <w:lang w:eastAsia="ru-RU"/>
              </w:rPr>
              <w:t>Prezentarea informatiei referitor la valoarea cumulată a tuturor contractelor executate în ultimul an de activitate care să fie egală sau mai mare decât valoare viitorului contract,confirmată prin prezentarea contractelor de antrepriză sau subantrepriză,precum și procesele -verbale de receptie la finalizarea lucrărilor care atestă executarea lucrărilor.</w:t>
            </w:r>
          </w:p>
          <w:p w14:paraId="7FF658FB" w14:textId="77777777" w:rsidR="002B2216" w:rsidRPr="002B2216" w:rsidRDefault="002B2216" w:rsidP="002B2216">
            <w:pPr>
              <w:shd w:val="clear" w:color="auto" w:fill="FFFFFF" w:themeFill="background1"/>
              <w:tabs>
                <w:tab w:val="left" w:pos="612"/>
              </w:tabs>
              <w:spacing w:before="120" w:after="120"/>
              <w:ind w:left="360"/>
              <w:rPr>
                <w:rFonts w:eastAsia="SimSun"/>
                <w:iCs/>
                <w:noProof w:val="0"/>
                <w:sz w:val="20"/>
                <w:szCs w:val="20"/>
                <w:lang w:eastAsia="ru-RU"/>
              </w:rPr>
            </w:pPr>
            <w:r w:rsidRPr="002B2216">
              <w:rPr>
                <w:rFonts w:eastAsia="SimSun"/>
                <w:iCs/>
                <w:noProof w:val="0"/>
                <w:sz w:val="20"/>
                <w:szCs w:val="20"/>
                <w:lang w:eastAsia="ru-RU"/>
              </w:rPr>
              <w:t>Recomandări la contractele prezentate pentru demonstrarea lucrărilor similare de constructie</w:t>
            </w:r>
          </w:p>
        </w:tc>
        <w:tc>
          <w:tcPr>
            <w:tcW w:w="1621" w:type="dxa"/>
            <w:shd w:val="clear" w:color="auto" w:fill="auto"/>
          </w:tcPr>
          <w:p w14:paraId="28C08055"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7C080D2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5BEC731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907497E"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479B12F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23340778"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E0F49B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obligatoriu</w:t>
            </w:r>
          </w:p>
        </w:tc>
      </w:tr>
      <w:tr w:rsidR="002B2216" w:rsidRPr="002B2216" w14:paraId="2EF92858" w14:textId="77777777" w:rsidTr="005945B0">
        <w:tc>
          <w:tcPr>
            <w:tcW w:w="576" w:type="dxa"/>
            <w:shd w:val="clear" w:color="auto" w:fill="auto"/>
          </w:tcPr>
          <w:p w14:paraId="6292E22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37FAE855"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2FAFC98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05D28F1E"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79C93448"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36E7ABD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70B7159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9</w:t>
            </w:r>
          </w:p>
        </w:tc>
        <w:tc>
          <w:tcPr>
            <w:tcW w:w="3810" w:type="dxa"/>
            <w:shd w:val="clear" w:color="auto" w:fill="auto"/>
          </w:tcPr>
          <w:p w14:paraId="3AC32EB2" w14:textId="77777777" w:rsidR="002B2216" w:rsidRPr="002B2216" w:rsidRDefault="002B2216" w:rsidP="002B2216">
            <w:pPr>
              <w:keepNext/>
              <w:ind w:firstLine="1"/>
              <w:outlineLvl w:val="1"/>
              <w:rPr>
                <w:rFonts w:eastAsia="SimSun"/>
                <w:iCs/>
                <w:sz w:val="20"/>
                <w:szCs w:val="20"/>
                <w:lang w:val="ro-MD"/>
              </w:rPr>
            </w:pPr>
          </w:p>
          <w:p w14:paraId="6CE34664" w14:textId="77777777" w:rsidR="002B2216" w:rsidRPr="002B2216" w:rsidRDefault="002B2216" w:rsidP="002B2216">
            <w:pPr>
              <w:keepNext/>
              <w:ind w:firstLine="1"/>
              <w:outlineLvl w:val="1"/>
              <w:rPr>
                <w:rFonts w:eastAsia="SimSun"/>
                <w:iCs/>
                <w:sz w:val="20"/>
                <w:szCs w:val="20"/>
                <w:lang w:val="ro-MD"/>
              </w:rPr>
            </w:pPr>
          </w:p>
          <w:p w14:paraId="66106176" w14:textId="77777777" w:rsidR="002B2216" w:rsidRPr="002B2216" w:rsidRDefault="002B2216" w:rsidP="002B2216">
            <w:pPr>
              <w:keepNext/>
              <w:ind w:firstLine="1"/>
              <w:outlineLvl w:val="1"/>
              <w:rPr>
                <w:rFonts w:eastAsia="SimSun"/>
                <w:iCs/>
                <w:sz w:val="20"/>
                <w:szCs w:val="20"/>
                <w:lang w:val="ro-MD"/>
              </w:rPr>
            </w:pPr>
          </w:p>
          <w:p w14:paraId="1D77E4E1" w14:textId="77777777" w:rsidR="002B2216" w:rsidRPr="002B2216" w:rsidRDefault="002B2216" w:rsidP="002B2216">
            <w:pPr>
              <w:keepNext/>
              <w:ind w:firstLine="1"/>
              <w:outlineLvl w:val="1"/>
              <w:rPr>
                <w:rFonts w:eastAsia="SimSun"/>
                <w:iCs/>
                <w:sz w:val="20"/>
                <w:szCs w:val="20"/>
                <w:lang w:val="ro-MD"/>
              </w:rPr>
            </w:pPr>
          </w:p>
          <w:p w14:paraId="1B944CA1" w14:textId="77777777" w:rsidR="002B2216" w:rsidRPr="002B2216" w:rsidRDefault="002B2216" w:rsidP="002B2216">
            <w:pPr>
              <w:keepNext/>
              <w:ind w:firstLine="1"/>
              <w:outlineLvl w:val="1"/>
              <w:rPr>
                <w:rFonts w:eastAsia="SimSun"/>
                <w:iCs/>
                <w:sz w:val="20"/>
                <w:szCs w:val="20"/>
                <w:lang w:val="ro-MD"/>
              </w:rPr>
            </w:pPr>
          </w:p>
          <w:p w14:paraId="234C7B81" w14:textId="77777777" w:rsidR="002B2216" w:rsidRPr="002B2216" w:rsidRDefault="002B2216" w:rsidP="002B2216">
            <w:pPr>
              <w:keepNext/>
              <w:ind w:firstLine="1"/>
              <w:outlineLvl w:val="1"/>
              <w:rPr>
                <w:rFonts w:eastAsia="SimSun"/>
                <w:iCs/>
                <w:sz w:val="20"/>
                <w:szCs w:val="20"/>
                <w:lang w:val="ro-MD"/>
              </w:rPr>
            </w:pPr>
          </w:p>
          <w:p w14:paraId="482AD47C" w14:textId="77777777" w:rsidR="002B2216" w:rsidRPr="002B2216" w:rsidRDefault="002B2216" w:rsidP="002B2216">
            <w:pPr>
              <w:keepNext/>
              <w:ind w:firstLine="1"/>
              <w:outlineLvl w:val="1"/>
              <w:rPr>
                <w:rFonts w:eastAsia="SimSun"/>
                <w:iCs/>
                <w:sz w:val="20"/>
                <w:szCs w:val="20"/>
                <w:lang w:val="ro-MD"/>
              </w:rPr>
            </w:pPr>
          </w:p>
          <w:p w14:paraId="2E2683F9" w14:textId="77777777" w:rsidR="002B2216" w:rsidRPr="002B2216" w:rsidRDefault="002B2216" w:rsidP="002B2216">
            <w:pPr>
              <w:keepNext/>
              <w:ind w:firstLine="1"/>
              <w:outlineLvl w:val="1"/>
              <w:rPr>
                <w:rFonts w:eastAsia="PMingLiU"/>
                <w:iCs/>
                <w:sz w:val="20"/>
                <w:szCs w:val="20"/>
                <w:lang w:val="ro-MD"/>
              </w:rPr>
            </w:pPr>
            <w:r w:rsidRPr="002B2216">
              <w:rPr>
                <w:rFonts w:eastAsia="SimSun"/>
                <w:iCs/>
                <w:sz w:val="20"/>
                <w:szCs w:val="20"/>
                <w:lang w:val="ro-MD"/>
              </w:rPr>
              <w:t>DECLARAŢIE</w:t>
            </w:r>
          </w:p>
          <w:p w14:paraId="16A1A2A7" w14:textId="77777777" w:rsidR="002B2216" w:rsidRPr="002B2216" w:rsidRDefault="002B2216" w:rsidP="002B2216">
            <w:pPr>
              <w:tabs>
                <w:tab w:val="left" w:pos="720"/>
              </w:tabs>
              <w:outlineLvl w:val="1"/>
              <w:rPr>
                <w:rFonts w:eastAsia="SimSun"/>
                <w:sz w:val="20"/>
                <w:szCs w:val="20"/>
                <w:lang w:val="ro-MD"/>
              </w:rPr>
            </w:pPr>
            <w:r w:rsidRPr="002B2216">
              <w:rPr>
                <w:rFonts w:eastAsia="SimSun"/>
                <w:sz w:val="20"/>
                <w:szCs w:val="20"/>
                <w:lang w:val="ro-MD"/>
              </w:rPr>
              <w:t xml:space="preserve">privind dotările specifice, utilajul şi echipamentul necesar </w:t>
            </w:r>
            <w:r w:rsidRPr="002B2216">
              <w:rPr>
                <w:rFonts w:eastAsia="SimSun"/>
                <w:spacing w:val="-2"/>
                <w:sz w:val="20"/>
                <w:szCs w:val="20"/>
                <w:lang w:val="ro-MD"/>
              </w:rPr>
              <w:t xml:space="preserve">pentru </w:t>
            </w:r>
            <w:r w:rsidRPr="002B2216">
              <w:rPr>
                <w:rFonts w:eastAsia="SimSun"/>
                <w:sz w:val="20"/>
                <w:szCs w:val="20"/>
                <w:lang w:val="ro-MD"/>
              </w:rPr>
              <w:t>îndeplinirea corespunzătoare a contractului</w:t>
            </w:r>
          </w:p>
          <w:p w14:paraId="51E9A72D"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val="ro-MD" w:eastAsia="ru-RU"/>
              </w:rPr>
            </w:pPr>
          </w:p>
        </w:tc>
        <w:tc>
          <w:tcPr>
            <w:tcW w:w="3603" w:type="dxa"/>
            <w:shd w:val="clear" w:color="auto" w:fill="auto"/>
          </w:tcPr>
          <w:p w14:paraId="0BBF4045"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 xml:space="preserve">Anexa 14 la Documentatia standart.Operatorul economic va detine ,în momentul lansării licitatiei minim 75% din dotările necesare executării prezentei oferte. </w:t>
            </w:r>
          </w:p>
          <w:p w14:paraId="43113F27" w14:textId="77777777" w:rsidR="002B2216" w:rsidRPr="002B2216" w:rsidRDefault="002B2216" w:rsidP="002B2216">
            <w:pPr>
              <w:shd w:val="clear" w:color="auto" w:fill="FFFFFF" w:themeFill="background1"/>
              <w:tabs>
                <w:tab w:val="left" w:pos="612"/>
              </w:tabs>
              <w:spacing w:before="120" w:after="120"/>
              <w:rPr>
                <w:rFonts w:eastAsia="SimSun"/>
                <w:i/>
                <w:noProof w:val="0"/>
                <w:sz w:val="20"/>
                <w:szCs w:val="20"/>
                <w:lang w:eastAsia="ru-RU"/>
              </w:rPr>
            </w:pPr>
            <w:r w:rsidRPr="002B2216">
              <w:rPr>
                <w:rFonts w:eastAsia="SimSun"/>
                <w:i/>
                <w:noProof w:val="0"/>
                <w:sz w:val="20"/>
                <w:szCs w:val="20"/>
                <w:lang w:eastAsia="ru-RU"/>
              </w:rPr>
              <w:t>În caz de necesitate ,pentrudemonstrarea capacității tehnice a ofertantului.Autoritatea contractantă poate solicita în cadrul etapei de evaluare a ofertelor,suplimentar,actele ce atestă dreptul de proprietate asupra dotărilor.</w:t>
            </w:r>
          </w:p>
        </w:tc>
        <w:tc>
          <w:tcPr>
            <w:tcW w:w="1621" w:type="dxa"/>
            <w:shd w:val="clear" w:color="auto" w:fill="auto"/>
          </w:tcPr>
          <w:p w14:paraId="07B09BD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D56D3A2"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2701A97F"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05D03718"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p w14:paraId="1FDE51E9"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obligatoriu</w:t>
            </w:r>
          </w:p>
        </w:tc>
      </w:tr>
      <w:tr w:rsidR="002B2216" w:rsidRPr="002B2216" w14:paraId="7475BE29" w14:textId="77777777" w:rsidTr="005945B0">
        <w:tc>
          <w:tcPr>
            <w:tcW w:w="576" w:type="dxa"/>
            <w:shd w:val="clear" w:color="auto" w:fill="auto"/>
          </w:tcPr>
          <w:p w14:paraId="278D838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10</w:t>
            </w:r>
          </w:p>
        </w:tc>
        <w:tc>
          <w:tcPr>
            <w:tcW w:w="3810" w:type="dxa"/>
            <w:shd w:val="clear" w:color="auto" w:fill="auto"/>
          </w:tcPr>
          <w:p w14:paraId="7AFA7C92" w14:textId="77777777" w:rsidR="002B2216" w:rsidRPr="002B2216" w:rsidRDefault="002B2216" w:rsidP="002B2216">
            <w:pPr>
              <w:rPr>
                <w:rFonts w:eastAsia="PMingLiU"/>
                <w:bCs/>
                <w:sz w:val="20"/>
                <w:szCs w:val="20"/>
                <w:lang w:val="ro-MD"/>
              </w:rPr>
            </w:pPr>
            <w:r w:rsidRPr="002B2216">
              <w:rPr>
                <w:rFonts w:eastAsia="SimSun"/>
                <w:bCs/>
                <w:sz w:val="20"/>
                <w:szCs w:val="20"/>
                <w:lang w:val="ro-MD"/>
              </w:rPr>
              <w:t>DECLARAŢIE privind personalul de specialitate propus pentru implementarea contractului</w:t>
            </w:r>
          </w:p>
          <w:p w14:paraId="7689DA4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val="ro-MD" w:eastAsia="ru-RU"/>
              </w:rPr>
            </w:pPr>
          </w:p>
        </w:tc>
        <w:tc>
          <w:tcPr>
            <w:tcW w:w="3603" w:type="dxa"/>
            <w:shd w:val="clear" w:color="auto" w:fill="auto"/>
          </w:tcPr>
          <w:p w14:paraId="2187F61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Anexa 15 la Documentația standart</w:t>
            </w:r>
          </w:p>
        </w:tc>
        <w:tc>
          <w:tcPr>
            <w:tcW w:w="1621" w:type="dxa"/>
            <w:shd w:val="clear" w:color="auto" w:fill="auto"/>
          </w:tcPr>
          <w:p w14:paraId="77F7B20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057BBD60" w14:textId="77777777" w:rsidTr="005945B0">
        <w:tc>
          <w:tcPr>
            <w:tcW w:w="576" w:type="dxa"/>
            <w:shd w:val="clear" w:color="auto" w:fill="auto"/>
          </w:tcPr>
          <w:p w14:paraId="640D226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11</w:t>
            </w:r>
          </w:p>
        </w:tc>
        <w:tc>
          <w:tcPr>
            <w:tcW w:w="3810" w:type="dxa"/>
            <w:shd w:val="clear" w:color="auto" w:fill="auto"/>
          </w:tcPr>
          <w:p w14:paraId="66EDBED4"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bCs/>
                <w:iCs/>
                <w:noProof w:val="0"/>
                <w:sz w:val="20"/>
                <w:szCs w:val="20"/>
                <w:lang w:eastAsia="ru-RU"/>
              </w:rPr>
              <w:t>Lista subcontractanților şi partea/părţile din contract care sunt îndeplinite de aceştia</w:t>
            </w:r>
            <w:r w:rsidRPr="002B2216">
              <w:rPr>
                <w:rFonts w:eastAsia="SimSun"/>
                <w:iCs/>
                <w:noProof w:val="0"/>
                <w:sz w:val="20"/>
                <w:szCs w:val="20"/>
                <w:lang w:eastAsia="ru-RU"/>
              </w:rPr>
              <w:t xml:space="preserve"> </w:t>
            </w:r>
          </w:p>
        </w:tc>
        <w:tc>
          <w:tcPr>
            <w:tcW w:w="3603" w:type="dxa"/>
            <w:shd w:val="clear" w:color="auto" w:fill="auto"/>
          </w:tcPr>
          <w:p w14:paraId="49BEBD0E"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Formularul Anexa nr. 16</w:t>
            </w:r>
          </w:p>
          <w:p w14:paraId="3567AD76"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6576468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205F2972" w14:textId="77777777" w:rsidTr="005945B0">
        <w:tc>
          <w:tcPr>
            <w:tcW w:w="576" w:type="dxa"/>
            <w:shd w:val="clear" w:color="auto" w:fill="auto"/>
          </w:tcPr>
          <w:p w14:paraId="771CBEAC"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12</w:t>
            </w:r>
          </w:p>
        </w:tc>
        <w:tc>
          <w:tcPr>
            <w:tcW w:w="3810" w:type="dxa"/>
            <w:shd w:val="clear" w:color="auto" w:fill="auto"/>
          </w:tcPr>
          <w:p w14:paraId="24CBD28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noProof w:val="0"/>
                <w:sz w:val="20"/>
                <w:szCs w:val="20"/>
              </w:rPr>
              <w:t>Informafii Privind asocierea</w:t>
            </w:r>
          </w:p>
        </w:tc>
        <w:tc>
          <w:tcPr>
            <w:tcW w:w="3603" w:type="dxa"/>
            <w:shd w:val="clear" w:color="auto" w:fill="auto"/>
          </w:tcPr>
          <w:p w14:paraId="3A588399" w14:textId="77777777" w:rsidR="002B2216" w:rsidRPr="002B2216" w:rsidRDefault="002B2216" w:rsidP="002B2216">
            <w:pPr>
              <w:shd w:val="clear" w:color="auto" w:fill="FFFFFF"/>
              <w:tabs>
                <w:tab w:val="left" w:pos="612"/>
              </w:tabs>
              <w:jc w:val="both"/>
              <w:rPr>
                <w:iCs/>
                <w:noProof w:val="0"/>
                <w:sz w:val="20"/>
                <w:szCs w:val="20"/>
                <w:lang w:eastAsia="ru-RU"/>
              </w:rPr>
            </w:pPr>
            <w:r w:rsidRPr="002B2216">
              <w:rPr>
                <w:iCs/>
                <w:noProof w:val="0"/>
                <w:sz w:val="20"/>
                <w:szCs w:val="20"/>
                <w:lang w:eastAsia="ru-RU"/>
              </w:rPr>
              <w:t>Formularul Anexa nr. 17</w:t>
            </w:r>
          </w:p>
          <w:p w14:paraId="70BD5667"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roofErr w:type="spellStart"/>
            <w:r w:rsidRPr="002B2216">
              <w:rPr>
                <w:iCs/>
                <w:noProof w:val="0"/>
                <w:sz w:val="20"/>
                <w:szCs w:val="20"/>
                <w:lang w:val="en-US" w:eastAsia="ru-RU"/>
              </w:rPr>
              <w:t>Semnat</w:t>
            </w:r>
            <w:proofErr w:type="spellEnd"/>
            <w:r w:rsidRPr="002B2216">
              <w:rPr>
                <w:iCs/>
                <w:noProof w:val="0"/>
                <w:sz w:val="20"/>
                <w:szCs w:val="20"/>
                <w:lang w:val="en-US" w:eastAsia="ru-RU"/>
              </w:rPr>
              <w:t xml:space="preserve"> electronic de </w:t>
            </w:r>
            <w:proofErr w:type="spellStart"/>
            <w:r w:rsidRPr="002B2216">
              <w:rPr>
                <w:iCs/>
                <w:noProof w:val="0"/>
                <w:sz w:val="20"/>
                <w:szCs w:val="20"/>
                <w:lang w:val="en-US" w:eastAsia="ru-RU"/>
              </w:rPr>
              <w:t>operatorul</w:t>
            </w:r>
            <w:proofErr w:type="spellEnd"/>
            <w:r w:rsidRPr="002B2216">
              <w:rPr>
                <w:iCs/>
                <w:noProof w:val="0"/>
                <w:sz w:val="20"/>
                <w:szCs w:val="20"/>
                <w:lang w:val="en-US" w:eastAsia="ru-RU"/>
              </w:rPr>
              <w:t xml:space="preserve"> economic</w:t>
            </w:r>
          </w:p>
        </w:tc>
        <w:tc>
          <w:tcPr>
            <w:tcW w:w="1621" w:type="dxa"/>
            <w:shd w:val="clear" w:color="auto" w:fill="auto"/>
          </w:tcPr>
          <w:p w14:paraId="2AA894BF"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6B1B9CD5" w14:textId="77777777" w:rsidTr="005945B0">
        <w:tc>
          <w:tcPr>
            <w:tcW w:w="576" w:type="dxa"/>
            <w:shd w:val="clear" w:color="auto" w:fill="auto"/>
          </w:tcPr>
          <w:p w14:paraId="7DC5CDE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13</w:t>
            </w:r>
          </w:p>
        </w:tc>
        <w:tc>
          <w:tcPr>
            <w:tcW w:w="3810" w:type="dxa"/>
            <w:shd w:val="clear" w:color="auto" w:fill="auto"/>
          </w:tcPr>
          <w:p w14:paraId="28783E48"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 xml:space="preserve">Angajament privind susţinerea financiară </w:t>
            </w:r>
            <w:r w:rsidRPr="002B2216">
              <w:rPr>
                <w:spacing w:val="-1"/>
                <w:sz w:val="20"/>
                <w:szCs w:val="20"/>
              </w:rPr>
              <w:t>a ofertantului/candidatului</w:t>
            </w:r>
          </w:p>
        </w:tc>
        <w:tc>
          <w:tcPr>
            <w:tcW w:w="3603" w:type="dxa"/>
            <w:shd w:val="clear" w:color="auto" w:fill="auto"/>
          </w:tcPr>
          <w:p w14:paraId="27FA0848" w14:textId="77777777" w:rsidR="002B2216" w:rsidRPr="002B2216" w:rsidRDefault="002B2216" w:rsidP="002B2216">
            <w:pPr>
              <w:shd w:val="clear" w:color="auto" w:fill="FFFFFF"/>
              <w:tabs>
                <w:tab w:val="left" w:pos="612"/>
              </w:tabs>
              <w:jc w:val="both"/>
              <w:rPr>
                <w:iCs/>
                <w:sz w:val="20"/>
                <w:szCs w:val="20"/>
              </w:rPr>
            </w:pPr>
            <w:r w:rsidRPr="002B2216">
              <w:rPr>
                <w:iCs/>
                <w:sz w:val="20"/>
                <w:szCs w:val="20"/>
              </w:rPr>
              <w:t>Anexa nr.18</w:t>
            </w:r>
          </w:p>
          <w:p w14:paraId="3E1C6781" w14:textId="77777777" w:rsidR="002B2216" w:rsidRPr="002B2216" w:rsidRDefault="002B2216" w:rsidP="002B2216">
            <w:pPr>
              <w:tabs>
                <w:tab w:val="left" w:pos="567"/>
              </w:tabs>
              <w:jc w:val="both"/>
              <w:rPr>
                <w:noProof w:val="0"/>
                <w:sz w:val="20"/>
                <w:szCs w:val="20"/>
              </w:rPr>
            </w:pPr>
            <w:r w:rsidRPr="002B2216">
              <w:rPr>
                <w:noProof w:val="0"/>
                <w:sz w:val="20"/>
                <w:szCs w:val="20"/>
              </w:rPr>
              <w:t>la Documentația standard lucrări</w:t>
            </w:r>
          </w:p>
          <w:p w14:paraId="62BBA64A"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53E74A56"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0A6903D6" w14:textId="77777777" w:rsidTr="005945B0">
        <w:tc>
          <w:tcPr>
            <w:tcW w:w="576" w:type="dxa"/>
            <w:shd w:val="clear" w:color="auto" w:fill="auto"/>
          </w:tcPr>
          <w:p w14:paraId="1D5C7E2F"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14</w:t>
            </w:r>
          </w:p>
        </w:tc>
        <w:tc>
          <w:tcPr>
            <w:tcW w:w="3810" w:type="dxa"/>
            <w:shd w:val="clear" w:color="auto" w:fill="auto"/>
          </w:tcPr>
          <w:p w14:paraId="00618CA5"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Angajament privind susţinerea tehnică și profesională a ofertantului/candidatului</w:t>
            </w:r>
          </w:p>
        </w:tc>
        <w:tc>
          <w:tcPr>
            <w:tcW w:w="3603" w:type="dxa"/>
            <w:shd w:val="clear" w:color="auto" w:fill="auto"/>
          </w:tcPr>
          <w:p w14:paraId="395D58EE" w14:textId="77777777" w:rsidR="002B2216" w:rsidRPr="002B2216" w:rsidRDefault="002B2216" w:rsidP="002B2216">
            <w:pPr>
              <w:tabs>
                <w:tab w:val="left" w:pos="567"/>
              </w:tabs>
              <w:jc w:val="both"/>
              <w:rPr>
                <w:noProof w:val="0"/>
                <w:sz w:val="20"/>
                <w:szCs w:val="20"/>
              </w:rPr>
            </w:pPr>
            <w:r w:rsidRPr="002B2216">
              <w:rPr>
                <w:rFonts w:eastAsia="PMingLiU"/>
                <w:noProof w:val="0"/>
                <w:sz w:val="20"/>
                <w:szCs w:val="20"/>
              </w:rPr>
              <w:t>Anexa nr.19</w:t>
            </w:r>
            <w:r w:rsidRPr="002B2216">
              <w:rPr>
                <w:noProof w:val="0"/>
                <w:sz w:val="20"/>
                <w:szCs w:val="20"/>
              </w:rPr>
              <w:t xml:space="preserve"> la Documentația standard lucrări, </w:t>
            </w:r>
            <w:r w:rsidRPr="002B2216">
              <w:rPr>
                <w:i/>
                <w:noProof w:val="0"/>
                <w:sz w:val="20"/>
                <w:szCs w:val="20"/>
              </w:rPr>
              <w:t>va fi prezentat la contractul de arendă a utilajului și echipamentului necesar pentru îndeplinirea corespunzătoare a contractului.</w:t>
            </w:r>
          </w:p>
          <w:p w14:paraId="4D2964C6"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480BDEA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03F1218D" w14:textId="77777777" w:rsidTr="005945B0">
        <w:tc>
          <w:tcPr>
            <w:tcW w:w="576" w:type="dxa"/>
            <w:shd w:val="clear" w:color="auto" w:fill="auto"/>
          </w:tcPr>
          <w:p w14:paraId="79C4DC7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15</w:t>
            </w:r>
          </w:p>
        </w:tc>
        <w:tc>
          <w:tcPr>
            <w:tcW w:w="3810" w:type="dxa"/>
            <w:shd w:val="clear" w:color="auto" w:fill="auto"/>
          </w:tcPr>
          <w:p w14:paraId="1049C1A1" w14:textId="77777777" w:rsidR="002B2216" w:rsidRPr="002B2216" w:rsidRDefault="002B2216" w:rsidP="002B2216">
            <w:pPr>
              <w:keepNext/>
              <w:spacing w:after="60"/>
              <w:outlineLvl w:val="0"/>
              <w:rPr>
                <w:bCs/>
                <w:kern w:val="32"/>
                <w:sz w:val="20"/>
                <w:szCs w:val="20"/>
              </w:rPr>
            </w:pPr>
            <w:r w:rsidRPr="002B2216">
              <w:rPr>
                <w:bCs/>
                <w:kern w:val="32"/>
                <w:sz w:val="20"/>
                <w:szCs w:val="20"/>
              </w:rPr>
              <w:t xml:space="preserve">Declaraţie terţ susţinător tehnic </w:t>
            </w:r>
          </w:p>
          <w:p w14:paraId="78960A96"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tc>
        <w:tc>
          <w:tcPr>
            <w:tcW w:w="3603" w:type="dxa"/>
            <w:shd w:val="clear" w:color="auto" w:fill="auto"/>
          </w:tcPr>
          <w:p w14:paraId="2F21192D" w14:textId="77777777" w:rsidR="002B2216" w:rsidRPr="002B2216" w:rsidRDefault="002B2216" w:rsidP="002B2216">
            <w:pPr>
              <w:tabs>
                <w:tab w:val="left" w:pos="567"/>
              </w:tabs>
              <w:rPr>
                <w:noProof w:val="0"/>
                <w:sz w:val="20"/>
                <w:szCs w:val="20"/>
              </w:rPr>
            </w:pPr>
            <w:r w:rsidRPr="002B2216">
              <w:rPr>
                <w:rFonts w:eastAsia="PMingLiU"/>
                <w:noProof w:val="0"/>
                <w:sz w:val="20"/>
                <w:szCs w:val="20"/>
              </w:rPr>
              <w:t xml:space="preserve">Anexa nr.20 </w:t>
            </w:r>
            <w:r w:rsidRPr="002B2216">
              <w:rPr>
                <w:noProof w:val="0"/>
                <w:sz w:val="20"/>
                <w:szCs w:val="20"/>
              </w:rPr>
              <w:t>la Documentația standard lucrări</w:t>
            </w:r>
          </w:p>
          <w:p w14:paraId="23CF906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6CE40DC5"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2FCC6EB6" w14:textId="77777777" w:rsidTr="005945B0">
        <w:tc>
          <w:tcPr>
            <w:tcW w:w="576" w:type="dxa"/>
            <w:shd w:val="clear" w:color="auto" w:fill="auto"/>
          </w:tcPr>
          <w:p w14:paraId="54A0CFC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lastRenderedPageBreak/>
              <w:t>16</w:t>
            </w:r>
          </w:p>
        </w:tc>
        <w:tc>
          <w:tcPr>
            <w:tcW w:w="3810" w:type="dxa"/>
            <w:shd w:val="clear" w:color="auto" w:fill="auto"/>
          </w:tcPr>
          <w:p w14:paraId="384ED510" w14:textId="77777777" w:rsidR="002B2216" w:rsidRPr="002B2216" w:rsidRDefault="002B2216" w:rsidP="002B2216">
            <w:pPr>
              <w:keepNext/>
              <w:spacing w:after="60"/>
              <w:jc w:val="both"/>
              <w:outlineLvl w:val="0"/>
              <w:rPr>
                <w:bCs/>
                <w:kern w:val="32"/>
                <w:sz w:val="20"/>
                <w:szCs w:val="20"/>
              </w:rPr>
            </w:pPr>
            <w:r w:rsidRPr="002B2216">
              <w:rPr>
                <w:bCs/>
                <w:kern w:val="32"/>
                <w:sz w:val="20"/>
                <w:szCs w:val="20"/>
              </w:rPr>
              <w:t>Declaraţie terţ susţinător profesional</w:t>
            </w:r>
          </w:p>
          <w:p w14:paraId="43509842"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tc>
        <w:tc>
          <w:tcPr>
            <w:tcW w:w="3603" w:type="dxa"/>
            <w:shd w:val="clear" w:color="auto" w:fill="auto"/>
          </w:tcPr>
          <w:p w14:paraId="05EE06D4" w14:textId="77777777" w:rsidR="002B2216" w:rsidRPr="002B2216" w:rsidRDefault="002B2216" w:rsidP="002B2216">
            <w:pPr>
              <w:tabs>
                <w:tab w:val="left" w:pos="567"/>
              </w:tabs>
              <w:rPr>
                <w:noProof w:val="0"/>
                <w:sz w:val="20"/>
                <w:szCs w:val="20"/>
              </w:rPr>
            </w:pPr>
            <w:r w:rsidRPr="002B2216">
              <w:rPr>
                <w:rFonts w:eastAsia="PMingLiU"/>
                <w:noProof w:val="0"/>
                <w:sz w:val="20"/>
                <w:szCs w:val="20"/>
              </w:rPr>
              <w:t>Anexa nr.21</w:t>
            </w:r>
            <w:r w:rsidRPr="002B2216">
              <w:rPr>
                <w:noProof w:val="0"/>
                <w:sz w:val="20"/>
                <w:szCs w:val="20"/>
              </w:rPr>
              <w:t xml:space="preserve"> la Documentația standard lucrări</w:t>
            </w:r>
          </w:p>
          <w:p w14:paraId="1788A73E"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7084C026"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35D9E734" w14:textId="77777777" w:rsidTr="005945B0">
        <w:tc>
          <w:tcPr>
            <w:tcW w:w="576" w:type="dxa"/>
            <w:shd w:val="clear" w:color="auto" w:fill="auto"/>
          </w:tcPr>
          <w:p w14:paraId="50C00E2A"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17</w:t>
            </w:r>
          </w:p>
        </w:tc>
        <w:tc>
          <w:tcPr>
            <w:tcW w:w="3810" w:type="dxa"/>
            <w:shd w:val="clear" w:color="auto" w:fill="auto"/>
          </w:tcPr>
          <w:p w14:paraId="72EC371F"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 xml:space="preserve">Avizul Inspectoratului National de Supraveghere Tehnică, </w:t>
            </w:r>
            <w:r w:rsidRPr="002B2216">
              <w:rPr>
                <w:i/>
                <w:sz w:val="20"/>
                <w:szCs w:val="20"/>
              </w:rPr>
              <w:t>valabil la ziua desfășurării concursului</w:t>
            </w:r>
          </w:p>
        </w:tc>
        <w:tc>
          <w:tcPr>
            <w:tcW w:w="3603" w:type="dxa"/>
            <w:shd w:val="clear" w:color="auto" w:fill="auto"/>
          </w:tcPr>
          <w:p w14:paraId="6B0BA69B" w14:textId="77777777" w:rsidR="002B2216" w:rsidRPr="002B2216" w:rsidRDefault="002B2216" w:rsidP="002B2216">
            <w:pPr>
              <w:tabs>
                <w:tab w:val="left" w:pos="567"/>
              </w:tabs>
              <w:jc w:val="both"/>
              <w:rPr>
                <w:noProof w:val="0"/>
                <w:sz w:val="20"/>
                <w:szCs w:val="20"/>
              </w:rPr>
            </w:pPr>
            <w:r w:rsidRPr="002B2216">
              <w:rPr>
                <w:rFonts w:eastAsia="PMingLiU"/>
                <w:noProof w:val="0"/>
                <w:sz w:val="20"/>
                <w:szCs w:val="20"/>
              </w:rPr>
              <w:t xml:space="preserve">Anexa nr.22. </w:t>
            </w:r>
            <w:r w:rsidRPr="002B2216">
              <w:rPr>
                <w:noProof w:val="0"/>
                <w:sz w:val="20"/>
                <w:szCs w:val="20"/>
              </w:rPr>
              <w:t>la Documentația standard lucrări</w:t>
            </w:r>
          </w:p>
          <w:p w14:paraId="39037C60" w14:textId="77777777" w:rsidR="002B2216" w:rsidRPr="002B2216" w:rsidRDefault="002B2216" w:rsidP="002B2216">
            <w:pPr>
              <w:shd w:val="clear" w:color="auto" w:fill="FFFFFF"/>
              <w:tabs>
                <w:tab w:val="left" w:pos="612"/>
              </w:tabs>
              <w:jc w:val="both"/>
              <w:rPr>
                <w:rFonts w:eastAsia="PMingLiU"/>
                <w:noProof w:val="0"/>
                <w:sz w:val="20"/>
                <w:szCs w:val="20"/>
              </w:rPr>
            </w:pPr>
            <w:r w:rsidRPr="002B2216">
              <w:rPr>
                <w:iCs/>
                <w:sz w:val="20"/>
                <w:szCs w:val="20"/>
              </w:rPr>
              <w:t>Semnat electronic</w:t>
            </w:r>
          </w:p>
          <w:p w14:paraId="55C73049"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p>
        </w:tc>
        <w:tc>
          <w:tcPr>
            <w:tcW w:w="1621" w:type="dxa"/>
            <w:shd w:val="clear" w:color="auto" w:fill="auto"/>
          </w:tcPr>
          <w:p w14:paraId="5594505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700C456B" w14:textId="77777777" w:rsidTr="005945B0">
        <w:tc>
          <w:tcPr>
            <w:tcW w:w="576" w:type="dxa"/>
            <w:shd w:val="clear" w:color="auto" w:fill="auto"/>
          </w:tcPr>
          <w:p w14:paraId="03877D1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18</w:t>
            </w:r>
          </w:p>
        </w:tc>
        <w:tc>
          <w:tcPr>
            <w:tcW w:w="3810" w:type="dxa"/>
            <w:shd w:val="clear" w:color="auto" w:fill="auto"/>
          </w:tcPr>
          <w:p w14:paraId="7FD60ACE"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noProof w:val="0"/>
                <w:sz w:val="20"/>
                <w:szCs w:val="20"/>
              </w:rPr>
              <w:t>Devizul de cheltutelt</w:t>
            </w:r>
          </w:p>
        </w:tc>
        <w:tc>
          <w:tcPr>
            <w:tcW w:w="3603" w:type="dxa"/>
            <w:shd w:val="clear" w:color="auto" w:fill="auto"/>
          </w:tcPr>
          <w:p w14:paraId="516976EC"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Formularul 3,5,7</w:t>
            </w:r>
          </w:p>
          <w:p w14:paraId="56041FC3"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Semnat electronic</w:t>
            </w:r>
          </w:p>
        </w:tc>
        <w:tc>
          <w:tcPr>
            <w:tcW w:w="1621" w:type="dxa"/>
            <w:shd w:val="clear" w:color="auto" w:fill="auto"/>
          </w:tcPr>
          <w:p w14:paraId="7743687C"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69AF5493" w14:textId="77777777" w:rsidTr="005945B0">
        <w:tc>
          <w:tcPr>
            <w:tcW w:w="576" w:type="dxa"/>
            <w:shd w:val="clear" w:color="auto" w:fill="auto"/>
          </w:tcPr>
          <w:p w14:paraId="21D01B2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19</w:t>
            </w:r>
          </w:p>
        </w:tc>
        <w:tc>
          <w:tcPr>
            <w:tcW w:w="3810" w:type="dxa"/>
            <w:shd w:val="clear" w:color="auto" w:fill="auto"/>
          </w:tcPr>
          <w:p w14:paraId="47AD5AD7"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Formular informativ despre ofertant</w:t>
            </w:r>
          </w:p>
        </w:tc>
        <w:tc>
          <w:tcPr>
            <w:tcW w:w="3603" w:type="dxa"/>
            <w:shd w:val="clear" w:color="auto" w:fill="auto"/>
          </w:tcPr>
          <w:p w14:paraId="6082B72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Semnat electronic</w:t>
            </w:r>
          </w:p>
        </w:tc>
        <w:tc>
          <w:tcPr>
            <w:tcW w:w="1621" w:type="dxa"/>
            <w:shd w:val="clear" w:color="auto" w:fill="auto"/>
          </w:tcPr>
          <w:p w14:paraId="11B862B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36A96C69" w14:textId="77777777" w:rsidTr="005945B0">
        <w:tc>
          <w:tcPr>
            <w:tcW w:w="576" w:type="dxa"/>
            <w:shd w:val="clear" w:color="auto" w:fill="auto"/>
          </w:tcPr>
          <w:p w14:paraId="064C8CA8"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20</w:t>
            </w:r>
          </w:p>
        </w:tc>
        <w:tc>
          <w:tcPr>
            <w:tcW w:w="3810" w:type="dxa"/>
            <w:shd w:val="clear" w:color="auto" w:fill="auto"/>
          </w:tcPr>
          <w:p w14:paraId="41BCC92C"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Certificat de atribuire a contului bancar</w:t>
            </w:r>
          </w:p>
        </w:tc>
        <w:tc>
          <w:tcPr>
            <w:tcW w:w="3603" w:type="dxa"/>
            <w:shd w:val="clear" w:color="auto" w:fill="auto"/>
          </w:tcPr>
          <w:p w14:paraId="027E630C"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Varianta scanată de pe original, eliberat de banca deţinătoare de cont, confirmată prin semnătura electronică</w:t>
            </w:r>
          </w:p>
        </w:tc>
        <w:tc>
          <w:tcPr>
            <w:tcW w:w="1621" w:type="dxa"/>
            <w:shd w:val="clear" w:color="auto" w:fill="auto"/>
          </w:tcPr>
          <w:p w14:paraId="45AA707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5432FC4C" w14:textId="77777777" w:rsidTr="005945B0">
        <w:tc>
          <w:tcPr>
            <w:tcW w:w="576" w:type="dxa"/>
            <w:shd w:val="clear" w:color="auto" w:fill="auto"/>
          </w:tcPr>
          <w:p w14:paraId="1CB0C732"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21</w:t>
            </w:r>
          </w:p>
        </w:tc>
        <w:tc>
          <w:tcPr>
            <w:tcW w:w="3810" w:type="dxa"/>
            <w:shd w:val="clear" w:color="auto" w:fill="auto"/>
          </w:tcPr>
          <w:p w14:paraId="44D694D7"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Cifra de afaceri anuală 2024 (art.36 alin.1 al documentației standard)</w:t>
            </w:r>
          </w:p>
        </w:tc>
        <w:tc>
          <w:tcPr>
            <w:tcW w:w="3603" w:type="dxa"/>
            <w:shd w:val="clear" w:color="auto" w:fill="auto"/>
          </w:tcPr>
          <w:p w14:paraId="7718E77A"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Operatorul economic este în măsură să demonstreze o cifră de afaceri anuală, după cum urmează: Valoare 1500000 lei Perioada 2024 Declarație în formă liberă, confirmată prin semnătura electronică</w:t>
            </w:r>
          </w:p>
        </w:tc>
        <w:tc>
          <w:tcPr>
            <w:tcW w:w="1621" w:type="dxa"/>
            <w:shd w:val="clear" w:color="auto" w:fill="auto"/>
          </w:tcPr>
          <w:p w14:paraId="1175185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3D398E76" w14:textId="77777777" w:rsidTr="005945B0">
        <w:tc>
          <w:tcPr>
            <w:tcW w:w="576" w:type="dxa"/>
            <w:shd w:val="clear" w:color="auto" w:fill="auto"/>
          </w:tcPr>
          <w:p w14:paraId="4305C8C6"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22</w:t>
            </w:r>
          </w:p>
        </w:tc>
        <w:tc>
          <w:tcPr>
            <w:tcW w:w="3810" w:type="dxa"/>
            <w:shd w:val="clear" w:color="auto" w:fill="auto"/>
          </w:tcPr>
          <w:p w14:paraId="4FF4339D"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 xml:space="preserve">Lichiditate generală </w:t>
            </w:r>
            <w:r w:rsidRPr="002B2216">
              <w:rPr>
                <w:rFonts w:eastAsia="PMingLiU"/>
                <w:sz w:val="20"/>
                <w:szCs w:val="20"/>
              </w:rPr>
              <w:t>(min. 100%).</w:t>
            </w:r>
          </w:p>
        </w:tc>
        <w:tc>
          <w:tcPr>
            <w:tcW w:w="3603" w:type="dxa"/>
            <w:shd w:val="clear" w:color="auto" w:fill="auto"/>
          </w:tcPr>
          <w:p w14:paraId="666CE626"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Argumentaţi prin prezentarea unui certificat care corespunde raportului financiar că valoarea activelor curente de care dispuneţi este mai mare decît valoarea datoriilor curente.</w:t>
            </w:r>
          </w:p>
          <w:p w14:paraId="7AC63105"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Semnat electronic</w:t>
            </w:r>
          </w:p>
        </w:tc>
        <w:tc>
          <w:tcPr>
            <w:tcW w:w="1621" w:type="dxa"/>
            <w:shd w:val="clear" w:color="auto" w:fill="auto"/>
          </w:tcPr>
          <w:p w14:paraId="2053784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1E8D6AE5" w14:textId="77777777" w:rsidTr="005945B0">
        <w:tc>
          <w:tcPr>
            <w:tcW w:w="576" w:type="dxa"/>
            <w:shd w:val="clear" w:color="auto" w:fill="auto"/>
          </w:tcPr>
          <w:p w14:paraId="641B22D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23</w:t>
            </w:r>
          </w:p>
        </w:tc>
        <w:tc>
          <w:tcPr>
            <w:tcW w:w="3810" w:type="dxa"/>
            <w:shd w:val="clear" w:color="auto" w:fill="auto"/>
          </w:tcPr>
          <w:p w14:paraId="0013F05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Declarație, referitor la perioada de garanție a lucrărilor</w:t>
            </w:r>
          </w:p>
        </w:tc>
        <w:tc>
          <w:tcPr>
            <w:tcW w:w="3603" w:type="dxa"/>
            <w:shd w:val="clear" w:color="auto" w:fill="auto"/>
          </w:tcPr>
          <w:p w14:paraId="17F709FA" w14:textId="77777777" w:rsidR="002B2216" w:rsidRPr="002B2216" w:rsidRDefault="002B2216" w:rsidP="002B2216">
            <w:pPr>
              <w:tabs>
                <w:tab w:val="left" w:pos="567"/>
              </w:tabs>
              <w:jc w:val="both"/>
              <w:rPr>
                <w:noProof w:val="0"/>
                <w:sz w:val="20"/>
                <w:szCs w:val="20"/>
              </w:rPr>
            </w:pPr>
            <w:r w:rsidRPr="002B2216">
              <w:rPr>
                <w:noProof w:val="0"/>
                <w:sz w:val="20"/>
                <w:szCs w:val="20"/>
              </w:rPr>
              <w:t>Declarație, referitor la perioada de garanție a lucrărilor.</w:t>
            </w:r>
          </w:p>
          <w:p w14:paraId="7B467849" w14:textId="77777777" w:rsidR="002B2216" w:rsidRPr="002B2216" w:rsidRDefault="002B2216" w:rsidP="002B2216">
            <w:pPr>
              <w:tabs>
                <w:tab w:val="left" w:pos="567"/>
              </w:tabs>
              <w:jc w:val="both"/>
              <w:rPr>
                <w:noProof w:val="0"/>
                <w:sz w:val="20"/>
                <w:szCs w:val="20"/>
              </w:rPr>
            </w:pPr>
            <w:r w:rsidRPr="002B2216">
              <w:rPr>
                <w:noProof w:val="0"/>
                <w:sz w:val="20"/>
                <w:szCs w:val="20"/>
              </w:rPr>
              <w:t xml:space="preserve">Termeni </w:t>
            </w:r>
            <w:r w:rsidRPr="002B2216">
              <w:rPr>
                <w:i/>
                <w:noProof w:val="0"/>
                <w:sz w:val="20"/>
                <w:szCs w:val="20"/>
              </w:rPr>
              <w:t>min.5 ani din momentul semnării procesului verbal de receptia la terminarea lucrărilor</w:t>
            </w:r>
          </w:p>
          <w:p w14:paraId="5981866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La finalizarea contractului operatorul economic va elibera Beneficiarului un certificat de garanție pentru lucrările executate</w:t>
            </w:r>
          </w:p>
        </w:tc>
        <w:tc>
          <w:tcPr>
            <w:tcW w:w="1621" w:type="dxa"/>
            <w:shd w:val="clear" w:color="auto" w:fill="auto"/>
          </w:tcPr>
          <w:p w14:paraId="590E8EE9"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0C986A13" w14:textId="77777777" w:rsidTr="005945B0">
        <w:tc>
          <w:tcPr>
            <w:tcW w:w="576" w:type="dxa"/>
            <w:shd w:val="clear" w:color="auto" w:fill="auto"/>
          </w:tcPr>
          <w:p w14:paraId="324A9C66"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24</w:t>
            </w:r>
          </w:p>
        </w:tc>
        <w:tc>
          <w:tcPr>
            <w:tcW w:w="3810" w:type="dxa"/>
            <w:shd w:val="clear" w:color="auto" w:fill="auto"/>
          </w:tcPr>
          <w:p w14:paraId="735EBA49"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sz w:val="20"/>
                <w:szCs w:val="20"/>
              </w:rPr>
              <w:t>Certificat privind lipsa sau existența  restanțelor la bugetul public național, eliberat de către  Serviciul Fiscal de Stat</w:t>
            </w:r>
          </w:p>
        </w:tc>
        <w:tc>
          <w:tcPr>
            <w:tcW w:w="3603" w:type="dxa"/>
            <w:shd w:val="clear" w:color="auto" w:fill="auto"/>
          </w:tcPr>
          <w:p w14:paraId="141D7C6E" w14:textId="77777777" w:rsidR="002B2216" w:rsidRPr="002B2216" w:rsidRDefault="002B2216" w:rsidP="002B2216">
            <w:pPr>
              <w:shd w:val="clear" w:color="auto" w:fill="FFFFFF"/>
              <w:tabs>
                <w:tab w:val="left" w:pos="612"/>
              </w:tabs>
              <w:rPr>
                <w:iCs/>
                <w:sz w:val="20"/>
                <w:szCs w:val="20"/>
                <w:lang w:val="en-US"/>
              </w:rPr>
            </w:pPr>
            <w:r w:rsidRPr="002B2216">
              <w:rPr>
                <w:iCs/>
                <w:sz w:val="20"/>
                <w:szCs w:val="20"/>
                <w:lang w:val="en-US"/>
              </w:rPr>
              <w:t>Certificat valabil la ziua desfășurării concursului.</w:t>
            </w:r>
          </w:p>
          <w:p w14:paraId="4A3B4FD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Semnat electronic</w:t>
            </w:r>
          </w:p>
        </w:tc>
        <w:tc>
          <w:tcPr>
            <w:tcW w:w="1621" w:type="dxa"/>
            <w:shd w:val="clear" w:color="auto" w:fill="auto"/>
          </w:tcPr>
          <w:p w14:paraId="6071E62E"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20CB58AE" w14:textId="77777777" w:rsidTr="005945B0">
        <w:tc>
          <w:tcPr>
            <w:tcW w:w="576" w:type="dxa"/>
            <w:shd w:val="clear" w:color="auto" w:fill="auto"/>
          </w:tcPr>
          <w:p w14:paraId="4E2A1BF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25</w:t>
            </w:r>
          </w:p>
        </w:tc>
        <w:tc>
          <w:tcPr>
            <w:tcW w:w="3810" w:type="dxa"/>
            <w:shd w:val="clear" w:color="auto" w:fill="auto"/>
          </w:tcPr>
          <w:p w14:paraId="407EB98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color w:val="000000"/>
                <w:sz w:val="20"/>
                <w:szCs w:val="20"/>
                <w:lang w:val="en-US"/>
              </w:rPr>
              <w:t>Certificat/decizie de înregistrare a întreprinderii/ Extras din Registrul de Stat al persoanelor juridice</w:t>
            </w:r>
          </w:p>
        </w:tc>
        <w:tc>
          <w:tcPr>
            <w:tcW w:w="3603" w:type="dxa"/>
            <w:shd w:val="clear" w:color="auto" w:fill="auto"/>
          </w:tcPr>
          <w:p w14:paraId="589F523E"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Semnat electronic</w:t>
            </w:r>
          </w:p>
        </w:tc>
        <w:tc>
          <w:tcPr>
            <w:tcW w:w="1621" w:type="dxa"/>
            <w:shd w:val="clear" w:color="auto" w:fill="auto"/>
          </w:tcPr>
          <w:p w14:paraId="7323003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2B838417" w14:textId="77777777" w:rsidTr="005945B0">
        <w:tc>
          <w:tcPr>
            <w:tcW w:w="576" w:type="dxa"/>
            <w:shd w:val="clear" w:color="auto" w:fill="auto"/>
          </w:tcPr>
          <w:p w14:paraId="3415CEDF"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26</w:t>
            </w:r>
          </w:p>
        </w:tc>
        <w:tc>
          <w:tcPr>
            <w:tcW w:w="3810" w:type="dxa"/>
            <w:shd w:val="clear" w:color="auto" w:fill="auto"/>
          </w:tcPr>
          <w:p w14:paraId="43AE1BAD"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noProof w:val="0"/>
                <w:sz w:val="20"/>
                <w:szCs w:val="20"/>
              </w:rPr>
              <w:t>Certificat ISO 14001:2015, implementarea sistemului de management de mediu în domeniul construcțiilor</w:t>
            </w:r>
          </w:p>
        </w:tc>
        <w:tc>
          <w:tcPr>
            <w:tcW w:w="3603" w:type="dxa"/>
            <w:shd w:val="clear" w:color="auto" w:fill="auto"/>
          </w:tcPr>
          <w:p w14:paraId="09688D73"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Compania de construcții să dispună de Certificat ISO 14001:2015, implementarea sistemului de management de mediu în domenuul construcțiilor</w:t>
            </w:r>
          </w:p>
        </w:tc>
        <w:tc>
          <w:tcPr>
            <w:tcW w:w="1621" w:type="dxa"/>
            <w:shd w:val="clear" w:color="auto" w:fill="auto"/>
          </w:tcPr>
          <w:p w14:paraId="0B0720D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1B3FE132" w14:textId="77777777" w:rsidTr="005945B0">
        <w:tc>
          <w:tcPr>
            <w:tcW w:w="576" w:type="dxa"/>
            <w:shd w:val="clear" w:color="auto" w:fill="auto"/>
          </w:tcPr>
          <w:p w14:paraId="6F6F31B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27</w:t>
            </w:r>
          </w:p>
        </w:tc>
        <w:tc>
          <w:tcPr>
            <w:tcW w:w="3810" w:type="dxa"/>
            <w:shd w:val="clear" w:color="auto" w:fill="auto"/>
          </w:tcPr>
          <w:p w14:paraId="17D3C8CC"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noProof w:val="0"/>
                <w:sz w:val="20"/>
                <w:szCs w:val="20"/>
              </w:rPr>
              <w:t xml:space="preserve">Certificat ISO 9001:2015, implementarea sistemului de </w:t>
            </w:r>
            <w:r w:rsidRPr="002B2216">
              <w:rPr>
                <w:rFonts w:eastAsia="SimSun"/>
                <w:noProof w:val="0"/>
                <w:sz w:val="20"/>
                <w:szCs w:val="20"/>
              </w:rPr>
              <w:lastRenderedPageBreak/>
              <w:t>management al calității în domeniul construcțiilor</w:t>
            </w:r>
          </w:p>
        </w:tc>
        <w:tc>
          <w:tcPr>
            <w:tcW w:w="3603" w:type="dxa"/>
            <w:shd w:val="clear" w:color="auto" w:fill="auto"/>
          </w:tcPr>
          <w:p w14:paraId="32CB094F"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noProof w:val="0"/>
                <w:sz w:val="20"/>
                <w:szCs w:val="20"/>
              </w:rPr>
              <w:lastRenderedPageBreak/>
              <w:t xml:space="preserve">Compania de construcții să dispună de ISO 9001:2015, implementarea </w:t>
            </w:r>
            <w:r w:rsidRPr="002B2216">
              <w:rPr>
                <w:rFonts w:eastAsia="SimSun"/>
                <w:noProof w:val="0"/>
                <w:sz w:val="20"/>
                <w:szCs w:val="20"/>
              </w:rPr>
              <w:lastRenderedPageBreak/>
              <w:t>sistemului de management al calității în domeniul construcțiilor.</w:t>
            </w:r>
          </w:p>
        </w:tc>
        <w:tc>
          <w:tcPr>
            <w:tcW w:w="1621" w:type="dxa"/>
            <w:shd w:val="clear" w:color="auto" w:fill="auto"/>
          </w:tcPr>
          <w:p w14:paraId="3230F551"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lastRenderedPageBreak/>
              <w:t>Obligatoriu</w:t>
            </w:r>
          </w:p>
        </w:tc>
      </w:tr>
      <w:tr w:rsidR="002B2216" w:rsidRPr="002B2216" w14:paraId="5FD54C26" w14:textId="77777777" w:rsidTr="005945B0">
        <w:tc>
          <w:tcPr>
            <w:tcW w:w="576" w:type="dxa"/>
            <w:shd w:val="clear" w:color="auto" w:fill="auto"/>
          </w:tcPr>
          <w:p w14:paraId="7CAEFA8D"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28</w:t>
            </w:r>
          </w:p>
        </w:tc>
        <w:tc>
          <w:tcPr>
            <w:tcW w:w="3810" w:type="dxa"/>
            <w:shd w:val="clear" w:color="auto" w:fill="auto"/>
          </w:tcPr>
          <w:p w14:paraId="5FCEE6AF"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noProof w:val="0"/>
                <w:sz w:val="20"/>
                <w:szCs w:val="20"/>
                <w:lang w:eastAsia="ru-RU"/>
              </w:rPr>
              <w:t>Garanția de bună execuție a contractului</w:t>
            </w:r>
          </w:p>
        </w:tc>
        <w:tc>
          <w:tcPr>
            <w:tcW w:w="3603" w:type="dxa"/>
            <w:shd w:val="clear" w:color="auto" w:fill="auto"/>
          </w:tcPr>
          <w:p w14:paraId="1F74C455"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iCs/>
                <w:sz w:val="20"/>
                <w:szCs w:val="20"/>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5% din valoarea contractului atribuit</w:t>
            </w:r>
          </w:p>
        </w:tc>
        <w:tc>
          <w:tcPr>
            <w:tcW w:w="1621" w:type="dxa"/>
            <w:shd w:val="clear" w:color="auto" w:fill="auto"/>
          </w:tcPr>
          <w:p w14:paraId="5D9CB4EA"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3DD9E745" w14:textId="77777777" w:rsidTr="005945B0">
        <w:tc>
          <w:tcPr>
            <w:tcW w:w="576" w:type="dxa"/>
            <w:shd w:val="clear" w:color="auto" w:fill="auto"/>
          </w:tcPr>
          <w:p w14:paraId="14D7312A"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29</w:t>
            </w:r>
          </w:p>
        </w:tc>
        <w:tc>
          <w:tcPr>
            <w:tcW w:w="3810" w:type="dxa"/>
            <w:shd w:val="clear" w:color="auto" w:fill="auto"/>
          </w:tcPr>
          <w:p w14:paraId="1E85C631"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Actul privind autorizarea ofertantului de adesfăsura lucrări de constructie/reparatie (ex.Autorizatie sau Licență)</w:t>
            </w:r>
          </w:p>
        </w:tc>
        <w:tc>
          <w:tcPr>
            <w:tcW w:w="3603" w:type="dxa"/>
            <w:shd w:val="clear" w:color="auto" w:fill="auto"/>
          </w:tcPr>
          <w:p w14:paraId="0D11068B"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Scanat,semnat electronic</w:t>
            </w:r>
          </w:p>
        </w:tc>
        <w:tc>
          <w:tcPr>
            <w:tcW w:w="1621" w:type="dxa"/>
            <w:shd w:val="clear" w:color="auto" w:fill="auto"/>
          </w:tcPr>
          <w:p w14:paraId="6134B39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r w:rsidR="002B2216" w:rsidRPr="002B2216" w14:paraId="119818C6" w14:textId="77777777" w:rsidTr="005945B0">
        <w:tc>
          <w:tcPr>
            <w:tcW w:w="576" w:type="dxa"/>
            <w:shd w:val="clear" w:color="auto" w:fill="auto"/>
          </w:tcPr>
          <w:p w14:paraId="6B8A05E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30</w:t>
            </w:r>
          </w:p>
        </w:tc>
        <w:tc>
          <w:tcPr>
            <w:tcW w:w="3810" w:type="dxa"/>
            <w:shd w:val="clear" w:color="auto" w:fill="auto"/>
          </w:tcPr>
          <w:p w14:paraId="29104AFA"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Ultimul raport financiar</w:t>
            </w:r>
          </w:p>
        </w:tc>
        <w:tc>
          <w:tcPr>
            <w:tcW w:w="3603" w:type="dxa"/>
            <w:shd w:val="clear" w:color="auto" w:fill="auto"/>
          </w:tcPr>
          <w:p w14:paraId="7119222C" w14:textId="77777777" w:rsidR="002B2216" w:rsidRPr="002B2216" w:rsidRDefault="002B2216" w:rsidP="002B2216">
            <w:pPr>
              <w:shd w:val="clear" w:color="auto" w:fill="FFFFFF" w:themeFill="background1"/>
              <w:tabs>
                <w:tab w:val="left" w:pos="612"/>
              </w:tabs>
              <w:spacing w:before="120" w:after="120"/>
              <w:rPr>
                <w:rFonts w:eastAsia="SimSun"/>
                <w:iCs/>
                <w:noProof w:val="0"/>
                <w:sz w:val="20"/>
                <w:szCs w:val="20"/>
                <w:lang w:eastAsia="ru-RU"/>
              </w:rPr>
            </w:pPr>
            <w:r w:rsidRPr="002B2216">
              <w:rPr>
                <w:rFonts w:eastAsia="SimSun"/>
                <w:iCs/>
                <w:noProof w:val="0"/>
                <w:sz w:val="20"/>
                <w:szCs w:val="20"/>
                <w:lang w:eastAsia="ru-RU"/>
              </w:rPr>
              <w:t>Copie,semnat electronic</w:t>
            </w:r>
          </w:p>
        </w:tc>
        <w:tc>
          <w:tcPr>
            <w:tcW w:w="1621" w:type="dxa"/>
            <w:shd w:val="clear" w:color="auto" w:fill="auto"/>
          </w:tcPr>
          <w:p w14:paraId="6C40EB84"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eastAsia="SimSun"/>
                <w:iCs/>
                <w:noProof w:val="0"/>
                <w:lang w:eastAsia="ru-RU"/>
              </w:rPr>
              <w:t>Obligatoriu</w:t>
            </w:r>
          </w:p>
        </w:tc>
      </w:tr>
    </w:tbl>
    <w:p w14:paraId="12FB141D"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Garanția</w:t>
      </w:r>
      <w:proofErr w:type="spellEnd"/>
      <w:r w:rsidRPr="002B2216">
        <w:rPr>
          <w:b/>
          <w:noProof w:val="0"/>
          <w:lang w:val="en-US" w:eastAsia="ru-RU"/>
        </w:rPr>
        <w:t xml:space="preserve"> </w:t>
      </w:r>
      <w:proofErr w:type="spellStart"/>
      <w:r w:rsidRPr="002B2216">
        <w:rPr>
          <w:b/>
          <w:noProof w:val="0"/>
          <w:lang w:val="en-US" w:eastAsia="ru-RU"/>
        </w:rPr>
        <w:t>pentru</w:t>
      </w:r>
      <w:proofErr w:type="spellEnd"/>
      <w:r w:rsidRPr="002B2216">
        <w:rPr>
          <w:b/>
          <w:noProof w:val="0"/>
          <w:lang w:val="en-US" w:eastAsia="ru-RU"/>
        </w:rPr>
        <w:t xml:space="preserve"> </w:t>
      </w:r>
      <w:proofErr w:type="spellStart"/>
      <w:r w:rsidRPr="002B2216">
        <w:rPr>
          <w:b/>
          <w:noProof w:val="0"/>
          <w:lang w:val="en-US" w:eastAsia="ru-RU"/>
        </w:rPr>
        <w:t>ofertă</w:t>
      </w:r>
      <w:proofErr w:type="spellEnd"/>
      <w:r w:rsidRPr="002B2216">
        <w:rPr>
          <w:b/>
          <w:noProof w:val="0"/>
          <w:lang w:val="en-US" w:eastAsia="ru-RU"/>
        </w:rPr>
        <w:t xml:space="preser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w:t>
      </w:r>
      <w:proofErr w:type="spellEnd"/>
      <w:r w:rsidRPr="002B2216">
        <w:rPr>
          <w:b/>
          <w:noProof w:val="0"/>
          <w:lang w:val="en-US" w:eastAsia="ru-RU"/>
        </w:rPr>
        <w:t xml:space="preserve"> </w:t>
      </w:r>
      <w:r w:rsidRPr="002B2216">
        <w:rPr>
          <w:b/>
          <w:noProof w:val="0"/>
          <w:u w:val="single"/>
          <w:lang w:val="en-US" w:eastAsia="ru-RU"/>
        </w:rPr>
        <w:t>60zile_</w:t>
      </w:r>
      <w:r w:rsidRPr="002B2216">
        <w:rPr>
          <w:b/>
          <w:noProof w:val="0"/>
          <w:lang w:val="en-US" w:eastAsia="ru-RU"/>
        </w:rPr>
        <w:t>_</w:t>
      </w:r>
      <w:r w:rsidRPr="002B2216">
        <w:rPr>
          <w:lang w:val="en-US"/>
        </w:rPr>
        <w:t xml:space="preserve">, </w:t>
      </w:r>
      <w:r w:rsidRPr="002B2216">
        <w:rPr>
          <w:b/>
          <w:noProof w:val="0"/>
          <w:lang w:val="en-US" w:eastAsia="ru-RU"/>
        </w:rPr>
        <w:t>cuantumul_</w:t>
      </w:r>
      <w:r w:rsidRPr="002B2216">
        <w:rPr>
          <w:b/>
          <w:noProof w:val="0"/>
          <w:u w:val="single"/>
          <w:lang w:val="en-US" w:eastAsia="ru-RU"/>
        </w:rPr>
        <w:t xml:space="preserve">2% din </w:t>
      </w:r>
      <w:proofErr w:type="spellStart"/>
      <w:r w:rsidRPr="002B2216">
        <w:rPr>
          <w:b/>
          <w:noProof w:val="0"/>
          <w:u w:val="single"/>
          <w:lang w:val="en-US" w:eastAsia="ru-RU"/>
        </w:rPr>
        <w:t>valoarea</w:t>
      </w:r>
      <w:proofErr w:type="spellEnd"/>
      <w:r w:rsidRPr="002B2216">
        <w:rPr>
          <w:b/>
          <w:noProof w:val="0"/>
          <w:u w:val="single"/>
          <w:lang w:val="en-US" w:eastAsia="ru-RU"/>
        </w:rPr>
        <w:t xml:space="preserve"> </w:t>
      </w:r>
      <w:proofErr w:type="spellStart"/>
      <w:r w:rsidRPr="002B2216">
        <w:rPr>
          <w:b/>
          <w:noProof w:val="0"/>
          <w:u w:val="single"/>
          <w:lang w:val="en-US" w:eastAsia="ru-RU"/>
        </w:rPr>
        <w:t>ofertei</w:t>
      </w:r>
      <w:proofErr w:type="spellEnd"/>
      <w:r w:rsidRPr="002B2216">
        <w:rPr>
          <w:b/>
          <w:noProof w:val="0"/>
          <w:u w:val="single"/>
          <w:lang w:val="en-US" w:eastAsia="ru-RU"/>
        </w:rPr>
        <w:t xml:space="preserve"> </w:t>
      </w:r>
      <w:proofErr w:type="spellStart"/>
      <w:r w:rsidRPr="002B2216">
        <w:rPr>
          <w:b/>
          <w:noProof w:val="0"/>
          <w:u w:val="single"/>
          <w:lang w:val="en-US" w:eastAsia="ru-RU"/>
        </w:rPr>
        <w:t>fără</w:t>
      </w:r>
      <w:proofErr w:type="spellEnd"/>
      <w:r w:rsidRPr="002B2216">
        <w:rPr>
          <w:b/>
          <w:noProof w:val="0"/>
          <w:u w:val="single"/>
          <w:lang w:val="en-US" w:eastAsia="ru-RU"/>
        </w:rPr>
        <w:t xml:space="preserve"> TVA</w:t>
      </w:r>
      <w:r w:rsidRPr="002B2216">
        <w:rPr>
          <w:b/>
          <w:noProof w:val="0"/>
          <w:lang w:val="en-US" w:eastAsia="ru-RU"/>
        </w:rPr>
        <w:t>__</w:t>
      </w:r>
    </w:p>
    <w:p w14:paraId="453F4825" w14:textId="77777777" w:rsidR="002B2216" w:rsidRPr="002B2216" w:rsidRDefault="002B2216" w:rsidP="002B2216">
      <w:p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Rechizitele</w:t>
      </w:r>
      <w:proofErr w:type="spellEnd"/>
      <w:r w:rsidRPr="002B2216">
        <w:rPr>
          <w:b/>
          <w:noProof w:val="0"/>
          <w:lang w:val="en-US" w:eastAsia="ru-RU"/>
        </w:rPr>
        <w:t xml:space="preserve"> </w:t>
      </w:r>
      <w:proofErr w:type="spellStart"/>
      <w:r w:rsidRPr="002B2216">
        <w:rPr>
          <w:b/>
          <w:noProof w:val="0"/>
          <w:lang w:val="en-US" w:eastAsia="ru-RU"/>
        </w:rPr>
        <w:t>bancare</w:t>
      </w:r>
      <w:proofErr w:type="spellEnd"/>
      <w:r w:rsidRPr="002B2216">
        <w:rPr>
          <w:b/>
          <w:noProof w:val="0"/>
          <w:lang w:val="en-US" w:eastAsia="ru-RU"/>
        </w:rPr>
        <w:t xml:space="preserve"> - </w:t>
      </w:r>
      <w:proofErr w:type="spellStart"/>
      <w:r w:rsidRPr="002B2216">
        <w:rPr>
          <w:b/>
          <w:noProof w:val="0"/>
          <w:lang w:val="en-US" w:eastAsia="ru-RU"/>
        </w:rPr>
        <w:t>Ministerul</w:t>
      </w:r>
      <w:proofErr w:type="spellEnd"/>
      <w:r w:rsidRPr="002B2216">
        <w:rPr>
          <w:b/>
          <w:noProof w:val="0"/>
          <w:lang w:val="en-US" w:eastAsia="ru-RU"/>
        </w:rPr>
        <w:t xml:space="preserve"> </w:t>
      </w:r>
      <w:proofErr w:type="spellStart"/>
      <w:r w:rsidRPr="002B2216">
        <w:rPr>
          <w:b/>
          <w:noProof w:val="0"/>
          <w:lang w:val="en-US" w:eastAsia="ru-RU"/>
        </w:rPr>
        <w:t>Finanţelor-Trezorăria</w:t>
      </w:r>
      <w:proofErr w:type="spellEnd"/>
      <w:r w:rsidRPr="002B2216">
        <w:rPr>
          <w:b/>
          <w:noProof w:val="0"/>
          <w:lang w:val="en-US" w:eastAsia="ru-RU"/>
        </w:rPr>
        <w:t xml:space="preserve"> </w:t>
      </w:r>
      <w:proofErr w:type="spellStart"/>
      <w:r w:rsidRPr="002B2216">
        <w:rPr>
          <w:b/>
          <w:noProof w:val="0"/>
          <w:lang w:val="en-US" w:eastAsia="ru-RU"/>
        </w:rPr>
        <w:t>Regională</w:t>
      </w:r>
      <w:proofErr w:type="spellEnd"/>
      <w:r w:rsidRPr="002B2216">
        <w:rPr>
          <w:b/>
          <w:noProof w:val="0"/>
          <w:lang w:val="en-US" w:eastAsia="ru-RU"/>
        </w:rPr>
        <w:t xml:space="preserve"> Nord-</w:t>
      </w:r>
      <w:proofErr w:type="spellStart"/>
      <w:r w:rsidRPr="002B2216">
        <w:rPr>
          <w:b/>
          <w:noProof w:val="0"/>
          <w:lang w:val="en-US" w:eastAsia="ru-RU"/>
        </w:rPr>
        <w:t>Bălţi</w:t>
      </w:r>
      <w:proofErr w:type="spellEnd"/>
    </w:p>
    <w:p w14:paraId="27BF8258" w14:textId="77777777" w:rsidR="002B2216" w:rsidRPr="002B2216" w:rsidRDefault="002B2216" w:rsidP="002B2216">
      <w:p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Mun.Bălţi</w:t>
      </w:r>
      <w:proofErr w:type="spellEnd"/>
    </w:p>
    <w:p w14:paraId="78F827B5" w14:textId="77777777" w:rsidR="002B2216" w:rsidRPr="002B2216" w:rsidRDefault="002B2216" w:rsidP="002B2216">
      <w:pPr>
        <w:shd w:val="clear" w:color="auto" w:fill="FFFFFF" w:themeFill="background1"/>
        <w:tabs>
          <w:tab w:val="right" w:pos="426"/>
        </w:tabs>
        <w:spacing w:before="120"/>
        <w:ind w:left="360"/>
        <w:rPr>
          <w:b/>
          <w:noProof w:val="0"/>
          <w:lang w:val="en-US" w:eastAsia="ru-RU"/>
        </w:rPr>
      </w:pPr>
      <w:r w:rsidRPr="002B2216">
        <w:rPr>
          <w:b/>
          <w:noProof w:val="0"/>
          <w:lang w:val="en-US" w:eastAsia="ru-RU"/>
        </w:rPr>
        <w:t>C/b TREZMD2X</w:t>
      </w:r>
    </w:p>
    <w:p w14:paraId="63183E5E" w14:textId="77777777" w:rsidR="002B2216" w:rsidRPr="002B2216" w:rsidRDefault="002B2216" w:rsidP="002B2216">
      <w:pPr>
        <w:shd w:val="clear" w:color="auto" w:fill="FFFFFF" w:themeFill="background1"/>
        <w:tabs>
          <w:tab w:val="right" w:pos="426"/>
        </w:tabs>
        <w:spacing w:before="120"/>
        <w:ind w:left="360"/>
        <w:rPr>
          <w:b/>
          <w:noProof w:val="0"/>
          <w:lang w:val="en-US" w:eastAsia="ru-RU"/>
        </w:rPr>
      </w:pPr>
      <w:r w:rsidRPr="002B2216">
        <w:rPr>
          <w:b/>
          <w:noProof w:val="0"/>
          <w:lang w:val="en-US" w:eastAsia="ru-RU"/>
        </w:rPr>
        <w:t>CONT IBAN: MD55TRPCEG518410A01897AA</w:t>
      </w:r>
    </w:p>
    <w:p w14:paraId="341D807A" w14:textId="77777777" w:rsidR="002B2216" w:rsidRPr="002B2216" w:rsidRDefault="002B2216" w:rsidP="002B2216">
      <w:pPr>
        <w:shd w:val="clear" w:color="auto" w:fill="FFFFFF" w:themeFill="background1"/>
        <w:tabs>
          <w:tab w:val="right" w:pos="426"/>
        </w:tabs>
        <w:spacing w:before="120"/>
        <w:ind w:left="360"/>
        <w:rPr>
          <w:b/>
          <w:noProof w:val="0"/>
          <w:lang w:val="en-US" w:eastAsia="ru-RU"/>
        </w:rPr>
      </w:pPr>
      <w:r w:rsidRPr="002B2216">
        <w:rPr>
          <w:b/>
          <w:noProof w:val="0"/>
          <w:lang w:val="en-US" w:eastAsia="ru-RU"/>
        </w:rPr>
        <w:t>CF 1007601002669</w:t>
      </w:r>
    </w:p>
    <w:p w14:paraId="6AD6AA79"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Termenul</w:t>
      </w:r>
      <w:proofErr w:type="spellEnd"/>
      <w:r w:rsidRPr="002B2216">
        <w:rPr>
          <w:b/>
          <w:noProof w:val="0"/>
          <w:lang w:val="en-US" w:eastAsia="ru-RU"/>
        </w:rPr>
        <w:t xml:space="preserve"> de </w:t>
      </w:r>
      <w:proofErr w:type="spellStart"/>
      <w:r w:rsidRPr="002B2216">
        <w:rPr>
          <w:b/>
          <w:noProof w:val="0"/>
          <w:lang w:val="en-US" w:eastAsia="ru-RU"/>
        </w:rPr>
        <w:t>garanție</w:t>
      </w:r>
      <w:proofErr w:type="spellEnd"/>
      <w:r w:rsidRPr="002B2216">
        <w:rPr>
          <w:b/>
          <w:noProof w:val="0"/>
          <w:lang w:val="en-US" w:eastAsia="ru-RU"/>
        </w:rPr>
        <w:t xml:space="preserve"> a </w:t>
      </w:r>
      <w:proofErr w:type="spellStart"/>
      <w:r w:rsidRPr="002B2216">
        <w:rPr>
          <w:b/>
          <w:noProof w:val="0"/>
          <w:lang w:val="en-US" w:eastAsia="ru-RU"/>
        </w:rPr>
        <w:t>lucrărilor</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serviciilor</w:t>
      </w:r>
      <w:proofErr w:type="spellEnd"/>
      <w:r w:rsidRPr="002B2216">
        <w:rPr>
          <w:b/>
          <w:noProof w:val="0"/>
          <w:lang w:val="en-US" w:eastAsia="ru-RU"/>
        </w:rPr>
        <w:t xml:space="preserve"> de </w:t>
      </w:r>
      <w:proofErr w:type="spellStart"/>
      <w:r w:rsidRPr="002B2216">
        <w:rPr>
          <w:b/>
          <w:noProof w:val="0"/>
          <w:lang w:val="en-US" w:eastAsia="ru-RU"/>
        </w:rPr>
        <w:t>proiectare</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de lucrări_</w:t>
      </w:r>
      <w:r w:rsidRPr="002B2216">
        <w:rPr>
          <w:b/>
          <w:noProof w:val="0"/>
          <w:u w:val="single"/>
          <w:lang w:val="en-US" w:eastAsia="ru-RU"/>
        </w:rPr>
        <w:t>min.5ani</w:t>
      </w:r>
      <w:r w:rsidRPr="002B2216">
        <w:rPr>
          <w:b/>
          <w:noProof w:val="0"/>
          <w:lang w:val="en-US" w:eastAsia="ru-RU"/>
        </w:rPr>
        <w:t>__.</w:t>
      </w:r>
    </w:p>
    <w:p w14:paraId="4856E236"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Garanția</w:t>
      </w:r>
      <w:proofErr w:type="spellEnd"/>
      <w:r w:rsidRPr="002B2216">
        <w:rPr>
          <w:b/>
          <w:noProof w:val="0"/>
          <w:lang w:val="en-US" w:eastAsia="ru-RU"/>
        </w:rPr>
        <w:t xml:space="preserve"> de </w:t>
      </w:r>
      <w:proofErr w:type="spellStart"/>
      <w:r w:rsidRPr="002B2216">
        <w:rPr>
          <w:b/>
          <w:noProof w:val="0"/>
          <w:lang w:val="en-US" w:eastAsia="ru-RU"/>
        </w:rPr>
        <w:t>bună</w:t>
      </w:r>
      <w:proofErr w:type="spellEnd"/>
      <w:r w:rsidRPr="002B2216">
        <w:rPr>
          <w:b/>
          <w:noProof w:val="0"/>
          <w:lang w:val="en-US" w:eastAsia="ru-RU"/>
        </w:rPr>
        <w:t xml:space="preserve"> </w:t>
      </w:r>
      <w:proofErr w:type="spellStart"/>
      <w:r w:rsidRPr="002B2216">
        <w:rPr>
          <w:b/>
          <w:noProof w:val="0"/>
          <w:lang w:val="en-US" w:eastAsia="ru-RU"/>
        </w:rPr>
        <w:t>execuție</w:t>
      </w:r>
      <w:proofErr w:type="spellEnd"/>
      <w:r w:rsidRPr="002B2216">
        <w:rPr>
          <w:b/>
          <w:noProof w:val="0"/>
          <w:lang w:val="en-US" w:eastAsia="ru-RU"/>
        </w:rPr>
        <w:t xml:space="preserve"> a </w:t>
      </w:r>
      <w:proofErr w:type="spellStart"/>
      <w:r w:rsidRPr="002B2216">
        <w:rPr>
          <w:b/>
          <w:noProof w:val="0"/>
          <w:lang w:val="en-US" w:eastAsia="ru-RU"/>
        </w:rPr>
        <w:t>contractului</w:t>
      </w:r>
      <w:proofErr w:type="spellEnd"/>
      <w:r w:rsidRPr="002B2216">
        <w:rPr>
          <w:b/>
          <w:noProof w:val="0"/>
          <w:lang w:val="en-US" w:eastAsia="ru-RU"/>
        </w:rPr>
        <w:t xml:space="preser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w:t>
      </w:r>
      <w:proofErr w:type="spellEnd"/>
      <w:r w:rsidRPr="002B2216">
        <w:rPr>
          <w:b/>
          <w:noProof w:val="0"/>
          <w:lang w:val="en-US" w:eastAsia="ru-RU"/>
        </w:rPr>
        <w:t xml:space="preserve"> </w:t>
      </w:r>
      <w:proofErr w:type="spellStart"/>
      <w:r w:rsidRPr="002B2216">
        <w:rPr>
          <w:b/>
          <w:noProof w:val="0"/>
          <w:lang w:val="en-US" w:eastAsia="ru-RU"/>
        </w:rPr>
        <w:t>cuantumul</w:t>
      </w:r>
      <w:proofErr w:type="spellEnd"/>
      <w:r w:rsidRPr="002B2216">
        <w:rPr>
          <w:b/>
          <w:noProof w:val="0"/>
          <w:lang w:val="en-US" w:eastAsia="ru-RU"/>
        </w:rPr>
        <w:t>_</w:t>
      </w:r>
      <w:r w:rsidRPr="002B2216">
        <w:rPr>
          <w:b/>
          <w:bCs/>
          <w:i/>
          <w:iCs/>
          <w:u w:val="single"/>
        </w:rPr>
        <w:t>5% din valoarea contractului</w:t>
      </w:r>
      <w:r w:rsidRPr="002B2216">
        <w:rPr>
          <w:b/>
          <w:noProof w:val="0"/>
          <w:lang w:val="en-US" w:eastAsia="ru-RU"/>
        </w:rPr>
        <w:t xml:space="preserve"> </w:t>
      </w:r>
    </w:p>
    <w:p w14:paraId="48310E01"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Motivul</w:t>
      </w:r>
      <w:proofErr w:type="spellEnd"/>
      <w:r w:rsidRPr="002B2216">
        <w:rPr>
          <w:b/>
          <w:noProof w:val="0"/>
          <w:lang w:val="en-US" w:eastAsia="ru-RU"/>
        </w:rPr>
        <w:t xml:space="preserve"> </w:t>
      </w:r>
      <w:proofErr w:type="spellStart"/>
      <w:r w:rsidRPr="002B2216">
        <w:rPr>
          <w:b/>
          <w:noProof w:val="0"/>
          <w:lang w:val="en-US" w:eastAsia="ru-RU"/>
        </w:rPr>
        <w:t>recurgerii</w:t>
      </w:r>
      <w:proofErr w:type="spellEnd"/>
      <w:r w:rsidRPr="002B2216">
        <w:rPr>
          <w:b/>
          <w:noProof w:val="0"/>
          <w:lang w:val="en-US" w:eastAsia="ru-RU"/>
        </w:rPr>
        <w:t xml:space="preserve"> la </w:t>
      </w:r>
      <w:proofErr w:type="spellStart"/>
      <w:r w:rsidRPr="002B2216">
        <w:rPr>
          <w:b/>
          <w:noProof w:val="0"/>
          <w:lang w:val="en-US" w:eastAsia="ru-RU"/>
        </w:rPr>
        <w:t>procedura</w:t>
      </w:r>
      <w:proofErr w:type="spellEnd"/>
      <w:r w:rsidRPr="002B2216">
        <w:rPr>
          <w:b/>
          <w:noProof w:val="0"/>
          <w:lang w:val="en-US" w:eastAsia="ru-RU"/>
        </w:rPr>
        <w:t xml:space="preserve"> </w:t>
      </w:r>
      <w:proofErr w:type="spellStart"/>
      <w:r w:rsidRPr="002B2216">
        <w:rPr>
          <w:b/>
          <w:noProof w:val="0"/>
          <w:lang w:val="en-US" w:eastAsia="ru-RU"/>
        </w:rPr>
        <w:t>accelerată</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licitației</w:t>
      </w:r>
      <w:proofErr w:type="spellEnd"/>
      <w:r w:rsidRPr="002B2216">
        <w:rPr>
          <w:b/>
          <w:noProof w:val="0"/>
          <w:lang w:val="en-US" w:eastAsia="ru-RU"/>
        </w:rPr>
        <w:t xml:space="preserve"> </w:t>
      </w:r>
      <w:proofErr w:type="spellStart"/>
      <w:r w:rsidRPr="002B2216">
        <w:rPr>
          <w:b/>
          <w:noProof w:val="0"/>
          <w:lang w:val="en-US" w:eastAsia="ru-RU"/>
        </w:rPr>
        <w:t>deschise</w:t>
      </w:r>
      <w:proofErr w:type="spellEnd"/>
      <w:r w:rsidRPr="002B2216">
        <w:rPr>
          <w:b/>
          <w:noProof w:val="0"/>
          <w:lang w:val="en-US" w:eastAsia="ru-RU"/>
        </w:rPr>
        <w:t xml:space="preserve">, </w:t>
      </w:r>
      <w:proofErr w:type="spellStart"/>
      <w:r w:rsidRPr="002B2216">
        <w:rPr>
          <w:b/>
          <w:noProof w:val="0"/>
          <w:lang w:val="en-US" w:eastAsia="ru-RU"/>
        </w:rPr>
        <w:t>restrânse</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a </w:t>
      </w:r>
      <w:proofErr w:type="spellStart"/>
      <w:r w:rsidRPr="002B2216">
        <w:rPr>
          <w:b/>
          <w:noProof w:val="0"/>
          <w:lang w:val="en-US" w:eastAsia="ru-RU"/>
        </w:rPr>
        <w:t>procedurii</w:t>
      </w:r>
      <w:proofErr w:type="spellEnd"/>
      <w:r w:rsidRPr="002B2216">
        <w:rPr>
          <w:b/>
          <w:noProof w:val="0"/>
          <w:lang w:val="en-US" w:eastAsia="ru-RU"/>
        </w:rPr>
        <w:t xml:space="preserve"> </w:t>
      </w:r>
      <w:proofErr w:type="spellStart"/>
      <w:r w:rsidRPr="002B2216">
        <w:rPr>
          <w:b/>
          <w:noProof w:val="0"/>
          <w:lang w:val="en-US" w:eastAsia="ru-RU"/>
        </w:rPr>
        <w:t>negociate</w:t>
      </w:r>
      <w:proofErr w:type="spellEnd"/>
      <w:r w:rsidRPr="002B2216">
        <w:rPr>
          <w:b/>
          <w:noProof w:val="0"/>
          <w:lang w:val="en-US" w:eastAsia="ru-RU"/>
        </w:rPr>
        <w:t xml:space="preser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caz_</w:t>
      </w:r>
      <w:r w:rsidRPr="002B2216">
        <w:rPr>
          <w:b/>
          <w:noProof w:val="0"/>
          <w:u w:val="single"/>
          <w:lang w:val="en-US" w:eastAsia="ru-RU"/>
        </w:rPr>
        <w:t>nu</w:t>
      </w:r>
      <w:proofErr w:type="spellEnd"/>
      <w:r w:rsidRPr="002B2216">
        <w:rPr>
          <w:b/>
          <w:noProof w:val="0"/>
          <w:u w:val="single"/>
          <w:lang w:val="en-US" w:eastAsia="ru-RU"/>
        </w:rPr>
        <w:t xml:space="preserve"> se </w:t>
      </w:r>
      <w:proofErr w:type="spellStart"/>
      <w:r w:rsidRPr="002B2216">
        <w:rPr>
          <w:b/>
          <w:noProof w:val="0"/>
          <w:u w:val="single"/>
          <w:lang w:val="en-US" w:eastAsia="ru-RU"/>
        </w:rPr>
        <w:t>aplică</w:t>
      </w:r>
      <w:proofErr w:type="spellEnd"/>
    </w:p>
    <w:p w14:paraId="1CF314C8"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Tehnici</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instrumente</w:t>
      </w:r>
      <w:proofErr w:type="spellEnd"/>
      <w:r w:rsidRPr="002B2216">
        <w:rPr>
          <w:b/>
          <w:noProof w:val="0"/>
          <w:lang w:val="en-US" w:eastAsia="ru-RU"/>
        </w:rPr>
        <w:t xml:space="preserve"> </w:t>
      </w:r>
      <w:proofErr w:type="spellStart"/>
      <w:r w:rsidRPr="002B2216">
        <w:rPr>
          <w:b/>
          <w:noProof w:val="0"/>
          <w:lang w:val="en-US" w:eastAsia="ru-RU"/>
        </w:rPr>
        <w:t>specifice</w:t>
      </w:r>
      <w:proofErr w:type="spellEnd"/>
      <w:r w:rsidRPr="002B2216">
        <w:rPr>
          <w:b/>
          <w:noProof w:val="0"/>
          <w:lang w:val="en-US" w:eastAsia="ru-RU"/>
        </w:rPr>
        <w:t xml:space="preserve"> de </w:t>
      </w:r>
      <w:proofErr w:type="spellStart"/>
      <w:r w:rsidRPr="002B2216">
        <w:rPr>
          <w:b/>
          <w:noProof w:val="0"/>
          <w:lang w:val="en-US" w:eastAsia="ru-RU"/>
        </w:rPr>
        <w:t>atribuire</w:t>
      </w:r>
      <w:proofErr w:type="spellEnd"/>
      <w:r w:rsidRPr="002B2216">
        <w:rPr>
          <w:b/>
          <w:noProof w:val="0"/>
          <w:lang w:val="en-US" w:eastAsia="ru-RU"/>
        </w:rPr>
        <w:t xml:space="preserve"> (</w:t>
      </w:r>
      <w:proofErr w:type="spellStart"/>
      <w:r w:rsidRPr="002B2216">
        <w:rPr>
          <w:b/>
          <w:noProof w:val="0"/>
          <w:lang w:val="en-US" w:eastAsia="ru-RU"/>
        </w:rPr>
        <w:t>dacă</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specificați</w:t>
      </w:r>
      <w:proofErr w:type="spellEnd"/>
      <w:r w:rsidRPr="002B2216">
        <w:rPr>
          <w:b/>
          <w:noProof w:val="0"/>
          <w:lang w:val="en-US" w:eastAsia="ru-RU"/>
        </w:rPr>
        <w:t xml:space="preserve"> </w:t>
      </w:r>
      <w:proofErr w:type="spellStart"/>
      <w:r w:rsidRPr="002B2216">
        <w:rPr>
          <w:b/>
          <w:noProof w:val="0"/>
          <w:lang w:val="en-US" w:eastAsia="ru-RU"/>
        </w:rPr>
        <w:t>dacă</w:t>
      </w:r>
      <w:proofErr w:type="spellEnd"/>
      <w:r w:rsidRPr="002B2216">
        <w:rPr>
          <w:b/>
          <w:noProof w:val="0"/>
          <w:lang w:val="en-US" w:eastAsia="ru-RU"/>
        </w:rPr>
        <w:t xml:space="preserve"> se </w:t>
      </w:r>
      <w:proofErr w:type="spellStart"/>
      <w:r w:rsidRPr="002B2216">
        <w:rPr>
          <w:b/>
          <w:noProof w:val="0"/>
          <w:lang w:val="en-US" w:eastAsia="ru-RU"/>
        </w:rPr>
        <w:t>va</w:t>
      </w:r>
      <w:proofErr w:type="spellEnd"/>
      <w:r w:rsidRPr="002B2216">
        <w:rPr>
          <w:b/>
          <w:noProof w:val="0"/>
          <w:lang w:val="en-US" w:eastAsia="ru-RU"/>
        </w:rPr>
        <w:t xml:space="preserve"> </w:t>
      </w:r>
      <w:proofErr w:type="spellStart"/>
      <w:r w:rsidRPr="002B2216">
        <w:rPr>
          <w:b/>
          <w:noProof w:val="0"/>
          <w:lang w:val="en-US" w:eastAsia="ru-RU"/>
        </w:rPr>
        <w:t>utiliza</w:t>
      </w:r>
      <w:proofErr w:type="spellEnd"/>
      <w:r w:rsidRPr="002B2216">
        <w:rPr>
          <w:b/>
          <w:noProof w:val="0"/>
          <w:lang w:val="en-US" w:eastAsia="ru-RU"/>
        </w:rPr>
        <w:t xml:space="preserve"> </w:t>
      </w:r>
      <w:proofErr w:type="spellStart"/>
      <w:r w:rsidRPr="002B2216">
        <w:rPr>
          <w:b/>
          <w:noProof w:val="0"/>
          <w:lang w:val="en-US" w:eastAsia="ru-RU"/>
        </w:rPr>
        <w:t>acordul-cadru</w:t>
      </w:r>
      <w:proofErr w:type="spellEnd"/>
      <w:r w:rsidRPr="002B2216">
        <w:rPr>
          <w:b/>
          <w:noProof w:val="0"/>
          <w:lang w:val="en-US" w:eastAsia="ru-RU"/>
        </w:rPr>
        <w:t xml:space="preserve">, </w:t>
      </w:r>
      <w:proofErr w:type="spellStart"/>
      <w:r w:rsidRPr="002B2216">
        <w:rPr>
          <w:b/>
          <w:noProof w:val="0"/>
          <w:lang w:val="en-US" w:eastAsia="ru-RU"/>
        </w:rPr>
        <w:t>sistemul</w:t>
      </w:r>
      <w:proofErr w:type="spellEnd"/>
      <w:r w:rsidRPr="002B2216">
        <w:rPr>
          <w:b/>
          <w:noProof w:val="0"/>
          <w:lang w:val="en-US" w:eastAsia="ru-RU"/>
        </w:rPr>
        <w:t xml:space="preserve"> </w:t>
      </w:r>
      <w:proofErr w:type="spellStart"/>
      <w:r w:rsidRPr="002B2216">
        <w:rPr>
          <w:b/>
          <w:noProof w:val="0"/>
          <w:lang w:val="en-US" w:eastAsia="ru-RU"/>
        </w:rPr>
        <w:t>dinamic</w:t>
      </w:r>
      <w:proofErr w:type="spellEnd"/>
      <w:r w:rsidRPr="002B2216">
        <w:rPr>
          <w:b/>
          <w:noProof w:val="0"/>
          <w:lang w:val="en-US" w:eastAsia="ru-RU"/>
        </w:rPr>
        <w:t xml:space="preserve">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licitația</w:t>
      </w:r>
      <w:proofErr w:type="spellEnd"/>
      <w:r w:rsidRPr="002B2216">
        <w:rPr>
          <w:b/>
          <w:noProof w:val="0"/>
          <w:lang w:val="en-US" w:eastAsia="ru-RU"/>
        </w:rPr>
        <w:t xml:space="preserve"> </w:t>
      </w:r>
      <w:proofErr w:type="spellStart"/>
      <w:r w:rsidRPr="002B2216">
        <w:rPr>
          <w:b/>
          <w:noProof w:val="0"/>
          <w:lang w:val="en-US" w:eastAsia="ru-RU"/>
        </w:rPr>
        <w:t>electronică</w:t>
      </w:r>
      <w:proofErr w:type="spellEnd"/>
      <w:proofErr w:type="gramStart"/>
      <w:r w:rsidRPr="002B2216">
        <w:rPr>
          <w:b/>
          <w:noProof w:val="0"/>
          <w:lang w:val="en-US" w:eastAsia="ru-RU"/>
        </w:rPr>
        <w:t>):_</w:t>
      </w:r>
      <w:proofErr w:type="spellStart"/>
      <w:proofErr w:type="gramEnd"/>
      <w:r w:rsidRPr="002B2216">
        <w:rPr>
          <w:b/>
          <w:noProof w:val="0"/>
          <w:u w:val="single"/>
          <w:lang w:val="en-US" w:eastAsia="ru-RU"/>
        </w:rPr>
        <w:t>nu</w:t>
      </w:r>
      <w:proofErr w:type="spellEnd"/>
      <w:r w:rsidRPr="002B2216">
        <w:rPr>
          <w:b/>
          <w:noProof w:val="0"/>
          <w:u w:val="single"/>
          <w:lang w:val="en-US" w:eastAsia="ru-RU"/>
        </w:rPr>
        <w:t xml:space="preserve"> se </w:t>
      </w:r>
      <w:proofErr w:type="spellStart"/>
      <w:r w:rsidRPr="002B2216">
        <w:rPr>
          <w:b/>
          <w:noProof w:val="0"/>
          <w:u w:val="single"/>
          <w:lang w:val="en-US" w:eastAsia="ru-RU"/>
        </w:rPr>
        <w:t>aplică</w:t>
      </w:r>
      <w:proofErr w:type="spellEnd"/>
      <w:r w:rsidRPr="002B2216">
        <w:rPr>
          <w:b/>
          <w:noProof w:val="0"/>
          <w:lang w:val="en-US" w:eastAsia="ru-RU"/>
        </w:rPr>
        <w:t>_</w:t>
      </w:r>
    </w:p>
    <w:p w14:paraId="3470FD05" w14:textId="77777777" w:rsidR="002B2216" w:rsidRPr="002B2216" w:rsidRDefault="002B2216" w:rsidP="002B2216">
      <w:pPr>
        <w:numPr>
          <w:ilvl w:val="0"/>
          <w:numId w:val="23"/>
        </w:numPr>
        <w:tabs>
          <w:tab w:val="right" w:pos="426"/>
        </w:tabs>
        <w:spacing w:before="120"/>
        <w:ind w:left="0" w:firstLine="0"/>
        <w:rPr>
          <w:b/>
          <w:noProof w:val="0"/>
          <w:lang w:val="en-US" w:eastAsia="ru-RU"/>
        </w:rPr>
      </w:pPr>
      <w:proofErr w:type="spellStart"/>
      <w:r w:rsidRPr="002B2216">
        <w:rPr>
          <w:b/>
          <w:noProof w:val="0"/>
          <w:lang w:val="en-US" w:eastAsia="ru-RU"/>
        </w:rPr>
        <w:t>Condiții</w:t>
      </w:r>
      <w:proofErr w:type="spellEnd"/>
      <w:r w:rsidRPr="002B2216">
        <w:rPr>
          <w:b/>
          <w:noProof w:val="0"/>
          <w:lang w:val="en-US" w:eastAsia="ru-RU"/>
        </w:rPr>
        <w:t xml:space="preserve"> </w:t>
      </w:r>
      <w:proofErr w:type="spellStart"/>
      <w:r w:rsidRPr="002B2216">
        <w:rPr>
          <w:b/>
          <w:noProof w:val="0"/>
          <w:lang w:val="en-US" w:eastAsia="ru-RU"/>
        </w:rPr>
        <w:t>speciale</w:t>
      </w:r>
      <w:proofErr w:type="spellEnd"/>
      <w:r w:rsidRPr="002B2216">
        <w:rPr>
          <w:b/>
          <w:noProof w:val="0"/>
          <w:lang w:val="en-US" w:eastAsia="ru-RU"/>
        </w:rPr>
        <w:t xml:space="preserve"> de care </w:t>
      </w:r>
      <w:proofErr w:type="spellStart"/>
      <w:r w:rsidRPr="002B2216">
        <w:rPr>
          <w:b/>
          <w:noProof w:val="0"/>
          <w:lang w:val="en-US" w:eastAsia="ru-RU"/>
        </w:rPr>
        <w:t>depinde</w:t>
      </w:r>
      <w:proofErr w:type="spellEnd"/>
      <w:r w:rsidRPr="002B2216">
        <w:rPr>
          <w:b/>
          <w:noProof w:val="0"/>
          <w:lang w:val="en-US" w:eastAsia="ru-RU"/>
        </w:rPr>
        <w:t xml:space="preserve"> </w:t>
      </w:r>
      <w:proofErr w:type="spellStart"/>
      <w:r w:rsidRPr="002B2216">
        <w:rPr>
          <w:b/>
          <w:noProof w:val="0"/>
          <w:lang w:val="en-US" w:eastAsia="ru-RU"/>
        </w:rPr>
        <w:t>îndeplinirea</w:t>
      </w:r>
      <w:proofErr w:type="spellEnd"/>
      <w:r w:rsidRPr="002B2216">
        <w:rPr>
          <w:b/>
          <w:noProof w:val="0"/>
          <w:lang w:val="en-US" w:eastAsia="ru-RU"/>
        </w:rPr>
        <w:t xml:space="preserve"> </w:t>
      </w:r>
      <w:proofErr w:type="spellStart"/>
      <w:r w:rsidRPr="002B2216">
        <w:rPr>
          <w:b/>
          <w:noProof w:val="0"/>
          <w:lang w:val="en-US" w:eastAsia="ru-RU"/>
        </w:rPr>
        <w:t>contractului</w:t>
      </w:r>
      <w:proofErr w:type="spellEnd"/>
      <w:r w:rsidRPr="002B2216">
        <w:rPr>
          <w:b/>
          <w:noProof w:val="0"/>
          <w:lang w:val="en-US" w:eastAsia="ru-RU"/>
        </w:rPr>
        <w:t xml:space="preserve"> (</w:t>
      </w:r>
      <w:proofErr w:type="spellStart"/>
      <w:r w:rsidRPr="002B2216">
        <w:rPr>
          <w:noProof w:val="0"/>
          <w:lang w:val="en-US" w:eastAsia="ru-RU"/>
        </w:rPr>
        <w:t>indicați</w:t>
      </w:r>
      <w:proofErr w:type="spellEnd"/>
      <w:r w:rsidRPr="002B2216">
        <w:rPr>
          <w:noProof w:val="0"/>
          <w:lang w:val="en-US" w:eastAsia="ru-RU"/>
        </w:rPr>
        <w:t xml:space="preserve"> </w:t>
      </w:r>
      <w:proofErr w:type="spellStart"/>
      <w:r w:rsidRPr="002B2216">
        <w:rPr>
          <w:noProof w:val="0"/>
          <w:lang w:val="en-US" w:eastAsia="ru-RU"/>
        </w:rPr>
        <w:t>după</w:t>
      </w:r>
      <w:proofErr w:type="spellEnd"/>
      <w:r w:rsidRPr="002B2216">
        <w:rPr>
          <w:noProof w:val="0"/>
          <w:lang w:val="en-US" w:eastAsia="ru-RU"/>
        </w:rPr>
        <w:t xml:space="preserve"> </w:t>
      </w:r>
      <w:proofErr w:type="spellStart"/>
      <w:r w:rsidRPr="002B2216">
        <w:rPr>
          <w:noProof w:val="0"/>
          <w:lang w:val="en-US" w:eastAsia="ru-RU"/>
        </w:rPr>
        <w:t>caz</w:t>
      </w:r>
      <w:proofErr w:type="spellEnd"/>
      <w:r w:rsidRPr="002B2216">
        <w:rPr>
          <w:b/>
          <w:noProof w:val="0"/>
          <w:lang w:val="en-US" w:eastAsia="ru-RU"/>
        </w:rPr>
        <w:t xml:space="preserve">): </w:t>
      </w:r>
      <w:r w:rsidRPr="002B2216">
        <w:rPr>
          <w:b/>
          <w:noProof w:val="0"/>
          <w:u w:val="single"/>
          <w:lang w:val="en-US" w:eastAsia="ru-RU"/>
        </w:rPr>
        <w:t xml:space="preserve">nu se </w:t>
      </w:r>
      <w:proofErr w:type="spellStart"/>
      <w:r w:rsidRPr="002B2216">
        <w:rPr>
          <w:b/>
          <w:noProof w:val="0"/>
          <w:u w:val="single"/>
          <w:lang w:val="en-US" w:eastAsia="ru-RU"/>
        </w:rPr>
        <w:t>aplică</w:t>
      </w:r>
      <w:proofErr w:type="spellEnd"/>
    </w:p>
    <w:p w14:paraId="6DA783C7" w14:textId="77777777" w:rsidR="002B2216" w:rsidRPr="002B2216" w:rsidRDefault="002B2216" w:rsidP="002B2216">
      <w:pPr>
        <w:numPr>
          <w:ilvl w:val="0"/>
          <w:numId w:val="23"/>
        </w:numPr>
        <w:tabs>
          <w:tab w:val="right" w:pos="426"/>
        </w:tabs>
        <w:spacing w:before="120"/>
        <w:ind w:left="0" w:firstLine="0"/>
        <w:rPr>
          <w:b/>
          <w:noProof w:val="0"/>
          <w:lang w:val="en-US" w:eastAsia="ru-RU"/>
        </w:rPr>
      </w:pPr>
      <w:bookmarkStart w:id="45" w:name="_Hlk71621175"/>
      <w:proofErr w:type="spellStart"/>
      <w:r w:rsidRPr="002B2216">
        <w:rPr>
          <w:b/>
          <w:noProof w:val="0"/>
          <w:lang w:val="en-US" w:eastAsia="ru-RU"/>
        </w:rPr>
        <w:t>Ofertele</w:t>
      </w:r>
      <w:proofErr w:type="spellEnd"/>
      <w:r w:rsidRPr="002B2216">
        <w:rPr>
          <w:b/>
          <w:noProof w:val="0"/>
          <w:lang w:val="en-US" w:eastAsia="ru-RU"/>
        </w:rPr>
        <w:t xml:space="preserve"> se </w:t>
      </w:r>
      <w:proofErr w:type="spellStart"/>
      <w:r w:rsidRPr="002B2216">
        <w:rPr>
          <w:b/>
          <w:noProof w:val="0"/>
          <w:lang w:val="en-US" w:eastAsia="ru-RU"/>
        </w:rPr>
        <w:t>prezintă</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valută_</w:t>
      </w:r>
      <w:bookmarkEnd w:id="45"/>
      <w:r w:rsidRPr="002B2216">
        <w:rPr>
          <w:b/>
          <w:noProof w:val="0"/>
          <w:u w:val="single"/>
          <w:lang w:val="en-US" w:eastAsia="ru-RU"/>
        </w:rPr>
        <w:t>lei</w:t>
      </w:r>
      <w:proofErr w:type="spellEnd"/>
      <w:r w:rsidRPr="002B2216">
        <w:rPr>
          <w:b/>
          <w:noProof w:val="0"/>
          <w:u w:val="single"/>
          <w:lang w:val="en-US" w:eastAsia="ru-RU"/>
        </w:rPr>
        <w:t xml:space="preserve"> MD</w:t>
      </w:r>
      <w:r w:rsidRPr="002B2216">
        <w:rPr>
          <w:b/>
          <w:noProof w:val="0"/>
          <w:lang w:val="en-US" w:eastAsia="ru-RU"/>
        </w:rPr>
        <w:t>_</w:t>
      </w:r>
    </w:p>
    <w:p w14:paraId="4E7756C3" w14:textId="77777777" w:rsidR="002B2216" w:rsidRPr="002B2216" w:rsidRDefault="002B2216" w:rsidP="002B2216">
      <w:pPr>
        <w:numPr>
          <w:ilvl w:val="0"/>
          <w:numId w:val="23"/>
        </w:numPr>
        <w:tabs>
          <w:tab w:val="right" w:pos="426"/>
        </w:tabs>
        <w:spacing w:before="120"/>
        <w:ind w:left="0" w:firstLine="0"/>
        <w:rPr>
          <w:b/>
          <w:noProof w:val="0"/>
          <w:lang w:val="en-US" w:eastAsia="ru-RU"/>
        </w:rPr>
      </w:pPr>
      <w:proofErr w:type="spellStart"/>
      <w:r w:rsidRPr="002B2216">
        <w:rPr>
          <w:b/>
          <w:noProof w:val="0"/>
          <w:lang w:val="en-US" w:eastAsia="ru-RU"/>
        </w:rPr>
        <w:t>Criteriul</w:t>
      </w:r>
      <w:proofErr w:type="spellEnd"/>
      <w:r w:rsidRPr="002B2216">
        <w:rPr>
          <w:b/>
          <w:noProof w:val="0"/>
          <w:lang w:val="en-US" w:eastAsia="ru-RU"/>
        </w:rPr>
        <w:t xml:space="preserve"> de </w:t>
      </w:r>
      <w:proofErr w:type="spellStart"/>
      <w:r w:rsidRPr="002B2216">
        <w:rPr>
          <w:b/>
          <w:noProof w:val="0"/>
          <w:lang w:val="en-US" w:eastAsia="ru-RU"/>
        </w:rPr>
        <w:t>evaluare</w:t>
      </w:r>
      <w:proofErr w:type="spellEnd"/>
      <w:r w:rsidRPr="002B2216">
        <w:rPr>
          <w:b/>
          <w:noProof w:val="0"/>
          <w:lang w:val="en-US" w:eastAsia="ru-RU"/>
        </w:rPr>
        <w:t xml:space="preserve"> </w:t>
      </w:r>
      <w:proofErr w:type="spellStart"/>
      <w:r w:rsidRPr="002B2216">
        <w:rPr>
          <w:b/>
          <w:noProof w:val="0"/>
          <w:lang w:val="en-US" w:eastAsia="ru-RU"/>
        </w:rPr>
        <w:t>aplicat</w:t>
      </w:r>
      <w:proofErr w:type="spellEnd"/>
      <w:r w:rsidRPr="002B2216">
        <w:rPr>
          <w:b/>
          <w:noProof w:val="0"/>
          <w:lang w:val="en-US" w:eastAsia="ru-RU"/>
        </w:rPr>
        <w:t xml:space="preserve"> </w:t>
      </w:r>
      <w:proofErr w:type="spellStart"/>
      <w:r w:rsidRPr="002B2216">
        <w:rPr>
          <w:b/>
          <w:noProof w:val="0"/>
          <w:lang w:val="en-US" w:eastAsia="ru-RU"/>
        </w:rPr>
        <w:t>pentru</w:t>
      </w:r>
      <w:proofErr w:type="spellEnd"/>
      <w:r w:rsidRPr="002B2216">
        <w:rPr>
          <w:b/>
          <w:noProof w:val="0"/>
          <w:lang w:val="en-US" w:eastAsia="ru-RU"/>
        </w:rPr>
        <w:t xml:space="preserve"> </w:t>
      </w:r>
      <w:proofErr w:type="spellStart"/>
      <w:r w:rsidRPr="002B2216">
        <w:rPr>
          <w:b/>
          <w:noProof w:val="0"/>
          <w:lang w:val="en-US" w:eastAsia="ru-RU"/>
        </w:rPr>
        <w:t>atribuirea</w:t>
      </w:r>
      <w:proofErr w:type="spellEnd"/>
      <w:r w:rsidRPr="002B2216">
        <w:rPr>
          <w:b/>
          <w:noProof w:val="0"/>
          <w:lang w:val="en-US" w:eastAsia="ru-RU"/>
        </w:rPr>
        <w:t xml:space="preserve"> </w:t>
      </w:r>
      <w:proofErr w:type="spellStart"/>
      <w:proofErr w:type="gramStart"/>
      <w:r w:rsidRPr="002B2216">
        <w:rPr>
          <w:b/>
          <w:noProof w:val="0"/>
          <w:lang w:val="en-US" w:eastAsia="ru-RU"/>
        </w:rPr>
        <w:t>contractului</w:t>
      </w:r>
      <w:proofErr w:type="spellEnd"/>
      <w:r w:rsidRPr="002B2216">
        <w:rPr>
          <w:b/>
          <w:noProof w:val="0"/>
          <w:lang w:val="en-US" w:eastAsia="ru-RU"/>
        </w:rPr>
        <w:t>:_</w:t>
      </w:r>
      <w:proofErr w:type="spellStart"/>
      <w:proofErr w:type="gramEnd"/>
      <w:r w:rsidRPr="002B2216">
        <w:rPr>
          <w:b/>
          <w:noProof w:val="0"/>
          <w:u w:val="single"/>
          <w:lang w:val="en-US" w:eastAsia="ru-RU"/>
        </w:rPr>
        <w:t>prețul</w:t>
      </w:r>
      <w:proofErr w:type="spellEnd"/>
      <w:r w:rsidRPr="002B2216">
        <w:rPr>
          <w:b/>
          <w:noProof w:val="0"/>
          <w:u w:val="single"/>
          <w:lang w:val="en-US" w:eastAsia="ru-RU"/>
        </w:rPr>
        <w:t xml:space="preserve"> cel </w:t>
      </w:r>
      <w:proofErr w:type="spellStart"/>
      <w:r w:rsidRPr="002B2216">
        <w:rPr>
          <w:b/>
          <w:noProof w:val="0"/>
          <w:u w:val="single"/>
          <w:lang w:val="en-US" w:eastAsia="ru-RU"/>
        </w:rPr>
        <w:t>mai</w:t>
      </w:r>
      <w:proofErr w:type="spellEnd"/>
      <w:r w:rsidRPr="002B2216">
        <w:rPr>
          <w:b/>
          <w:noProof w:val="0"/>
          <w:u w:val="single"/>
          <w:lang w:val="en-US" w:eastAsia="ru-RU"/>
        </w:rPr>
        <w:t xml:space="preserve"> </w:t>
      </w:r>
      <w:proofErr w:type="spellStart"/>
      <w:r w:rsidRPr="002B2216">
        <w:rPr>
          <w:b/>
          <w:noProof w:val="0"/>
          <w:u w:val="single"/>
          <w:lang w:val="en-US" w:eastAsia="ru-RU"/>
        </w:rPr>
        <w:t>scăzut</w:t>
      </w:r>
      <w:proofErr w:type="spellEnd"/>
    </w:p>
    <w:p w14:paraId="53485F37" w14:textId="77777777" w:rsidR="002B2216" w:rsidRPr="002B2216" w:rsidRDefault="002B2216" w:rsidP="002B2216">
      <w:pPr>
        <w:numPr>
          <w:ilvl w:val="0"/>
          <w:numId w:val="23"/>
        </w:numPr>
        <w:tabs>
          <w:tab w:val="right" w:pos="426"/>
        </w:tabs>
        <w:spacing w:before="120"/>
        <w:ind w:left="0" w:firstLine="0"/>
        <w:rPr>
          <w:b/>
          <w:noProof w:val="0"/>
          <w:lang w:val="en-US" w:eastAsia="ru-RU"/>
        </w:rPr>
      </w:pPr>
      <w:proofErr w:type="spellStart"/>
      <w:r w:rsidRPr="002B2216">
        <w:rPr>
          <w:b/>
          <w:noProof w:val="0"/>
          <w:lang w:val="en-US" w:eastAsia="ru-RU"/>
        </w:rPr>
        <w:t>Factorii</w:t>
      </w:r>
      <w:proofErr w:type="spellEnd"/>
      <w:r w:rsidRPr="002B2216">
        <w:rPr>
          <w:b/>
          <w:noProof w:val="0"/>
          <w:lang w:val="en-US" w:eastAsia="ru-RU"/>
        </w:rPr>
        <w:t xml:space="preserve"> de </w:t>
      </w:r>
      <w:proofErr w:type="spellStart"/>
      <w:r w:rsidRPr="002B2216">
        <w:rPr>
          <w:b/>
          <w:noProof w:val="0"/>
          <w:lang w:val="en-US" w:eastAsia="ru-RU"/>
        </w:rPr>
        <w:t>evaluare</w:t>
      </w:r>
      <w:proofErr w:type="spellEnd"/>
      <w:r w:rsidRPr="002B2216">
        <w:rPr>
          <w:b/>
          <w:noProof w:val="0"/>
          <w:lang w:val="en-US" w:eastAsia="ru-RU"/>
        </w:rPr>
        <w:t xml:space="preserve"> </w:t>
      </w:r>
      <w:proofErr w:type="gramStart"/>
      <w:r w:rsidRPr="002B2216">
        <w:rPr>
          <w:b/>
          <w:noProof w:val="0"/>
          <w:lang w:val="en-US" w:eastAsia="ru-RU"/>
        </w:rPr>
        <w:t>a</w:t>
      </w:r>
      <w:proofErr w:type="gramEnd"/>
      <w:r w:rsidRPr="002B2216">
        <w:rPr>
          <w:b/>
          <w:noProof w:val="0"/>
          <w:lang w:val="en-US" w:eastAsia="ru-RU"/>
        </w:rPr>
        <w:t xml:space="preserve"> </w:t>
      </w:r>
      <w:proofErr w:type="spellStart"/>
      <w:r w:rsidRPr="002B2216">
        <w:rPr>
          <w:b/>
          <w:noProof w:val="0"/>
          <w:lang w:val="en-US" w:eastAsia="ru-RU"/>
        </w:rPr>
        <w:t>ofertei</w:t>
      </w:r>
      <w:proofErr w:type="spellEnd"/>
      <w:r w:rsidRPr="002B2216">
        <w:rPr>
          <w:b/>
          <w:noProof w:val="0"/>
          <w:lang w:val="en-US" w:eastAsia="ru-RU"/>
        </w:rPr>
        <w:t xml:space="preserve"> </w:t>
      </w:r>
      <w:proofErr w:type="spellStart"/>
      <w:r w:rsidRPr="002B2216">
        <w:rPr>
          <w:b/>
          <w:noProof w:val="0"/>
          <w:lang w:val="en-US" w:eastAsia="ru-RU"/>
        </w:rPr>
        <w:t>celei</w:t>
      </w:r>
      <w:proofErr w:type="spellEnd"/>
      <w:r w:rsidRPr="002B2216">
        <w:rPr>
          <w:b/>
          <w:noProof w:val="0"/>
          <w:lang w:val="en-US" w:eastAsia="ru-RU"/>
        </w:rPr>
        <w:t xml:space="preserve"> </w:t>
      </w:r>
      <w:proofErr w:type="spellStart"/>
      <w:r w:rsidRPr="002B2216">
        <w:rPr>
          <w:b/>
          <w:noProof w:val="0"/>
          <w:lang w:val="en-US" w:eastAsia="ru-RU"/>
        </w:rPr>
        <w:t>mai</w:t>
      </w:r>
      <w:proofErr w:type="spellEnd"/>
      <w:r w:rsidRPr="002B2216">
        <w:rPr>
          <w:b/>
          <w:noProof w:val="0"/>
          <w:lang w:val="en-US" w:eastAsia="ru-RU"/>
        </w:rPr>
        <w:t xml:space="preserve"> </w:t>
      </w:r>
      <w:proofErr w:type="spellStart"/>
      <w:r w:rsidRPr="002B2216">
        <w:rPr>
          <w:b/>
          <w:noProof w:val="0"/>
          <w:lang w:val="en-US" w:eastAsia="ru-RU"/>
        </w:rPr>
        <w:t>avantajoase</w:t>
      </w:r>
      <w:proofErr w:type="spellEnd"/>
      <w:r w:rsidRPr="002B2216">
        <w:rPr>
          <w:b/>
          <w:noProof w:val="0"/>
          <w:lang w:val="en-US" w:eastAsia="ru-RU"/>
        </w:rPr>
        <w:t xml:space="preserve"> din </w:t>
      </w:r>
      <w:proofErr w:type="spellStart"/>
      <w:r w:rsidRPr="002B2216">
        <w:rPr>
          <w:b/>
          <w:noProof w:val="0"/>
          <w:lang w:val="en-US" w:eastAsia="ru-RU"/>
        </w:rPr>
        <w:t>punct</w:t>
      </w:r>
      <w:proofErr w:type="spellEnd"/>
      <w:r w:rsidRPr="002B2216">
        <w:rPr>
          <w:b/>
          <w:noProof w:val="0"/>
          <w:lang w:val="en-US" w:eastAsia="ru-RU"/>
        </w:rPr>
        <w:t xml:space="preserve"> de </w:t>
      </w:r>
      <w:proofErr w:type="spellStart"/>
      <w:r w:rsidRPr="002B2216">
        <w:rPr>
          <w:b/>
          <w:noProof w:val="0"/>
          <w:lang w:val="en-US" w:eastAsia="ru-RU"/>
        </w:rPr>
        <w:t>vedere</w:t>
      </w:r>
      <w:proofErr w:type="spellEnd"/>
      <w:r w:rsidRPr="002B2216">
        <w:rPr>
          <w:b/>
          <w:noProof w:val="0"/>
          <w:lang w:val="en-US" w:eastAsia="ru-RU"/>
        </w:rPr>
        <w:t xml:space="preserve"> economic, precum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ponderile</w:t>
      </w:r>
      <w:proofErr w:type="spellEnd"/>
      <w:r w:rsidRPr="002B2216">
        <w:rPr>
          <w:b/>
          <w:noProof w:val="0"/>
          <w:lang w:val="en-US" w:eastAsia="ru-RU"/>
        </w:rPr>
        <w:t xml:space="preserve"> </w:t>
      </w:r>
      <w:proofErr w:type="spellStart"/>
      <w:r w:rsidRPr="002B2216">
        <w:rPr>
          <w:b/>
          <w:noProof w:val="0"/>
          <w:lang w:val="en-US" w:eastAsia="ru-RU"/>
        </w:rPr>
        <w:t>lor:</w:t>
      </w:r>
      <w:r w:rsidRPr="002B2216">
        <w:rPr>
          <w:b/>
          <w:noProof w:val="0"/>
          <w:u w:val="single"/>
          <w:lang w:val="en-US" w:eastAsia="ru-RU"/>
        </w:rPr>
        <w:t>nu</w:t>
      </w:r>
      <w:proofErr w:type="spellEnd"/>
      <w:r w:rsidRPr="002B2216">
        <w:rPr>
          <w:b/>
          <w:noProof w:val="0"/>
          <w:u w:val="single"/>
          <w:lang w:val="en-US" w:eastAsia="ru-RU"/>
        </w:rPr>
        <w:t xml:space="preserve"> se </w:t>
      </w:r>
      <w:proofErr w:type="spellStart"/>
      <w:r w:rsidRPr="002B2216">
        <w:rPr>
          <w:b/>
          <w:noProof w:val="0"/>
          <w:u w:val="single"/>
          <w:lang w:val="en-US" w:eastAsia="ru-RU"/>
        </w:rPr>
        <w:t>aplică</w:t>
      </w:r>
      <w:proofErr w:type="spellEnd"/>
    </w:p>
    <w:tbl>
      <w:tblPr>
        <w:tblStyle w:val="Grigliatabella2"/>
        <w:tblW w:w="0" w:type="auto"/>
        <w:tblLook w:val="04A0" w:firstRow="1" w:lastRow="0" w:firstColumn="1" w:lastColumn="0" w:noHBand="0" w:noVBand="1"/>
      </w:tblPr>
      <w:tblGrid>
        <w:gridCol w:w="571"/>
        <w:gridCol w:w="6702"/>
        <w:gridCol w:w="1743"/>
      </w:tblGrid>
      <w:tr w:rsidR="002B2216" w:rsidRPr="002B2216" w14:paraId="79776456" w14:textId="77777777" w:rsidTr="005945B0">
        <w:tc>
          <w:tcPr>
            <w:tcW w:w="577" w:type="dxa"/>
            <w:shd w:val="clear" w:color="auto" w:fill="auto"/>
          </w:tcPr>
          <w:p w14:paraId="1A799BCC"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2B2216">
              <w:rPr>
                <w:rFonts w:asciiTheme="minorHAnsi" w:eastAsia="SimSun" w:hAnsiTheme="minorHAnsi" w:cstheme="minorBidi"/>
                <w:b/>
                <w:iCs/>
                <w:noProof w:val="0"/>
                <w:sz w:val="20"/>
                <w:szCs w:val="20"/>
                <w:lang w:eastAsia="ru-RU"/>
              </w:rPr>
              <w:t>Nr. d/o</w:t>
            </w:r>
          </w:p>
        </w:tc>
        <w:tc>
          <w:tcPr>
            <w:tcW w:w="7248" w:type="dxa"/>
            <w:shd w:val="clear" w:color="auto" w:fill="auto"/>
          </w:tcPr>
          <w:p w14:paraId="465A9A48" w14:textId="77777777" w:rsidR="002B2216" w:rsidRPr="002B2216" w:rsidRDefault="002B2216" w:rsidP="002B2216">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2B2216">
              <w:rPr>
                <w:rFonts w:eastAsia="SimSun"/>
                <w:b/>
                <w:iCs/>
                <w:noProof w:val="0"/>
                <w:sz w:val="20"/>
                <w:szCs w:val="20"/>
                <w:lang w:eastAsia="ru-RU"/>
              </w:rPr>
              <w:t>Denumirea</w:t>
            </w:r>
            <w:r w:rsidRPr="002B2216">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CDD8656" w14:textId="77777777" w:rsidR="002B2216" w:rsidRPr="002B2216" w:rsidRDefault="002B2216" w:rsidP="002B2216">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2B2216">
              <w:rPr>
                <w:rFonts w:asciiTheme="minorHAnsi" w:eastAsia="SimSun" w:hAnsiTheme="minorHAnsi" w:cstheme="minorBidi"/>
                <w:b/>
                <w:iCs/>
                <w:noProof w:val="0"/>
                <w:sz w:val="20"/>
                <w:szCs w:val="20"/>
                <w:lang w:eastAsia="ru-RU"/>
              </w:rPr>
              <w:t>Ponderea%</w:t>
            </w:r>
          </w:p>
        </w:tc>
      </w:tr>
      <w:tr w:rsidR="002B2216" w:rsidRPr="002B2216" w14:paraId="677F5680" w14:textId="77777777" w:rsidTr="005945B0">
        <w:tc>
          <w:tcPr>
            <w:tcW w:w="577" w:type="dxa"/>
            <w:shd w:val="clear" w:color="auto" w:fill="auto"/>
          </w:tcPr>
          <w:p w14:paraId="745121F0"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678FE733"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r w:rsidRPr="002B2216">
              <w:rPr>
                <w:rFonts w:asciiTheme="minorHAnsi" w:eastAsia="SimSun" w:hAnsiTheme="minorHAnsi" w:cstheme="minorBidi"/>
                <w:iCs/>
                <w:noProof w:val="0"/>
                <w:lang w:eastAsia="ru-RU"/>
              </w:rPr>
              <w:t>Nu se aplică</w:t>
            </w:r>
          </w:p>
        </w:tc>
        <w:tc>
          <w:tcPr>
            <w:tcW w:w="1800" w:type="dxa"/>
            <w:shd w:val="clear" w:color="auto" w:fill="auto"/>
          </w:tcPr>
          <w:p w14:paraId="16A588D7"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2B2216" w:rsidRPr="002B2216" w14:paraId="11894DBD" w14:textId="77777777" w:rsidTr="005945B0">
        <w:tc>
          <w:tcPr>
            <w:tcW w:w="577" w:type="dxa"/>
            <w:shd w:val="clear" w:color="auto" w:fill="auto"/>
          </w:tcPr>
          <w:p w14:paraId="1B2667C2"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2B674F99"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35657D6B" w14:textId="77777777" w:rsidR="002B2216" w:rsidRPr="002B2216" w:rsidRDefault="002B2216" w:rsidP="002B2216">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5B77F34C"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216">
        <w:rPr>
          <w:b/>
          <w:noProof w:val="0"/>
          <w:lang w:val="en-US" w:eastAsia="ru-RU"/>
        </w:rPr>
        <w:t>Termenul</w:t>
      </w:r>
      <w:proofErr w:type="spellEnd"/>
      <w:r w:rsidRPr="002B2216">
        <w:rPr>
          <w:b/>
          <w:noProof w:val="0"/>
          <w:lang w:val="en-US" w:eastAsia="ru-RU"/>
        </w:rPr>
        <w:t xml:space="preserve"> </w:t>
      </w:r>
      <w:proofErr w:type="spellStart"/>
      <w:r w:rsidRPr="002B2216">
        <w:rPr>
          <w:b/>
          <w:noProof w:val="0"/>
          <w:lang w:val="en-US" w:eastAsia="ru-RU"/>
        </w:rPr>
        <w:t>limită</w:t>
      </w:r>
      <w:proofErr w:type="spellEnd"/>
      <w:r w:rsidRPr="002B2216">
        <w:rPr>
          <w:b/>
          <w:noProof w:val="0"/>
          <w:lang w:val="en-US" w:eastAsia="ru-RU"/>
        </w:rPr>
        <w:t xml:space="preserve"> de </w:t>
      </w:r>
      <w:proofErr w:type="spellStart"/>
      <w:r w:rsidRPr="002B2216">
        <w:rPr>
          <w:b/>
          <w:noProof w:val="0"/>
          <w:lang w:val="en-US" w:eastAsia="ru-RU"/>
        </w:rPr>
        <w:t>depunere</w:t>
      </w:r>
      <w:proofErr w:type="spellEnd"/>
      <w:r w:rsidRPr="002B2216">
        <w:rPr>
          <w:b/>
          <w:noProof w:val="0"/>
          <w:lang w:val="en-US" w:eastAsia="ru-RU"/>
        </w:rPr>
        <w:t>/</w:t>
      </w:r>
      <w:proofErr w:type="spellStart"/>
      <w:r w:rsidRPr="002B2216">
        <w:rPr>
          <w:b/>
          <w:noProof w:val="0"/>
          <w:lang w:val="en-US" w:eastAsia="ru-RU"/>
        </w:rPr>
        <w:t>deschidere</w:t>
      </w:r>
      <w:proofErr w:type="spellEnd"/>
      <w:r w:rsidRPr="002B2216">
        <w:rPr>
          <w:b/>
          <w:noProof w:val="0"/>
          <w:lang w:val="en-US" w:eastAsia="ru-RU"/>
        </w:rPr>
        <w:t xml:space="preserve"> </w:t>
      </w:r>
      <w:proofErr w:type="gramStart"/>
      <w:r w:rsidRPr="002B2216">
        <w:rPr>
          <w:b/>
          <w:noProof w:val="0"/>
          <w:lang w:val="en-US" w:eastAsia="ru-RU"/>
        </w:rPr>
        <w:t>a</w:t>
      </w:r>
      <w:proofErr w:type="gramEnd"/>
      <w:r w:rsidRPr="002B2216">
        <w:rPr>
          <w:b/>
          <w:noProof w:val="0"/>
          <w:lang w:val="en-US" w:eastAsia="ru-RU"/>
        </w:rPr>
        <w:t xml:space="preserve"> </w:t>
      </w:r>
      <w:proofErr w:type="spellStart"/>
      <w:r w:rsidRPr="002B2216">
        <w:rPr>
          <w:b/>
          <w:noProof w:val="0"/>
          <w:lang w:val="en-US" w:eastAsia="ru-RU"/>
        </w:rPr>
        <w:t>ofertelor</w:t>
      </w:r>
      <w:proofErr w:type="spellEnd"/>
      <w:r w:rsidRPr="002B2216">
        <w:rPr>
          <w:b/>
          <w:noProof w:val="0"/>
          <w:lang w:val="en-US" w:eastAsia="ru-RU"/>
        </w:rPr>
        <w:t>:</w:t>
      </w:r>
    </w:p>
    <w:p w14:paraId="23BD87D2" w14:textId="77777777" w:rsidR="002B2216" w:rsidRPr="002B2216" w:rsidRDefault="002B2216">
      <w:pPr>
        <w:numPr>
          <w:ilvl w:val="0"/>
          <w:numId w:val="24"/>
        </w:numPr>
        <w:shd w:val="clear" w:color="auto" w:fill="FFFFFF" w:themeFill="background1"/>
        <w:tabs>
          <w:tab w:val="right" w:pos="426"/>
        </w:tabs>
        <w:spacing w:before="120"/>
        <w:rPr>
          <w:b/>
          <w:noProof w:val="0"/>
          <w:lang w:val="en-US" w:eastAsia="ru-RU"/>
        </w:rPr>
      </w:pPr>
      <w:r w:rsidRPr="002B2216">
        <w:rPr>
          <w:b/>
          <w:noProof w:val="0"/>
          <w:lang w:val="en-US" w:eastAsia="ru-RU"/>
        </w:rPr>
        <w:lastRenderedPageBreak/>
        <w:t>conform SIA RSAP /</w:t>
      </w:r>
      <w:proofErr w:type="spellStart"/>
      <w:r w:rsidRPr="002B2216">
        <w:rPr>
          <w:b/>
          <w:noProof w:val="0"/>
          <w:lang w:val="en-US" w:eastAsia="ru-RU"/>
        </w:rPr>
        <w:t>până</w:t>
      </w:r>
      <w:proofErr w:type="spellEnd"/>
      <w:r w:rsidRPr="002B2216">
        <w:rPr>
          <w:b/>
          <w:noProof w:val="0"/>
          <w:lang w:val="en-US" w:eastAsia="ru-RU"/>
        </w:rPr>
        <w:t xml:space="preserve"> la: </w:t>
      </w:r>
      <w:r w:rsidRPr="002B2216">
        <w:rPr>
          <w:b/>
          <w:noProof w:val="0"/>
          <w:lang w:eastAsia="ru-RU"/>
        </w:rPr>
        <w:t>-</w:t>
      </w:r>
      <w:r w:rsidRPr="002B2216">
        <w:rPr>
          <w:b/>
          <w:shd w:val="clear" w:color="auto" w:fill="FFFF00"/>
        </w:rPr>
        <w:t>o găsiți în SIA RSAP</w:t>
      </w:r>
    </w:p>
    <w:p w14:paraId="39105BA1"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r w:rsidRPr="002B2216">
        <w:rPr>
          <w:b/>
          <w:noProof w:val="0"/>
          <w:lang w:val="en-US" w:eastAsia="ru-RU"/>
        </w:rPr>
        <w:t xml:space="preserve">pe: </w:t>
      </w:r>
      <w:r w:rsidRPr="002B2216">
        <w:rPr>
          <w:b/>
          <w:i/>
          <w:noProof w:val="0"/>
          <w:lang w:val="en-US" w:eastAsia="ru-RU"/>
        </w:rPr>
        <w:t>[data]</w:t>
      </w:r>
      <w:r w:rsidRPr="002B2216">
        <w:rPr>
          <w:b/>
          <w:noProof w:val="0"/>
          <w:lang w:val="en-US" w:eastAsia="ru-RU"/>
        </w:rPr>
        <w:t>_</w:t>
      </w:r>
      <w:r w:rsidRPr="002B2216">
        <w:rPr>
          <w:b/>
          <w:shd w:val="clear" w:color="auto" w:fill="FFFF00"/>
        </w:rPr>
        <w:t xml:space="preserve"> o găsiți în </w:t>
      </w:r>
      <w:r w:rsidRPr="002B2216">
        <w:rPr>
          <w:b/>
          <w:i/>
          <w:iCs/>
          <w:u w:val="single"/>
          <w:shd w:val="clear" w:color="auto" w:fill="FFFF00"/>
        </w:rPr>
        <w:t>SIA RSAP</w:t>
      </w:r>
    </w:p>
    <w:p w14:paraId="43980F3F"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r w:rsidRPr="002B2216">
        <w:rPr>
          <w:b/>
          <w:noProof w:val="0"/>
          <w:lang w:val="en-US" w:eastAsia="ru-RU"/>
        </w:rPr>
        <w:t xml:space="preserve">Adresa la care </w:t>
      </w:r>
      <w:proofErr w:type="spellStart"/>
      <w:r w:rsidRPr="002B2216">
        <w:rPr>
          <w:b/>
          <w:noProof w:val="0"/>
          <w:lang w:val="en-US" w:eastAsia="ru-RU"/>
        </w:rPr>
        <w:t>trebuie</w:t>
      </w:r>
      <w:proofErr w:type="spellEnd"/>
      <w:r w:rsidRPr="002B2216">
        <w:rPr>
          <w:b/>
          <w:noProof w:val="0"/>
          <w:lang w:val="en-US" w:eastAsia="ru-RU"/>
        </w:rPr>
        <w:t xml:space="preserve"> </w:t>
      </w:r>
      <w:proofErr w:type="spellStart"/>
      <w:r w:rsidRPr="002B2216">
        <w:rPr>
          <w:b/>
          <w:noProof w:val="0"/>
          <w:lang w:val="en-US" w:eastAsia="ru-RU"/>
        </w:rPr>
        <w:t>transmise</w:t>
      </w:r>
      <w:proofErr w:type="spellEnd"/>
      <w:r w:rsidRPr="002B2216">
        <w:rPr>
          <w:b/>
          <w:noProof w:val="0"/>
          <w:lang w:val="en-US" w:eastAsia="ru-RU"/>
        </w:rPr>
        <w:t xml:space="preserve"> </w:t>
      </w:r>
      <w:proofErr w:type="spellStart"/>
      <w:r w:rsidRPr="002B2216">
        <w:rPr>
          <w:b/>
          <w:noProof w:val="0"/>
          <w:lang w:val="en-US" w:eastAsia="ru-RU"/>
        </w:rPr>
        <w:t>ofertele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cererile</w:t>
      </w:r>
      <w:proofErr w:type="spellEnd"/>
      <w:r w:rsidRPr="002B2216">
        <w:rPr>
          <w:b/>
          <w:noProof w:val="0"/>
          <w:lang w:val="en-US" w:eastAsia="ru-RU"/>
        </w:rPr>
        <w:t xml:space="preserve"> de </w:t>
      </w:r>
      <w:proofErr w:type="spellStart"/>
      <w:r w:rsidRPr="002B2216">
        <w:rPr>
          <w:b/>
          <w:noProof w:val="0"/>
          <w:lang w:val="en-US" w:eastAsia="ru-RU"/>
        </w:rPr>
        <w:t>participare</w:t>
      </w:r>
      <w:proofErr w:type="spellEnd"/>
      <w:r w:rsidRPr="002B2216">
        <w:rPr>
          <w:b/>
          <w:noProof w:val="0"/>
          <w:lang w:val="en-US" w:eastAsia="ru-RU"/>
        </w:rPr>
        <w:t xml:space="preserve">: </w:t>
      </w:r>
    </w:p>
    <w:p w14:paraId="3B8DC2F9" w14:textId="77777777" w:rsidR="002B2216" w:rsidRPr="002B2216" w:rsidRDefault="002B2216" w:rsidP="002B2216">
      <w:pPr>
        <w:shd w:val="clear" w:color="auto" w:fill="FFFFFF" w:themeFill="background1"/>
        <w:tabs>
          <w:tab w:val="right" w:pos="426"/>
        </w:tabs>
        <w:spacing w:before="120"/>
        <w:ind w:left="450"/>
        <w:rPr>
          <w:b/>
          <w:noProof w:val="0"/>
          <w:lang w:val="en-US" w:eastAsia="ru-RU"/>
        </w:rPr>
      </w:pPr>
      <w:proofErr w:type="spellStart"/>
      <w:r w:rsidRPr="002B2216">
        <w:rPr>
          <w:b/>
          <w:i/>
          <w:noProof w:val="0"/>
          <w:lang w:val="en-US" w:eastAsia="ru-RU"/>
        </w:rPr>
        <w:t>Ofertele</w:t>
      </w:r>
      <w:proofErr w:type="spellEnd"/>
      <w:r w:rsidRPr="002B2216">
        <w:rPr>
          <w:b/>
          <w:i/>
          <w:noProof w:val="0"/>
          <w:lang w:val="en-US" w:eastAsia="ru-RU"/>
        </w:rPr>
        <w:t xml:space="preserve"> </w:t>
      </w:r>
      <w:proofErr w:type="spellStart"/>
      <w:r w:rsidRPr="002B2216">
        <w:rPr>
          <w:b/>
          <w:i/>
          <w:noProof w:val="0"/>
          <w:lang w:val="en-US" w:eastAsia="ru-RU"/>
        </w:rPr>
        <w:t>sau</w:t>
      </w:r>
      <w:proofErr w:type="spellEnd"/>
      <w:r w:rsidRPr="002B2216">
        <w:rPr>
          <w:b/>
          <w:i/>
          <w:noProof w:val="0"/>
          <w:lang w:val="en-US" w:eastAsia="ru-RU"/>
        </w:rPr>
        <w:t xml:space="preserve"> </w:t>
      </w:r>
      <w:proofErr w:type="spellStart"/>
      <w:r w:rsidRPr="002B2216">
        <w:rPr>
          <w:b/>
          <w:i/>
          <w:noProof w:val="0"/>
          <w:lang w:val="en-US" w:eastAsia="ru-RU"/>
        </w:rPr>
        <w:t>cererile</w:t>
      </w:r>
      <w:proofErr w:type="spellEnd"/>
      <w:r w:rsidRPr="002B2216">
        <w:rPr>
          <w:b/>
          <w:i/>
          <w:noProof w:val="0"/>
          <w:lang w:val="en-US" w:eastAsia="ru-RU"/>
        </w:rPr>
        <w:t xml:space="preserve"> de </w:t>
      </w:r>
      <w:proofErr w:type="spellStart"/>
      <w:r w:rsidRPr="002B2216">
        <w:rPr>
          <w:b/>
          <w:i/>
          <w:noProof w:val="0"/>
          <w:lang w:val="en-US" w:eastAsia="ru-RU"/>
        </w:rPr>
        <w:t>participare</w:t>
      </w:r>
      <w:proofErr w:type="spellEnd"/>
      <w:r w:rsidRPr="002B2216">
        <w:rPr>
          <w:b/>
          <w:i/>
          <w:noProof w:val="0"/>
          <w:lang w:val="en-US" w:eastAsia="ru-RU"/>
        </w:rPr>
        <w:t xml:space="preserve"> </w:t>
      </w:r>
      <w:proofErr w:type="spellStart"/>
      <w:r w:rsidRPr="002B2216">
        <w:rPr>
          <w:b/>
          <w:i/>
          <w:noProof w:val="0"/>
          <w:lang w:val="en-US" w:eastAsia="ru-RU"/>
        </w:rPr>
        <w:t>vor</w:t>
      </w:r>
      <w:proofErr w:type="spellEnd"/>
      <w:r w:rsidRPr="002B2216">
        <w:rPr>
          <w:b/>
          <w:i/>
          <w:noProof w:val="0"/>
          <w:lang w:val="en-US" w:eastAsia="ru-RU"/>
        </w:rPr>
        <w:t xml:space="preserve"> fi </w:t>
      </w:r>
      <w:proofErr w:type="spellStart"/>
      <w:r w:rsidRPr="002B2216">
        <w:rPr>
          <w:b/>
          <w:i/>
          <w:noProof w:val="0"/>
          <w:lang w:val="en-US" w:eastAsia="ru-RU"/>
        </w:rPr>
        <w:t>depuse</w:t>
      </w:r>
      <w:proofErr w:type="spellEnd"/>
      <w:r w:rsidRPr="002B2216">
        <w:rPr>
          <w:b/>
          <w:i/>
          <w:noProof w:val="0"/>
          <w:lang w:val="en-US" w:eastAsia="ru-RU"/>
        </w:rPr>
        <w:t xml:space="preserve"> electronic </w:t>
      </w:r>
      <w:proofErr w:type="spellStart"/>
      <w:r w:rsidRPr="002B2216">
        <w:rPr>
          <w:b/>
          <w:i/>
          <w:noProof w:val="0"/>
          <w:lang w:val="en-US" w:eastAsia="ru-RU"/>
        </w:rPr>
        <w:t>prin</w:t>
      </w:r>
      <w:proofErr w:type="spellEnd"/>
      <w:r w:rsidRPr="002B2216">
        <w:rPr>
          <w:b/>
          <w:i/>
          <w:noProof w:val="0"/>
          <w:lang w:val="en-US" w:eastAsia="ru-RU"/>
        </w:rPr>
        <w:t xml:space="preserve"> </w:t>
      </w:r>
      <w:proofErr w:type="spellStart"/>
      <w:r w:rsidRPr="002B2216">
        <w:rPr>
          <w:b/>
          <w:i/>
          <w:noProof w:val="0"/>
          <w:lang w:val="en-US" w:eastAsia="ru-RU"/>
        </w:rPr>
        <w:t>intermediul</w:t>
      </w:r>
      <w:proofErr w:type="spellEnd"/>
      <w:r w:rsidRPr="002B2216">
        <w:rPr>
          <w:b/>
          <w:i/>
          <w:noProof w:val="0"/>
          <w:lang w:val="en-US" w:eastAsia="ru-RU"/>
        </w:rPr>
        <w:t xml:space="preserve"> SIA RSAP</w:t>
      </w:r>
    </w:p>
    <w:p w14:paraId="487D9130" w14:textId="77777777" w:rsidR="002B2216" w:rsidRPr="002B2216" w:rsidRDefault="002B2216" w:rsidP="002B2216">
      <w:pPr>
        <w:numPr>
          <w:ilvl w:val="0"/>
          <w:numId w:val="23"/>
        </w:numPr>
        <w:tabs>
          <w:tab w:val="right" w:pos="426"/>
        </w:tabs>
        <w:spacing w:before="120"/>
        <w:ind w:left="0" w:firstLine="0"/>
        <w:rPr>
          <w:b/>
          <w:noProof w:val="0"/>
          <w:lang w:val="en-US" w:eastAsia="ru-RU"/>
        </w:rPr>
      </w:pPr>
      <w:proofErr w:type="spellStart"/>
      <w:r w:rsidRPr="002B2216">
        <w:rPr>
          <w:b/>
          <w:noProof w:val="0"/>
          <w:lang w:val="en-US" w:eastAsia="ru-RU"/>
        </w:rPr>
        <w:t>Termenul</w:t>
      </w:r>
      <w:proofErr w:type="spellEnd"/>
      <w:r w:rsidRPr="002B2216">
        <w:rPr>
          <w:b/>
          <w:noProof w:val="0"/>
          <w:lang w:val="en-US" w:eastAsia="ru-RU"/>
        </w:rPr>
        <w:t xml:space="preserve"> de </w:t>
      </w:r>
      <w:proofErr w:type="spellStart"/>
      <w:r w:rsidRPr="002B2216">
        <w:rPr>
          <w:b/>
          <w:noProof w:val="0"/>
          <w:lang w:val="en-US" w:eastAsia="ru-RU"/>
        </w:rPr>
        <w:t>valabilitate</w:t>
      </w:r>
      <w:proofErr w:type="spellEnd"/>
      <w:r w:rsidRPr="002B2216">
        <w:rPr>
          <w:b/>
          <w:noProof w:val="0"/>
          <w:lang w:val="en-US" w:eastAsia="ru-RU"/>
        </w:rPr>
        <w:t xml:space="preserve"> </w:t>
      </w:r>
      <w:proofErr w:type="gramStart"/>
      <w:r w:rsidRPr="002B2216">
        <w:rPr>
          <w:b/>
          <w:noProof w:val="0"/>
          <w:lang w:val="en-US" w:eastAsia="ru-RU"/>
        </w:rPr>
        <w:t>a</w:t>
      </w:r>
      <w:proofErr w:type="gramEnd"/>
      <w:r w:rsidRPr="002B2216">
        <w:rPr>
          <w:b/>
          <w:noProof w:val="0"/>
          <w:lang w:val="en-US" w:eastAsia="ru-RU"/>
        </w:rPr>
        <w:t xml:space="preserve"> </w:t>
      </w:r>
      <w:proofErr w:type="spellStart"/>
      <w:r w:rsidRPr="002B2216">
        <w:rPr>
          <w:b/>
          <w:noProof w:val="0"/>
          <w:lang w:val="en-US" w:eastAsia="ru-RU"/>
        </w:rPr>
        <w:t>ofertelor</w:t>
      </w:r>
      <w:proofErr w:type="spellEnd"/>
      <w:r w:rsidRPr="002B2216">
        <w:rPr>
          <w:b/>
          <w:noProof w:val="0"/>
          <w:lang w:val="en-US" w:eastAsia="ru-RU"/>
        </w:rPr>
        <w:t>: _</w:t>
      </w:r>
      <w:r w:rsidRPr="002B2216">
        <w:rPr>
          <w:b/>
          <w:bCs/>
          <w:i/>
          <w:iCs/>
          <w:u w:val="single"/>
        </w:rPr>
        <w:t>60 zile din data deschiderii procedurii de achiziție</w:t>
      </w:r>
    </w:p>
    <w:p w14:paraId="1437CA43" w14:textId="77777777" w:rsidR="002B2216" w:rsidRPr="002B2216" w:rsidRDefault="002B2216" w:rsidP="002B2216">
      <w:pPr>
        <w:numPr>
          <w:ilvl w:val="0"/>
          <w:numId w:val="23"/>
        </w:numPr>
        <w:tabs>
          <w:tab w:val="right" w:pos="426"/>
        </w:tabs>
        <w:spacing w:before="120"/>
        <w:ind w:left="0" w:firstLine="0"/>
        <w:rPr>
          <w:b/>
          <w:noProof w:val="0"/>
          <w:lang w:val="en-US" w:eastAsia="ru-RU"/>
        </w:rPr>
      </w:pPr>
      <w:proofErr w:type="spellStart"/>
      <w:r w:rsidRPr="002B2216">
        <w:rPr>
          <w:b/>
          <w:noProof w:val="0"/>
          <w:lang w:val="en-US" w:eastAsia="ru-RU"/>
        </w:rPr>
        <w:t>Locul</w:t>
      </w:r>
      <w:proofErr w:type="spellEnd"/>
      <w:r w:rsidRPr="002B2216">
        <w:rPr>
          <w:b/>
          <w:noProof w:val="0"/>
          <w:lang w:val="en-US" w:eastAsia="ru-RU"/>
        </w:rPr>
        <w:t xml:space="preserve"> </w:t>
      </w:r>
      <w:proofErr w:type="spellStart"/>
      <w:r w:rsidRPr="002B2216">
        <w:rPr>
          <w:b/>
          <w:noProof w:val="0"/>
          <w:lang w:val="en-US" w:eastAsia="ru-RU"/>
        </w:rPr>
        <w:t>deschiderii</w:t>
      </w:r>
      <w:proofErr w:type="spellEnd"/>
      <w:r w:rsidRPr="002B2216">
        <w:rPr>
          <w:b/>
          <w:noProof w:val="0"/>
          <w:lang w:val="en-US" w:eastAsia="ru-RU"/>
        </w:rPr>
        <w:t xml:space="preserve"> </w:t>
      </w:r>
      <w:proofErr w:type="spellStart"/>
      <w:r w:rsidRPr="002B2216">
        <w:rPr>
          <w:b/>
          <w:noProof w:val="0"/>
          <w:lang w:val="en-US" w:eastAsia="ru-RU"/>
        </w:rPr>
        <w:t>ofertelor</w:t>
      </w:r>
      <w:proofErr w:type="spellEnd"/>
      <w:r w:rsidRPr="002B2216">
        <w:rPr>
          <w:b/>
          <w:noProof w:val="0"/>
          <w:lang w:val="en-US" w:eastAsia="ru-RU"/>
        </w:rPr>
        <w:t>: _</w:t>
      </w:r>
      <w:r w:rsidRPr="002B2216">
        <w:rPr>
          <w:b/>
          <w:i/>
          <w:iCs/>
          <w:u w:val="single"/>
          <w:shd w:val="clear" w:color="auto" w:fill="FFFF00"/>
        </w:rPr>
        <w:t xml:space="preserve"> SIA RSAP</w:t>
      </w:r>
      <w:r w:rsidRPr="002B2216">
        <w:rPr>
          <w:b/>
          <w:noProof w:val="0"/>
          <w:lang w:val="en-US" w:eastAsia="ru-RU"/>
        </w:rPr>
        <w:t xml:space="preserve"> ____</w:t>
      </w:r>
    </w:p>
    <w:p w14:paraId="3B572E6D" w14:textId="77777777" w:rsidR="002B2216" w:rsidRPr="002B2216" w:rsidRDefault="002B2216" w:rsidP="002B2216">
      <w:pPr>
        <w:shd w:val="clear" w:color="auto" w:fill="FFFFFF" w:themeFill="background1"/>
        <w:tabs>
          <w:tab w:val="right" w:pos="426"/>
        </w:tabs>
        <w:ind w:left="3240"/>
        <w:contextualSpacing/>
        <w:jc w:val="center"/>
        <w:rPr>
          <w:noProof w:val="0"/>
          <w:sz w:val="20"/>
          <w:lang w:val="en-US" w:eastAsia="ru-RU"/>
        </w:rPr>
      </w:pPr>
      <w:r w:rsidRPr="002B2216">
        <w:rPr>
          <w:noProof w:val="0"/>
          <w:sz w:val="20"/>
          <w:lang w:val="en-US" w:eastAsia="ru-RU"/>
        </w:rPr>
        <w:t xml:space="preserve">(SIA RSAP </w:t>
      </w:r>
      <w:proofErr w:type="spellStart"/>
      <w:r w:rsidRPr="002B2216">
        <w:rPr>
          <w:noProof w:val="0"/>
          <w:sz w:val="20"/>
          <w:lang w:val="en-US" w:eastAsia="ru-RU"/>
        </w:rPr>
        <w:t>sau</w:t>
      </w:r>
      <w:proofErr w:type="spellEnd"/>
      <w:r w:rsidRPr="002B2216">
        <w:rPr>
          <w:noProof w:val="0"/>
          <w:sz w:val="20"/>
          <w:lang w:val="en-US" w:eastAsia="ru-RU"/>
        </w:rPr>
        <w:t xml:space="preserve"> </w:t>
      </w:r>
      <w:proofErr w:type="spellStart"/>
      <w:r w:rsidRPr="002B2216">
        <w:rPr>
          <w:noProof w:val="0"/>
          <w:sz w:val="20"/>
          <w:lang w:val="en-US" w:eastAsia="ru-RU"/>
        </w:rPr>
        <w:t>adresa</w:t>
      </w:r>
      <w:proofErr w:type="spellEnd"/>
      <w:r w:rsidRPr="002B2216">
        <w:rPr>
          <w:noProof w:val="0"/>
          <w:sz w:val="20"/>
          <w:lang w:val="en-US" w:eastAsia="ru-RU"/>
        </w:rPr>
        <w:t xml:space="preserve"> </w:t>
      </w:r>
      <w:proofErr w:type="spellStart"/>
      <w:r w:rsidRPr="002B2216">
        <w:rPr>
          <w:noProof w:val="0"/>
          <w:sz w:val="20"/>
          <w:lang w:val="en-US" w:eastAsia="ru-RU"/>
        </w:rPr>
        <w:t>deschiderii</w:t>
      </w:r>
      <w:proofErr w:type="spellEnd"/>
      <w:r w:rsidRPr="002B2216">
        <w:rPr>
          <w:noProof w:val="0"/>
          <w:sz w:val="20"/>
          <w:lang w:val="en-US" w:eastAsia="ru-RU"/>
        </w:rPr>
        <w:t>)</w:t>
      </w:r>
    </w:p>
    <w:p w14:paraId="1A9CED62" w14:textId="77777777" w:rsidR="002B2216" w:rsidRPr="002B2216" w:rsidRDefault="002B2216" w:rsidP="002B2216">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2B2216">
        <w:rPr>
          <w:b/>
          <w:i/>
          <w:noProof w:val="0"/>
          <w:lang w:val="en-US" w:eastAsia="ru-RU"/>
        </w:rPr>
        <w:t>Ofertele</w:t>
      </w:r>
      <w:proofErr w:type="spellEnd"/>
      <w:r w:rsidRPr="002B2216">
        <w:rPr>
          <w:b/>
          <w:i/>
          <w:noProof w:val="0"/>
          <w:lang w:val="en-US" w:eastAsia="ru-RU"/>
        </w:rPr>
        <w:t xml:space="preserve"> </w:t>
      </w:r>
      <w:proofErr w:type="spellStart"/>
      <w:r w:rsidRPr="002B2216">
        <w:rPr>
          <w:b/>
          <w:i/>
          <w:noProof w:val="0"/>
          <w:lang w:val="en-US" w:eastAsia="ru-RU"/>
        </w:rPr>
        <w:t>întârziate</w:t>
      </w:r>
      <w:proofErr w:type="spellEnd"/>
      <w:r w:rsidRPr="002B2216">
        <w:rPr>
          <w:b/>
          <w:i/>
          <w:noProof w:val="0"/>
          <w:lang w:val="en-US" w:eastAsia="ru-RU"/>
        </w:rPr>
        <w:t xml:space="preserve"> </w:t>
      </w:r>
      <w:proofErr w:type="spellStart"/>
      <w:r w:rsidRPr="002B2216">
        <w:rPr>
          <w:b/>
          <w:i/>
          <w:noProof w:val="0"/>
          <w:lang w:val="en-US" w:eastAsia="ru-RU"/>
        </w:rPr>
        <w:t>vor</w:t>
      </w:r>
      <w:proofErr w:type="spellEnd"/>
      <w:r w:rsidRPr="002B2216">
        <w:rPr>
          <w:b/>
          <w:i/>
          <w:noProof w:val="0"/>
          <w:lang w:val="en-US" w:eastAsia="ru-RU"/>
        </w:rPr>
        <w:t xml:space="preserve"> fi </w:t>
      </w:r>
      <w:proofErr w:type="spellStart"/>
      <w:r w:rsidRPr="002B2216">
        <w:rPr>
          <w:b/>
          <w:i/>
          <w:noProof w:val="0"/>
          <w:lang w:val="en-US" w:eastAsia="ru-RU"/>
        </w:rPr>
        <w:t>respinse</w:t>
      </w:r>
      <w:proofErr w:type="spellEnd"/>
      <w:r w:rsidRPr="002B2216">
        <w:rPr>
          <w:b/>
          <w:i/>
          <w:noProof w:val="0"/>
          <w:lang w:val="en-US" w:eastAsia="ru-RU"/>
        </w:rPr>
        <w:t xml:space="preserve">. </w:t>
      </w:r>
    </w:p>
    <w:p w14:paraId="114B7DA7" w14:textId="77777777" w:rsidR="002B2216" w:rsidRPr="002B2216" w:rsidRDefault="002B2216" w:rsidP="002B2216">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2B2216">
        <w:rPr>
          <w:b/>
          <w:noProof w:val="0"/>
          <w:lang w:val="en-US" w:eastAsia="ru-RU"/>
        </w:rPr>
        <w:t>Persoanele</w:t>
      </w:r>
      <w:proofErr w:type="spellEnd"/>
      <w:r w:rsidRPr="002B2216">
        <w:rPr>
          <w:b/>
          <w:noProof w:val="0"/>
          <w:lang w:val="en-US" w:eastAsia="ru-RU"/>
        </w:rPr>
        <w:t xml:space="preserve"> </w:t>
      </w:r>
      <w:proofErr w:type="spellStart"/>
      <w:r w:rsidRPr="002B2216">
        <w:rPr>
          <w:b/>
          <w:noProof w:val="0"/>
          <w:lang w:val="en-US" w:eastAsia="ru-RU"/>
        </w:rPr>
        <w:t>autorizate</w:t>
      </w:r>
      <w:proofErr w:type="spellEnd"/>
      <w:r w:rsidRPr="002B2216">
        <w:rPr>
          <w:b/>
          <w:noProof w:val="0"/>
          <w:lang w:val="en-US" w:eastAsia="ru-RU"/>
        </w:rPr>
        <w:t xml:space="preserve"> </w:t>
      </w:r>
      <w:proofErr w:type="spellStart"/>
      <w:r w:rsidRPr="002B2216">
        <w:rPr>
          <w:b/>
          <w:noProof w:val="0"/>
          <w:lang w:val="en-US" w:eastAsia="ru-RU"/>
        </w:rPr>
        <w:t>să</w:t>
      </w:r>
      <w:proofErr w:type="spellEnd"/>
      <w:r w:rsidRPr="002B2216">
        <w:rPr>
          <w:b/>
          <w:noProof w:val="0"/>
          <w:lang w:val="en-US" w:eastAsia="ru-RU"/>
        </w:rPr>
        <w:t xml:space="preserve"> </w:t>
      </w:r>
      <w:proofErr w:type="spellStart"/>
      <w:r w:rsidRPr="002B2216">
        <w:rPr>
          <w:b/>
          <w:noProof w:val="0"/>
          <w:lang w:val="en-US" w:eastAsia="ru-RU"/>
        </w:rPr>
        <w:t>asiste</w:t>
      </w:r>
      <w:proofErr w:type="spellEnd"/>
      <w:r w:rsidRPr="002B2216">
        <w:rPr>
          <w:b/>
          <w:noProof w:val="0"/>
          <w:lang w:val="en-US" w:eastAsia="ru-RU"/>
        </w:rPr>
        <w:t xml:space="preserve"> la </w:t>
      </w:r>
      <w:proofErr w:type="spellStart"/>
      <w:r w:rsidRPr="002B2216">
        <w:rPr>
          <w:b/>
          <w:noProof w:val="0"/>
          <w:lang w:val="en-US" w:eastAsia="ru-RU"/>
        </w:rPr>
        <w:t>deschiderea</w:t>
      </w:r>
      <w:proofErr w:type="spellEnd"/>
      <w:r w:rsidRPr="002B2216">
        <w:rPr>
          <w:b/>
          <w:noProof w:val="0"/>
          <w:lang w:val="en-US" w:eastAsia="ru-RU"/>
        </w:rPr>
        <w:t xml:space="preserve"> </w:t>
      </w:r>
      <w:proofErr w:type="spellStart"/>
      <w:r w:rsidRPr="002B2216">
        <w:rPr>
          <w:b/>
          <w:noProof w:val="0"/>
          <w:lang w:val="en-US" w:eastAsia="ru-RU"/>
        </w:rPr>
        <w:t>ofertelor</w:t>
      </w:r>
      <w:proofErr w:type="spellEnd"/>
      <w:r w:rsidRPr="002B2216">
        <w:rPr>
          <w:b/>
          <w:noProof w:val="0"/>
          <w:lang w:val="en-US" w:eastAsia="ru-RU"/>
        </w:rPr>
        <w:t xml:space="preserve">: </w:t>
      </w:r>
      <w:r w:rsidRPr="002B2216">
        <w:rPr>
          <w:b/>
          <w:noProof w:val="0"/>
          <w:lang w:val="en-US" w:eastAsia="ru-RU"/>
        </w:rPr>
        <w:br/>
      </w:r>
      <w:proofErr w:type="spellStart"/>
      <w:r w:rsidRPr="002B2216">
        <w:rPr>
          <w:b/>
          <w:i/>
          <w:noProof w:val="0"/>
          <w:lang w:val="en-US" w:eastAsia="ru-RU"/>
        </w:rPr>
        <w:t>Ofertanții</w:t>
      </w:r>
      <w:proofErr w:type="spellEnd"/>
      <w:r w:rsidRPr="002B2216">
        <w:rPr>
          <w:b/>
          <w:i/>
          <w:noProof w:val="0"/>
          <w:lang w:val="en-US" w:eastAsia="ru-RU"/>
        </w:rPr>
        <w:t xml:space="preserve"> </w:t>
      </w:r>
      <w:proofErr w:type="spellStart"/>
      <w:r w:rsidRPr="002B2216">
        <w:rPr>
          <w:b/>
          <w:i/>
          <w:noProof w:val="0"/>
          <w:lang w:val="en-US" w:eastAsia="ru-RU"/>
        </w:rPr>
        <w:t>sau</w:t>
      </w:r>
      <w:proofErr w:type="spellEnd"/>
      <w:r w:rsidRPr="002B2216">
        <w:rPr>
          <w:b/>
          <w:i/>
          <w:noProof w:val="0"/>
          <w:lang w:val="en-US" w:eastAsia="ru-RU"/>
        </w:rPr>
        <w:t xml:space="preserve"> </w:t>
      </w:r>
      <w:proofErr w:type="spellStart"/>
      <w:r w:rsidRPr="002B2216">
        <w:rPr>
          <w:b/>
          <w:i/>
          <w:noProof w:val="0"/>
          <w:lang w:val="en-US" w:eastAsia="ru-RU"/>
        </w:rPr>
        <w:t>reprezentanții</w:t>
      </w:r>
      <w:proofErr w:type="spellEnd"/>
      <w:r w:rsidRPr="002B2216">
        <w:rPr>
          <w:b/>
          <w:i/>
          <w:noProof w:val="0"/>
          <w:lang w:val="en-US" w:eastAsia="ru-RU"/>
        </w:rPr>
        <w:t xml:space="preserve"> </w:t>
      </w:r>
      <w:proofErr w:type="spellStart"/>
      <w:r w:rsidRPr="002B2216">
        <w:rPr>
          <w:b/>
          <w:i/>
          <w:noProof w:val="0"/>
          <w:lang w:val="en-US" w:eastAsia="ru-RU"/>
        </w:rPr>
        <w:t>acestora</w:t>
      </w:r>
      <w:proofErr w:type="spellEnd"/>
      <w:r w:rsidRPr="002B2216">
        <w:rPr>
          <w:b/>
          <w:i/>
          <w:noProof w:val="0"/>
          <w:lang w:val="en-US" w:eastAsia="ru-RU"/>
        </w:rPr>
        <w:t xml:space="preserve"> au </w:t>
      </w:r>
      <w:proofErr w:type="spellStart"/>
      <w:r w:rsidRPr="002B2216">
        <w:rPr>
          <w:b/>
          <w:i/>
          <w:noProof w:val="0"/>
          <w:lang w:val="en-US" w:eastAsia="ru-RU"/>
        </w:rPr>
        <w:t>dreptul</w:t>
      </w:r>
      <w:proofErr w:type="spellEnd"/>
      <w:r w:rsidRPr="002B2216">
        <w:rPr>
          <w:b/>
          <w:i/>
          <w:noProof w:val="0"/>
          <w:lang w:val="en-US" w:eastAsia="ru-RU"/>
        </w:rPr>
        <w:t xml:space="preserve"> </w:t>
      </w:r>
      <w:proofErr w:type="spellStart"/>
      <w:r w:rsidRPr="002B2216">
        <w:rPr>
          <w:b/>
          <w:i/>
          <w:noProof w:val="0"/>
          <w:lang w:val="en-US" w:eastAsia="ru-RU"/>
        </w:rPr>
        <w:t>să</w:t>
      </w:r>
      <w:proofErr w:type="spellEnd"/>
      <w:r w:rsidRPr="002B2216">
        <w:rPr>
          <w:b/>
          <w:i/>
          <w:noProof w:val="0"/>
          <w:lang w:val="en-US" w:eastAsia="ru-RU"/>
        </w:rPr>
        <w:t xml:space="preserve"> </w:t>
      </w:r>
      <w:proofErr w:type="spellStart"/>
      <w:r w:rsidRPr="002B2216">
        <w:rPr>
          <w:b/>
          <w:i/>
          <w:noProof w:val="0"/>
          <w:lang w:val="en-US" w:eastAsia="ru-RU"/>
        </w:rPr>
        <w:t>participe</w:t>
      </w:r>
      <w:proofErr w:type="spellEnd"/>
      <w:r w:rsidRPr="002B2216">
        <w:rPr>
          <w:b/>
          <w:i/>
          <w:noProof w:val="0"/>
          <w:lang w:val="en-US" w:eastAsia="ru-RU"/>
        </w:rPr>
        <w:t xml:space="preserve"> la </w:t>
      </w:r>
      <w:proofErr w:type="spellStart"/>
      <w:r w:rsidRPr="002B2216">
        <w:rPr>
          <w:b/>
          <w:i/>
          <w:noProof w:val="0"/>
          <w:lang w:val="en-US" w:eastAsia="ru-RU"/>
        </w:rPr>
        <w:t>deschiderea</w:t>
      </w:r>
      <w:proofErr w:type="spellEnd"/>
      <w:r w:rsidRPr="002B2216">
        <w:rPr>
          <w:b/>
          <w:i/>
          <w:noProof w:val="0"/>
          <w:lang w:val="en-US" w:eastAsia="ru-RU"/>
        </w:rPr>
        <w:t xml:space="preserve"> </w:t>
      </w:r>
      <w:proofErr w:type="spellStart"/>
      <w:r w:rsidRPr="002B2216">
        <w:rPr>
          <w:b/>
          <w:i/>
          <w:noProof w:val="0"/>
          <w:lang w:val="en-US" w:eastAsia="ru-RU"/>
        </w:rPr>
        <w:t>ofertelor</w:t>
      </w:r>
      <w:proofErr w:type="spellEnd"/>
      <w:r w:rsidRPr="002B2216">
        <w:rPr>
          <w:b/>
          <w:i/>
          <w:noProof w:val="0"/>
          <w:lang w:val="en-US" w:eastAsia="ru-RU"/>
        </w:rPr>
        <w:t xml:space="preserve">, cu </w:t>
      </w:r>
      <w:proofErr w:type="spellStart"/>
      <w:r w:rsidRPr="002B2216">
        <w:rPr>
          <w:b/>
          <w:i/>
          <w:noProof w:val="0"/>
          <w:lang w:val="en-US" w:eastAsia="ru-RU"/>
        </w:rPr>
        <w:t>excepția</w:t>
      </w:r>
      <w:proofErr w:type="spellEnd"/>
      <w:r w:rsidRPr="002B2216">
        <w:rPr>
          <w:b/>
          <w:i/>
          <w:noProof w:val="0"/>
          <w:lang w:val="en-US" w:eastAsia="ru-RU"/>
        </w:rPr>
        <w:t xml:space="preserve"> </w:t>
      </w:r>
      <w:proofErr w:type="spellStart"/>
      <w:r w:rsidRPr="002B2216">
        <w:rPr>
          <w:b/>
          <w:i/>
          <w:noProof w:val="0"/>
          <w:lang w:val="en-US" w:eastAsia="ru-RU"/>
        </w:rPr>
        <w:t>cazului</w:t>
      </w:r>
      <w:proofErr w:type="spellEnd"/>
      <w:r w:rsidRPr="002B2216">
        <w:rPr>
          <w:b/>
          <w:i/>
          <w:noProof w:val="0"/>
          <w:lang w:val="en-US" w:eastAsia="ru-RU"/>
        </w:rPr>
        <w:t xml:space="preserve"> </w:t>
      </w:r>
      <w:proofErr w:type="spellStart"/>
      <w:r w:rsidRPr="002B2216">
        <w:rPr>
          <w:b/>
          <w:i/>
          <w:noProof w:val="0"/>
          <w:lang w:val="en-US" w:eastAsia="ru-RU"/>
        </w:rPr>
        <w:t>când</w:t>
      </w:r>
      <w:proofErr w:type="spellEnd"/>
      <w:r w:rsidRPr="002B2216">
        <w:rPr>
          <w:b/>
          <w:i/>
          <w:noProof w:val="0"/>
          <w:lang w:val="en-US" w:eastAsia="ru-RU"/>
        </w:rPr>
        <w:t xml:space="preserve"> </w:t>
      </w:r>
      <w:proofErr w:type="spellStart"/>
      <w:r w:rsidRPr="002B2216">
        <w:rPr>
          <w:b/>
          <w:i/>
          <w:noProof w:val="0"/>
          <w:lang w:val="en-US" w:eastAsia="ru-RU"/>
        </w:rPr>
        <w:t>ofertele</w:t>
      </w:r>
      <w:proofErr w:type="spellEnd"/>
      <w:r w:rsidRPr="002B2216">
        <w:rPr>
          <w:b/>
          <w:i/>
          <w:noProof w:val="0"/>
          <w:lang w:val="en-US" w:eastAsia="ru-RU"/>
        </w:rPr>
        <w:t xml:space="preserve"> au </w:t>
      </w:r>
      <w:proofErr w:type="spellStart"/>
      <w:r w:rsidRPr="002B2216">
        <w:rPr>
          <w:b/>
          <w:i/>
          <w:noProof w:val="0"/>
          <w:lang w:val="en-US" w:eastAsia="ru-RU"/>
        </w:rPr>
        <w:t>fost</w:t>
      </w:r>
      <w:proofErr w:type="spellEnd"/>
      <w:r w:rsidRPr="002B2216">
        <w:rPr>
          <w:b/>
          <w:i/>
          <w:noProof w:val="0"/>
          <w:lang w:val="en-US" w:eastAsia="ru-RU"/>
        </w:rPr>
        <w:t xml:space="preserve"> </w:t>
      </w:r>
      <w:proofErr w:type="spellStart"/>
      <w:r w:rsidRPr="002B2216">
        <w:rPr>
          <w:b/>
          <w:i/>
          <w:noProof w:val="0"/>
          <w:lang w:val="en-US" w:eastAsia="ru-RU"/>
        </w:rPr>
        <w:t>depuse</w:t>
      </w:r>
      <w:proofErr w:type="spellEnd"/>
      <w:r w:rsidRPr="002B2216">
        <w:rPr>
          <w:b/>
          <w:i/>
          <w:noProof w:val="0"/>
          <w:lang w:val="en-US" w:eastAsia="ru-RU"/>
        </w:rPr>
        <w:t xml:space="preserve"> </w:t>
      </w:r>
      <w:proofErr w:type="spellStart"/>
      <w:r w:rsidRPr="002B2216">
        <w:rPr>
          <w:b/>
          <w:i/>
          <w:noProof w:val="0"/>
          <w:lang w:val="en-US" w:eastAsia="ru-RU"/>
        </w:rPr>
        <w:t>prin</w:t>
      </w:r>
      <w:proofErr w:type="spellEnd"/>
      <w:r w:rsidRPr="002B2216">
        <w:rPr>
          <w:b/>
          <w:i/>
          <w:noProof w:val="0"/>
          <w:lang w:val="en-US" w:eastAsia="ru-RU"/>
        </w:rPr>
        <w:t xml:space="preserve"> SIA RSAP</w:t>
      </w:r>
      <w:r w:rsidRPr="002B2216">
        <w:rPr>
          <w:b/>
          <w:noProof w:val="0"/>
          <w:lang w:val="en-US" w:eastAsia="ru-RU"/>
        </w:rPr>
        <w:t>.</w:t>
      </w:r>
    </w:p>
    <w:p w14:paraId="18203A39" w14:textId="77777777" w:rsidR="002B2216" w:rsidRPr="002B2216" w:rsidRDefault="002B2216" w:rsidP="002B2216">
      <w:pPr>
        <w:numPr>
          <w:ilvl w:val="0"/>
          <w:numId w:val="23"/>
        </w:numPr>
        <w:shd w:val="clear" w:color="auto" w:fill="FFFFFF" w:themeFill="background1"/>
        <w:tabs>
          <w:tab w:val="right" w:pos="426"/>
        </w:tabs>
        <w:spacing w:before="120"/>
        <w:ind w:left="450" w:hanging="450"/>
        <w:rPr>
          <w:b/>
          <w:noProof w:val="0"/>
          <w:lang w:val="en-US" w:eastAsia="ru-RU"/>
        </w:rPr>
      </w:pPr>
      <w:r w:rsidRPr="002B2216">
        <w:rPr>
          <w:b/>
          <w:noProof w:val="0"/>
          <w:lang w:val="en-US" w:eastAsia="ru-RU"/>
        </w:rPr>
        <w:t xml:space="preserve">Limba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limbile</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care </w:t>
      </w:r>
      <w:proofErr w:type="spellStart"/>
      <w:r w:rsidRPr="002B2216">
        <w:rPr>
          <w:b/>
          <w:noProof w:val="0"/>
          <w:lang w:val="en-US" w:eastAsia="ru-RU"/>
        </w:rPr>
        <w:t>trebuie</w:t>
      </w:r>
      <w:proofErr w:type="spellEnd"/>
      <w:r w:rsidRPr="002B2216">
        <w:rPr>
          <w:b/>
          <w:noProof w:val="0"/>
          <w:lang w:val="en-US" w:eastAsia="ru-RU"/>
        </w:rPr>
        <w:t xml:space="preserve"> </w:t>
      </w:r>
      <w:proofErr w:type="spellStart"/>
      <w:r w:rsidRPr="002B2216">
        <w:rPr>
          <w:b/>
          <w:noProof w:val="0"/>
          <w:lang w:val="en-US" w:eastAsia="ru-RU"/>
        </w:rPr>
        <w:t>redactate</w:t>
      </w:r>
      <w:proofErr w:type="spellEnd"/>
      <w:r w:rsidRPr="002B2216">
        <w:rPr>
          <w:b/>
          <w:noProof w:val="0"/>
          <w:lang w:val="en-US" w:eastAsia="ru-RU"/>
        </w:rPr>
        <w:t xml:space="preserve"> </w:t>
      </w:r>
      <w:proofErr w:type="spellStart"/>
      <w:r w:rsidRPr="002B2216">
        <w:rPr>
          <w:b/>
          <w:noProof w:val="0"/>
          <w:lang w:val="en-US" w:eastAsia="ru-RU"/>
        </w:rPr>
        <w:t>ofertele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cererile</w:t>
      </w:r>
      <w:proofErr w:type="spellEnd"/>
      <w:r w:rsidRPr="002B2216">
        <w:rPr>
          <w:b/>
          <w:noProof w:val="0"/>
          <w:lang w:val="en-US" w:eastAsia="ru-RU"/>
        </w:rPr>
        <w:t xml:space="preserve"> de </w:t>
      </w:r>
      <w:proofErr w:type="spellStart"/>
      <w:r w:rsidRPr="002B2216">
        <w:rPr>
          <w:b/>
          <w:noProof w:val="0"/>
          <w:lang w:val="en-US" w:eastAsia="ru-RU"/>
        </w:rPr>
        <w:t>participare</w:t>
      </w:r>
      <w:proofErr w:type="spellEnd"/>
      <w:r w:rsidRPr="002B2216">
        <w:rPr>
          <w:b/>
          <w:noProof w:val="0"/>
          <w:lang w:val="en-US" w:eastAsia="ru-RU"/>
        </w:rPr>
        <w:t xml:space="preserve">: </w:t>
      </w:r>
      <w:r w:rsidRPr="002B2216">
        <w:rPr>
          <w:b/>
          <w:noProof w:val="0"/>
          <w:u w:val="single"/>
          <w:lang w:val="en-US" w:eastAsia="ru-RU"/>
        </w:rPr>
        <w:t xml:space="preserve">Limba </w:t>
      </w:r>
      <w:proofErr w:type="spellStart"/>
      <w:r w:rsidRPr="002B2216">
        <w:rPr>
          <w:b/>
          <w:noProof w:val="0"/>
          <w:u w:val="single"/>
          <w:lang w:val="en-US" w:eastAsia="ru-RU"/>
        </w:rPr>
        <w:t>Română</w:t>
      </w:r>
      <w:proofErr w:type="spellEnd"/>
      <w:r w:rsidRPr="002B2216">
        <w:rPr>
          <w:b/>
          <w:noProof w:val="0"/>
          <w:lang w:val="en-US" w:eastAsia="ru-RU"/>
        </w:rPr>
        <w:t>______</w:t>
      </w:r>
    </w:p>
    <w:p w14:paraId="27666C48"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Respectivul</w:t>
      </w:r>
      <w:proofErr w:type="spellEnd"/>
      <w:r w:rsidRPr="002B2216">
        <w:rPr>
          <w:b/>
          <w:noProof w:val="0"/>
          <w:lang w:val="en-US" w:eastAsia="ru-RU"/>
        </w:rPr>
        <w:t xml:space="preserve"> contract se </w:t>
      </w:r>
      <w:proofErr w:type="spellStart"/>
      <w:r w:rsidRPr="002B2216">
        <w:rPr>
          <w:b/>
          <w:noProof w:val="0"/>
          <w:lang w:val="en-US" w:eastAsia="ru-RU"/>
        </w:rPr>
        <w:t>referă</w:t>
      </w:r>
      <w:proofErr w:type="spellEnd"/>
      <w:r w:rsidRPr="002B2216">
        <w:rPr>
          <w:b/>
          <w:noProof w:val="0"/>
          <w:lang w:val="en-US" w:eastAsia="ru-RU"/>
        </w:rPr>
        <w:t xml:space="preserve"> la un </w:t>
      </w:r>
      <w:proofErr w:type="spellStart"/>
      <w:r w:rsidRPr="002B2216">
        <w:rPr>
          <w:b/>
          <w:noProof w:val="0"/>
          <w:lang w:val="en-US" w:eastAsia="ru-RU"/>
        </w:rPr>
        <w:t>proiect</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w:t>
      </w:r>
      <w:proofErr w:type="spellStart"/>
      <w:r w:rsidRPr="002B2216">
        <w:rPr>
          <w:b/>
          <w:noProof w:val="0"/>
          <w:lang w:val="en-US" w:eastAsia="ru-RU"/>
        </w:rPr>
        <w:t>sau</w:t>
      </w:r>
      <w:proofErr w:type="spellEnd"/>
      <w:r w:rsidRPr="002B2216">
        <w:rPr>
          <w:b/>
          <w:noProof w:val="0"/>
          <w:lang w:val="en-US" w:eastAsia="ru-RU"/>
        </w:rPr>
        <w:t xml:space="preserve"> program </w:t>
      </w:r>
      <w:proofErr w:type="spellStart"/>
      <w:r w:rsidRPr="002B2216">
        <w:rPr>
          <w:b/>
          <w:noProof w:val="0"/>
          <w:lang w:val="en-US" w:eastAsia="ru-RU"/>
        </w:rPr>
        <w:t>finanțat</w:t>
      </w:r>
      <w:proofErr w:type="spellEnd"/>
      <w:r w:rsidRPr="002B2216">
        <w:rPr>
          <w:b/>
          <w:noProof w:val="0"/>
          <w:lang w:val="en-US" w:eastAsia="ru-RU"/>
        </w:rPr>
        <w:t xml:space="preserve"> din </w:t>
      </w:r>
      <w:proofErr w:type="spellStart"/>
      <w:r w:rsidRPr="002B2216">
        <w:rPr>
          <w:b/>
          <w:noProof w:val="0"/>
          <w:lang w:val="en-US" w:eastAsia="ru-RU"/>
        </w:rPr>
        <w:t>fonduri</w:t>
      </w:r>
      <w:proofErr w:type="spellEnd"/>
      <w:r w:rsidRPr="002B2216">
        <w:rPr>
          <w:b/>
          <w:noProof w:val="0"/>
          <w:lang w:val="en-US" w:eastAsia="ru-RU"/>
        </w:rPr>
        <w:t xml:space="preserve"> ale </w:t>
      </w:r>
      <w:proofErr w:type="spellStart"/>
      <w:r w:rsidRPr="002B2216">
        <w:rPr>
          <w:b/>
          <w:noProof w:val="0"/>
          <w:lang w:val="en-US" w:eastAsia="ru-RU"/>
        </w:rPr>
        <w:t>Uniunii</w:t>
      </w:r>
      <w:proofErr w:type="spellEnd"/>
      <w:r w:rsidRPr="002B2216">
        <w:rPr>
          <w:b/>
          <w:noProof w:val="0"/>
          <w:lang w:val="en-US" w:eastAsia="ru-RU"/>
        </w:rPr>
        <w:t xml:space="preserve"> </w:t>
      </w:r>
      <w:proofErr w:type="spellStart"/>
      <w:r w:rsidRPr="002B2216">
        <w:rPr>
          <w:b/>
          <w:noProof w:val="0"/>
          <w:lang w:val="en-US" w:eastAsia="ru-RU"/>
        </w:rPr>
        <w:t>Europene</w:t>
      </w:r>
      <w:proofErr w:type="spellEnd"/>
      <w:r w:rsidRPr="002B2216">
        <w:rPr>
          <w:b/>
          <w:noProof w:val="0"/>
          <w:lang w:val="en-US" w:eastAsia="ru-RU"/>
        </w:rPr>
        <w:t xml:space="preserve">: </w:t>
      </w:r>
      <w:r w:rsidRPr="002B2216">
        <w:rPr>
          <w:b/>
          <w:noProof w:val="0"/>
          <w:u w:val="single"/>
          <w:lang w:val="en-US" w:eastAsia="ru-RU"/>
        </w:rPr>
        <w:t xml:space="preserve">nu se </w:t>
      </w:r>
      <w:proofErr w:type="spellStart"/>
      <w:r w:rsidRPr="002B2216">
        <w:rPr>
          <w:b/>
          <w:noProof w:val="0"/>
          <w:u w:val="single"/>
          <w:lang w:val="en-US" w:eastAsia="ru-RU"/>
        </w:rPr>
        <w:t>aplică</w:t>
      </w:r>
      <w:proofErr w:type="spellEnd"/>
      <w:r w:rsidRPr="002B2216">
        <w:rPr>
          <w:b/>
          <w:noProof w:val="0"/>
          <w:lang w:val="en-US" w:eastAsia="ru-RU"/>
        </w:rPr>
        <w:t>_</w:t>
      </w:r>
    </w:p>
    <w:p w14:paraId="1F54DC40" w14:textId="77777777" w:rsidR="002B2216" w:rsidRPr="002B2216" w:rsidRDefault="002B2216" w:rsidP="002B2216">
      <w:pPr>
        <w:shd w:val="clear" w:color="auto" w:fill="FFFFFF" w:themeFill="background1"/>
        <w:tabs>
          <w:tab w:val="right" w:pos="426"/>
        </w:tabs>
        <w:ind w:left="1980"/>
        <w:contextualSpacing/>
        <w:jc w:val="center"/>
        <w:rPr>
          <w:noProof w:val="0"/>
          <w:sz w:val="20"/>
          <w:lang w:val="en-US" w:eastAsia="ru-RU"/>
        </w:rPr>
      </w:pPr>
      <w:r w:rsidRPr="002B2216">
        <w:rPr>
          <w:noProof w:val="0"/>
          <w:sz w:val="20"/>
          <w:lang w:val="en-US" w:eastAsia="ru-RU"/>
        </w:rPr>
        <w:t xml:space="preserve">(se </w:t>
      </w:r>
      <w:proofErr w:type="spellStart"/>
      <w:r w:rsidRPr="002B2216">
        <w:rPr>
          <w:noProof w:val="0"/>
          <w:sz w:val="20"/>
          <w:lang w:val="en-US" w:eastAsia="ru-RU"/>
        </w:rPr>
        <w:t>specifică</w:t>
      </w:r>
      <w:proofErr w:type="spellEnd"/>
      <w:r w:rsidRPr="002B2216">
        <w:rPr>
          <w:noProof w:val="0"/>
          <w:sz w:val="20"/>
          <w:lang w:val="en-US" w:eastAsia="ru-RU"/>
        </w:rPr>
        <w:t xml:space="preserve"> </w:t>
      </w:r>
      <w:proofErr w:type="spellStart"/>
      <w:r w:rsidRPr="002B2216">
        <w:rPr>
          <w:noProof w:val="0"/>
          <w:sz w:val="20"/>
          <w:lang w:val="en-US" w:eastAsia="ru-RU"/>
        </w:rPr>
        <w:t>denumireaproiectului</w:t>
      </w:r>
      <w:proofErr w:type="spellEnd"/>
      <w:r w:rsidRPr="002B2216">
        <w:rPr>
          <w:noProof w:val="0"/>
          <w:sz w:val="20"/>
          <w:lang w:val="en-US" w:eastAsia="ru-RU"/>
        </w:rPr>
        <w:t xml:space="preserve"> </w:t>
      </w:r>
      <w:proofErr w:type="spellStart"/>
      <w:r w:rsidRPr="002B2216">
        <w:rPr>
          <w:noProof w:val="0"/>
          <w:sz w:val="20"/>
          <w:lang w:val="en-US" w:eastAsia="ru-RU"/>
        </w:rPr>
        <w:t>și</w:t>
      </w:r>
      <w:proofErr w:type="spellEnd"/>
      <w:r w:rsidRPr="002B2216">
        <w:rPr>
          <w:noProof w:val="0"/>
          <w:sz w:val="20"/>
          <w:lang w:val="en-US" w:eastAsia="ru-RU"/>
        </w:rPr>
        <w:t>/</w:t>
      </w:r>
      <w:proofErr w:type="spellStart"/>
      <w:r w:rsidRPr="002B2216">
        <w:rPr>
          <w:noProof w:val="0"/>
          <w:sz w:val="20"/>
          <w:lang w:val="en-US" w:eastAsia="ru-RU"/>
        </w:rPr>
        <w:t>sau</w:t>
      </w:r>
      <w:proofErr w:type="spellEnd"/>
      <w:r w:rsidRPr="002B2216">
        <w:rPr>
          <w:noProof w:val="0"/>
          <w:sz w:val="20"/>
          <w:lang w:val="en-US" w:eastAsia="ru-RU"/>
        </w:rPr>
        <w:t xml:space="preserve"> </w:t>
      </w:r>
      <w:proofErr w:type="spellStart"/>
      <w:r w:rsidRPr="002B2216">
        <w:rPr>
          <w:noProof w:val="0"/>
          <w:sz w:val="20"/>
          <w:lang w:val="en-US" w:eastAsia="ru-RU"/>
        </w:rPr>
        <w:t>programului</w:t>
      </w:r>
      <w:proofErr w:type="spellEnd"/>
      <w:r w:rsidRPr="002B2216">
        <w:rPr>
          <w:noProof w:val="0"/>
          <w:sz w:val="20"/>
          <w:lang w:val="en-US" w:eastAsia="ru-RU"/>
        </w:rPr>
        <w:t>)</w:t>
      </w:r>
    </w:p>
    <w:p w14:paraId="159251C7"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216">
        <w:rPr>
          <w:b/>
          <w:noProof w:val="0"/>
          <w:lang w:val="en-US" w:eastAsia="ru-RU"/>
        </w:rPr>
        <w:t>Denumirea</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adresa</w:t>
      </w:r>
      <w:proofErr w:type="spellEnd"/>
      <w:r w:rsidRPr="002B2216">
        <w:rPr>
          <w:b/>
          <w:noProof w:val="0"/>
          <w:lang w:val="en-US" w:eastAsia="ru-RU"/>
        </w:rPr>
        <w:t xml:space="preserve"> </w:t>
      </w:r>
      <w:proofErr w:type="spellStart"/>
      <w:r w:rsidRPr="002B2216">
        <w:rPr>
          <w:b/>
          <w:noProof w:val="0"/>
          <w:lang w:val="en-US" w:eastAsia="ru-RU"/>
        </w:rPr>
        <w:t>organismului</w:t>
      </w:r>
      <w:proofErr w:type="spellEnd"/>
      <w:r w:rsidRPr="002B2216">
        <w:rPr>
          <w:b/>
          <w:noProof w:val="0"/>
          <w:lang w:val="en-US" w:eastAsia="ru-RU"/>
        </w:rPr>
        <w:t xml:space="preserve"> competent de </w:t>
      </w:r>
      <w:proofErr w:type="spellStart"/>
      <w:r w:rsidRPr="002B2216">
        <w:rPr>
          <w:b/>
          <w:noProof w:val="0"/>
          <w:lang w:val="en-US" w:eastAsia="ru-RU"/>
        </w:rPr>
        <w:t>soluționare</w:t>
      </w:r>
      <w:proofErr w:type="spellEnd"/>
      <w:r w:rsidRPr="002B2216">
        <w:rPr>
          <w:b/>
          <w:noProof w:val="0"/>
          <w:lang w:val="en-US" w:eastAsia="ru-RU"/>
        </w:rPr>
        <w:t xml:space="preserve"> a </w:t>
      </w:r>
      <w:proofErr w:type="spellStart"/>
      <w:r w:rsidRPr="002B2216">
        <w:rPr>
          <w:b/>
          <w:noProof w:val="0"/>
          <w:lang w:val="en-US" w:eastAsia="ru-RU"/>
        </w:rPr>
        <w:t>contestațiilor</w:t>
      </w:r>
      <w:proofErr w:type="spellEnd"/>
      <w:r w:rsidRPr="002B2216">
        <w:rPr>
          <w:b/>
          <w:noProof w:val="0"/>
          <w:lang w:val="en-US" w:eastAsia="ru-RU"/>
        </w:rPr>
        <w:t xml:space="preserve">: </w:t>
      </w:r>
    </w:p>
    <w:p w14:paraId="2958008F" w14:textId="77777777" w:rsidR="002B2216" w:rsidRPr="002B2216" w:rsidRDefault="002B2216" w:rsidP="002B2216">
      <w:pPr>
        <w:shd w:val="clear" w:color="auto" w:fill="FFFFFF" w:themeFill="background1"/>
        <w:tabs>
          <w:tab w:val="right" w:pos="426"/>
        </w:tabs>
        <w:ind w:left="450"/>
        <w:rPr>
          <w:b/>
          <w:i/>
          <w:noProof w:val="0"/>
          <w:lang w:val="en-US" w:eastAsia="ru-RU"/>
        </w:rPr>
      </w:pPr>
      <w:proofErr w:type="spellStart"/>
      <w:r w:rsidRPr="002B2216">
        <w:rPr>
          <w:b/>
          <w:i/>
          <w:noProof w:val="0"/>
          <w:lang w:val="en-US" w:eastAsia="ru-RU"/>
        </w:rPr>
        <w:t>Agenția</w:t>
      </w:r>
      <w:proofErr w:type="spellEnd"/>
      <w:r w:rsidRPr="002B2216">
        <w:rPr>
          <w:b/>
          <w:i/>
          <w:noProof w:val="0"/>
          <w:lang w:val="en-US" w:eastAsia="ru-RU"/>
        </w:rPr>
        <w:t xml:space="preserve"> </w:t>
      </w:r>
      <w:proofErr w:type="spellStart"/>
      <w:r w:rsidRPr="002B2216">
        <w:rPr>
          <w:b/>
          <w:i/>
          <w:noProof w:val="0"/>
          <w:lang w:val="en-US" w:eastAsia="ru-RU"/>
        </w:rPr>
        <w:t>Națională</w:t>
      </w:r>
      <w:proofErr w:type="spellEnd"/>
      <w:r w:rsidRPr="002B2216">
        <w:rPr>
          <w:b/>
          <w:i/>
          <w:noProof w:val="0"/>
          <w:lang w:val="en-US" w:eastAsia="ru-RU"/>
        </w:rPr>
        <w:t xml:space="preserve"> </w:t>
      </w:r>
      <w:proofErr w:type="spellStart"/>
      <w:r w:rsidRPr="002B2216">
        <w:rPr>
          <w:b/>
          <w:i/>
          <w:noProof w:val="0"/>
          <w:lang w:val="en-US" w:eastAsia="ru-RU"/>
        </w:rPr>
        <w:t>pentru</w:t>
      </w:r>
      <w:proofErr w:type="spellEnd"/>
      <w:r w:rsidRPr="002B2216">
        <w:rPr>
          <w:b/>
          <w:i/>
          <w:noProof w:val="0"/>
          <w:lang w:val="en-US" w:eastAsia="ru-RU"/>
        </w:rPr>
        <w:t xml:space="preserve"> </w:t>
      </w:r>
      <w:proofErr w:type="spellStart"/>
      <w:r w:rsidRPr="002B2216">
        <w:rPr>
          <w:b/>
          <w:i/>
          <w:noProof w:val="0"/>
          <w:lang w:val="en-US" w:eastAsia="ru-RU"/>
        </w:rPr>
        <w:t>Soluționarea</w:t>
      </w:r>
      <w:proofErr w:type="spellEnd"/>
      <w:r w:rsidRPr="002B2216">
        <w:rPr>
          <w:b/>
          <w:i/>
          <w:noProof w:val="0"/>
          <w:lang w:val="en-US" w:eastAsia="ru-RU"/>
        </w:rPr>
        <w:t xml:space="preserve"> </w:t>
      </w:r>
      <w:proofErr w:type="spellStart"/>
      <w:r w:rsidRPr="002B2216">
        <w:rPr>
          <w:b/>
          <w:i/>
          <w:noProof w:val="0"/>
          <w:lang w:val="en-US" w:eastAsia="ru-RU"/>
        </w:rPr>
        <w:t>Contestațiilor</w:t>
      </w:r>
      <w:proofErr w:type="spellEnd"/>
    </w:p>
    <w:p w14:paraId="301A2972" w14:textId="77777777" w:rsidR="002B2216" w:rsidRPr="002B2216" w:rsidRDefault="002B2216" w:rsidP="002B2216">
      <w:pPr>
        <w:shd w:val="clear" w:color="auto" w:fill="FFFFFF" w:themeFill="background1"/>
        <w:tabs>
          <w:tab w:val="right" w:pos="426"/>
        </w:tabs>
        <w:ind w:left="450"/>
        <w:rPr>
          <w:b/>
          <w:i/>
          <w:noProof w:val="0"/>
          <w:lang w:val="en-US" w:eastAsia="ru-RU"/>
        </w:rPr>
      </w:pPr>
      <w:r w:rsidRPr="002B2216">
        <w:rPr>
          <w:b/>
          <w:i/>
          <w:noProof w:val="0"/>
          <w:lang w:val="en-US" w:eastAsia="ru-RU"/>
        </w:rPr>
        <w:t xml:space="preserve">Adresa: mun. Chișinău, bd. Ștefan cel Mare </w:t>
      </w:r>
      <w:proofErr w:type="spellStart"/>
      <w:r w:rsidRPr="002B2216">
        <w:rPr>
          <w:b/>
          <w:i/>
          <w:noProof w:val="0"/>
          <w:lang w:val="en-US" w:eastAsia="ru-RU"/>
        </w:rPr>
        <w:t>și</w:t>
      </w:r>
      <w:proofErr w:type="spellEnd"/>
      <w:r w:rsidRPr="002B2216">
        <w:rPr>
          <w:b/>
          <w:i/>
          <w:noProof w:val="0"/>
          <w:lang w:val="en-US" w:eastAsia="ru-RU"/>
        </w:rPr>
        <w:t xml:space="preserve"> </w:t>
      </w:r>
      <w:proofErr w:type="spellStart"/>
      <w:r w:rsidRPr="002B2216">
        <w:rPr>
          <w:b/>
          <w:i/>
          <w:noProof w:val="0"/>
          <w:lang w:val="en-US" w:eastAsia="ru-RU"/>
        </w:rPr>
        <w:t>Sfânt</w:t>
      </w:r>
      <w:proofErr w:type="spellEnd"/>
      <w:r w:rsidRPr="002B2216">
        <w:rPr>
          <w:b/>
          <w:i/>
          <w:noProof w:val="0"/>
          <w:lang w:val="en-US" w:eastAsia="ru-RU"/>
        </w:rPr>
        <w:t xml:space="preserve"> nr.124 (et.4), MD 2001;</w:t>
      </w:r>
    </w:p>
    <w:p w14:paraId="76B4B66E" w14:textId="77777777" w:rsidR="002B2216" w:rsidRPr="002B2216" w:rsidRDefault="002B2216" w:rsidP="002B2216">
      <w:pPr>
        <w:shd w:val="clear" w:color="auto" w:fill="FFFFFF" w:themeFill="background1"/>
        <w:tabs>
          <w:tab w:val="right" w:pos="426"/>
        </w:tabs>
        <w:ind w:left="450"/>
        <w:rPr>
          <w:b/>
          <w:i/>
          <w:noProof w:val="0"/>
          <w:lang w:val="en-US" w:eastAsia="ru-RU"/>
        </w:rPr>
      </w:pPr>
      <w:r w:rsidRPr="002B2216">
        <w:rPr>
          <w:b/>
          <w:i/>
          <w:noProof w:val="0"/>
          <w:lang w:val="en-US" w:eastAsia="ru-RU"/>
        </w:rPr>
        <w:t>Tel/Fax/email: 022-820 652, 022 820-651, contestatii@ansc.md</w:t>
      </w:r>
    </w:p>
    <w:p w14:paraId="0DC786C3"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r w:rsidRPr="002B2216">
        <w:rPr>
          <w:b/>
          <w:noProof w:val="0"/>
          <w:lang w:val="en-US" w:eastAsia="ru-RU"/>
        </w:rPr>
        <w:t>Data (</w:t>
      </w:r>
      <w:proofErr w:type="spellStart"/>
      <w:r w:rsidRPr="002B2216">
        <w:rPr>
          <w:b/>
          <w:noProof w:val="0"/>
          <w:lang w:val="en-US" w:eastAsia="ru-RU"/>
        </w:rPr>
        <w:t>datele</w:t>
      </w:r>
      <w:proofErr w:type="spellEnd"/>
      <w:r w:rsidRPr="002B2216">
        <w:rPr>
          <w:b/>
          <w:noProof w:val="0"/>
          <w:lang w:val="en-US" w:eastAsia="ru-RU"/>
        </w:rPr>
        <w:t xml:space="preserve">) </w:t>
      </w:r>
      <w:proofErr w:type="spellStart"/>
      <w:r w:rsidRPr="002B2216">
        <w:rPr>
          <w:b/>
          <w:noProof w:val="0"/>
          <w:lang w:val="en-US" w:eastAsia="ru-RU"/>
        </w:rPr>
        <w:t>și</w:t>
      </w:r>
      <w:proofErr w:type="spellEnd"/>
      <w:r w:rsidRPr="002B2216">
        <w:rPr>
          <w:b/>
          <w:noProof w:val="0"/>
          <w:lang w:val="en-US" w:eastAsia="ru-RU"/>
        </w:rPr>
        <w:t xml:space="preserve"> </w:t>
      </w:r>
      <w:proofErr w:type="spellStart"/>
      <w:r w:rsidRPr="002B2216">
        <w:rPr>
          <w:b/>
          <w:noProof w:val="0"/>
          <w:lang w:val="en-US" w:eastAsia="ru-RU"/>
        </w:rPr>
        <w:t>referința</w:t>
      </w:r>
      <w:proofErr w:type="spellEnd"/>
      <w:r w:rsidRPr="002B2216">
        <w:rPr>
          <w:b/>
          <w:noProof w:val="0"/>
          <w:lang w:val="en-US" w:eastAsia="ru-RU"/>
        </w:rPr>
        <w:t xml:space="preserve"> (</w:t>
      </w:r>
      <w:proofErr w:type="spellStart"/>
      <w:r w:rsidRPr="002B2216">
        <w:rPr>
          <w:b/>
          <w:noProof w:val="0"/>
          <w:lang w:val="en-US" w:eastAsia="ru-RU"/>
        </w:rPr>
        <w:t>referințele</w:t>
      </w:r>
      <w:proofErr w:type="spellEnd"/>
      <w:r w:rsidRPr="002B2216">
        <w:rPr>
          <w:b/>
          <w:noProof w:val="0"/>
          <w:lang w:val="en-US" w:eastAsia="ru-RU"/>
        </w:rPr>
        <w:t xml:space="preserve">) </w:t>
      </w:r>
      <w:proofErr w:type="spellStart"/>
      <w:r w:rsidRPr="002B2216">
        <w:rPr>
          <w:b/>
          <w:noProof w:val="0"/>
          <w:lang w:val="en-US" w:eastAsia="ru-RU"/>
        </w:rPr>
        <w:t>publicărilor</w:t>
      </w:r>
      <w:proofErr w:type="spellEnd"/>
      <w:r w:rsidRPr="002B2216">
        <w:rPr>
          <w:b/>
          <w:noProof w:val="0"/>
          <w:lang w:val="en-US" w:eastAsia="ru-RU"/>
        </w:rPr>
        <w:t xml:space="preserve"> </w:t>
      </w:r>
      <w:proofErr w:type="spellStart"/>
      <w:r w:rsidRPr="002B2216">
        <w:rPr>
          <w:b/>
          <w:noProof w:val="0"/>
          <w:lang w:val="en-US" w:eastAsia="ru-RU"/>
        </w:rPr>
        <w:t>anterioare</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Jurnalul </w:t>
      </w:r>
      <w:proofErr w:type="spellStart"/>
      <w:r w:rsidRPr="002B2216">
        <w:rPr>
          <w:b/>
          <w:noProof w:val="0"/>
          <w:lang w:val="en-US" w:eastAsia="ru-RU"/>
        </w:rPr>
        <w:t>Oficial</w:t>
      </w:r>
      <w:proofErr w:type="spellEnd"/>
      <w:r w:rsidRPr="002B2216">
        <w:rPr>
          <w:b/>
          <w:noProof w:val="0"/>
          <w:lang w:val="en-US" w:eastAsia="ru-RU"/>
        </w:rPr>
        <w:t xml:space="preserve"> al </w:t>
      </w:r>
      <w:proofErr w:type="spellStart"/>
      <w:r w:rsidRPr="002B2216">
        <w:rPr>
          <w:b/>
          <w:noProof w:val="0"/>
          <w:lang w:val="en-US" w:eastAsia="ru-RU"/>
        </w:rPr>
        <w:t>Uniunii</w:t>
      </w:r>
      <w:proofErr w:type="spellEnd"/>
      <w:r w:rsidRPr="002B2216">
        <w:rPr>
          <w:b/>
          <w:noProof w:val="0"/>
          <w:lang w:val="en-US" w:eastAsia="ru-RU"/>
        </w:rPr>
        <w:t xml:space="preserve"> </w:t>
      </w:r>
      <w:proofErr w:type="spellStart"/>
      <w:r w:rsidRPr="002B2216">
        <w:rPr>
          <w:b/>
          <w:noProof w:val="0"/>
          <w:lang w:val="en-US" w:eastAsia="ru-RU"/>
        </w:rPr>
        <w:t>Europene</w:t>
      </w:r>
      <w:proofErr w:type="spellEnd"/>
      <w:r w:rsidRPr="002B2216">
        <w:rPr>
          <w:b/>
          <w:noProof w:val="0"/>
          <w:lang w:val="en-US" w:eastAsia="ru-RU"/>
        </w:rPr>
        <w:t xml:space="preserve"> </w:t>
      </w:r>
      <w:proofErr w:type="spellStart"/>
      <w:r w:rsidRPr="002B2216">
        <w:rPr>
          <w:b/>
          <w:noProof w:val="0"/>
          <w:lang w:val="en-US" w:eastAsia="ru-RU"/>
        </w:rPr>
        <w:t>privind</w:t>
      </w:r>
      <w:proofErr w:type="spellEnd"/>
      <w:r w:rsidRPr="002B2216">
        <w:rPr>
          <w:b/>
          <w:noProof w:val="0"/>
          <w:lang w:val="en-US" w:eastAsia="ru-RU"/>
        </w:rPr>
        <w:t xml:space="preserve"> </w:t>
      </w:r>
      <w:proofErr w:type="spellStart"/>
      <w:r w:rsidRPr="002B2216">
        <w:rPr>
          <w:b/>
          <w:noProof w:val="0"/>
          <w:lang w:val="en-US" w:eastAsia="ru-RU"/>
        </w:rPr>
        <w:t>contractul</w:t>
      </w:r>
      <w:proofErr w:type="spellEnd"/>
      <w:r w:rsidRPr="002B2216">
        <w:rPr>
          <w:b/>
          <w:noProof w:val="0"/>
          <w:lang w:val="en-US" w:eastAsia="ru-RU"/>
        </w:rPr>
        <w:t xml:space="preserve"> (</w:t>
      </w:r>
      <w:proofErr w:type="spellStart"/>
      <w:r w:rsidRPr="002B2216">
        <w:rPr>
          <w:b/>
          <w:noProof w:val="0"/>
          <w:lang w:val="en-US" w:eastAsia="ru-RU"/>
        </w:rPr>
        <w:t>contractele</w:t>
      </w:r>
      <w:proofErr w:type="spellEnd"/>
      <w:r w:rsidRPr="002B2216">
        <w:rPr>
          <w:b/>
          <w:noProof w:val="0"/>
          <w:lang w:val="en-US" w:eastAsia="ru-RU"/>
        </w:rPr>
        <w:t xml:space="preserve">) la care se </w:t>
      </w:r>
      <w:proofErr w:type="spellStart"/>
      <w:r w:rsidRPr="002B2216">
        <w:rPr>
          <w:b/>
          <w:noProof w:val="0"/>
          <w:lang w:val="en-US" w:eastAsia="ru-RU"/>
        </w:rPr>
        <w:t>referă</w:t>
      </w:r>
      <w:proofErr w:type="spellEnd"/>
      <w:r w:rsidRPr="002B2216">
        <w:rPr>
          <w:b/>
          <w:noProof w:val="0"/>
          <w:lang w:val="en-US" w:eastAsia="ru-RU"/>
        </w:rPr>
        <w:t xml:space="preserve"> </w:t>
      </w:r>
      <w:proofErr w:type="spellStart"/>
      <w:r w:rsidRPr="002B2216">
        <w:rPr>
          <w:b/>
          <w:noProof w:val="0"/>
          <w:lang w:val="en-US" w:eastAsia="ru-RU"/>
        </w:rPr>
        <w:t>anunțul</w:t>
      </w:r>
      <w:proofErr w:type="spellEnd"/>
      <w:r w:rsidRPr="002B2216">
        <w:rPr>
          <w:b/>
          <w:noProof w:val="0"/>
          <w:lang w:val="en-US" w:eastAsia="ru-RU"/>
        </w:rPr>
        <w:t xml:space="preserve"> </w:t>
      </w:r>
      <w:proofErr w:type="spellStart"/>
      <w:r w:rsidRPr="002B2216">
        <w:rPr>
          <w:b/>
          <w:noProof w:val="0"/>
          <w:lang w:val="en-US" w:eastAsia="ru-RU"/>
        </w:rPr>
        <w:t>respectiv</w:t>
      </w:r>
      <w:proofErr w:type="spellEnd"/>
      <w:r w:rsidRPr="002B2216">
        <w:rPr>
          <w:b/>
          <w:noProof w:val="0"/>
          <w:lang w:val="en-US" w:eastAsia="ru-RU"/>
        </w:rPr>
        <w:t xml:space="preserve"> (</w:t>
      </w:r>
      <w:proofErr w:type="spellStart"/>
      <w:r w:rsidRPr="002B2216">
        <w:rPr>
          <w:b/>
          <w:noProof w:val="0"/>
          <w:lang w:val="en-US" w:eastAsia="ru-RU"/>
        </w:rPr>
        <w:t>dacă</w:t>
      </w:r>
      <w:proofErr w:type="spellEnd"/>
      <w:r w:rsidRPr="002B2216">
        <w:rPr>
          <w:b/>
          <w:noProof w:val="0"/>
          <w:lang w:val="en-US" w:eastAsia="ru-RU"/>
        </w:rPr>
        <w:t xml:space="preserve"> </w:t>
      </w:r>
      <w:proofErr w:type="spellStart"/>
      <w:r w:rsidRPr="002B2216">
        <w:rPr>
          <w:b/>
          <w:noProof w:val="0"/>
          <w:lang w:val="en-US" w:eastAsia="ru-RU"/>
        </w:rPr>
        <w:t>este</w:t>
      </w:r>
      <w:proofErr w:type="spellEnd"/>
      <w:r w:rsidRPr="002B2216">
        <w:rPr>
          <w:b/>
          <w:noProof w:val="0"/>
          <w:lang w:val="en-US" w:eastAsia="ru-RU"/>
        </w:rPr>
        <w:t xml:space="preserve"> cazul</w:t>
      </w:r>
      <w:proofErr w:type="gramStart"/>
      <w:r w:rsidRPr="002B2216">
        <w:rPr>
          <w:b/>
          <w:noProof w:val="0"/>
          <w:lang w:val="en-US" w:eastAsia="ru-RU"/>
        </w:rPr>
        <w:t>):_</w:t>
      </w:r>
      <w:proofErr w:type="gramEnd"/>
      <w:r w:rsidRPr="002B2216">
        <w:rPr>
          <w:b/>
          <w:noProof w:val="0"/>
          <w:lang w:val="en-US" w:eastAsia="ru-RU"/>
        </w:rPr>
        <w:t>___________________________________________________________</w:t>
      </w:r>
    </w:p>
    <w:p w14:paraId="3A89906D"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achizițiilor</w:t>
      </w:r>
      <w:proofErr w:type="spellEnd"/>
      <w:r w:rsidRPr="002B2216">
        <w:rPr>
          <w:b/>
          <w:noProof w:val="0"/>
          <w:lang w:val="en-US" w:eastAsia="ru-RU"/>
        </w:rPr>
        <w:t xml:space="preserve"> </w:t>
      </w:r>
      <w:proofErr w:type="spellStart"/>
      <w:r w:rsidRPr="002B2216">
        <w:rPr>
          <w:b/>
          <w:noProof w:val="0"/>
          <w:lang w:val="en-US" w:eastAsia="ru-RU"/>
        </w:rPr>
        <w:t>periodice</w:t>
      </w:r>
      <w:proofErr w:type="spellEnd"/>
      <w:r w:rsidRPr="002B2216">
        <w:rPr>
          <w:b/>
          <w:noProof w:val="0"/>
          <w:lang w:val="en-US" w:eastAsia="ru-RU"/>
        </w:rPr>
        <w:t xml:space="preserve">, </w:t>
      </w:r>
      <w:proofErr w:type="spellStart"/>
      <w:r w:rsidRPr="002B2216">
        <w:rPr>
          <w:b/>
          <w:noProof w:val="0"/>
          <w:lang w:val="en-US" w:eastAsia="ru-RU"/>
        </w:rPr>
        <w:t>calendarul</w:t>
      </w:r>
      <w:proofErr w:type="spellEnd"/>
      <w:r w:rsidRPr="002B2216">
        <w:rPr>
          <w:b/>
          <w:noProof w:val="0"/>
          <w:lang w:val="en-US" w:eastAsia="ru-RU"/>
        </w:rPr>
        <w:t xml:space="preserve"> </w:t>
      </w:r>
      <w:proofErr w:type="spellStart"/>
      <w:r w:rsidRPr="002B2216">
        <w:rPr>
          <w:b/>
          <w:noProof w:val="0"/>
          <w:lang w:val="en-US" w:eastAsia="ru-RU"/>
        </w:rPr>
        <w:t>estimat</w:t>
      </w:r>
      <w:proofErr w:type="spellEnd"/>
      <w:r w:rsidRPr="002B2216">
        <w:rPr>
          <w:b/>
          <w:noProof w:val="0"/>
          <w:lang w:val="en-US" w:eastAsia="ru-RU"/>
        </w:rPr>
        <w:t xml:space="preserve"> </w:t>
      </w:r>
      <w:proofErr w:type="spellStart"/>
      <w:r w:rsidRPr="002B2216">
        <w:rPr>
          <w:b/>
          <w:noProof w:val="0"/>
          <w:lang w:val="en-US" w:eastAsia="ru-RU"/>
        </w:rPr>
        <w:t>pentru</w:t>
      </w:r>
      <w:proofErr w:type="spellEnd"/>
      <w:r w:rsidRPr="002B2216">
        <w:rPr>
          <w:b/>
          <w:noProof w:val="0"/>
          <w:lang w:val="en-US" w:eastAsia="ru-RU"/>
        </w:rPr>
        <w:t xml:space="preserve"> </w:t>
      </w:r>
      <w:proofErr w:type="spellStart"/>
      <w:r w:rsidRPr="002B2216">
        <w:rPr>
          <w:b/>
          <w:noProof w:val="0"/>
          <w:lang w:val="en-US" w:eastAsia="ru-RU"/>
        </w:rPr>
        <w:t>publicarea</w:t>
      </w:r>
      <w:proofErr w:type="spellEnd"/>
      <w:r w:rsidRPr="002B2216">
        <w:rPr>
          <w:b/>
          <w:noProof w:val="0"/>
          <w:lang w:val="en-US" w:eastAsia="ru-RU"/>
        </w:rPr>
        <w:t xml:space="preserve"> </w:t>
      </w:r>
      <w:proofErr w:type="spellStart"/>
      <w:r w:rsidRPr="002B2216">
        <w:rPr>
          <w:b/>
          <w:noProof w:val="0"/>
          <w:lang w:val="en-US" w:eastAsia="ru-RU"/>
        </w:rPr>
        <w:t>anunțurilor</w:t>
      </w:r>
      <w:proofErr w:type="spellEnd"/>
      <w:r w:rsidRPr="002B2216">
        <w:rPr>
          <w:b/>
          <w:noProof w:val="0"/>
          <w:lang w:val="en-US" w:eastAsia="ru-RU"/>
        </w:rPr>
        <w:t xml:space="preserve"> </w:t>
      </w:r>
      <w:proofErr w:type="spellStart"/>
      <w:proofErr w:type="gramStart"/>
      <w:r w:rsidRPr="002B2216">
        <w:rPr>
          <w:b/>
          <w:noProof w:val="0"/>
          <w:lang w:val="en-US" w:eastAsia="ru-RU"/>
        </w:rPr>
        <w:t>viitoare</w:t>
      </w:r>
      <w:proofErr w:type="spellEnd"/>
      <w:r w:rsidRPr="002B2216">
        <w:rPr>
          <w:b/>
          <w:noProof w:val="0"/>
          <w:shd w:val="clear" w:color="auto" w:fill="FFFFFF" w:themeFill="background1"/>
          <w:lang w:val="en-US" w:eastAsia="ru-RU"/>
        </w:rPr>
        <w:t>:_</w:t>
      </w:r>
      <w:proofErr w:type="gramEnd"/>
      <w:r w:rsidRPr="002B2216">
        <w:rPr>
          <w:b/>
          <w:noProof w:val="0"/>
          <w:shd w:val="clear" w:color="auto" w:fill="FFFFFF" w:themeFill="background1"/>
          <w:lang w:val="en-US" w:eastAsia="ru-RU"/>
        </w:rPr>
        <w:t>_</w:t>
      </w:r>
      <w:proofErr w:type="spellStart"/>
      <w:r w:rsidRPr="002B2216">
        <w:rPr>
          <w:b/>
          <w:noProof w:val="0"/>
          <w:u w:val="single"/>
          <w:shd w:val="clear" w:color="auto" w:fill="FFFFFF" w:themeFill="background1"/>
          <w:lang w:val="en-US" w:eastAsia="ru-RU"/>
        </w:rPr>
        <w:t>nu</w:t>
      </w:r>
      <w:proofErr w:type="spellEnd"/>
      <w:r w:rsidRPr="002B2216">
        <w:rPr>
          <w:b/>
          <w:noProof w:val="0"/>
          <w:u w:val="single"/>
          <w:shd w:val="clear" w:color="auto" w:fill="FFFFFF" w:themeFill="background1"/>
          <w:lang w:val="en-US" w:eastAsia="ru-RU"/>
        </w:rPr>
        <w:t xml:space="preserve"> se </w:t>
      </w:r>
      <w:proofErr w:type="spellStart"/>
      <w:r w:rsidRPr="002B2216">
        <w:rPr>
          <w:b/>
          <w:noProof w:val="0"/>
          <w:u w:val="single"/>
          <w:shd w:val="clear" w:color="auto" w:fill="FFFFFF" w:themeFill="background1"/>
          <w:lang w:val="en-US" w:eastAsia="ru-RU"/>
        </w:rPr>
        <w:t>aplică</w:t>
      </w:r>
      <w:proofErr w:type="spellEnd"/>
      <w:r w:rsidRPr="002B2216">
        <w:rPr>
          <w:b/>
          <w:noProof w:val="0"/>
          <w:shd w:val="clear" w:color="auto" w:fill="FFFFFF" w:themeFill="background1"/>
          <w:lang w:val="en-US" w:eastAsia="ru-RU"/>
        </w:rPr>
        <w:t>__________________________</w:t>
      </w:r>
    </w:p>
    <w:p w14:paraId="4A76782B" w14:textId="77777777" w:rsidR="002B2216" w:rsidRPr="002B2216" w:rsidRDefault="002B2216" w:rsidP="002B2216">
      <w:pPr>
        <w:numPr>
          <w:ilvl w:val="0"/>
          <w:numId w:val="23"/>
        </w:numPr>
        <w:shd w:val="clear" w:color="auto" w:fill="FFFFFF" w:themeFill="background1"/>
        <w:tabs>
          <w:tab w:val="right" w:pos="426"/>
        </w:tabs>
        <w:spacing w:before="120"/>
        <w:ind w:left="360"/>
        <w:rPr>
          <w:b/>
          <w:noProof w:val="0"/>
          <w:lang w:val="en-US" w:eastAsia="ru-RU"/>
        </w:rPr>
      </w:pPr>
      <w:r w:rsidRPr="002B2216">
        <w:rPr>
          <w:b/>
          <w:noProof w:val="0"/>
          <w:lang w:val="en-US" w:eastAsia="ru-RU"/>
        </w:rPr>
        <w:t xml:space="preserve">Data </w:t>
      </w:r>
      <w:proofErr w:type="spellStart"/>
      <w:r w:rsidRPr="002B2216">
        <w:rPr>
          <w:b/>
          <w:noProof w:val="0"/>
          <w:lang w:val="en-US" w:eastAsia="ru-RU"/>
        </w:rPr>
        <w:t>publicării</w:t>
      </w:r>
      <w:proofErr w:type="spellEnd"/>
      <w:r w:rsidRPr="002B2216">
        <w:rPr>
          <w:b/>
          <w:noProof w:val="0"/>
          <w:lang w:val="en-US" w:eastAsia="ru-RU"/>
        </w:rPr>
        <w:t xml:space="preserve"> </w:t>
      </w:r>
      <w:proofErr w:type="spellStart"/>
      <w:r w:rsidRPr="002B2216">
        <w:rPr>
          <w:b/>
          <w:noProof w:val="0"/>
          <w:lang w:val="en-US" w:eastAsia="ru-RU"/>
        </w:rPr>
        <w:t>anunțului</w:t>
      </w:r>
      <w:proofErr w:type="spellEnd"/>
      <w:r w:rsidRPr="002B2216">
        <w:rPr>
          <w:b/>
          <w:noProof w:val="0"/>
          <w:lang w:val="en-US" w:eastAsia="ru-RU"/>
        </w:rPr>
        <w:t xml:space="preserve"> de </w:t>
      </w:r>
      <w:proofErr w:type="spellStart"/>
      <w:r w:rsidRPr="002B2216">
        <w:rPr>
          <w:b/>
          <w:noProof w:val="0"/>
          <w:lang w:val="en-US" w:eastAsia="ru-RU"/>
        </w:rPr>
        <w:t>intenție</w:t>
      </w:r>
      <w:proofErr w:type="spellEnd"/>
      <w:r w:rsidRPr="002B2216">
        <w:rPr>
          <w:b/>
          <w:noProof w:val="0"/>
          <w:lang w:val="en-US" w:eastAsia="ru-RU"/>
        </w:rPr>
        <w:t xml:space="preserve"> </w:t>
      </w:r>
      <w:proofErr w:type="spellStart"/>
      <w:r w:rsidRPr="002B2216">
        <w:rPr>
          <w:b/>
          <w:noProof w:val="0"/>
          <w:lang w:val="en-US" w:eastAsia="ru-RU"/>
        </w:rPr>
        <w:t>sau</w:t>
      </w:r>
      <w:proofErr w:type="spellEnd"/>
      <w:r w:rsidRPr="002B2216">
        <w:rPr>
          <w:b/>
          <w:noProof w:val="0"/>
          <w:lang w:val="en-US" w:eastAsia="ru-RU"/>
        </w:rPr>
        <w:t xml:space="preserve">, </w:t>
      </w:r>
      <w:proofErr w:type="spellStart"/>
      <w:r w:rsidRPr="002B2216">
        <w:rPr>
          <w:b/>
          <w:noProof w:val="0"/>
          <w:lang w:val="en-US" w:eastAsia="ru-RU"/>
        </w:rPr>
        <w:t>după</w:t>
      </w:r>
      <w:proofErr w:type="spellEnd"/>
      <w:r w:rsidRPr="002B2216">
        <w:rPr>
          <w:b/>
          <w:noProof w:val="0"/>
          <w:lang w:val="en-US" w:eastAsia="ru-RU"/>
        </w:rPr>
        <w:t xml:space="preserve"> </w:t>
      </w:r>
      <w:proofErr w:type="spellStart"/>
      <w:r w:rsidRPr="002B2216">
        <w:rPr>
          <w:b/>
          <w:noProof w:val="0"/>
          <w:lang w:val="en-US" w:eastAsia="ru-RU"/>
        </w:rPr>
        <w:t>caz</w:t>
      </w:r>
      <w:proofErr w:type="spellEnd"/>
      <w:r w:rsidRPr="002B2216">
        <w:rPr>
          <w:b/>
          <w:noProof w:val="0"/>
          <w:lang w:val="en-US" w:eastAsia="ru-RU"/>
        </w:rPr>
        <w:t xml:space="preserve">, </w:t>
      </w:r>
      <w:proofErr w:type="spellStart"/>
      <w:r w:rsidRPr="002B2216">
        <w:rPr>
          <w:b/>
          <w:noProof w:val="0"/>
          <w:lang w:val="en-US" w:eastAsia="ru-RU"/>
        </w:rPr>
        <w:t>precizarea</w:t>
      </w:r>
      <w:proofErr w:type="spellEnd"/>
      <w:r w:rsidRPr="002B2216">
        <w:rPr>
          <w:b/>
          <w:noProof w:val="0"/>
          <w:lang w:val="en-US" w:eastAsia="ru-RU"/>
        </w:rPr>
        <w:t xml:space="preserve"> </w:t>
      </w:r>
      <w:proofErr w:type="spellStart"/>
      <w:r w:rsidRPr="002B2216">
        <w:rPr>
          <w:b/>
          <w:noProof w:val="0"/>
          <w:lang w:val="en-US" w:eastAsia="ru-RU"/>
        </w:rPr>
        <w:t>că</w:t>
      </w:r>
      <w:proofErr w:type="spellEnd"/>
      <w:r w:rsidRPr="002B2216">
        <w:rPr>
          <w:b/>
          <w:noProof w:val="0"/>
          <w:lang w:val="en-US" w:eastAsia="ru-RU"/>
        </w:rPr>
        <w:t xml:space="preserve"> nu a </w:t>
      </w:r>
      <w:proofErr w:type="spellStart"/>
      <w:r w:rsidRPr="002B2216">
        <w:rPr>
          <w:b/>
          <w:noProof w:val="0"/>
          <w:lang w:val="en-US" w:eastAsia="ru-RU"/>
        </w:rPr>
        <w:t>fost</w:t>
      </w:r>
      <w:proofErr w:type="spellEnd"/>
      <w:r w:rsidRPr="002B2216">
        <w:rPr>
          <w:b/>
          <w:noProof w:val="0"/>
          <w:lang w:val="en-US" w:eastAsia="ru-RU"/>
        </w:rPr>
        <w:t xml:space="preserve"> </w:t>
      </w:r>
      <w:proofErr w:type="spellStart"/>
      <w:r w:rsidRPr="002B2216">
        <w:rPr>
          <w:b/>
          <w:noProof w:val="0"/>
          <w:lang w:val="en-US" w:eastAsia="ru-RU"/>
        </w:rPr>
        <w:t>publicat</w:t>
      </w:r>
      <w:proofErr w:type="spellEnd"/>
      <w:r w:rsidRPr="002B2216">
        <w:rPr>
          <w:b/>
          <w:noProof w:val="0"/>
          <w:lang w:val="en-US" w:eastAsia="ru-RU"/>
        </w:rPr>
        <w:t xml:space="preserve"> un </w:t>
      </w:r>
      <w:proofErr w:type="spellStart"/>
      <w:r w:rsidRPr="002B2216">
        <w:rPr>
          <w:b/>
          <w:noProof w:val="0"/>
          <w:lang w:val="en-US" w:eastAsia="ru-RU"/>
        </w:rPr>
        <w:t>astfel</w:t>
      </w:r>
      <w:proofErr w:type="spellEnd"/>
      <w:r w:rsidRPr="002B2216">
        <w:rPr>
          <w:b/>
          <w:noProof w:val="0"/>
          <w:lang w:val="en-US" w:eastAsia="ru-RU"/>
        </w:rPr>
        <w:t xml:space="preserve"> de </w:t>
      </w:r>
      <w:proofErr w:type="spellStart"/>
      <w:proofErr w:type="gramStart"/>
      <w:r w:rsidRPr="002B2216">
        <w:rPr>
          <w:b/>
          <w:noProof w:val="0"/>
          <w:shd w:val="clear" w:color="auto" w:fill="FFFFFF" w:themeFill="background1"/>
          <w:lang w:val="en-US" w:eastAsia="ru-RU"/>
        </w:rPr>
        <w:t>anunţ</w:t>
      </w:r>
      <w:proofErr w:type="spellEnd"/>
      <w:r w:rsidRPr="002B2216">
        <w:rPr>
          <w:b/>
          <w:noProof w:val="0"/>
          <w:shd w:val="clear" w:color="auto" w:fill="FFFFFF" w:themeFill="background1"/>
          <w:lang w:val="en-US" w:eastAsia="ru-RU"/>
        </w:rPr>
        <w:t>:_</w:t>
      </w:r>
      <w:proofErr w:type="gramEnd"/>
      <w:r w:rsidRPr="002B2216">
        <w:rPr>
          <w:b/>
          <w:noProof w:val="0"/>
          <w:shd w:val="clear" w:color="auto" w:fill="FFFFFF" w:themeFill="background1"/>
          <w:lang w:val="en-US" w:eastAsia="ru-RU"/>
        </w:rPr>
        <w:t>_</w:t>
      </w:r>
    </w:p>
    <w:p w14:paraId="3DECE9E8"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r w:rsidRPr="002B2216">
        <w:rPr>
          <w:b/>
          <w:noProof w:val="0"/>
          <w:lang w:val="en-US" w:eastAsia="ru-RU"/>
        </w:rPr>
        <w:t xml:space="preserve">Data </w:t>
      </w:r>
      <w:proofErr w:type="spellStart"/>
      <w:r w:rsidRPr="002B2216">
        <w:rPr>
          <w:b/>
          <w:noProof w:val="0"/>
          <w:lang w:val="en-US" w:eastAsia="ru-RU"/>
        </w:rPr>
        <w:t>transmiterii</w:t>
      </w:r>
      <w:proofErr w:type="spellEnd"/>
      <w:r w:rsidRPr="002B2216">
        <w:rPr>
          <w:b/>
          <w:noProof w:val="0"/>
          <w:lang w:val="en-US" w:eastAsia="ru-RU"/>
        </w:rPr>
        <w:t xml:space="preserve"> </w:t>
      </w:r>
      <w:proofErr w:type="spellStart"/>
      <w:r w:rsidRPr="002B2216">
        <w:rPr>
          <w:b/>
          <w:noProof w:val="0"/>
          <w:lang w:val="en-US" w:eastAsia="ru-RU"/>
        </w:rPr>
        <w:t>spre</w:t>
      </w:r>
      <w:proofErr w:type="spellEnd"/>
      <w:r w:rsidRPr="002B2216">
        <w:rPr>
          <w:b/>
          <w:noProof w:val="0"/>
          <w:lang w:val="en-US" w:eastAsia="ru-RU"/>
        </w:rPr>
        <w:t xml:space="preserve"> </w:t>
      </w:r>
      <w:proofErr w:type="spellStart"/>
      <w:r w:rsidRPr="002B2216">
        <w:rPr>
          <w:b/>
          <w:noProof w:val="0"/>
          <w:lang w:val="en-US" w:eastAsia="ru-RU"/>
        </w:rPr>
        <w:t>publicare</w:t>
      </w:r>
      <w:proofErr w:type="spellEnd"/>
      <w:r w:rsidRPr="002B2216">
        <w:rPr>
          <w:b/>
          <w:noProof w:val="0"/>
          <w:lang w:val="en-US" w:eastAsia="ru-RU"/>
        </w:rPr>
        <w:t xml:space="preserve"> </w:t>
      </w:r>
      <w:proofErr w:type="gramStart"/>
      <w:r w:rsidRPr="002B2216">
        <w:rPr>
          <w:b/>
          <w:noProof w:val="0"/>
          <w:lang w:val="en-US" w:eastAsia="ru-RU"/>
        </w:rPr>
        <w:t>a</w:t>
      </w:r>
      <w:proofErr w:type="gramEnd"/>
      <w:r w:rsidRPr="002B2216">
        <w:rPr>
          <w:b/>
          <w:noProof w:val="0"/>
          <w:lang w:val="en-US" w:eastAsia="ru-RU"/>
        </w:rPr>
        <w:t xml:space="preserve"> </w:t>
      </w:r>
      <w:proofErr w:type="spellStart"/>
      <w:r w:rsidRPr="002B2216">
        <w:rPr>
          <w:b/>
          <w:noProof w:val="0"/>
          <w:lang w:val="en-US" w:eastAsia="ru-RU"/>
        </w:rPr>
        <w:t>anunțului</w:t>
      </w:r>
      <w:proofErr w:type="spellEnd"/>
      <w:r w:rsidRPr="002B2216">
        <w:rPr>
          <w:b/>
          <w:noProof w:val="0"/>
          <w:lang w:val="en-US" w:eastAsia="ru-RU"/>
        </w:rPr>
        <w:t xml:space="preserve"> de </w:t>
      </w:r>
      <w:proofErr w:type="spellStart"/>
      <w:r w:rsidRPr="002B2216">
        <w:rPr>
          <w:b/>
          <w:noProof w:val="0"/>
          <w:lang w:val="en-US" w:eastAsia="ru-RU"/>
        </w:rPr>
        <w:t>participar</w:t>
      </w:r>
      <w:r w:rsidRPr="002B2216">
        <w:rPr>
          <w:b/>
          <w:noProof w:val="0"/>
          <w:shd w:val="clear" w:color="auto" w:fill="FFFFFF" w:themeFill="background1"/>
          <w:lang w:val="en-US" w:eastAsia="ru-RU"/>
        </w:rPr>
        <w:t>e</w:t>
      </w:r>
      <w:proofErr w:type="spellEnd"/>
      <w:r w:rsidRPr="002B2216">
        <w:rPr>
          <w:b/>
          <w:noProof w:val="0"/>
          <w:shd w:val="clear" w:color="auto" w:fill="FFFFFF" w:themeFill="background1"/>
          <w:lang w:val="en-US" w:eastAsia="ru-RU"/>
        </w:rPr>
        <w:t>:</w:t>
      </w:r>
      <w:r w:rsidRPr="002B2216">
        <w:rPr>
          <w:noProof w:val="0"/>
          <w:lang w:val="en-US"/>
        </w:rPr>
        <w:t xml:space="preserve"> </w:t>
      </w:r>
      <w:r w:rsidRPr="002B2216">
        <w:rPr>
          <w:b/>
          <w:noProof w:val="0"/>
          <w:lang w:eastAsia="ru-RU"/>
        </w:rPr>
        <w:t xml:space="preserve">-informația </w:t>
      </w:r>
      <w:r w:rsidRPr="002B2216">
        <w:rPr>
          <w:b/>
          <w:shd w:val="clear" w:color="auto" w:fill="FFFF00"/>
        </w:rPr>
        <w:t>o găsiți în SIA RSAP</w:t>
      </w:r>
      <w:r w:rsidRPr="002B2216">
        <w:rPr>
          <w:b/>
          <w:noProof w:val="0"/>
          <w:lang w:val="en-US" w:eastAsia="ru-RU"/>
        </w:rPr>
        <w:t xml:space="preserve"> </w:t>
      </w:r>
    </w:p>
    <w:p w14:paraId="44D62C6B"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cadrul</w:t>
      </w:r>
      <w:proofErr w:type="spellEnd"/>
      <w:r w:rsidRPr="002B2216">
        <w:rPr>
          <w:b/>
          <w:noProof w:val="0"/>
          <w:lang w:val="en-US" w:eastAsia="ru-RU"/>
        </w:rPr>
        <w:t xml:space="preserve"> </w:t>
      </w:r>
      <w:proofErr w:type="spellStart"/>
      <w:r w:rsidRPr="002B2216">
        <w:rPr>
          <w:b/>
          <w:noProof w:val="0"/>
          <w:lang w:val="en-US" w:eastAsia="ru-RU"/>
        </w:rPr>
        <w:t>procedurii</w:t>
      </w:r>
      <w:proofErr w:type="spellEnd"/>
      <w:r w:rsidRPr="002B2216">
        <w:rPr>
          <w:b/>
          <w:noProof w:val="0"/>
          <w:lang w:val="en-US" w:eastAsia="ru-RU"/>
        </w:rPr>
        <w:t xml:space="preserve"> de </w:t>
      </w:r>
      <w:proofErr w:type="spellStart"/>
      <w:r w:rsidRPr="002B2216">
        <w:rPr>
          <w:b/>
          <w:noProof w:val="0"/>
          <w:lang w:val="en-US" w:eastAsia="ru-RU"/>
        </w:rPr>
        <w:t>achiziție</w:t>
      </w:r>
      <w:proofErr w:type="spellEnd"/>
      <w:r w:rsidRPr="002B2216">
        <w:rPr>
          <w:b/>
          <w:noProof w:val="0"/>
          <w:lang w:val="en-US" w:eastAsia="ru-RU"/>
        </w:rPr>
        <w:t xml:space="preserve"> </w:t>
      </w:r>
      <w:proofErr w:type="spellStart"/>
      <w:r w:rsidRPr="002B2216">
        <w:rPr>
          <w:b/>
          <w:noProof w:val="0"/>
          <w:lang w:val="en-US" w:eastAsia="ru-RU"/>
        </w:rPr>
        <w:t>publică</w:t>
      </w:r>
      <w:proofErr w:type="spellEnd"/>
      <w:r w:rsidRPr="002B2216">
        <w:rPr>
          <w:b/>
          <w:noProof w:val="0"/>
          <w:lang w:val="en-US" w:eastAsia="ru-RU"/>
        </w:rPr>
        <w:t xml:space="preserve"> se </w:t>
      </w:r>
      <w:proofErr w:type="spellStart"/>
      <w:r w:rsidRPr="002B2216">
        <w:rPr>
          <w:b/>
          <w:noProof w:val="0"/>
          <w:lang w:val="en-US" w:eastAsia="ru-RU"/>
        </w:rPr>
        <w:t>va</w:t>
      </w:r>
      <w:proofErr w:type="spellEnd"/>
      <w:r w:rsidRPr="002B2216">
        <w:rPr>
          <w:b/>
          <w:noProof w:val="0"/>
          <w:lang w:val="en-US" w:eastAsia="ru-RU"/>
        </w:rPr>
        <w:t xml:space="preserve"> </w:t>
      </w:r>
      <w:proofErr w:type="spellStart"/>
      <w:r w:rsidRPr="002B2216">
        <w:rPr>
          <w:b/>
          <w:noProof w:val="0"/>
          <w:lang w:val="en-US" w:eastAsia="ru-RU"/>
        </w:rPr>
        <w:t>utiliza</w:t>
      </w:r>
      <w:proofErr w:type="spellEnd"/>
      <w:r w:rsidRPr="002B2216">
        <w:rPr>
          <w:b/>
          <w:noProof w:val="0"/>
          <w:lang w:val="en-US" w:eastAsia="ru-RU"/>
        </w:rPr>
        <w:t>/</w:t>
      </w:r>
      <w:proofErr w:type="spellStart"/>
      <w:r w:rsidRPr="002B2216">
        <w:rPr>
          <w:b/>
          <w:noProof w:val="0"/>
          <w:lang w:val="en-US" w:eastAsia="ru-RU"/>
        </w:rPr>
        <w:t>accepta</w:t>
      </w:r>
      <w:proofErr w:type="spellEnd"/>
      <w:r w:rsidRPr="002B2216">
        <w:rPr>
          <w:b/>
          <w:noProof w:val="0"/>
          <w:lang w:val="en-US" w:eastAsia="ru-RU"/>
        </w:rPr>
        <w:t>:</w:t>
      </w:r>
    </w:p>
    <w:p w14:paraId="6772D51E" w14:textId="77777777" w:rsidR="002B2216" w:rsidRPr="002B2216" w:rsidRDefault="002B2216" w:rsidP="002B2216">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2B2216" w:rsidRPr="002B2216" w14:paraId="0B43AB34" w14:textId="77777777" w:rsidTr="005945B0">
        <w:tc>
          <w:tcPr>
            <w:tcW w:w="5305" w:type="dxa"/>
            <w:shd w:val="clear" w:color="auto" w:fill="FFFFFF"/>
          </w:tcPr>
          <w:p w14:paraId="3B66CE58" w14:textId="77777777" w:rsidR="002B2216" w:rsidRPr="002B2216" w:rsidRDefault="002B2216" w:rsidP="002B2216">
            <w:pPr>
              <w:shd w:val="clear" w:color="auto" w:fill="FFFFFF" w:themeFill="background1"/>
              <w:tabs>
                <w:tab w:val="right" w:pos="426"/>
              </w:tabs>
              <w:rPr>
                <w:rFonts w:eastAsia="SimSun"/>
                <w:b/>
                <w:noProof w:val="0"/>
                <w:lang w:eastAsia="ru-RU"/>
              </w:rPr>
            </w:pPr>
            <w:r w:rsidRPr="002B2216">
              <w:rPr>
                <w:rFonts w:eastAsia="SimSun"/>
                <w:b/>
                <w:noProof w:val="0"/>
                <w:lang w:eastAsia="ru-RU"/>
              </w:rPr>
              <w:t>Denumirea instrumentului electronic</w:t>
            </w:r>
          </w:p>
        </w:tc>
        <w:tc>
          <w:tcPr>
            <w:tcW w:w="3785" w:type="dxa"/>
            <w:shd w:val="clear" w:color="auto" w:fill="FFFFFF"/>
          </w:tcPr>
          <w:p w14:paraId="7206D5C4" w14:textId="77777777" w:rsidR="002B2216" w:rsidRPr="002B2216" w:rsidRDefault="002B2216" w:rsidP="002B2216">
            <w:pPr>
              <w:shd w:val="clear" w:color="auto" w:fill="FFFFFF" w:themeFill="background1"/>
              <w:tabs>
                <w:tab w:val="right" w:pos="426"/>
              </w:tabs>
              <w:rPr>
                <w:rFonts w:eastAsia="SimSun"/>
                <w:b/>
                <w:noProof w:val="0"/>
                <w:lang w:eastAsia="ru-RU"/>
              </w:rPr>
            </w:pPr>
            <w:r w:rsidRPr="002B2216">
              <w:rPr>
                <w:rFonts w:eastAsia="SimSun"/>
                <w:b/>
                <w:noProof w:val="0"/>
                <w:lang w:eastAsia="ru-RU"/>
              </w:rPr>
              <w:t>Se va utiliza/accepta sau nu</w:t>
            </w:r>
          </w:p>
        </w:tc>
      </w:tr>
      <w:tr w:rsidR="002B2216" w:rsidRPr="002B2216" w14:paraId="4D2C943F" w14:textId="77777777" w:rsidTr="005945B0">
        <w:tc>
          <w:tcPr>
            <w:tcW w:w="5305" w:type="dxa"/>
            <w:shd w:val="clear" w:color="auto" w:fill="FFFFFF"/>
          </w:tcPr>
          <w:p w14:paraId="3E0BAC0E"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eastAsia="SimSun"/>
                <w:noProof w:val="0"/>
                <w:lang w:eastAsia="ru-RU"/>
              </w:rPr>
              <w:t>depunerea electronică a ofertelor sau a cererilor de participare</w:t>
            </w:r>
          </w:p>
        </w:tc>
        <w:tc>
          <w:tcPr>
            <w:tcW w:w="3785" w:type="dxa"/>
            <w:shd w:val="clear" w:color="auto" w:fill="FFFFFF" w:themeFill="background1"/>
          </w:tcPr>
          <w:p w14:paraId="60D45779"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asciiTheme="minorHAnsi" w:eastAsia="SimSun" w:hAnsiTheme="minorHAnsi" w:cstheme="minorBidi"/>
                <w:noProof w:val="0"/>
                <w:lang w:eastAsia="ru-RU"/>
              </w:rPr>
              <w:t>Se acceptă</w:t>
            </w:r>
          </w:p>
        </w:tc>
      </w:tr>
      <w:tr w:rsidR="002B2216" w:rsidRPr="002B2216" w14:paraId="17DCE6B1" w14:textId="77777777" w:rsidTr="005945B0">
        <w:tc>
          <w:tcPr>
            <w:tcW w:w="5305" w:type="dxa"/>
            <w:shd w:val="clear" w:color="auto" w:fill="FFFFFF"/>
          </w:tcPr>
          <w:p w14:paraId="4240262E"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eastAsia="SimSun"/>
                <w:noProof w:val="0"/>
                <w:lang w:eastAsia="ru-RU"/>
              </w:rPr>
              <w:t>sistemul de comenzi electronice</w:t>
            </w:r>
          </w:p>
        </w:tc>
        <w:tc>
          <w:tcPr>
            <w:tcW w:w="3785" w:type="dxa"/>
            <w:shd w:val="clear" w:color="auto" w:fill="FFFFFF" w:themeFill="background1"/>
          </w:tcPr>
          <w:p w14:paraId="32057EC4"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asciiTheme="minorHAnsi" w:eastAsia="SimSun" w:hAnsiTheme="minorHAnsi" w:cstheme="minorBidi"/>
                <w:noProof w:val="0"/>
                <w:lang w:eastAsia="ru-RU"/>
              </w:rPr>
              <w:t>Nu se acceptă</w:t>
            </w:r>
          </w:p>
        </w:tc>
      </w:tr>
      <w:tr w:rsidR="002B2216" w:rsidRPr="002B2216" w14:paraId="7EEDFCEA" w14:textId="77777777" w:rsidTr="005945B0">
        <w:tc>
          <w:tcPr>
            <w:tcW w:w="5305" w:type="dxa"/>
            <w:shd w:val="clear" w:color="auto" w:fill="FFFFFF"/>
          </w:tcPr>
          <w:p w14:paraId="108AE4B4"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eastAsia="SimSun"/>
                <w:noProof w:val="0"/>
                <w:lang w:eastAsia="ru-RU"/>
              </w:rPr>
              <w:t>facturarea electronică</w:t>
            </w:r>
          </w:p>
        </w:tc>
        <w:tc>
          <w:tcPr>
            <w:tcW w:w="3785" w:type="dxa"/>
            <w:shd w:val="clear" w:color="auto" w:fill="FFFFFF" w:themeFill="background1"/>
          </w:tcPr>
          <w:p w14:paraId="3B747D0C"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asciiTheme="minorHAnsi" w:eastAsia="SimSun" w:hAnsiTheme="minorHAnsi" w:cstheme="minorBidi"/>
                <w:noProof w:val="0"/>
                <w:lang w:eastAsia="ru-RU"/>
              </w:rPr>
              <w:t xml:space="preserve">Se acceptă </w:t>
            </w:r>
          </w:p>
        </w:tc>
      </w:tr>
      <w:tr w:rsidR="002B2216" w:rsidRPr="002B2216" w14:paraId="1305ADDE" w14:textId="77777777" w:rsidTr="005945B0">
        <w:trPr>
          <w:trHeight w:val="77"/>
        </w:trPr>
        <w:tc>
          <w:tcPr>
            <w:tcW w:w="5305" w:type="dxa"/>
            <w:shd w:val="clear" w:color="auto" w:fill="FFFFFF"/>
          </w:tcPr>
          <w:p w14:paraId="0B0C88C2"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eastAsia="SimSun"/>
                <w:noProof w:val="0"/>
                <w:lang w:eastAsia="ru-RU"/>
              </w:rPr>
              <w:t>plățile electronice</w:t>
            </w:r>
          </w:p>
        </w:tc>
        <w:tc>
          <w:tcPr>
            <w:tcW w:w="3785" w:type="dxa"/>
            <w:shd w:val="clear" w:color="auto" w:fill="FFFFFF" w:themeFill="background1"/>
          </w:tcPr>
          <w:p w14:paraId="7AE735BE" w14:textId="77777777" w:rsidR="002B2216" w:rsidRPr="002B2216" w:rsidRDefault="002B2216" w:rsidP="002B2216">
            <w:pPr>
              <w:shd w:val="clear" w:color="auto" w:fill="FFFFFF" w:themeFill="background1"/>
              <w:tabs>
                <w:tab w:val="right" w:pos="426"/>
              </w:tabs>
              <w:rPr>
                <w:rFonts w:eastAsia="SimSun"/>
                <w:noProof w:val="0"/>
                <w:lang w:eastAsia="ru-RU"/>
              </w:rPr>
            </w:pPr>
            <w:r w:rsidRPr="002B2216">
              <w:rPr>
                <w:rFonts w:asciiTheme="minorHAnsi" w:eastAsia="SimSun" w:hAnsiTheme="minorHAnsi" w:cstheme="minorBidi"/>
                <w:noProof w:val="0"/>
                <w:lang w:eastAsia="ru-RU"/>
              </w:rPr>
              <w:t>Se acceptă</w:t>
            </w:r>
          </w:p>
        </w:tc>
      </w:tr>
    </w:tbl>
    <w:p w14:paraId="5BEBCA3B" w14:textId="77777777" w:rsidR="002B2216" w:rsidRPr="002B2216" w:rsidRDefault="002B2216" w:rsidP="002B2216">
      <w:pPr>
        <w:numPr>
          <w:ilvl w:val="0"/>
          <w:numId w:val="23"/>
        </w:numPr>
        <w:shd w:val="clear" w:color="auto" w:fill="FFFFFF" w:themeFill="background1"/>
        <w:tabs>
          <w:tab w:val="right" w:pos="426"/>
        </w:tabs>
        <w:spacing w:before="120"/>
        <w:ind w:left="360"/>
        <w:rPr>
          <w:noProof w:val="0"/>
          <w:sz w:val="20"/>
          <w:lang w:val="en-US" w:eastAsia="ru-RU"/>
        </w:rPr>
      </w:pPr>
      <w:proofErr w:type="spellStart"/>
      <w:r w:rsidRPr="002B2216">
        <w:rPr>
          <w:b/>
          <w:noProof w:val="0"/>
          <w:lang w:val="en-US" w:eastAsia="ru-RU"/>
        </w:rPr>
        <w:t>Contractul</w:t>
      </w:r>
      <w:proofErr w:type="spellEnd"/>
      <w:r w:rsidRPr="002B2216">
        <w:rPr>
          <w:b/>
          <w:noProof w:val="0"/>
          <w:lang w:val="en-US" w:eastAsia="ru-RU"/>
        </w:rPr>
        <w:t xml:space="preserve"> </w:t>
      </w:r>
      <w:proofErr w:type="spellStart"/>
      <w:r w:rsidRPr="002B2216">
        <w:rPr>
          <w:b/>
          <w:noProof w:val="0"/>
          <w:lang w:val="en-US" w:eastAsia="ru-RU"/>
        </w:rPr>
        <w:t>intră</w:t>
      </w:r>
      <w:proofErr w:type="spellEnd"/>
      <w:r w:rsidRPr="002B2216">
        <w:rPr>
          <w:b/>
          <w:noProof w:val="0"/>
          <w:lang w:val="en-US" w:eastAsia="ru-RU"/>
        </w:rPr>
        <w:t xml:space="preserve"> sub </w:t>
      </w:r>
      <w:proofErr w:type="spellStart"/>
      <w:r w:rsidRPr="002B2216">
        <w:rPr>
          <w:b/>
          <w:noProof w:val="0"/>
          <w:lang w:val="en-US" w:eastAsia="ru-RU"/>
        </w:rPr>
        <w:t>incidența</w:t>
      </w:r>
      <w:proofErr w:type="spellEnd"/>
      <w:r w:rsidRPr="002B2216">
        <w:rPr>
          <w:b/>
          <w:noProof w:val="0"/>
          <w:lang w:val="en-US" w:eastAsia="ru-RU"/>
        </w:rPr>
        <w:t xml:space="preserve"> </w:t>
      </w:r>
      <w:proofErr w:type="spellStart"/>
      <w:r w:rsidRPr="002B2216">
        <w:rPr>
          <w:b/>
          <w:noProof w:val="0"/>
          <w:lang w:val="en-US" w:eastAsia="ru-RU"/>
        </w:rPr>
        <w:t>Acordului</w:t>
      </w:r>
      <w:proofErr w:type="spellEnd"/>
      <w:r w:rsidRPr="002B2216">
        <w:rPr>
          <w:b/>
          <w:noProof w:val="0"/>
          <w:lang w:val="en-US" w:eastAsia="ru-RU"/>
        </w:rPr>
        <w:t xml:space="preserve"> </w:t>
      </w:r>
      <w:proofErr w:type="spellStart"/>
      <w:r w:rsidRPr="002B2216">
        <w:rPr>
          <w:b/>
          <w:noProof w:val="0"/>
          <w:lang w:val="en-US" w:eastAsia="ru-RU"/>
        </w:rPr>
        <w:t>privind</w:t>
      </w:r>
      <w:proofErr w:type="spellEnd"/>
      <w:r w:rsidRPr="002B2216">
        <w:rPr>
          <w:b/>
          <w:noProof w:val="0"/>
          <w:lang w:val="en-US" w:eastAsia="ru-RU"/>
        </w:rPr>
        <w:t xml:space="preserve"> </w:t>
      </w:r>
      <w:proofErr w:type="spellStart"/>
      <w:r w:rsidRPr="002B2216">
        <w:rPr>
          <w:b/>
          <w:noProof w:val="0"/>
          <w:lang w:val="en-US" w:eastAsia="ru-RU"/>
        </w:rPr>
        <w:t>achizițiile</w:t>
      </w:r>
      <w:proofErr w:type="spellEnd"/>
      <w:r w:rsidRPr="002B2216">
        <w:rPr>
          <w:b/>
          <w:noProof w:val="0"/>
          <w:lang w:val="en-US" w:eastAsia="ru-RU"/>
        </w:rPr>
        <w:t xml:space="preserve"> </w:t>
      </w:r>
      <w:proofErr w:type="spellStart"/>
      <w:r w:rsidRPr="002B2216">
        <w:rPr>
          <w:b/>
          <w:noProof w:val="0"/>
          <w:lang w:val="en-US" w:eastAsia="ru-RU"/>
        </w:rPr>
        <w:t>guvernamentale</w:t>
      </w:r>
      <w:proofErr w:type="spellEnd"/>
      <w:r w:rsidRPr="002B2216">
        <w:rPr>
          <w:b/>
          <w:noProof w:val="0"/>
          <w:lang w:val="en-US" w:eastAsia="ru-RU"/>
        </w:rPr>
        <w:t xml:space="preserve"> al </w:t>
      </w:r>
      <w:proofErr w:type="spellStart"/>
      <w:r w:rsidRPr="002B2216">
        <w:rPr>
          <w:b/>
          <w:noProof w:val="0"/>
          <w:lang w:val="en-US" w:eastAsia="ru-RU"/>
        </w:rPr>
        <w:t>Organizației</w:t>
      </w:r>
      <w:proofErr w:type="spellEnd"/>
      <w:r w:rsidRPr="002B2216">
        <w:rPr>
          <w:b/>
          <w:noProof w:val="0"/>
          <w:lang w:val="en-US" w:eastAsia="ru-RU"/>
        </w:rPr>
        <w:t xml:space="preserve"> Mondiale a </w:t>
      </w:r>
      <w:proofErr w:type="spellStart"/>
      <w:r w:rsidRPr="002B2216">
        <w:rPr>
          <w:b/>
          <w:noProof w:val="0"/>
          <w:lang w:val="en-US" w:eastAsia="ru-RU"/>
        </w:rPr>
        <w:t>Comerțului</w:t>
      </w:r>
      <w:proofErr w:type="spellEnd"/>
      <w:r w:rsidRPr="002B2216">
        <w:rPr>
          <w:b/>
          <w:noProof w:val="0"/>
          <w:lang w:val="en-US" w:eastAsia="ru-RU"/>
        </w:rPr>
        <w:t xml:space="preserve"> (</w:t>
      </w:r>
      <w:proofErr w:type="spellStart"/>
      <w:r w:rsidRPr="002B2216">
        <w:rPr>
          <w:b/>
          <w:noProof w:val="0"/>
          <w:lang w:val="en-US" w:eastAsia="ru-RU"/>
        </w:rPr>
        <w:t>numai</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w:t>
      </w:r>
      <w:proofErr w:type="spellStart"/>
      <w:r w:rsidRPr="002B2216">
        <w:rPr>
          <w:b/>
          <w:noProof w:val="0"/>
          <w:lang w:val="en-US" w:eastAsia="ru-RU"/>
        </w:rPr>
        <w:t>cazul</w:t>
      </w:r>
      <w:proofErr w:type="spellEnd"/>
      <w:r w:rsidRPr="002B2216">
        <w:rPr>
          <w:b/>
          <w:noProof w:val="0"/>
          <w:lang w:val="en-US" w:eastAsia="ru-RU"/>
        </w:rPr>
        <w:t xml:space="preserve"> </w:t>
      </w:r>
      <w:proofErr w:type="spellStart"/>
      <w:r w:rsidRPr="002B2216">
        <w:rPr>
          <w:b/>
          <w:noProof w:val="0"/>
          <w:lang w:val="en-US" w:eastAsia="ru-RU"/>
        </w:rPr>
        <w:t>anunțurilor</w:t>
      </w:r>
      <w:proofErr w:type="spellEnd"/>
      <w:r w:rsidRPr="002B2216">
        <w:rPr>
          <w:b/>
          <w:noProof w:val="0"/>
          <w:lang w:val="en-US" w:eastAsia="ru-RU"/>
        </w:rPr>
        <w:t xml:space="preserve"> </w:t>
      </w:r>
      <w:proofErr w:type="spellStart"/>
      <w:r w:rsidRPr="002B2216">
        <w:rPr>
          <w:b/>
          <w:noProof w:val="0"/>
          <w:lang w:val="en-US" w:eastAsia="ru-RU"/>
        </w:rPr>
        <w:t>transmise</w:t>
      </w:r>
      <w:proofErr w:type="spellEnd"/>
      <w:r w:rsidRPr="002B2216">
        <w:rPr>
          <w:b/>
          <w:noProof w:val="0"/>
          <w:lang w:val="en-US" w:eastAsia="ru-RU"/>
        </w:rPr>
        <w:t xml:space="preserve"> </w:t>
      </w:r>
      <w:proofErr w:type="spellStart"/>
      <w:r w:rsidRPr="002B2216">
        <w:rPr>
          <w:b/>
          <w:noProof w:val="0"/>
          <w:lang w:val="en-US" w:eastAsia="ru-RU"/>
        </w:rPr>
        <w:t>spre</w:t>
      </w:r>
      <w:proofErr w:type="spellEnd"/>
      <w:r w:rsidRPr="002B2216">
        <w:rPr>
          <w:b/>
          <w:noProof w:val="0"/>
          <w:lang w:val="en-US" w:eastAsia="ru-RU"/>
        </w:rPr>
        <w:t xml:space="preserve"> </w:t>
      </w:r>
      <w:proofErr w:type="spellStart"/>
      <w:r w:rsidRPr="002B2216">
        <w:rPr>
          <w:b/>
          <w:noProof w:val="0"/>
          <w:lang w:val="en-US" w:eastAsia="ru-RU"/>
        </w:rPr>
        <w:t>publicare</w:t>
      </w:r>
      <w:proofErr w:type="spellEnd"/>
      <w:r w:rsidRPr="002B2216">
        <w:rPr>
          <w:b/>
          <w:noProof w:val="0"/>
          <w:lang w:val="en-US" w:eastAsia="ru-RU"/>
        </w:rPr>
        <w:t xml:space="preserve"> </w:t>
      </w:r>
      <w:proofErr w:type="spellStart"/>
      <w:r w:rsidRPr="002B2216">
        <w:rPr>
          <w:b/>
          <w:noProof w:val="0"/>
          <w:lang w:val="en-US" w:eastAsia="ru-RU"/>
        </w:rPr>
        <w:t>în</w:t>
      </w:r>
      <w:proofErr w:type="spellEnd"/>
      <w:r w:rsidRPr="002B2216">
        <w:rPr>
          <w:b/>
          <w:noProof w:val="0"/>
          <w:lang w:val="en-US" w:eastAsia="ru-RU"/>
        </w:rPr>
        <w:t xml:space="preserve"> Jurnalul </w:t>
      </w:r>
      <w:proofErr w:type="spellStart"/>
      <w:r w:rsidRPr="002B2216">
        <w:rPr>
          <w:b/>
          <w:noProof w:val="0"/>
          <w:lang w:val="en-US" w:eastAsia="ru-RU"/>
        </w:rPr>
        <w:t>Oficial</w:t>
      </w:r>
      <w:proofErr w:type="spellEnd"/>
      <w:r w:rsidRPr="002B2216">
        <w:rPr>
          <w:b/>
          <w:noProof w:val="0"/>
          <w:lang w:val="en-US" w:eastAsia="ru-RU"/>
        </w:rPr>
        <w:t xml:space="preserve"> al </w:t>
      </w:r>
      <w:proofErr w:type="spellStart"/>
      <w:r w:rsidRPr="002B2216">
        <w:rPr>
          <w:b/>
          <w:noProof w:val="0"/>
          <w:lang w:val="en-US" w:eastAsia="ru-RU"/>
        </w:rPr>
        <w:t>Uniunii</w:t>
      </w:r>
      <w:proofErr w:type="spellEnd"/>
      <w:r w:rsidRPr="002B2216">
        <w:rPr>
          <w:b/>
          <w:noProof w:val="0"/>
          <w:lang w:val="en-US" w:eastAsia="ru-RU"/>
        </w:rPr>
        <w:t xml:space="preserve"> </w:t>
      </w:r>
      <w:proofErr w:type="spellStart"/>
      <w:r w:rsidRPr="002B2216">
        <w:rPr>
          <w:b/>
          <w:noProof w:val="0"/>
          <w:lang w:val="en-US" w:eastAsia="ru-RU"/>
        </w:rPr>
        <w:t>Europene</w:t>
      </w:r>
      <w:proofErr w:type="spellEnd"/>
      <w:r w:rsidRPr="002B2216">
        <w:rPr>
          <w:b/>
          <w:noProof w:val="0"/>
          <w:lang w:val="en-US" w:eastAsia="ru-RU"/>
        </w:rPr>
        <w:t xml:space="preserve">): </w:t>
      </w:r>
      <w:r w:rsidRPr="002B2216">
        <w:rPr>
          <w:b/>
          <w:noProof w:val="0"/>
          <w:u w:val="single"/>
          <w:shd w:val="clear" w:color="auto" w:fill="FFFFFF" w:themeFill="background1"/>
          <w:lang w:val="en-US" w:eastAsia="ru-RU"/>
        </w:rPr>
        <w:t xml:space="preserve">nu se </w:t>
      </w:r>
      <w:proofErr w:type="spellStart"/>
      <w:r w:rsidRPr="002B2216">
        <w:rPr>
          <w:b/>
          <w:noProof w:val="0"/>
          <w:u w:val="single"/>
          <w:shd w:val="clear" w:color="auto" w:fill="FFFFFF" w:themeFill="background1"/>
          <w:lang w:val="en-US" w:eastAsia="ru-RU"/>
        </w:rPr>
        <w:t>aplică</w:t>
      </w:r>
      <w:proofErr w:type="spellEnd"/>
    </w:p>
    <w:p w14:paraId="7FBA1631" w14:textId="77777777" w:rsidR="002B2216" w:rsidRPr="002B2216" w:rsidRDefault="002B2216" w:rsidP="002B2216">
      <w:pPr>
        <w:shd w:val="clear" w:color="auto" w:fill="FFFFFF" w:themeFill="background1"/>
        <w:tabs>
          <w:tab w:val="right" w:pos="426"/>
        </w:tabs>
        <w:spacing w:before="120"/>
        <w:ind w:left="360"/>
        <w:rPr>
          <w:noProof w:val="0"/>
          <w:sz w:val="20"/>
          <w:lang w:val="en-US" w:eastAsia="ru-RU"/>
        </w:rPr>
      </w:pPr>
    </w:p>
    <w:p w14:paraId="20F2510F" w14:textId="77777777" w:rsidR="002B2216" w:rsidRPr="002B2216" w:rsidRDefault="002B2216" w:rsidP="002B2216">
      <w:pPr>
        <w:numPr>
          <w:ilvl w:val="0"/>
          <w:numId w:val="23"/>
        </w:numPr>
        <w:shd w:val="clear" w:color="auto" w:fill="FFFFFF" w:themeFill="background1"/>
        <w:tabs>
          <w:tab w:val="right" w:pos="426"/>
        </w:tabs>
        <w:spacing w:before="120"/>
        <w:ind w:left="0" w:firstLine="0"/>
        <w:rPr>
          <w:b/>
          <w:noProof w:val="0"/>
          <w:lang w:val="en-US" w:eastAsia="ru-RU"/>
        </w:rPr>
      </w:pPr>
      <w:r w:rsidRPr="002B2216">
        <w:rPr>
          <w:b/>
          <w:noProof w:val="0"/>
          <w:lang w:val="en-US" w:eastAsia="ru-RU"/>
        </w:rPr>
        <w:lastRenderedPageBreak/>
        <w:t xml:space="preserve">Alte </w:t>
      </w:r>
      <w:proofErr w:type="spellStart"/>
      <w:r w:rsidRPr="002B2216">
        <w:rPr>
          <w:b/>
          <w:noProof w:val="0"/>
          <w:lang w:val="en-US" w:eastAsia="ru-RU"/>
        </w:rPr>
        <w:t>informații</w:t>
      </w:r>
      <w:proofErr w:type="spellEnd"/>
      <w:r w:rsidRPr="002B2216">
        <w:rPr>
          <w:b/>
          <w:noProof w:val="0"/>
          <w:lang w:val="en-US" w:eastAsia="ru-RU"/>
        </w:rPr>
        <w:t xml:space="preserve"> </w:t>
      </w:r>
      <w:proofErr w:type="spellStart"/>
      <w:r w:rsidRPr="002B2216">
        <w:rPr>
          <w:b/>
          <w:noProof w:val="0"/>
          <w:lang w:val="en-US" w:eastAsia="ru-RU"/>
        </w:rPr>
        <w:t>relevante</w:t>
      </w:r>
      <w:proofErr w:type="spellEnd"/>
      <w:r w:rsidRPr="002B2216">
        <w:rPr>
          <w:b/>
          <w:noProof w:val="0"/>
          <w:lang w:val="en-US" w:eastAsia="ru-RU"/>
        </w:rPr>
        <w:t xml:space="preserve">: </w:t>
      </w:r>
      <w:r w:rsidRPr="002B2216">
        <w:rPr>
          <w:b/>
          <w:noProof w:val="0"/>
          <w:shd w:val="clear" w:color="auto" w:fill="FFFFFF" w:themeFill="background1"/>
          <w:lang w:val="en-US" w:eastAsia="ru-RU"/>
        </w:rPr>
        <w:t>____________________________________________________</w:t>
      </w:r>
    </w:p>
    <w:p w14:paraId="0B1C7EA6" w14:textId="77777777" w:rsidR="002B2216" w:rsidRPr="002B2216" w:rsidRDefault="002B2216" w:rsidP="002B2216">
      <w:pPr>
        <w:shd w:val="clear" w:color="auto" w:fill="FFFFFF" w:themeFill="background1"/>
        <w:spacing w:before="120" w:after="120"/>
        <w:rPr>
          <w:b/>
          <w:noProof w:val="0"/>
          <w:lang w:val="en-US" w:eastAsia="ru-RU"/>
        </w:rPr>
      </w:pPr>
    </w:p>
    <w:p w14:paraId="5F3363BF" w14:textId="77777777" w:rsidR="002B2216" w:rsidRPr="002B2216" w:rsidRDefault="002B2216" w:rsidP="002B2216">
      <w:pPr>
        <w:tabs>
          <w:tab w:val="decimal" w:pos="8364"/>
        </w:tabs>
        <w:spacing w:line="276" w:lineRule="auto"/>
        <w:ind w:right="-144"/>
        <w:rPr>
          <w:b/>
          <w:bCs/>
          <w:color w:val="000000"/>
          <w:lang w:val="en-US"/>
        </w:rPr>
      </w:pPr>
      <w:r w:rsidRPr="002B2216">
        <w:rPr>
          <w:b/>
          <w:noProof w:val="0"/>
          <w:lang w:eastAsia="ru-RU"/>
        </w:rPr>
        <w:t xml:space="preserve">Conducătorul grupului de lucru:  </w:t>
      </w:r>
      <w:r w:rsidRPr="002B2216">
        <w:rPr>
          <w:b/>
          <w:noProof w:val="0"/>
          <w:shd w:val="clear" w:color="auto" w:fill="FFFFFF"/>
          <w:lang w:eastAsia="ru-RU"/>
        </w:rPr>
        <w:t>__________________Cătălin BOGDAN</w:t>
      </w:r>
    </w:p>
    <w:p w14:paraId="51866E21" w14:textId="77777777" w:rsidR="002B2216" w:rsidRPr="002B2216" w:rsidRDefault="002B2216" w:rsidP="002B2216">
      <w:pPr>
        <w:tabs>
          <w:tab w:val="decimal" w:pos="8364"/>
        </w:tabs>
        <w:spacing w:line="276" w:lineRule="auto"/>
        <w:ind w:right="-144"/>
        <w:jc w:val="center"/>
        <w:rPr>
          <w:b/>
          <w:bCs/>
          <w:color w:val="000000"/>
          <w:lang w:val="en-US"/>
        </w:rPr>
      </w:pPr>
    </w:p>
    <w:p w14:paraId="2D3BB65D" w14:textId="77777777" w:rsidR="002B2216" w:rsidRPr="002B2216" w:rsidRDefault="002B2216" w:rsidP="002B2216">
      <w:pPr>
        <w:tabs>
          <w:tab w:val="left" w:pos="360"/>
          <w:tab w:val="left" w:pos="567"/>
        </w:tabs>
        <w:outlineLvl w:val="2"/>
        <w:rPr>
          <w:rFonts w:eastAsia="PMingLiU"/>
          <w:b/>
          <w:noProof w:val="0"/>
          <w:lang w:val="en-US" w:eastAsia="zh-CN"/>
        </w:rPr>
      </w:pPr>
    </w:p>
    <w:p w14:paraId="18435436" w14:textId="77777777" w:rsidR="00594E2C" w:rsidRPr="002B2216" w:rsidRDefault="00594E2C" w:rsidP="00502EFF">
      <w:pPr>
        <w:jc w:val="right"/>
        <w:rPr>
          <w:noProof w:val="0"/>
          <w:lang w:val="en-US"/>
        </w:rPr>
      </w:pPr>
    </w:p>
    <w:p w14:paraId="77926704" w14:textId="77777777" w:rsidR="00594E2C" w:rsidRDefault="00594E2C" w:rsidP="00502EFF">
      <w:pPr>
        <w:jc w:val="right"/>
        <w:rPr>
          <w:noProof w:val="0"/>
          <w:lang w:val="ro-MD"/>
        </w:rPr>
      </w:pPr>
    </w:p>
    <w:p w14:paraId="415DBA4C" w14:textId="77777777" w:rsidR="00594E2C" w:rsidRDefault="00594E2C" w:rsidP="00502EFF">
      <w:pPr>
        <w:jc w:val="right"/>
        <w:rPr>
          <w:noProof w:val="0"/>
          <w:lang w:val="ro-MD"/>
        </w:rPr>
      </w:pPr>
    </w:p>
    <w:p w14:paraId="578CD8D1" w14:textId="77777777" w:rsidR="00594E2C" w:rsidRDefault="00594E2C" w:rsidP="00502EFF">
      <w:pPr>
        <w:jc w:val="right"/>
        <w:rPr>
          <w:noProof w:val="0"/>
          <w:lang w:val="ro-MD"/>
        </w:rPr>
      </w:pPr>
    </w:p>
    <w:p w14:paraId="7E860AEC" w14:textId="43C0D3DF"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declaraţiilor sau completării documentelor prezentate în prima </w:t>
      </w:r>
      <w:r w:rsidRPr="00FF430B">
        <w:rPr>
          <w:b/>
          <w:noProof w:val="0"/>
          <w:lang w:val="ro-MD" w:eastAsia="ru-RU"/>
        </w:rPr>
        <w:lastRenderedPageBreak/>
        <w:t>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lastRenderedPageBreak/>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3507B0">
      <w:pPr>
        <w:pStyle w:val="Style3"/>
        <w:tabs>
          <w:tab w:val="left" w:pos="567"/>
        </w:tabs>
        <w:spacing w:before="0" w:beforeAutospacing="0" w:after="0"/>
        <w:ind w:left="0" w:firstLine="0"/>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lastRenderedPageBreak/>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505E8009" w14:textId="77777777" w:rsidR="002A045C" w:rsidRDefault="002A045C" w:rsidP="00502EFF">
      <w:pPr>
        <w:jc w:val="right"/>
        <w:rPr>
          <w:noProof w:val="0"/>
          <w:lang w:val="ro-MD"/>
        </w:rPr>
      </w:pPr>
    </w:p>
    <w:p w14:paraId="0433DA9E" w14:textId="7B60EC8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2D4E57C5" w:rsidR="009D62FF" w:rsidRPr="00FF430B" w:rsidRDefault="00FD2324" w:rsidP="00FD2324">
            <w:pPr>
              <w:ind w:right="-1"/>
              <w:jc w:val="both"/>
              <w:rPr>
                <w:rFonts w:eastAsia="Cambria"/>
                <w:noProof w:val="0"/>
                <w:lang w:val="ro-MD"/>
              </w:rPr>
            </w:pPr>
            <w:r w:rsidRPr="00FD2324">
              <w:rPr>
                <w:rFonts w:eastAsia="Cambria"/>
                <w:noProof w:val="0"/>
                <w:lang w:val="ro-MD"/>
              </w:rPr>
              <w:t xml:space="preserve">Primăria comunei </w:t>
            </w:r>
            <w:r w:rsidR="007036F7">
              <w:rPr>
                <w:rFonts w:eastAsia="Cambria"/>
                <w:noProof w:val="0"/>
                <w:lang w:val="ro-MD"/>
              </w:rPr>
              <w:t>Viițoara,rl Glodeni</w:t>
            </w: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6684B794" w:rsidR="009D62FF" w:rsidRPr="00FF430B" w:rsidRDefault="00FD2324" w:rsidP="009D62FF">
            <w:pPr>
              <w:ind w:right="-1"/>
              <w:jc w:val="both"/>
              <w:rPr>
                <w:rFonts w:eastAsia="Cambria"/>
                <w:noProof w:val="0"/>
                <w:lang w:val="ro-MD"/>
              </w:rPr>
            </w:pPr>
            <w:r>
              <w:rPr>
                <w:rFonts w:eastAsia="Cambria"/>
                <w:noProof w:val="0"/>
                <w:lang w:val="ro-MD"/>
              </w:rPr>
              <w:t xml:space="preserve">Comuna </w:t>
            </w:r>
            <w:r w:rsidR="007036F7">
              <w:rPr>
                <w:rFonts w:eastAsia="Cambria"/>
                <w:noProof w:val="0"/>
                <w:lang w:val="ro-MD"/>
              </w:rPr>
              <w:t>Viișoara</w:t>
            </w:r>
            <w:r>
              <w:rPr>
                <w:rFonts w:eastAsia="Cambria"/>
                <w:noProof w:val="0"/>
                <w:lang w:val="ro-MD"/>
              </w:rPr>
              <w:t xml:space="preserve">, </w:t>
            </w:r>
            <w:r w:rsidR="007036F7">
              <w:rPr>
                <w:rFonts w:eastAsia="Cambria"/>
                <w:noProof w:val="0"/>
                <w:lang w:val="ro-MD"/>
              </w:rPr>
              <w:t>rl Glodeni</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34804F33" w:rsidR="009D62FF" w:rsidRPr="00FF430B" w:rsidRDefault="00FD2324" w:rsidP="00FD2324">
            <w:pPr>
              <w:ind w:right="-1"/>
              <w:jc w:val="both"/>
              <w:rPr>
                <w:rFonts w:eastAsia="Cambria"/>
                <w:noProof w:val="0"/>
                <w:lang w:val="ro-MD"/>
              </w:rPr>
            </w:pPr>
            <w:r w:rsidRPr="00FD2324">
              <w:rPr>
                <w:rFonts w:eastAsia="Cambria"/>
                <w:noProof w:val="0"/>
                <w:lang w:val="ro-MD"/>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2175D1CE" w14:textId="58E08A8B" w:rsidR="00FD2324" w:rsidRPr="00FD2324" w:rsidRDefault="00FD2324" w:rsidP="00FD2324">
            <w:pPr>
              <w:ind w:right="-1"/>
              <w:jc w:val="both"/>
              <w:rPr>
                <w:rFonts w:eastAsia="Cambria"/>
                <w:noProof w:val="0"/>
                <w:lang w:val="ro-MD"/>
              </w:rPr>
            </w:pPr>
            <w:r w:rsidRPr="00FD2324">
              <w:rPr>
                <w:rFonts w:eastAsia="Cambria"/>
                <w:noProof w:val="0"/>
                <w:lang w:val="ro-MD"/>
              </w:rPr>
              <w:t>MD-</w:t>
            </w:r>
            <w:r w:rsidR="007036F7">
              <w:rPr>
                <w:rFonts w:eastAsia="Cambria"/>
                <w:noProof w:val="0"/>
                <w:lang w:val="ro-MD"/>
              </w:rPr>
              <w:t>4933</w:t>
            </w:r>
            <w:r w:rsidRPr="00FD2324">
              <w:rPr>
                <w:rFonts w:eastAsia="Cambria"/>
                <w:noProof w:val="0"/>
                <w:lang w:val="ro-MD"/>
              </w:rPr>
              <w:t xml:space="preserve">, </w:t>
            </w:r>
          </w:p>
          <w:p w14:paraId="091F016B" w14:textId="387282FA" w:rsidR="009D62FF" w:rsidRPr="00FF430B" w:rsidRDefault="007036F7" w:rsidP="00FD2324">
            <w:pPr>
              <w:ind w:right="-1"/>
              <w:jc w:val="both"/>
              <w:rPr>
                <w:rFonts w:eastAsia="Cambria"/>
                <w:noProof w:val="0"/>
                <w:lang w:val="ro-MD"/>
              </w:rPr>
            </w:pPr>
            <w:r>
              <w:rPr>
                <w:rFonts w:eastAsia="Cambria"/>
                <w:noProof w:val="0"/>
                <w:lang w:val="ro-MD"/>
              </w:rPr>
              <w:t>Sat.Viișoara,rl Glodeni,RM</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01480019" w:rsidR="009D62FF" w:rsidRPr="00FF430B" w:rsidRDefault="00FD2324" w:rsidP="00FD2324">
            <w:pPr>
              <w:ind w:right="-1"/>
              <w:jc w:val="both"/>
              <w:rPr>
                <w:rFonts w:eastAsia="Cambria"/>
                <w:noProof w:val="0"/>
                <w:lang w:val="ro-MD"/>
              </w:rPr>
            </w:pPr>
            <w:r w:rsidRPr="00FD2324">
              <w:rPr>
                <w:rFonts w:eastAsia="Cambria"/>
                <w:noProof w:val="0"/>
                <w:lang w:val="ro-MD"/>
              </w:rPr>
              <w:t>0-</w:t>
            </w:r>
            <w:r w:rsidR="007036F7">
              <w:rPr>
                <w:rFonts w:eastAsia="Cambria"/>
                <w:noProof w:val="0"/>
                <w:lang w:val="ro-MD"/>
              </w:rPr>
              <w:t>249-57-2-38</w:t>
            </w:r>
            <w:r w:rsidR="003507B0">
              <w:rPr>
                <w:rFonts w:eastAsia="Cambria"/>
                <w:noProof w:val="0"/>
                <w:lang w:val="ro-MD"/>
              </w:rPr>
              <w:t>,249-2-90-77</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07B4ADD" w:rsidR="009D62FF" w:rsidRPr="00FF430B" w:rsidRDefault="003507B0" w:rsidP="00FD2324">
            <w:pPr>
              <w:ind w:right="-1"/>
              <w:jc w:val="both"/>
              <w:rPr>
                <w:rFonts w:eastAsia="Cambria"/>
                <w:noProof w:val="0"/>
                <w:lang w:val="ro-MD"/>
              </w:rPr>
            </w:pPr>
            <w:r>
              <w:t>prviisoaraglodeni</w:t>
            </w:r>
            <w:r w:rsidR="007036F7">
              <w:t>@yahoo.com</w:t>
            </w:r>
            <w:r w:rsidR="00FD2324">
              <w:rPr>
                <w:rFonts w:eastAsia="Cambria"/>
                <w:noProof w:val="0"/>
                <w:lang w:val="ro-MD"/>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1D09EBD1" w:rsidR="009D62FF" w:rsidRPr="00FF430B" w:rsidRDefault="009D62FF" w:rsidP="00FD2324">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3D947836" w:rsidR="009D62FF" w:rsidRPr="00FF430B" w:rsidRDefault="007036F7" w:rsidP="00FD2324">
            <w:pPr>
              <w:ind w:right="-1"/>
              <w:jc w:val="both"/>
              <w:rPr>
                <w:rFonts w:eastAsia="Cambria"/>
                <w:noProof w:val="0"/>
                <w:lang w:val="ro-MD"/>
              </w:rPr>
            </w:pPr>
            <w:r>
              <w:rPr>
                <w:rFonts w:eastAsia="Cambria"/>
                <w:noProof w:val="0"/>
                <w:lang w:val="ro-MD"/>
              </w:rPr>
              <w:t>Gurău Ana ,068341708;0-249-</w:t>
            </w:r>
            <w:r w:rsidR="003507B0">
              <w:rPr>
                <w:rFonts w:eastAsia="Cambria"/>
                <w:noProof w:val="0"/>
                <w:lang w:val="ro-MD"/>
              </w:rPr>
              <w:t>2-90-77</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lang w:val="ro-MD"/>
              </w:rPr>
            </w:pPr>
            <w:r w:rsidRPr="00FD2324">
              <w:rPr>
                <w:rFonts w:eastAsia="Cambria"/>
                <w:noProof w:val="0"/>
                <w:lang w:val="ro-MD"/>
              </w:rPr>
              <w:t>Administrația Publică Locală</w:t>
            </w:r>
          </w:p>
        </w:tc>
      </w:tr>
    </w:tbl>
    <w:p w14:paraId="7E1B20DA" w14:textId="77777777" w:rsidR="009D62FF" w:rsidRPr="00FF430B" w:rsidRDefault="009D62FF">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Lucrări </w:t>
            </w:r>
            <w:r w:rsidRPr="00CB74B7">
              <w:rPr>
                <w:noProof w:val="0"/>
                <w:highlight w:val="black"/>
                <w:lang w:val="ro-MD" w:eastAsia="ro-RO"/>
              </w:rPr>
              <w:t>□</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2C274D" w:rsidRDefault="009D62FF" w:rsidP="009D62FF">
            <w:pPr>
              <w:spacing w:after="160" w:line="259" w:lineRule="auto"/>
              <w:ind w:right="-1"/>
              <w:jc w:val="both"/>
              <w:rPr>
                <w:b/>
                <w:bCs/>
                <w:noProof w:val="0"/>
                <w:u w:val="single"/>
                <w:lang w:val="ro-MD" w:eastAsia="ro-RO"/>
              </w:rPr>
            </w:pPr>
            <w:r w:rsidRPr="002C274D">
              <w:rPr>
                <w:b/>
                <w:bCs/>
                <w:noProof w:val="0"/>
                <w:u w:val="single"/>
                <w:lang w:val="ro-MD" w:eastAsia="ro-RO"/>
              </w:rPr>
              <w:t xml:space="preserve">Prețul cel mai scăzut </w:t>
            </w:r>
            <w:r w:rsidRPr="002C274D">
              <w:rPr>
                <w:b/>
                <w:bCs/>
                <w:noProof w:val="0"/>
                <w:highlight w:val="black"/>
                <w:u w:val="single"/>
                <w:lang w:val="ro-MD" w:eastAsia="ro-RO"/>
              </w:rPr>
              <w:t>□</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2C274D">
              <w:rPr>
                <w:noProof w:val="0"/>
                <w:lang w:val="ro-MD" w:eastAsia="ro-RO"/>
              </w:rPr>
              <w:t>Cel mai bun raport calitate-preț</w:t>
            </w:r>
            <w:r w:rsidRPr="00FF430B">
              <w:rPr>
                <w:noProof w:val="0"/>
                <w:lang w:val="ro-MD" w:eastAsia="ro-RO"/>
              </w:rPr>
              <w:t xml:space="preserve">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lastRenderedPageBreak/>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D3E52">
              <w:fldChar w:fldCharType="begin"/>
            </w:r>
            <w:r w:rsidR="006D3E52">
              <w:instrText xml:space="preserve"> HYPERLINK "http://www.mtender.gov.md" </w:instrText>
            </w:r>
            <w:r w:rsidR="006D3E52">
              <w:fldChar w:fldCharType="separate"/>
            </w:r>
            <w:r w:rsidRPr="00FF430B">
              <w:rPr>
                <w:i/>
                <w:noProof w:val="0"/>
                <w:color w:val="0000FF"/>
                <w:u w:val="single"/>
                <w:lang w:val="ro-MD" w:eastAsia="ro-RO"/>
              </w:rPr>
              <w:t>www.mtender.gov.md</w:t>
            </w:r>
            <w:r w:rsidR="006D3E52">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20825AB8" w:rsidR="00B65C93" w:rsidRDefault="00B65C93" w:rsidP="00950D18">
      <w:pPr>
        <w:pStyle w:val="a7"/>
        <w:tabs>
          <w:tab w:val="left" w:pos="567"/>
        </w:tabs>
        <w:spacing w:line="360" w:lineRule="auto"/>
        <w:rPr>
          <w:rFonts w:ascii="Times New Roman" w:hAnsi="Times New Roman"/>
          <w:szCs w:val="24"/>
          <w:lang w:val="ro-MD"/>
        </w:rPr>
      </w:pPr>
    </w:p>
    <w:p w14:paraId="43DEF7CC" w14:textId="5BD5145D" w:rsidR="004B114B" w:rsidRDefault="004B114B" w:rsidP="00950D18">
      <w:pPr>
        <w:pStyle w:val="a7"/>
        <w:tabs>
          <w:tab w:val="left" w:pos="567"/>
        </w:tabs>
        <w:spacing w:line="360" w:lineRule="auto"/>
        <w:rPr>
          <w:rFonts w:ascii="Times New Roman" w:hAnsi="Times New Roman"/>
          <w:szCs w:val="24"/>
          <w:lang w:val="ro-MD"/>
        </w:rPr>
      </w:pPr>
    </w:p>
    <w:p w14:paraId="187B2A06" w14:textId="4807F3C8" w:rsidR="004B114B" w:rsidRDefault="004B114B" w:rsidP="00950D18">
      <w:pPr>
        <w:pStyle w:val="a7"/>
        <w:tabs>
          <w:tab w:val="left" w:pos="567"/>
        </w:tabs>
        <w:spacing w:line="360" w:lineRule="auto"/>
        <w:rPr>
          <w:rFonts w:ascii="Times New Roman" w:hAnsi="Times New Roman"/>
          <w:szCs w:val="24"/>
          <w:lang w:val="ro-MD"/>
        </w:rPr>
      </w:pPr>
    </w:p>
    <w:p w14:paraId="7420240F" w14:textId="10143C94" w:rsidR="004B114B" w:rsidRDefault="004B114B" w:rsidP="00950D18">
      <w:pPr>
        <w:pStyle w:val="a7"/>
        <w:tabs>
          <w:tab w:val="left" w:pos="567"/>
        </w:tabs>
        <w:spacing w:line="360" w:lineRule="auto"/>
        <w:rPr>
          <w:rFonts w:ascii="Times New Roman" w:hAnsi="Times New Roman"/>
          <w:szCs w:val="24"/>
          <w:lang w:val="ro-MD"/>
        </w:rPr>
      </w:pPr>
    </w:p>
    <w:p w14:paraId="7364A73F" w14:textId="77777777" w:rsidR="004B114B" w:rsidRPr="00FF430B" w:rsidRDefault="004B114B"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lastRenderedPageBreak/>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lastRenderedPageBreak/>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producţie (ateliere, depozite, spaţii de </w:t>
            </w:r>
            <w:r w:rsidRPr="00FF430B">
              <w:rPr>
                <w:b/>
                <w:lang w:val="ro-MD"/>
              </w:rPr>
              <w:lastRenderedPageBreak/>
              <w:t>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lastRenderedPageBreak/>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terţi sau </w:t>
            </w:r>
            <w:r w:rsidRPr="00FF430B">
              <w:rPr>
                <w:b/>
                <w:lang w:val="ro-MD"/>
              </w:rPr>
              <w:lastRenderedPageBreak/>
              <w:t>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lastRenderedPageBreak/>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şi/sau profesionale de </w:t>
      </w:r>
      <w:r w:rsidRPr="00FF430B">
        <w:rPr>
          <w:lang w:val="ro-MD"/>
        </w:rPr>
        <w:lastRenderedPageBreak/>
        <w:t>.................</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lastRenderedPageBreak/>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lastRenderedPageBreak/>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23AB3">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1206C742"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w:t>
      </w:r>
      <w:r w:rsidR="00CB326C">
        <w:rPr>
          <w:rFonts w:ascii="Times New Roman" w:hAnsi="Times New Roman" w:cs="Times New Roman"/>
          <w:color w:val="auto"/>
          <w:sz w:val="24"/>
          <w:szCs w:val="24"/>
          <w:lang w:val="ro-MD"/>
        </w:rPr>
        <w:t xml:space="preserve"> </w:t>
      </w:r>
      <w:r w:rsidRPr="00FF430B">
        <w:rPr>
          <w:rFonts w:ascii="Times New Roman" w:hAnsi="Times New Roman" w:cs="Times New Roman"/>
          <w:color w:val="auto"/>
          <w:sz w:val="24"/>
          <w:szCs w:val="24"/>
          <w:lang w:val="ro-MD"/>
        </w:rPr>
        <w:t>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A82C3C8" w14:textId="4131BF32" w:rsidR="00085B84" w:rsidRPr="001E1104" w:rsidRDefault="0003591A" w:rsidP="00085B84">
      <w:pPr>
        <w:shd w:val="clear" w:color="auto" w:fill="FFFFFF" w:themeFill="background1"/>
        <w:spacing w:before="120"/>
        <w:rPr>
          <w:b/>
          <w:noProof w:val="0"/>
          <w:shd w:val="clear" w:color="auto" w:fill="FFFFFF" w:themeFill="background1"/>
          <w:lang w:eastAsia="ru-RU"/>
        </w:rPr>
      </w:pPr>
      <w:r w:rsidRPr="00FF430B">
        <w:rPr>
          <w:lang w:val="ro-MD"/>
        </w:rPr>
        <w:t>Obiectul</w:t>
      </w:r>
      <w:r w:rsidR="003C7AC4" w:rsidRPr="003C7AC4">
        <w:rPr>
          <w:b/>
          <w:sz w:val="28"/>
          <w:u w:val="single"/>
        </w:rPr>
        <w:t xml:space="preserve"> </w:t>
      </w:r>
      <w:r w:rsidR="002C274D">
        <w:rPr>
          <w:b/>
          <w:i/>
          <w:iCs/>
          <w:u w:val="single"/>
          <w:lang w:eastAsia="ru-RU"/>
        </w:rPr>
        <w:t>Lucrări de constructie.Centrala electrică fotovoltaică cu puterea de 50 kW amplasată în raionul Glodeni,sat.Viișoara,cod cadastral 4842306.203</w:t>
      </w:r>
    </w:p>
    <w:p w14:paraId="3FE3C444" w14:textId="459DA5E6" w:rsidR="00233538" w:rsidRPr="00085B84" w:rsidRDefault="00233538" w:rsidP="00196AB4">
      <w:pPr>
        <w:ind w:firstLine="709"/>
        <w:jc w:val="both"/>
      </w:pP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66C155E" w:rsidR="00233538" w:rsidRPr="00FF430B" w:rsidRDefault="0003591A" w:rsidP="00196AB4">
      <w:pPr>
        <w:ind w:firstLine="709"/>
        <w:jc w:val="both"/>
        <w:rPr>
          <w:lang w:val="ro-MD"/>
        </w:rPr>
      </w:pPr>
      <w:r w:rsidRPr="00FF430B">
        <w:rPr>
          <w:lang w:val="ro-MD"/>
        </w:rPr>
        <w:t>Autoritatea contractantă__</w:t>
      </w:r>
      <w:r w:rsidR="009905D7" w:rsidRPr="009905D7">
        <w:rPr>
          <w:b/>
          <w:bCs/>
          <w:noProof w:val="0"/>
          <w:sz w:val="28"/>
          <w:szCs w:val="28"/>
          <w:u w:val="single"/>
          <w:lang w:val="en-US" w:eastAsia="ru-RU"/>
        </w:rPr>
        <w:t xml:space="preserve"> </w:t>
      </w:r>
      <w:proofErr w:type="spellStart"/>
      <w:r w:rsidR="009905D7" w:rsidRPr="009905D7">
        <w:rPr>
          <w:b/>
          <w:bCs/>
          <w:noProof w:val="0"/>
          <w:sz w:val="28"/>
          <w:szCs w:val="28"/>
          <w:u w:val="single"/>
          <w:lang w:val="en-US" w:eastAsia="ru-RU"/>
        </w:rPr>
        <w:t>Primăria</w:t>
      </w:r>
      <w:proofErr w:type="spellEnd"/>
      <w:r w:rsidR="009905D7" w:rsidRPr="009905D7">
        <w:rPr>
          <w:b/>
          <w:bCs/>
          <w:noProof w:val="0"/>
          <w:sz w:val="28"/>
          <w:szCs w:val="28"/>
          <w:u w:val="single"/>
          <w:lang w:val="en-US" w:eastAsia="ru-RU"/>
        </w:rPr>
        <w:t xml:space="preserve"> </w:t>
      </w:r>
      <w:proofErr w:type="spellStart"/>
      <w:r w:rsidR="009905D7" w:rsidRPr="009905D7">
        <w:rPr>
          <w:b/>
          <w:bCs/>
          <w:noProof w:val="0"/>
          <w:sz w:val="28"/>
          <w:szCs w:val="28"/>
          <w:u w:val="single"/>
          <w:lang w:val="en-US" w:eastAsia="ru-RU"/>
        </w:rPr>
        <w:t>comunei</w:t>
      </w:r>
      <w:proofErr w:type="spellEnd"/>
      <w:r w:rsidR="009905D7" w:rsidRPr="009905D7">
        <w:rPr>
          <w:b/>
          <w:bCs/>
          <w:noProof w:val="0"/>
          <w:sz w:val="28"/>
          <w:szCs w:val="28"/>
          <w:u w:val="single"/>
          <w:lang w:val="en-US" w:eastAsia="ru-RU"/>
        </w:rPr>
        <w:t xml:space="preserve"> </w:t>
      </w:r>
      <w:proofErr w:type="spellStart"/>
      <w:r w:rsidR="007036F7">
        <w:rPr>
          <w:b/>
          <w:bCs/>
          <w:noProof w:val="0"/>
          <w:sz w:val="28"/>
          <w:szCs w:val="28"/>
          <w:u w:val="single"/>
          <w:lang w:val="en-US" w:eastAsia="ru-RU"/>
        </w:rPr>
        <w:t>Viișoara</w:t>
      </w:r>
      <w:proofErr w:type="spellEnd"/>
      <w:r w:rsidRPr="00FF430B">
        <w:rPr>
          <w:lang w:val="ro-MD"/>
        </w:rPr>
        <w:t>_____________</w:t>
      </w:r>
      <w:r w:rsidR="00E90015">
        <w:rPr>
          <w:lang w:val="ro-MD"/>
        </w:rPr>
        <w:t>________</w:t>
      </w:r>
      <w:r w:rsidRPr="00FF430B">
        <w:rPr>
          <w:lang w:val="ro-MD"/>
        </w:rPr>
        <w:t>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D79F342" w14:textId="14E5AF59" w:rsidR="000E4D7D" w:rsidRDefault="000E4D7D" w:rsidP="00196AB4">
      <w:pPr>
        <w:jc w:val="both"/>
        <w:rPr>
          <w:b/>
          <w:lang w:val="ro-MD"/>
        </w:rPr>
      </w:pPr>
    </w:p>
    <w:p w14:paraId="4A84934B" w14:textId="5B13734B" w:rsidR="00C84D42" w:rsidRDefault="00C84D42" w:rsidP="00196AB4">
      <w:pPr>
        <w:jc w:val="both"/>
        <w:rPr>
          <w:b/>
          <w:lang w:val="ro-MD"/>
        </w:rPr>
      </w:pPr>
    </w:p>
    <w:p w14:paraId="143AF64A" w14:textId="350739E5" w:rsidR="00C84D42" w:rsidRDefault="00C84D42" w:rsidP="00196AB4">
      <w:pPr>
        <w:jc w:val="both"/>
        <w:rPr>
          <w:b/>
          <w:lang w:val="ro-MD"/>
        </w:rPr>
      </w:pPr>
    </w:p>
    <w:p w14:paraId="7144C4D4" w14:textId="763FF385" w:rsidR="00C84D42" w:rsidRDefault="00C84D42" w:rsidP="00196AB4">
      <w:pPr>
        <w:jc w:val="both"/>
        <w:rPr>
          <w:b/>
          <w:lang w:val="ro-MD"/>
        </w:rPr>
      </w:pPr>
    </w:p>
    <w:p w14:paraId="0E6E34EC" w14:textId="34F10219" w:rsidR="00C84D42" w:rsidRDefault="00C84D42" w:rsidP="00196AB4">
      <w:pPr>
        <w:jc w:val="both"/>
        <w:rPr>
          <w:b/>
          <w:lang w:val="ro-MD"/>
        </w:rPr>
      </w:pPr>
    </w:p>
    <w:p w14:paraId="1CEA540C" w14:textId="64A71777" w:rsidR="00C84D42" w:rsidRDefault="00C84D42" w:rsidP="00196AB4">
      <w:pPr>
        <w:jc w:val="both"/>
        <w:rPr>
          <w:b/>
          <w:lang w:val="ro-MD"/>
        </w:rPr>
      </w:pPr>
    </w:p>
    <w:p w14:paraId="793C1887" w14:textId="1185ED41" w:rsidR="00C84D42" w:rsidRDefault="00C84D42" w:rsidP="00196AB4">
      <w:pPr>
        <w:jc w:val="both"/>
        <w:rPr>
          <w:b/>
          <w:lang w:val="ro-MD"/>
        </w:rPr>
      </w:pPr>
    </w:p>
    <w:p w14:paraId="59EB93FA" w14:textId="3D98D4F5" w:rsidR="00C84D42" w:rsidRDefault="00C84D42" w:rsidP="00196AB4">
      <w:pPr>
        <w:jc w:val="both"/>
        <w:rPr>
          <w:b/>
          <w:lang w:val="ro-MD"/>
        </w:rPr>
      </w:pPr>
    </w:p>
    <w:p w14:paraId="2B2E8D80" w14:textId="33F740D1" w:rsidR="00C84D42" w:rsidRDefault="00C84D42" w:rsidP="00196AB4">
      <w:pPr>
        <w:jc w:val="both"/>
        <w:rPr>
          <w:b/>
          <w:lang w:val="ro-MD"/>
        </w:rPr>
      </w:pPr>
    </w:p>
    <w:p w14:paraId="2F7E592F" w14:textId="1D302FF3" w:rsidR="00C84D42" w:rsidRDefault="00C84D42" w:rsidP="00196AB4">
      <w:pPr>
        <w:jc w:val="both"/>
        <w:rPr>
          <w:b/>
          <w:lang w:val="ro-MD"/>
        </w:rPr>
      </w:pPr>
    </w:p>
    <w:p w14:paraId="5CAC48E1" w14:textId="5874C424" w:rsidR="00C84D42" w:rsidRDefault="00C84D42" w:rsidP="00196AB4">
      <w:pPr>
        <w:jc w:val="both"/>
        <w:rPr>
          <w:b/>
          <w:lang w:val="ro-MD"/>
        </w:rPr>
      </w:pPr>
    </w:p>
    <w:p w14:paraId="12958235" w14:textId="0CB0D8AA" w:rsidR="00C84D42" w:rsidRDefault="00C84D42" w:rsidP="00196AB4">
      <w:pPr>
        <w:jc w:val="both"/>
        <w:rPr>
          <w:b/>
          <w:lang w:val="ro-MD"/>
        </w:rPr>
      </w:pPr>
    </w:p>
    <w:p w14:paraId="7774A814" w14:textId="5160FB8E" w:rsidR="00C84D42" w:rsidRDefault="00C84D42" w:rsidP="00196AB4">
      <w:pPr>
        <w:jc w:val="both"/>
        <w:rPr>
          <w:b/>
          <w:lang w:val="ro-MD"/>
        </w:rPr>
      </w:pPr>
    </w:p>
    <w:p w14:paraId="109F4CD5" w14:textId="4A533D7A" w:rsidR="00C84D42" w:rsidRDefault="00C84D42" w:rsidP="00196AB4">
      <w:pPr>
        <w:jc w:val="both"/>
        <w:rPr>
          <w:b/>
          <w:lang w:val="ro-MD"/>
        </w:rPr>
      </w:pPr>
    </w:p>
    <w:p w14:paraId="766A50B3" w14:textId="77777777" w:rsidR="00C84D42" w:rsidRPr="00FF430B" w:rsidRDefault="00C84D42" w:rsidP="00196AB4">
      <w:pPr>
        <w:jc w:val="both"/>
        <w:rPr>
          <w:b/>
          <w:lang w:val="ro-MD"/>
        </w:rPr>
      </w:pPr>
    </w:p>
    <w:tbl>
      <w:tblPr>
        <w:tblW w:w="0" w:type="auto"/>
        <w:tblLayout w:type="fixed"/>
        <w:tblLook w:val="0000" w:firstRow="0" w:lastRow="0" w:firstColumn="0" w:lastColumn="0" w:noHBand="0" w:noVBand="0"/>
      </w:tblPr>
      <w:tblGrid>
        <w:gridCol w:w="4786"/>
        <w:gridCol w:w="5245"/>
      </w:tblGrid>
      <w:tr w:rsidR="002C274D" w:rsidRPr="002C274D" w14:paraId="0F658F44" w14:textId="77777777" w:rsidTr="005945B0">
        <w:tc>
          <w:tcPr>
            <w:tcW w:w="4786" w:type="dxa"/>
            <w:tcBorders>
              <w:top w:val="nil"/>
              <w:left w:val="nil"/>
              <w:bottom w:val="single" w:sz="6" w:space="0" w:color="auto"/>
              <w:right w:val="nil"/>
            </w:tcBorders>
          </w:tcPr>
          <w:p w14:paraId="43D8B8D0" w14:textId="77777777" w:rsidR="002C274D" w:rsidRPr="002C274D" w:rsidRDefault="002C274D" w:rsidP="002C274D">
            <w:pPr>
              <w:autoSpaceDE w:val="0"/>
              <w:autoSpaceDN w:val="0"/>
              <w:jc w:val="center"/>
              <w:rPr>
                <w:b/>
                <w:bCs/>
                <w:noProof w:val="0"/>
                <w:sz w:val="32"/>
                <w:szCs w:val="32"/>
                <w:lang w:val="en-US" w:eastAsia="ru-RU"/>
              </w:rPr>
            </w:pPr>
            <w:r w:rsidRPr="002C274D">
              <w:rPr>
                <w:b/>
                <w:bCs/>
                <w:noProof w:val="0"/>
                <w:sz w:val="32"/>
                <w:szCs w:val="32"/>
                <w:lang w:val="en-US" w:eastAsia="ru-RU"/>
              </w:rPr>
              <w:t xml:space="preserve">Primaria </w:t>
            </w:r>
            <w:proofErr w:type="spellStart"/>
            <w:proofErr w:type="gramStart"/>
            <w:r w:rsidRPr="002C274D">
              <w:rPr>
                <w:b/>
                <w:bCs/>
                <w:noProof w:val="0"/>
                <w:sz w:val="32"/>
                <w:szCs w:val="32"/>
                <w:lang w:val="en-US" w:eastAsia="ru-RU"/>
              </w:rPr>
              <w:t>com.Viisoara</w:t>
            </w:r>
            <w:proofErr w:type="spellEnd"/>
            <w:proofErr w:type="gramEnd"/>
            <w:r w:rsidRPr="002C274D">
              <w:rPr>
                <w:b/>
                <w:bCs/>
                <w:noProof w:val="0"/>
                <w:sz w:val="32"/>
                <w:szCs w:val="32"/>
                <w:lang w:val="en-US" w:eastAsia="ru-RU"/>
              </w:rPr>
              <w:t xml:space="preserve"> </w:t>
            </w:r>
            <w:proofErr w:type="spellStart"/>
            <w:r w:rsidRPr="002C274D">
              <w:rPr>
                <w:b/>
                <w:bCs/>
                <w:noProof w:val="0"/>
                <w:sz w:val="32"/>
                <w:szCs w:val="32"/>
                <w:lang w:val="en-US" w:eastAsia="ru-RU"/>
              </w:rPr>
              <w:t>r.Glodeni</w:t>
            </w:r>
            <w:proofErr w:type="spellEnd"/>
            <w:r w:rsidRPr="002C274D">
              <w:rPr>
                <w:b/>
                <w:bCs/>
                <w:noProof w:val="0"/>
                <w:sz w:val="32"/>
                <w:szCs w:val="32"/>
                <w:lang w:val="en-US" w:eastAsia="ru-RU"/>
              </w:rPr>
              <w:t xml:space="preserve">.  </w:t>
            </w:r>
            <w:proofErr w:type="spellStart"/>
            <w:r w:rsidRPr="002C274D">
              <w:rPr>
                <w:b/>
                <w:bCs/>
                <w:noProof w:val="0"/>
                <w:sz w:val="32"/>
                <w:szCs w:val="32"/>
                <w:lang w:val="en-US" w:eastAsia="ru-RU"/>
              </w:rPr>
              <w:t>Centrala</w:t>
            </w:r>
            <w:proofErr w:type="spellEnd"/>
            <w:r w:rsidRPr="002C274D">
              <w:rPr>
                <w:b/>
                <w:bCs/>
                <w:noProof w:val="0"/>
                <w:sz w:val="32"/>
                <w:szCs w:val="32"/>
                <w:lang w:val="en-US" w:eastAsia="ru-RU"/>
              </w:rPr>
              <w:t xml:space="preserve"> </w:t>
            </w:r>
            <w:proofErr w:type="spellStart"/>
            <w:r w:rsidRPr="002C274D">
              <w:rPr>
                <w:b/>
                <w:bCs/>
                <w:noProof w:val="0"/>
                <w:sz w:val="32"/>
                <w:szCs w:val="32"/>
                <w:lang w:val="en-US" w:eastAsia="ru-RU"/>
              </w:rPr>
              <w:t>electrica</w:t>
            </w:r>
            <w:proofErr w:type="spellEnd"/>
            <w:r w:rsidRPr="002C274D">
              <w:rPr>
                <w:b/>
                <w:bCs/>
                <w:noProof w:val="0"/>
                <w:sz w:val="32"/>
                <w:szCs w:val="32"/>
                <w:lang w:val="en-US" w:eastAsia="ru-RU"/>
              </w:rPr>
              <w:t xml:space="preserve"> </w:t>
            </w:r>
            <w:proofErr w:type="spellStart"/>
            <w:r w:rsidRPr="002C274D">
              <w:rPr>
                <w:b/>
                <w:bCs/>
                <w:noProof w:val="0"/>
                <w:sz w:val="32"/>
                <w:szCs w:val="32"/>
                <w:lang w:val="en-US" w:eastAsia="ru-RU"/>
              </w:rPr>
              <w:t>fotovoltaica</w:t>
            </w:r>
            <w:proofErr w:type="spellEnd"/>
            <w:r w:rsidRPr="002C274D">
              <w:rPr>
                <w:b/>
                <w:bCs/>
                <w:noProof w:val="0"/>
                <w:sz w:val="32"/>
                <w:szCs w:val="32"/>
                <w:lang w:val="en-US" w:eastAsia="ru-RU"/>
              </w:rPr>
              <w:t xml:space="preserve"> cu </w:t>
            </w:r>
            <w:proofErr w:type="spellStart"/>
            <w:r w:rsidRPr="002C274D">
              <w:rPr>
                <w:b/>
                <w:bCs/>
                <w:noProof w:val="0"/>
                <w:sz w:val="32"/>
                <w:szCs w:val="32"/>
                <w:lang w:val="en-US" w:eastAsia="ru-RU"/>
              </w:rPr>
              <w:t>puterea</w:t>
            </w:r>
            <w:proofErr w:type="spellEnd"/>
            <w:r w:rsidRPr="002C274D">
              <w:rPr>
                <w:b/>
                <w:bCs/>
                <w:noProof w:val="0"/>
                <w:sz w:val="32"/>
                <w:szCs w:val="32"/>
                <w:lang w:val="en-US" w:eastAsia="ru-RU"/>
              </w:rPr>
              <w:t xml:space="preserve"> de 50 kW </w:t>
            </w:r>
            <w:proofErr w:type="spellStart"/>
            <w:r w:rsidRPr="002C274D">
              <w:rPr>
                <w:b/>
                <w:bCs/>
                <w:noProof w:val="0"/>
                <w:sz w:val="32"/>
                <w:szCs w:val="32"/>
                <w:lang w:val="en-US" w:eastAsia="ru-RU"/>
              </w:rPr>
              <w:t>amplasata</w:t>
            </w:r>
            <w:proofErr w:type="spellEnd"/>
            <w:r w:rsidRPr="002C274D">
              <w:rPr>
                <w:b/>
                <w:bCs/>
                <w:noProof w:val="0"/>
                <w:sz w:val="32"/>
                <w:szCs w:val="32"/>
                <w:lang w:val="en-US" w:eastAsia="ru-RU"/>
              </w:rPr>
              <w:t xml:space="preserve"> in r-</w:t>
            </w:r>
            <w:proofErr w:type="spellStart"/>
            <w:r w:rsidRPr="002C274D">
              <w:rPr>
                <w:b/>
                <w:bCs/>
                <w:noProof w:val="0"/>
                <w:sz w:val="32"/>
                <w:szCs w:val="32"/>
                <w:lang w:val="en-US" w:eastAsia="ru-RU"/>
              </w:rPr>
              <w:t>nul</w:t>
            </w:r>
            <w:proofErr w:type="spellEnd"/>
            <w:r w:rsidRPr="002C274D">
              <w:rPr>
                <w:b/>
                <w:bCs/>
                <w:noProof w:val="0"/>
                <w:sz w:val="32"/>
                <w:szCs w:val="32"/>
                <w:lang w:val="en-US" w:eastAsia="ru-RU"/>
              </w:rPr>
              <w:t xml:space="preserve"> </w:t>
            </w:r>
            <w:proofErr w:type="spellStart"/>
            <w:proofErr w:type="gramStart"/>
            <w:r w:rsidRPr="002C274D">
              <w:rPr>
                <w:b/>
                <w:bCs/>
                <w:noProof w:val="0"/>
                <w:sz w:val="32"/>
                <w:szCs w:val="32"/>
                <w:lang w:val="en-US" w:eastAsia="ru-RU"/>
              </w:rPr>
              <w:t>Glodeni,sat</w:t>
            </w:r>
            <w:proofErr w:type="gramEnd"/>
            <w:r w:rsidRPr="002C274D">
              <w:rPr>
                <w:b/>
                <w:bCs/>
                <w:noProof w:val="0"/>
                <w:sz w:val="32"/>
                <w:szCs w:val="32"/>
                <w:lang w:val="en-US" w:eastAsia="ru-RU"/>
              </w:rPr>
              <w:t>.Viisoara,cod</w:t>
            </w:r>
            <w:proofErr w:type="spellEnd"/>
            <w:r w:rsidRPr="002C274D">
              <w:rPr>
                <w:b/>
                <w:bCs/>
                <w:noProof w:val="0"/>
                <w:sz w:val="32"/>
                <w:szCs w:val="32"/>
                <w:lang w:val="en-US" w:eastAsia="ru-RU"/>
              </w:rPr>
              <w:t xml:space="preserve"> cad.4842306.203</w:t>
            </w:r>
          </w:p>
        </w:tc>
        <w:tc>
          <w:tcPr>
            <w:tcW w:w="5245" w:type="dxa"/>
            <w:tcBorders>
              <w:top w:val="nil"/>
              <w:left w:val="nil"/>
              <w:bottom w:val="nil"/>
              <w:right w:val="nil"/>
            </w:tcBorders>
          </w:tcPr>
          <w:p w14:paraId="6C36DA67" w14:textId="77777777" w:rsidR="002C274D" w:rsidRPr="002C274D" w:rsidRDefault="002C274D" w:rsidP="002C274D">
            <w:pPr>
              <w:autoSpaceDE w:val="0"/>
              <w:autoSpaceDN w:val="0"/>
              <w:jc w:val="right"/>
              <w:rPr>
                <w:noProof w:val="0"/>
                <w:sz w:val="22"/>
                <w:szCs w:val="22"/>
                <w:lang w:val="en-US" w:eastAsia="ru-RU"/>
              </w:rPr>
            </w:pPr>
            <w:r w:rsidRPr="002C274D">
              <w:rPr>
                <w:noProof w:val="0"/>
                <w:sz w:val="22"/>
                <w:szCs w:val="22"/>
                <w:lang w:val="en-US" w:eastAsia="ru-RU"/>
              </w:rPr>
              <w:t>Formular Nr.1B</w:t>
            </w:r>
          </w:p>
        </w:tc>
      </w:tr>
      <w:tr w:rsidR="002C274D" w:rsidRPr="002C274D" w14:paraId="67FEADCF" w14:textId="77777777" w:rsidTr="005945B0">
        <w:tc>
          <w:tcPr>
            <w:tcW w:w="4786" w:type="dxa"/>
            <w:tcBorders>
              <w:top w:val="nil"/>
              <w:left w:val="nil"/>
              <w:bottom w:val="nil"/>
              <w:right w:val="nil"/>
            </w:tcBorders>
          </w:tcPr>
          <w:p w14:paraId="4635E245" w14:textId="77777777" w:rsidR="002C274D" w:rsidRPr="002C274D" w:rsidRDefault="002C274D" w:rsidP="002C274D">
            <w:pPr>
              <w:autoSpaceDE w:val="0"/>
              <w:autoSpaceDN w:val="0"/>
              <w:jc w:val="center"/>
              <w:rPr>
                <w:noProof w:val="0"/>
                <w:sz w:val="22"/>
                <w:szCs w:val="22"/>
                <w:lang w:val="en-US" w:eastAsia="ru-RU"/>
              </w:rPr>
            </w:pPr>
            <w:r w:rsidRPr="002C274D">
              <w:rPr>
                <w:noProof w:val="0"/>
                <w:sz w:val="22"/>
                <w:szCs w:val="22"/>
                <w:lang w:val="en-US" w:eastAsia="ru-RU"/>
              </w:rPr>
              <w:t>(</w:t>
            </w:r>
            <w:proofErr w:type="spellStart"/>
            <w:r w:rsidRPr="002C274D">
              <w:rPr>
                <w:noProof w:val="0"/>
                <w:sz w:val="22"/>
                <w:szCs w:val="22"/>
                <w:lang w:val="en-US" w:eastAsia="ru-RU"/>
              </w:rPr>
              <w:t>denumirea</w:t>
            </w:r>
            <w:proofErr w:type="spellEnd"/>
            <w:r w:rsidRPr="002C274D">
              <w:rPr>
                <w:noProof w:val="0"/>
                <w:sz w:val="22"/>
                <w:szCs w:val="22"/>
                <w:lang w:val="en-US" w:eastAsia="ru-RU"/>
              </w:rPr>
              <w:t xml:space="preserve"> </w:t>
            </w:r>
            <w:proofErr w:type="spellStart"/>
            <w:r w:rsidRPr="002C274D">
              <w:rPr>
                <w:noProof w:val="0"/>
                <w:sz w:val="22"/>
                <w:szCs w:val="22"/>
                <w:lang w:val="en-US" w:eastAsia="ru-RU"/>
              </w:rPr>
              <w:t>obiectivului</w:t>
            </w:r>
            <w:proofErr w:type="spellEnd"/>
            <w:r w:rsidRPr="002C274D">
              <w:rPr>
                <w:noProof w:val="0"/>
                <w:sz w:val="22"/>
                <w:szCs w:val="22"/>
                <w:lang w:val="en-US" w:eastAsia="ru-RU"/>
              </w:rPr>
              <w:t>)</w:t>
            </w:r>
          </w:p>
        </w:tc>
        <w:tc>
          <w:tcPr>
            <w:tcW w:w="5245" w:type="dxa"/>
            <w:tcBorders>
              <w:top w:val="nil"/>
              <w:left w:val="nil"/>
              <w:bottom w:val="nil"/>
              <w:right w:val="nil"/>
            </w:tcBorders>
          </w:tcPr>
          <w:p w14:paraId="1C363E3F" w14:textId="77777777" w:rsidR="002C274D" w:rsidRPr="002C274D" w:rsidRDefault="002C274D" w:rsidP="002C274D">
            <w:pPr>
              <w:autoSpaceDE w:val="0"/>
              <w:autoSpaceDN w:val="0"/>
              <w:jc w:val="right"/>
              <w:rPr>
                <w:noProof w:val="0"/>
                <w:sz w:val="22"/>
                <w:szCs w:val="22"/>
                <w:lang w:val="en-US" w:eastAsia="ru-RU"/>
              </w:rPr>
            </w:pPr>
            <w:proofErr w:type="spellStart"/>
            <w:r w:rsidRPr="002C274D">
              <w:rPr>
                <w:noProof w:val="0"/>
                <w:sz w:val="16"/>
                <w:szCs w:val="16"/>
                <w:lang w:val="en-US" w:eastAsia="ru-RU"/>
              </w:rPr>
              <w:t>WinCmeta</w:t>
            </w:r>
            <w:proofErr w:type="spellEnd"/>
          </w:p>
        </w:tc>
      </w:tr>
    </w:tbl>
    <w:p w14:paraId="305EBD82" w14:textId="77777777" w:rsidR="002C274D" w:rsidRPr="002C274D" w:rsidRDefault="002C274D" w:rsidP="002C274D">
      <w:pPr>
        <w:autoSpaceDE w:val="0"/>
        <w:autoSpaceDN w:val="0"/>
        <w:rPr>
          <w:noProof w:val="0"/>
          <w:sz w:val="22"/>
          <w:szCs w:val="22"/>
          <w:lang w:val="en-US" w:eastAsia="ru-RU"/>
        </w:rPr>
      </w:pPr>
    </w:p>
    <w:p w14:paraId="3D98FFDD" w14:textId="77777777" w:rsidR="002C274D" w:rsidRPr="002C274D" w:rsidRDefault="002C274D" w:rsidP="002C274D">
      <w:pPr>
        <w:autoSpaceDE w:val="0"/>
        <w:autoSpaceDN w:val="0"/>
        <w:jc w:val="center"/>
        <w:rPr>
          <w:noProof w:val="0"/>
          <w:lang w:val="en-US" w:eastAsia="ru-RU"/>
        </w:rPr>
      </w:pPr>
      <w:proofErr w:type="spellStart"/>
      <w:r w:rsidRPr="002C274D">
        <w:rPr>
          <w:b/>
          <w:bCs/>
          <w:noProof w:val="0"/>
          <w:sz w:val="40"/>
          <w:szCs w:val="40"/>
          <w:lang w:val="en-US" w:eastAsia="ru-RU"/>
        </w:rPr>
        <w:t>Caiet</w:t>
      </w:r>
      <w:proofErr w:type="spellEnd"/>
      <w:r w:rsidRPr="002C274D">
        <w:rPr>
          <w:b/>
          <w:bCs/>
          <w:noProof w:val="0"/>
          <w:sz w:val="40"/>
          <w:szCs w:val="40"/>
          <w:lang w:val="en-US" w:eastAsia="ru-RU"/>
        </w:rPr>
        <w:t xml:space="preserve"> de </w:t>
      </w:r>
      <w:proofErr w:type="spellStart"/>
      <w:r w:rsidRPr="002C274D">
        <w:rPr>
          <w:b/>
          <w:bCs/>
          <w:noProof w:val="0"/>
          <w:sz w:val="40"/>
          <w:szCs w:val="40"/>
          <w:lang w:val="en-US" w:eastAsia="ru-RU"/>
        </w:rPr>
        <w:t>sarcini</w:t>
      </w:r>
      <w:proofErr w:type="spellEnd"/>
    </w:p>
    <w:p w14:paraId="319CA0BF" w14:textId="77777777" w:rsidR="002C274D" w:rsidRPr="002C274D" w:rsidRDefault="002C274D" w:rsidP="002C274D">
      <w:pPr>
        <w:autoSpaceDE w:val="0"/>
        <w:autoSpaceDN w:val="0"/>
        <w:jc w:val="center"/>
        <w:rPr>
          <w:b/>
          <w:bCs/>
          <w:noProof w:val="0"/>
          <w:sz w:val="28"/>
          <w:szCs w:val="28"/>
          <w:lang w:eastAsia="ru-RU"/>
        </w:rPr>
      </w:pPr>
      <w:proofErr w:type="spellStart"/>
      <w:r w:rsidRPr="002C274D">
        <w:rPr>
          <w:b/>
          <w:bCs/>
          <w:noProof w:val="0"/>
          <w:sz w:val="28"/>
          <w:szCs w:val="28"/>
          <w:lang w:val="en-US" w:eastAsia="ru-RU"/>
        </w:rPr>
        <w:t>Constructie</w:t>
      </w:r>
      <w:proofErr w:type="spellEnd"/>
      <w:r w:rsidRPr="002C274D">
        <w:rPr>
          <w:b/>
          <w:bCs/>
          <w:noProof w:val="0"/>
          <w:sz w:val="28"/>
          <w:szCs w:val="28"/>
          <w:lang w:val="en-US" w:eastAsia="ru-RU"/>
        </w:rPr>
        <w:t xml:space="preserve"> </w:t>
      </w:r>
      <w:proofErr w:type="spellStart"/>
      <w:r w:rsidRPr="002C274D">
        <w:rPr>
          <w:b/>
          <w:bCs/>
          <w:noProof w:val="0"/>
          <w:sz w:val="28"/>
          <w:szCs w:val="28"/>
          <w:lang w:val="en-US" w:eastAsia="ru-RU"/>
        </w:rPr>
        <w:t>montaj</w:t>
      </w:r>
      <w:proofErr w:type="spellEnd"/>
    </w:p>
    <w:p w14:paraId="60CF8299" w14:textId="77777777" w:rsidR="002C274D" w:rsidRPr="002C274D" w:rsidRDefault="002C274D" w:rsidP="002C274D">
      <w:pPr>
        <w:autoSpaceDE w:val="0"/>
        <w:autoSpaceDN w:val="0"/>
        <w:jc w:val="center"/>
        <w:rPr>
          <w:noProof w:val="0"/>
          <w:sz w:val="22"/>
          <w:szCs w:val="22"/>
          <w:lang w:eastAsia="ru-RU"/>
        </w:rPr>
      </w:pPr>
      <w:r w:rsidRPr="002C274D">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2C274D" w:rsidRPr="002C274D" w14:paraId="1B5992C4" w14:textId="77777777" w:rsidTr="005945B0">
        <w:trPr>
          <w:cantSplit/>
          <w:trHeight w:val="1246"/>
        </w:trPr>
        <w:tc>
          <w:tcPr>
            <w:tcW w:w="709" w:type="dxa"/>
            <w:tcBorders>
              <w:top w:val="single" w:sz="4" w:space="0" w:color="auto"/>
              <w:bottom w:val="single" w:sz="4" w:space="0" w:color="auto"/>
            </w:tcBorders>
            <w:shd w:val="pct5" w:color="auto" w:fill="auto"/>
          </w:tcPr>
          <w:p w14:paraId="13D1FECD"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w:t>
            </w:r>
          </w:p>
          <w:p w14:paraId="7A28C26E"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 xml:space="preserve"> </w:t>
            </w:r>
            <w:proofErr w:type="spellStart"/>
            <w:r w:rsidRPr="002C274D">
              <w:rPr>
                <w:noProof w:val="0"/>
                <w:sz w:val="22"/>
                <w:szCs w:val="22"/>
                <w:lang w:val="en-US" w:eastAsia="ru-RU"/>
              </w:rPr>
              <w:t>crt</w:t>
            </w:r>
            <w:proofErr w:type="spellEnd"/>
            <w:r w:rsidRPr="002C274D">
              <w:rPr>
                <w:noProof w:val="0"/>
                <w:sz w:val="22"/>
                <w:szCs w:val="22"/>
                <w:lang w:val="en-US" w:eastAsia="ru-RU"/>
              </w:rPr>
              <w:t>.</w:t>
            </w:r>
          </w:p>
        </w:tc>
        <w:tc>
          <w:tcPr>
            <w:tcW w:w="1276" w:type="dxa"/>
            <w:tcBorders>
              <w:top w:val="single" w:sz="4" w:space="0" w:color="auto"/>
              <w:bottom w:val="single" w:sz="4" w:space="0" w:color="auto"/>
            </w:tcBorders>
            <w:shd w:val="pct5" w:color="auto" w:fill="auto"/>
          </w:tcPr>
          <w:p w14:paraId="08B7EC80"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eastAsia="ru-RU"/>
              </w:rPr>
              <w:t>Simbol</w:t>
            </w:r>
            <w:r w:rsidRPr="002C274D">
              <w:rPr>
                <w:noProof w:val="0"/>
                <w:sz w:val="22"/>
                <w:szCs w:val="22"/>
                <w:lang w:val="en-US" w:eastAsia="ru-RU"/>
              </w:rPr>
              <w:t xml:space="preserve"> </w:t>
            </w:r>
            <w:r w:rsidRPr="002C274D">
              <w:rPr>
                <w:noProof w:val="0"/>
                <w:sz w:val="22"/>
                <w:szCs w:val="22"/>
                <w:lang w:eastAsia="ru-RU"/>
              </w:rPr>
              <w:t>norme</w:t>
            </w:r>
            <w:r w:rsidRPr="002C274D">
              <w:rPr>
                <w:noProof w:val="0"/>
                <w:sz w:val="22"/>
                <w:szCs w:val="22"/>
                <w:lang w:val="en-US" w:eastAsia="ru-RU"/>
              </w:rPr>
              <w:t xml:space="preserve"> </w:t>
            </w:r>
            <w:r w:rsidRPr="002C274D">
              <w:rPr>
                <w:noProof w:val="0"/>
                <w:sz w:val="22"/>
                <w:szCs w:val="22"/>
                <w:lang w:eastAsia="ru-RU"/>
              </w:rPr>
              <w:t xml:space="preserve">şi Cod </w:t>
            </w:r>
            <w:r w:rsidRPr="002C274D">
              <w:rPr>
                <w:noProof w:val="0"/>
                <w:sz w:val="22"/>
                <w:szCs w:val="22"/>
                <w:lang w:val="en-US" w:eastAsia="ru-RU"/>
              </w:rPr>
              <w:t xml:space="preserve"> </w:t>
            </w:r>
            <w:r w:rsidRPr="002C274D">
              <w:rPr>
                <w:noProof w:val="0"/>
                <w:sz w:val="22"/>
                <w:szCs w:val="22"/>
                <w:lang w:eastAsia="ru-RU"/>
              </w:rPr>
              <w:t xml:space="preserve">resurse  </w:t>
            </w:r>
          </w:p>
        </w:tc>
        <w:tc>
          <w:tcPr>
            <w:tcW w:w="3402" w:type="dxa"/>
            <w:tcBorders>
              <w:top w:val="single" w:sz="4" w:space="0" w:color="auto"/>
              <w:bottom w:val="single" w:sz="4" w:space="0" w:color="auto"/>
            </w:tcBorders>
            <w:shd w:val="pct5" w:color="auto" w:fill="auto"/>
          </w:tcPr>
          <w:p w14:paraId="12F8ABC4" w14:textId="77777777" w:rsidR="002C274D" w:rsidRPr="002C274D" w:rsidRDefault="002C274D" w:rsidP="002C274D">
            <w:pPr>
              <w:autoSpaceDE w:val="0"/>
              <w:autoSpaceDN w:val="0"/>
              <w:jc w:val="center"/>
              <w:rPr>
                <w:noProof w:val="0"/>
                <w:sz w:val="22"/>
                <w:szCs w:val="22"/>
                <w:lang w:eastAsia="ru-RU"/>
              </w:rPr>
            </w:pPr>
          </w:p>
          <w:p w14:paraId="68E239B2" w14:textId="77777777" w:rsidR="002C274D" w:rsidRPr="002C274D" w:rsidRDefault="002C274D" w:rsidP="002C274D">
            <w:pPr>
              <w:autoSpaceDE w:val="0"/>
              <w:autoSpaceDN w:val="0"/>
              <w:jc w:val="center"/>
              <w:rPr>
                <w:noProof w:val="0"/>
                <w:sz w:val="22"/>
                <w:szCs w:val="22"/>
                <w:lang w:val="en-US" w:eastAsia="ru-RU"/>
              </w:rPr>
            </w:pPr>
            <w:r w:rsidRPr="002C274D">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49CC440B" w14:textId="77777777" w:rsidR="002C274D" w:rsidRPr="002C274D" w:rsidRDefault="002C274D" w:rsidP="002C274D">
            <w:pPr>
              <w:autoSpaceDE w:val="0"/>
              <w:autoSpaceDN w:val="0"/>
              <w:ind w:right="-108"/>
              <w:jc w:val="center"/>
              <w:rPr>
                <w:noProof w:val="0"/>
                <w:sz w:val="22"/>
                <w:szCs w:val="22"/>
                <w:lang w:eastAsia="ru-RU"/>
              </w:rPr>
            </w:pPr>
          </w:p>
          <w:p w14:paraId="3C5B46CB"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eastAsia="ru-RU"/>
              </w:rPr>
              <w:t>U.M.</w:t>
            </w:r>
            <w:r w:rsidRPr="002C274D">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14B7A9B3"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eastAsia="ru-RU"/>
              </w:rPr>
              <w:t>Cantitate conform datelor din proiect</w:t>
            </w:r>
          </w:p>
        </w:tc>
        <w:tc>
          <w:tcPr>
            <w:tcW w:w="1417" w:type="dxa"/>
            <w:tcBorders>
              <w:top w:val="single" w:sz="4" w:space="0" w:color="auto"/>
              <w:bottom w:val="single" w:sz="4" w:space="0" w:color="auto"/>
            </w:tcBorders>
            <w:shd w:val="pct5" w:color="auto" w:fill="auto"/>
          </w:tcPr>
          <w:p w14:paraId="64F5E43C" w14:textId="77777777" w:rsidR="002C274D" w:rsidRPr="002C274D" w:rsidRDefault="002C274D" w:rsidP="002C274D">
            <w:pPr>
              <w:autoSpaceDE w:val="0"/>
              <w:autoSpaceDN w:val="0"/>
              <w:ind w:right="-108"/>
              <w:jc w:val="center"/>
              <w:rPr>
                <w:noProof w:val="0"/>
                <w:sz w:val="22"/>
                <w:szCs w:val="22"/>
                <w:lang w:val="en-US" w:eastAsia="ru-RU"/>
              </w:rPr>
            </w:pPr>
            <w:proofErr w:type="spellStart"/>
            <w:r w:rsidRPr="002C274D">
              <w:rPr>
                <w:noProof w:val="0"/>
                <w:sz w:val="22"/>
                <w:szCs w:val="22"/>
                <w:lang w:val="en-US" w:eastAsia="ru-RU"/>
              </w:rPr>
              <w:t>Preţ</w:t>
            </w:r>
            <w:proofErr w:type="spellEnd"/>
            <w:r w:rsidRPr="002C274D">
              <w:rPr>
                <w:noProof w:val="0"/>
                <w:sz w:val="22"/>
                <w:szCs w:val="22"/>
                <w:lang w:val="en-US" w:eastAsia="ru-RU"/>
              </w:rPr>
              <w:t xml:space="preserve"> pe </w:t>
            </w:r>
            <w:proofErr w:type="spellStart"/>
            <w:r w:rsidRPr="002C274D">
              <w:rPr>
                <w:noProof w:val="0"/>
                <w:sz w:val="22"/>
                <w:szCs w:val="22"/>
                <w:lang w:val="en-US" w:eastAsia="ru-RU"/>
              </w:rPr>
              <w:t>unitate</w:t>
            </w:r>
            <w:proofErr w:type="spellEnd"/>
            <w:r w:rsidRPr="002C274D">
              <w:rPr>
                <w:noProof w:val="0"/>
                <w:sz w:val="22"/>
                <w:szCs w:val="22"/>
                <w:lang w:val="en-US" w:eastAsia="ru-RU"/>
              </w:rPr>
              <w:t xml:space="preserve"> de </w:t>
            </w:r>
            <w:proofErr w:type="spellStart"/>
            <w:r w:rsidRPr="002C274D">
              <w:rPr>
                <w:noProof w:val="0"/>
                <w:sz w:val="22"/>
                <w:szCs w:val="22"/>
                <w:lang w:val="en-US" w:eastAsia="ru-RU"/>
              </w:rPr>
              <w:t>măsură</w:t>
            </w:r>
            <w:proofErr w:type="spellEnd"/>
            <w:r w:rsidRPr="002C274D">
              <w:rPr>
                <w:noProof w:val="0"/>
                <w:sz w:val="22"/>
                <w:szCs w:val="22"/>
                <w:lang w:val="en-US" w:eastAsia="ru-RU"/>
              </w:rPr>
              <w:t>, lei (</w:t>
            </w:r>
            <w:proofErr w:type="spellStart"/>
            <w:r w:rsidRPr="002C274D">
              <w:rPr>
                <w:noProof w:val="0"/>
                <w:sz w:val="22"/>
                <w:szCs w:val="22"/>
                <w:lang w:val="en-US" w:eastAsia="ru-RU"/>
              </w:rPr>
              <w:t>inclusiv</w:t>
            </w:r>
            <w:proofErr w:type="spellEnd"/>
            <w:r w:rsidRPr="002C274D">
              <w:rPr>
                <w:noProof w:val="0"/>
                <w:sz w:val="22"/>
                <w:szCs w:val="22"/>
                <w:lang w:val="en-US" w:eastAsia="ru-RU"/>
              </w:rPr>
              <w:t xml:space="preserve"> </w:t>
            </w:r>
            <w:proofErr w:type="spellStart"/>
            <w:r w:rsidRPr="002C274D">
              <w:rPr>
                <w:noProof w:val="0"/>
                <w:sz w:val="22"/>
                <w:szCs w:val="22"/>
                <w:lang w:val="en-US" w:eastAsia="ru-RU"/>
              </w:rPr>
              <w:t>salariu</w:t>
            </w:r>
            <w:proofErr w:type="spellEnd"/>
            <w:r w:rsidRPr="002C274D">
              <w:rPr>
                <w:noProof w:val="0"/>
                <w:sz w:val="22"/>
                <w:szCs w:val="22"/>
                <w:lang w:val="en-US" w:eastAsia="ru-RU"/>
              </w:rPr>
              <w:t>)</w:t>
            </w:r>
          </w:p>
        </w:tc>
        <w:tc>
          <w:tcPr>
            <w:tcW w:w="1418" w:type="dxa"/>
            <w:tcBorders>
              <w:top w:val="single" w:sz="4" w:space="0" w:color="auto"/>
              <w:bottom w:val="single" w:sz="4" w:space="0" w:color="auto"/>
            </w:tcBorders>
            <w:shd w:val="pct5" w:color="auto" w:fill="auto"/>
          </w:tcPr>
          <w:p w14:paraId="4841B214"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Total, lei (col.5 x col.6)</w:t>
            </w:r>
          </w:p>
        </w:tc>
      </w:tr>
    </w:tbl>
    <w:p w14:paraId="56603973" w14:textId="77777777" w:rsidR="002C274D" w:rsidRPr="002C274D" w:rsidRDefault="002C274D" w:rsidP="002C274D">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2C274D" w:rsidRPr="002C274D" w14:paraId="4B132400" w14:textId="77777777" w:rsidTr="005945B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88DF39"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1E85D81"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5A5808DC" w14:textId="77777777" w:rsidR="002C274D" w:rsidRPr="002C274D" w:rsidRDefault="002C274D" w:rsidP="002C274D">
            <w:pPr>
              <w:autoSpaceDE w:val="0"/>
              <w:autoSpaceDN w:val="0"/>
              <w:jc w:val="center"/>
              <w:rPr>
                <w:noProof w:val="0"/>
                <w:sz w:val="22"/>
                <w:szCs w:val="22"/>
                <w:lang w:val="en-US" w:eastAsia="ru-RU"/>
              </w:rPr>
            </w:pPr>
            <w:r w:rsidRPr="002C274D">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7E58C872"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2F0EA62A" w14:textId="77777777" w:rsidR="002C274D" w:rsidRPr="002C274D" w:rsidRDefault="002C274D" w:rsidP="002C274D">
            <w:pPr>
              <w:autoSpaceDE w:val="0"/>
              <w:autoSpaceDN w:val="0"/>
              <w:ind w:right="-108"/>
              <w:jc w:val="center"/>
              <w:rPr>
                <w:noProof w:val="0"/>
                <w:sz w:val="22"/>
                <w:szCs w:val="22"/>
                <w:lang w:val="en-US" w:eastAsia="ru-RU"/>
              </w:rPr>
            </w:pPr>
            <w:r w:rsidRPr="002C274D">
              <w:rPr>
                <w:noProof w:val="0"/>
                <w:sz w:val="22"/>
                <w:szCs w:val="22"/>
                <w:lang w:val="en-US" w:eastAsia="ru-RU"/>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600970B3" w14:textId="77777777" w:rsidR="002C274D" w:rsidRPr="002C274D" w:rsidRDefault="002C274D" w:rsidP="002C274D">
            <w:pPr>
              <w:autoSpaceDE w:val="0"/>
              <w:autoSpaceDN w:val="0"/>
              <w:jc w:val="center"/>
              <w:rPr>
                <w:noProof w:val="0"/>
                <w:sz w:val="22"/>
                <w:szCs w:val="22"/>
                <w:lang w:val="en-US" w:eastAsia="ru-RU"/>
              </w:rPr>
            </w:pPr>
            <w:r w:rsidRPr="002C274D">
              <w:rPr>
                <w:noProof w:val="0"/>
                <w:sz w:val="22"/>
                <w:szCs w:val="22"/>
                <w:lang w:val="en-US" w:eastAsia="ru-RU"/>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5355BE4" w14:textId="77777777" w:rsidR="002C274D" w:rsidRPr="002C274D" w:rsidRDefault="002C274D" w:rsidP="002C274D">
            <w:pPr>
              <w:autoSpaceDE w:val="0"/>
              <w:autoSpaceDN w:val="0"/>
              <w:jc w:val="center"/>
              <w:rPr>
                <w:noProof w:val="0"/>
                <w:sz w:val="22"/>
                <w:szCs w:val="22"/>
                <w:lang w:val="en-US" w:eastAsia="ru-RU"/>
              </w:rPr>
            </w:pPr>
            <w:r w:rsidRPr="002C274D">
              <w:rPr>
                <w:noProof w:val="0"/>
                <w:sz w:val="22"/>
                <w:szCs w:val="22"/>
                <w:lang w:val="en-US" w:eastAsia="ru-RU"/>
              </w:rPr>
              <w:t>7</w:t>
            </w:r>
          </w:p>
        </w:tc>
      </w:tr>
      <w:tr w:rsidR="002C274D" w:rsidRPr="002C274D" w14:paraId="5EE196CF" w14:textId="77777777" w:rsidTr="005945B0">
        <w:tc>
          <w:tcPr>
            <w:tcW w:w="709" w:type="dxa"/>
            <w:tcBorders>
              <w:top w:val="nil"/>
              <w:left w:val="single" w:sz="6" w:space="0" w:color="auto"/>
              <w:bottom w:val="nil"/>
              <w:right w:val="nil"/>
            </w:tcBorders>
          </w:tcPr>
          <w:p w14:paraId="3858FC9A" w14:textId="77777777" w:rsidR="002C274D" w:rsidRPr="002C274D" w:rsidRDefault="002C274D" w:rsidP="002C274D">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48DF694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3DD78225"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1.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p w14:paraId="0FA890B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0C5B7EB"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C2D859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96BD0AC"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08311AE6" w14:textId="77777777" w:rsidR="002C274D" w:rsidRPr="002C274D" w:rsidRDefault="002C274D" w:rsidP="002C274D">
            <w:pPr>
              <w:autoSpaceDE w:val="0"/>
              <w:autoSpaceDN w:val="0"/>
              <w:rPr>
                <w:noProof w:val="0"/>
                <w:lang w:val="en-US" w:eastAsia="ru-RU"/>
              </w:rPr>
            </w:pPr>
          </w:p>
        </w:tc>
      </w:tr>
      <w:tr w:rsidR="002C274D" w:rsidRPr="002C274D" w14:paraId="69B72D2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37851" w14:textId="77777777" w:rsidR="002C274D" w:rsidRPr="002C274D" w:rsidRDefault="002C274D" w:rsidP="002C274D">
            <w:pPr>
              <w:autoSpaceDE w:val="0"/>
              <w:autoSpaceDN w:val="0"/>
              <w:rPr>
                <w:noProof w:val="0"/>
                <w:lang w:val="en-US" w:eastAsia="ru-RU"/>
              </w:rPr>
            </w:pPr>
            <w:r w:rsidRPr="002C274D">
              <w:rPr>
                <w:noProof w:val="0"/>
                <w:lang w:val="en-US" w:eastAsia="ru-RU"/>
              </w:rPr>
              <w:t>1</w:t>
            </w:r>
          </w:p>
        </w:tc>
        <w:tc>
          <w:tcPr>
            <w:tcW w:w="1276" w:type="dxa"/>
            <w:gridSpan w:val="2"/>
            <w:tcBorders>
              <w:top w:val="single" w:sz="4" w:space="0" w:color="auto"/>
              <w:bottom w:val="single" w:sz="4" w:space="0" w:color="auto"/>
            </w:tcBorders>
          </w:tcPr>
          <w:p w14:paraId="760B6B3A" w14:textId="77777777" w:rsidR="002C274D" w:rsidRPr="002C274D" w:rsidRDefault="002C274D" w:rsidP="002C274D">
            <w:pPr>
              <w:autoSpaceDE w:val="0"/>
              <w:autoSpaceDN w:val="0"/>
              <w:rPr>
                <w:noProof w:val="0"/>
                <w:lang w:val="en-US" w:eastAsia="ru-RU"/>
              </w:rPr>
            </w:pPr>
            <w:r w:rsidRPr="002C274D">
              <w:rPr>
                <w:noProof w:val="0"/>
                <w:lang w:val="en-US" w:eastAsia="ru-RU"/>
              </w:rPr>
              <w:t>33-04-016-2</w:t>
            </w:r>
          </w:p>
          <w:p w14:paraId="2F1D8BE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B8DE6A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constructiilor</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materialelor</w:t>
            </w:r>
            <w:proofErr w:type="spellEnd"/>
            <w:r w:rsidRPr="002C274D">
              <w:rPr>
                <w:noProof w:val="0"/>
                <w:lang w:val="en-US" w:eastAsia="ru-RU"/>
              </w:rPr>
              <w:t xml:space="preserve"> </w:t>
            </w:r>
            <w:proofErr w:type="spellStart"/>
            <w:r w:rsidRPr="002C274D">
              <w:rPr>
                <w:noProof w:val="0"/>
                <w:lang w:val="en-US" w:eastAsia="ru-RU"/>
              </w:rPr>
              <w:t>sustinerilor</w:t>
            </w:r>
            <w:proofErr w:type="spellEnd"/>
            <w:r w:rsidRPr="002C274D">
              <w:rPr>
                <w:noProof w:val="0"/>
                <w:lang w:val="en-US" w:eastAsia="ru-RU"/>
              </w:rPr>
              <w:t xml:space="preserve"> LEA 0,38-10 kV pe </w:t>
            </w:r>
            <w:proofErr w:type="spellStart"/>
            <w:r w:rsidRPr="002C274D">
              <w:rPr>
                <w:noProof w:val="0"/>
                <w:lang w:val="en-US" w:eastAsia="ru-RU"/>
              </w:rPr>
              <w:t>magistrala</w:t>
            </w:r>
            <w:proofErr w:type="spellEnd"/>
            <w:r w:rsidRPr="002C274D">
              <w:rPr>
                <w:noProof w:val="0"/>
                <w:lang w:val="en-US" w:eastAsia="ru-RU"/>
              </w:rPr>
              <w:t xml:space="preserve">: a </w:t>
            </w:r>
            <w:proofErr w:type="spellStart"/>
            <w:r w:rsidRPr="002C274D">
              <w:rPr>
                <w:noProof w:val="0"/>
                <w:lang w:val="en-US" w:eastAsia="ru-RU"/>
              </w:rPr>
              <w:t>sustinerilor</w:t>
            </w:r>
            <w:proofErr w:type="spellEnd"/>
            <w:r w:rsidRPr="002C274D">
              <w:rPr>
                <w:noProof w:val="0"/>
                <w:lang w:val="en-US" w:eastAsia="ru-RU"/>
              </w:rPr>
              <w:t xml:space="preserve"> din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cu un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picior</w:t>
            </w:r>
            <w:proofErr w:type="spellEnd"/>
            <w:r w:rsidRPr="002C274D">
              <w:rPr>
                <w:rFonts w:ascii="Times New Roman CYR" w:hAnsi="Times New Roman CYR" w:cs="Times New Roman CYR"/>
                <w:noProof w:val="0"/>
                <w:sz w:val="16"/>
                <w:szCs w:val="16"/>
                <w:lang w:val="en-US" w:eastAsia="ru-RU"/>
              </w:rPr>
              <w:t xml:space="preserve"> </w:t>
            </w:r>
          </w:p>
          <w:p w14:paraId="2DD7640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B25FB19"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B1EC6A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6B79C9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CFFB907"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96A2FC4" w14:textId="77777777" w:rsidR="002C274D" w:rsidRPr="002C274D" w:rsidRDefault="002C274D" w:rsidP="002C274D">
            <w:pPr>
              <w:autoSpaceDE w:val="0"/>
              <w:autoSpaceDN w:val="0"/>
              <w:jc w:val="center"/>
              <w:rPr>
                <w:noProof w:val="0"/>
                <w:lang w:val="en-US" w:eastAsia="ru-RU"/>
              </w:rPr>
            </w:pPr>
          </w:p>
        </w:tc>
      </w:tr>
      <w:tr w:rsidR="002C274D" w:rsidRPr="002C274D" w14:paraId="25185AD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CC8F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3C5F58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7C6A3C4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29734A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DCBC1CF" w14:textId="77777777" w:rsidR="002C274D" w:rsidRPr="002C274D" w:rsidRDefault="002C274D" w:rsidP="002C274D">
            <w:pPr>
              <w:autoSpaceDE w:val="0"/>
              <w:autoSpaceDN w:val="0"/>
              <w:rPr>
                <w:noProof w:val="0"/>
                <w:lang w:val="en-US" w:eastAsia="ru-RU"/>
              </w:rPr>
            </w:pPr>
            <w:r w:rsidRPr="002C274D">
              <w:rPr>
                <w:noProof w:val="0"/>
                <w:lang w:val="en-US" w:eastAsia="ru-RU"/>
              </w:rPr>
              <w:t>0,4400</w:t>
            </w:r>
          </w:p>
        </w:tc>
        <w:tc>
          <w:tcPr>
            <w:tcW w:w="1417" w:type="dxa"/>
            <w:tcBorders>
              <w:top w:val="nil"/>
              <w:bottom w:val="single" w:sz="2" w:space="0" w:color="auto"/>
            </w:tcBorders>
          </w:tcPr>
          <w:p w14:paraId="1CD7058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FFCECE0" w14:textId="77777777" w:rsidR="002C274D" w:rsidRPr="002C274D" w:rsidRDefault="002C274D" w:rsidP="002C274D">
            <w:pPr>
              <w:autoSpaceDE w:val="0"/>
              <w:autoSpaceDN w:val="0"/>
              <w:rPr>
                <w:noProof w:val="0"/>
                <w:lang w:val="en-US" w:eastAsia="ru-RU"/>
              </w:rPr>
            </w:pPr>
          </w:p>
        </w:tc>
      </w:tr>
      <w:tr w:rsidR="002C274D" w:rsidRPr="002C274D" w14:paraId="071B07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1C18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4AF0B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010201</w:t>
            </w:r>
          </w:p>
        </w:tc>
        <w:tc>
          <w:tcPr>
            <w:tcW w:w="3402" w:type="dxa"/>
            <w:gridSpan w:val="2"/>
            <w:tcBorders>
              <w:top w:val="nil"/>
              <w:bottom w:val="single" w:sz="2" w:space="0" w:color="auto"/>
            </w:tcBorders>
          </w:tcPr>
          <w:p w14:paraId="3501D36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Remorci</w:t>
            </w:r>
            <w:proofErr w:type="spellEnd"/>
            <w:r w:rsidRPr="002C274D">
              <w:rPr>
                <w:noProof w:val="0"/>
                <w:lang w:val="en-US" w:eastAsia="ru-RU"/>
              </w:rPr>
              <w:t xml:space="preserve"> de tractor, 2 t</w:t>
            </w:r>
          </w:p>
        </w:tc>
        <w:tc>
          <w:tcPr>
            <w:tcW w:w="1134" w:type="dxa"/>
            <w:tcBorders>
              <w:top w:val="nil"/>
              <w:bottom w:val="single" w:sz="2" w:space="0" w:color="auto"/>
            </w:tcBorders>
          </w:tcPr>
          <w:p w14:paraId="221718E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B239954"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4FBE20E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C021637" w14:textId="77777777" w:rsidR="002C274D" w:rsidRPr="002C274D" w:rsidRDefault="002C274D" w:rsidP="002C274D">
            <w:pPr>
              <w:autoSpaceDE w:val="0"/>
              <w:autoSpaceDN w:val="0"/>
              <w:rPr>
                <w:noProof w:val="0"/>
                <w:lang w:val="en-US" w:eastAsia="ru-RU"/>
              </w:rPr>
            </w:pPr>
          </w:p>
        </w:tc>
      </w:tr>
      <w:tr w:rsidR="002C274D" w:rsidRPr="002C274D" w14:paraId="295C9CE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D22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A0032F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010410</w:t>
            </w:r>
          </w:p>
        </w:tc>
        <w:tc>
          <w:tcPr>
            <w:tcW w:w="3402" w:type="dxa"/>
            <w:gridSpan w:val="2"/>
            <w:tcBorders>
              <w:top w:val="nil"/>
              <w:bottom w:val="single" w:sz="2" w:space="0" w:color="auto"/>
            </w:tcBorders>
          </w:tcPr>
          <w:p w14:paraId="14B0C33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Tractoare</w:t>
            </w:r>
            <w:proofErr w:type="spellEnd"/>
            <w:r w:rsidRPr="002C274D">
              <w:rPr>
                <w:noProof w:val="0"/>
                <w:lang w:val="en-US" w:eastAsia="ru-RU"/>
              </w:rPr>
              <w:t xml:space="preserve"> cu roti </w:t>
            </w:r>
            <w:proofErr w:type="spellStart"/>
            <w:r w:rsidRPr="002C274D">
              <w:rPr>
                <w:noProof w:val="0"/>
                <w:lang w:val="en-US" w:eastAsia="ru-RU"/>
              </w:rPr>
              <w:t>pneumatice</w:t>
            </w:r>
            <w:proofErr w:type="spellEnd"/>
            <w:r w:rsidRPr="002C274D">
              <w:rPr>
                <w:noProof w:val="0"/>
                <w:lang w:val="en-US" w:eastAsia="ru-RU"/>
              </w:rPr>
              <w:t xml:space="preserve"> la </w:t>
            </w:r>
            <w:proofErr w:type="spellStart"/>
            <w:r w:rsidRPr="002C274D">
              <w:rPr>
                <w:noProof w:val="0"/>
                <w:lang w:val="en-US" w:eastAsia="ru-RU"/>
              </w:rPr>
              <w:t>lucrari</w:t>
            </w:r>
            <w:proofErr w:type="spellEnd"/>
            <w:r w:rsidRPr="002C274D">
              <w:rPr>
                <w:noProof w:val="0"/>
                <w:lang w:val="en-US" w:eastAsia="ru-RU"/>
              </w:rPr>
              <w:t xml:space="preserve"> in </w:t>
            </w:r>
            <w:proofErr w:type="spellStart"/>
            <w:r w:rsidRPr="002C274D">
              <w:rPr>
                <w:noProof w:val="0"/>
                <w:lang w:val="en-US" w:eastAsia="ru-RU"/>
              </w:rPr>
              <w:t>alte</w:t>
            </w:r>
            <w:proofErr w:type="spellEnd"/>
            <w:r w:rsidRPr="002C274D">
              <w:rPr>
                <w:noProof w:val="0"/>
                <w:lang w:val="en-US" w:eastAsia="ru-RU"/>
              </w:rPr>
              <w:t xml:space="preserve"> </w:t>
            </w:r>
            <w:proofErr w:type="spellStart"/>
            <w:r w:rsidRPr="002C274D">
              <w:rPr>
                <w:noProof w:val="0"/>
                <w:lang w:val="en-US" w:eastAsia="ru-RU"/>
              </w:rPr>
              <w:t>domenii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gospodaririi</w:t>
            </w:r>
            <w:proofErr w:type="spellEnd"/>
            <w:r w:rsidRPr="002C274D">
              <w:rPr>
                <w:noProof w:val="0"/>
                <w:lang w:val="en-US" w:eastAsia="ru-RU"/>
              </w:rPr>
              <w:t xml:space="preserve"> </w:t>
            </w:r>
            <w:proofErr w:type="spellStart"/>
            <w:r w:rsidRPr="002C274D">
              <w:rPr>
                <w:noProof w:val="0"/>
                <w:lang w:val="en-US" w:eastAsia="ru-RU"/>
              </w:rPr>
              <w:t>apelor</w:t>
            </w:r>
            <w:proofErr w:type="spellEnd"/>
            <w:r w:rsidRPr="002C274D">
              <w:rPr>
                <w:noProof w:val="0"/>
                <w:lang w:val="en-US" w:eastAsia="ru-RU"/>
              </w:rPr>
              <w:t xml:space="preserve">) 59 kW (80 </w:t>
            </w:r>
            <w:proofErr w:type="spellStart"/>
            <w:r w:rsidRPr="002C274D">
              <w:rPr>
                <w:noProof w:val="0"/>
                <w:lang w:val="en-US" w:eastAsia="ru-RU"/>
              </w:rPr>
              <w:t>c.p.</w:t>
            </w:r>
            <w:proofErr w:type="spellEnd"/>
            <w:r w:rsidRPr="002C274D">
              <w:rPr>
                <w:noProof w:val="0"/>
                <w:lang w:val="en-US" w:eastAsia="ru-RU"/>
              </w:rPr>
              <w:t>)</w:t>
            </w:r>
          </w:p>
        </w:tc>
        <w:tc>
          <w:tcPr>
            <w:tcW w:w="1134" w:type="dxa"/>
            <w:tcBorders>
              <w:top w:val="nil"/>
              <w:bottom w:val="single" w:sz="2" w:space="0" w:color="auto"/>
            </w:tcBorders>
          </w:tcPr>
          <w:p w14:paraId="5C3CF9E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A4B06BB"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1B4DED2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790CEDC" w14:textId="77777777" w:rsidR="002C274D" w:rsidRPr="002C274D" w:rsidRDefault="002C274D" w:rsidP="002C274D">
            <w:pPr>
              <w:autoSpaceDE w:val="0"/>
              <w:autoSpaceDN w:val="0"/>
              <w:rPr>
                <w:noProof w:val="0"/>
                <w:lang w:val="en-US" w:eastAsia="ru-RU"/>
              </w:rPr>
            </w:pPr>
          </w:p>
        </w:tc>
      </w:tr>
      <w:tr w:rsidR="002C274D" w:rsidRPr="002C274D" w14:paraId="4209A56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FBE84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B0A41D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021141</w:t>
            </w:r>
          </w:p>
        </w:tc>
        <w:tc>
          <w:tcPr>
            <w:tcW w:w="3402" w:type="dxa"/>
            <w:gridSpan w:val="2"/>
            <w:tcBorders>
              <w:top w:val="nil"/>
              <w:bottom w:val="single" w:sz="2" w:space="0" w:color="auto"/>
            </w:tcBorders>
          </w:tcPr>
          <w:p w14:paraId="138C6D0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Automacara</w:t>
            </w:r>
            <w:proofErr w:type="spellEnd"/>
            <w:r w:rsidRPr="002C274D">
              <w:rPr>
                <w:noProof w:val="0"/>
                <w:lang w:val="en-US" w:eastAsia="ru-RU"/>
              </w:rPr>
              <w:t xml:space="preserve"> la </w:t>
            </w:r>
            <w:proofErr w:type="spellStart"/>
            <w:r w:rsidRPr="002C274D">
              <w:rPr>
                <w:noProof w:val="0"/>
                <w:lang w:val="en-US" w:eastAsia="ru-RU"/>
              </w:rPr>
              <w:t>lucrari</w:t>
            </w:r>
            <w:proofErr w:type="spellEnd"/>
            <w:r w:rsidRPr="002C274D">
              <w:rPr>
                <w:noProof w:val="0"/>
                <w:lang w:val="en-US" w:eastAsia="ru-RU"/>
              </w:rPr>
              <w:t xml:space="preserve"> in </w:t>
            </w:r>
            <w:proofErr w:type="spellStart"/>
            <w:r w:rsidRPr="002C274D">
              <w:rPr>
                <w:noProof w:val="0"/>
                <w:lang w:val="en-US" w:eastAsia="ru-RU"/>
              </w:rPr>
              <w:t>alte</w:t>
            </w:r>
            <w:proofErr w:type="spellEnd"/>
            <w:r w:rsidRPr="002C274D">
              <w:rPr>
                <w:noProof w:val="0"/>
                <w:lang w:val="en-US" w:eastAsia="ru-RU"/>
              </w:rPr>
              <w:t xml:space="preserve"> </w:t>
            </w:r>
            <w:proofErr w:type="spellStart"/>
            <w:r w:rsidRPr="002C274D">
              <w:rPr>
                <w:noProof w:val="0"/>
                <w:lang w:val="en-US" w:eastAsia="ru-RU"/>
              </w:rPr>
              <w:t>domenii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0D3EBD6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AF49319"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53BC03E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EEE2B8D" w14:textId="77777777" w:rsidR="002C274D" w:rsidRPr="002C274D" w:rsidRDefault="002C274D" w:rsidP="002C274D">
            <w:pPr>
              <w:autoSpaceDE w:val="0"/>
              <w:autoSpaceDN w:val="0"/>
              <w:rPr>
                <w:noProof w:val="0"/>
                <w:lang w:val="en-US" w:eastAsia="ru-RU"/>
              </w:rPr>
            </w:pPr>
          </w:p>
        </w:tc>
      </w:tr>
      <w:tr w:rsidR="002C274D" w:rsidRPr="002C274D" w14:paraId="048D0DCF" w14:textId="77777777" w:rsidTr="005945B0">
        <w:trPr>
          <w:trHeight w:val="340"/>
        </w:trPr>
        <w:tc>
          <w:tcPr>
            <w:tcW w:w="709" w:type="dxa"/>
            <w:tcBorders>
              <w:top w:val="nil"/>
              <w:left w:val="single" w:sz="6" w:space="0" w:color="auto"/>
              <w:bottom w:val="nil"/>
              <w:right w:val="nil"/>
            </w:tcBorders>
          </w:tcPr>
          <w:p w14:paraId="071A361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39A88A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A79E05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09F2EE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5D67B6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049F0F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FAD406B" w14:textId="77777777" w:rsidR="002C274D" w:rsidRPr="002C274D" w:rsidRDefault="002C274D" w:rsidP="002C274D">
            <w:pPr>
              <w:autoSpaceDE w:val="0"/>
              <w:autoSpaceDN w:val="0"/>
              <w:rPr>
                <w:noProof w:val="0"/>
                <w:lang w:val="en-US" w:eastAsia="ru-RU"/>
              </w:rPr>
            </w:pPr>
          </w:p>
        </w:tc>
      </w:tr>
      <w:tr w:rsidR="002C274D" w:rsidRPr="002C274D" w14:paraId="405E7A0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775DF" w14:textId="77777777" w:rsidR="002C274D" w:rsidRPr="002C274D" w:rsidRDefault="002C274D" w:rsidP="002C274D">
            <w:pPr>
              <w:autoSpaceDE w:val="0"/>
              <w:autoSpaceDN w:val="0"/>
              <w:rPr>
                <w:noProof w:val="0"/>
                <w:lang w:val="en-US" w:eastAsia="ru-RU"/>
              </w:rPr>
            </w:pPr>
            <w:r w:rsidRPr="002C274D">
              <w:rPr>
                <w:noProof w:val="0"/>
                <w:lang w:val="en-US" w:eastAsia="ru-RU"/>
              </w:rPr>
              <w:t>2</w:t>
            </w:r>
          </w:p>
        </w:tc>
        <w:tc>
          <w:tcPr>
            <w:tcW w:w="1276" w:type="dxa"/>
            <w:gridSpan w:val="2"/>
            <w:tcBorders>
              <w:top w:val="single" w:sz="4" w:space="0" w:color="auto"/>
              <w:bottom w:val="single" w:sz="4" w:space="0" w:color="auto"/>
            </w:tcBorders>
          </w:tcPr>
          <w:p w14:paraId="6051C447" w14:textId="77777777" w:rsidR="002C274D" w:rsidRPr="002C274D" w:rsidRDefault="002C274D" w:rsidP="002C274D">
            <w:pPr>
              <w:autoSpaceDE w:val="0"/>
              <w:autoSpaceDN w:val="0"/>
              <w:rPr>
                <w:noProof w:val="0"/>
                <w:lang w:val="en-US" w:eastAsia="ru-RU"/>
              </w:rPr>
            </w:pPr>
            <w:r w:rsidRPr="002C274D">
              <w:rPr>
                <w:noProof w:val="0"/>
                <w:lang w:val="en-US" w:eastAsia="ru-RU"/>
              </w:rPr>
              <w:t>33-04-016-5</w:t>
            </w:r>
          </w:p>
          <w:p w14:paraId="3BE3B09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8FA275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constructiilor</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materialelor</w:t>
            </w:r>
            <w:proofErr w:type="spellEnd"/>
            <w:r w:rsidRPr="002C274D">
              <w:rPr>
                <w:noProof w:val="0"/>
                <w:lang w:val="en-US" w:eastAsia="ru-RU"/>
              </w:rPr>
              <w:t xml:space="preserve"> </w:t>
            </w:r>
            <w:proofErr w:type="spellStart"/>
            <w:r w:rsidRPr="002C274D">
              <w:rPr>
                <w:noProof w:val="0"/>
                <w:lang w:val="en-US" w:eastAsia="ru-RU"/>
              </w:rPr>
              <w:t>sustinerilor</w:t>
            </w:r>
            <w:proofErr w:type="spellEnd"/>
            <w:r w:rsidRPr="002C274D">
              <w:rPr>
                <w:noProof w:val="0"/>
                <w:lang w:val="en-US" w:eastAsia="ru-RU"/>
              </w:rPr>
              <w:t xml:space="preserve"> LEA 0,38-10 kV pe </w:t>
            </w:r>
            <w:proofErr w:type="spellStart"/>
            <w:r w:rsidRPr="002C274D">
              <w:rPr>
                <w:noProof w:val="0"/>
                <w:lang w:val="en-US" w:eastAsia="ru-RU"/>
              </w:rPr>
              <w:t>magistrala</w:t>
            </w:r>
            <w:proofErr w:type="spellEnd"/>
            <w:r w:rsidRPr="002C274D">
              <w:rPr>
                <w:noProof w:val="0"/>
                <w:lang w:val="en-US" w:eastAsia="ru-RU"/>
              </w:rPr>
              <w:t xml:space="preserve">: a </w:t>
            </w:r>
            <w:proofErr w:type="spellStart"/>
            <w:r w:rsidRPr="002C274D">
              <w:rPr>
                <w:noProof w:val="0"/>
                <w:lang w:val="en-US" w:eastAsia="ru-RU"/>
              </w:rPr>
              <w:t>materialelor</w:t>
            </w:r>
            <w:proofErr w:type="spellEnd"/>
            <w:r w:rsidRPr="002C274D">
              <w:rPr>
                <w:noProof w:val="0"/>
                <w:lang w:val="en-US" w:eastAsia="ru-RU"/>
              </w:rPr>
              <w:t xml:space="preserve"> </w:t>
            </w:r>
            <w:proofErr w:type="spellStart"/>
            <w:r w:rsidRPr="002C274D">
              <w:rPr>
                <w:noProof w:val="0"/>
                <w:lang w:val="en-US" w:eastAsia="ru-RU"/>
              </w:rPr>
              <w:t>echipamentului</w:t>
            </w:r>
            <w:proofErr w:type="spellEnd"/>
            <w:r w:rsidRPr="002C274D">
              <w:rPr>
                <w:noProof w:val="0"/>
                <w:lang w:val="en-US" w:eastAsia="ru-RU"/>
              </w:rPr>
              <w:t xml:space="preserve"> </w:t>
            </w:r>
            <w:proofErr w:type="spellStart"/>
            <w:r w:rsidRPr="002C274D">
              <w:rPr>
                <w:noProof w:val="0"/>
                <w:lang w:val="en-US" w:eastAsia="ru-RU"/>
              </w:rPr>
              <w:t>sustinerilor</w:t>
            </w:r>
            <w:proofErr w:type="spellEnd"/>
            <w:r w:rsidRPr="002C274D">
              <w:rPr>
                <w:noProof w:val="0"/>
                <w:lang w:val="en-US" w:eastAsia="ru-RU"/>
              </w:rPr>
              <w:t xml:space="preserve"> cu un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picior</w:t>
            </w:r>
            <w:proofErr w:type="spellEnd"/>
            <w:r w:rsidRPr="002C274D">
              <w:rPr>
                <w:rFonts w:ascii="Times New Roman CYR" w:hAnsi="Times New Roman CYR" w:cs="Times New Roman CYR"/>
                <w:noProof w:val="0"/>
                <w:sz w:val="16"/>
                <w:szCs w:val="16"/>
                <w:lang w:val="en-US" w:eastAsia="ru-RU"/>
              </w:rPr>
              <w:t xml:space="preserve"> </w:t>
            </w:r>
          </w:p>
          <w:p w14:paraId="1FC3D49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BFE0ED"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A24BAC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6E1EB74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B6A7EE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F9348D9" w14:textId="77777777" w:rsidR="002C274D" w:rsidRPr="002C274D" w:rsidRDefault="002C274D" w:rsidP="002C274D">
            <w:pPr>
              <w:autoSpaceDE w:val="0"/>
              <w:autoSpaceDN w:val="0"/>
              <w:jc w:val="center"/>
              <w:rPr>
                <w:noProof w:val="0"/>
                <w:lang w:val="en-US" w:eastAsia="ru-RU"/>
              </w:rPr>
            </w:pPr>
          </w:p>
        </w:tc>
      </w:tr>
      <w:tr w:rsidR="002C274D" w:rsidRPr="002C274D" w14:paraId="3B96E2C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B7C0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515E6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39F4AB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10147C3"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92AC70D" w14:textId="77777777" w:rsidR="002C274D" w:rsidRPr="002C274D" w:rsidRDefault="002C274D" w:rsidP="002C274D">
            <w:pPr>
              <w:autoSpaceDE w:val="0"/>
              <w:autoSpaceDN w:val="0"/>
              <w:rPr>
                <w:noProof w:val="0"/>
                <w:lang w:val="en-US" w:eastAsia="ru-RU"/>
              </w:rPr>
            </w:pPr>
            <w:r w:rsidRPr="002C274D">
              <w:rPr>
                <w:noProof w:val="0"/>
                <w:lang w:val="en-US" w:eastAsia="ru-RU"/>
              </w:rPr>
              <w:t>0,2500</w:t>
            </w:r>
          </w:p>
        </w:tc>
        <w:tc>
          <w:tcPr>
            <w:tcW w:w="1417" w:type="dxa"/>
            <w:tcBorders>
              <w:top w:val="nil"/>
              <w:bottom w:val="single" w:sz="2" w:space="0" w:color="auto"/>
            </w:tcBorders>
          </w:tcPr>
          <w:p w14:paraId="092314F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1E72583" w14:textId="77777777" w:rsidR="002C274D" w:rsidRPr="002C274D" w:rsidRDefault="002C274D" w:rsidP="002C274D">
            <w:pPr>
              <w:autoSpaceDE w:val="0"/>
              <w:autoSpaceDN w:val="0"/>
              <w:rPr>
                <w:noProof w:val="0"/>
                <w:lang w:val="en-US" w:eastAsia="ru-RU"/>
              </w:rPr>
            </w:pPr>
          </w:p>
        </w:tc>
      </w:tr>
      <w:tr w:rsidR="002C274D" w:rsidRPr="002C274D" w14:paraId="7CE090A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63A5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78095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010201</w:t>
            </w:r>
          </w:p>
        </w:tc>
        <w:tc>
          <w:tcPr>
            <w:tcW w:w="3402" w:type="dxa"/>
            <w:gridSpan w:val="2"/>
            <w:tcBorders>
              <w:top w:val="nil"/>
              <w:bottom w:val="single" w:sz="2" w:space="0" w:color="auto"/>
            </w:tcBorders>
          </w:tcPr>
          <w:p w14:paraId="460B5F9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Remorci</w:t>
            </w:r>
            <w:proofErr w:type="spellEnd"/>
            <w:r w:rsidRPr="002C274D">
              <w:rPr>
                <w:noProof w:val="0"/>
                <w:lang w:val="en-US" w:eastAsia="ru-RU"/>
              </w:rPr>
              <w:t xml:space="preserve"> de tractor, 2 t</w:t>
            </w:r>
          </w:p>
        </w:tc>
        <w:tc>
          <w:tcPr>
            <w:tcW w:w="1134" w:type="dxa"/>
            <w:tcBorders>
              <w:top w:val="nil"/>
              <w:bottom w:val="single" w:sz="2" w:space="0" w:color="auto"/>
            </w:tcBorders>
          </w:tcPr>
          <w:p w14:paraId="3D5F0FE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2F1E7EA" w14:textId="77777777" w:rsidR="002C274D" w:rsidRPr="002C274D" w:rsidRDefault="002C274D" w:rsidP="002C274D">
            <w:pPr>
              <w:autoSpaceDE w:val="0"/>
              <w:autoSpaceDN w:val="0"/>
              <w:rPr>
                <w:noProof w:val="0"/>
                <w:lang w:val="en-US" w:eastAsia="ru-RU"/>
              </w:rPr>
            </w:pPr>
            <w:r w:rsidRPr="002C274D">
              <w:rPr>
                <w:noProof w:val="0"/>
                <w:lang w:val="en-US" w:eastAsia="ru-RU"/>
              </w:rPr>
              <w:t>0,1400</w:t>
            </w:r>
          </w:p>
        </w:tc>
        <w:tc>
          <w:tcPr>
            <w:tcW w:w="1417" w:type="dxa"/>
            <w:tcBorders>
              <w:top w:val="nil"/>
              <w:bottom w:val="single" w:sz="2" w:space="0" w:color="auto"/>
            </w:tcBorders>
          </w:tcPr>
          <w:p w14:paraId="155AAB1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261615A" w14:textId="77777777" w:rsidR="002C274D" w:rsidRPr="002C274D" w:rsidRDefault="002C274D" w:rsidP="002C274D">
            <w:pPr>
              <w:autoSpaceDE w:val="0"/>
              <w:autoSpaceDN w:val="0"/>
              <w:rPr>
                <w:noProof w:val="0"/>
                <w:lang w:val="en-US" w:eastAsia="ru-RU"/>
              </w:rPr>
            </w:pPr>
          </w:p>
        </w:tc>
      </w:tr>
      <w:tr w:rsidR="002C274D" w:rsidRPr="002C274D" w14:paraId="3951D57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1B855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0D7D09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010410</w:t>
            </w:r>
          </w:p>
        </w:tc>
        <w:tc>
          <w:tcPr>
            <w:tcW w:w="3402" w:type="dxa"/>
            <w:gridSpan w:val="2"/>
            <w:tcBorders>
              <w:top w:val="nil"/>
              <w:bottom w:val="single" w:sz="2" w:space="0" w:color="auto"/>
            </w:tcBorders>
          </w:tcPr>
          <w:p w14:paraId="426A3D9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Tractoare</w:t>
            </w:r>
            <w:proofErr w:type="spellEnd"/>
            <w:r w:rsidRPr="002C274D">
              <w:rPr>
                <w:noProof w:val="0"/>
                <w:lang w:val="en-US" w:eastAsia="ru-RU"/>
              </w:rPr>
              <w:t xml:space="preserve"> cu roti </w:t>
            </w:r>
            <w:proofErr w:type="spellStart"/>
            <w:r w:rsidRPr="002C274D">
              <w:rPr>
                <w:noProof w:val="0"/>
                <w:lang w:val="en-US" w:eastAsia="ru-RU"/>
              </w:rPr>
              <w:t>pneumatice</w:t>
            </w:r>
            <w:proofErr w:type="spellEnd"/>
            <w:r w:rsidRPr="002C274D">
              <w:rPr>
                <w:noProof w:val="0"/>
                <w:lang w:val="en-US" w:eastAsia="ru-RU"/>
              </w:rPr>
              <w:t xml:space="preserve"> la </w:t>
            </w:r>
            <w:proofErr w:type="spellStart"/>
            <w:r w:rsidRPr="002C274D">
              <w:rPr>
                <w:noProof w:val="0"/>
                <w:lang w:val="en-US" w:eastAsia="ru-RU"/>
              </w:rPr>
              <w:t>lucrari</w:t>
            </w:r>
            <w:proofErr w:type="spellEnd"/>
            <w:r w:rsidRPr="002C274D">
              <w:rPr>
                <w:noProof w:val="0"/>
                <w:lang w:val="en-US" w:eastAsia="ru-RU"/>
              </w:rPr>
              <w:t xml:space="preserve"> in </w:t>
            </w:r>
            <w:proofErr w:type="spellStart"/>
            <w:r w:rsidRPr="002C274D">
              <w:rPr>
                <w:noProof w:val="0"/>
                <w:lang w:val="en-US" w:eastAsia="ru-RU"/>
              </w:rPr>
              <w:t>alte</w:t>
            </w:r>
            <w:proofErr w:type="spellEnd"/>
            <w:r w:rsidRPr="002C274D">
              <w:rPr>
                <w:noProof w:val="0"/>
                <w:lang w:val="en-US" w:eastAsia="ru-RU"/>
              </w:rPr>
              <w:t xml:space="preserve"> </w:t>
            </w:r>
            <w:proofErr w:type="spellStart"/>
            <w:r w:rsidRPr="002C274D">
              <w:rPr>
                <w:noProof w:val="0"/>
                <w:lang w:val="en-US" w:eastAsia="ru-RU"/>
              </w:rPr>
              <w:t>domenii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gospodaririi</w:t>
            </w:r>
            <w:proofErr w:type="spellEnd"/>
            <w:r w:rsidRPr="002C274D">
              <w:rPr>
                <w:noProof w:val="0"/>
                <w:lang w:val="en-US" w:eastAsia="ru-RU"/>
              </w:rPr>
              <w:t xml:space="preserve"> </w:t>
            </w:r>
            <w:proofErr w:type="spellStart"/>
            <w:r w:rsidRPr="002C274D">
              <w:rPr>
                <w:noProof w:val="0"/>
                <w:lang w:val="en-US" w:eastAsia="ru-RU"/>
              </w:rPr>
              <w:t>apelor</w:t>
            </w:r>
            <w:proofErr w:type="spellEnd"/>
            <w:r w:rsidRPr="002C274D">
              <w:rPr>
                <w:noProof w:val="0"/>
                <w:lang w:val="en-US" w:eastAsia="ru-RU"/>
              </w:rPr>
              <w:t xml:space="preserve">) 59 kW (80 </w:t>
            </w:r>
            <w:proofErr w:type="spellStart"/>
            <w:r w:rsidRPr="002C274D">
              <w:rPr>
                <w:noProof w:val="0"/>
                <w:lang w:val="en-US" w:eastAsia="ru-RU"/>
              </w:rPr>
              <w:t>c.p.</w:t>
            </w:r>
            <w:proofErr w:type="spellEnd"/>
            <w:r w:rsidRPr="002C274D">
              <w:rPr>
                <w:noProof w:val="0"/>
                <w:lang w:val="en-US" w:eastAsia="ru-RU"/>
              </w:rPr>
              <w:t>)</w:t>
            </w:r>
          </w:p>
        </w:tc>
        <w:tc>
          <w:tcPr>
            <w:tcW w:w="1134" w:type="dxa"/>
            <w:tcBorders>
              <w:top w:val="nil"/>
              <w:bottom w:val="single" w:sz="2" w:space="0" w:color="auto"/>
            </w:tcBorders>
          </w:tcPr>
          <w:p w14:paraId="00C8E88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68D3865" w14:textId="77777777" w:rsidR="002C274D" w:rsidRPr="002C274D" w:rsidRDefault="002C274D" w:rsidP="002C274D">
            <w:pPr>
              <w:autoSpaceDE w:val="0"/>
              <w:autoSpaceDN w:val="0"/>
              <w:rPr>
                <w:noProof w:val="0"/>
                <w:lang w:val="en-US" w:eastAsia="ru-RU"/>
              </w:rPr>
            </w:pPr>
            <w:r w:rsidRPr="002C274D">
              <w:rPr>
                <w:noProof w:val="0"/>
                <w:lang w:val="en-US" w:eastAsia="ru-RU"/>
              </w:rPr>
              <w:t>0,1400</w:t>
            </w:r>
          </w:p>
        </w:tc>
        <w:tc>
          <w:tcPr>
            <w:tcW w:w="1417" w:type="dxa"/>
            <w:tcBorders>
              <w:top w:val="nil"/>
              <w:bottom w:val="single" w:sz="2" w:space="0" w:color="auto"/>
            </w:tcBorders>
          </w:tcPr>
          <w:p w14:paraId="62B93AC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70FEF07" w14:textId="77777777" w:rsidR="002C274D" w:rsidRPr="002C274D" w:rsidRDefault="002C274D" w:rsidP="002C274D">
            <w:pPr>
              <w:autoSpaceDE w:val="0"/>
              <w:autoSpaceDN w:val="0"/>
              <w:rPr>
                <w:noProof w:val="0"/>
                <w:lang w:val="en-US" w:eastAsia="ru-RU"/>
              </w:rPr>
            </w:pPr>
          </w:p>
        </w:tc>
      </w:tr>
      <w:tr w:rsidR="002C274D" w:rsidRPr="002C274D" w14:paraId="0CC4BA55" w14:textId="77777777" w:rsidTr="005945B0">
        <w:trPr>
          <w:trHeight w:val="340"/>
        </w:trPr>
        <w:tc>
          <w:tcPr>
            <w:tcW w:w="709" w:type="dxa"/>
            <w:tcBorders>
              <w:top w:val="nil"/>
              <w:left w:val="single" w:sz="6" w:space="0" w:color="auto"/>
              <w:bottom w:val="nil"/>
              <w:right w:val="nil"/>
            </w:tcBorders>
          </w:tcPr>
          <w:p w14:paraId="1377A5E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025518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2B6BA5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717319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FD51D4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DD02C70"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645BF33" w14:textId="77777777" w:rsidR="002C274D" w:rsidRPr="002C274D" w:rsidRDefault="002C274D" w:rsidP="002C274D">
            <w:pPr>
              <w:autoSpaceDE w:val="0"/>
              <w:autoSpaceDN w:val="0"/>
              <w:rPr>
                <w:noProof w:val="0"/>
                <w:lang w:val="en-US" w:eastAsia="ru-RU"/>
              </w:rPr>
            </w:pPr>
          </w:p>
        </w:tc>
      </w:tr>
      <w:tr w:rsidR="002C274D" w:rsidRPr="002C274D" w14:paraId="1E09DC1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D0832" w14:textId="77777777" w:rsidR="002C274D" w:rsidRPr="002C274D" w:rsidRDefault="002C274D" w:rsidP="002C274D">
            <w:pPr>
              <w:autoSpaceDE w:val="0"/>
              <w:autoSpaceDN w:val="0"/>
              <w:rPr>
                <w:noProof w:val="0"/>
                <w:lang w:val="en-US" w:eastAsia="ru-RU"/>
              </w:rPr>
            </w:pPr>
            <w:r w:rsidRPr="002C274D">
              <w:rPr>
                <w:noProof w:val="0"/>
                <w:lang w:val="en-US" w:eastAsia="ru-RU"/>
              </w:rPr>
              <w:t>3</w:t>
            </w:r>
          </w:p>
        </w:tc>
        <w:tc>
          <w:tcPr>
            <w:tcW w:w="1276" w:type="dxa"/>
            <w:gridSpan w:val="2"/>
            <w:tcBorders>
              <w:top w:val="single" w:sz="4" w:space="0" w:color="auto"/>
              <w:bottom w:val="single" w:sz="4" w:space="0" w:color="auto"/>
            </w:tcBorders>
          </w:tcPr>
          <w:p w14:paraId="44A064A5" w14:textId="77777777" w:rsidR="002C274D" w:rsidRPr="002C274D" w:rsidRDefault="002C274D" w:rsidP="002C274D">
            <w:pPr>
              <w:autoSpaceDE w:val="0"/>
              <w:autoSpaceDN w:val="0"/>
              <w:rPr>
                <w:noProof w:val="0"/>
                <w:lang w:val="en-US" w:eastAsia="ru-RU"/>
              </w:rPr>
            </w:pPr>
            <w:r w:rsidRPr="002C274D">
              <w:rPr>
                <w:noProof w:val="0"/>
                <w:lang w:val="en-US" w:eastAsia="ru-RU"/>
              </w:rPr>
              <w:t>33-04-003-1</w:t>
            </w:r>
          </w:p>
          <w:p w14:paraId="5841D8C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126CF3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stilpilor</w:t>
            </w:r>
            <w:proofErr w:type="spellEnd"/>
            <w:r w:rsidRPr="002C274D">
              <w:rPr>
                <w:noProof w:val="0"/>
                <w:lang w:val="en-US" w:eastAsia="ru-RU"/>
              </w:rPr>
              <w:t xml:space="preserve"> din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LEA 0,38, 6-10 kV cu traverse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adaosuri</w:t>
            </w:r>
            <w:proofErr w:type="spellEnd"/>
            <w:r w:rsidRPr="002C274D">
              <w:rPr>
                <w:noProof w:val="0"/>
                <w:lang w:val="en-US" w:eastAsia="ru-RU"/>
              </w:rPr>
              <w:t xml:space="preserve">, cu un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picior</w:t>
            </w:r>
            <w:proofErr w:type="spellEnd"/>
            <w:r w:rsidRPr="002C274D">
              <w:rPr>
                <w:rFonts w:ascii="Times New Roman CYR" w:hAnsi="Times New Roman CYR" w:cs="Times New Roman CYR"/>
                <w:noProof w:val="0"/>
                <w:sz w:val="16"/>
                <w:szCs w:val="16"/>
                <w:lang w:val="en-US" w:eastAsia="ru-RU"/>
              </w:rPr>
              <w:t xml:space="preserve"> </w:t>
            </w:r>
          </w:p>
          <w:p w14:paraId="78E776C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2C45A07"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1BE9F2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8EB6DA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AD9C5F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F8CF7C3" w14:textId="77777777" w:rsidR="002C274D" w:rsidRPr="002C274D" w:rsidRDefault="002C274D" w:rsidP="002C274D">
            <w:pPr>
              <w:autoSpaceDE w:val="0"/>
              <w:autoSpaceDN w:val="0"/>
              <w:jc w:val="center"/>
              <w:rPr>
                <w:noProof w:val="0"/>
                <w:lang w:val="en-US" w:eastAsia="ru-RU"/>
              </w:rPr>
            </w:pPr>
          </w:p>
        </w:tc>
      </w:tr>
      <w:tr w:rsidR="002C274D" w:rsidRPr="002C274D" w14:paraId="2796F4D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C450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801EB8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3CB4570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D7AA27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14B7BF05" w14:textId="77777777" w:rsidR="002C274D" w:rsidRPr="002C274D" w:rsidRDefault="002C274D" w:rsidP="002C274D">
            <w:pPr>
              <w:autoSpaceDE w:val="0"/>
              <w:autoSpaceDN w:val="0"/>
              <w:rPr>
                <w:noProof w:val="0"/>
                <w:lang w:val="en-US" w:eastAsia="ru-RU"/>
              </w:rPr>
            </w:pPr>
            <w:r w:rsidRPr="002C274D">
              <w:rPr>
                <w:noProof w:val="0"/>
                <w:lang w:val="en-US" w:eastAsia="ru-RU"/>
              </w:rPr>
              <w:t>3,8000</w:t>
            </w:r>
          </w:p>
        </w:tc>
        <w:tc>
          <w:tcPr>
            <w:tcW w:w="1417" w:type="dxa"/>
            <w:tcBorders>
              <w:top w:val="nil"/>
              <w:bottom w:val="single" w:sz="2" w:space="0" w:color="auto"/>
            </w:tcBorders>
          </w:tcPr>
          <w:p w14:paraId="6827EC2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E9C2727" w14:textId="77777777" w:rsidR="002C274D" w:rsidRPr="002C274D" w:rsidRDefault="002C274D" w:rsidP="002C274D">
            <w:pPr>
              <w:autoSpaceDE w:val="0"/>
              <w:autoSpaceDN w:val="0"/>
              <w:rPr>
                <w:noProof w:val="0"/>
                <w:lang w:val="en-US" w:eastAsia="ru-RU"/>
              </w:rPr>
            </w:pPr>
          </w:p>
        </w:tc>
      </w:tr>
      <w:tr w:rsidR="002C274D" w:rsidRPr="002C274D" w14:paraId="757FC65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3B7E4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66816A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101-1714</w:t>
            </w:r>
          </w:p>
        </w:tc>
        <w:tc>
          <w:tcPr>
            <w:tcW w:w="3402" w:type="dxa"/>
            <w:gridSpan w:val="2"/>
            <w:tcBorders>
              <w:top w:val="nil"/>
              <w:bottom w:val="single" w:sz="2" w:space="0" w:color="auto"/>
            </w:tcBorders>
          </w:tcPr>
          <w:p w14:paraId="523ABD1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Buloane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327612AC"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6B7241A"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6AF0EE8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7FCBA31" w14:textId="77777777" w:rsidR="002C274D" w:rsidRPr="002C274D" w:rsidRDefault="002C274D" w:rsidP="002C274D">
            <w:pPr>
              <w:autoSpaceDE w:val="0"/>
              <w:autoSpaceDN w:val="0"/>
              <w:rPr>
                <w:noProof w:val="0"/>
                <w:lang w:val="en-US" w:eastAsia="ru-RU"/>
              </w:rPr>
            </w:pPr>
          </w:p>
        </w:tc>
      </w:tr>
      <w:tr w:rsidR="002C274D" w:rsidRPr="002C274D" w14:paraId="63B4FF9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8B79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7D820D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101-9341</w:t>
            </w:r>
          </w:p>
        </w:tc>
        <w:tc>
          <w:tcPr>
            <w:tcW w:w="3402" w:type="dxa"/>
            <w:gridSpan w:val="2"/>
            <w:tcBorders>
              <w:top w:val="nil"/>
              <w:bottom w:val="single" w:sz="2" w:space="0" w:color="auto"/>
            </w:tcBorders>
          </w:tcPr>
          <w:p w14:paraId="597134D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Bare de </w:t>
            </w:r>
            <w:proofErr w:type="spellStart"/>
            <w:r w:rsidRPr="002C274D">
              <w:rPr>
                <w:noProof w:val="0"/>
                <w:lang w:val="en-US" w:eastAsia="ru-RU"/>
              </w:rPr>
              <w:t>otel</w:t>
            </w:r>
            <w:proofErr w:type="spellEnd"/>
            <w:r w:rsidRPr="002C274D">
              <w:rPr>
                <w:noProof w:val="0"/>
                <w:lang w:val="en-US" w:eastAsia="ru-RU"/>
              </w:rPr>
              <w:t xml:space="preserve"> cu </w:t>
            </w:r>
            <w:proofErr w:type="spellStart"/>
            <w:r w:rsidRPr="002C274D">
              <w:rPr>
                <w:noProof w:val="0"/>
                <w:lang w:val="en-US" w:eastAsia="ru-RU"/>
              </w:rPr>
              <w:t>diametrul</w:t>
            </w:r>
            <w:proofErr w:type="spellEnd"/>
            <w:r w:rsidRPr="002C274D">
              <w:rPr>
                <w:noProof w:val="0"/>
                <w:lang w:val="en-US" w:eastAsia="ru-RU"/>
              </w:rPr>
              <w:t xml:space="preserve"> pina la 10 mm</w:t>
            </w:r>
          </w:p>
        </w:tc>
        <w:tc>
          <w:tcPr>
            <w:tcW w:w="1134" w:type="dxa"/>
            <w:tcBorders>
              <w:top w:val="nil"/>
              <w:bottom w:val="single" w:sz="2" w:space="0" w:color="auto"/>
            </w:tcBorders>
          </w:tcPr>
          <w:p w14:paraId="670520A7"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AC28CDF"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4A3179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FCBACE8" w14:textId="77777777" w:rsidR="002C274D" w:rsidRPr="002C274D" w:rsidRDefault="002C274D" w:rsidP="002C274D">
            <w:pPr>
              <w:autoSpaceDE w:val="0"/>
              <w:autoSpaceDN w:val="0"/>
              <w:rPr>
                <w:noProof w:val="0"/>
                <w:lang w:val="en-US" w:eastAsia="ru-RU"/>
              </w:rPr>
            </w:pPr>
          </w:p>
        </w:tc>
      </w:tr>
      <w:tr w:rsidR="002C274D" w:rsidRPr="002C274D" w14:paraId="001A182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E56B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E1184E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110-9030</w:t>
            </w:r>
          </w:p>
        </w:tc>
        <w:tc>
          <w:tcPr>
            <w:tcW w:w="3402" w:type="dxa"/>
            <w:gridSpan w:val="2"/>
            <w:tcBorders>
              <w:top w:val="nil"/>
              <w:bottom w:val="single" w:sz="2" w:space="0" w:color="auto"/>
            </w:tcBorders>
          </w:tcPr>
          <w:p w14:paraId="31250E6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Izolatori</w:t>
            </w:r>
            <w:proofErr w:type="spellEnd"/>
            <w:r w:rsidRPr="002C274D">
              <w:rPr>
                <w:noProof w:val="0"/>
                <w:lang w:val="en-US" w:eastAsia="ru-RU"/>
              </w:rPr>
              <w:t xml:space="preserve"> in forma de </w:t>
            </w:r>
            <w:proofErr w:type="spellStart"/>
            <w:r w:rsidRPr="002C274D">
              <w:rPr>
                <w:noProof w:val="0"/>
                <w:lang w:val="en-US" w:eastAsia="ru-RU"/>
              </w:rPr>
              <w:t>tija</w:t>
            </w:r>
            <w:proofErr w:type="spellEnd"/>
          </w:p>
        </w:tc>
        <w:tc>
          <w:tcPr>
            <w:tcW w:w="1134" w:type="dxa"/>
            <w:tcBorders>
              <w:top w:val="nil"/>
              <w:bottom w:val="single" w:sz="2" w:space="0" w:color="auto"/>
            </w:tcBorders>
          </w:tcPr>
          <w:p w14:paraId="75A74A8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DE32291"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7DB1E28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C4C2452" w14:textId="77777777" w:rsidR="002C274D" w:rsidRPr="002C274D" w:rsidRDefault="002C274D" w:rsidP="002C274D">
            <w:pPr>
              <w:autoSpaceDE w:val="0"/>
              <w:autoSpaceDN w:val="0"/>
              <w:rPr>
                <w:noProof w:val="0"/>
                <w:lang w:val="en-US" w:eastAsia="ru-RU"/>
              </w:rPr>
            </w:pPr>
          </w:p>
        </w:tc>
      </w:tr>
      <w:tr w:rsidR="002C274D" w:rsidRPr="002C274D" w14:paraId="1CAC132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DA37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0155D3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500-9057</w:t>
            </w:r>
          </w:p>
        </w:tc>
        <w:tc>
          <w:tcPr>
            <w:tcW w:w="3402" w:type="dxa"/>
            <w:gridSpan w:val="2"/>
            <w:tcBorders>
              <w:top w:val="nil"/>
              <w:bottom w:val="single" w:sz="2" w:space="0" w:color="auto"/>
            </w:tcBorders>
          </w:tcPr>
          <w:p w14:paraId="4EA592F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Caciula</w:t>
            </w:r>
            <w:proofErr w:type="spellEnd"/>
            <w:r w:rsidRPr="002C274D">
              <w:rPr>
                <w:noProof w:val="0"/>
                <w:lang w:val="en-US" w:eastAsia="ru-RU"/>
              </w:rPr>
              <w:t xml:space="preserve"> de </w:t>
            </w:r>
            <w:proofErr w:type="spellStart"/>
            <w:r w:rsidRPr="002C274D">
              <w:rPr>
                <w:noProof w:val="0"/>
                <w:lang w:val="en-US" w:eastAsia="ru-RU"/>
              </w:rPr>
              <w:t>polietilena</w:t>
            </w:r>
            <w:proofErr w:type="spellEnd"/>
          </w:p>
        </w:tc>
        <w:tc>
          <w:tcPr>
            <w:tcW w:w="1134" w:type="dxa"/>
            <w:tcBorders>
              <w:top w:val="nil"/>
              <w:bottom w:val="single" w:sz="2" w:space="0" w:color="auto"/>
            </w:tcBorders>
          </w:tcPr>
          <w:p w14:paraId="4103865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F463131"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02DA005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04CC848" w14:textId="77777777" w:rsidR="002C274D" w:rsidRPr="002C274D" w:rsidRDefault="002C274D" w:rsidP="002C274D">
            <w:pPr>
              <w:autoSpaceDE w:val="0"/>
              <w:autoSpaceDN w:val="0"/>
              <w:rPr>
                <w:noProof w:val="0"/>
                <w:lang w:val="en-US" w:eastAsia="ru-RU"/>
              </w:rPr>
            </w:pPr>
          </w:p>
        </w:tc>
      </w:tr>
      <w:tr w:rsidR="002C274D" w:rsidRPr="002C274D" w14:paraId="6D74960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6A07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26C9C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110-9126</w:t>
            </w:r>
          </w:p>
        </w:tc>
        <w:tc>
          <w:tcPr>
            <w:tcW w:w="3402" w:type="dxa"/>
            <w:gridSpan w:val="2"/>
            <w:tcBorders>
              <w:top w:val="nil"/>
              <w:bottom w:val="single" w:sz="2" w:space="0" w:color="auto"/>
            </w:tcBorders>
          </w:tcPr>
          <w:p w14:paraId="0716A06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Placi</w:t>
            </w:r>
            <w:proofErr w:type="spellEnd"/>
            <w:r w:rsidRPr="002C274D">
              <w:rPr>
                <w:noProof w:val="0"/>
                <w:lang w:val="en-US" w:eastAsia="ru-RU"/>
              </w:rPr>
              <w:t xml:space="preserve"> </w:t>
            </w:r>
            <w:proofErr w:type="spellStart"/>
            <w:r w:rsidRPr="002C274D">
              <w:rPr>
                <w:noProof w:val="0"/>
                <w:lang w:val="en-US" w:eastAsia="ru-RU"/>
              </w:rPr>
              <w:t>metalice</w:t>
            </w:r>
            <w:proofErr w:type="spellEnd"/>
          </w:p>
        </w:tc>
        <w:tc>
          <w:tcPr>
            <w:tcW w:w="1134" w:type="dxa"/>
            <w:tcBorders>
              <w:top w:val="nil"/>
              <w:bottom w:val="single" w:sz="2" w:space="0" w:color="auto"/>
            </w:tcBorders>
          </w:tcPr>
          <w:p w14:paraId="0A140DC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E61188E"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2DF7DF3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93A5250" w14:textId="77777777" w:rsidR="002C274D" w:rsidRPr="002C274D" w:rsidRDefault="002C274D" w:rsidP="002C274D">
            <w:pPr>
              <w:autoSpaceDE w:val="0"/>
              <w:autoSpaceDN w:val="0"/>
              <w:rPr>
                <w:noProof w:val="0"/>
                <w:lang w:val="en-US" w:eastAsia="ru-RU"/>
              </w:rPr>
            </w:pPr>
          </w:p>
        </w:tc>
      </w:tr>
      <w:tr w:rsidR="002C274D" w:rsidRPr="002C274D" w14:paraId="43EC752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ACC25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AA8732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101-1757</w:t>
            </w:r>
          </w:p>
        </w:tc>
        <w:tc>
          <w:tcPr>
            <w:tcW w:w="3402" w:type="dxa"/>
            <w:gridSpan w:val="2"/>
            <w:tcBorders>
              <w:top w:val="nil"/>
              <w:bottom w:val="single" w:sz="2" w:space="0" w:color="auto"/>
            </w:tcBorders>
          </w:tcPr>
          <w:p w14:paraId="2B574A9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Cirpe</w:t>
            </w:r>
            <w:proofErr w:type="spellEnd"/>
            <w:r w:rsidRPr="002C274D">
              <w:rPr>
                <w:noProof w:val="0"/>
                <w:lang w:val="en-US" w:eastAsia="ru-RU"/>
              </w:rPr>
              <w:t xml:space="preserve"> de </w:t>
            </w:r>
            <w:proofErr w:type="spellStart"/>
            <w:r w:rsidRPr="002C274D">
              <w:rPr>
                <w:noProof w:val="0"/>
                <w:lang w:val="en-US" w:eastAsia="ru-RU"/>
              </w:rPr>
              <w:t>sters</w:t>
            </w:r>
            <w:proofErr w:type="spellEnd"/>
          </w:p>
        </w:tc>
        <w:tc>
          <w:tcPr>
            <w:tcW w:w="1134" w:type="dxa"/>
            <w:tcBorders>
              <w:top w:val="nil"/>
              <w:bottom w:val="single" w:sz="2" w:space="0" w:color="auto"/>
            </w:tcBorders>
          </w:tcPr>
          <w:p w14:paraId="4ED509A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DE0F9A1"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1AD56FC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92DFA6A" w14:textId="77777777" w:rsidR="002C274D" w:rsidRPr="002C274D" w:rsidRDefault="002C274D" w:rsidP="002C274D">
            <w:pPr>
              <w:autoSpaceDE w:val="0"/>
              <w:autoSpaceDN w:val="0"/>
              <w:rPr>
                <w:noProof w:val="0"/>
                <w:lang w:val="en-US" w:eastAsia="ru-RU"/>
              </w:rPr>
            </w:pPr>
          </w:p>
        </w:tc>
      </w:tr>
      <w:tr w:rsidR="002C274D" w:rsidRPr="002C274D" w14:paraId="07EEC65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7E97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4A40A7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101-0962</w:t>
            </w:r>
          </w:p>
        </w:tc>
        <w:tc>
          <w:tcPr>
            <w:tcW w:w="3402" w:type="dxa"/>
            <w:gridSpan w:val="2"/>
            <w:tcBorders>
              <w:top w:val="nil"/>
              <w:bottom w:val="single" w:sz="2" w:space="0" w:color="auto"/>
            </w:tcBorders>
          </w:tcPr>
          <w:p w14:paraId="2433473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Unsoare</w:t>
            </w:r>
            <w:proofErr w:type="spellEnd"/>
            <w:r w:rsidRPr="002C274D">
              <w:rPr>
                <w:noProof w:val="0"/>
                <w:lang w:val="en-US" w:eastAsia="ru-RU"/>
              </w:rPr>
              <w:t xml:space="preserve"> </w:t>
            </w:r>
            <w:proofErr w:type="spellStart"/>
            <w:r w:rsidRPr="002C274D">
              <w:rPr>
                <w:noProof w:val="0"/>
                <w:lang w:val="en-US" w:eastAsia="ru-RU"/>
              </w:rPr>
              <w:t>consistenta</w:t>
            </w:r>
            <w:proofErr w:type="spellEnd"/>
            <w:r w:rsidRPr="002C274D">
              <w:rPr>
                <w:noProof w:val="0"/>
                <w:lang w:val="en-US" w:eastAsia="ru-RU"/>
              </w:rPr>
              <w:t xml:space="preserve"> "Ж"</w:t>
            </w:r>
          </w:p>
        </w:tc>
        <w:tc>
          <w:tcPr>
            <w:tcW w:w="1134" w:type="dxa"/>
            <w:tcBorders>
              <w:top w:val="nil"/>
              <w:bottom w:val="single" w:sz="2" w:space="0" w:color="auto"/>
            </w:tcBorders>
          </w:tcPr>
          <w:p w14:paraId="5E3FA86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B2B48D6"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56960B0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5325B8B" w14:textId="77777777" w:rsidR="002C274D" w:rsidRPr="002C274D" w:rsidRDefault="002C274D" w:rsidP="002C274D">
            <w:pPr>
              <w:autoSpaceDE w:val="0"/>
              <w:autoSpaceDN w:val="0"/>
              <w:rPr>
                <w:noProof w:val="0"/>
                <w:lang w:val="en-US" w:eastAsia="ru-RU"/>
              </w:rPr>
            </w:pPr>
          </w:p>
        </w:tc>
      </w:tr>
      <w:tr w:rsidR="002C274D" w:rsidRPr="002C274D" w14:paraId="526C197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B4E6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43B564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101-0404</w:t>
            </w:r>
          </w:p>
        </w:tc>
        <w:tc>
          <w:tcPr>
            <w:tcW w:w="3402" w:type="dxa"/>
            <w:gridSpan w:val="2"/>
            <w:tcBorders>
              <w:top w:val="nil"/>
              <w:bottom w:val="single" w:sz="2" w:space="0" w:color="auto"/>
            </w:tcBorders>
          </w:tcPr>
          <w:p w14:paraId="2369B6B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r w:rsidRPr="002C274D">
              <w:rPr>
                <w:noProof w:val="0"/>
                <w:lang w:val="en-US" w:eastAsia="ru-RU"/>
              </w:rPr>
              <w:t xml:space="preserve"> de </w:t>
            </w:r>
            <w:proofErr w:type="spellStart"/>
            <w:r w:rsidRPr="002C274D">
              <w:rPr>
                <w:noProof w:val="0"/>
                <w:lang w:val="en-US" w:eastAsia="ru-RU"/>
              </w:rPr>
              <w:t>ulei</w:t>
            </w:r>
            <w:proofErr w:type="spellEnd"/>
            <w:r w:rsidRPr="002C274D">
              <w:rPr>
                <w:noProof w:val="0"/>
                <w:lang w:val="en-US" w:eastAsia="ru-RU"/>
              </w:rPr>
              <w:t xml:space="preserve"> </w:t>
            </w:r>
            <w:proofErr w:type="spellStart"/>
            <w:r w:rsidRPr="002C274D">
              <w:rPr>
                <w:noProof w:val="0"/>
                <w:lang w:val="en-US" w:eastAsia="ru-RU"/>
              </w:rPr>
              <w:t>neagra</w:t>
            </w:r>
            <w:proofErr w:type="spellEnd"/>
          </w:p>
        </w:tc>
        <w:tc>
          <w:tcPr>
            <w:tcW w:w="1134" w:type="dxa"/>
            <w:tcBorders>
              <w:top w:val="nil"/>
              <w:bottom w:val="single" w:sz="2" w:space="0" w:color="auto"/>
            </w:tcBorders>
          </w:tcPr>
          <w:p w14:paraId="29925023"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D190C27" w14:textId="77777777" w:rsidR="002C274D" w:rsidRPr="002C274D" w:rsidRDefault="002C274D" w:rsidP="002C274D">
            <w:pPr>
              <w:autoSpaceDE w:val="0"/>
              <w:autoSpaceDN w:val="0"/>
              <w:rPr>
                <w:noProof w:val="0"/>
                <w:lang w:val="en-US" w:eastAsia="ru-RU"/>
              </w:rPr>
            </w:pPr>
            <w:r w:rsidRPr="002C274D">
              <w:rPr>
                <w:noProof w:val="0"/>
                <w:lang w:val="en-US" w:eastAsia="ru-RU"/>
              </w:rPr>
              <w:t>0,0004</w:t>
            </w:r>
          </w:p>
        </w:tc>
        <w:tc>
          <w:tcPr>
            <w:tcW w:w="1417" w:type="dxa"/>
            <w:tcBorders>
              <w:top w:val="nil"/>
              <w:bottom w:val="single" w:sz="2" w:space="0" w:color="auto"/>
            </w:tcBorders>
          </w:tcPr>
          <w:p w14:paraId="74F4324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73975E1" w14:textId="77777777" w:rsidR="002C274D" w:rsidRPr="002C274D" w:rsidRDefault="002C274D" w:rsidP="002C274D">
            <w:pPr>
              <w:autoSpaceDE w:val="0"/>
              <w:autoSpaceDN w:val="0"/>
              <w:rPr>
                <w:noProof w:val="0"/>
                <w:lang w:val="en-US" w:eastAsia="ru-RU"/>
              </w:rPr>
            </w:pPr>
          </w:p>
        </w:tc>
      </w:tr>
      <w:tr w:rsidR="002C274D" w:rsidRPr="002C274D" w14:paraId="1685E8E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9FD8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820750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542-9025</w:t>
            </w:r>
          </w:p>
        </w:tc>
        <w:tc>
          <w:tcPr>
            <w:tcW w:w="3402" w:type="dxa"/>
            <w:gridSpan w:val="2"/>
            <w:tcBorders>
              <w:top w:val="nil"/>
              <w:bottom w:val="single" w:sz="2" w:space="0" w:color="auto"/>
            </w:tcBorders>
          </w:tcPr>
          <w:p w14:paraId="50360B2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Lubrifiant</w:t>
            </w:r>
            <w:proofErr w:type="spellEnd"/>
            <w:r w:rsidRPr="002C274D">
              <w:rPr>
                <w:noProof w:val="0"/>
                <w:lang w:val="en-US" w:eastAsia="ru-RU"/>
              </w:rPr>
              <w:t xml:space="preserve"> "ЗЭС"</w:t>
            </w:r>
          </w:p>
        </w:tc>
        <w:tc>
          <w:tcPr>
            <w:tcW w:w="1134" w:type="dxa"/>
            <w:tcBorders>
              <w:top w:val="nil"/>
              <w:bottom w:val="single" w:sz="2" w:space="0" w:color="auto"/>
            </w:tcBorders>
          </w:tcPr>
          <w:p w14:paraId="44566B79"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265E36A"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59D226E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E2B8478" w14:textId="77777777" w:rsidR="002C274D" w:rsidRPr="002C274D" w:rsidRDefault="002C274D" w:rsidP="002C274D">
            <w:pPr>
              <w:autoSpaceDE w:val="0"/>
              <w:autoSpaceDN w:val="0"/>
              <w:rPr>
                <w:noProof w:val="0"/>
                <w:lang w:val="en-US" w:eastAsia="ru-RU"/>
              </w:rPr>
            </w:pPr>
          </w:p>
        </w:tc>
      </w:tr>
      <w:tr w:rsidR="002C274D" w:rsidRPr="002C274D" w14:paraId="3633CB3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4C2C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AF041F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113-0079</w:t>
            </w:r>
          </w:p>
        </w:tc>
        <w:tc>
          <w:tcPr>
            <w:tcW w:w="3402" w:type="dxa"/>
            <w:gridSpan w:val="2"/>
            <w:tcBorders>
              <w:top w:val="nil"/>
              <w:bottom w:val="single" w:sz="2" w:space="0" w:color="auto"/>
            </w:tcBorders>
          </w:tcPr>
          <w:p w14:paraId="5E1FE1D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"БТ-577"</w:t>
            </w:r>
          </w:p>
        </w:tc>
        <w:tc>
          <w:tcPr>
            <w:tcW w:w="1134" w:type="dxa"/>
            <w:tcBorders>
              <w:top w:val="nil"/>
              <w:bottom w:val="single" w:sz="2" w:space="0" w:color="auto"/>
            </w:tcBorders>
          </w:tcPr>
          <w:p w14:paraId="08271281"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DFD90D7"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63AA67D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B5F685F" w14:textId="77777777" w:rsidR="002C274D" w:rsidRPr="002C274D" w:rsidRDefault="002C274D" w:rsidP="002C274D">
            <w:pPr>
              <w:autoSpaceDE w:val="0"/>
              <w:autoSpaceDN w:val="0"/>
              <w:rPr>
                <w:noProof w:val="0"/>
                <w:lang w:val="en-US" w:eastAsia="ru-RU"/>
              </w:rPr>
            </w:pPr>
          </w:p>
        </w:tc>
      </w:tr>
      <w:tr w:rsidR="002C274D" w:rsidRPr="002C274D" w14:paraId="4E7401C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8F55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EB9196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110-9091</w:t>
            </w:r>
          </w:p>
        </w:tc>
        <w:tc>
          <w:tcPr>
            <w:tcW w:w="3402" w:type="dxa"/>
            <w:gridSpan w:val="2"/>
            <w:tcBorders>
              <w:top w:val="nil"/>
              <w:bottom w:val="single" w:sz="2" w:space="0" w:color="auto"/>
            </w:tcBorders>
          </w:tcPr>
          <w:p w14:paraId="1E10FFC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p>
        </w:tc>
        <w:tc>
          <w:tcPr>
            <w:tcW w:w="1134" w:type="dxa"/>
            <w:tcBorders>
              <w:top w:val="nil"/>
              <w:bottom w:val="single" w:sz="2" w:space="0" w:color="auto"/>
            </w:tcBorders>
          </w:tcPr>
          <w:p w14:paraId="0D3244E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C89F4D5"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338281F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0BFF057" w14:textId="77777777" w:rsidR="002C274D" w:rsidRPr="002C274D" w:rsidRDefault="002C274D" w:rsidP="002C274D">
            <w:pPr>
              <w:autoSpaceDE w:val="0"/>
              <w:autoSpaceDN w:val="0"/>
              <w:rPr>
                <w:noProof w:val="0"/>
                <w:lang w:val="en-US" w:eastAsia="ru-RU"/>
              </w:rPr>
            </w:pPr>
          </w:p>
        </w:tc>
      </w:tr>
      <w:tr w:rsidR="002C274D" w:rsidRPr="002C274D" w14:paraId="507156D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46C9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775D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201-9266</w:t>
            </w:r>
          </w:p>
        </w:tc>
        <w:tc>
          <w:tcPr>
            <w:tcW w:w="3402" w:type="dxa"/>
            <w:gridSpan w:val="2"/>
            <w:tcBorders>
              <w:top w:val="nil"/>
              <w:bottom w:val="single" w:sz="2" w:space="0" w:color="auto"/>
            </w:tcBorders>
          </w:tcPr>
          <w:p w14:paraId="623EBCF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Bratari</w:t>
            </w:r>
            <w:proofErr w:type="spellEnd"/>
            <w:r w:rsidRPr="002C274D">
              <w:rPr>
                <w:noProof w:val="0"/>
                <w:lang w:val="en-US" w:eastAsia="ru-RU"/>
              </w:rPr>
              <w:t xml:space="preserv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1BE481B0"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84FFFA0"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00E69E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40289E7" w14:textId="77777777" w:rsidR="002C274D" w:rsidRPr="002C274D" w:rsidRDefault="002C274D" w:rsidP="002C274D">
            <w:pPr>
              <w:autoSpaceDE w:val="0"/>
              <w:autoSpaceDN w:val="0"/>
              <w:rPr>
                <w:noProof w:val="0"/>
                <w:lang w:val="en-US" w:eastAsia="ru-RU"/>
              </w:rPr>
            </w:pPr>
          </w:p>
        </w:tc>
      </w:tr>
      <w:tr w:rsidR="002C274D" w:rsidRPr="002C274D" w14:paraId="4C42EBF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D032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F0E6D2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201-9285</w:t>
            </w:r>
          </w:p>
        </w:tc>
        <w:tc>
          <w:tcPr>
            <w:tcW w:w="3402" w:type="dxa"/>
            <w:gridSpan w:val="2"/>
            <w:tcBorders>
              <w:top w:val="nil"/>
              <w:bottom w:val="single" w:sz="2" w:space="0" w:color="auto"/>
            </w:tcBorders>
          </w:tcPr>
          <w:p w14:paraId="077E01F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Traverse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081DBB7F"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7AEA00B"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013ECCF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14918A2" w14:textId="77777777" w:rsidR="002C274D" w:rsidRPr="002C274D" w:rsidRDefault="002C274D" w:rsidP="002C274D">
            <w:pPr>
              <w:autoSpaceDE w:val="0"/>
              <w:autoSpaceDN w:val="0"/>
              <w:rPr>
                <w:noProof w:val="0"/>
                <w:lang w:val="en-US" w:eastAsia="ru-RU"/>
              </w:rPr>
            </w:pPr>
          </w:p>
        </w:tc>
      </w:tr>
      <w:tr w:rsidR="002C274D" w:rsidRPr="002C274D" w14:paraId="61174EE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629A3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7C276F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446-2011</w:t>
            </w:r>
          </w:p>
        </w:tc>
        <w:tc>
          <w:tcPr>
            <w:tcW w:w="3402" w:type="dxa"/>
            <w:gridSpan w:val="2"/>
            <w:tcBorders>
              <w:top w:val="nil"/>
              <w:bottom w:val="single" w:sz="2" w:space="0" w:color="auto"/>
            </w:tcBorders>
          </w:tcPr>
          <w:p w14:paraId="2A5A8C7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Sustineri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stilpi</w:t>
            </w:r>
            <w:proofErr w:type="spellEnd"/>
          </w:p>
        </w:tc>
        <w:tc>
          <w:tcPr>
            <w:tcW w:w="1134" w:type="dxa"/>
            <w:tcBorders>
              <w:top w:val="nil"/>
              <w:bottom w:val="single" w:sz="2" w:space="0" w:color="auto"/>
            </w:tcBorders>
          </w:tcPr>
          <w:p w14:paraId="6ECA930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C786F47"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6351E5E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7EE03DE" w14:textId="77777777" w:rsidR="002C274D" w:rsidRPr="002C274D" w:rsidRDefault="002C274D" w:rsidP="002C274D">
            <w:pPr>
              <w:autoSpaceDE w:val="0"/>
              <w:autoSpaceDN w:val="0"/>
              <w:rPr>
                <w:noProof w:val="0"/>
                <w:lang w:val="en-US" w:eastAsia="ru-RU"/>
              </w:rPr>
            </w:pPr>
          </w:p>
        </w:tc>
      </w:tr>
      <w:tr w:rsidR="002C274D" w:rsidRPr="002C274D" w14:paraId="113E2D8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3A423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40C0DF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160402</w:t>
            </w:r>
          </w:p>
        </w:tc>
        <w:tc>
          <w:tcPr>
            <w:tcW w:w="3402" w:type="dxa"/>
            <w:gridSpan w:val="2"/>
            <w:tcBorders>
              <w:top w:val="nil"/>
              <w:bottom w:val="single" w:sz="2" w:space="0" w:color="auto"/>
            </w:tcBorders>
          </w:tcPr>
          <w:p w14:paraId="2D8023C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Masini de </w:t>
            </w:r>
            <w:proofErr w:type="spellStart"/>
            <w:r w:rsidRPr="002C274D">
              <w:rPr>
                <w:noProof w:val="0"/>
                <w:lang w:val="en-US" w:eastAsia="ru-RU"/>
              </w:rPr>
              <w:t>foraj-macara</w:t>
            </w:r>
            <w:proofErr w:type="spellEnd"/>
            <w:r w:rsidRPr="002C274D">
              <w:rPr>
                <w:noProof w:val="0"/>
                <w:lang w:val="en-US" w:eastAsia="ru-RU"/>
              </w:rPr>
              <w:t xml:space="preserve"> pe </w:t>
            </w:r>
            <w:proofErr w:type="spellStart"/>
            <w:r w:rsidRPr="002C274D">
              <w:rPr>
                <w:noProof w:val="0"/>
                <w:lang w:val="en-US" w:eastAsia="ru-RU"/>
              </w:rPr>
              <w:t>automobil</w:t>
            </w:r>
            <w:proofErr w:type="spellEnd"/>
            <w:r w:rsidRPr="002C274D">
              <w:rPr>
                <w:noProof w:val="0"/>
                <w:lang w:val="en-US" w:eastAsia="ru-RU"/>
              </w:rPr>
              <w:t xml:space="preserve">, </w:t>
            </w:r>
            <w:proofErr w:type="spellStart"/>
            <w:r w:rsidRPr="002C274D">
              <w:rPr>
                <w:noProof w:val="0"/>
                <w:lang w:val="en-US" w:eastAsia="ru-RU"/>
              </w:rPr>
              <w:t>adincime</w:t>
            </w:r>
            <w:proofErr w:type="spellEnd"/>
            <w:r w:rsidRPr="002C274D">
              <w:rPr>
                <w:noProof w:val="0"/>
                <w:lang w:val="en-US" w:eastAsia="ru-RU"/>
              </w:rPr>
              <w:t xml:space="preserve"> de </w:t>
            </w:r>
            <w:proofErr w:type="spellStart"/>
            <w:r w:rsidRPr="002C274D">
              <w:rPr>
                <w:noProof w:val="0"/>
                <w:lang w:val="en-US" w:eastAsia="ru-RU"/>
              </w:rPr>
              <w:t>foraj</w:t>
            </w:r>
            <w:proofErr w:type="spellEnd"/>
            <w:r w:rsidRPr="002C274D">
              <w:rPr>
                <w:noProof w:val="0"/>
                <w:lang w:val="en-US" w:eastAsia="ru-RU"/>
              </w:rPr>
              <w:t xml:space="preserve"> 3,5 m</w:t>
            </w:r>
          </w:p>
        </w:tc>
        <w:tc>
          <w:tcPr>
            <w:tcW w:w="1134" w:type="dxa"/>
            <w:tcBorders>
              <w:top w:val="nil"/>
              <w:bottom w:val="single" w:sz="2" w:space="0" w:color="auto"/>
            </w:tcBorders>
          </w:tcPr>
          <w:p w14:paraId="27E976D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280DF03" w14:textId="77777777" w:rsidR="002C274D" w:rsidRPr="002C274D" w:rsidRDefault="002C274D" w:rsidP="002C274D">
            <w:pPr>
              <w:autoSpaceDE w:val="0"/>
              <w:autoSpaceDN w:val="0"/>
              <w:rPr>
                <w:noProof w:val="0"/>
                <w:lang w:val="en-US" w:eastAsia="ru-RU"/>
              </w:rPr>
            </w:pPr>
            <w:r w:rsidRPr="002C274D">
              <w:rPr>
                <w:noProof w:val="0"/>
                <w:lang w:val="en-US" w:eastAsia="ru-RU"/>
              </w:rPr>
              <w:t>0,7800</w:t>
            </w:r>
          </w:p>
        </w:tc>
        <w:tc>
          <w:tcPr>
            <w:tcW w:w="1417" w:type="dxa"/>
            <w:tcBorders>
              <w:top w:val="nil"/>
              <w:bottom w:val="single" w:sz="2" w:space="0" w:color="auto"/>
            </w:tcBorders>
          </w:tcPr>
          <w:p w14:paraId="64F845D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39B2098" w14:textId="77777777" w:rsidR="002C274D" w:rsidRPr="002C274D" w:rsidRDefault="002C274D" w:rsidP="002C274D">
            <w:pPr>
              <w:autoSpaceDE w:val="0"/>
              <w:autoSpaceDN w:val="0"/>
              <w:rPr>
                <w:noProof w:val="0"/>
                <w:lang w:val="en-US" w:eastAsia="ru-RU"/>
              </w:rPr>
            </w:pPr>
          </w:p>
        </w:tc>
      </w:tr>
      <w:tr w:rsidR="002C274D" w:rsidRPr="002C274D" w14:paraId="65970D9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646FE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D24BF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45C773F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0FB8E1A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2B4FD4F" w14:textId="77777777" w:rsidR="002C274D" w:rsidRPr="002C274D" w:rsidRDefault="002C274D" w:rsidP="002C274D">
            <w:pPr>
              <w:autoSpaceDE w:val="0"/>
              <w:autoSpaceDN w:val="0"/>
              <w:rPr>
                <w:noProof w:val="0"/>
                <w:lang w:val="en-US" w:eastAsia="ru-RU"/>
              </w:rPr>
            </w:pPr>
            <w:r w:rsidRPr="002C274D">
              <w:rPr>
                <w:noProof w:val="0"/>
                <w:lang w:val="en-US" w:eastAsia="ru-RU"/>
              </w:rPr>
              <w:t>0,1900</w:t>
            </w:r>
          </w:p>
        </w:tc>
        <w:tc>
          <w:tcPr>
            <w:tcW w:w="1417" w:type="dxa"/>
            <w:tcBorders>
              <w:top w:val="nil"/>
              <w:bottom w:val="single" w:sz="2" w:space="0" w:color="auto"/>
            </w:tcBorders>
          </w:tcPr>
          <w:p w14:paraId="3466AA6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1A3D7B4" w14:textId="77777777" w:rsidR="002C274D" w:rsidRPr="002C274D" w:rsidRDefault="002C274D" w:rsidP="002C274D">
            <w:pPr>
              <w:autoSpaceDE w:val="0"/>
              <w:autoSpaceDN w:val="0"/>
              <w:rPr>
                <w:noProof w:val="0"/>
                <w:lang w:val="en-US" w:eastAsia="ru-RU"/>
              </w:rPr>
            </w:pPr>
          </w:p>
        </w:tc>
      </w:tr>
      <w:tr w:rsidR="002C274D" w:rsidRPr="002C274D" w14:paraId="02877CE6" w14:textId="77777777" w:rsidTr="005945B0">
        <w:trPr>
          <w:trHeight w:val="340"/>
        </w:trPr>
        <w:tc>
          <w:tcPr>
            <w:tcW w:w="709" w:type="dxa"/>
            <w:tcBorders>
              <w:top w:val="nil"/>
              <w:left w:val="single" w:sz="6" w:space="0" w:color="auto"/>
              <w:bottom w:val="nil"/>
              <w:right w:val="nil"/>
            </w:tcBorders>
          </w:tcPr>
          <w:p w14:paraId="6EF288E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97B786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0C63FB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087097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783576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4BDBCB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DFDF407" w14:textId="77777777" w:rsidR="002C274D" w:rsidRPr="002C274D" w:rsidRDefault="002C274D" w:rsidP="002C274D">
            <w:pPr>
              <w:autoSpaceDE w:val="0"/>
              <w:autoSpaceDN w:val="0"/>
              <w:rPr>
                <w:noProof w:val="0"/>
                <w:lang w:val="en-US" w:eastAsia="ru-RU"/>
              </w:rPr>
            </w:pPr>
          </w:p>
        </w:tc>
      </w:tr>
      <w:tr w:rsidR="002C274D" w:rsidRPr="002C274D" w14:paraId="43ED872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F3A8E" w14:textId="77777777" w:rsidR="002C274D" w:rsidRPr="002C274D" w:rsidRDefault="002C274D" w:rsidP="002C274D">
            <w:pPr>
              <w:autoSpaceDE w:val="0"/>
              <w:autoSpaceDN w:val="0"/>
              <w:rPr>
                <w:noProof w:val="0"/>
                <w:lang w:val="en-US" w:eastAsia="ru-RU"/>
              </w:rPr>
            </w:pPr>
            <w:r w:rsidRPr="002C274D">
              <w:rPr>
                <w:noProof w:val="0"/>
                <w:lang w:val="en-US" w:eastAsia="ru-RU"/>
              </w:rPr>
              <w:t>4</w:t>
            </w:r>
          </w:p>
        </w:tc>
        <w:tc>
          <w:tcPr>
            <w:tcW w:w="1276" w:type="dxa"/>
            <w:gridSpan w:val="2"/>
            <w:tcBorders>
              <w:top w:val="single" w:sz="4" w:space="0" w:color="auto"/>
              <w:bottom w:val="single" w:sz="4" w:space="0" w:color="auto"/>
            </w:tcBorders>
          </w:tcPr>
          <w:p w14:paraId="0306198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C0D320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144C09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Traversa TM-6-10</w:t>
            </w:r>
            <w:r w:rsidRPr="002C274D">
              <w:rPr>
                <w:rFonts w:ascii="Times New Roman CYR" w:hAnsi="Times New Roman CYR" w:cs="Times New Roman CYR"/>
                <w:noProof w:val="0"/>
                <w:sz w:val="16"/>
                <w:szCs w:val="16"/>
                <w:lang w:val="en-US" w:eastAsia="ru-RU"/>
              </w:rPr>
              <w:t xml:space="preserve"> </w:t>
            </w:r>
          </w:p>
          <w:p w14:paraId="059D120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5C8B68F"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010720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01F2532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86BC66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9A6ED61" w14:textId="77777777" w:rsidR="002C274D" w:rsidRPr="002C274D" w:rsidRDefault="002C274D" w:rsidP="002C274D">
            <w:pPr>
              <w:autoSpaceDE w:val="0"/>
              <w:autoSpaceDN w:val="0"/>
              <w:jc w:val="center"/>
              <w:rPr>
                <w:noProof w:val="0"/>
                <w:lang w:val="en-US" w:eastAsia="ru-RU"/>
              </w:rPr>
            </w:pPr>
          </w:p>
        </w:tc>
      </w:tr>
      <w:tr w:rsidR="002C274D" w:rsidRPr="002C274D" w14:paraId="2BC266F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749C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786F46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00002</w:t>
            </w:r>
          </w:p>
        </w:tc>
        <w:tc>
          <w:tcPr>
            <w:tcW w:w="3402" w:type="dxa"/>
            <w:gridSpan w:val="2"/>
            <w:tcBorders>
              <w:top w:val="nil"/>
              <w:bottom w:val="single" w:sz="2" w:space="0" w:color="auto"/>
            </w:tcBorders>
          </w:tcPr>
          <w:p w14:paraId="4F5AA600" w14:textId="77777777" w:rsidR="002C274D" w:rsidRPr="002C274D" w:rsidRDefault="002C274D" w:rsidP="002C274D">
            <w:pPr>
              <w:autoSpaceDE w:val="0"/>
              <w:autoSpaceDN w:val="0"/>
              <w:rPr>
                <w:noProof w:val="0"/>
                <w:lang w:val="en-US" w:eastAsia="ru-RU"/>
              </w:rPr>
            </w:pPr>
            <w:r w:rsidRPr="002C274D">
              <w:rPr>
                <w:noProof w:val="0"/>
                <w:lang w:val="en-US" w:eastAsia="ru-RU"/>
              </w:rPr>
              <w:t>Traversa TM-6-10</w:t>
            </w:r>
          </w:p>
        </w:tc>
        <w:tc>
          <w:tcPr>
            <w:tcW w:w="1134" w:type="dxa"/>
            <w:tcBorders>
              <w:top w:val="nil"/>
              <w:bottom w:val="single" w:sz="2" w:space="0" w:color="auto"/>
            </w:tcBorders>
          </w:tcPr>
          <w:p w14:paraId="639F29A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C0D31AC"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51377D0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C57FBD" w14:textId="77777777" w:rsidR="002C274D" w:rsidRPr="002C274D" w:rsidRDefault="002C274D" w:rsidP="002C274D">
            <w:pPr>
              <w:autoSpaceDE w:val="0"/>
              <w:autoSpaceDN w:val="0"/>
              <w:rPr>
                <w:noProof w:val="0"/>
                <w:lang w:val="en-US" w:eastAsia="ru-RU"/>
              </w:rPr>
            </w:pPr>
          </w:p>
        </w:tc>
      </w:tr>
      <w:tr w:rsidR="002C274D" w:rsidRPr="002C274D" w14:paraId="5367BAA5" w14:textId="77777777" w:rsidTr="005945B0">
        <w:trPr>
          <w:trHeight w:val="340"/>
        </w:trPr>
        <w:tc>
          <w:tcPr>
            <w:tcW w:w="709" w:type="dxa"/>
            <w:tcBorders>
              <w:top w:val="nil"/>
              <w:left w:val="single" w:sz="6" w:space="0" w:color="auto"/>
              <w:bottom w:val="nil"/>
              <w:right w:val="nil"/>
            </w:tcBorders>
          </w:tcPr>
          <w:p w14:paraId="5BF46AB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AADF02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DE2D89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29B08B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0A95C3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C43BC18"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D939FD6" w14:textId="77777777" w:rsidR="002C274D" w:rsidRPr="002C274D" w:rsidRDefault="002C274D" w:rsidP="002C274D">
            <w:pPr>
              <w:autoSpaceDE w:val="0"/>
              <w:autoSpaceDN w:val="0"/>
              <w:rPr>
                <w:noProof w:val="0"/>
                <w:lang w:val="en-US" w:eastAsia="ru-RU"/>
              </w:rPr>
            </w:pPr>
          </w:p>
        </w:tc>
      </w:tr>
      <w:tr w:rsidR="002C274D" w:rsidRPr="002C274D" w14:paraId="6D7811D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026FB" w14:textId="77777777" w:rsidR="002C274D" w:rsidRPr="002C274D" w:rsidRDefault="002C274D" w:rsidP="002C274D">
            <w:pPr>
              <w:autoSpaceDE w:val="0"/>
              <w:autoSpaceDN w:val="0"/>
              <w:rPr>
                <w:noProof w:val="0"/>
                <w:lang w:val="en-US" w:eastAsia="ru-RU"/>
              </w:rPr>
            </w:pPr>
            <w:r w:rsidRPr="002C274D">
              <w:rPr>
                <w:noProof w:val="0"/>
                <w:lang w:val="en-US" w:eastAsia="ru-RU"/>
              </w:rPr>
              <w:t>5</w:t>
            </w:r>
          </w:p>
        </w:tc>
        <w:tc>
          <w:tcPr>
            <w:tcW w:w="1276" w:type="dxa"/>
            <w:gridSpan w:val="2"/>
            <w:tcBorders>
              <w:top w:val="single" w:sz="4" w:space="0" w:color="auto"/>
              <w:bottom w:val="single" w:sz="4" w:space="0" w:color="auto"/>
            </w:tcBorders>
          </w:tcPr>
          <w:p w14:paraId="6294394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B657D2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F7F3BC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Stilp din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w:t>
            </w:r>
            <w:proofErr w:type="spellStart"/>
            <w:r w:rsidRPr="002C274D">
              <w:rPr>
                <w:noProof w:val="0"/>
                <w:lang w:val="en-US" w:eastAsia="ru-RU"/>
              </w:rPr>
              <w:t>vibrat</w:t>
            </w:r>
            <w:proofErr w:type="spellEnd"/>
            <w:r w:rsidRPr="002C274D">
              <w:rPr>
                <w:noProof w:val="0"/>
                <w:lang w:val="en-US" w:eastAsia="ru-RU"/>
              </w:rPr>
              <w:t xml:space="preserve"> CB 105-5</w:t>
            </w:r>
            <w:r w:rsidRPr="002C274D">
              <w:rPr>
                <w:rFonts w:ascii="Times New Roman CYR" w:hAnsi="Times New Roman CYR" w:cs="Times New Roman CYR"/>
                <w:noProof w:val="0"/>
                <w:sz w:val="16"/>
                <w:szCs w:val="16"/>
                <w:lang w:val="en-US" w:eastAsia="ru-RU"/>
              </w:rPr>
              <w:t xml:space="preserve"> </w:t>
            </w:r>
          </w:p>
          <w:p w14:paraId="3F2414E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641FDA9"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CAD3B4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6CC6CD94"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1C9A3F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FA44F03" w14:textId="77777777" w:rsidR="002C274D" w:rsidRPr="002C274D" w:rsidRDefault="002C274D" w:rsidP="002C274D">
            <w:pPr>
              <w:autoSpaceDE w:val="0"/>
              <w:autoSpaceDN w:val="0"/>
              <w:jc w:val="center"/>
              <w:rPr>
                <w:noProof w:val="0"/>
                <w:lang w:val="en-US" w:eastAsia="ru-RU"/>
              </w:rPr>
            </w:pPr>
          </w:p>
        </w:tc>
      </w:tr>
      <w:tr w:rsidR="002C274D" w:rsidRPr="002C274D" w14:paraId="0C00D2F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1203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4E10A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w:t>
            </w:r>
          </w:p>
        </w:tc>
        <w:tc>
          <w:tcPr>
            <w:tcW w:w="3402" w:type="dxa"/>
            <w:gridSpan w:val="2"/>
            <w:tcBorders>
              <w:top w:val="nil"/>
              <w:bottom w:val="single" w:sz="2" w:space="0" w:color="auto"/>
            </w:tcBorders>
          </w:tcPr>
          <w:p w14:paraId="66E2EB9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Stilp din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w:t>
            </w:r>
            <w:proofErr w:type="spellStart"/>
            <w:r w:rsidRPr="002C274D">
              <w:rPr>
                <w:noProof w:val="0"/>
                <w:lang w:val="en-US" w:eastAsia="ru-RU"/>
              </w:rPr>
              <w:t>vibrat</w:t>
            </w:r>
            <w:proofErr w:type="spellEnd"/>
            <w:r w:rsidRPr="002C274D">
              <w:rPr>
                <w:noProof w:val="0"/>
                <w:lang w:val="en-US" w:eastAsia="ru-RU"/>
              </w:rPr>
              <w:t xml:space="preserve"> CB 105-5</w:t>
            </w:r>
          </w:p>
        </w:tc>
        <w:tc>
          <w:tcPr>
            <w:tcW w:w="1134" w:type="dxa"/>
            <w:tcBorders>
              <w:top w:val="nil"/>
              <w:bottom w:val="single" w:sz="2" w:space="0" w:color="auto"/>
            </w:tcBorders>
          </w:tcPr>
          <w:p w14:paraId="2A747D1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1EF732F"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6A22A2C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DCB5175" w14:textId="77777777" w:rsidR="002C274D" w:rsidRPr="002C274D" w:rsidRDefault="002C274D" w:rsidP="002C274D">
            <w:pPr>
              <w:autoSpaceDE w:val="0"/>
              <w:autoSpaceDN w:val="0"/>
              <w:rPr>
                <w:noProof w:val="0"/>
                <w:lang w:val="en-US" w:eastAsia="ru-RU"/>
              </w:rPr>
            </w:pPr>
          </w:p>
        </w:tc>
      </w:tr>
      <w:tr w:rsidR="002C274D" w:rsidRPr="002C274D" w14:paraId="78856102" w14:textId="77777777" w:rsidTr="005945B0">
        <w:trPr>
          <w:trHeight w:val="340"/>
        </w:trPr>
        <w:tc>
          <w:tcPr>
            <w:tcW w:w="709" w:type="dxa"/>
            <w:tcBorders>
              <w:top w:val="nil"/>
              <w:left w:val="single" w:sz="6" w:space="0" w:color="auto"/>
              <w:bottom w:val="nil"/>
              <w:right w:val="nil"/>
            </w:tcBorders>
          </w:tcPr>
          <w:p w14:paraId="16A92E7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3672BB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805120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5925F4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B5D14F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CFACF40"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CEDC402" w14:textId="77777777" w:rsidR="002C274D" w:rsidRPr="002C274D" w:rsidRDefault="002C274D" w:rsidP="002C274D">
            <w:pPr>
              <w:autoSpaceDE w:val="0"/>
              <w:autoSpaceDN w:val="0"/>
              <w:rPr>
                <w:noProof w:val="0"/>
                <w:lang w:val="en-US" w:eastAsia="ru-RU"/>
              </w:rPr>
            </w:pPr>
          </w:p>
        </w:tc>
      </w:tr>
      <w:tr w:rsidR="002C274D" w:rsidRPr="002C274D" w14:paraId="3720941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7734D" w14:textId="77777777" w:rsidR="002C274D" w:rsidRPr="002C274D" w:rsidRDefault="002C274D" w:rsidP="002C274D">
            <w:pPr>
              <w:autoSpaceDE w:val="0"/>
              <w:autoSpaceDN w:val="0"/>
              <w:rPr>
                <w:noProof w:val="0"/>
                <w:lang w:val="en-US" w:eastAsia="ru-RU"/>
              </w:rPr>
            </w:pPr>
            <w:r w:rsidRPr="002C274D">
              <w:rPr>
                <w:noProof w:val="0"/>
                <w:lang w:val="en-US" w:eastAsia="ru-RU"/>
              </w:rPr>
              <w:t>6</w:t>
            </w:r>
          </w:p>
        </w:tc>
        <w:tc>
          <w:tcPr>
            <w:tcW w:w="1276" w:type="dxa"/>
            <w:gridSpan w:val="2"/>
            <w:tcBorders>
              <w:top w:val="single" w:sz="4" w:space="0" w:color="auto"/>
              <w:bottom w:val="single" w:sz="4" w:space="0" w:color="auto"/>
            </w:tcBorders>
          </w:tcPr>
          <w:p w14:paraId="5D3F284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AF883A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ADEA9E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r w:rsidRPr="002C274D">
              <w:rPr>
                <w:rFonts w:ascii="Times New Roman CYR" w:hAnsi="Times New Roman CYR" w:cs="Times New Roman CYR"/>
                <w:noProof w:val="0"/>
                <w:sz w:val="16"/>
                <w:szCs w:val="16"/>
                <w:lang w:val="en-US" w:eastAsia="ru-RU"/>
              </w:rPr>
              <w:t xml:space="preserve"> </w:t>
            </w:r>
          </w:p>
          <w:p w14:paraId="1B28EAC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BC357F8"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601274B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3F15B14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E3FE91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4DDAC1D" w14:textId="77777777" w:rsidR="002C274D" w:rsidRPr="002C274D" w:rsidRDefault="002C274D" w:rsidP="002C274D">
            <w:pPr>
              <w:autoSpaceDE w:val="0"/>
              <w:autoSpaceDN w:val="0"/>
              <w:jc w:val="center"/>
              <w:rPr>
                <w:noProof w:val="0"/>
                <w:lang w:val="en-US" w:eastAsia="ru-RU"/>
              </w:rPr>
            </w:pPr>
          </w:p>
        </w:tc>
      </w:tr>
      <w:tr w:rsidR="002C274D" w:rsidRPr="002C274D" w14:paraId="1586E1A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D77F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4F26A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00003</w:t>
            </w:r>
          </w:p>
        </w:tc>
        <w:tc>
          <w:tcPr>
            <w:tcW w:w="3402" w:type="dxa"/>
            <w:gridSpan w:val="2"/>
            <w:tcBorders>
              <w:top w:val="nil"/>
              <w:bottom w:val="single" w:sz="2" w:space="0" w:color="auto"/>
            </w:tcBorders>
          </w:tcPr>
          <w:p w14:paraId="2589AC7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p>
        </w:tc>
        <w:tc>
          <w:tcPr>
            <w:tcW w:w="1134" w:type="dxa"/>
            <w:tcBorders>
              <w:top w:val="nil"/>
              <w:bottom w:val="single" w:sz="2" w:space="0" w:color="auto"/>
            </w:tcBorders>
          </w:tcPr>
          <w:p w14:paraId="2DA9C04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442FB80"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78B739C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831B203" w14:textId="77777777" w:rsidR="002C274D" w:rsidRPr="002C274D" w:rsidRDefault="002C274D" w:rsidP="002C274D">
            <w:pPr>
              <w:autoSpaceDE w:val="0"/>
              <w:autoSpaceDN w:val="0"/>
              <w:rPr>
                <w:noProof w:val="0"/>
                <w:lang w:val="en-US" w:eastAsia="ru-RU"/>
              </w:rPr>
            </w:pPr>
          </w:p>
        </w:tc>
      </w:tr>
      <w:tr w:rsidR="002C274D" w:rsidRPr="002C274D" w14:paraId="4AFB0BCC" w14:textId="77777777" w:rsidTr="005945B0">
        <w:trPr>
          <w:trHeight w:val="340"/>
        </w:trPr>
        <w:tc>
          <w:tcPr>
            <w:tcW w:w="709" w:type="dxa"/>
            <w:tcBorders>
              <w:top w:val="nil"/>
              <w:left w:val="single" w:sz="6" w:space="0" w:color="auto"/>
              <w:bottom w:val="nil"/>
              <w:right w:val="nil"/>
            </w:tcBorders>
          </w:tcPr>
          <w:p w14:paraId="728B7ED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8EAAC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83B04B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B319C2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94067A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6D613B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DBF3258" w14:textId="77777777" w:rsidR="002C274D" w:rsidRPr="002C274D" w:rsidRDefault="002C274D" w:rsidP="002C274D">
            <w:pPr>
              <w:autoSpaceDE w:val="0"/>
              <w:autoSpaceDN w:val="0"/>
              <w:rPr>
                <w:noProof w:val="0"/>
                <w:lang w:val="en-US" w:eastAsia="ru-RU"/>
              </w:rPr>
            </w:pPr>
          </w:p>
        </w:tc>
      </w:tr>
      <w:tr w:rsidR="002C274D" w:rsidRPr="002C274D" w14:paraId="0761985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062EF" w14:textId="77777777" w:rsidR="002C274D" w:rsidRPr="002C274D" w:rsidRDefault="002C274D" w:rsidP="002C274D">
            <w:pPr>
              <w:autoSpaceDE w:val="0"/>
              <w:autoSpaceDN w:val="0"/>
              <w:rPr>
                <w:noProof w:val="0"/>
                <w:lang w:val="en-US" w:eastAsia="ru-RU"/>
              </w:rPr>
            </w:pPr>
            <w:r w:rsidRPr="002C274D">
              <w:rPr>
                <w:noProof w:val="0"/>
                <w:lang w:val="en-US" w:eastAsia="ru-RU"/>
              </w:rPr>
              <w:t>7</w:t>
            </w:r>
          </w:p>
        </w:tc>
        <w:tc>
          <w:tcPr>
            <w:tcW w:w="1276" w:type="dxa"/>
            <w:gridSpan w:val="2"/>
            <w:tcBorders>
              <w:top w:val="single" w:sz="4" w:space="0" w:color="auto"/>
              <w:bottom w:val="single" w:sz="4" w:space="0" w:color="auto"/>
            </w:tcBorders>
          </w:tcPr>
          <w:p w14:paraId="55E02BC9" w14:textId="77777777" w:rsidR="002C274D" w:rsidRPr="002C274D" w:rsidRDefault="002C274D" w:rsidP="002C274D">
            <w:pPr>
              <w:autoSpaceDE w:val="0"/>
              <w:autoSpaceDN w:val="0"/>
              <w:rPr>
                <w:noProof w:val="0"/>
                <w:lang w:val="en-US" w:eastAsia="ru-RU"/>
              </w:rPr>
            </w:pPr>
            <w:r w:rsidRPr="002C274D">
              <w:rPr>
                <w:noProof w:val="0"/>
                <w:lang w:val="en-US" w:eastAsia="ru-RU"/>
              </w:rPr>
              <w:t>33-04-009-6</w:t>
            </w:r>
          </w:p>
          <w:p w14:paraId="13FCAA5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F20A4A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Suspendarea</w:t>
            </w:r>
            <w:proofErr w:type="spellEnd"/>
            <w:r w:rsidRPr="002C274D">
              <w:rPr>
                <w:noProof w:val="0"/>
                <w:lang w:val="en-US" w:eastAsia="ru-RU"/>
              </w:rPr>
              <w:t xml:space="preserve"> in </w:t>
            </w:r>
            <w:proofErr w:type="spellStart"/>
            <w:r w:rsidRPr="002C274D">
              <w:rPr>
                <w:noProof w:val="0"/>
                <w:lang w:val="en-US" w:eastAsia="ru-RU"/>
              </w:rPr>
              <w:t>localitate</w:t>
            </w:r>
            <w:proofErr w:type="spellEnd"/>
            <w:r w:rsidRPr="002C274D">
              <w:rPr>
                <w:noProof w:val="0"/>
                <w:lang w:val="en-US" w:eastAsia="ru-RU"/>
              </w:rPr>
              <w:t xml:space="preserve"> </w:t>
            </w:r>
            <w:proofErr w:type="spellStart"/>
            <w:r w:rsidRPr="002C274D">
              <w:rPr>
                <w:noProof w:val="0"/>
                <w:lang w:val="en-US" w:eastAsia="ru-RU"/>
              </w:rPr>
              <w:t>populata</w:t>
            </w:r>
            <w:proofErr w:type="spellEnd"/>
            <w:r w:rsidRPr="002C274D">
              <w:rPr>
                <w:noProof w:val="0"/>
                <w:lang w:val="en-US" w:eastAsia="ru-RU"/>
              </w:rPr>
              <w:t xml:space="preserve"> a </w:t>
            </w:r>
            <w:proofErr w:type="spellStart"/>
            <w:r w:rsidRPr="002C274D">
              <w:rPr>
                <w:noProof w:val="0"/>
                <w:lang w:val="en-US" w:eastAsia="ru-RU"/>
              </w:rPr>
              <w:t>conductorilor</w:t>
            </w:r>
            <w:proofErr w:type="spellEnd"/>
            <w:r w:rsidRPr="002C274D">
              <w:rPr>
                <w:noProof w:val="0"/>
                <w:lang w:val="en-US" w:eastAsia="ru-RU"/>
              </w:rPr>
              <w:t xml:space="preserve"> LEA 6-10 kV, </w:t>
            </w:r>
            <w:proofErr w:type="spellStart"/>
            <w:r w:rsidRPr="002C274D">
              <w:rPr>
                <w:noProof w:val="0"/>
                <w:lang w:val="en-US" w:eastAsia="ru-RU"/>
              </w:rPr>
              <w:t>sectiune</w:t>
            </w:r>
            <w:proofErr w:type="spellEnd"/>
            <w:r w:rsidRPr="002C274D">
              <w:rPr>
                <w:noProof w:val="0"/>
                <w:lang w:val="en-US" w:eastAsia="ru-RU"/>
              </w:rPr>
              <w:t xml:space="preserve"> </w:t>
            </w:r>
            <w:proofErr w:type="spellStart"/>
            <w:r w:rsidRPr="002C274D">
              <w:rPr>
                <w:noProof w:val="0"/>
                <w:lang w:val="en-US" w:eastAsia="ru-RU"/>
              </w:rPr>
              <w:t>peste</w:t>
            </w:r>
            <w:proofErr w:type="spellEnd"/>
            <w:r w:rsidRPr="002C274D">
              <w:rPr>
                <w:noProof w:val="0"/>
                <w:lang w:val="en-US" w:eastAsia="ru-RU"/>
              </w:rPr>
              <w:t xml:space="preserve"> 35 mm2, cu </w:t>
            </w:r>
            <w:proofErr w:type="spellStart"/>
            <w:r w:rsidRPr="002C274D">
              <w:rPr>
                <w:noProof w:val="0"/>
                <w:lang w:val="en-US" w:eastAsia="ru-RU"/>
              </w:rPr>
              <w:t>ajutorul</w:t>
            </w:r>
            <w:proofErr w:type="spellEnd"/>
            <w:r w:rsidRPr="002C274D">
              <w:rPr>
                <w:noProof w:val="0"/>
                <w:lang w:val="en-US" w:eastAsia="ru-RU"/>
              </w:rPr>
              <w:t xml:space="preserve"> </w:t>
            </w:r>
            <w:proofErr w:type="spellStart"/>
            <w:r w:rsidRPr="002C274D">
              <w:rPr>
                <w:noProof w:val="0"/>
                <w:lang w:val="en-US" w:eastAsia="ru-RU"/>
              </w:rPr>
              <w:t>mecanismelor</w:t>
            </w:r>
            <w:proofErr w:type="spellEnd"/>
            <w:r w:rsidRPr="002C274D">
              <w:rPr>
                <w:rFonts w:ascii="Times New Roman CYR" w:hAnsi="Times New Roman CYR" w:cs="Times New Roman CYR"/>
                <w:noProof w:val="0"/>
                <w:sz w:val="16"/>
                <w:szCs w:val="16"/>
                <w:lang w:val="en-US" w:eastAsia="ru-RU"/>
              </w:rPr>
              <w:t xml:space="preserve"> </w:t>
            </w:r>
          </w:p>
          <w:p w14:paraId="02595F9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9B574F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 km</w:t>
            </w:r>
          </w:p>
        </w:tc>
        <w:tc>
          <w:tcPr>
            <w:tcW w:w="1134" w:type="dxa"/>
            <w:tcBorders>
              <w:top w:val="single" w:sz="4" w:space="0" w:color="auto"/>
              <w:bottom w:val="single" w:sz="4" w:space="0" w:color="auto"/>
            </w:tcBorders>
            <w:vAlign w:val="center"/>
          </w:tcPr>
          <w:p w14:paraId="0155997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0,0100</w:t>
            </w:r>
          </w:p>
          <w:p w14:paraId="4BECC09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4A47B2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516665B" w14:textId="77777777" w:rsidR="002C274D" w:rsidRPr="002C274D" w:rsidRDefault="002C274D" w:rsidP="002C274D">
            <w:pPr>
              <w:autoSpaceDE w:val="0"/>
              <w:autoSpaceDN w:val="0"/>
              <w:jc w:val="center"/>
              <w:rPr>
                <w:noProof w:val="0"/>
                <w:lang w:val="en-US" w:eastAsia="ru-RU"/>
              </w:rPr>
            </w:pPr>
          </w:p>
        </w:tc>
      </w:tr>
      <w:tr w:rsidR="002C274D" w:rsidRPr="002C274D" w14:paraId="0C7FDCE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CF4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FCC73E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186B66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80FD58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27F3C30" w14:textId="77777777" w:rsidR="002C274D" w:rsidRPr="002C274D" w:rsidRDefault="002C274D" w:rsidP="002C274D">
            <w:pPr>
              <w:autoSpaceDE w:val="0"/>
              <w:autoSpaceDN w:val="0"/>
              <w:rPr>
                <w:noProof w:val="0"/>
                <w:lang w:val="en-US" w:eastAsia="ru-RU"/>
              </w:rPr>
            </w:pPr>
            <w:r w:rsidRPr="002C274D">
              <w:rPr>
                <w:noProof w:val="0"/>
                <w:lang w:val="en-US" w:eastAsia="ru-RU"/>
              </w:rPr>
              <w:t>0,5723</w:t>
            </w:r>
          </w:p>
        </w:tc>
        <w:tc>
          <w:tcPr>
            <w:tcW w:w="1417" w:type="dxa"/>
            <w:tcBorders>
              <w:top w:val="nil"/>
              <w:bottom w:val="single" w:sz="2" w:space="0" w:color="auto"/>
            </w:tcBorders>
          </w:tcPr>
          <w:p w14:paraId="2634D45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3C37582" w14:textId="77777777" w:rsidR="002C274D" w:rsidRPr="002C274D" w:rsidRDefault="002C274D" w:rsidP="002C274D">
            <w:pPr>
              <w:autoSpaceDE w:val="0"/>
              <w:autoSpaceDN w:val="0"/>
              <w:rPr>
                <w:noProof w:val="0"/>
                <w:lang w:val="en-US" w:eastAsia="ru-RU"/>
              </w:rPr>
            </w:pPr>
          </w:p>
        </w:tc>
      </w:tr>
      <w:tr w:rsidR="002C274D" w:rsidRPr="002C274D" w14:paraId="4CB538E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9B01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5F4D14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010410</w:t>
            </w:r>
          </w:p>
        </w:tc>
        <w:tc>
          <w:tcPr>
            <w:tcW w:w="3402" w:type="dxa"/>
            <w:gridSpan w:val="2"/>
            <w:tcBorders>
              <w:top w:val="nil"/>
              <w:bottom w:val="single" w:sz="2" w:space="0" w:color="auto"/>
            </w:tcBorders>
          </w:tcPr>
          <w:p w14:paraId="5C0D346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Tractoare</w:t>
            </w:r>
            <w:proofErr w:type="spellEnd"/>
            <w:r w:rsidRPr="002C274D">
              <w:rPr>
                <w:noProof w:val="0"/>
                <w:lang w:val="en-US" w:eastAsia="ru-RU"/>
              </w:rPr>
              <w:t xml:space="preserve"> cu roti </w:t>
            </w:r>
            <w:proofErr w:type="spellStart"/>
            <w:r w:rsidRPr="002C274D">
              <w:rPr>
                <w:noProof w:val="0"/>
                <w:lang w:val="en-US" w:eastAsia="ru-RU"/>
              </w:rPr>
              <w:t>pneumatice</w:t>
            </w:r>
            <w:proofErr w:type="spellEnd"/>
            <w:r w:rsidRPr="002C274D">
              <w:rPr>
                <w:noProof w:val="0"/>
                <w:lang w:val="en-US" w:eastAsia="ru-RU"/>
              </w:rPr>
              <w:t xml:space="preserve"> la </w:t>
            </w:r>
            <w:proofErr w:type="spellStart"/>
            <w:r w:rsidRPr="002C274D">
              <w:rPr>
                <w:noProof w:val="0"/>
                <w:lang w:val="en-US" w:eastAsia="ru-RU"/>
              </w:rPr>
              <w:t>lucrari</w:t>
            </w:r>
            <w:proofErr w:type="spellEnd"/>
            <w:r w:rsidRPr="002C274D">
              <w:rPr>
                <w:noProof w:val="0"/>
                <w:lang w:val="en-US" w:eastAsia="ru-RU"/>
              </w:rPr>
              <w:t xml:space="preserve"> in </w:t>
            </w:r>
            <w:proofErr w:type="spellStart"/>
            <w:r w:rsidRPr="002C274D">
              <w:rPr>
                <w:noProof w:val="0"/>
                <w:lang w:val="en-US" w:eastAsia="ru-RU"/>
              </w:rPr>
              <w:t>alte</w:t>
            </w:r>
            <w:proofErr w:type="spellEnd"/>
            <w:r w:rsidRPr="002C274D">
              <w:rPr>
                <w:noProof w:val="0"/>
                <w:lang w:val="en-US" w:eastAsia="ru-RU"/>
              </w:rPr>
              <w:t xml:space="preserve"> </w:t>
            </w:r>
            <w:proofErr w:type="spellStart"/>
            <w:r w:rsidRPr="002C274D">
              <w:rPr>
                <w:noProof w:val="0"/>
                <w:lang w:val="en-US" w:eastAsia="ru-RU"/>
              </w:rPr>
              <w:t>domenii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gospodaririi</w:t>
            </w:r>
            <w:proofErr w:type="spellEnd"/>
            <w:r w:rsidRPr="002C274D">
              <w:rPr>
                <w:noProof w:val="0"/>
                <w:lang w:val="en-US" w:eastAsia="ru-RU"/>
              </w:rPr>
              <w:t xml:space="preserve"> </w:t>
            </w:r>
            <w:proofErr w:type="spellStart"/>
            <w:r w:rsidRPr="002C274D">
              <w:rPr>
                <w:noProof w:val="0"/>
                <w:lang w:val="en-US" w:eastAsia="ru-RU"/>
              </w:rPr>
              <w:t>apelor</w:t>
            </w:r>
            <w:proofErr w:type="spellEnd"/>
            <w:r w:rsidRPr="002C274D">
              <w:rPr>
                <w:noProof w:val="0"/>
                <w:lang w:val="en-US" w:eastAsia="ru-RU"/>
              </w:rPr>
              <w:t xml:space="preserve">) 59 kW (80 </w:t>
            </w:r>
            <w:proofErr w:type="spellStart"/>
            <w:r w:rsidRPr="002C274D">
              <w:rPr>
                <w:noProof w:val="0"/>
                <w:lang w:val="en-US" w:eastAsia="ru-RU"/>
              </w:rPr>
              <w:t>c.p.</w:t>
            </w:r>
            <w:proofErr w:type="spellEnd"/>
            <w:r w:rsidRPr="002C274D">
              <w:rPr>
                <w:noProof w:val="0"/>
                <w:lang w:val="en-US" w:eastAsia="ru-RU"/>
              </w:rPr>
              <w:t>)</w:t>
            </w:r>
          </w:p>
        </w:tc>
        <w:tc>
          <w:tcPr>
            <w:tcW w:w="1134" w:type="dxa"/>
            <w:tcBorders>
              <w:top w:val="nil"/>
              <w:bottom w:val="single" w:sz="2" w:space="0" w:color="auto"/>
            </w:tcBorders>
          </w:tcPr>
          <w:p w14:paraId="019F7829"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DD1673A" w14:textId="77777777" w:rsidR="002C274D" w:rsidRPr="002C274D" w:rsidRDefault="002C274D" w:rsidP="002C274D">
            <w:pPr>
              <w:autoSpaceDE w:val="0"/>
              <w:autoSpaceDN w:val="0"/>
              <w:rPr>
                <w:noProof w:val="0"/>
                <w:lang w:val="en-US" w:eastAsia="ru-RU"/>
              </w:rPr>
            </w:pPr>
            <w:r w:rsidRPr="002C274D">
              <w:rPr>
                <w:noProof w:val="0"/>
                <w:lang w:val="en-US" w:eastAsia="ru-RU"/>
              </w:rPr>
              <w:t>0,0756</w:t>
            </w:r>
          </w:p>
        </w:tc>
        <w:tc>
          <w:tcPr>
            <w:tcW w:w="1417" w:type="dxa"/>
            <w:tcBorders>
              <w:top w:val="nil"/>
              <w:bottom w:val="single" w:sz="2" w:space="0" w:color="auto"/>
            </w:tcBorders>
          </w:tcPr>
          <w:p w14:paraId="45720DF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38E7F44" w14:textId="77777777" w:rsidR="002C274D" w:rsidRPr="002C274D" w:rsidRDefault="002C274D" w:rsidP="002C274D">
            <w:pPr>
              <w:autoSpaceDE w:val="0"/>
              <w:autoSpaceDN w:val="0"/>
              <w:rPr>
                <w:noProof w:val="0"/>
                <w:lang w:val="en-US" w:eastAsia="ru-RU"/>
              </w:rPr>
            </w:pPr>
          </w:p>
        </w:tc>
      </w:tr>
      <w:tr w:rsidR="002C274D" w:rsidRPr="002C274D" w14:paraId="2BE5221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55EB8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E38CD6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031001</w:t>
            </w:r>
          </w:p>
        </w:tc>
        <w:tc>
          <w:tcPr>
            <w:tcW w:w="3402" w:type="dxa"/>
            <w:gridSpan w:val="2"/>
            <w:tcBorders>
              <w:top w:val="nil"/>
              <w:bottom w:val="single" w:sz="2" w:space="0" w:color="auto"/>
            </w:tcBorders>
          </w:tcPr>
          <w:p w14:paraId="642C562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Autohidroascensoare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12 m</w:t>
            </w:r>
          </w:p>
        </w:tc>
        <w:tc>
          <w:tcPr>
            <w:tcW w:w="1134" w:type="dxa"/>
            <w:tcBorders>
              <w:top w:val="nil"/>
              <w:bottom w:val="single" w:sz="2" w:space="0" w:color="auto"/>
            </w:tcBorders>
          </w:tcPr>
          <w:p w14:paraId="13F14A4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ABAEC78" w14:textId="77777777" w:rsidR="002C274D" w:rsidRPr="002C274D" w:rsidRDefault="002C274D" w:rsidP="002C274D">
            <w:pPr>
              <w:autoSpaceDE w:val="0"/>
              <w:autoSpaceDN w:val="0"/>
              <w:rPr>
                <w:noProof w:val="0"/>
                <w:lang w:val="en-US" w:eastAsia="ru-RU"/>
              </w:rPr>
            </w:pPr>
            <w:r w:rsidRPr="002C274D">
              <w:rPr>
                <w:noProof w:val="0"/>
                <w:lang w:val="en-US" w:eastAsia="ru-RU"/>
              </w:rPr>
              <w:t>0,1482</w:t>
            </w:r>
          </w:p>
        </w:tc>
        <w:tc>
          <w:tcPr>
            <w:tcW w:w="1417" w:type="dxa"/>
            <w:tcBorders>
              <w:top w:val="nil"/>
              <w:bottom w:val="single" w:sz="2" w:space="0" w:color="auto"/>
            </w:tcBorders>
          </w:tcPr>
          <w:p w14:paraId="600E824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7A97B1F" w14:textId="77777777" w:rsidR="002C274D" w:rsidRPr="002C274D" w:rsidRDefault="002C274D" w:rsidP="002C274D">
            <w:pPr>
              <w:autoSpaceDE w:val="0"/>
              <w:autoSpaceDN w:val="0"/>
              <w:rPr>
                <w:noProof w:val="0"/>
                <w:lang w:val="en-US" w:eastAsia="ru-RU"/>
              </w:rPr>
            </w:pPr>
          </w:p>
        </w:tc>
      </w:tr>
      <w:tr w:rsidR="002C274D" w:rsidRPr="002C274D" w14:paraId="5B0FF2F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5A81D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B32C2C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656751A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47B4CCE3"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E24EA0A" w14:textId="77777777" w:rsidR="002C274D" w:rsidRPr="002C274D" w:rsidRDefault="002C274D" w:rsidP="002C274D">
            <w:pPr>
              <w:autoSpaceDE w:val="0"/>
              <w:autoSpaceDN w:val="0"/>
              <w:rPr>
                <w:noProof w:val="0"/>
                <w:lang w:val="en-US" w:eastAsia="ru-RU"/>
              </w:rPr>
            </w:pPr>
            <w:r w:rsidRPr="002C274D">
              <w:rPr>
                <w:noProof w:val="0"/>
                <w:lang w:val="en-US" w:eastAsia="ru-RU"/>
              </w:rPr>
              <w:t>0,0286</w:t>
            </w:r>
          </w:p>
        </w:tc>
        <w:tc>
          <w:tcPr>
            <w:tcW w:w="1417" w:type="dxa"/>
            <w:tcBorders>
              <w:top w:val="nil"/>
              <w:bottom w:val="single" w:sz="2" w:space="0" w:color="auto"/>
            </w:tcBorders>
          </w:tcPr>
          <w:p w14:paraId="6933901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A2AE7EA" w14:textId="77777777" w:rsidR="002C274D" w:rsidRPr="002C274D" w:rsidRDefault="002C274D" w:rsidP="002C274D">
            <w:pPr>
              <w:autoSpaceDE w:val="0"/>
              <w:autoSpaceDN w:val="0"/>
              <w:rPr>
                <w:noProof w:val="0"/>
                <w:lang w:val="en-US" w:eastAsia="ru-RU"/>
              </w:rPr>
            </w:pPr>
          </w:p>
        </w:tc>
      </w:tr>
      <w:tr w:rsidR="002C274D" w:rsidRPr="002C274D" w14:paraId="34098954" w14:textId="77777777" w:rsidTr="005945B0">
        <w:trPr>
          <w:trHeight w:val="340"/>
        </w:trPr>
        <w:tc>
          <w:tcPr>
            <w:tcW w:w="709" w:type="dxa"/>
            <w:tcBorders>
              <w:top w:val="nil"/>
              <w:left w:val="single" w:sz="6" w:space="0" w:color="auto"/>
              <w:bottom w:val="nil"/>
              <w:right w:val="nil"/>
            </w:tcBorders>
          </w:tcPr>
          <w:p w14:paraId="0DE9E53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10A90B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D5ECFB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953766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1F1F58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A64368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18C724B" w14:textId="77777777" w:rsidR="002C274D" w:rsidRPr="002C274D" w:rsidRDefault="002C274D" w:rsidP="002C274D">
            <w:pPr>
              <w:autoSpaceDE w:val="0"/>
              <w:autoSpaceDN w:val="0"/>
              <w:rPr>
                <w:noProof w:val="0"/>
                <w:lang w:val="en-US" w:eastAsia="ru-RU"/>
              </w:rPr>
            </w:pPr>
          </w:p>
        </w:tc>
      </w:tr>
      <w:tr w:rsidR="002C274D" w:rsidRPr="002C274D" w14:paraId="3514676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2C83" w14:textId="77777777" w:rsidR="002C274D" w:rsidRPr="002C274D" w:rsidRDefault="002C274D" w:rsidP="002C274D">
            <w:pPr>
              <w:autoSpaceDE w:val="0"/>
              <w:autoSpaceDN w:val="0"/>
              <w:rPr>
                <w:noProof w:val="0"/>
                <w:lang w:val="en-US" w:eastAsia="ru-RU"/>
              </w:rPr>
            </w:pPr>
            <w:r w:rsidRPr="002C274D">
              <w:rPr>
                <w:noProof w:val="0"/>
                <w:lang w:val="en-US" w:eastAsia="ru-RU"/>
              </w:rPr>
              <w:t>8</w:t>
            </w:r>
          </w:p>
        </w:tc>
        <w:tc>
          <w:tcPr>
            <w:tcW w:w="1276" w:type="dxa"/>
            <w:gridSpan w:val="2"/>
            <w:tcBorders>
              <w:top w:val="single" w:sz="4" w:space="0" w:color="auto"/>
              <w:bottom w:val="single" w:sz="4" w:space="0" w:color="auto"/>
            </w:tcBorders>
          </w:tcPr>
          <w:p w14:paraId="554684F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D68D13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92F667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Conductor SIP3 1x70</w:t>
            </w:r>
            <w:r w:rsidRPr="002C274D">
              <w:rPr>
                <w:rFonts w:ascii="Times New Roman CYR" w:hAnsi="Times New Roman CYR" w:cs="Times New Roman CYR"/>
                <w:noProof w:val="0"/>
                <w:sz w:val="16"/>
                <w:szCs w:val="16"/>
                <w:lang w:val="en-US" w:eastAsia="ru-RU"/>
              </w:rPr>
              <w:t xml:space="preserve"> </w:t>
            </w:r>
          </w:p>
          <w:p w14:paraId="7A7A357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61574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5A5E9BE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30,0000</w:t>
            </w:r>
          </w:p>
          <w:p w14:paraId="7A8FEDF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EA82E8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50D2A17" w14:textId="77777777" w:rsidR="002C274D" w:rsidRPr="002C274D" w:rsidRDefault="002C274D" w:rsidP="002C274D">
            <w:pPr>
              <w:autoSpaceDE w:val="0"/>
              <w:autoSpaceDN w:val="0"/>
              <w:jc w:val="center"/>
              <w:rPr>
                <w:noProof w:val="0"/>
                <w:lang w:val="en-US" w:eastAsia="ru-RU"/>
              </w:rPr>
            </w:pPr>
          </w:p>
        </w:tc>
      </w:tr>
      <w:tr w:rsidR="002C274D" w:rsidRPr="002C274D" w14:paraId="21C1A98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EE8D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EC6D8C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00001</w:t>
            </w:r>
          </w:p>
        </w:tc>
        <w:tc>
          <w:tcPr>
            <w:tcW w:w="3402" w:type="dxa"/>
            <w:gridSpan w:val="2"/>
            <w:tcBorders>
              <w:top w:val="nil"/>
              <w:bottom w:val="single" w:sz="2" w:space="0" w:color="auto"/>
            </w:tcBorders>
          </w:tcPr>
          <w:p w14:paraId="4D76C99E" w14:textId="77777777" w:rsidR="002C274D" w:rsidRPr="002C274D" w:rsidRDefault="002C274D" w:rsidP="002C274D">
            <w:pPr>
              <w:autoSpaceDE w:val="0"/>
              <w:autoSpaceDN w:val="0"/>
              <w:rPr>
                <w:noProof w:val="0"/>
                <w:lang w:val="en-US" w:eastAsia="ru-RU"/>
              </w:rPr>
            </w:pPr>
            <w:r w:rsidRPr="002C274D">
              <w:rPr>
                <w:noProof w:val="0"/>
                <w:lang w:val="en-US" w:eastAsia="ru-RU"/>
              </w:rPr>
              <w:t>Conductor SIP3 1x70</w:t>
            </w:r>
          </w:p>
        </w:tc>
        <w:tc>
          <w:tcPr>
            <w:tcW w:w="1134" w:type="dxa"/>
            <w:tcBorders>
              <w:top w:val="nil"/>
              <w:bottom w:val="single" w:sz="2" w:space="0" w:color="auto"/>
            </w:tcBorders>
          </w:tcPr>
          <w:p w14:paraId="61219A3F"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612759A5" w14:textId="77777777" w:rsidR="002C274D" w:rsidRPr="002C274D" w:rsidRDefault="002C274D" w:rsidP="002C274D">
            <w:pPr>
              <w:autoSpaceDE w:val="0"/>
              <w:autoSpaceDN w:val="0"/>
              <w:rPr>
                <w:noProof w:val="0"/>
                <w:lang w:val="en-US" w:eastAsia="ru-RU"/>
              </w:rPr>
            </w:pPr>
            <w:r w:rsidRPr="002C274D">
              <w:rPr>
                <w:noProof w:val="0"/>
                <w:lang w:val="en-US" w:eastAsia="ru-RU"/>
              </w:rPr>
              <w:t>30,0000</w:t>
            </w:r>
          </w:p>
        </w:tc>
        <w:tc>
          <w:tcPr>
            <w:tcW w:w="1417" w:type="dxa"/>
            <w:tcBorders>
              <w:top w:val="nil"/>
              <w:bottom w:val="single" w:sz="2" w:space="0" w:color="auto"/>
            </w:tcBorders>
          </w:tcPr>
          <w:p w14:paraId="3DA70B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C6A36B5" w14:textId="77777777" w:rsidR="002C274D" w:rsidRPr="002C274D" w:rsidRDefault="002C274D" w:rsidP="002C274D">
            <w:pPr>
              <w:autoSpaceDE w:val="0"/>
              <w:autoSpaceDN w:val="0"/>
              <w:rPr>
                <w:noProof w:val="0"/>
                <w:lang w:val="en-US" w:eastAsia="ru-RU"/>
              </w:rPr>
            </w:pPr>
          </w:p>
        </w:tc>
      </w:tr>
      <w:tr w:rsidR="002C274D" w:rsidRPr="002C274D" w14:paraId="5B45FBB1" w14:textId="77777777" w:rsidTr="005945B0">
        <w:trPr>
          <w:trHeight w:val="340"/>
        </w:trPr>
        <w:tc>
          <w:tcPr>
            <w:tcW w:w="709" w:type="dxa"/>
            <w:tcBorders>
              <w:top w:val="nil"/>
              <w:left w:val="single" w:sz="6" w:space="0" w:color="auto"/>
              <w:bottom w:val="nil"/>
              <w:right w:val="nil"/>
            </w:tcBorders>
          </w:tcPr>
          <w:p w14:paraId="1D9074F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E4A71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3EAD207"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2884AF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1B1635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D3DBB0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43BF580" w14:textId="77777777" w:rsidR="002C274D" w:rsidRPr="002C274D" w:rsidRDefault="002C274D" w:rsidP="002C274D">
            <w:pPr>
              <w:autoSpaceDE w:val="0"/>
              <w:autoSpaceDN w:val="0"/>
              <w:rPr>
                <w:noProof w:val="0"/>
                <w:lang w:val="en-US" w:eastAsia="ru-RU"/>
              </w:rPr>
            </w:pPr>
          </w:p>
        </w:tc>
      </w:tr>
      <w:tr w:rsidR="002C274D" w:rsidRPr="002C274D" w14:paraId="21E5BADC"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59BD8" w14:textId="77777777" w:rsidR="002C274D" w:rsidRPr="002C274D" w:rsidRDefault="002C274D" w:rsidP="002C274D">
            <w:pPr>
              <w:autoSpaceDE w:val="0"/>
              <w:autoSpaceDN w:val="0"/>
              <w:rPr>
                <w:noProof w:val="0"/>
                <w:lang w:val="en-US" w:eastAsia="ru-RU"/>
              </w:rPr>
            </w:pPr>
            <w:r w:rsidRPr="002C274D">
              <w:rPr>
                <w:noProof w:val="0"/>
                <w:lang w:val="en-US" w:eastAsia="ru-RU"/>
              </w:rPr>
              <w:t>9</w:t>
            </w:r>
          </w:p>
        </w:tc>
        <w:tc>
          <w:tcPr>
            <w:tcW w:w="1276" w:type="dxa"/>
            <w:gridSpan w:val="2"/>
            <w:tcBorders>
              <w:top w:val="single" w:sz="4" w:space="0" w:color="auto"/>
              <w:bottom w:val="single" w:sz="4" w:space="0" w:color="auto"/>
            </w:tcBorders>
          </w:tcPr>
          <w:p w14:paraId="6BC863D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1AC108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10376B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Izolator</w:t>
            </w:r>
            <w:proofErr w:type="spellEnd"/>
            <w:r w:rsidRPr="002C274D">
              <w:rPr>
                <w:noProof w:val="0"/>
                <w:lang w:val="en-US" w:eastAsia="ru-RU"/>
              </w:rPr>
              <w:t xml:space="preserve"> de </w:t>
            </w:r>
            <w:proofErr w:type="spellStart"/>
            <w:r w:rsidRPr="002C274D">
              <w:rPr>
                <w:noProof w:val="0"/>
                <w:lang w:val="en-US" w:eastAsia="ru-RU"/>
              </w:rPr>
              <w:t>intidere</w:t>
            </w:r>
            <w:proofErr w:type="spellEnd"/>
            <w:r w:rsidRPr="002C274D">
              <w:rPr>
                <w:noProof w:val="0"/>
                <w:lang w:val="en-US" w:eastAsia="ru-RU"/>
              </w:rPr>
              <w:t xml:space="preserve"> cu </w:t>
            </w:r>
            <w:proofErr w:type="spellStart"/>
            <w:r w:rsidRPr="002C274D">
              <w:rPr>
                <w:noProof w:val="0"/>
                <w:lang w:val="en-US" w:eastAsia="ru-RU"/>
              </w:rPr>
              <w:t>izolatie</w:t>
            </w:r>
            <w:proofErr w:type="spellEnd"/>
            <w:r w:rsidRPr="002C274D">
              <w:rPr>
                <w:noProof w:val="0"/>
                <w:lang w:val="en-US" w:eastAsia="ru-RU"/>
              </w:rPr>
              <w:t xml:space="preserve"> de </w:t>
            </w:r>
            <w:proofErr w:type="spellStart"/>
            <w:r w:rsidRPr="002C274D">
              <w:rPr>
                <w:noProof w:val="0"/>
                <w:lang w:val="en-US" w:eastAsia="ru-RU"/>
              </w:rPr>
              <w:t>polimer</w:t>
            </w:r>
            <w:proofErr w:type="spellEnd"/>
            <w:r w:rsidRPr="002C274D">
              <w:rPr>
                <w:noProof w:val="0"/>
                <w:lang w:val="en-US" w:eastAsia="ru-RU"/>
              </w:rPr>
              <w:t xml:space="preserve"> analogic DS-160660</w:t>
            </w:r>
            <w:r w:rsidRPr="002C274D">
              <w:rPr>
                <w:rFonts w:ascii="Times New Roman CYR" w:hAnsi="Times New Roman CYR" w:cs="Times New Roman CYR"/>
                <w:noProof w:val="0"/>
                <w:sz w:val="16"/>
                <w:szCs w:val="16"/>
                <w:lang w:val="en-US" w:eastAsia="ru-RU"/>
              </w:rPr>
              <w:t xml:space="preserve"> </w:t>
            </w:r>
          </w:p>
          <w:p w14:paraId="3CED481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5F4228D"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1DE66E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C1E39C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E9B784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D625F0F" w14:textId="77777777" w:rsidR="002C274D" w:rsidRPr="002C274D" w:rsidRDefault="002C274D" w:rsidP="002C274D">
            <w:pPr>
              <w:autoSpaceDE w:val="0"/>
              <w:autoSpaceDN w:val="0"/>
              <w:jc w:val="center"/>
              <w:rPr>
                <w:noProof w:val="0"/>
                <w:lang w:val="en-US" w:eastAsia="ru-RU"/>
              </w:rPr>
            </w:pPr>
          </w:p>
        </w:tc>
      </w:tr>
      <w:tr w:rsidR="002C274D" w:rsidRPr="002C274D" w14:paraId="1E650CA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3E5FC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4EDA85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00005</w:t>
            </w:r>
          </w:p>
        </w:tc>
        <w:tc>
          <w:tcPr>
            <w:tcW w:w="3402" w:type="dxa"/>
            <w:gridSpan w:val="2"/>
            <w:tcBorders>
              <w:top w:val="nil"/>
              <w:bottom w:val="single" w:sz="2" w:space="0" w:color="auto"/>
            </w:tcBorders>
          </w:tcPr>
          <w:p w14:paraId="6C60EBC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Izolator</w:t>
            </w:r>
            <w:proofErr w:type="spellEnd"/>
            <w:r w:rsidRPr="002C274D">
              <w:rPr>
                <w:noProof w:val="0"/>
                <w:lang w:val="en-US" w:eastAsia="ru-RU"/>
              </w:rPr>
              <w:t xml:space="preserve"> de </w:t>
            </w:r>
            <w:proofErr w:type="spellStart"/>
            <w:r w:rsidRPr="002C274D">
              <w:rPr>
                <w:noProof w:val="0"/>
                <w:lang w:val="en-US" w:eastAsia="ru-RU"/>
              </w:rPr>
              <w:t>intidere</w:t>
            </w:r>
            <w:proofErr w:type="spellEnd"/>
            <w:r w:rsidRPr="002C274D">
              <w:rPr>
                <w:noProof w:val="0"/>
                <w:lang w:val="en-US" w:eastAsia="ru-RU"/>
              </w:rPr>
              <w:t xml:space="preserve"> cu </w:t>
            </w:r>
            <w:proofErr w:type="spellStart"/>
            <w:r w:rsidRPr="002C274D">
              <w:rPr>
                <w:noProof w:val="0"/>
                <w:lang w:val="en-US" w:eastAsia="ru-RU"/>
              </w:rPr>
              <w:t>izolatie</w:t>
            </w:r>
            <w:proofErr w:type="spellEnd"/>
            <w:r w:rsidRPr="002C274D">
              <w:rPr>
                <w:noProof w:val="0"/>
                <w:lang w:val="en-US" w:eastAsia="ru-RU"/>
              </w:rPr>
              <w:t xml:space="preserve"> de </w:t>
            </w:r>
            <w:proofErr w:type="spellStart"/>
            <w:r w:rsidRPr="002C274D">
              <w:rPr>
                <w:noProof w:val="0"/>
                <w:lang w:val="en-US" w:eastAsia="ru-RU"/>
              </w:rPr>
              <w:t>polimer</w:t>
            </w:r>
            <w:proofErr w:type="spellEnd"/>
            <w:r w:rsidRPr="002C274D">
              <w:rPr>
                <w:noProof w:val="0"/>
                <w:lang w:val="en-US" w:eastAsia="ru-RU"/>
              </w:rPr>
              <w:t xml:space="preserve"> analogic DS-160660</w:t>
            </w:r>
          </w:p>
        </w:tc>
        <w:tc>
          <w:tcPr>
            <w:tcW w:w="1134" w:type="dxa"/>
            <w:tcBorders>
              <w:top w:val="nil"/>
              <w:bottom w:val="single" w:sz="2" w:space="0" w:color="auto"/>
            </w:tcBorders>
          </w:tcPr>
          <w:p w14:paraId="5D41EBA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4FA9F6A"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5DC28A5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B42D7FF" w14:textId="77777777" w:rsidR="002C274D" w:rsidRPr="002C274D" w:rsidRDefault="002C274D" w:rsidP="002C274D">
            <w:pPr>
              <w:autoSpaceDE w:val="0"/>
              <w:autoSpaceDN w:val="0"/>
              <w:rPr>
                <w:noProof w:val="0"/>
                <w:lang w:val="en-US" w:eastAsia="ru-RU"/>
              </w:rPr>
            </w:pPr>
          </w:p>
        </w:tc>
      </w:tr>
      <w:tr w:rsidR="002C274D" w:rsidRPr="002C274D" w14:paraId="2E9F1D3F" w14:textId="77777777" w:rsidTr="005945B0">
        <w:trPr>
          <w:trHeight w:val="340"/>
        </w:trPr>
        <w:tc>
          <w:tcPr>
            <w:tcW w:w="709" w:type="dxa"/>
            <w:tcBorders>
              <w:top w:val="nil"/>
              <w:left w:val="single" w:sz="6" w:space="0" w:color="auto"/>
              <w:bottom w:val="nil"/>
              <w:right w:val="nil"/>
            </w:tcBorders>
          </w:tcPr>
          <w:p w14:paraId="25A44E2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56C09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A27A1A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D711EA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7B1626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B18E7A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57CC504" w14:textId="77777777" w:rsidR="002C274D" w:rsidRPr="002C274D" w:rsidRDefault="002C274D" w:rsidP="002C274D">
            <w:pPr>
              <w:autoSpaceDE w:val="0"/>
              <w:autoSpaceDN w:val="0"/>
              <w:rPr>
                <w:noProof w:val="0"/>
                <w:lang w:val="en-US" w:eastAsia="ru-RU"/>
              </w:rPr>
            </w:pPr>
          </w:p>
        </w:tc>
      </w:tr>
      <w:tr w:rsidR="002C274D" w:rsidRPr="002C274D" w14:paraId="159DBD2A"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1B7DB" w14:textId="77777777" w:rsidR="002C274D" w:rsidRPr="002C274D" w:rsidRDefault="002C274D" w:rsidP="002C274D">
            <w:pPr>
              <w:autoSpaceDE w:val="0"/>
              <w:autoSpaceDN w:val="0"/>
              <w:rPr>
                <w:noProof w:val="0"/>
                <w:lang w:val="en-US" w:eastAsia="ru-RU"/>
              </w:rPr>
            </w:pPr>
            <w:r w:rsidRPr="002C274D">
              <w:rPr>
                <w:noProof w:val="0"/>
                <w:lang w:val="en-US" w:eastAsia="ru-RU"/>
              </w:rPr>
              <w:t>10</w:t>
            </w:r>
          </w:p>
        </w:tc>
        <w:tc>
          <w:tcPr>
            <w:tcW w:w="1276" w:type="dxa"/>
            <w:gridSpan w:val="2"/>
            <w:tcBorders>
              <w:top w:val="single" w:sz="4" w:space="0" w:color="auto"/>
              <w:bottom w:val="single" w:sz="4" w:space="0" w:color="auto"/>
            </w:tcBorders>
          </w:tcPr>
          <w:p w14:paraId="7367085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2B83C9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0F922E2"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Clema de </w:t>
            </w:r>
            <w:proofErr w:type="spellStart"/>
            <w:r w:rsidRPr="002C274D">
              <w:rPr>
                <w:noProof w:val="0"/>
                <w:lang w:val="en-US" w:eastAsia="ru-RU"/>
              </w:rPr>
              <w:t>intindere</w:t>
            </w:r>
            <w:proofErr w:type="spellEnd"/>
            <w:r w:rsidRPr="002C274D">
              <w:rPr>
                <w:noProof w:val="0"/>
                <w:lang w:val="en-US" w:eastAsia="ru-RU"/>
              </w:rPr>
              <w:t xml:space="preserve"> НБ-60/5.6-16K</w:t>
            </w:r>
            <w:r w:rsidRPr="002C274D">
              <w:rPr>
                <w:rFonts w:ascii="Times New Roman CYR" w:hAnsi="Times New Roman CYR" w:cs="Times New Roman CYR"/>
                <w:noProof w:val="0"/>
                <w:sz w:val="16"/>
                <w:szCs w:val="16"/>
                <w:lang w:val="en-US" w:eastAsia="ru-RU"/>
              </w:rPr>
              <w:t xml:space="preserve"> </w:t>
            </w:r>
          </w:p>
          <w:p w14:paraId="70BBEA2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412C0E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E7EF7C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7F40DA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8BD2F7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CD1BF1D" w14:textId="77777777" w:rsidR="002C274D" w:rsidRPr="002C274D" w:rsidRDefault="002C274D" w:rsidP="002C274D">
            <w:pPr>
              <w:autoSpaceDE w:val="0"/>
              <w:autoSpaceDN w:val="0"/>
              <w:jc w:val="center"/>
              <w:rPr>
                <w:noProof w:val="0"/>
                <w:lang w:val="en-US" w:eastAsia="ru-RU"/>
              </w:rPr>
            </w:pPr>
          </w:p>
        </w:tc>
      </w:tr>
      <w:tr w:rsidR="002C274D" w:rsidRPr="002C274D" w14:paraId="295EB64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6EB10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8A18E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00006</w:t>
            </w:r>
          </w:p>
        </w:tc>
        <w:tc>
          <w:tcPr>
            <w:tcW w:w="3402" w:type="dxa"/>
            <w:gridSpan w:val="2"/>
            <w:tcBorders>
              <w:top w:val="nil"/>
              <w:bottom w:val="single" w:sz="2" w:space="0" w:color="auto"/>
            </w:tcBorders>
          </w:tcPr>
          <w:p w14:paraId="30EB55E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Clema de </w:t>
            </w:r>
            <w:proofErr w:type="spellStart"/>
            <w:r w:rsidRPr="002C274D">
              <w:rPr>
                <w:noProof w:val="0"/>
                <w:lang w:val="en-US" w:eastAsia="ru-RU"/>
              </w:rPr>
              <w:t>intindere</w:t>
            </w:r>
            <w:proofErr w:type="spellEnd"/>
            <w:r w:rsidRPr="002C274D">
              <w:rPr>
                <w:noProof w:val="0"/>
                <w:lang w:val="en-US" w:eastAsia="ru-RU"/>
              </w:rPr>
              <w:t xml:space="preserve"> НБ-60/5.6-16K</w:t>
            </w:r>
          </w:p>
        </w:tc>
        <w:tc>
          <w:tcPr>
            <w:tcW w:w="1134" w:type="dxa"/>
            <w:tcBorders>
              <w:top w:val="nil"/>
              <w:bottom w:val="single" w:sz="2" w:space="0" w:color="auto"/>
            </w:tcBorders>
          </w:tcPr>
          <w:p w14:paraId="4F4C3B6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A9034F0"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494BB67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8A33CC1" w14:textId="77777777" w:rsidR="002C274D" w:rsidRPr="002C274D" w:rsidRDefault="002C274D" w:rsidP="002C274D">
            <w:pPr>
              <w:autoSpaceDE w:val="0"/>
              <w:autoSpaceDN w:val="0"/>
              <w:rPr>
                <w:noProof w:val="0"/>
                <w:lang w:val="en-US" w:eastAsia="ru-RU"/>
              </w:rPr>
            </w:pPr>
          </w:p>
        </w:tc>
      </w:tr>
      <w:tr w:rsidR="002C274D" w:rsidRPr="002C274D" w14:paraId="6DF1A733" w14:textId="77777777" w:rsidTr="005945B0">
        <w:trPr>
          <w:trHeight w:val="340"/>
        </w:trPr>
        <w:tc>
          <w:tcPr>
            <w:tcW w:w="709" w:type="dxa"/>
            <w:tcBorders>
              <w:top w:val="nil"/>
              <w:left w:val="single" w:sz="6" w:space="0" w:color="auto"/>
              <w:bottom w:val="nil"/>
              <w:right w:val="nil"/>
            </w:tcBorders>
          </w:tcPr>
          <w:p w14:paraId="31843097"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48E66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2BCA7B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A7AA8D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EAD058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EB9AAFC"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3E18680" w14:textId="77777777" w:rsidR="002C274D" w:rsidRPr="002C274D" w:rsidRDefault="002C274D" w:rsidP="002C274D">
            <w:pPr>
              <w:autoSpaceDE w:val="0"/>
              <w:autoSpaceDN w:val="0"/>
              <w:rPr>
                <w:noProof w:val="0"/>
                <w:lang w:val="en-US" w:eastAsia="ru-RU"/>
              </w:rPr>
            </w:pPr>
          </w:p>
        </w:tc>
      </w:tr>
      <w:tr w:rsidR="002C274D" w:rsidRPr="002C274D" w14:paraId="643688D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A85366" w14:textId="77777777" w:rsidR="002C274D" w:rsidRPr="002C274D" w:rsidRDefault="002C274D" w:rsidP="002C274D">
            <w:pPr>
              <w:autoSpaceDE w:val="0"/>
              <w:autoSpaceDN w:val="0"/>
              <w:rPr>
                <w:noProof w:val="0"/>
                <w:lang w:val="en-US" w:eastAsia="ru-RU"/>
              </w:rPr>
            </w:pPr>
            <w:r w:rsidRPr="002C274D">
              <w:rPr>
                <w:noProof w:val="0"/>
                <w:lang w:val="en-US" w:eastAsia="ru-RU"/>
              </w:rPr>
              <w:t>11</w:t>
            </w:r>
          </w:p>
        </w:tc>
        <w:tc>
          <w:tcPr>
            <w:tcW w:w="1276" w:type="dxa"/>
            <w:gridSpan w:val="2"/>
            <w:tcBorders>
              <w:top w:val="single" w:sz="4" w:space="0" w:color="auto"/>
              <w:bottom w:val="single" w:sz="4" w:space="0" w:color="auto"/>
            </w:tcBorders>
          </w:tcPr>
          <w:p w14:paraId="5694644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5D77A5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67D3C3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Ureche UD-7-16</w:t>
            </w:r>
            <w:r w:rsidRPr="002C274D">
              <w:rPr>
                <w:rFonts w:ascii="Times New Roman CYR" w:hAnsi="Times New Roman CYR" w:cs="Times New Roman CYR"/>
                <w:noProof w:val="0"/>
                <w:sz w:val="16"/>
                <w:szCs w:val="16"/>
                <w:lang w:val="en-US" w:eastAsia="ru-RU"/>
              </w:rPr>
              <w:t xml:space="preserve"> </w:t>
            </w:r>
          </w:p>
          <w:p w14:paraId="0D7ADC7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67E78B"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62A891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8D985F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BF5AD2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AFF6E47" w14:textId="77777777" w:rsidR="002C274D" w:rsidRPr="002C274D" w:rsidRDefault="002C274D" w:rsidP="002C274D">
            <w:pPr>
              <w:autoSpaceDE w:val="0"/>
              <w:autoSpaceDN w:val="0"/>
              <w:jc w:val="center"/>
              <w:rPr>
                <w:noProof w:val="0"/>
                <w:lang w:val="en-US" w:eastAsia="ru-RU"/>
              </w:rPr>
            </w:pPr>
          </w:p>
        </w:tc>
      </w:tr>
      <w:tr w:rsidR="002C274D" w:rsidRPr="002C274D" w14:paraId="3C034FC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2C5B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AEBFD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00007</w:t>
            </w:r>
          </w:p>
        </w:tc>
        <w:tc>
          <w:tcPr>
            <w:tcW w:w="3402" w:type="dxa"/>
            <w:gridSpan w:val="2"/>
            <w:tcBorders>
              <w:top w:val="nil"/>
              <w:bottom w:val="single" w:sz="2" w:space="0" w:color="auto"/>
            </w:tcBorders>
          </w:tcPr>
          <w:p w14:paraId="3E038AEE" w14:textId="77777777" w:rsidR="002C274D" w:rsidRPr="002C274D" w:rsidRDefault="002C274D" w:rsidP="002C274D">
            <w:pPr>
              <w:autoSpaceDE w:val="0"/>
              <w:autoSpaceDN w:val="0"/>
              <w:rPr>
                <w:noProof w:val="0"/>
                <w:lang w:val="en-US" w:eastAsia="ru-RU"/>
              </w:rPr>
            </w:pPr>
            <w:r w:rsidRPr="002C274D">
              <w:rPr>
                <w:noProof w:val="0"/>
                <w:lang w:val="en-US" w:eastAsia="ru-RU"/>
              </w:rPr>
              <w:t>Ureche UD-7-16</w:t>
            </w:r>
          </w:p>
        </w:tc>
        <w:tc>
          <w:tcPr>
            <w:tcW w:w="1134" w:type="dxa"/>
            <w:tcBorders>
              <w:top w:val="nil"/>
              <w:bottom w:val="single" w:sz="2" w:space="0" w:color="auto"/>
            </w:tcBorders>
          </w:tcPr>
          <w:p w14:paraId="28F599C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71199F3D"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7EFEE49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3945165" w14:textId="77777777" w:rsidR="002C274D" w:rsidRPr="002C274D" w:rsidRDefault="002C274D" w:rsidP="002C274D">
            <w:pPr>
              <w:autoSpaceDE w:val="0"/>
              <w:autoSpaceDN w:val="0"/>
              <w:rPr>
                <w:noProof w:val="0"/>
                <w:lang w:val="en-US" w:eastAsia="ru-RU"/>
              </w:rPr>
            </w:pPr>
          </w:p>
        </w:tc>
      </w:tr>
      <w:tr w:rsidR="002C274D" w:rsidRPr="002C274D" w14:paraId="78AE1880" w14:textId="77777777" w:rsidTr="005945B0">
        <w:trPr>
          <w:trHeight w:val="340"/>
        </w:trPr>
        <w:tc>
          <w:tcPr>
            <w:tcW w:w="709" w:type="dxa"/>
            <w:tcBorders>
              <w:top w:val="nil"/>
              <w:left w:val="single" w:sz="6" w:space="0" w:color="auto"/>
              <w:bottom w:val="nil"/>
              <w:right w:val="nil"/>
            </w:tcBorders>
          </w:tcPr>
          <w:p w14:paraId="6617849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45864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93CC58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B71C7C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70AA01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DACA16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2B87005" w14:textId="77777777" w:rsidR="002C274D" w:rsidRPr="002C274D" w:rsidRDefault="002C274D" w:rsidP="002C274D">
            <w:pPr>
              <w:autoSpaceDE w:val="0"/>
              <w:autoSpaceDN w:val="0"/>
              <w:rPr>
                <w:noProof w:val="0"/>
                <w:lang w:val="en-US" w:eastAsia="ru-RU"/>
              </w:rPr>
            </w:pPr>
          </w:p>
        </w:tc>
      </w:tr>
      <w:tr w:rsidR="002C274D" w:rsidRPr="002C274D" w14:paraId="14240F9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ED88B" w14:textId="77777777" w:rsidR="002C274D" w:rsidRPr="002C274D" w:rsidRDefault="002C274D" w:rsidP="002C274D">
            <w:pPr>
              <w:autoSpaceDE w:val="0"/>
              <w:autoSpaceDN w:val="0"/>
              <w:rPr>
                <w:noProof w:val="0"/>
                <w:lang w:val="en-US" w:eastAsia="ru-RU"/>
              </w:rPr>
            </w:pPr>
            <w:r w:rsidRPr="002C274D">
              <w:rPr>
                <w:noProof w:val="0"/>
                <w:lang w:val="en-US" w:eastAsia="ru-RU"/>
              </w:rPr>
              <w:t>12</w:t>
            </w:r>
          </w:p>
        </w:tc>
        <w:tc>
          <w:tcPr>
            <w:tcW w:w="1276" w:type="dxa"/>
            <w:gridSpan w:val="2"/>
            <w:tcBorders>
              <w:top w:val="single" w:sz="4" w:space="0" w:color="auto"/>
              <w:bottom w:val="single" w:sz="4" w:space="0" w:color="auto"/>
            </w:tcBorders>
          </w:tcPr>
          <w:p w14:paraId="6AF6289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07FBF0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FD08D1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Clema PA-2-2</w:t>
            </w:r>
            <w:r w:rsidRPr="002C274D">
              <w:rPr>
                <w:rFonts w:ascii="Times New Roman CYR" w:hAnsi="Times New Roman CYR" w:cs="Times New Roman CYR"/>
                <w:noProof w:val="0"/>
                <w:sz w:val="16"/>
                <w:szCs w:val="16"/>
                <w:lang w:val="en-US" w:eastAsia="ru-RU"/>
              </w:rPr>
              <w:t xml:space="preserve"> </w:t>
            </w:r>
          </w:p>
          <w:p w14:paraId="3EC2915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94F7D71"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98C3E0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6434748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B680F2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21B15E6" w14:textId="77777777" w:rsidR="002C274D" w:rsidRPr="002C274D" w:rsidRDefault="002C274D" w:rsidP="002C274D">
            <w:pPr>
              <w:autoSpaceDE w:val="0"/>
              <w:autoSpaceDN w:val="0"/>
              <w:jc w:val="center"/>
              <w:rPr>
                <w:noProof w:val="0"/>
                <w:lang w:val="en-US" w:eastAsia="ru-RU"/>
              </w:rPr>
            </w:pPr>
          </w:p>
        </w:tc>
      </w:tr>
      <w:tr w:rsidR="002C274D" w:rsidRPr="002C274D" w14:paraId="4E7A1F0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7EC0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1A5A06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00009</w:t>
            </w:r>
          </w:p>
        </w:tc>
        <w:tc>
          <w:tcPr>
            <w:tcW w:w="3402" w:type="dxa"/>
            <w:gridSpan w:val="2"/>
            <w:tcBorders>
              <w:top w:val="nil"/>
              <w:bottom w:val="single" w:sz="2" w:space="0" w:color="auto"/>
            </w:tcBorders>
          </w:tcPr>
          <w:p w14:paraId="4A07788B" w14:textId="77777777" w:rsidR="002C274D" w:rsidRPr="002C274D" w:rsidRDefault="002C274D" w:rsidP="002C274D">
            <w:pPr>
              <w:autoSpaceDE w:val="0"/>
              <w:autoSpaceDN w:val="0"/>
              <w:rPr>
                <w:noProof w:val="0"/>
                <w:lang w:val="en-US" w:eastAsia="ru-RU"/>
              </w:rPr>
            </w:pPr>
            <w:r w:rsidRPr="002C274D">
              <w:rPr>
                <w:noProof w:val="0"/>
                <w:lang w:val="en-US" w:eastAsia="ru-RU"/>
              </w:rPr>
              <w:t>Clema PA-2-2</w:t>
            </w:r>
          </w:p>
        </w:tc>
        <w:tc>
          <w:tcPr>
            <w:tcW w:w="1134" w:type="dxa"/>
            <w:tcBorders>
              <w:top w:val="nil"/>
              <w:bottom w:val="single" w:sz="2" w:space="0" w:color="auto"/>
            </w:tcBorders>
          </w:tcPr>
          <w:p w14:paraId="1BA8404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0B658DB"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0E7B8F7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53BB421" w14:textId="77777777" w:rsidR="002C274D" w:rsidRPr="002C274D" w:rsidRDefault="002C274D" w:rsidP="002C274D">
            <w:pPr>
              <w:autoSpaceDE w:val="0"/>
              <w:autoSpaceDN w:val="0"/>
              <w:rPr>
                <w:noProof w:val="0"/>
                <w:lang w:val="en-US" w:eastAsia="ru-RU"/>
              </w:rPr>
            </w:pPr>
          </w:p>
        </w:tc>
      </w:tr>
      <w:tr w:rsidR="002C274D" w:rsidRPr="002C274D" w14:paraId="5CA8A60A" w14:textId="77777777" w:rsidTr="005945B0">
        <w:trPr>
          <w:trHeight w:val="340"/>
        </w:trPr>
        <w:tc>
          <w:tcPr>
            <w:tcW w:w="709" w:type="dxa"/>
            <w:tcBorders>
              <w:top w:val="nil"/>
              <w:left w:val="single" w:sz="6" w:space="0" w:color="auto"/>
              <w:bottom w:val="nil"/>
              <w:right w:val="nil"/>
            </w:tcBorders>
          </w:tcPr>
          <w:p w14:paraId="3E05C6A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EA2F6D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CE39D5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17341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C37613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399D15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F013706" w14:textId="77777777" w:rsidR="002C274D" w:rsidRPr="002C274D" w:rsidRDefault="002C274D" w:rsidP="002C274D">
            <w:pPr>
              <w:autoSpaceDE w:val="0"/>
              <w:autoSpaceDN w:val="0"/>
              <w:rPr>
                <w:noProof w:val="0"/>
                <w:lang w:val="en-US" w:eastAsia="ru-RU"/>
              </w:rPr>
            </w:pPr>
          </w:p>
        </w:tc>
      </w:tr>
      <w:tr w:rsidR="002C274D" w:rsidRPr="002C274D" w14:paraId="5331F93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6A4B3" w14:textId="77777777" w:rsidR="002C274D" w:rsidRPr="002C274D" w:rsidRDefault="002C274D" w:rsidP="002C274D">
            <w:pPr>
              <w:autoSpaceDE w:val="0"/>
              <w:autoSpaceDN w:val="0"/>
              <w:rPr>
                <w:noProof w:val="0"/>
                <w:lang w:val="en-US" w:eastAsia="ru-RU"/>
              </w:rPr>
            </w:pPr>
            <w:r w:rsidRPr="002C274D">
              <w:rPr>
                <w:noProof w:val="0"/>
                <w:lang w:val="en-US" w:eastAsia="ru-RU"/>
              </w:rPr>
              <w:t>13</w:t>
            </w:r>
          </w:p>
        </w:tc>
        <w:tc>
          <w:tcPr>
            <w:tcW w:w="1276" w:type="dxa"/>
            <w:gridSpan w:val="2"/>
            <w:tcBorders>
              <w:top w:val="single" w:sz="4" w:space="0" w:color="auto"/>
              <w:bottom w:val="single" w:sz="4" w:space="0" w:color="auto"/>
            </w:tcBorders>
          </w:tcPr>
          <w:p w14:paraId="2D19436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D3C11E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488717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Clema PS-1-1</w:t>
            </w:r>
            <w:r w:rsidRPr="002C274D">
              <w:rPr>
                <w:rFonts w:ascii="Times New Roman CYR" w:hAnsi="Times New Roman CYR" w:cs="Times New Roman CYR"/>
                <w:noProof w:val="0"/>
                <w:sz w:val="16"/>
                <w:szCs w:val="16"/>
                <w:lang w:val="en-US" w:eastAsia="ru-RU"/>
              </w:rPr>
              <w:t xml:space="preserve"> </w:t>
            </w:r>
          </w:p>
          <w:p w14:paraId="417596D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728307C"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BD8ED5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0C16432E"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D1BF90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52C652B" w14:textId="77777777" w:rsidR="002C274D" w:rsidRPr="002C274D" w:rsidRDefault="002C274D" w:rsidP="002C274D">
            <w:pPr>
              <w:autoSpaceDE w:val="0"/>
              <w:autoSpaceDN w:val="0"/>
              <w:jc w:val="center"/>
              <w:rPr>
                <w:noProof w:val="0"/>
                <w:lang w:val="en-US" w:eastAsia="ru-RU"/>
              </w:rPr>
            </w:pPr>
          </w:p>
        </w:tc>
      </w:tr>
      <w:tr w:rsidR="002C274D" w:rsidRPr="002C274D" w14:paraId="64EF412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3721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AD1A3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00010</w:t>
            </w:r>
          </w:p>
        </w:tc>
        <w:tc>
          <w:tcPr>
            <w:tcW w:w="3402" w:type="dxa"/>
            <w:gridSpan w:val="2"/>
            <w:tcBorders>
              <w:top w:val="nil"/>
              <w:bottom w:val="single" w:sz="2" w:space="0" w:color="auto"/>
            </w:tcBorders>
          </w:tcPr>
          <w:p w14:paraId="12D3E130" w14:textId="77777777" w:rsidR="002C274D" w:rsidRPr="002C274D" w:rsidRDefault="002C274D" w:rsidP="002C274D">
            <w:pPr>
              <w:autoSpaceDE w:val="0"/>
              <w:autoSpaceDN w:val="0"/>
              <w:rPr>
                <w:noProof w:val="0"/>
                <w:lang w:val="en-US" w:eastAsia="ru-RU"/>
              </w:rPr>
            </w:pPr>
            <w:r w:rsidRPr="002C274D">
              <w:rPr>
                <w:noProof w:val="0"/>
                <w:lang w:val="en-US" w:eastAsia="ru-RU"/>
              </w:rPr>
              <w:t>Clema PS-1-1</w:t>
            </w:r>
          </w:p>
        </w:tc>
        <w:tc>
          <w:tcPr>
            <w:tcW w:w="1134" w:type="dxa"/>
            <w:tcBorders>
              <w:top w:val="nil"/>
              <w:bottom w:val="single" w:sz="2" w:space="0" w:color="auto"/>
            </w:tcBorders>
          </w:tcPr>
          <w:p w14:paraId="6572B82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7D101944"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6DA6492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F50418B" w14:textId="77777777" w:rsidR="002C274D" w:rsidRPr="002C274D" w:rsidRDefault="002C274D" w:rsidP="002C274D">
            <w:pPr>
              <w:autoSpaceDE w:val="0"/>
              <w:autoSpaceDN w:val="0"/>
              <w:rPr>
                <w:noProof w:val="0"/>
                <w:lang w:val="en-US" w:eastAsia="ru-RU"/>
              </w:rPr>
            </w:pPr>
          </w:p>
        </w:tc>
      </w:tr>
      <w:tr w:rsidR="002C274D" w:rsidRPr="002C274D" w14:paraId="563274C9" w14:textId="77777777" w:rsidTr="005945B0">
        <w:trPr>
          <w:trHeight w:val="340"/>
        </w:trPr>
        <w:tc>
          <w:tcPr>
            <w:tcW w:w="709" w:type="dxa"/>
            <w:tcBorders>
              <w:top w:val="nil"/>
              <w:left w:val="single" w:sz="6" w:space="0" w:color="auto"/>
              <w:bottom w:val="nil"/>
              <w:right w:val="nil"/>
            </w:tcBorders>
          </w:tcPr>
          <w:p w14:paraId="49A3058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16F04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10C48B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F4DFFB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E58505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D0F2EC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A82C7AA" w14:textId="77777777" w:rsidR="002C274D" w:rsidRPr="002C274D" w:rsidRDefault="002C274D" w:rsidP="002C274D">
            <w:pPr>
              <w:autoSpaceDE w:val="0"/>
              <w:autoSpaceDN w:val="0"/>
              <w:rPr>
                <w:noProof w:val="0"/>
                <w:lang w:val="en-US" w:eastAsia="ru-RU"/>
              </w:rPr>
            </w:pPr>
          </w:p>
        </w:tc>
      </w:tr>
      <w:tr w:rsidR="002C274D" w:rsidRPr="002C274D" w14:paraId="5E16CB8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72D6A" w14:textId="77777777" w:rsidR="002C274D" w:rsidRPr="002C274D" w:rsidRDefault="002C274D" w:rsidP="002C274D">
            <w:pPr>
              <w:autoSpaceDE w:val="0"/>
              <w:autoSpaceDN w:val="0"/>
              <w:rPr>
                <w:noProof w:val="0"/>
                <w:lang w:val="en-US" w:eastAsia="ru-RU"/>
              </w:rPr>
            </w:pPr>
            <w:r w:rsidRPr="002C274D">
              <w:rPr>
                <w:noProof w:val="0"/>
                <w:lang w:val="en-US" w:eastAsia="ru-RU"/>
              </w:rPr>
              <w:t>14</w:t>
            </w:r>
          </w:p>
        </w:tc>
        <w:tc>
          <w:tcPr>
            <w:tcW w:w="1276" w:type="dxa"/>
            <w:gridSpan w:val="2"/>
            <w:tcBorders>
              <w:top w:val="single" w:sz="4" w:space="0" w:color="auto"/>
              <w:bottom w:val="single" w:sz="4" w:space="0" w:color="auto"/>
            </w:tcBorders>
          </w:tcPr>
          <w:p w14:paraId="56563903" w14:textId="77777777" w:rsidR="002C274D" w:rsidRPr="002C274D" w:rsidRDefault="002C274D" w:rsidP="002C274D">
            <w:pPr>
              <w:autoSpaceDE w:val="0"/>
              <w:autoSpaceDN w:val="0"/>
              <w:rPr>
                <w:noProof w:val="0"/>
                <w:lang w:val="en-US" w:eastAsia="ru-RU"/>
              </w:rPr>
            </w:pPr>
            <w:r w:rsidRPr="002C274D">
              <w:rPr>
                <w:noProof w:val="0"/>
                <w:lang w:val="en-US" w:eastAsia="ru-RU"/>
              </w:rPr>
              <w:t>33-04-030-3</w:t>
            </w:r>
          </w:p>
          <w:p w14:paraId="44D60B7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281E8B5"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intreruptoarelor</w:t>
            </w:r>
            <w:proofErr w:type="spellEnd"/>
            <w:r w:rsidRPr="002C274D">
              <w:rPr>
                <w:noProof w:val="0"/>
                <w:lang w:val="en-US" w:eastAsia="ru-RU"/>
              </w:rPr>
              <w:t xml:space="preserve">: cu </w:t>
            </w:r>
            <w:proofErr w:type="spellStart"/>
            <w:r w:rsidRPr="002C274D">
              <w:rPr>
                <w:noProof w:val="0"/>
                <w:lang w:val="en-US" w:eastAsia="ru-RU"/>
              </w:rPr>
              <w:t>ajutorul</w:t>
            </w:r>
            <w:proofErr w:type="spellEnd"/>
            <w:r w:rsidRPr="002C274D">
              <w:rPr>
                <w:noProof w:val="0"/>
                <w:lang w:val="en-US" w:eastAsia="ru-RU"/>
              </w:rPr>
              <w:t xml:space="preserve"> </w:t>
            </w:r>
            <w:proofErr w:type="spellStart"/>
            <w:r w:rsidRPr="002C274D">
              <w:rPr>
                <w:noProof w:val="0"/>
                <w:lang w:val="en-US" w:eastAsia="ru-RU"/>
              </w:rPr>
              <w:t>mecanismelor</w:t>
            </w:r>
            <w:proofErr w:type="spellEnd"/>
            <w:r w:rsidRPr="002C274D">
              <w:rPr>
                <w:rFonts w:ascii="Times New Roman CYR" w:hAnsi="Times New Roman CYR" w:cs="Times New Roman CYR"/>
                <w:noProof w:val="0"/>
                <w:sz w:val="16"/>
                <w:szCs w:val="16"/>
                <w:lang w:val="en-US" w:eastAsia="ru-RU"/>
              </w:rPr>
              <w:t xml:space="preserve"> </w:t>
            </w:r>
          </w:p>
          <w:p w14:paraId="2CC94ED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1E2FF00"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set</w:t>
            </w:r>
          </w:p>
        </w:tc>
        <w:tc>
          <w:tcPr>
            <w:tcW w:w="1134" w:type="dxa"/>
            <w:tcBorders>
              <w:top w:val="single" w:sz="4" w:space="0" w:color="auto"/>
              <w:bottom w:val="single" w:sz="4" w:space="0" w:color="auto"/>
            </w:tcBorders>
            <w:vAlign w:val="center"/>
          </w:tcPr>
          <w:p w14:paraId="3C5D7BD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6965B77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E3BEC1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BDD9129" w14:textId="77777777" w:rsidR="002C274D" w:rsidRPr="002C274D" w:rsidRDefault="002C274D" w:rsidP="002C274D">
            <w:pPr>
              <w:autoSpaceDE w:val="0"/>
              <w:autoSpaceDN w:val="0"/>
              <w:jc w:val="center"/>
              <w:rPr>
                <w:noProof w:val="0"/>
                <w:lang w:val="en-US" w:eastAsia="ru-RU"/>
              </w:rPr>
            </w:pPr>
          </w:p>
        </w:tc>
      </w:tr>
      <w:tr w:rsidR="002C274D" w:rsidRPr="002C274D" w14:paraId="69FBB39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9E62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4E911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35224C3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7FD3DBA2"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D9DD261" w14:textId="77777777" w:rsidR="002C274D" w:rsidRPr="002C274D" w:rsidRDefault="002C274D" w:rsidP="002C274D">
            <w:pPr>
              <w:autoSpaceDE w:val="0"/>
              <w:autoSpaceDN w:val="0"/>
              <w:rPr>
                <w:noProof w:val="0"/>
                <w:lang w:val="en-US" w:eastAsia="ru-RU"/>
              </w:rPr>
            </w:pPr>
            <w:r w:rsidRPr="002C274D">
              <w:rPr>
                <w:noProof w:val="0"/>
                <w:lang w:val="en-US" w:eastAsia="ru-RU"/>
              </w:rPr>
              <w:t>8,0900</w:t>
            </w:r>
          </w:p>
        </w:tc>
        <w:tc>
          <w:tcPr>
            <w:tcW w:w="1417" w:type="dxa"/>
            <w:tcBorders>
              <w:top w:val="nil"/>
              <w:bottom w:val="single" w:sz="2" w:space="0" w:color="auto"/>
            </w:tcBorders>
          </w:tcPr>
          <w:p w14:paraId="2A9CCF3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CC76F0A" w14:textId="77777777" w:rsidR="002C274D" w:rsidRPr="002C274D" w:rsidRDefault="002C274D" w:rsidP="002C274D">
            <w:pPr>
              <w:autoSpaceDE w:val="0"/>
              <w:autoSpaceDN w:val="0"/>
              <w:rPr>
                <w:noProof w:val="0"/>
                <w:lang w:val="en-US" w:eastAsia="ru-RU"/>
              </w:rPr>
            </w:pPr>
          </w:p>
        </w:tc>
      </w:tr>
      <w:tr w:rsidR="002C274D" w:rsidRPr="002C274D" w14:paraId="19D5139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5835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22C987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101-1714</w:t>
            </w:r>
          </w:p>
        </w:tc>
        <w:tc>
          <w:tcPr>
            <w:tcW w:w="3402" w:type="dxa"/>
            <w:gridSpan w:val="2"/>
            <w:tcBorders>
              <w:top w:val="nil"/>
              <w:bottom w:val="single" w:sz="2" w:space="0" w:color="auto"/>
            </w:tcBorders>
          </w:tcPr>
          <w:p w14:paraId="13E2E53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Buloane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0280B88B"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1F345123"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35197EB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E1FED08" w14:textId="77777777" w:rsidR="002C274D" w:rsidRPr="002C274D" w:rsidRDefault="002C274D" w:rsidP="002C274D">
            <w:pPr>
              <w:autoSpaceDE w:val="0"/>
              <w:autoSpaceDN w:val="0"/>
              <w:rPr>
                <w:noProof w:val="0"/>
                <w:lang w:val="en-US" w:eastAsia="ru-RU"/>
              </w:rPr>
            </w:pPr>
          </w:p>
        </w:tc>
      </w:tr>
      <w:tr w:rsidR="002C274D" w:rsidRPr="002C274D" w14:paraId="3D866E7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E415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0FE194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101-9341</w:t>
            </w:r>
          </w:p>
        </w:tc>
        <w:tc>
          <w:tcPr>
            <w:tcW w:w="3402" w:type="dxa"/>
            <w:gridSpan w:val="2"/>
            <w:tcBorders>
              <w:top w:val="nil"/>
              <w:bottom w:val="single" w:sz="2" w:space="0" w:color="auto"/>
            </w:tcBorders>
          </w:tcPr>
          <w:p w14:paraId="4F1D5F4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Bare de </w:t>
            </w:r>
            <w:proofErr w:type="spellStart"/>
            <w:r w:rsidRPr="002C274D">
              <w:rPr>
                <w:noProof w:val="0"/>
                <w:lang w:val="en-US" w:eastAsia="ru-RU"/>
              </w:rPr>
              <w:t>otel</w:t>
            </w:r>
            <w:proofErr w:type="spellEnd"/>
            <w:r w:rsidRPr="002C274D">
              <w:rPr>
                <w:noProof w:val="0"/>
                <w:lang w:val="en-US" w:eastAsia="ru-RU"/>
              </w:rPr>
              <w:t xml:space="preserve"> cu </w:t>
            </w:r>
            <w:proofErr w:type="spellStart"/>
            <w:r w:rsidRPr="002C274D">
              <w:rPr>
                <w:noProof w:val="0"/>
                <w:lang w:val="en-US" w:eastAsia="ru-RU"/>
              </w:rPr>
              <w:t>diametrul</w:t>
            </w:r>
            <w:proofErr w:type="spellEnd"/>
            <w:r w:rsidRPr="002C274D">
              <w:rPr>
                <w:noProof w:val="0"/>
                <w:lang w:val="en-US" w:eastAsia="ru-RU"/>
              </w:rPr>
              <w:t xml:space="preserve"> pina la 10 mm</w:t>
            </w:r>
          </w:p>
        </w:tc>
        <w:tc>
          <w:tcPr>
            <w:tcW w:w="1134" w:type="dxa"/>
            <w:tcBorders>
              <w:top w:val="nil"/>
              <w:bottom w:val="single" w:sz="2" w:space="0" w:color="auto"/>
            </w:tcBorders>
          </w:tcPr>
          <w:p w14:paraId="34DC6156"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58EEB79"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56EC428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0C0BFAF" w14:textId="77777777" w:rsidR="002C274D" w:rsidRPr="002C274D" w:rsidRDefault="002C274D" w:rsidP="002C274D">
            <w:pPr>
              <w:autoSpaceDE w:val="0"/>
              <w:autoSpaceDN w:val="0"/>
              <w:rPr>
                <w:noProof w:val="0"/>
                <w:lang w:val="en-US" w:eastAsia="ru-RU"/>
              </w:rPr>
            </w:pPr>
          </w:p>
        </w:tc>
      </w:tr>
      <w:tr w:rsidR="002C274D" w:rsidRPr="002C274D" w14:paraId="7DEA667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48DF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BC1EFB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110-9030</w:t>
            </w:r>
          </w:p>
        </w:tc>
        <w:tc>
          <w:tcPr>
            <w:tcW w:w="3402" w:type="dxa"/>
            <w:gridSpan w:val="2"/>
            <w:tcBorders>
              <w:top w:val="nil"/>
              <w:bottom w:val="single" w:sz="2" w:space="0" w:color="auto"/>
            </w:tcBorders>
          </w:tcPr>
          <w:p w14:paraId="4A15262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Izolatori</w:t>
            </w:r>
            <w:proofErr w:type="spellEnd"/>
            <w:r w:rsidRPr="002C274D">
              <w:rPr>
                <w:noProof w:val="0"/>
                <w:lang w:val="en-US" w:eastAsia="ru-RU"/>
              </w:rPr>
              <w:t xml:space="preserve"> in forma de </w:t>
            </w:r>
            <w:proofErr w:type="spellStart"/>
            <w:r w:rsidRPr="002C274D">
              <w:rPr>
                <w:noProof w:val="0"/>
                <w:lang w:val="en-US" w:eastAsia="ru-RU"/>
              </w:rPr>
              <w:t>tija</w:t>
            </w:r>
            <w:proofErr w:type="spellEnd"/>
          </w:p>
        </w:tc>
        <w:tc>
          <w:tcPr>
            <w:tcW w:w="1134" w:type="dxa"/>
            <w:tcBorders>
              <w:top w:val="nil"/>
              <w:bottom w:val="single" w:sz="2" w:space="0" w:color="auto"/>
            </w:tcBorders>
          </w:tcPr>
          <w:p w14:paraId="286674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7D81B90D"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74A5283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F050053" w14:textId="77777777" w:rsidR="002C274D" w:rsidRPr="002C274D" w:rsidRDefault="002C274D" w:rsidP="002C274D">
            <w:pPr>
              <w:autoSpaceDE w:val="0"/>
              <w:autoSpaceDN w:val="0"/>
              <w:rPr>
                <w:noProof w:val="0"/>
                <w:lang w:val="en-US" w:eastAsia="ru-RU"/>
              </w:rPr>
            </w:pPr>
          </w:p>
        </w:tc>
      </w:tr>
      <w:tr w:rsidR="002C274D" w:rsidRPr="002C274D" w14:paraId="3829256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9B5E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7339B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201-9261</w:t>
            </w:r>
          </w:p>
        </w:tc>
        <w:tc>
          <w:tcPr>
            <w:tcW w:w="3402" w:type="dxa"/>
            <w:gridSpan w:val="2"/>
            <w:tcBorders>
              <w:top w:val="nil"/>
              <w:bottom w:val="single" w:sz="2" w:space="0" w:color="auto"/>
            </w:tcBorders>
          </w:tcPr>
          <w:p w14:paraId="0D79746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Piese</w:t>
            </w:r>
            <w:proofErr w:type="spellEnd"/>
            <w:r w:rsidRPr="002C274D">
              <w:rPr>
                <w:noProof w:val="0"/>
                <w:lang w:val="en-US" w:eastAsia="ru-RU"/>
              </w:rPr>
              <w:t xml:space="preserve"> de </w:t>
            </w:r>
            <w:proofErr w:type="spellStart"/>
            <w:r w:rsidRPr="002C274D">
              <w:rPr>
                <w:noProof w:val="0"/>
                <w:lang w:val="en-US" w:eastAsia="ru-RU"/>
              </w:rPr>
              <w:t>fixare</w:t>
            </w:r>
            <w:proofErr w:type="spellEnd"/>
            <w:r w:rsidRPr="002C274D">
              <w:rPr>
                <w:noProof w:val="0"/>
                <w:lang w:val="en-US" w:eastAsia="ru-RU"/>
              </w:rPr>
              <w:t xml:space="preserv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07725361"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7F5752C"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E9CF70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BD5315" w14:textId="77777777" w:rsidR="002C274D" w:rsidRPr="002C274D" w:rsidRDefault="002C274D" w:rsidP="002C274D">
            <w:pPr>
              <w:autoSpaceDE w:val="0"/>
              <w:autoSpaceDN w:val="0"/>
              <w:rPr>
                <w:noProof w:val="0"/>
                <w:lang w:val="en-US" w:eastAsia="ru-RU"/>
              </w:rPr>
            </w:pPr>
          </w:p>
        </w:tc>
      </w:tr>
      <w:tr w:rsidR="002C274D" w:rsidRPr="002C274D" w14:paraId="0B04A4E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D5D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3388E9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101-1757</w:t>
            </w:r>
          </w:p>
        </w:tc>
        <w:tc>
          <w:tcPr>
            <w:tcW w:w="3402" w:type="dxa"/>
            <w:gridSpan w:val="2"/>
            <w:tcBorders>
              <w:top w:val="nil"/>
              <w:bottom w:val="single" w:sz="2" w:space="0" w:color="auto"/>
            </w:tcBorders>
          </w:tcPr>
          <w:p w14:paraId="3BC4591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Cirpe</w:t>
            </w:r>
            <w:proofErr w:type="spellEnd"/>
            <w:r w:rsidRPr="002C274D">
              <w:rPr>
                <w:noProof w:val="0"/>
                <w:lang w:val="en-US" w:eastAsia="ru-RU"/>
              </w:rPr>
              <w:t xml:space="preserve"> de </w:t>
            </w:r>
            <w:proofErr w:type="spellStart"/>
            <w:r w:rsidRPr="002C274D">
              <w:rPr>
                <w:noProof w:val="0"/>
                <w:lang w:val="en-US" w:eastAsia="ru-RU"/>
              </w:rPr>
              <w:t>sters</w:t>
            </w:r>
            <w:proofErr w:type="spellEnd"/>
          </w:p>
        </w:tc>
        <w:tc>
          <w:tcPr>
            <w:tcW w:w="1134" w:type="dxa"/>
            <w:tcBorders>
              <w:top w:val="nil"/>
              <w:bottom w:val="single" w:sz="2" w:space="0" w:color="auto"/>
            </w:tcBorders>
          </w:tcPr>
          <w:p w14:paraId="769B377F"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BAD0969"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784EC7C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153E855" w14:textId="77777777" w:rsidR="002C274D" w:rsidRPr="002C274D" w:rsidRDefault="002C274D" w:rsidP="002C274D">
            <w:pPr>
              <w:autoSpaceDE w:val="0"/>
              <w:autoSpaceDN w:val="0"/>
              <w:rPr>
                <w:noProof w:val="0"/>
                <w:lang w:val="en-US" w:eastAsia="ru-RU"/>
              </w:rPr>
            </w:pPr>
          </w:p>
        </w:tc>
      </w:tr>
      <w:tr w:rsidR="002C274D" w:rsidRPr="002C274D" w14:paraId="26FD736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5EE5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05FB4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101-1292</w:t>
            </w:r>
          </w:p>
        </w:tc>
        <w:tc>
          <w:tcPr>
            <w:tcW w:w="3402" w:type="dxa"/>
            <w:gridSpan w:val="2"/>
            <w:tcBorders>
              <w:top w:val="nil"/>
              <w:bottom w:val="single" w:sz="2" w:space="0" w:color="auto"/>
            </w:tcBorders>
          </w:tcPr>
          <w:p w14:paraId="1C84B4D9" w14:textId="77777777" w:rsidR="002C274D" w:rsidRPr="002C274D" w:rsidRDefault="002C274D" w:rsidP="002C274D">
            <w:pPr>
              <w:autoSpaceDE w:val="0"/>
              <w:autoSpaceDN w:val="0"/>
              <w:rPr>
                <w:noProof w:val="0"/>
                <w:lang w:val="en-US" w:eastAsia="ru-RU"/>
              </w:rPr>
            </w:pPr>
            <w:r w:rsidRPr="002C274D">
              <w:rPr>
                <w:noProof w:val="0"/>
                <w:lang w:val="en-US" w:eastAsia="ru-RU"/>
              </w:rPr>
              <w:t>White-spirit</w:t>
            </w:r>
          </w:p>
        </w:tc>
        <w:tc>
          <w:tcPr>
            <w:tcW w:w="1134" w:type="dxa"/>
            <w:tcBorders>
              <w:top w:val="nil"/>
              <w:bottom w:val="single" w:sz="2" w:space="0" w:color="auto"/>
            </w:tcBorders>
          </w:tcPr>
          <w:p w14:paraId="2A1AA035"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A80CDA5"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1A5E1C3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76D4BB0" w14:textId="77777777" w:rsidR="002C274D" w:rsidRPr="002C274D" w:rsidRDefault="002C274D" w:rsidP="002C274D">
            <w:pPr>
              <w:autoSpaceDE w:val="0"/>
              <w:autoSpaceDN w:val="0"/>
              <w:rPr>
                <w:noProof w:val="0"/>
                <w:lang w:val="en-US" w:eastAsia="ru-RU"/>
              </w:rPr>
            </w:pPr>
          </w:p>
        </w:tc>
      </w:tr>
      <w:tr w:rsidR="002C274D" w:rsidRPr="002C274D" w14:paraId="0D6A002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0454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0AE83F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101-0962</w:t>
            </w:r>
          </w:p>
        </w:tc>
        <w:tc>
          <w:tcPr>
            <w:tcW w:w="3402" w:type="dxa"/>
            <w:gridSpan w:val="2"/>
            <w:tcBorders>
              <w:top w:val="nil"/>
              <w:bottom w:val="single" w:sz="2" w:space="0" w:color="auto"/>
            </w:tcBorders>
          </w:tcPr>
          <w:p w14:paraId="120A80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Unsoare</w:t>
            </w:r>
            <w:proofErr w:type="spellEnd"/>
            <w:r w:rsidRPr="002C274D">
              <w:rPr>
                <w:noProof w:val="0"/>
                <w:lang w:val="en-US" w:eastAsia="ru-RU"/>
              </w:rPr>
              <w:t xml:space="preserve"> </w:t>
            </w:r>
            <w:proofErr w:type="spellStart"/>
            <w:r w:rsidRPr="002C274D">
              <w:rPr>
                <w:noProof w:val="0"/>
                <w:lang w:val="en-US" w:eastAsia="ru-RU"/>
              </w:rPr>
              <w:t>consistenta</w:t>
            </w:r>
            <w:proofErr w:type="spellEnd"/>
            <w:r w:rsidRPr="002C274D">
              <w:rPr>
                <w:noProof w:val="0"/>
                <w:lang w:val="en-US" w:eastAsia="ru-RU"/>
              </w:rPr>
              <w:t xml:space="preserve"> "Ж"</w:t>
            </w:r>
          </w:p>
        </w:tc>
        <w:tc>
          <w:tcPr>
            <w:tcW w:w="1134" w:type="dxa"/>
            <w:tcBorders>
              <w:top w:val="nil"/>
              <w:bottom w:val="single" w:sz="2" w:space="0" w:color="auto"/>
            </w:tcBorders>
          </w:tcPr>
          <w:p w14:paraId="37FF6799"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C3617F8"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242788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B17DC44" w14:textId="77777777" w:rsidR="002C274D" w:rsidRPr="002C274D" w:rsidRDefault="002C274D" w:rsidP="002C274D">
            <w:pPr>
              <w:autoSpaceDE w:val="0"/>
              <w:autoSpaceDN w:val="0"/>
              <w:rPr>
                <w:noProof w:val="0"/>
                <w:lang w:val="en-US" w:eastAsia="ru-RU"/>
              </w:rPr>
            </w:pPr>
          </w:p>
        </w:tc>
      </w:tr>
      <w:tr w:rsidR="002C274D" w:rsidRPr="002C274D" w14:paraId="4A89ACE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93F3B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F890E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542-9025</w:t>
            </w:r>
          </w:p>
        </w:tc>
        <w:tc>
          <w:tcPr>
            <w:tcW w:w="3402" w:type="dxa"/>
            <w:gridSpan w:val="2"/>
            <w:tcBorders>
              <w:top w:val="nil"/>
              <w:bottom w:val="single" w:sz="2" w:space="0" w:color="auto"/>
            </w:tcBorders>
          </w:tcPr>
          <w:p w14:paraId="2EDB282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Lubrifiant</w:t>
            </w:r>
            <w:proofErr w:type="spellEnd"/>
            <w:r w:rsidRPr="002C274D">
              <w:rPr>
                <w:noProof w:val="0"/>
                <w:lang w:val="en-US" w:eastAsia="ru-RU"/>
              </w:rPr>
              <w:t xml:space="preserve"> "ЗЭС"</w:t>
            </w:r>
          </w:p>
        </w:tc>
        <w:tc>
          <w:tcPr>
            <w:tcW w:w="1134" w:type="dxa"/>
            <w:tcBorders>
              <w:top w:val="nil"/>
              <w:bottom w:val="single" w:sz="2" w:space="0" w:color="auto"/>
            </w:tcBorders>
          </w:tcPr>
          <w:p w14:paraId="28A0829D"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0BF9315" w14:textId="77777777" w:rsidR="002C274D" w:rsidRPr="002C274D" w:rsidRDefault="002C274D" w:rsidP="002C274D">
            <w:pPr>
              <w:autoSpaceDE w:val="0"/>
              <w:autoSpaceDN w:val="0"/>
              <w:rPr>
                <w:noProof w:val="0"/>
                <w:lang w:val="en-US" w:eastAsia="ru-RU"/>
              </w:rPr>
            </w:pPr>
            <w:r w:rsidRPr="002C274D">
              <w:rPr>
                <w:noProof w:val="0"/>
                <w:lang w:val="en-US" w:eastAsia="ru-RU"/>
              </w:rPr>
              <w:t>0,0100</w:t>
            </w:r>
          </w:p>
        </w:tc>
        <w:tc>
          <w:tcPr>
            <w:tcW w:w="1417" w:type="dxa"/>
            <w:tcBorders>
              <w:top w:val="nil"/>
              <w:bottom w:val="single" w:sz="2" w:space="0" w:color="auto"/>
            </w:tcBorders>
          </w:tcPr>
          <w:p w14:paraId="407A627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21821F" w14:textId="77777777" w:rsidR="002C274D" w:rsidRPr="002C274D" w:rsidRDefault="002C274D" w:rsidP="002C274D">
            <w:pPr>
              <w:autoSpaceDE w:val="0"/>
              <w:autoSpaceDN w:val="0"/>
              <w:rPr>
                <w:noProof w:val="0"/>
                <w:lang w:val="en-US" w:eastAsia="ru-RU"/>
              </w:rPr>
            </w:pPr>
          </w:p>
        </w:tc>
      </w:tr>
      <w:tr w:rsidR="002C274D" w:rsidRPr="002C274D" w14:paraId="065AA41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A613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2FA81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113-0079</w:t>
            </w:r>
          </w:p>
        </w:tc>
        <w:tc>
          <w:tcPr>
            <w:tcW w:w="3402" w:type="dxa"/>
            <w:gridSpan w:val="2"/>
            <w:tcBorders>
              <w:top w:val="nil"/>
              <w:bottom w:val="single" w:sz="2" w:space="0" w:color="auto"/>
            </w:tcBorders>
          </w:tcPr>
          <w:p w14:paraId="1251180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"БТ-577"</w:t>
            </w:r>
          </w:p>
        </w:tc>
        <w:tc>
          <w:tcPr>
            <w:tcW w:w="1134" w:type="dxa"/>
            <w:tcBorders>
              <w:top w:val="nil"/>
              <w:bottom w:val="single" w:sz="2" w:space="0" w:color="auto"/>
            </w:tcBorders>
          </w:tcPr>
          <w:p w14:paraId="4C14C1DA"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35DB032"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4C3D4C8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6AC9846" w14:textId="77777777" w:rsidR="002C274D" w:rsidRPr="002C274D" w:rsidRDefault="002C274D" w:rsidP="002C274D">
            <w:pPr>
              <w:autoSpaceDE w:val="0"/>
              <w:autoSpaceDN w:val="0"/>
              <w:rPr>
                <w:noProof w:val="0"/>
                <w:lang w:val="en-US" w:eastAsia="ru-RU"/>
              </w:rPr>
            </w:pPr>
          </w:p>
        </w:tc>
      </w:tr>
      <w:tr w:rsidR="002C274D" w:rsidRPr="002C274D" w14:paraId="74BFA2C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637C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A6F8A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201-9266</w:t>
            </w:r>
          </w:p>
        </w:tc>
        <w:tc>
          <w:tcPr>
            <w:tcW w:w="3402" w:type="dxa"/>
            <w:gridSpan w:val="2"/>
            <w:tcBorders>
              <w:top w:val="nil"/>
              <w:bottom w:val="single" w:sz="2" w:space="0" w:color="auto"/>
            </w:tcBorders>
          </w:tcPr>
          <w:p w14:paraId="1C9E085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Bratari</w:t>
            </w:r>
            <w:proofErr w:type="spellEnd"/>
            <w:r w:rsidRPr="002C274D">
              <w:rPr>
                <w:noProof w:val="0"/>
                <w:lang w:val="en-US" w:eastAsia="ru-RU"/>
              </w:rPr>
              <w:t xml:space="preserv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75B1E99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55BEBE0"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7274C0E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41A01B1" w14:textId="77777777" w:rsidR="002C274D" w:rsidRPr="002C274D" w:rsidRDefault="002C274D" w:rsidP="002C274D">
            <w:pPr>
              <w:autoSpaceDE w:val="0"/>
              <w:autoSpaceDN w:val="0"/>
              <w:rPr>
                <w:noProof w:val="0"/>
                <w:lang w:val="en-US" w:eastAsia="ru-RU"/>
              </w:rPr>
            </w:pPr>
          </w:p>
        </w:tc>
      </w:tr>
      <w:tr w:rsidR="002C274D" w:rsidRPr="002C274D" w14:paraId="736DECB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40D4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0E08C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502-9079</w:t>
            </w:r>
          </w:p>
        </w:tc>
        <w:tc>
          <w:tcPr>
            <w:tcW w:w="3402" w:type="dxa"/>
            <w:gridSpan w:val="2"/>
            <w:tcBorders>
              <w:top w:val="nil"/>
              <w:bottom w:val="single" w:sz="2" w:space="0" w:color="auto"/>
            </w:tcBorders>
          </w:tcPr>
          <w:p w14:paraId="757385B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Conductori</w:t>
            </w:r>
            <w:proofErr w:type="spellEnd"/>
            <w:r w:rsidRPr="002C274D">
              <w:rPr>
                <w:noProof w:val="0"/>
                <w:lang w:val="en-US" w:eastAsia="ru-RU"/>
              </w:rPr>
              <w:t xml:space="preserve"> </w:t>
            </w:r>
            <w:proofErr w:type="spellStart"/>
            <w:r w:rsidRPr="002C274D">
              <w:rPr>
                <w:noProof w:val="0"/>
                <w:lang w:val="en-US" w:eastAsia="ru-RU"/>
              </w:rPr>
              <w:t>neizolati</w:t>
            </w:r>
            <w:proofErr w:type="spellEnd"/>
          </w:p>
        </w:tc>
        <w:tc>
          <w:tcPr>
            <w:tcW w:w="1134" w:type="dxa"/>
            <w:tcBorders>
              <w:top w:val="nil"/>
              <w:bottom w:val="single" w:sz="2" w:space="0" w:color="auto"/>
            </w:tcBorders>
          </w:tcPr>
          <w:p w14:paraId="6BDEC6DA"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C7F8AB6"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3F9492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D781943" w14:textId="77777777" w:rsidR="002C274D" w:rsidRPr="002C274D" w:rsidRDefault="002C274D" w:rsidP="002C274D">
            <w:pPr>
              <w:autoSpaceDE w:val="0"/>
              <w:autoSpaceDN w:val="0"/>
              <w:rPr>
                <w:noProof w:val="0"/>
                <w:lang w:val="en-US" w:eastAsia="ru-RU"/>
              </w:rPr>
            </w:pPr>
          </w:p>
        </w:tc>
      </w:tr>
      <w:tr w:rsidR="002C274D" w:rsidRPr="002C274D" w14:paraId="4475F6A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000D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5CD7E2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161001</w:t>
            </w:r>
          </w:p>
        </w:tc>
        <w:tc>
          <w:tcPr>
            <w:tcW w:w="3402" w:type="dxa"/>
            <w:gridSpan w:val="2"/>
            <w:tcBorders>
              <w:top w:val="nil"/>
              <w:bottom w:val="single" w:sz="2" w:space="0" w:color="auto"/>
            </w:tcBorders>
          </w:tcPr>
          <w:p w14:paraId="676D07D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Automacara</w:t>
            </w:r>
            <w:proofErr w:type="spellEnd"/>
            <w:r w:rsidRPr="002C274D">
              <w:rPr>
                <w:noProof w:val="0"/>
                <w:lang w:val="en-US" w:eastAsia="ru-RU"/>
              </w:rPr>
              <w:t>, 10 t</w:t>
            </w:r>
          </w:p>
        </w:tc>
        <w:tc>
          <w:tcPr>
            <w:tcW w:w="1134" w:type="dxa"/>
            <w:tcBorders>
              <w:top w:val="nil"/>
              <w:bottom w:val="single" w:sz="2" w:space="0" w:color="auto"/>
            </w:tcBorders>
          </w:tcPr>
          <w:p w14:paraId="5CD2982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623C9DE" w14:textId="77777777" w:rsidR="002C274D" w:rsidRPr="002C274D" w:rsidRDefault="002C274D" w:rsidP="002C274D">
            <w:pPr>
              <w:autoSpaceDE w:val="0"/>
              <w:autoSpaceDN w:val="0"/>
              <w:rPr>
                <w:noProof w:val="0"/>
                <w:lang w:val="en-US" w:eastAsia="ru-RU"/>
              </w:rPr>
            </w:pPr>
            <w:r w:rsidRPr="002C274D">
              <w:rPr>
                <w:noProof w:val="0"/>
                <w:lang w:val="en-US" w:eastAsia="ru-RU"/>
              </w:rPr>
              <w:t>0,6600</w:t>
            </w:r>
          </w:p>
        </w:tc>
        <w:tc>
          <w:tcPr>
            <w:tcW w:w="1417" w:type="dxa"/>
            <w:tcBorders>
              <w:top w:val="nil"/>
              <w:bottom w:val="single" w:sz="2" w:space="0" w:color="auto"/>
            </w:tcBorders>
          </w:tcPr>
          <w:p w14:paraId="7603F7E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1494F5A" w14:textId="77777777" w:rsidR="002C274D" w:rsidRPr="002C274D" w:rsidRDefault="002C274D" w:rsidP="002C274D">
            <w:pPr>
              <w:autoSpaceDE w:val="0"/>
              <w:autoSpaceDN w:val="0"/>
              <w:rPr>
                <w:noProof w:val="0"/>
                <w:lang w:val="en-US" w:eastAsia="ru-RU"/>
              </w:rPr>
            </w:pPr>
          </w:p>
        </w:tc>
      </w:tr>
      <w:tr w:rsidR="002C274D" w:rsidRPr="002C274D" w14:paraId="52D4910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843F0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72F1F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6CBA804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49D7158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B60D240" w14:textId="77777777" w:rsidR="002C274D" w:rsidRPr="002C274D" w:rsidRDefault="002C274D" w:rsidP="002C274D">
            <w:pPr>
              <w:autoSpaceDE w:val="0"/>
              <w:autoSpaceDN w:val="0"/>
              <w:rPr>
                <w:noProof w:val="0"/>
                <w:lang w:val="en-US" w:eastAsia="ru-RU"/>
              </w:rPr>
            </w:pPr>
            <w:r w:rsidRPr="002C274D">
              <w:rPr>
                <w:noProof w:val="0"/>
                <w:lang w:val="en-US" w:eastAsia="ru-RU"/>
              </w:rPr>
              <w:t>0,4100</w:t>
            </w:r>
          </w:p>
        </w:tc>
        <w:tc>
          <w:tcPr>
            <w:tcW w:w="1417" w:type="dxa"/>
            <w:tcBorders>
              <w:top w:val="nil"/>
              <w:bottom w:val="single" w:sz="2" w:space="0" w:color="auto"/>
            </w:tcBorders>
          </w:tcPr>
          <w:p w14:paraId="2C6EB9A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ED5957C" w14:textId="77777777" w:rsidR="002C274D" w:rsidRPr="002C274D" w:rsidRDefault="002C274D" w:rsidP="002C274D">
            <w:pPr>
              <w:autoSpaceDE w:val="0"/>
              <w:autoSpaceDN w:val="0"/>
              <w:rPr>
                <w:noProof w:val="0"/>
                <w:lang w:val="en-US" w:eastAsia="ru-RU"/>
              </w:rPr>
            </w:pPr>
          </w:p>
        </w:tc>
      </w:tr>
      <w:tr w:rsidR="002C274D" w:rsidRPr="002C274D" w14:paraId="5615E18F" w14:textId="77777777" w:rsidTr="005945B0">
        <w:trPr>
          <w:trHeight w:val="340"/>
        </w:trPr>
        <w:tc>
          <w:tcPr>
            <w:tcW w:w="709" w:type="dxa"/>
            <w:tcBorders>
              <w:top w:val="nil"/>
              <w:left w:val="single" w:sz="6" w:space="0" w:color="auto"/>
              <w:bottom w:val="nil"/>
              <w:right w:val="nil"/>
            </w:tcBorders>
          </w:tcPr>
          <w:p w14:paraId="3FCBE732"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C71517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24F161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F0EBA8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317C9E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2A9877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CBEFDA8" w14:textId="77777777" w:rsidR="002C274D" w:rsidRPr="002C274D" w:rsidRDefault="002C274D" w:rsidP="002C274D">
            <w:pPr>
              <w:autoSpaceDE w:val="0"/>
              <w:autoSpaceDN w:val="0"/>
              <w:rPr>
                <w:noProof w:val="0"/>
                <w:lang w:val="en-US" w:eastAsia="ru-RU"/>
              </w:rPr>
            </w:pPr>
          </w:p>
        </w:tc>
      </w:tr>
      <w:tr w:rsidR="002C274D" w:rsidRPr="002C274D" w14:paraId="0C34AFF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7B0863" w14:textId="77777777" w:rsidR="002C274D" w:rsidRPr="002C274D" w:rsidRDefault="002C274D" w:rsidP="002C274D">
            <w:pPr>
              <w:autoSpaceDE w:val="0"/>
              <w:autoSpaceDN w:val="0"/>
              <w:rPr>
                <w:noProof w:val="0"/>
                <w:lang w:val="en-US" w:eastAsia="ru-RU"/>
              </w:rPr>
            </w:pPr>
            <w:r w:rsidRPr="002C274D">
              <w:rPr>
                <w:noProof w:val="0"/>
                <w:lang w:val="en-US" w:eastAsia="ru-RU"/>
              </w:rPr>
              <w:t>15</w:t>
            </w:r>
          </w:p>
        </w:tc>
        <w:tc>
          <w:tcPr>
            <w:tcW w:w="1276" w:type="dxa"/>
            <w:gridSpan w:val="2"/>
            <w:tcBorders>
              <w:top w:val="single" w:sz="4" w:space="0" w:color="auto"/>
              <w:bottom w:val="single" w:sz="4" w:space="0" w:color="auto"/>
            </w:tcBorders>
          </w:tcPr>
          <w:p w14:paraId="2AFD84D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ADE4C3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D1F2D4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r w:rsidRPr="002C274D">
              <w:rPr>
                <w:rFonts w:ascii="Times New Roman CYR" w:hAnsi="Times New Roman CYR" w:cs="Times New Roman CYR"/>
                <w:noProof w:val="0"/>
                <w:sz w:val="16"/>
                <w:szCs w:val="16"/>
                <w:lang w:val="en-US" w:eastAsia="ru-RU"/>
              </w:rPr>
              <w:t xml:space="preserve"> </w:t>
            </w:r>
          </w:p>
          <w:p w14:paraId="5018DF5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3C478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490A76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w:t>
            </w:r>
          </w:p>
          <w:p w14:paraId="4C72544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9184DC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46BF222" w14:textId="77777777" w:rsidR="002C274D" w:rsidRPr="002C274D" w:rsidRDefault="002C274D" w:rsidP="002C274D">
            <w:pPr>
              <w:autoSpaceDE w:val="0"/>
              <w:autoSpaceDN w:val="0"/>
              <w:jc w:val="center"/>
              <w:rPr>
                <w:noProof w:val="0"/>
                <w:lang w:val="en-US" w:eastAsia="ru-RU"/>
              </w:rPr>
            </w:pPr>
          </w:p>
        </w:tc>
      </w:tr>
      <w:tr w:rsidR="002C274D" w:rsidRPr="002C274D" w14:paraId="0B01FA8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021C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92C90D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00003</w:t>
            </w:r>
          </w:p>
        </w:tc>
        <w:tc>
          <w:tcPr>
            <w:tcW w:w="3402" w:type="dxa"/>
            <w:gridSpan w:val="2"/>
            <w:tcBorders>
              <w:top w:val="nil"/>
              <w:bottom w:val="single" w:sz="2" w:space="0" w:color="auto"/>
            </w:tcBorders>
          </w:tcPr>
          <w:p w14:paraId="0DBDF8E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p>
        </w:tc>
        <w:tc>
          <w:tcPr>
            <w:tcW w:w="1134" w:type="dxa"/>
            <w:tcBorders>
              <w:top w:val="nil"/>
              <w:bottom w:val="single" w:sz="2" w:space="0" w:color="auto"/>
            </w:tcBorders>
          </w:tcPr>
          <w:p w14:paraId="4C036DF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A9F9792" w14:textId="77777777" w:rsidR="002C274D" w:rsidRPr="002C274D" w:rsidRDefault="002C274D" w:rsidP="002C274D">
            <w:pPr>
              <w:autoSpaceDE w:val="0"/>
              <w:autoSpaceDN w:val="0"/>
              <w:rPr>
                <w:noProof w:val="0"/>
                <w:lang w:val="en-US" w:eastAsia="ru-RU"/>
              </w:rPr>
            </w:pPr>
            <w:r w:rsidRPr="002C274D">
              <w:rPr>
                <w:noProof w:val="0"/>
                <w:lang w:val="en-US" w:eastAsia="ru-RU"/>
              </w:rPr>
              <w:t>2,0000</w:t>
            </w:r>
          </w:p>
        </w:tc>
        <w:tc>
          <w:tcPr>
            <w:tcW w:w="1417" w:type="dxa"/>
            <w:tcBorders>
              <w:top w:val="nil"/>
              <w:bottom w:val="single" w:sz="2" w:space="0" w:color="auto"/>
            </w:tcBorders>
          </w:tcPr>
          <w:p w14:paraId="17867DE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D98D3CC" w14:textId="77777777" w:rsidR="002C274D" w:rsidRPr="002C274D" w:rsidRDefault="002C274D" w:rsidP="002C274D">
            <w:pPr>
              <w:autoSpaceDE w:val="0"/>
              <w:autoSpaceDN w:val="0"/>
              <w:rPr>
                <w:noProof w:val="0"/>
                <w:lang w:val="en-US" w:eastAsia="ru-RU"/>
              </w:rPr>
            </w:pPr>
          </w:p>
        </w:tc>
      </w:tr>
      <w:tr w:rsidR="002C274D" w:rsidRPr="002C274D" w14:paraId="2817D3D7" w14:textId="77777777" w:rsidTr="005945B0">
        <w:trPr>
          <w:trHeight w:val="340"/>
        </w:trPr>
        <w:tc>
          <w:tcPr>
            <w:tcW w:w="709" w:type="dxa"/>
            <w:tcBorders>
              <w:top w:val="nil"/>
              <w:left w:val="single" w:sz="6" w:space="0" w:color="auto"/>
              <w:bottom w:val="nil"/>
              <w:right w:val="nil"/>
            </w:tcBorders>
          </w:tcPr>
          <w:p w14:paraId="65F4B01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714FC4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B20503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1B349F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628804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ACE534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85D8DDB" w14:textId="77777777" w:rsidR="002C274D" w:rsidRPr="002C274D" w:rsidRDefault="002C274D" w:rsidP="002C274D">
            <w:pPr>
              <w:autoSpaceDE w:val="0"/>
              <w:autoSpaceDN w:val="0"/>
              <w:rPr>
                <w:noProof w:val="0"/>
                <w:lang w:val="en-US" w:eastAsia="ru-RU"/>
              </w:rPr>
            </w:pPr>
          </w:p>
        </w:tc>
      </w:tr>
      <w:tr w:rsidR="002C274D" w:rsidRPr="002C274D" w14:paraId="506B154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6AB4F" w14:textId="77777777" w:rsidR="002C274D" w:rsidRPr="002C274D" w:rsidRDefault="002C274D" w:rsidP="002C274D">
            <w:pPr>
              <w:autoSpaceDE w:val="0"/>
              <w:autoSpaceDN w:val="0"/>
              <w:rPr>
                <w:noProof w:val="0"/>
                <w:lang w:val="en-US" w:eastAsia="ru-RU"/>
              </w:rPr>
            </w:pPr>
            <w:r w:rsidRPr="002C274D">
              <w:rPr>
                <w:noProof w:val="0"/>
                <w:lang w:val="en-US" w:eastAsia="ru-RU"/>
              </w:rPr>
              <w:t>16</w:t>
            </w:r>
          </w:p>
        </w:tc>
        <w:tc>
          <w:tcPr>
            <w:tcW w:w="1276" w:type="dxa"/>
            <w:gridSpan w:val="2"/>
            <w:tcBorders>
              <w:top w:val="single" w:sz="4" w:space="0" w:color="auto"/>
              <w:bottom w:val="single" w:sz="4" w:space="0" w:color="auto"/>
            </w:tcBorders>
          </w:tcPr>
          <w:p w14:paraId="2786C5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84524C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FA0E36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Constructie</w:t>
            </w:r>
            <w:proofErr w:type="spellEnd"/>
            <w:r w:rsidRPr="002C274D">
              <w:rPr>
                <w:noProof w:val="0"/>
                <w:lang w:val="en-US" w:eastAsia="ru-RU"/>
              </w:rPr>
              <w:t xml:space="preserve"> pentru separator-</w:t>
            </w:r>
            <w:proofErr w:type="spellStart"/>
            <w:r w:rsidRPr="002C274D">
              <w:rPr>
                <w:noProof w:val="0"/>
                <w:lang w:val="en-US" w:eastAsia="ru-RU"/>
              </w:rPr>
              <w:t>fuzubil</w:t>
            </w:r>
            <w:proofErr w:type="spellEnd"/>
            <w:r w:rsidRPr="002C274D">
              <w:rPr>
                <w:rFonts w:ascii="Times New Roman CYR" w:hAnsi="Times New Roman CYR" w:cs="Times New Roman CYR"/>
                <w:noProof w:val="0"/>
                <w:sz w:val="16"/>
                <w:szCs w:val="16"/>
                <w:lang w:val="en-US" w:eastAsia="ru-RU"/>
              </w:rPr>
              <w:t xml:space="preserve"> </w:t>
            </w:r>
          </w:p>
          <w:p w14:paraId="2A418D4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D513D0"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C65EF8D"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0DA3B7A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CC99427"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C457A21" w14:textId="77777777" w:rsidR="002C274D" w:rsidRPr="002C274D" w:rsidRDefault="002C274D" w:rsidP="002C274D">
            <w:pPr>
              <w:autoSpaceDE w:val="0"/>
              <w:autoSpaceDN w:val="0"/>
              <w:jc w:val="center"/>
              <w:rPr>
                <w:noProof w:val="0"/>
                <w:lang w:val="en-US" w:eastAsia="ru-RU"/>
              </w:rPr>
            </w:pPr>
          </w:p>
        </w:tc>
      </w:tr>
      <w:tr w:rsidR="002C274D" w:rsidRPr="002C274D" w14:paraId="13E911C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C6E6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8C554C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00012</w:t>
            </w:r>
          </w:p>
        </w:tc>
        <w:tc>
          <w:tcPr>
            <w:tcW w:w="3402" w:type="dxa"/>
            <w:gridSpan w:val="2"/>
            <w:tcBorders>
              <w:top w:val="nil"/>
              <w:bottom w:val="single" w:sz="2" w:space="0" w:color="auto"/>
            </w:tcBorders>
          </w:tcPr>
          <w:p w14:paraId="2552B9A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separator-</w:t>
            </w:r>
            <w:proofErr w:type="spellStart"/>
            <w:r w:rsidRPr="002C274D">
              <w:rPr>
                <w:noProof w:val="0"/>
                <w:lang w:val="en-US" w:eastAsia="ru-RU"/>
              </w:rPr>
              <w:t>fuzubil</w:t>
            </w:r>
            <w:proofErr w:type="spellEnd"/>
            <w:r w:rsidRPr="002C274D">
              <w:rPr>
                <w:noProof w:val="0"/>
                <w:lang w:val="en-US" w:eastAsia="ru-RU"/>
              </w:rPr>
              <w:t xml:space="preserve"> </w:t>
            </w:r>
          </w:p>
        </w:tc>
        <w:tc>
          <w:tcPr>
            <w:tcW w:w="1134" w:type="dxa"/>
            <w:tcBorders>
              <w:top w:val="nil"/>
              <w:bottom w:val="single" w:sz="2" w:space="0" w:color="auto"/>
            </w:tcBorders>
          </w:tcPr>
          <w:p w14:paraId="71A80CB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6FC76EF"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E6BA05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1F30A8F" w14:textId="77777777" w:rsidR="002C274D" w:rsidRPr="002C274D" w:rsidRDefault="002C274D" w:rsidP="002C274D">
            <w:pPr>
              <w:autoSpaceDE w:val="0"/>
              <w:autoSpaceDN w:val="0"/>
              <w:rPr>
                <w:noProof w:val="0"/>
                <w:lang w:val="en-US" w:eastAsia="ru-RU"/>
              </w:rPr>
            </w:pPr>
          </w:p>
        </w:tc>
      </w:tr>
      <w:tr w:rsidR="002C274D" w:rsidRPr="002C274D" w14:paraId="411FAB51" w14:textId="77777777" w:rsidTr="005945B0">
        <w:trPr>
          <w:trHeight w:val="340"/>
        </w:trPr>
        <w:tc>
          <w:tcPr>
            <w:tcW w:w="709" w:type="dxa"/>
            <w:tcBorders>
              <w:top w:val="nil"/>
              <w:left w:val="single" w:sz="6" w:space="0" w:color="auto"/>
              <w:bottom w:val="nil"/>
              <w:right w:val="nil"/>
            </w:tcBorders>
          </w:tcPr>
          <w:p w14:paraId="6F5CB71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2E7FFF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95352B7"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C9901D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4E9246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F27126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8FB05F1" w14:textId="77777777" w:rsidR="002C274D" w:rsidRPr="002C274D" w:rsidRDefault="002C274D" w:rsidP="002C274D">
            <w:pPr>
              <w:autoSpaceDE w:val="0"/>
              <w:autoSpaceDN w:val="0"/>
              <w:rPr>
                <w:noProof w:val="0"/>
                <w:lang w:val="en-US" w:eastAsia="ru-RU"/>
              </w:rPr>
            </w:pPr>
          </w:p>
        </w:tc>
      </w:tr>
      <w:tr w:rsidR="002C274D" w:rsidRPr="002C274D" w14:paraId="4E809C8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C282D" w14:textId="77777777" w:rsidR="002C274D" w:rsidRPr="002C274D" w:rsidRDefault="002C274D" w:rsidP="002C274D">
            <w:pPr>
              <w:autoSpaceDE w:val="0"/>
              <w:autoSpaceDN w:val="0"/>
              <w:rPr>
                <w:noProof w:val="0"/>
                <w:lang w:val="en-US" w:eastAsia="ru-RU"/>
              </w:rPr>
            </w:pPr>
            <w:r w:rsidRPr="002C274D">
              <w:rPr>
                <w:noProof w:val="0"/>
                <w:lang w:val="en-US" w:eastAsia="ru-RU"/>
              </w:rPr>
              <w:t>17</w:t>
            </w:r>
          </w:p>
        </w:tc>
        <w:tc>
          <w:tcPr>
            <w:tcW w:w="1276" w:type="dxa"/>
            <w:gridSpan w:val="2"/>
            <w:tcBorders>
              <w:top w:val="single" w:sz="4" w:space="0" w:color="auto"/>
              <w:bottom w:val="single" w:sz="4" w:space="0" w:color="auto"/>
            </w:tcBorders>
          </w:tcPr>
          <w:p w14:paraId="429E39D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B1CB6F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7A3990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r w:rsidRPr="002C274D">
              <w:rPr>
                <w:rFonts w:ascii="Times New Roman CYR" w:hAnsi="Times New Roman CYR" w:cs="Times New Roman CYR"/>
                <w:noProof w:val="0"/>
                <w:sz w:val="16"/>
                <w:szCs w:val="16"/>
                <w:lang w:val="en-US" w:eastAsia="ru-RU"/>
              </w:rPr>
              <w:t xml:space="preserve"> </w:t>
            </w:r>
          </w:p>
          <w:p w14:paraId="4A32EBC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E8BEE49"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9413AD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567A24A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6DD653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6802E65" w14:textId="77777777" w:rsidR="002C274D" w:rsidRPr="002C274D" w:rsidRDefault="002C274D" w:rsidP="002C274D">
            <w:pPr>
              <w:autoSpaceDE w:val="0"/>
              <w:autoSpaceDN w:val="0"/>
              <w:jc w:val="center"/>
              <w:rPr>
                <w:noProof w:val="0"/>
                <w:lang w:val="en-US" w:eastAsia="ru-RU"/>
              </w:rPr>
            </w:pPr>
          </w:p>
        </w:tc>
      </w:tr>
      <w:tr w:rsidR="002C274D" w:rsidRPr="002C274D" w14:paraId="7235E36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0C31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4985C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00003</w:t>
            </w:r>
          </w:p>
        </w:tc>
        <w:tc>
          <w:tcPr>
            <w:tcW w:w="3402" w:type="dxa"/>
            <w:gridSpan w:val="2"/>
            <w:tcBorders>
              <w:top w:val="nil"/>
              <w:bottom w:val="single" w:sz="2" w:space="0" w:color="auto"/>
            </w:tcBorders>
          </w:tcPr>
          <w:p w14:paraId="269EDCA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w:t>
            </w:r>
            <w:proofErr w:type="spellEnd"/>
            <w:r w:rsidRPr="002C274D">
              <w:rPr>
                <w:noProof w:val="0"/>
                <w:lang w:val="en-US" w:eastAsia="ru-RU"/>
              </w:rPr>
              <w:t xml:space="preserve"> B2</w:t>
            </w:r>
          </w:p>
        </w:tc>
        <w:tc>
          <w:tcPr>
            <w:tcW w:w="1134" w:type="dxa"/>
            <w:tcBorders>
              <w:top w:val="nil"/>
              <w:bottom w:val="single" w:sz="2" w:space="0" w:color="auto"/>
            </w:tcBorders>
          </w:tcPr>
          <w:p w14:paraId="3783713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89C466B"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E464A1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996332B" w14:textId="77777777" w:rsidR="002C274D" w:rsidRPr="002C274D" w:rsidRDefault="002C274D" w:rsidP="002C274D">
            <w:pPr>
              <w:autoSpaceDE w:val="0"/>
              <w:autoSpaceDN w:val="0"/>
              <w:rPr>
                <w:noProof w:val="0"/>
                <w:lang w:val="en-US" w:eastAsia="ru-RU"/>
              </w:rPr>
            </w:pPr>
          </w:p>
        </w:tc>
      </w:tr>
      <w:tr w:rsidR="002C274D" w:rsidRPr="002C274D" w14:paraId="0C4F119E" w14:textId="77777777" w:rsidTr="005945B0">
        <w:trPr>
          <w:trHeight w:val="340"/>
        </w:trPr>
        <w:tc>
          <w:tcPr>
            <w:tcW w:w="709" w:type="dxa"/>
            <w:tcBorders>
              <w:top w:val="nil"/>
              <w:left w:val="single" w:sz="6" w:space="0" w:color="auto"/>
              <w:bottom w:val="nil"/>
              <w:right w:val="nil"/>
            </w:tcBorders>
          </w:tcPr>
          <w:p w14:paraId="18616D5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AB64C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64755B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9B0BC9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C3F44D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240EC9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FC1E3DB" w14:textId="77777777" w:rsidR="002C274D" w:rsidRPr="002C274D" w:rsidRDefault="002C274D" w:rsidP="002C274D">
            <w:pPr>
              <w:autoSpaceDE w:val="0"/>
              <w:autoSpaceDN w:val="0"/>
              <w:rPr>
                <w:noProof w:val="0"/>
                <w:lang w:val="en-US" w:eastAsia="ru-RU"/>
              </w:rPr>
            </w:pPr>
          </w:p>
        </w:tc>
      </w:tr>
      <w:tr w:rsidR="002C274D" w:rsidRPr="002C274D" w14:paraId="016496C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391B2" w14:textId="77777777" w:rsidR="002C274D" w:rsidRPr="002C274D" w:rsidRDefault="002C274D" w:rsidP="002C274D">
            <w:pPr>
              <w:autoSpaceDE w:val="0"/>
              <w:autoSpaceDN w:val="0"/>
              <w:rPr>
                <w:noProof w:val="0"/>
                <w:lang w:val="en-US" w:eastAsia="ru-RU"/>
              </w:rPr>
            </w:pPr>
            <w:r w:rsidRPr="002C274D">
              <w:rPr>
                <w:noProof w:val="0"/>
                <w:lang w:val="en-US" w:eastAsia="ru-RU"/>
              </w:rPr>
              <w:lastRenderedPageBreak/>
              <w:t>18</w:t>
            </w:r>
          </w:p>
        </w:tc>
        <w:tc>
          <w:tcPr>
            <w:tcW w:w="1276" w:type="dxa"/>
            <w:gridSpan w:val="2"/>
            <w:tcBorders>
              <w:top w:val="single" w:sz="4" w:space="0" w:color="auto"/>
              <w:bottom w:val="single" w:sz="4" w:space="0" w:color="auto"/>
            </w:tcBorders>
          </w:tcPr>
          <w:p w14:paraId="16D93574" w14:textId="77777777" w:rsidR="002C274D" w:rsidRPr="002C274D" w:rsidRDefault="002C274D" w:rsidP="002C274D">
            <w:pPr>
              <w:autoSpaceDE w:val="0"/>
              <w:autoSpaceDN w:val="0"/>
              <w:rPr>
                <w:noProof w:val="0"/>
                <w:lang w:val="en-US" w:eastAsia="ru-RU"/>
              </w:rPr>
            </w:pPr>
            <w:r w:rsidRPr="002C274D">
              <w:rPr>
                <w:noProof w:val="0"/>
                <w:lang w:val="en-US" w:eastAsia="ru-RU"/>
              </w:rPr>
              <w:t>33-04-030-1</w:t>
            </w:r>
          </w:p>
          <w:p w14:paraId="25E46A2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6C9FB5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detensionatoarelor</w:t>
            </w:r>
            <w:proofErr w:type="spellEnd"/>
            <w:r w:rsidRPr="002C274D">
              <w:rPr>
                <w:noProof w:val="0"/>
                <w:lang w:val="en-US" w:eastAsia="ru-RU"/>
              </w:rPr>
              <w:t xml:space="preserve">: cu </w:t>
            </w:r>
            <w:proofErr w:type="spellStart"/>
            <w:r w:rsidRPr="002C274D">
              <w:rPr>
                <w:noProof w:val="0"/>
                <w:lang w:val="en-US" w:eastAsia="ru-RU"/>
              </w:rPr>
              <w:t>ajutorul</w:t>
            </w:r>
            <w:proofErr w:type="spellEnd"/>
            <w:r w:rsidRPr="002C274D">
              <w:rPr>
                <w:noProof w:val="0"/>
                <w:lang w:val="en-US" w:eastAsia="ru-RU"/>
              </w:rPr>
              <w:t xml:space="preserve"> </w:t>
            </w:r>
            <w:proofErr w:type="spellStart"/>
            <w:r w:rsidRPr="002C274D">
              <w:rPr>
                <w:noProof w:val="0"/>
                <w:lang w:val="en-US" w:eastAsia="ru-RU"/>
              </w:rPr>
              <w:t>mecanismelor</w:t>
            </w:r>
            <w:proofErr w:type="spellEnd"/>
            <w:r w:rsidRPr="002C274D">
              <w:rPr>
                <w:rFonts w:ascii="Times New Roman CYR" w:hAnsi="Times New Roman CYR" w:cs="Times New Roman CYR"/>
                <w:noProof w:val="0"/>
                <w:sz w:val="16"/>
                <w:szCs w:val="16"/>
                <w:lang w:val="en-US" w:eastAsia="ru-RU"/>
              </w:rPr>
              <w:t xml:space="preserve"> </w:t>
            </w:r>
          </w:p>
          <w:p w14:paraId="4DBB2A64"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056219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set</w:t>
            </w:r>
          </w:p>
        </w:tc>
        <w:tc>
          <w:tcPr>
            <w:tcW w:w="1134" w:type="dxa"/>
            <w:tcBorders>
              <w:top w:val="single" w:sz="4" w:space="0" w:color="auto"/>
              <w:bottom w:val="single" w:sz="4" w:space="0" w:color="auto"/>
            </w:tcBorders>
            <w:vAlign w:val="center"/>
          </w:tcPr>
          <w:p w14:paraId="23542B0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6F0263D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9BDC5F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0615773" w14:textId="77777777" w:rsidR="002C274D" w:rsidRPr="002C274D" w:rsidRDefault="002C274D" w:rsidP="002C274D">
            <w:pPr>
              <w:autoSpaceDE w:val="0"/>
              <w:autoSpaceDN w:val="0"/>
              <w:jc w:val="center"/>
              <w:rPr>
                <w:noProof w:val="0"/>
                <w:lang w:val="en-US" w:eastAsia="ru-RU"/>
              </w:rPr>
            </w:pPr>
          </w:p>
        </w:tc>
      </w:tr>
      <w:tr w:rsidR="002C274D" w:rsidRPr="002C274D" w14:paraId="54F633D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F8BBB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3452AA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F82143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C4F0F8A"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013E9C6" w14:textId="77777777" w:rsidR="002C274D" w:rsidRPr="002C274D" w:rsidRDefault="002C274D" w:rsidP="002C274D">
            <w:pPr>
              <w:autoSpaceDE w:val="0"/>
              <w:autoSpaceDN w:val="0"/>
              <w:rPr>
                <w:noProof w:val="0"/>
                <w:lang w:val="en-US" w:eastAsia="ru-RU"/>
              </w:rPr>
            </w:pPr>
            <w:r w:rsidRPr="002C274D">
              <w:rPr>
                <w:noProof w:val="0"/>
                <w:lang w:val="en-US" w:eastAsia="ru-RU"/>
              </w:rPr>
              <w:t>4,2900</w:t>
            </w:r>
          </w:p>
        </w:tc>
        <w:tc>
          <w:tcPr>
            <w:tcW w:w="1417" w:type="dxa"/>
            <w:tcBorders>
              <w:top w:val="nil"/>
              <w:bottom w:val="single" w:sz="2" w:space="0" w:color="auto"/>
            </w:tcBorders>
          </w:tcPr>
          <w:p w14:paraId="26FC41D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6758182" w14:textId="77777777" w:rsidR="002C274D" w:rsidRPr="002C274D" w:rsidRDefault="002C274D" w:rsidP="002C274D">
            <w:pPr>
              <w:autoSpaceDE w:val="0"/>
              <w:autoSpaceDN w:val="0"/>
              <w:rPr>
                <w:noProof w:val="0"/>
                <w:lang w:val="en-US" w:eastAsia="ru-RU"/>
              </w:rPr>
            </w:pPr>
          </w:p>
        </w:tc>
      </w:tr>
      <w:tr w:rsidR="002C274D" w:rsidRPr="002C274D" w14:paraId="56C0042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084B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461569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101-1714</w:t>
            </w:r>
          </w:p>
        </w:tc>
        <w:tc>
          <w:tcPr>
            <w:tcW w:w="3402" w:type="dxa"/>
            <w:gridSpan w:val="2"/>
            <w:tcBorders>
              <w:top w:val="nil"/>
              <w:bottom w:val="single" w:sz="2" w:space="0" w:color="auto"/>
            </w:tcBorders>
          </w:tcPr>
          <w:p w14:paraId="354402C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Buloane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0D2C367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431107F"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1952BF9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68DBE08" w14:textId="77777777" w:rsidR="002C274D" w:rsidRPr="002C274D" w:rsidRDefault="002C274D" w:rsidP="002C274D">
            <w:pPr>
              <w:autoSpaceDE w:val="0"/>
              <w:autoSpaceDN w:val="0"/>
              <w:rPr>
                <w:noProof w:val="0"/>
                <w:lang w:val="en-US" w:eastAsia="ru-RU"/>
              </w:rPr>
            </w:pPr>
          </w:p>
        </w:tc>
      </w:tr>
      <w:tr w:rsidR="002C274D" w:rsidRPr="002C274D" w14:paraId="2D38D38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6B744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589F2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101-9341</w:t>
            </w:r>
          </w:p>
        </w:tc>
        <w:tc>
          <w:tcPr>
            <w:tcW w:w="3402" w:type="dxa"/>
            <w:gridSpan w:val="2"/>
            <w:tcBorders>
              <w:top w:val="nil"/>
              <w:bottom w:val="single" w:sz="2" w:space="0" w:color="auto"/>
            </w:tcBorders>
          </w:tcPr>
          <w:p w14:paraId="7ADEB9C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Bare de </w:t>
            </w:r>
            <w:proofErr w:type="spellStart"/>
            <w:r w:rsidRPr="002C274D">
              <w:rPr>
                <w:noProof w:val="0"/>
                <w:lang w:val="en-US" w:eastAsia="ru-RU"/>
              </w:rPr>
              <w:t>otel</w:t>
            </w:r>
            <w:proofErr w:type="spellEnd"/>
            <w:r w:rsidRPr="002C274D">
              <w:rPr>
                <w:noProof w:val="0"/>
                <w:lang w:val="en-US" w:eastAsia="ru-RU"/>
              </w:rPr>
              <w:t xml:space="preserve"> cu </w:t>
            </w:r>
            <w:proofErr w:type="spellStart"/>
            <w:r w:rsidRPr="002C274D">
              <w:rPr>
                <w:noProof w:val="0"/>
                <w:lang w:val="en-US" w:eastAsia="ru-RU"/>
              </w:rPr>
              <w:t>diametrul</w:t>
            </w:r>
            <w:proofErr w:type="spellEnd"/>
            <w:r w:rsidRPr="002C274D">
              <w:rPr>
                <w:noProof w:val="0"/>
                <w:lang w:val="en-US" w:eastAsia="ru-RU"/>
              </w:rPr>
              <w:t xml:space="preserve"> pina la 10 mm</w:t>
            </w:r>
          </w:p>
        </w:tc>
        <w:tc>
          <w:tcPr>
            <w:tcW w:w="1134" w:type="dxa"/>
            <w:tcBorders>
              <w:top w:val="nil"/>
              <w:bottom w:val="single" w:sz="2" w:space="0" w:color="auto"/>
            </w:tcBorders>
          </w:tcPr>
          <w:p w14:paraId="4D8A68C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1E17D05"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5285F88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89CAA29" w14:textId="77777777" w:rsidR="002C274D" w:rsidRPr="002C274D" w:rsidRDefault="002C274D" w:rsidP="002C274D">
            <w:pPr>
              <w:autoSpaceDE w:val="0"/>
              <w:autoSpaceDN w:val="0"/>
              <w:rPr>
                <w:noProof w:val="0"/>
                <w:lang w:val="en-US" w:eastAsia="ru-RU"/>
              </w:rPr>
            </w:pPr>
          </w:p>
        </w:tc>
      </w:tr>
      <w:tr w:rsidR="002C274D" w:rsidRPr="002C274D" w14:paraId="7EFE337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83DA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023EC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110-9030</w:t>
            </w:r>
          </w:p>
        </w:tc>
        <w:tc>
          <w:tcPr>
            <w:tcW w:w="3402" w:type="dxa"/>
            <w:gridSpan w:val="2"/>
            <w:tcBorders>
              <w:top w:val="nil"/>
              <w:bottom w:val="single" w:sz="2" w:space="0" w:color="auto"/>
            </w:tcBorders>
          </w:tcPr>
          <w:p w14:paraId="522F561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Izolatori</w:t>
            </w:r>
            <w:proofErr w:type="spellEnd"/>
            <w:r w:rsidRPr="002C274D">
              <w:rPr>
                <w:noProof w:val="0"/>
                <w:lang w:val="en-US" w:eastAsia="ru-RU"/>
              </w:rPr>
              <w:t xml:space="preserve"> in forma de </w:t>
            </w:r>
            <w:proofErr w:type="spellStart"/>
            <w:r w:rsidRPr="002C274D">
              <w:rPr>
                <w:noProof w:val="0"/>
                <w:lang w:val="en-US" w:eastAsia="ru-RU"/>
              </w:rPr>
              <w:t>tija</w:t>
            </w:r>
            <w:proofErr w:type="spellEnd"/>
          </w:p>
        </w:tc>
        <w:tc>
          <w:tcPr>
            <w:tcW w:w="1134" w:type="dxa"/>
            <w:tcBorders>
              <w:top w:val="nil"/>
              <w:bottom w:val="single" w:sz="2" w:space="0" w:color="auto"/>
            </w:tcBorders>
          </w:tcPr>
          <w:p w14:paraId="7D06D5F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A4A8F17"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696027A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8DE9B72" w14:textId="77777777" w:rsidR="002C274D" w:rsidRPr="002C274D" w:rsidRDefault="002C274D" w:rsidP="002C274D">
            <w:pPr>
              <w:autoSpaceDE w:val="0"/>
              <w:autoSpaceDN w:val="0"/>
              <w:rPr>
                <w:noProof w:val="0"/>
                <w:lang w:val="en-US" w:eastAsia="ru-RU"/>
              </w:rPr>
            </w:pPr>
          </w:p>
        </w:tc>
      </w:tr>
      <w:tr w:rsidR="002C274D" w:rsidRPr="002C274D" w14:paraId="684B6B3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927E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4CDAC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201-9261</w:t>
            </w:r>
          </w:p>
        </w:tc>
        <w:tc>
          <w:tcPr>
            <w:tcW w:w="3402" w:type="dxa"/>
            <w:gridSpan w:val="2"/>
            <w:tcBorders>
              <w:top w:val="nil"/>
              <w:bottom w:val="single" w:sz="2" w:space="0" w:color="auto"/>
            </w:tcBorders>
          </w:tcPr>
          <w:p w14:paraId="7272DD7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Piese</w:t>
            </w:r>
            <w:proofErr w:type="spellEnd"/>
            <w:r w:rsidRPr="002C274D">
              <w:rPr>
                <w:noProof w:val="0"/>
                <w:lang w:val="en-US" w:eastAsia="ru-RU"/>
              </w:rPr>
              <w:t xml:space="preserve"> de </w:t>
            </w:r>
            <w:proofErr w:type="spellStart"/>
            <w:r w:rsidRPr="002C274D">
              <w:rPr>
                <w:noProof w:val="0"/>
                <w:lang w:val="en-US" w:eastAsia="ru-RU"/>
              </w:rPr>
              <w:t>fixare</w:t>
            </w:r>
            <w:proofErr w:type="spellEnd"/>
            <w:r w:rsidRPr="002C274D">
              <w:rPr>
                <w:noProof w:val="0"/>
                <w:lang w:val="en-US" w:eastAsia="ru-RU"/>
              </w:rPr>
              <w:t xml:space="preserv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3BA7D75B"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0FD9AE5"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0C2C1F0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3B02A17" w14:textId="77777777" w:rsidR="002C274D" w:rsidRPr="002C274D" w:rsidRDefault="002C274D" w:rsidP="002C274D">
            <w:pPr>
              <w:autoSpaceDE w:val="0"/>
              <w:autoSpaceDN w:val="0"/>
              <w:rPr>
                <w:noProof w:val="0"/>
                <w:lang w:val="en-US" w:eastAsia="ru-RU"/>
              </w:rPr>
            </w:pPr>
          </w:p>
        </w:tc>
      </w:tr>
      <w:tr w:rsidR="002C274D" w:rsidRPr="002C274D" w14:paraId="51742E5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5C823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7FCF13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101-1757</w:t>
            </w:r>
          </w:p>
        </w:tc>
        <w:tc>
          <w:tcPr>
            <w:tcW w:w="3402" w:type="dxa"/>
            <w:gridSpan w:val="2"/>
            <w:tcBorders>
              <w:top w:val="nil"/>
              <w:bottom w:val="single" w:sz="2" w:space="0" w:color="auto"/>
            </w:tcBorders>
          </w:tcPr>
          <w:p w14:paraId="6DBDC3E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Cirpe</w:t>
            </w:r>
            <w:proofErr w:type="spellEnd"/>
            <w:r w:rsidRPr="002C274D">
              <w:rPr>
                <w:noProof w:val="0"/>
                <w:lang w:val="en-US" w:eastAsia="ru-RU"/>
              </w:rPr>
              <w:t xml:space="preserve"> de </w:t>
            </w:r>
            <w:proofErr w:type="spellStart"/>
            <w:r w:rsidRPr="002C274D">
              <w:rPr>
                <w:noProof w:val="0"/>
                <w:lang w:val="en-US" w:eastAsia="ru-RU"/>
              </w:rPr>
              <w:t>sters</w:t>
            </w:r>
            <w:proofErr w:type="spellEnd"/>
          </w:p>
        </w:tc>
        <w:tc>
          <w:tcPr>
            <w:tcW w:w="1134" w:type="dxa"/>
            <w:tcBorders>
              <w:top w:val="nil"/>
              <w:bottom w:val="single" w:sz="2" w:space="0" w:color="auto"/>
            </w:tcBorders>
          </w:tcPr>
          <w:p w14:paraId="2410A233"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D2B43FD"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6FDC02F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66BD26B" w14:textId="77777777" w:rsidR="002C274D" w:rsidRPr="002C274D" w:rsidRDefault="002C274D" w:rsidP="002C274D">
            <w:pPr>
              <w:autoSpaceDE w:val="0"/>
              <w:autoSpaceDN w:val="0"/>
              <w:rPr>
                <w:noProof w:val="0"/>
                <w:lang w:val="en-US" w:eastAsia="ru-RU"/>
              </w:rPr>
            </w:pPr>
          </w:p>
        </w:tc>
      </w:tr>
      <w:tr w:rsidR="002C274D" w:rsidRPr="002C274D" w14:paraId="06AA207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2350F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2E51F5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101-1292</w:t>
            </w:r>
          </w:p>
        </w:tc>
        <w:tc>
          <w:tcPr>
            <w:tcW w:w="3402" w:type="dxa"/>
            <w:gridSpan w:val="2"/>
            <w:tcBorders>
              <w:top w:val="nil"/>
              <w:bottom w:val="single" w:sz="2" w:space="0" w:color="auto"/>
            </w:tcBorders>
          </w:tcPr>
          <w:p w14:paraId="5AF12FB0" w14:textId="77777777" w:rsidR="002C274D" w:rsidRPr="002C274D" w:rsidRDefault="002C274D" w:rsidP="002C274D">
            <w:pPr>
              <w:autoSpaceDE w:val="0"/>
              <w:autoSpaceDN w:val="0"/>
              <w:rPr>
                <w:noProof w:val="0"/>
                <w:lang w:val="en-US" w:eastAsia="ru-RU"/>
              </w:rPr>
            </w:pPr>
            <w:r w:rsidRPr="002C274D">
              <w:rPr>
                <w:noProof w:val="0"/>
                <w:lang w:val="en-US" w:eastAsia="ru-RU"/>
              </w:rPr>
              <w:t>White-spirit</w:t>
            </w:r>
          </w:p>
        </w:tc>
        <w:tc>
          <w:tcPr>
            <w:tcW w:w="1134" w:type="dxa"/>
            <w:tcBorders>
              <w:top w:val="nil"/>
              <w:bottom w:val="single" w:sz="2" w:space="0" w:color="auto"/>
            </w:tcBorders>
          </w:tcPr>
          <w:p w14:paraId="71BF6B58"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7860B33"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4C6883A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08FC5F5" w14:textId="77777777" w:rsidR="002C274D" w:rsidRPr="002C274D" w:rsidRDefault="002C274D" w:rsidP="002C274D">
            <w:pPr>
              <w:autoSpaceDE w:val="0"/>
              <w:autoSpaceDN w:val="0"/>
              <w:rPr>
                <w:noProof w:val="0"/>
                <w:lang w:val="en-US" w:eastAsia="ru-RU"/>
              </w:rPr>
            </w:pPr>
          </w:p>
        </w:tc>
      </w:tr>
      <w:tr w:rsidR="002C274D" w:rsidRPr="002C274D" w14:paraId="612824E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D6F7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39A256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101-0962</w:t>
            </w:r>
          </w:p>
        </w:tc>
        <w:tc>
          <w:tcPr>
            <w:tcW w:w="3402" w:type="dxa"/>
            <w:gridSpan w:val="2"/>
            <w:tcBorders>
              <w:top w:val="nil"/>
              <w:bottom w:val="single" w:sz="2" w:space="0" w:color="auto"/>
            </w:tcBorders>
          </w:tcPr>
          <w:p w14:paraId="2B9B012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Unsoare</w:t>
            </w:r>
            <w:proofErr w:type="spellEnd"/>
            <w:r w:rsidRPr="002C274D">
              <w:rPr>
                <w:noProof w:val="0"/>
                <w:lang w:val="en-US" w:eastAsia="ru-RU"/>
              </w:rPr>
              <w:t xml:space="preserve"> </w:t>
            </w:r>
            <w:proofErr w:type="spellStart"/>
            <w:r w:rsidRPr="002C274D">
              <w:rPr>
                <w:noProof w:val="0"/>
                <w:lang w:val="en-US" w:eastAsia="ru-RU"/>
              </w:rPr>
              <w:t>consistenta</w:t>
            </w:r>
            <w:proofErr w:type="spellEnd"/>
            <w:r w:rsidRPr="002C274D">
              <w:rPr>
                <w:noProof w:val="0"/>
                <w:lang w:val="en-US" w:eastAsia="ru-RU"/>
              </w:rPr>
              <w:t xml:space="preserve"> "Ж"</w:t>
            </w:r>
          </w:p>
        </w:tc>
        <w:tc>
          <w:tcPr>
            <w:tcW w:w="1134" w:type="dxa"/>
            <w:tcBorders>
              <w:top w:val="nil"/>
              <w:bottom w:val="single" w:sz="2" w:space="0" w:color="auto"/>
            </w:tcBorders>
          </w:tcPr>
          <w:p w14:paraId="7488B366"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3B5735A8"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1BB2539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33C7383" w14:textId="77777777" w:rsidR="002C274D" w:rsidRPr="002C274D" w:rsidRDefault="002C274D" w:rsidP="002C274D">
            <w:pPr>
              <w:autoSpaceDE w:val="0"/>
              <w:autoSpaceDN w:val="0"/>
              <w:rPr>
                <w:noProof w:val="0"/>
                <w:lang w:val="en-US" w:eastAsia="ru-RU"/>
              </w:rPr>
            </w:pPr>
          </w:p>
        </w:tc>
      </w:tr>
      <w:tr w:rsidR="002C274D" w:rsidRPr="002C274D" w14:paraId="6BADAF4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CBA9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2EF25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542-9025</w:t>
            </w:r>
          </w:p>
        </w:tc>
        <w:tc>
          <w:tcPr>
            <w:tcW w:w="3402" w:type="dxa"/>
            <w:gridSpan w:val="2"/>
            <w:tcBorders>
              <w:top w:val="nil"/>
              <w:bottom w:val="single" w:sz="2" w:space="0" w:color="auto"/>
            </w:tcBorders>
          </w:tcPr>
          <w:p w14:paraId="051307D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Lubrifiant</w:t>
            </w:r>
            <w:proofErr w:type="spellEnd"/>
            <w:r w:rsidRPr="002C274D">
              <w:rPr>
                <w:noProof w:val="0"/>
                <w:lang w:val="en-US" w:eastAsia="ru-RU"/>
              </w:rPr>
              <w:t xml:space="preserve"> "ЗЭС"</w:t>
            </w:r>
          </w:p>
        </w:tc>
        <w:tc>
          <w:tcPr>
            <w:tcW w:w="1134" w:type="dxa"/>
            <w:tcBorders>
              <w:top w:val="nil"/>
              <w:bottom w:val="single" w:sz="2" w:space="0" w:color="auto"/>
            </w:tcBorders>
          </w:tcPr>
          <w:p w14:paraId="4621551E"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7CB43B5"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1BF1282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D9D6EBB" w14:textId="77777777" w:rsidR="002C274D" w:rsidRPr="002C274D" w:rsidRDefault="002C274D" w:rsidP="002C274D">
            <w:pPr>
              <w:autoSpaceDE w:val="0"/>
              <w:autoSpaceDN w:val="0"/>
              <w:rPr>
                <w:noProof w:val="0"/>
                <w:lang w:val="en-US" w:eastAsia="ru-RU"/>
              </w:rPr>
            </w:pPr>
          </w:p>
        </w:tc>
      </w:tr>
      <w:tr w:rsidR="002C274D" w:rsidRPr="002C274D" w14:paraId="765BD00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2961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B7DF78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201-9266</w:t>
            </w:r>
          </w:p>
        </w:tc>
        <w:tc>
          <w:tcPr>
            <w:tcW w:w="3402" w:type="dxa"/>
            <w:gridSpan w:val="2"/>
            <w:tcBorders>
              <w:top w:val="nil"/>
              <w:bottom w:val="single" w:sz="2" w:space="0" w:color="auto"/>
            </w:tcBorders>
          </w:tcPr>
          <w:p w14:paraId="1A8E104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Bratari</w:t>
            </w:r>
            <w:proofErr w:type="spellEnd"/>
            <w:r w:rsidRPr="002C274D">
              <w:rPr>
                <w:noProof w:val="0"/>
                <w:lang w:val="en-US" w:eastAsia="ru-RU"/>
              </w:rPr>
              <w:t xml:space="preserve"> din </w:t>
            </w:r>
            <w:proofErr w:type="spellStart"/>
            <w:r w:rsidRPr="002C274D">
              <w:rPr>
                <w:noProof w:val="0"/>
                <w:lang w:val="en-US" w:eastAsia="ru-RU"/>
              </w:rPr>
              <w:t>otel</w:t>
            </w:r>
            <w:proofErr w:type="spellEnd"/>
          </w:p>
        </w:tc>
        <w:tc>
          <w:tcPr>
            <w:tcW w:w="1134" w:type="dxa"/>
            <w:tcBorders>
              <w:top w:val="nil"/>
              <w:bottom w:val="single" w:sz="2" w:space="0" w:color="auto"/>
            </w:tcBorders>
          </w:tcPr>
          <w:p w14:paraId="57121F2F"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D432B8B"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44EA775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1F2455C" w14:textId="77777777" w:rsidR="002C274D" w:rsidRPr="002C274D" w:rsidRDefault="002C274D" w:rsidP="002C274D">
            <w:pPr>
              <w:autoSpaceDE w:val="0"/>
              <w:autoSpaceDN w:val="0"/>
              <w:rPr>
                <w:noProof w:val="0"/>
                <w:lang w:val="en-US" w:eastAsia="ru-RU"/>
              </w:rPr>
            </w:pPr>
          </w:p>
        </w:tc>
      </w:tr>
      <w:tr w:rsidR="002C274D" w:rsidRPr="002C274D" w14:paraId="65EFCB8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49B02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4F8C1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113-0079</w:t>
            </w:r>
          </w:p>
        </w:tc>
        <w:tc>
          <w:tcPr>
            <w:tcW w:w="3402" w:type="dxa"/>
            <w:gridSpan w:val="2"/>
            <w:tcBorders>
              <w:top w:val="nil"/>
              <w:bottom w:val="single" w:sz="2" w:space="0" w:color="auto"/>
            </w:tcBorders>
          </w:tcPr>
          <w:p w14:paraId="262D07C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"БТ-577"</w:t>
            </w:r>
          </w:p>
        </w:tc>
        <w:tc>
          <w:tcPr>
            <w:tcW w:w="1134" w:type="dxa"/>
            <w:tcBorders>
              <w:top w:val="nil"/>
              <w:bottom w:val="single" w:sz="2" w:space="0" w:color="auto"/>
            </w:tcBorders>
          </w:tcPr>
          <w:p w14:paraId="28909698"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DEE0043"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3E8CE94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EDE0197" w14:textId="77777777" w:rsidR="002C274D" w:rsidRPr="002C274D" w:rsidRDefault="002C274D" w:rsidP="002C274D">
            <w:pPr>
              <w:autoSpaceDE w:val="0"/>
              <w:autoSpaceDN w:val="0"/>
              <w:rPr>
                <w:noProof w:val="0"/>
                <w:lang w:val="en-US" w:eastAsia="ru-RU"/>
              </w:rPr>
            </w:pPr>
          </w:p>
        </w:tc>
      </w:tr>
      <w:tr w:rsidR="002C274D" w:rsidRPr="002C274D" w14:paraId="07F8302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60EE4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0A24F5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031001</w:t>
            </w:r>
          </w:p>
        </w:tc>
        <w:tc>
          <w:tcPr>
            <w:tcW w:w="3402" w:type="dxa"/>
            <w:gridSpan w:val="2"/>
            <w:tcBorders>
              <w:top w:val="nil"/>
              <w:bottom w:val="single" w:sz="2" w:space="0" w:color="auto"/>
            </w:tcBorders>
          </w:tcPr>
          <w:p w14:paraId="3DCAC13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Autohidroascensoare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12 m</w:t>
            </w:r>
          </w:p>
        </w:tc>
        <w:tc>
          <w:tcPr>
            <w:tcW w:w="1134" w:type="dxa"/>
            <w:tcBorders>
              <w:top w:val="nil"/>
              <w:bottom w:val="single" w:sz="2" w:space="0" w:color="auto"/>
            </w:tcBorders>
          </w:tcPr>
          <w:p w14:paraId="2663BB3E"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B1305F3" w14:textId="77777777" w:rsidR="002C274D" w:rsidRPr="002C274D" w:rsidRDefault="002C274D" w:rsidP="002C274D">
            <w:pPr>
              <w:autoSpaceDE w:val="0"/>
              <w:autoSpaceDN w:val="0"/>
              <w:rPr>
                <w:noProof w:val="0"/>
                <w:lang w:val="en-US" w:eastAsia="ru-RU"/>
              </w:rPr>
            </w:pPr>
            <w:r w:rsidRPr="002C274D">
              <w:rPr>
                <w:noProof w:val="0"/>
                <w:lang w:val="en-US" w:eastAsia="ru-RU"/>
              </w:rPr>
              <w:t>0,9700</w:t>
            </w:r>
          </w:p>
        </w:tc>
        <w:tc>
          <w:tcPr>
            <w:tcW w:w="1417" w:type="dxa"/>
            <w:tcBorders>
              <w:top w:val="nil"/>
              <w:bottom w:val="single" w:sz="2" w:space="0" w:color="auto"/>
            </w:tcBorders>
          </w:tcPr>
          <w:p w14:paraId="03D81F9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5415F78" w14:textId="77777777" w:rsidR="002C274D" w:rsidRPr="002C274D" w:rsidRDefault="002C274D" w:rsidP="002C274D">
            <w:pPr>
              <w:autoSpaceDE w:val="0"/>
              <w:autoSpaceDN w:val="0"/>
              <w:rPr>
                <w:noProof w:val="0"/>
                <w:lang w:val="en-US" w:eastAsia="ru-RU"/>
              </w:rPr>
            </w:pPr>
          </w:p>
        </w:tc>
      </w:tr>
      <w:tr w:rsidR="002C274D" w:rsidRPr="002C274D" w14:paraId="78341B2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AF19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6F265D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2C3A20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4D048DC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2C0BC1A" w14:textId="77777777" w:rsidR="002C274D" w:rsidRPr="002C274D" w:rsidRDefault="002C274D" w:rsidP="002C274D">
            <w:pPr>
              <w:autoSpaceDE w:val="0"/>
              <w:autoSpaceDN w:val="0"/>
              <w:rPr>
                <w:noProof w:val="0"/>
                <w:lang w:val="en-US" w:eastAsia="ru-RU"/>
              </w:rPr>
            </w:pPr>
            <w:r w:rsidRPr="002C274D">
              <w:rPr>
                <w:noProof w:val="0"/>
                <w:lang w:val="en-US" w:eastAsia="ru-RU"/>
              </w:rPr>
              <w:t>0,2200</w:t>
            </w:r>
          </w:p>
        </w:tc>
        <w:tc>
          <w:tcPr>
            <w:tcW w:w="1417" w:type="dxa"/>
            <w:tcBorders>
              <w:top w:val="nil"/>
              <w:bottom w:val="single" w:sz="2" w:space="0" w:color="auto"/>
            </w:tcBorders>
          </w:tcPr>
          <w:p w14:paraId="76FD07F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42846E1" w14:textId="77777777" w:rsidR="002C274D" w:rsidRPr="002C274D" w:rsidRDefault="002C274D" w:rsidP="002C274D">
            <w:pPr>
              <w:autoSpaceDE w:val="0"/>
              <w:autoSpaceDN w:val="0"/>
              <w:rPr>
                <w:noProof w:val="0"/>
                <w:lang w:val="en-US" w:eastAsia="ru-RU"/>
              </w:rPr>
            </w:pPr>
          </w:p>
        </w:tc>
      </w:tr>
      <w:tr w:rsidR="002C274D" w:rsidRPr="002C274D" w14:paraId="1B6D7CB2" w14:textId="77777777" w:rsidTr="005945B0">
        <w:trPr>
          <w:trHeight w:val="340"/>
        </w:trPr>
        <w:tc>
          <w:tcPr>
            <w:tcW w:w="709" w:type="dxa"/>
            <w:tcBorders>
              <w:top w:val="nil"/>
              <w:left w:val="single" w:sz="6" w:space="0" w:color="auto"/>
              <w:bottom w:val="nil"/>
              <w:right w:val="nil"/>
            </w:tcBorders>
          </w:tcPr>
          <w:p w14:paraId="020272D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2FCB3F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391E3D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EDF051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CD3874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9FA21B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BEC1850" w14:textId="77777777" w:rsidR="002C274D" w:rsidRPr="002C274D" w:rsidRDefault="002C274D" w:rsidP="002C274D">
            <w:pPr>
              <w:autoSpaceDE w:val="0"/>
              <w:autoSpaceDN w:val="0"/>
              <w:rPr>
                <w:noProof w:val="0"/>
                <w:lang w:val="en-US" w:eastAsia="ru-RU"/>
              </w:rPr>
            </w:pPr>
          </w:p>
        </w:tc>
      </w:tr>
      <w:tr w:rsidR="002C274D" w:rsidRPr="002C274D" w14:paraId="7F4A3FA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58504" w14:textId="77777777" w:rsidR="002C274D" w:rsidRPr="002C274D" w:rsidRDefault="002C274D" w:rsidP="002C274D">
            <w:pPr>
              <w:autoSpaceDE w:val="0"/>
              <w:autoSpaceDN w:val="0"/>
              <w:rPr>
                <w:noProof w:val="0"/>
                <w:lang w:val="en-US" w:eastAsia="ru-RU"/>
              </w:rPr>
            </w:pPr>
            <w:r w:rsidRPr="002C274D">
              <w:rPr>
                <w:noProof w:val="0"/>
                <w:lang w:val="en-US" w:eastAsia="ru-RU"/>
              </w:rPr>
              <w:t>19</w:t>
            </w:r>
          </w:p>
        </w:tc>
        <w:tc>
          <w:tcPr>
            <w:tcW w:w="1276" w:type="dxa"/>
            <w:gridSpan w:val="2"/>
            <w:tcBorders>
              <w:top w:val="single" w:sz="4" w:space="0" w:color="auto"/>
              <w:bottom w:val="single" w:sz="4" w:space="0" w:color="auto"/>
            </w:tcBorders>
          </w:tcPr>
          <w:p w14:paraId="35DCC7D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1EA5CD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6F87B9F"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Constructie</w:t>
            </w:r>
            <w:proofErr w:type="spellEnd"/>
            <w:r w:rsidRPr="002C274D">
              <w:rPr>
                <w:noProof w:val="0"/>
                <w:lang w:val="en-US" w:eastAsia="ru-RU"/>
              </w:rPr>
              <w:t xml:space="preserve"> pentru </w:t>
            </w:r>
            <w:proofErr w:type="spellStart"/>
            <w:r w:rsidRPr="002C274D">
              <w:rPr>
                <w:noProof w:val="0"/>
                <w:lang w:val="en-US" w:eastAsia="ru-RU"/>
              </w:rPr>
              <w:t>descarcator</w:t>
            </w:r>
            <w:proofErr w:type="spellEnd"/>
            <w:r w:rsidRPr="002C274D">
              <w:rPr>
                <w:rFonts w:ascii="Times New Roman CYR" w:hAnsi="Times New Roman CYR" w:cs="Times New Roman CYR"/>
                <w:noProof w:val="0"/>
                <w:sz w:val="16"/>
                <w:szCs w:val="16"/>
                <w:lang w:val="en-US" w:eastAsia="ru-RU"/>
              </w:rPr>
              <w:t xml:space="preserve"> </w:t>
            </w:r>
          </w:p>
          <w:p w14:paraId="45AB629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F2474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BA50B0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5A56AD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6002BF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FA2B017" w14:textId="77777777" w:rsidR="002C274D" w:rsidRPr="002C274D" w:rsidRDefault="002C274D" w:rsidP="002C274D">
            <w:pPr>
              <w:autoSpaceDE w:val="0"/>
              <w:autoSpaceDN w:val="0"/>
              <w:jc w:val="center"/>
              <w:rPr>
                <w:noProof w:val="0"/>
                <w:lang w:val="en-US" w:eastAsia="ru-RU"/>
              </w:rPr>
            </w:pPr>
          </w:p>
        </w:tc>
      </w:tr>
      <w:tr w:rsidR="002C274D" w:rsidRPr="002C274D" w14:paraId="7A981A9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7855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983C11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00016</w:t>
            </w:r>
          </w:p>
        </w:tc>
        <w:tc>
          <w:tcPr>
            <w:tcW w:w="3402" w:type="dxa"/>
            <w:gridSpan w:val="2"/>
            <w:tcBorders>
              <w:top w:val="nil"/>
              <w:bottom w:val="single" w:sz="2" w:space="0" w:color="auto"/>
            </w:tcBorders>
          </w:tcPr>
          <w:p w14:paraId="5E93E1E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descarcator</w:t>
            </w:r>
            <w:proofErr w:type="spellEnd"/>
          </w:p>
        </w:tc>
        <w:tc>
          <w:tcPr>
            <w:tcW w:w="1134" w:type="dxa"/>
            <w:tcBorders>
              <w:top w:val="nil"/>
              <w:bottom w:val="single" w:sz="2" w:space="0" w:color="auto"/>
            </w:tcBorders>
          </w:tcPr>
          <w:p w14:paraId="6A4E447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7A66CFD"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6B010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B6B9DF8" w14:textId="77777777" w:rsidR="002C274D" w:rsidRPr="002C274D" w:rsidRDefault="002C274D" w:rsidP="002C274D">
            <w:pPr>
              <w:autoSpaceDE w:val="0"/>
              <w:autoSpaceDN w:val="0"/>
              <w:rPr>
                <w:noProof w:val="0"/>
                <w:lang w:val="en-US" w:eastAsia="ru-RU"/>
              </w:rPr>
            </w:pPr>
          </w:p>
        </w:tc>
      </w:tr>
      <w:tr w:rsidR="002C274D" w:rsidRPr="002C274D" w14:paraId="14B9CDD0" w14:textId="77777777" w:rsidTr="005945B0">
        <w:trPr>
          <w:trHeight w:val="340"/>
        </w:trPr>
        <w:tc>
          <w:tcPr>
            <w:tcW w:w="709" w:type="dxa"/>
            <w:tcBorders>
              <w:top w:val="nil"/>
              <w:left w:val="single" w:sz="6" w:space="0" w:color="auto"/>
              <w:bottom w:val="nil"/>
              <w:right w:val="nil"/>
            </w:tcBorders>
          </w:tcPr>
          <w:p w14:paraId="384026F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236FA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A7E392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76423F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7C5033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C1A17B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00BEE17" w14:textId="77777777" w:rsidR="002C274D" w:rsidRPr="002C274D" w:rsidRDefault="002C274D" w:rsidP="002C274D">
            <w:pPr>
              <w:autoSpaceDE w:val="0"/>
              <w:autoSpaceDN w:val="0"/>
              <w:rPr>
                <w:noProof w:val="0"/>
                <w:lang w:val="en-US" w:eastAsia="ru-RU"/>
              </w:rPr>
            </w:pPr>
          </w:p>
        </w:tc>
      </w:tr>
      <w:tr w:rsidR="002C274D" w:rsidRPr="002C274D" w14:paraId="2A3878F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955F1" w14:textId="77777777" w:rsidR="002C274D" w:rsidRPr="002C274D" w:rsidRDefault="002C274D" w:rsidP="002C274D">
            <w:pPr>
              <w:autoSpaceDE w:val="0"/>
              <w:autoSpaceDN w:val="0"/>
              <w:rPr>
                <w:noProof w:val="0"/>
                <w:lang w:val="en-US" w:eastAsia="ru-RU"/>
              </w:rPr>
            </w:pPr>
            <w:r w:rsidRPr="002C274D">
              <w:rPr>
                <w:noProof w:val="0"/>
                <w:lang w:val="en-US" w:eastAsia="ru-RU"/>
              </w:rPr>
              <w:t>20</w:t>
            </w:r>
          </w:p>
        </w:tc>
        <w:tc>
          <w:tcPr>
            <w:tcW w:w="1276" w:type="dxa"/>
            <w:gridSpan w:val="2"/>
            <w:tcBorders>
              <w:top w:val="single" w:sz="4" w:space="0" w:color="auto"/>
              <w:bottom w:val="single" w:sz="4" w:space="0" w:color="auto"/>
            </w:tcBorders>
          </w:tcPr>
          <w:p w14:paraId="6202CCED" w14:textId="77777777" w:rsidR="002C274D" w:rsidRPr="002C274D" w:rsidRDefault="002C274D" w:rsidP="002C274D">
            <w:pPr>
              <w:autoSpaceDE w:val="0"/>
              <w:autoSpaceDN w:val="0"/>
              <w:rPr>
                <w:noProof w:val="0"/>
                <w:lang w:val="en-US" w:eastAsia="ru-RU"/>
              </w:rPr>
            </w:pPr>
            <w:r w:rsidRPr="002C274D">
              <w:rPr>
                <w:noProof w:val="0"/>
                <w:lang w:val="en-US" w:eastAsia="ru-RU"/>
              </w:rPr>
              <w:t>TsA02C</w:t>
            </w:r>
          </w:p>
          <w:p w14:paraId="207C79C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258FE1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in </w:t>
            </w:r>
            <w:proofErr w:type="spellStart"/>
            <w:r w:rsidRPr="002C274D">
              <w:rPr>
                <w:noProof w:val="0"/>
                <w:lang w:val="en-US" w:eastAsia="ru-RU"/>
              </w:rPr>
              <w:t>spatii</w:t>
            </w:r>
            <w:proofErr w:type="spellEnd"/>
            <w:r w:rsidRPr="002C274D">
              <w:rPr>
                <w:noProof w:val="0"/>
                <w:lang w:val="en-US" w:eastAsia="ru-RU"/>
              </w:rPr>
              <w:t xml:space="preserve"> </w:t>
            </w:r>
            <w:proofErr w:type="spellStart"/>
            <w:r w:rsidRPr="002C274D">
              <w:rPr>
                <w:noProof w:val="0"/>
                <w:lang w:val="en-US" w:eastAsia="ru-RU"/>
              </w:rPr>
              <w:t>limitate</w:t>
            </w:r>
            <w:proofErr w:type="spellEnd"/>
            <w:r w:rsidRPr="002C274D">
              <w:rPr>
                <w:noProof w:val="0"/>
                <w:lang w:val="en-US" w:eastAsia="ru-RU"/>
              </w:rPr>
              <w:t xml:space="preserve">, </w:t>
            </w:r>
            <w:proofErr w:type="spellStart"/>
            <w:r w:rsidRPr="002C274D">
              <w:rPr>
                <w:noProof w:val="0"/>
                <w:lang w:val="en-US" w:eastAsia="ru-RU"/>
              </w:rPr>
              <w:t>avind</w:t>
            </w:r>
            <w:proofErr w:type="spellEnd"/>
            <w:r w:rsidRPr="002C274D">
              <w:rPr>
                <w:noProof w:val="0"/>
                <w:lang w:val="en-US" w:eastAsia="ru-RU"/>
              </w:rPr>
              <w:t xml:space="preserve"> sub 1,00 m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peste</w:t>
            </w:r>
            <w:proofErr w:type="spellEnd"/>
            <w:r w:rsidRPr="002C274D">
              <w:rPr>
                <w:noProof w:val="0"/>
                <w:lang w:val="en-US" w:eastAsia="ru-RU"/>
              </w:rPr>
              <w:t xml:space="preserve"> 1,00 m </w:t>
            </w:r>
            <w:proofErr w:type="spellStart"/>
            <w:r w:rsidRPr="002C274D">
              <w:rPr>
                <w:noProof w:val="0"/>
                <w:lang w:val="en-US" w:eastAsia="ru-RU"/>
              </w:rPr>
              <w:t>latime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sprijiniri</w:t>
            </w:r>
            <w:proofErr w:type="spellEnd"/>
            <w:r w:rsidRPr="002C274D">
              <w:rPr>
                <w:noProof w:val="0"/>
                <w:lang w:val="en-US" w:eastAsia="ru-RU"/>
              </w:rPr>
              <w:t xml:space="preserve">, cu </w:t>
            </w:r>
            <w:proofErr w:type="spellStart"/>
            <w:r w:rsidRPr="002C274D">
              <w:rPr>
                <w:noProof w:val="0"/>
                <w:lang w:val="en-US" w:eastAsia="ru-RU"/>
              </w:rPr>
              <w:t>taluz</w:t>
            </w:r>
            <w:proofErr w:type="spellEnd"/>
            <w:r w:rsidRPr="002C274D">
              <w:rPr>
                <w:noProof w:val="0"/>
                <w:lang w:val="en-US" w:eastAsia="ru-RU"/>
              </w:rPr>
              <w:t xml:space="preserve"> vertical, la </w:t>
            </w:r>
            <w:proofErr w:type="spellStart"/>
            <w:r w:rsidRPr="002C274D">
              <w:rPr>
                <w:noProof w:val="0"/>
                <w:lang w:val="en-US" w:eastAsia="ru-RU"/>
              </w:rPr>
              <w:t>fundatii</w:t>
            </w:r>
            <w:proofErr w:type="spellEnd"/>
            <w:r w:rsidRPr="002C274D">
              <w:rPr>
                <w:noProof w:val="0"/>
                <w:lang w:val="en-US" w:eastAsia="ru-RU"/>
              </w:rPr>
              <w:t xml:space="preserve">, </w:t>
            </w:r>
            <w:proofErr w:type="spellStart"/>
            <w:r w:rsidRPr="002C274D">
              <w:rPr>
                <w:noProof w:val="0"/>
                <w:lang w:val="en-US" w:eastAsia="ru-RU"/>
              </w:rPr>
              <w:t>canale</w:t>
            </w:r>
            <w:proofErr w:type="spellEnd"/>
            <w:r w:rsidRPr="002C274D">
              <w:rPr>
                <w:noProof w:val="0"/>
                <w:lang w:val="en-US" w:eastAsia="ru-RU"/>
              </w:rPr>
              <w:t xml:space="preserve">, </w:t>
            </w:r>
            <w:proofErr w:type="spellStart"/>
            <w:r w:rsidRPr="002C274D">
              <w:rPr>
                <w:noProof w:val="0"/>
                <w:lang w:val="en-US" w:eastAsia="ru-RU"/>
              </w:rPr>
              <w:t>subsoluri</w:t>
            </w:r>
            <w:proofErr w:type="spellEnd"/>
            <w:r w:rsidRPr="002C274D">
              <w:rPr>
                <w:noProof w:val="0"/>
                <w:lang w:val="en-US" w:eastAsia="ru-RU"/>
              </w:rPr>
              <w:t xml:space="preserve">, </w:t>
            </w:r>
            <w:proofErr w:type="spellStart"/>
            <w:r w:rsidRPr="002C274D">
              <w:rPr>
                <w:noProof w:val="0"/>
                <w:lang w:val="en-US" w:eastAsia="ru-RU"/>
              </w:rPr>
              <w:t>drenuri</w:t>
            </w:r>
            <w:proofErr w:type="spellEnd"/>
            <w:r w:rsidRPr="002C274D">
              <w:rPr>
                <w:noProof w:val="0"/>
                <w:lang w:val="en-US" w:eastAsia="ru-RU"/>
              </w:rPr>
              <w:t xml:space="preserve">, </w:t>
            </w:r>
            <w:proofErr w:type="spellStart"/>
            <w:r w:rsidRPr="002C274D">
              <w:rPr>
                <w:noProof w:val="0"/>
                <w:lang w:val="en-US" w:eastAsia="ru-RU"/>
              </w:rPr>
              <w:t>trepte</w:t>
            </w:r>
            <w:proofErr w:type="spellEnd"/>
            <w:r w:rsidRPr="002C274D">
              <w:rPr>
                <w:noProof w:val="0"/>
                <w:lang w:val="en-US" w:eastAsia="ru-RU"/>
              </w:rPr>
              <w:t xml:space="preserve"> de </w:t>
            </w:r>
            <w:proofErr w:type="spellStart"/>
            <w:r w:rsidRPr="002C274D">
              <w:rPr>
                <w:noProof w:val="0"/>
                <w:lang w:val="en-US" w:eastAsia="ru-RU"/>
              </w:rPr>
              <w:t>infratire</w:t>
            </w:r>
            <w:proofErr w:type="spellEnd"/>
            <w:r w:rsidRPr="002C274D">
              <w:rPr>
                <w:noProof w:val="0"/>
                <w:lang w:val="en-US" w:eastAsia="ru-RU"/>
              </w:rPr>
              <w:t xml:space="preserve">, in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necoeziv</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slab </w:t>
            </w:r>
            <w:proofErr w:type="spellStart"/>
            <w:r w:rsidRPr="002C274D">
              <w:rPr>
                <w:noProof w:val="0"/>
                <w:lang w:val="en-US" w:eastAsia="ru-RU"/>
              </w:rPr>
              <w:t>coeziv</w:t>
            </w:r>
            <w:proofErr w:type="spellEnd"/>
            <w:r w:rsidRPr="002C274D">
              <w:rPr>
                <w:noProof w:val="0"/>
                <w:lang w:val="en-US" w:eastAsia="ru-RU"/>
              </w:rPr>
              <w:t xml:space="preserve"> </w:t>
            </w:r>
            <w:proofErr w:type="spellStart"/>
            <w:r w:rsidRPr="002C274D">
              <w:rPr>
                <w:noProof w:val="0"/>
                <w:lang w:val="en-US" w:eastAsia="ru-RU"/>
              </w:rPr>
              <w:t>adincime</w:t>
            </w:r>
            <w:proofErr w:type="spellEnd"/>
            <w:r w:rsidRPr="002C274D">
              <w:rPr>
                <w:noProof w:val="0"/>
                <w:lang w:val="en-US" w:eastAsia="ru-RU"/>
              </w:rPr>
              <w:t xml:space="preserve"> &lt; 0,75 m </w:t>
            </w:r>
            <w:proofErr w:type="spellStart"/>
            <w:r w:rsidRPr="002C274D">
              <w:rPr>
                <w:noProof w:val="0"/>
                <w:lang w:val="en-US" w:eastAsia="ru-RU"/>
              </w:rPr>
              <w:t>teren</w:t>
            </w:r>
            <w:proofErr w:type="spellEnd"/>
            <w:r w:rsidRPr="002C274D">
              <w:rPr>
                <w:noProof w:val="0"/>
                <w:lang w:val="en-US" w:eastAsia="ru-RU"/>
              </w:rPr>
              <w:t xml:space="preserve"> tare </w:t>
            </w:r>
            <w:proofErr w:type="gramStart"/>
            <w:r w:rsidRPr="002C274D">
              <w:rPr>
                <w:noProof w:val="0"/>
                <w:lang w:val="en-US" w:eastAsia="ru-RU"/>
              </w:rPr>
              <w:t xml:space="preserve">( </w:t>
            </w:r>
            <w:proofErr w:type="spellStart"/>
            <w:r w:rsidRPr="002C274D">
              <w:rPr>
                <w:noProof w:val="0"/>
                <w:lang w:val="en-US" w:eastAsia="ru-RU"/>
              </w:rPr>
              <w:t>Pentru</w:t>
            </w:r>
            <w:proofErr w:type="spellEnd"/>
            <w:proofErr w:type="gramEnd"/>
            <w:r w:rsidRPr="002C274D">
              <w:rPr>
                <w:noProof w:val="0"/>
                <w:lang w:val="en-US" w:eastAsia="ru-RU"/>
              </w:rPr>
              <w:t xml:space="preserve"> separator) Pp</w:t>
            </w:r>
            <w:r w:rsidRPr="002C274D">
              <w:rPr>
                <w:rFonts w:ascii="Times New Roman CYR" w:hAnsi="Times New Roman CYR" w:cs="Times New Roman CYR"/>
                <w:noProof w:val="0"/>
                <w:sz w:val="16"/>
                <w:szCs w:val="16"/>
                <w:lang w:val="en-US" w:eastAsia="ru-RU"/>
              </w:rPr>
              <w:t xml:space="preserve"> </w:t>
            </w:r>
          </w:p>
          <w:p w14:paraId="0B19A68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2167CE1"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63C1BCE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2,8350</w:t>
            </w:r>
          </w:p>
          <w:p w14:paraId="1A78927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E97503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DEE4E24" w14:textId="77777777" w:rsidR="002C274D" w:rsidRPr="002C274D" w:rsidRDefault="002C274D" w:rsidP="002C274D">
            <w:pPr>
              <w:autoSpaceDE w:val="0"/>
              <w:autoSpaceDN w:val="0"/>
              <w:jc w:val="center"/>
              <w:rPr>
                <w:noProof w:val="0"/>
                <w:lang w:val="en-US" w:eastAsia="ru-RU"/>
              </w:rPr>
            </w:pPr>
          </w:p>
        </w:tc>
      </w:tr>
      <w:tr w:rsidR="002C274D" w:rsidRPr="002C274D" w14:paraId="749EE1A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859D4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7EFAF2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511FE08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4EF6A2EB"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6D4EA75" w14:textId="77777777" w:rsidR="002C274D" w:rsidRPr="002C274D" w:rsidRDefault="002C274D" w:rsidP="002C274D">
            <w:pPr>
              <w:autoSpaceDE w:val="0"/>
              <w:autoSpaceDN w:val="0"/>
              <w:rPr>
                <w:noProof w:val="0"/>
                <w:lang w:val="en-US" w:eastAsia="ru-RU"/>
              </w:rPr>
            </w:pPr>
            <w:r w:rsidRPr="002C274D">
              <w:rPr>
                <w:noProof w:val="0"/>
                <w:lang w:val="en-US" w:eastAsia="ru-RU"/>
              </w:rPr>
              <w:t>5,9818</w:t>
            </w:r>
          </w:p>
        </w:tc>
        <w:tc>
          <w:tcPr>
            <w:tcW w:w="1417" w:type="dxa"/>
            <w:tcBorders>
              <w:top w:val="nil"/>
              <w:bottom w:val="single" w:sz="2" w:space="0" w:color="auto"/>
            </w:tcBorders>
          </w:tcPr>
          <w:p w14:paraId="1133899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131F55F" w14:textId="77777777" w:rsidR="002C274D" w:rsidRPr="002C274D" w:rsidRDefault="002C274D" w:rsidP="002C274D">
            <w:pPr>
              <w:autoSpaceDE w:val="0"/>
              <w:autoSpaceDN w:val="0"/>
              <w:rPr>
                <w:noProof w:val="0"/>
                <w:lang w:val="en-US" w:eastAsia="ru-RU"/>
              </w:rPr>
            </w:pPr>
          </w:p>
        </w:tc>
      </w:tr>
      <w:tr w:rsidR="002C274D" w:rsidRPr="002C274D" w14:paraId="4F771F13" w14:textId="77777777" w:rsidTr="005945B0">
        <w:trPr>
          <w:trHeight w:val="340"/>
        </w:trPr>
        <w:tc>
          <w:tcPr>
            <w:tcW w:w="709" w:type="dxa"/>
            <w:tcBorders>
              <w:top w:val="nil"/>
              <w:left w:val="single" w:sz="6" w:space="0" w:color="auto"/>
              <w:bottom w:val="nil"/>
              <w:right w:val="nil"/>
            </w:tcBorders>
          </w:tcPr>
          <w:p w14:paraId="0E42A61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DEACC8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3B5EAE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5027EA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BC1D6D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65BA77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5350E6C" w14:textId="77777777" w:rsidR="002C274D" w:rsidRPr="002C274D" w:rsidRDefault="002C274D" w:rsidP="002C274D">
            <w:pPr>
              <w:autoSpaceDE w:val="0"/>
              <w:autoSpaceDN w:val="0"/>
              <w:rPr>
                <w:noProof w:val="0"/>
                <w:lang w:val="en-US" w:eastAsia="ru-RU"/>
              </w:rPr>
            </w:pPr>
          </w:p>
        </w:tc>
      </w:tr>
      <w:tr w:rsidR="002C274D" w:rsidRPr="002C274D" w14:paraId="2892C87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FED93" w14:textId="77777777" w:rsidR="002C274D" w:rsidRPr="002C274D" w:rsidRDefault="002C274D" w:rsidP="002C274D">
            <w:pPr>
              <w:autoSpaceDE w:val="0"/>
              <w:autoSpaceDN w:val="0"/>
              <w:rPr>
                <w:noProof w:val="0"/>
                <w:lang w:val="en-US" w:eastAsia="ru-RU"/>
              </w:rPr>
            </w:pPr>
            <w:r w:rsidRPr="002C274D">
              <w:rPr>
                <w:noProof w:val="0"/>
                <w:lang w:val="en-US" w:eastAsia="ru-RU"/>
              </w:rPr>
              <w:t>21</w:t>
            </w:r>
          </w:p>
        </w:tc>
        <w:tc>
          <w:tcPr>
            <w:tcW w:w="1276" w:type="dxa"/>
            <w:gridSpan w:val="2"/>
            <w:tcBorders>
              <w:top w:val="single" w:sz="4" w:space="0" w:color="auto"/>
              <w:bottom w:val="single" w:sz="4" w:space="0" w:color="auto"/>
            </w:tcBorders>
          </w:tcPr>
          <w:p w14:paraId="3A79F9CB" w14:textId="77777777" w:rsidR="002C274D" w:rsidRPr="002C274D" w:rsidRDefault="002C274D" w:rsidP="002C274D">
            <w:pPr>
              <w:autoSpaceDE w:val="0"/>
              <w:autoSpaceDN w:val="0"/>
              <w:rPr>
                <w:noProof w:val="0"/>
                <w:lang w:val="en-US" w:eastAsia="ru-RU"/>
              </w:rPr>
            </w:pPr>
            <w:r w:rsidRPr="002C274D">
              <w:rPr>
                <w:noProof w:val="0"/>
                <w:lang w:val="en-US" w:eastAsia="ru-RU"/>
              </w:rPr>
              <w:t>TsD01A</w:t>
            </w:r>
          </w:p>
          <w:p w14:paraId="7470AEF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1F5523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Imprastierea</w:t>
            </w:r>
            <w:proofErr w:type="spellEnd"/>
            <w:r w:rsidRPr="002C274D">
              <w:rPr>
                <w:noProof w:val="0"/>
                <w:lang w:val="en-US" w:eastAsia="ru-RU"/>
              </w:rPr>
              <w:t xml:space="preserve"> cu </w:t>
            </w:r>
            <w:proofErr w:type="spellStart"/>
            <w:r w:rsidRPr="002C274D">
              <w:rPr>
                <w:noProof w:val="0"/>
                <w:lang w:val="en-US" w:eastAsia="ru-RU"/>
              </w:rPr>
              <w:t>lopata</w:t>
            </w:r>
            <w:proofErr w:type="spellEnd"/>
            <w:r w:rsidRPr="002C274D">
              <w:rPr>
                <w:noProof w:val="0"/>
                <w:lang w:val="en-US" w:eastAsia="ru-RU"/>
              </w:rPr>
              <w:t xml:space="preserve"> a </w:t>
            </w:r>
            <w:proofErr w:type="spellStart"/>
            <w:r w:rsidRPr="002C274D">
              <w:rPr>
                <w:noProof w:val="0"/>
                <w:lang w:val="en-US" w:eastAsia="ru-RU"/>
              </w:rPr>
              <w:t>pamintului</w:t>
            </w:r>
            <w:proofErr w:type="spellEnd"/>
            <w:r w:rsidRPr="002C274D">
              <w:rPr>
                <w:noProof w:val="0"/>
                <w:lang w:val="en-US" w:eastAsia="ru-RU"/>
              </w:rPr>
              <w:t xml:space="preserve"> </w:t>
            </w:r>
            <w:proofErr w:type="spellStart"/>
            <w:r w:rsidRPr="002C274D">
              <w:rPr>
                <w:noProof w:val="0"/>
                <w:lang w:val="en-US" w:eastAsia="ru-RU"/>
              </w:rPr>
              <w:t>afinat</w:t>
            </w:r>
            <w:proofErr w:type="spellEnd"/>
            <w:r w:rsidRPr="002C274D">
              <w:rPr>
                <w:noProof w:val="0"/>
                <w:lang w:val="en-US" w:eastAsia="ru-RU"/>
              </w:rPr>
              <w:t xml:space="preserve">, in </w:t>
            </w:r>
            <w:proofErr w:type="spellStart"/>
            <w:r w:rsidRPr="002C274D">
              <w:rPr>
                <w:noProof w:val="0"/>
                <w:lang w:val="en-US" w:eastAsia="ru-RU"/>
              </w:rPr>
              <w:t>straturi</w:t>
            </w:r>
            <w:proofErr w:type="spellEnd"/>
            <w:r w:rsidRPr="002C274D">
              <w:rPr>
                <w:noProof w:val="0"/>
                <w:lang w:val="en-US" w:eastAsia="ru-RU"/>
              </w:rPr>
              <w:t xml:space="preserve"> </w:t>
            </w:r>
            <w:proofErr w:type="spellStart"/>
            <w:r w:rsidRPr="002C274D">
              <w:rPr>
                <w:noProof w:val="0"/>
                <w:lang w:val="en-US" w:eastAsia="ru-RU"/>
              </w:rPr>
              <w:t>uniforme</w:t>
            </w:r>
            <w:proofErr w:type="spellEnd"/>
            <w:r w:rsidRPr="002C274D">
              <w:rPr>
                <w:noProof w:val="0"/>
                <w:lang w:val="en-US" w:eastAsia="ru-RU"/>
              </w:rPr>
              <w:t xml:space="preserve">, de 10-30 cm </w:t>
            </w:r>
            <w:proofErr w:type="spellStart"/>
            <w:r w:rsidRPr="002C274D">
              <w:rPr>
                <w:noProof w:val="0"/>
                <w:lang w:val="en-US" w:eastAsia="ru-RU"/>
              </w:rPr>
              <w:t>grosime</w:t>
            </w:r>
            <w:proofErr w:type="spellEnd"/>
            <w:r w:rsidRPr="002C274D">
              <w:rPr>
                <w:noProof w:val="0"/>
                <w:lang w:val="en-US" w:eastAsia="ru-RU"/>
              </w:rPr>
              <w:t xml:space="preserve">, </w:t>
            </w:r>
            <w:proofErr w:type="spellStart"/>
            <w:r w:rsidRPr="002C274D">
              <w:rPr>
                <w:noProof w:val="0"/>
                <w:lang w:val="en-US" w:eastAsia="ru-RU"/>
              </w:rPr>
              <w:t>printr</w:t>
            </w:r>
            <w:proofErr w:type="spellEnd"/>
            <w:r w:rsidRPr="002C274D">
              <w:rPr>
                <w:noProof w:val="0"/>
                <w:lang w:val="en-US" w:eastAsia="ru-RU"/>
              </w:rPr>
              <w:t xml:space="preserve">-o </w:t>
            </w:r>
            <w:proofErr w:type="spellStart"/>
            <w:r w:rsidRPr="002C274D">
              <w:rPr>
                <w:noProof w:val="0"/>
                <w:lang w:val="en-US" w:eastAsia="ru-RU"/>
              </w:rPr>
              <w:t>aruncare</w:t>
            </w:r>
            <w:proofErr w:type="spellEnd"/>
            <w:r w:rsidRPr="002C274D">
              <w:rPr>
                <w:noProof w:val="0"/>
                <w:lang w:val="en-US" w:eastAsia="ru-RU"/>
              </w:rPr>
              <w:t xml:space="preserve"> de pina la 3 m din </w:t>
            </w:r>
            <w:proofErr w:type="spellStart"/>
            <w:r w:rsidRPr="002C274D">
              <w:rPr>
                <w:noProof w:val="0"/>
                <w:lang w:val="en-US" w:eastAsia="ru-RU"/>
              </w:rPr>
              <w:t>gramezi</w:t>
            </w:r>
            <w:proofErr w:type="spellEnd"/>
            <w:r w:rsidRPr="002C274D">
              <w:rPr>
                <w:noProof w:val="0"/>
                <w:lang w:val="en-US" w:eastAsia="ru-RU"/>
              </w:rPr>
              <w:t xml:space="preserve">, </w:t>
            </w:r>
            <w:proofErr w:type="spellStart"/>
            <w:r w:rsidRPr="002C274D">
              <w:rPr>
                <w:noProof w:val="0"/>
                <w:lang w:val="en-US" w:eastAsia="ru-RU"/>
              </w:rPr>
              <w:t>inclusiv</w:t>
            </w:r>
            <w:proofErr w:type="spellEnd"/>
            <w:r w:rsidRPr="002C274D">
              <w:rPr>
                <w:noProof w:val="0"/>
                <w:lang w:val="en-US" w:eastAsia="ru-RU"/>
              </w:rPr>
              <w:t xml:space="preserve"> </w:t>
            </w:r>
            <w:proofErr w:type="spellStart"/>
            <w:r w:rsidRPr="002C274D">
              <w:rPr>
                <w:noProof w:val="0"/>
                <w:lang w:val="en-US" w:eastAsia="ru-RU"/>
              </w:rPr>
              <w:t>sfarimarea</w:t>
            </w:r>
            <w:proofErr w:type="spellEnd"/>
            <w:r w:rsidRPr="002C274D">
              <w:rPr>
                <w:noProof w:val="0"/>
                <w:lang w:val="en-US" w:eastAsia="ru-RU"/>
              </w:rPr>
              <w:t xml:space="preserve"> </w:t>
            </w:r>
            <w:proofErr w:type="spellStart"/>
            <w:r w:rsidRPr="002C274D">
              <w:rPr>
                <w:noProof w:val="0"/>
                <w:lang w:val="en-US" w:eastAsia="ru-RU"/>
              </w:rPr>
              <w:t>bulgarilor</w:t>
            </w:r>
            <w:proofErr w:type="spellEnd"/>
            <w:r w:rsidRPr="002C274D">
              <w:rPr>
                <w:noProof w:val="0"/>
                <w:lang w:val="en-US" w:eastAsia="ru-RU"/>
              </w:rPr>
              <w:t xml:space="preserve">, </w:t>
            </w:r>
            <w:proofErr w:type="spellStart"/>
            <w:r w:rsidRPr="002C274D">
              <w:rPr>
                <w:noProof w:val="0"/>
                <w:lang w:val="en-US" w:eastAsia="ru-RU"/>
              </w:rPr>
              <w:t>pamintul</w:t>
            </w:r>
            <w:proofErr w:type="spellEnd"/>
            <w:r w:rsidRPr="002C274D">
              <w:rPr>
                <w:noProof w:val="0"/>
                <w:lang w:val="en-US" w:eastAsia="ru-RU"/>
              </w:rPr>
              <w:t xml:space="preserve"> </w:t>
            </w:r>
            <w:proofErr w:type="spellStart"/>
            <w:r w:rsidRPr="002C274D">
              <w:rPr>
                <w:noProof w:val="0"/>
                <w:lang w:val="en-US" w:eastAsia="ru-RU"/>
              </w:rPr>
              <w:t>provenind</w:t>
            </w:r>
            <w:proofErr w:type="spellEnd"/>
            <w:r w:rsidRPr="002C274D">
              <w:rPr>
                <w:noProof w:val="0"/>
                <w:lang w:val="en-US" w:eastAsia="ru-RU"/>
              </w:rPr>
              <w:t xml:space="preserve"> din </w:t>
            </w:r>
            <w:proofErr w:type="spellStart"/>
            <w:r w:rsidRPr="002C274D">
              <w:rPr>
                <w:noProof w:val="0"/>
                <w:lang w:val="en-US" w:eastAsia="ru-RU"/>
              </w:rPr>
              <w:t>teren</w:t>
            </w:r>
            <w:proofErr w:type="spellEnd"/>
            <w:r w:rsidRPr="002C274D">
              <w:rPr>
                <w:noProof w:val="0"/>
                <w:lang w:val="en-US" w:eastAsia="ru-RU"/>
              </w:rPr>
              <w:t xml:space="preserve"> </w:t>
            </w:r>
            <w:proofErr w:type="spellStart"/>
            <w:r w:rsidRPr="002C274D">
              <w:rPr>
                <w:noProof w:val="0"/>
                <w:lang w:val="en-US" w:eastAsia="ru-RU"/>
              </w:rPr>
              <w:t>usor</w:t>
            </w:r>
            <w:proofErr w:type="spellEnd"/>
            <w:r w:rsidRPr="002C274D">
              <w:rPr>
                <w:rFonts w:ascii="Times New Roman CYR" w:hAnsi="Times New Roman CYR" w:cs="Times New Roman CYR"/>
                <w:noProof w:val="0"/>
                <w:sz w:val="16"/>
                <w:szCs w:val="16"/>
                <w:lang w:val="en-US" w:eastAsia="ru-RU"/>
              </w:rPr>
              <w:t xml:space="preserve"> </w:t>
            </w:r>
          </w:p>
          <w:p w14:paraId="5B5FADA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09660FA"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241300D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2,8300</w:t>
            </w:r>
          </w:p>
          <w:p w14:paraId="0814A79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B6DABD4"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96591AF" w14:textId="77777777" w:rsidR="002C274D" w:rsidRPr="002C274D" w:rsidRDefault="002C274D" w:rsidP="002C274D">
            <w:pPr>
              <w:autoSpaceDE w:val="0"/>
              <w:autoSpaceDN w:val="0"/>
              <w:jc w:val="center"/>
              <w:rPr>
                <w:noProof w:val="0"/>
                <w:lang w:val="en-US" w:eastAsia="ru-RU"/>
              </w:rPr>
            </w:pPr>
          </w:p>
        </w:tc>
      </w:tr>
      <w:tr w:rsidR="002C274D" w:rsidRPr="002C274D" w14:paraId="2D553B8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1765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C4C94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306AB06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07FEA3A9"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ED93301" w14:textId="77777777" w:rsidR="002C274D" w:rsidRPr="002C274D" w:rsidRDefault="002C274D" w:rsidP="002C274D">
            <w:pPr>
              <w:autoSpaceDE w:val="0"/>
              <w:autoSpaceDN w:val="0"/>
              <w:rPr>
                <w:noProof w:val="0"/>
                <w:lang w:val="en-US" w:eastAsia="ru-RU"/>
              </w:rPr>
            </w:pPr>
            <w:r w:rsidRPr="002C274D">
              <w:rPr>
                <w:noProof w:val="0"/>
                <w:lang w:val="en-US" w:eastAsia="ru-RU"/>
              </w:rPr>
              <w:t>0,5094</w:t>
            </w:r>
          </w:p>
        </w:tc>
        <w:tc>
          <w:tcPr>
            <w:tcW w:w="1417" w:type="dxa"/>
            <w:tcBorders>
              <w:top w:val="nil"/>
              <w:bottom w:val="single" w:sz="2" w:space="0" w:color="auto"/>
            </w:tcBorders>
          </w:tcPr>
          <w:p w14:paraId="7D86986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F92C9D2" w14:textId="77777777" w:rsidR="002C274D" w:rsidRPr="002C274D" w:rsidRDefault="002C274D" w:rsidP="002C274D">
            <w:pPr>
              <w:autoSpaceDE w:val="0"/>
              <w:autoSpaceDN w:val="0"/>
              <w:rPr>
                <w:noProof w:val="0"/>
                <w:lang w:val="en-US" w:eastAsia="ru-RU"/>
              </w:rPr>
            </w:pPr>
          </w:p>
        </w:tc>
      </w:tr>
      <w:tr w:rsidR="002C274D" w:rsidRPr="002C274D" w14:paraId="12B5E65D" w14:textId="77777777" w:rsidTr="005945B0">
        <w:trPr>
          <w:trHeight w:val="340"/>
        </w:trPr>
        <w:tc>
          <w:tcPr>
            <w:tcW w:w="709" w:type="dxa"/>
            <w:tcBorders>
              <w:top w:val="nil"/>
              <w:left w:val="single" w:sz="6" w:space="0" w:color="auto"/>
              <w:bottom w:val="nil"/>
              <w:right w:val="nil"/>
            </w:tcBorders>
          </w:tcPr>
          <w:p w14:paraId="39DA8E4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901B0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3696CA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7E791FD8"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7C7ACF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24421C8"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AD0AE27" w14:textId="77777777" w:rsidR="002C274D" w:rsidRPr="002C274D" w:rsidRDefault="002C274D" w:rsidP="002C274D">
            <w:pPr>
              <w:autoSpaceDE w:val="0"/>
              <w:autoSpaceDN w:val="0"/>
              <w:rPr>
                <w:noProof w:val="0"/>
                <w:lang w:val="en-US" w:eastAsia="ru-RU"/>
              </w:rPr>
            </w:pPr>
          </w:p>
        </w:tc>
      </w:tr>
      <w:tr w:rsidR="002C274D" w:rsidRPr="002C274D" w14:paraId="7B6C13B3"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753293E"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7C6216D9"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5A136F2D" w14:textId="77777777" w:rsidR="002C274D" w:rsidRPr="002C274D" w:rsidRDefault="002C274D" w:rsidP="002C274D">
            <w:pPr>
              <w:autoSpaceDE w:val="0"/>
              <w:autoSpaceDN w:val="0"/>
              <w:rPr>
                <w:noProof w:val="0"/>
                <w:sz w:val="8"/>
                <w:szCs w:val="8"/>
                <w:lang w:val="en-US" w:eastAsia="ru-RU"/>
              </w:rPr>
            </w:pPr>
          </w:p>
          <w:p w14:paraId="369D045D" w14:textId="77777777" w:rsidR="002C274D" w:rsidRPr="002C274D" w:rsidRDefault="002C274D" w:rsidP="002C274D">
            <w:pPr>
              <w:autoSpaceDE w:val="0"/>
              <w:autoSpaceDN w:val="0"/>
              <w:rPr>
                <w:noProof w:val="0"/>
                <w:sz w:val="8"/>
                <w:szCs w:val="8"/>
                <w:lang w:val="en-US" w:eastAsia="ru-RU"/>
              </w:rPr>
            </w:pPr>
          </w:p>
          <w:p w14:paraId="40BD36A8"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35E6A0D3"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6BB497AA"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0A2B4CDF"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3A30C115" w14:textId="77777777" w:rsidR="002C274D" w:rsidRPr="002C274D" w:rsidRDefault="002C274D" w:rsidP="002C274D">
            <w:pPr>
              <w:autoSpaceDE w:val="0"/>
              <w:autoSpaceDN w:val="0"/>
              <w:rPr>
                <w:noProof w:val="0"/>
                <w:sz w:val="8"/>
                <w:szCs w:val="8"/>
                <w:lang w:val="en-US" w:eastAsia="ru-RU"/>
              </w:rPr>
            </w:pPr>
          </w:p>
        </w:tc>
      </w:tr>
      <w:tr w:rsidR="002C274D" w:rsidRPr="002C274D" w14:paraId="53CBE89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3CA86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E1519F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A91C22A"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4D2B04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1C0962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44CA577"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B749D86" w14:textId="77777777" w:rsidR="002C274D" w:rsidRPr="002C274D" w:rsidRDefault="002C274D" w:rsidP="002C274D">
            <w:pPr>
              <w:autoSpaceDE w:val="0"/>
              <w:autoSpaceDN w:val="0"/>
              <w:rPr>
                <w:noProof w:val="0"/>
                <w:lang w:val="en-US" w:eastAsia="ru-RU"/>
              </w:rPr>
            </w:pPr>
          </w:p>
        </w:tc>
      </w:tr>
      <w:tr w:rsidR="002C274D" w:rsidRPr="002C274D" w14:paraId="1169F388"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A774B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335C50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0D5A0DA"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1E887AD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4DDC4C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AD1F0F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31756CD" w14:textId="77777777" w:rsidR="002C274D" w:rsidRPr="002C274D" w:rsidRDefault="002C274D" w:rsidP="002C274D">
            <w:pPr>
              <w:autoSpaceDE w:val="0"/>
              <w:autoSpaceDN w:val="0"/>
              <w:rPr>
                <w:noProof w:val="0"/>
                <w:lang w:val="en-US" w:eastAsia="ru-RU"/>
              </w:rPr>
            </w:pPr>
          </w:p>
        </w:tc>
      </w:tr>
      <w:tr w:rsidR="002C274D" w:rsidRPr="002C274D" w14:paraId="7FB82BB6"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B061F4"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1AA944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8080C7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47D2F77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36B6519"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A1228A7"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5AE6DD4" w14:textId="77777777" w:rsidR="002C274D" w:rsidRPr="002C274D" w:rsidRDefault="002C274D" w:rsidP="002C274D">
            <w:pPr>
              <w:autoSpaceDE w:val="0"/>
              <w:autoSpaceDN w:val="0"/>
              <w:rPr>
                <w:noProof w:val="0"/>
                <w:lang w:val="en-US" w:eastAsia="ru-RU"/>
              </w:rPr>
            </w:pPr>
          </w:p>
        </w:tc>
      </w:tr>
      <w:tr w:rsidR="002C274D" w:rsidRPr="002C274D" w14:paraId="38AC922F"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771F32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98B148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79FAA0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434ABBB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51027FC"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7DAB37A"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C2453B9" w14:textId="77777777" w:rsidR="002C274D" w:rsidRPr="002C274D" w:rsidRDefault="002C274D" w:rsidP="002C274D">
            <w:pPr>
              <w:autoSpaceDE w:val="0"/>
              <w:autoSpaceDN w:val="0"/>
              <w:rPr>
                <w:noProof w:val="0"/>
                <w:lang w:val="en-US" w:eastAsia="ru-RU"/>
              </w:rPr>
            </w:pPr>
          </w:p>
        </w:tc>
      </w:tr>
      <w:tr w:rsidR="002C274D" w:rsidRPr="002C274D" w14:paraId="5410A9C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70F4D5"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B6D6E7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03391F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0573763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989F7F7"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CFA811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1383331" w14:textId="77777777" w:rsidR="002C274D" w:rsidRPr="002C274D" w:rsidRDefault="002C274D" w:rsidP="002C274D">
            <w:pPr>
              <w:autoSpaceDE w:val="0"/>
              <w:autoSpaceDN w:val="0"/>
              <w:rPr>
                <w:noProof w:val="0"/>
                <w:lang w:val="en-US" w:eastAsia="ru-RU"/>
              </w:rPr>
            </w:pPr>
          </w:p>
        </w:tc>
      </w:tr>
      <w:tr w:rsidR="002C274D" w:rsidRPr="002C274D" w14:paraId="1D838799"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E4F16DC"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B2CB34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CE6EEA7"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225E758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CCF955C"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2A1B1A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02A3015" w14:textId="77777777" w:rsidR="002C274D" w:rsidRPr="002C274D" w:rsidRDefault="002C274D" w:rsidP="002C274D">
            <w:pPr>
              <w:autoSpaceDE w:val="0"/>
              <w:autoSpaceDN w:val="0"/>
              <w:rPr>
                <w:noProof w:val="0"/>
                <w:lang w:val="en-US" w:eastAsia="ru-RU"/>
              </w:rPr>
            </w:pPr>
          </w:p>
        </w:tc>
      </w:tr>
      <w:tr w:rsidR="002C274D" w:rsidRPr="002C274D" w14:paraId="1C61D6C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9F5B6B2"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26EBAC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CFF74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5F16CCA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8B74658"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A125F9A"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DEA9BA5" w14:textId="77777777" w:rsidR="002C274D" w:rsidRPr="002C274D" w:rsidRDefault="002C274D" w:rsidP="002C274D">
            <w:pPr>
              <w:autoSpaceDE w:val="0"/>
              <w:autoSpaceDN w:val="0"/>
              <w:rPr>
                <w:noProof w:val="0"/>
                <w:lang w:val="en-US" w:eastAsia="ru-RU"/>
              </w:rPr>
            </w:pPr>
          </w:p>
        </w:tc>
      </w:tr>
      <w:tr w:rsidR="002C274D" w:rsidRPr="002C274D" w14:paraId="16DDC46C"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079F905"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2531567"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868C924"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6F930D0"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tc>
        <w:tc>
          <w:tcPr>
            <w:tcW w:w="1134" w:type="dxa"/>
            <w:tcBorders>
              <w:top w:val="single" w:sz="4" w:space="0" w:color="auto"/>
              <w:left w:val="nil"/>
              <w:bottom w:val="single" w:sz="4" w:space="0" w:color="auto"/>
              <w:right w:val="nil"/>
            </w:tcBorders>
          </w:tcPr>
          <w:p w14:paraId="20D26106"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1E0E54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BC8437B"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7CD1C775" w14:textId="77777777" w:rsidR="002C274D" w:rsidRPr="002C274D" w:rsidRDefault="002C274D" w:rsidP="002C274D">
            <w:pPr>
              <w:autoSpaceDE w:val="0"/>
              <w:autoSpaceDN w:val="0"/>
              <w:rPr>
                <w:b/>
                <w:bCs/>
                <w:noProof w:val="0"/>
                <w:lang w:val="en-US" w:eastAsia="ru-RU"/>
              </w:rPr>
            </w:pPr>
          </w:p>
        </w:tc>
      </w:tr>
      <w:tr w:rsidR="002C274D" w:rsidRPr="002C274D" w14:paraId="40DF20DE" w14:textId="77777777" w:rsidTr="005945B0">
        <w:tc>
          <w:tcPr>
            <w:tcW w:w="709" w:type="dxa"/>
            <w:tcBorders>
              <w:top w:val="nil"/>
              <w:left w:val="single" w:sz="6" w:space="0" w:color="auto"/>
              <w:bottom w:val="nil"/>
              <w:right w:val="nil"/>
            </w:tcBorders>
          </w:tcPr>
          <w:p w14:paraId="54C532E2"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2C3DE52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5D8D46A9"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2.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p w14:paraId="0FDCA96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F5B6607"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065E85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08E5A19"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60232F6C" w14:textId="77777777" w:rsidR="002C274D" w:rsidRPr="002C274D" w:rsidRDefault="002C274D" w:rsidP="002C274D">
            <w:pPr>
              <w:autoSpaceDE w:val="0"/>
              <w:autoSpaceDN w:val="0"/>
              <w:rPr>
                <w:noProof w:val="0"/>
                <w:lang w:val="en-US" w:eastAsia="ru-RU"/>
              </w:rPr>
            </w:pPr>
          </w:p>
        </w:tc>
      </w:tr>
      <w:tr w:rsidR="002C274D" w:rsidRPr="002C274D" w14:paraId="4BA86F6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CCE4C" w14:textId="77777777" w:rsidR="002C274D" w:rsidRPr="002C274D" w:rsidRDefault="002C274D" w:rsidP="002C274D">
            <w:pPr>
              <w:autoSpaceDE w:val="0"/>
              <w:autoSpaceDN w:val="0"/>
              <w:rPr>
                <w:noProof w:val="0"/>
                <w:lang w:val="en-US" w:eastAsia="ru-RU"/>
              </w:rPr>
            </w:pPr>
            <w:r w:rsidRPr="002C274D">
              <w:rPr>
                <w:noProof w:val="0"/>
                <w:lang w:val="en-US" w:eastAsia="ru-RU"/>
              </w:rPr>
              <w:t>22</w:t>
            </w:r>
          </w:p>
        </w:tc>
        <w:tc>
          <w:tcPr>
            <w:tcW w:w="1276" w:type="dxa"/>
            <w:gridSpan w:val="2"/>
            <w:tcBorders>
              <w:top w:val="single" w:sz="4" w:space="0" w:color="auto"/>
              <w:bottom w:val="single" w:sz="4" w:space="0" w:color="auto"/>
            </w:tcBorders>
          </w:tcPr>
          <w:p w14:paraId="5F8317CB" w14:textId="77777777" w:rsidR="002C274D" w:rsidRPr="002C274D" w:rsidRDefault="002C274D" w:rsidP="002C274D">
            <w:pPr>
              <w:autoSpaceDE w:val="0"/>
              <w:autoSpaceDN w:val="0"/>
              <w:rPr>
                <w:noProof w:val="0"/>
                <w:lang w:val="en-US" w:eastAsia="ru-RU"/>
              </w:rPr>
            </w:pPr>
            <w:r w:rsidRPr="002C274D">
              <w:rPr>
                <w:noProof w:val="0"/>
                <w:lang w:val="en-US" w:eastAsia="ru-RU"/>
              </w:rPr>
              <w:t>08-02-144-5</w:t>
            </w:r>
          </w:p>
          <w:p w14:paraId="4334ACF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6DBB6D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Conectarea</w:t>
            </w:r>
            <w:proofErr w:type="spellEnd"/>
            <w:r w:rsidRPr="002C274D">
              <w:rPr>
                <w:noProof w:val="0"/>
                <w:lang w:val="en-US" w:eastAsia="ru-RU"/>
              </w:rPr>
              <w:t xml:space="preserve"> </w:t>
            </w:r>
            <w:proofErr w:type="spellStart"/>
            <w:r w:rsidRPr="002C274D">
              <w:rPr>
                <w:noProof w:val="0"/>
                <w:lang w:val="en-US" w:eastAsia="ru-RU"/>
              </w:rPr>
              <w:t>firelor</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a </w:t>
            </w:r>
            <w:proofErr w:type="spellStart"/>
            <w:r w:rsidRPr="002C274D">
              <w:rPr>
                <w:noProof w:val="0"/>
                <w:lang w:val="en-US" w:eastAsia="ru-RU"/>
              </w:rPr>
              <w:t>cablurilor</w:t>
            </w:r>
            <w:proofErr w:type="spellEnd"/>
            <w:r w:rsidRPr="002C274D">
              <w:rPr>
                <w:noProof w:val="0"/>
                <w:lang w:val="en-US" w:eastAsia="ru-RU"/>
              </w:rPr>
              <w:t xml:space="preserve"> la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pina la: 70 mm2</w:t>
            </w:r>
            <w:r w:rsidRPr="002C274D">
              <w:rPr>
                <w:rFonts w:ascii="Times New Roman CYR" w:hAnsi="Times New Roman CYR" w:cs="Times New Roman CYR"/>
                <w:noProof w:val="0"/>
                <w:sz w:val="16"/>
                <w:szCs w:val="16"/>
                <w:lang w:val="en-US" w:eastAsia="ru-RU"/>
              </w:rPr>
              <w:t xml:space="preserve"> </w:t>
            </w:r>
          </w:p>
          <w:p w14:paraId="4601A09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77B3FF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E52930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0,1200</w:t>
            </w:r>
          </w:p>
          <w:p w14:paraId="20DFE77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8BE706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CEA1806" w14:textId="77777777" w:rsidR="002C274D" w:rsidRPr="002C274D" w:rsidRDefault="002C274D" w:rsidP="002C274D">
            <w:pPr>
              <w:autoSpaceDE w:val="0"/>
              <w:autoSpaceDN w:val="0"/>
              <w:jc w:val="center"/>
              <w:rPr>
                <w:noProof w:val="0"/>
                <w:lang w:val="en-US" w:eastAsia="ru-RU"/>
              </w:rPr>
            </w:pPr>
          </w:p>
        </w:tc>
      </w:tr>
      <w:tr w:rsidR="002C274D" w:rsidRPr="002C274D" w14:paraId="0B49FCA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6985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8CFE86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1B12746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E078E59"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2ECAF64" w14:textId="77777777" w:rsidR="002C274D" w:rsidRPr="002C274D" w:rsidRDefault="002C274D" w:rsidP="002C274D">
            <w:pPr>
              <w:autoSpaceDE w:val="0"/>
              <w:autoSpaceDN w:val="0"/>
              <w:rPr>
                <w:noProof w:val="0"/>
                <w:lang w:val="en-US" w:eastAsia="ru-RU"/>
              </w:rPr>
            </w:pPr>
            <w:r w:rsidRPr="002C274D">
              <w:rPr>
                <w:noProof w:val="0"/>
                <w:lang w:val="en-US" w:eastAsia="ru-RU"/>
              </w:rPr>
              <w:t>2,2680</w:t>
            </w:r>
          </w:p>
        </w:tc>
        <w:tc>
          <w:tcPr>
            <w:tcW w:w="1417" w:type="dxa"/>
            <w:tcBorders>
              <w:top w:val="nil"/>
              <w:bottom w:val="single" w:sz="2" w:space="0" w:color="auto"/>
            </w:tcBorders>
          </w:tcPr>
          <w:p w14:paraId="7D117EF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340E2D0" w14:textId="77777777" w:rsidR="002C274D" w:rsidRPr="002C274D" w:rsidRDefault="002C274D" w:rsidP="002C274D">
            <w:pPr>
              <w:autoSpaceDE w:val="0"/>
              <w:autoSpaceDN w:val="0"/>
              <w:rPr>
                <w:noProof w:val="0"/>
                <w:lang w:val="en-US" w:eastAsia="ru-RU"/>
              </w:rPr>
            </w:pPr>
          </w:p>
        </w:tc>
      </w:tr>
      <w:tr w:rsidR="002C274D" w:rsidRPr="002C274D" w14:paraId="2A22BDCB" w14:textId="77777777" w:rsidTr="005945B0">
        <w:trPr>
          <w:trHeight w:val="340"/>
        </w:trPr>
        <w:tc>
          <w:tcPr>
            <w:tcW w:w="709" w:type="dxa"/>
            <w:tcBorders>
              <w:top w:val="nil"/>
              <w:left w:val="single" w:sz="6" w:space="0" w:color="auto"/>
              <w:bottom w:val="nil"/>
              <w:right w:val="nil"/>
            </w:tcBorders>
          </w:tcPr>
          <w:p w14:paraId="306DC01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D6F527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2BBF28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F54079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5B366C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E7A81C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CD1DD47" w14:textId="77777777" w:rsidR="002C274D" w:rsidRPr="002C274D" w:rsidRDefault="002C274D" w:rsidP="002C274D">
            <w:pPr>
              <w:autoSpaceDE w:val="0"/>
              <w:autoSpaceDN w:val="0"/>
              <w:rPr>
                <w:noProof w:val="0"/>
                <w:lang w:val="en-US" w:eastAsia="ru-RU"/>
              </w:rPr>
            </w:pPr>
          </w:p>
        </w:tc>
      </w:tr>
      <w:tr w:rsidR="002C274D" w:rsidRPr="002C274D" w14:paraId="5958736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7D5C9" w14:textId="77777777" w:rsidR="002C274D" w:rsidRPr="002C274D" w:rsidRDefault="002C274D" w:rsidP="002C274D">
            <w:pPr>
              <w:autoSpaceDE w:val="0"/>
              <w:autoSpaceDN w:val="0"/>
              <w:rPr>
                <w:noProof w:val="0"/>
                <w:lang w:val="en-US" w:eastAsia="ru-RU"/>
              </w:rPr>
            </w:pPr>
            <w:r w:rsidRPr="002C274D">
              <w:rPr>
                <w:noProof w:val="0"/>
                <w:lang w:val="en-US" w:eastAsia="ru-RU"/>
              </w:rPr>
              <w:t>23</w:t>
            </w:r>
          </w:p>
        </w:tc>
        <w:tc>
          <w:tcPr>
            <w:tcW w:w="1276" w:type="dxa"/>
            <w:gridSpan w:val="2"/>
            <w:tcBorders>
              <w:top w:val="single" w:sz="4" w:space="0" w:color="auto"/>
              <w:bottom w:val="single" w:sz="4" w:space="0" w:color="auto"/>
            </w:tcBorders>
          </w:tcPr>
          <w:p w14:paraId="20314CF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E62B4D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BC0616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Clema ORP 150M</w:t>
            </w:r>
            <w:r w:rsidRPr="002C274D">
              <w:rPr>
                <w:rFonts w:ascii="Times New Roman CYR" w:hAnsi="Times New Roman CYR" w:cs="Times New Roman CYR"/>
                <w:noProof w:val="0"/>
                <w:sz w:val="16"/>
                <w:szCs w:val="16"/>
                <w:lang w:val="en-US" w:eastAsia="ru-RU"/>
              </w:rPr>
              <w:t xml:space="preserve"> </w:t>
            </w:r>
          </w:p>
          <w:p w14:paraId="2E65FA0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9357BD8"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3DCC1C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702742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42F41A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3F7828E" w14:textId="77777777" w:rsidR="002C274D" w:rsidRPr="002C274D" w:rsidRDefault="002C274D" w:rsidP="002C274D">
            <w:pPr>
              <w:autoSpaceDE w:val="0"/>
              <w:autoSpaceDN w:val="0"/>
              <w:jc w:val="center"/>
              <w:rPr>
                <w:noProof w:val="0"/>
                <w:lang w:val="en-US" w:eastAsia="ru-RU"/>
              </w:rPr>
            </w:pPr>
          </w:p>
        </w:tc>
      </w:tr>
      <w:tr w:rsidR="002C274D" w:rsidRPr="002C274D" w14:paraId="1BC47B4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00C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70B2B7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00008</w:t>
            </w:r>
          </w:p>
        </w:tc>
        <w:tc>
          <w:tcPr>
            <w:tcW w:w="3402" w:type="dxa"/>
            <w:gridSpan w:val="2"/>
            <w:tcBorders>
              <w:top w:val="nil"/>
              <w:bottom w:val="single" w:sz="2" w:space="0" w:color="auto"/>
            </w:tcBorders>
          </w:tcPr>
          <w:p w14:paraId="328F6D9E" w14:textId="77777777" w:rsidR="002C274D" w:rsidRPr="002C274D" w:rsidRDefault="002C274D" w:rsidP="002C274D">
            <w:pPr>
              <w:autoSpaceDE w:val="0"/>
              <w:autoSpaceDN w:val="0"/>
              <w:rPr>
                <w:noProof w:val="0"/>
                <w:lang w:val="en-US" w:eastAsia="ru-RU"/>
              </w:rPr>
            </w:pPr>
            <w:r w:rsidRPr="002C274D">
              <w:rPr>
                <w:noProof w:val="0"/>
                <w:lang w:val="en-US" w:eastAsia="ru-RU"/>
              </w:rPr>
              <w:t>Clema ORP 150M</w:t>
            </w:r>
          </w:p>
        </w:tc>
        <w:tc>
          <w:tcPr>
            <w:tcW w:w="1134" w:type="dxa"/>
            <w:tcBorders>
              <w:top w:val="nil"/>
              <w:bottom w:val="single" w:sz="2" w:space="0" w:color="auto"/>
            </w:tcBorders>
          </w:tcPr>
          <w:p w14:paraId="436D03C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83646FA"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654DB75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17E77BD" w14:textId="77777777" w:rsidR="002C274D" w:rsidRPr="002C274D" w:rsidRDefault="002C274D" w:rsidP="002C274D">
            <w:pPr>
              <w:autoSpaceDE w:val="0"/>
              <w:autoSpaceDN w:val="0"/>
              <w:rPr>
                <w:noProof w:val="0"/>
                <w:lang w:val="en-US" w:eastAsia="ru-RU"/>
              </w:rPr>
            </w:pPr>
          </w:p>
        </w:tc>
      </w:tr>
      <w:tr w:rsidR="002C274D" w:rsidRPr="002C274D" w14:paraId="0240838E" w14:textId="77777777" w:rsidTr="005945B0">
        <w:trPr>
          <w:trHeight w:val="340"/>
        </w:trPr>
        <w:tc>
          <w:tcPr>
            <w:tcW w:w="709" w:type="dxa"/>
            <w:tcBorders>
              <w:top w:val="nil"/>
              <w:left w:val="single" w:sz="6" w:space="0" w:color="auto"/>
              <w:bottom w:val="nil"/>
              <w:right w:val="nil"/>
            </w:tcBorders>
          </w:tcPr>
          <w:p w14:paraId="5BBA491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93636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558608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A7BB7D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7479D2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1658F6D"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03C3EC2" w14:textId="77777777" w:rsidR="002C274D" w:rsidRPr="002C274D" w:rsidRDefault="002C274D" w:rsidP="002C274D">
            <w:pPr>
              <w:autoSpaceDE w:val="0"/>
              <w:autoSpaceDN w:val="0"/>
              <w:rPr>
                <w:noProof w:val="0"/>
                <w:lang w:val="en-US" w:eastAsia="ru-RU"/>
              </w:rPr>
            </w:pPr>
          </w:p>
        </w:tc>
      </w:tr>
      <w:tr w:rsidR="002C274D" w:rsidRPr="002C274D" w14:paraId="2FDE276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03815B" w14:textId="77777777" w:rsidR="002C274D" w:rsidRPr="002C274D" w:rsidRDefault="002C274D" w:rsidP="002C274D">
            <w:pPr>
              <w:autoSpaceDE w:val="0"/>
              <w:autoSpaceDN w:val="0"/>
              <w:rPr>
                <w:noProof w:val="0"/>
                <w:lang w:val="en-US" w:eastAsia="ru-RU"/>
              </w:rPr>
            </w:pPr>
            <w:r w:rsidRPr="002C274D">
              <w:rPr>
                <w:noProof w:val="0"/>
                <w:lang w:val="en-US" w:eastAsia="ru-RU"/>
              </w:rPr>
              <w:t>24</w:t>
            </w:r>
          </w:p>
        </w:tc>
        <w:tc>
          <w:tcPr>
            <w:tcW w:w="1276" w:type="dxa"/>
            <w:gridSpan w:val="2"/>
            <w:tcBorders>
              <w:top w:val="single" w:sz="4" w:space="0" w:color="auto"/>
              <w:bottom w:val="single" w:sz="4" w:space="0" w:color="auto"/>
            </w:tcBorders>
          </w:tcPr>
          <w:p w14:paraId="21863E5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611E4D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783F9D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Papuc de </w:t>
            </w:r>
            <w:proofErr w:type="spellStart"/>
            <w:r w:rsidRPr="002C274D">
              <w:rPr>
                <w:noProof w:val="0"/>
                <w:lang w:val="en-US" w:eastAsia="ru-RU"/>
              </w:rPr>
              <w:t>cablu</w:t>
            </w:r>
            <w:proofErr w:type="spellEnd"/>
            <w:r w:rsidRPr="002C274D">
              <w:rPr>
                <w:noProof w:val="0"/>
                <w:lang w:val="en-US" w:eastAsia="ru-RU"/>
              </w:rPr>
              <w:t xml:space="preserve"> AL d=70 mm</w:t>
            </w:r>
            <w:r w:rsidRPr="002C274D">
              <w:rPr>
                <w:rFonts w:ascii="Times New Roman CYR" w:hAnsi="Times New Roman CYR" w:cs="Times New Roman CYR"/>
                <w:noProof w:val="0"/>
                <w:sz w:val="16"/>
                <w:szCs w:val="16"/>
                <w:lang w:val="en-US" w:eastAsia="ru-RU"/>
              </w:rPr>
              <w:t xml:space="preserve"> </w:t>
            </w:r>
          </w:p>
          <w:p w14:paraId="4D14BE1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CD6467"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5919A6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9,0000</w:t>
            </w:r>
          </w:p>
          <w:p w14:paraId="6DDD838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60D07D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CF2F643" w14:textId="77777777" w:rsidR="002C274D" w:rsidRPr="002C274D" w:rsidRDefault="002C274D" w:rsidP="002C274D">
            <w:pPr>
              <w:autoSpaceDE w:val="0"/>
              <w:autoSpaceDN w:val="0"/>
              <w:jc w:val="center"/>
              <w:rPr>
                <w:noProof w:val="0"/>
                <w:lang w:val="en-US" w:eastAsia="ru-RU"/>
              </w:rPr>
            </w:pPr>
          </w:p>
        </w:tc>
      </w:tr>
      <w:tr w:rsidR="002C274D" w:rsidRPr="002C274D" w14:paraId="64D42EC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B7E8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052CE0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00015</w:t>
            </w:r>
          </w:p>
        </w:tc>
        <w:tc>
          <w:tcPr>
            <w:tcW w:w="3402" w:type="dxa"/>
            <w:gridSpan w:val="2"/>
            <w:tcBorders>
              <w:top w:val="nil"/>
              <w:bottom w:val="single" w:sz="2" w:space="0" w:color="auto"/>
            </w:tcBorders>
          </w:tcPr>
          <w:p w14:paraId="03B69E1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PAPUC de </w:t>
            </w:r>
            <w:proofErr w:type="spellStart"/>
            <w:r w:rsidRPr="002C274D">
              <w:rPr>
                <w:noProof w:val="0"/>
                <w:lang w:val="en-US" w:eastAsia="ru-RU"/>
              </w:rPr>
              <w:t>Cablu</w:t>
            </w:r>
            <w:proofErr w:type="spellEnd"/>
            <w:r w:rsidRPr="002C274D">
              <w:rPr>
                <w:noProof w:val="0"/>
                <w:lang w:val="en-US" w:eastAsia="ru-RU"/>
              </w:rPr>
              <w:t xml:space="preserve"> TA 70-10-12</w:t>
            </w:r>
          </w:p>
        </w:tc>
        <w:tc>
          <w:tcPr>
            <w:tcW w:w="1134" w:type="dxa"/>
            <w:tcBorders>
              <w:top w:val="nil"/>
              <w:bottom w:val="single" w:sz="2" w:space="0" w:color="auto"/>
            </w:tcBorders>
          </w:tcPr>
          <w:p w14:paraId="0FDC818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1961C25E" w14:textId="77777777" w:rsidR="002C274D" w:rsidRPr="002C274D" w:rsidRDefault="002C274D" w:rsidP="002C274D">
            <w:pPr>
              <w:autoSpaceDE w:val="0"/>
              <w:autoSpaceDN w:val="0"/>
              <w:rPr>
                <w:noProof w:val="0"/>
                <w:lang w:val="en-US" w:eastAsia="ru-RU"/>
              </w:rPr>
            </w:pPr>
            <w:r w:rsidRPr="002C274D">
              <w:rPr>
                <w:noProof w:val="0"/>
                <w:lang w:val="en-US" w:eastAsia="ru-RU"/>
              </w:rPr>
              <w:t>9,0000</w:t>
            </w:r>
          </w:p>
        </w:tc>
        <w:tc>
          <w:tcPr>
            <w:tcW w:w="1417" w:type="dxa"/>
            <w:tcBorders>
              <w:top w:val="nil"/>
              <w:bottom w:val="single" w:sz="2" w:space="0" w:color="auto"/>
            </w:tcBorders>
          </w:tcPr>
          <w:p w14:paraId="566A44C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5DDB0CB" w14:textId="77777777" w:rsidR="002C274D" w:rsidRPr="002C274D" w:rsidRDefault="002C274D" w:rsidP="002C274D">
            <w:pPr>
              <w:autoSpaceDE w:val="0"/>
              <w:autoSpaceDN w:val="0"/>
              <w:rPr>
                <w:noProof w:val="0"/>
                <w:lang w:val="en-US" w:eastAsia="ru-RU"/>
              </w:rPr>
            </w:pPr>
          </w:p>
        </w:tc>
      </w:tr>
      <w:tr w:rsidR="002C274D" w:rsidRPr="002C274D" w14:paraId="06D75829" w14:textId="77777777" w:rsidTr="005945B0">
        <w:trPr>
          <w:trHeight w:val="340"/>
        </w:trPr>
        <w:tc>
          <w:tcPr>
            <w:tcW w:w="709" w:type="dxa"/>
            <w:tcBorders>
              <w:top w:val="nil"/>
              <w:left w:val="single" w:sz="6" w:space="0" w:color="auto"/>
              <w:bottom w:val="nil"/>
              <w:right w:val="nil"/>
            </w:tcBorders>
          </w:tcPr>
          <w:p w14:paraId="3B12F8E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1E4B99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EB0F51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5B6D99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2C5F06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EA3D5D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E4F64B5" w14:textId="77777777" w:rsidR="002C274D" w:rsidRPr="002C274D" w:rsidRDefault="002C274D" w:rsidP="002C274D">
            <w:pPr>
              <w:autoSpaceDE w:val="0"/>
              <w:autoSpaceDN w:val="0"/>
              <w:rPr>
                <w:noProof w:val="0"/>
                <w:lang w:val="en-US" w:eastAsia="ru-RU"/>
              </w:rPr>
            </w:pPr>
          </w:p>
        </w:tc>
      </w:tr>
      <w:tr w:rsidR="002C274D" w:rsidRPr="002C274D" w14:paraId="610A473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DDFA9" w14:textId="77777777" w:rsidR="002C274D" w:rsidRPr="002C274D" w:rsidRDefault="002C274D" w:rsidP="002C274D">
            <w:pPr>
              <w:autoSpaceDE w:val="0"/>
              <w:autoSpaceDN w:val="0"/>
              <w:rPr>
                <w:noProof w:val="0"/>
                <w:lang w:val="en-US" w:eastAsia="ru-RU"/>
              </w:rPr>
            </w:pPr>
            <w:r w:rsidRPr="002C274D">
              <w:rPr>
                <w:noProof w:val="0"/>
                <w:lang w:val="en-US" w:eastAsia="ru-RU"/>
              </w:rPr>
              <w:t>25</w:t>
            </w:r>
          </w:p>
        </w:tc>
        <w:tc>
          <w:tcPr>
            <w:tcW w:w="1276" w:type="dxa"/>
            <w:gridSpan w:val="2"/>
            <w:tcBorders>
              <w:top w:val="single" w:sz="4" w:space="0" w:color="auto"/>
              <w:bottom w:val="single" w:sz="4" w:space="0" w:color="auto"/>
            </w:tcBorders>
          </w:tcPr>
          <w:p w14:paraId="425A03CD" w14:textId="77777777" w:rsidR="002C274D" w:rsidRPr="002C274D" w:rsidRDefault="002C274D" w:rsidP="002C274D">
            <w:pPr>
              <w:autoSpaceDE w:val="0"/>
              <w:autoSpaceDN w:val="0"/>
              <w:rPr>
                <w:noProof w:val="0"/>
                <w:lang w:val="en-US" w:eastAsia="ru-RU"/>
              </w:rPr>
            </w:pPr>
            <w:r w:rsidRPr="002C274D">
              <w:rPr>
                <w:noProof w:val="0"/>
                <w:lang w:val="en-US" w:eastAsia="ru-RU"/>
              </w:rPr>
              <w:t>08-02-471-4</w:t>
            </w:r>
          </w:p>
          <w:p w14:paraId="1250AC2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BE96ED2"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Priza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verticala</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rotund, </w:t>
            </w:r>
            <w:proofErr w:type="spellStart"/>
            <w:r w:rsidRPr="002C274D">
              <w:rPr>
                <w:noProof w:val="0"/>
                <w:lang w:val="en-US" w:eastAsia="ru-RU"/>
              </w:rPr>
              <w:t>diametru</w:t>
            </w:r>
            <w:proofErr w:type="spellEnd"/>
            <w:r w:rsidRPr="002C274D">
              <w:rPr>
                <w:noProof w:val="0"/>
                <w:lang w:val="en-US" w:eastAsia="ru-RU"/>
              </w:rPr>
              <w:t xml:space="preserve"> 20 mm (Pp Nod </w:t>
            </w:r>
            <w:proofErr w:type="spellStart"/>
            <w:r w:rsidRPr="002C274D">
              <w:rPr>
                <w:noProof w:val="0"/>
                <w:lang w:val="en-US" w:eastAsia="ru-RU"/>
              </w:rPr>
              <w:t>sectionare</w:t>
            </w:r>
            <w:proofErr w:type="spellEnd"/>
            <w:r w:rsidRPr="002C274D">
              <w:rPr>
                <w:noProof w:val="0"/>
                <w:lang w:val="en-US" w:eastAsia="ru-RU"/>
              </w:rPr>
              <w:t>))</w:t>
            </w:r>
            <w:r w:rsidRPr="002C274D">
              <w:rPr>
                <w:rFonts w:ascii="Times New Roman CYR" w:hAnsi="Times New Roman CYR" w:cs="Times New Roman CYR"/>
                <w:noProof w:val="0"/>
                <w:sz w:val="16"/>
                <w:szCs w:val="16"/>
                <w:lang w:val="en-US" w:eastAsia="ru-RU"/>
              </w:rPr>
              <w:t xml:space="preserve"> </w:t>
            </w:r>
          </w:p>
          <w:p w14:paraId="054D448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04AF1D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62DB10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0,3000</w:t>
            </w:r>
          </w:p>
          <w:p w14:paraId="31ED6284"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AE9254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D495337" w14:textId="77777777" w:rsidR="002C274D" w:rsidRPr="002C274D" w:rsidRDefault="002C274D" w:rsidP="002C274D">
            <w:pPr>
              <w:autoSpaceDE w:val="0"/>
              <w:autoSpaceDN w:val="0"/>
              <w:jc w:val="center"/>
              <w:rPr>
                <w:noProof w:val="0"/>
                <w:lang w:val="en-US" w:eastAsia="ru-RU"/>
              </w:rPr>
            </w:pPr>
          </w:p>
        </w:tc>
      </w:tr>
      <w:tr w:rsidR="002C274D" w:rsidRPr="002C274D" w14:paraId="0826DFB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AC17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EBD3D8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CED9C6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52964F7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B739AF0" w14:textId="77777777" w:rsidR="002C274D" w:rsidRPr="002C274D" w:rsidRDefault="002C274D" w:rsidP="002C274D">
            <w:pPr>
              <w:autoSpaceDE w:val="0"/>
              <w:autoSpaceDN w:val="0"/>
              <w:rPr>
                <w:noProof w:val="0"/>
                <w:lang w:val="en-US" w:eastAsia="ru-RU"/>
              </w:rPr>
            </w:pPr>
            <w:r w:rsidRPr="002C274D">
              <w:rPr>
                <w:noProof w:val="0"/>
                <w:lang w:val="en-US" w:eastAsia="ru-RU"/>
              </w:rPr>
              <w:t>2,4870</w:t>
            </w:r>
          </w:p>
        </w:tc>
        <w:tc>
          <w:tcPr>
            <w:tcW w:w="1417" w:type="dxa"/>
            <w:tcBorders>
              <w:top w:val="nil"/>
              <w:bottom w:val="single" w:sz="2" w:space="0" w:color="auto"/>
            </w:tcBorders>
          </w:tcPr>
          <w:p w14:paraId="4D0BDC0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05CA18" w14:textId="77777777" w:rsidR="002C274D" w:rsidRPr="002C274D" w:rsidRDefault="002C274D" w:rsidP="002C274D">
            <w:pPr>
              <w:autoSpaceDE w:val="0"/>
              <w:autoSpaceDN w:val="0"/>
              <w:rPr>
                <w:noProof w:val="0"/>
                <w:lang w:val="en-US" w:eastAsia="ru-RU"/>
              </w:rPr>
            </w:pPr>
          </w:p>
        </w:tc>
      </w:tr>
      <w:tr w:rsidR="002C274D" w:rsidRPr="002C274D" w14:paraId="3D38B1C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61905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EBA5D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1011614</w:t>
            </w:r>
          </w:p>
        </w:tc>
        <w:tc>
          <w:tcPr>
            <w:tcW w:w="3402" w:type="dxa"/>
            <w:gridSpan w:val="2"/>
            <w:tcBorders>
              <w:top w:val="nil"/>
              <w:bottom w:val="single" w:sz="2" w:space="0" w:color="auto"/>
            </w:tcBorders>
          </w:tcPr>
          <w:p w14:paraId="2646C89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normala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"ВСт3пс5-1", rotund, </w:t>
            </w:r>
            <w:proofErr w:type="spellStart"/>
            <w:r w:rsidRPr="002C274D">
              <w:rPr>
                <w:noProof w:val="0"/>
                <w:lang w:val="en-US" w:eastAsia="ru-RU"/>
              </w:rPr>
              <w:t>diametru</w:t>
            </w:r>
            <w:proofErr w:type="spellEnd"/>
            <w:r w:rsidRPr="002C274D">
              <w:rPr>
                <w:noProof w:val="0"/>
                <w:lang w:val="en-US" w:eastAsia="ru-RU"/>
              </w:rPr>
              <w:t xml:space="preserve"> 20 mm</w:t>
            </w:r>
          </w:p>
        </w:tc>
        <w:tc>
          <w:tcPr>
            <w:tcW w:w="1134" w:type="dxa"/>
            <w:tcBorders>
              <w:top w:val="nil"/>
              <w:bottom w:val="single" w:sz="2" w:space="0" w:color="auto"/>
            </w:tcBorders>
          </w:tcPr>
          <w:p w14:paraId="048ABA81"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9219252" w14:textId="77777777" w:rsidR="002C274D" w:rsidRPr="002C274D" w:rsidRDefault="002C274D" w:rsidP="002C274D">
            <w:pPr>
              <w:autoSpaceDE w:val="0"/>
              <w:autoSpaceDN w:val="0"/>
              <w:rPr>
                <w:noProof w:val="0"/>
                <w:lang w:val="en-US" w:eastAsia="ru-RU"/>
              </w:rPr>
            </w:pPr>
            <w:r w:rsidRPr="002C274D">
              <w:rPr>
                <w:noProof w:val="0"/>
                <w:lang w:val="en-US" w:eastAsia="ru-RU"/>
              </w:rPr>
              <w:t>0,0243</w:t>
            </w:r>
          </w:p>
        </w:tc>
        <w:tc>
          <w:tcPr>
            <w:tcW w:w="1417" w:type="dxa"/>
            <w:tcBorders>
              <w:top w:val="nil"/>
              <w:bottom w:val="single" w:sz="2" w:space="0" w:color="auto"/>
            </w:tcBorders>
          </w:tcPr>
          <w:p w14:paraId="77F73B1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2A3B3E1" w14:textId="77777777" w:rsidR="002C274D" w:rsidRPr="002C274D" w:rsidRDefault="002C274D" w:rsidP="002C274D">
            <w:pPr>
              <w:autoSpaceDE w:val="0"/>
              <w:autoSpaceDN w:val="0"/>
              <w:rPr>
                <w:noProof w:val="0"/>
                <w:lang w:val="en-US" w:eastAsia="ru-RU"/>
              </w:rPr>
            </w:pPr>
          </w:p>
        </w:tc>
      </w:tr>
      <w:tr w:rsidR="002C274D" w:rsidRPr="002C274D" w14:paraId="20C1359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80BF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6C0985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45A11A9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5087178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99DB695" w14:textId="77777777" w:rsidR="002C274D" w:rsidRPr="002C274D" w:rsidRDefault="002C274D" w:rsidP="002C274D">
            <w:pPr>
              <w:autoSpaceDE w:val="0"/>
              <w:autoSpaceDN w:val="0"/>
              <w:rPr>
                <w:noProof w:val="0"/>
                <w:lang w:val="en-US" w:eastAsia="ru-RU"/>
              </w:rPr>
            </w:pPr>
            <w:r w:rsidRPr="002C274D">
              <w:rPr>
                <w:noProof w:val="0"/>
                <w:lang w:val="en-US" w:eastAsia="ru-RU"/>
              </w:rPr>
              <w:t>0,0006</w:t>
            </w:r>
          </w:p>
        </w:tc>
        <w:tc>
          <w:tcPr>
            <w:tcW w:w="1417" w:type="dxa"/>
            <w:tcBorders>
              <w:top w:val="nil"/>
              <w:bottom w:val="single" w:sz="2" w:space="0" w:color="auto"/>
            </w:tcBorders>
          </w:tcPr>
          <w:p w14:paraId="6272629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93D53B5" w14:textId="77777777" w:rsidR="002C274D" w:rsidRPr="002C274D" w:rsidRDefault="002C274D" w:rsidP="002C274D">
            <w:pPr>
              <w:autoSpaceDE w:val="0"/>
              <w:autoSpaceDN w:val="0"/>
              <w:rPr>
                <w:noProof w:val="0"/>
                <w:lang w:val="en-US" w:eastAsia="ru-RU"/>
              </w:rPr>
            </w:pPr>
          </w:p>
        </w:tc>
      </w:tr>
      <w:tr w:rsidR="002C274D" w:rsidRPr="002C274D" w14:paraId="4F09757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3114A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8F32D9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7429575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7108A21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33FEF99" w14:textId="77777777" w:rsidR="002C274D" w:rsidRPr="002C274D" w:rsidRDefault="002C274D" w:rsidP="002C274D">
            <w:pPr>
              <w:autoSpaceDE w:val="0"/>
              <w:autoSpaceDN w:val="0"/>
              <w:rPr>
                <w:noProof w:val="0"/>
                <w:lang w:val="en-US" w:eastAsia="ru-RU"/>
              </w:rPr>
            </w:pPr>
            <w:r w:rsidRPr="002C274D">
              <w:rPr>
                <w:noProof w:val="0"/>
                <w:lang w:val="en-US" w:eastAsia="ru-RU"/>
              </w:rPr>
              <w:t>0,2340</w:t>
            </w:r>
          </w:p>
        </w:tc>
        <w:tc>
          <w:tcPr>
            <w:tcW w:w="1417" w:type="dxa"/>
            <w:tcBorders>
              <w:top w:val="nil"/>
              <w:bottom w:val="single" w:sz="2" w:space="0" w:color="auto"/>
            </w:tcBorders>
          </w:tcPr>
          <w:p w14:paraId="76D7C24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E452E2E" w14:textId="77777777" w:rsidR="002C274D" w:rsidRPr="002C274D" w:rsidRDefault="002C274D" w:rsidP="002C274D">
            <w:pPr>
              <w:autoSpaceDE w:val="0"/>
              <w:autoSpaceDN w:val="0"/>
              <w:rPr>
                <w:noProof w:val="0"/>
                <w:lang w:val="en-US" w:eastAsia="ru-RU"/>
              </w:rPr>
            </w:pPr>
          </w:p>
        </w:tc>
      </w:tr>
      <w:tr w:rsidR="002C274D" w:rsidRPr="002C274D" w14:paraId="59B3CEA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B955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CD1F4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8356CC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549B493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4558A6A" w14:textId="77777777" w:rsidR="002C274D" w:rsidRPr="002C274D" w:rsidRDefault="002C274D" w:rsidP="002C274D">
            <w:pPr>
              <w:autoSpaceDE w:val="0"/>
              <w:autoSpaceDN w:val="0"/>
              <w:rPr>
                <w:noProof w:val="0"/>
                <w:lang w:val="en-US" w:eastAsia="ru-RU"/>
              </w:rPr>
            </w:pPr>
            <w:r w:rsidRPr="002C274D">
              <w:rPr>
                <w:noProof w:val="0"/>
                <w:lang w:val="en-US" w:eastAsia="ru-RU"/>
              </w:rPr>
              <w:t>0,0420</w:t>
            </w:r>
          </w:p>
        </w:tc>
        <w:tc>
          <w:tcPr>
            <w:tcW w:w="1417" w:type="dxa"/>
            <w:tcBorders>
              <w:top w:val="nil"/>
              <w:bottom w:val="single" w:sz="2" w:space="0" w:color="auto"/>
            </w:tcBorders>
          </w:tcPr>
          <w:p w14:paraId="40ABFBD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0EA5B0D" w14:textId="77777777" w:rsidR="002C274D" w:rsidRPr="002C274D" w:rsidRDefault="002C274D" w:rsidP="002C274D">
            <w:pPr>
              <w:autoSpaceDE w:val="0"/>
              <w:autoSpaceDN w:val="0"/>
              <w:rPr>
                <w:noProof w:val="0"/>
                <w:lang w:val="en-US" w:eastAsia="ru-RU"/>
              </w:rPr>
            </w:pPr>
          </w:p>
        </w:tc>
      </w:tr>
      <w:tr w:rsidR="002C274D" w:rsidRPr="002C274D" w14:paraId="5C9BC88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C8B3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6461BB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1AA3228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7F70CBC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5470569" w14:textId="77777777" w:rsidR="002C274D" w:rsidRPr="002C274D" w:rsidRDefault="002C274D" w:rsidP="002C274D">
            <w:pPr>
              <w:autoSpaceDE w:val="0"/>
              <w:autoSpaceDN w:val="0"/>
              <w:rPr>
                <w:noProof w:val="0"/>
                <w:lang w:val="en-US" w:eastAsia="ru-RU"/>
              </w:rPr>
            </w:pPr>
            <w:r w:rsidRPr="002C274D">
              <w:rPr>
                <w:noProof w:val="0"/>
                <w:lang w:val="en-US" w:eastAsia="ru-RU"/>
              </w:rPr>
              <w:t>0,7620</w:t>
            </w:r>
          </w:p>
        </w:tc>
        <w:tc>
          <w:tcPr>
            <w:tcW w:w="1417" w:type="dxa"/>
            <w:tcBorders>
              <w:top w:val="nil"/>
              <w:bottom w:val="single" w:sz="2" w:space="0" w:color="auto"/>
            </w:tcBorders>
          </w:tcPr>
          <w:p w14:paraId="30A75EE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FF03130" w14:textId="77777777" w:rsidR="002C274D" w:rsidRPr="002C274D" w:rsidRDefault="002C274D" w:rsidP="002C274D">
            <w:pPr>
              <w:autoSpaceDE w:val="0"/>
              <w:autoSpaceDN w:val="0"/>
              <w:rPr>
                <w:noProof w:val="0"/>
                <w:lang w:val="en-US" w:eastAsia="ru-RU"/>
              </w:rPr>
            </w:pPr>
          </w:p>
        </w:tc>
      </w:tr>
      <w:tr w:rsidR="002C274D" w:rsidRPr="002C274D" w14:paraId="78042F8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69489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513EA9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481B226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5403C62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FD67062" w14:textId="77777777" w:rsidR="002C274D" w:rsidRPr="002C274D" w:rsidRDefault="002C274D" w:rsidP="002C274D">
            <w:pPr>
              <w:autoSpaceDE w:val="0"/>
              <w:autoSpaceDN w:val="0"/>
              <w:rPr>
                <w:noProof w:val="0"/>
                <w:lang w:val="en-US" w:eastAsia="ru-RU"/>
              </w:rPr>
            </w:pPr>
            <w:r w:rsidRPr="002C274D">
              <w:rPr>
                <w:noProof w:val="0"/>
                <w:lang w:val="en-US" w:eastAsia="ru-RU"/>
              </w:rPr>
              <w:t>0,0420</w:t>
            </w:r>
          </w:p>
        </w:tc>
        <w:tc>
          <w:tcPr>
            <w:tcW w:w="1417" w:type="dxa"/>
            <w:tcBorders>
              <w:top w:val="nil"/>
              <w:bottom w:val="single" w:sz="2" w:space="0" w:color="auto"/>
            </w:tcBorders>
          </w:tcPr>
          <w:p w14:paraId="50A236B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A1AFA60" w14:textId="77777777" w:rsidR="002C274D" w:rsidRPr="002C274D" w:rsidRDefault="002C274D" w:rsidP="002C274D">
            <w:pPr>
              <w:autoSpaceDE w:val="0"/>
              <w:autoSpaceDN w:val="0"/>
              <w:rPr>
                <w:noProof w:val="0"/>
                <w:lang w:val="en-US" w:eastAsia="ru-RU"/>
              </w:rPr>
            </w:pPr>
          </w:p>
        </w:tc>
      </w:tr>
      <w:tr w:rsidR="002C274D" w:rsidRPr="002C274D" w14:paraId="10B7060B" w14:textId="77777777" w:rsidTr="005945B0">
        <w:trPr>
          <w:trHeight w:val="340"/>
        </w:trPr>
        <w:tc>
          <w:tcPr>
            <w:tcW w:w="709" w:type="dxa"/>
            <w:tcBorders>
              <w:top w:val="nil"/>
              <w:left w:val="single" w:sz="6" w:space="0" w:color="auto"/>
              <w:bottom w:val="nil"/>
              <w:right w:val="nil"/>
            </w:tcBorders>
          </w:tcPr>
          <w:p w14:paraId="53A05B95"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E6419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16FFFC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0B328D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431990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DC8060C"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D9CBACC" w14:textId="77777777" w:rsidR="002C274D" w:rsidRPr="002C274D" w:rsidRDefault="002C274D" w:rsidP="002C274D">
            <w:pPr>
              <w:autoSpaceDE w:val="0"/>
              <w:autoSpaceDN w:val="0"/>
              <w:rPr>
                <w:noProof w:val="0"/>
                <w:lang w:val="en-US" w:eastAsia="ru-RU"/>
              </w:rPr>
            </w:pPr>
          </w:p>
        </w:tc>
      </w:tr>
      <w:tr w:rsidR="002C274D" w:rsidRPr="002C274D" w14:paraId="2156AEB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F96FB" w14:textId="77777777" w:rsidR="002C274D" w:rsidRPr="002C274D" w:rsidRDefault="002C274D" w:rsidP="002C274D">
            <w:pPr>
              <w:autoSpaceDE w:val="0"/>
              <w:autoSpaceDN w:val="0"/>
              <w:rPr>
                <w:noProof w:val="0"/>
                <w:lang w:val="en-US" w:eastAsia="ru-RU"/>
              </w:rPr>
            </w:pPr>
            <w:r w:rsidRPr="002C274D">
              <w:rPr>
                <w:noProof w:val="0"/>
                <w:lang w:val="en-US" w:eastAsia="ru-RU"/>
              </w:rPr>
              <w:lastRenderedPageBreak/>
              <w:t>26</w:t>
            </w:r>
          </w:p>
        </w:tc>
        <w:tc>
          <w:tcPr>
            <w:tcW w:w="1276" w:type="dxa"/>
            <w:gridSpan w:val="2"/>
            <w:tcBorders>
              <w:top w:val="single" w:sz="4" w:space="0" w:color="auto"/>
              <w:bottom w:val="single" w:sz="4" w:space="0" w:color="auto"/>
            </w:tcBorders>
          </w:tcPr>
          <w:p w14:paraId="4C0003DC" w14:textId="77777777" w:rsidR="002C274D" w:rsidRPr="002C274D" w:rsidRDefault="002C274D" w:rsidP="002C274D">
            <w:pPr>
              <w:autoSpaceDE w:val="0"/>
              <w:autoSpaceDN w:val="0"/>
              <w:rPr>
                <w:noProof w:val="0"/>
                <w:lang w:val="en-US" w:eastAsia="ru-RU"/>
              </w:rPr>
            </w:pPr>
            <w:r w:rsidRPr="002C274D">
              <w:rPr>
                <w:noProof w:val="0"/>
                <w:lang w:val="en-US" w:eastAsia="ru-RU"/>
              </w:rPr>
              <w:t>08-02-472-1</w:t>
            </w:r>
          </w:p>
          <w:p w14:paraId="37A0DF3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1A142F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Conductori</w:t>
            </w:r>
            <w:proofErr w:type="spellEnd"/>
            <w:r w:rsidRPr="002C274D">
              <w:rPr>
                <w:noProof w:val="0"/>
                <w:lang w:val="en-US" w:eastAsia="ru-RU"/>
              </w:rPr>
              <w:t xml:space="preserve">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priza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orizontala</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rotund, </w:t>
            </w:r>
            <w:proofErr w:type="spellStart"/>
            <w:r w:rsidRPr="002C274D">
              <w:rPr>
                <w:noProof w:val="0"/>
                <w:lang w:val="en-US" w:eastAsia="ru-RU"/>
              </w:rPr>
              <w:t>diametru</w:t>
            </w:r>
            <w:proofErr w:type="spellEnd"/>
            <w:r w:rsidRPr="002C274D">
              <w:rPr>
                <w:noProof w:val="0"/>
                <w:lang w:val="en-US" w:eastAsia="ru-RU"/>
              </w:rPr>
              <w:t xml:space="preserve"> 12 mm (Pp nod </w:t>
            </w:r>
            <w:proofErr w:type="spellStart"/>
            <w:r w:rsidRPr="002C274D">
              <w:rPr>
                <w:noProof w:val="0"/>
                <w:lang w:val="en-US" w:eastAsia="ru-RU"/>
              </w:rPr>
              <w:t>sectionare</w:t>
            </w:r>
            <w:proofErr w:type="spellEnd"/>
            <w:r w:rsidRPr="002C274D">
              <w:rPr>
                <w:noProof w:val="0"/>
                <w:lang w:val="en-US" w:eastAsia="ru-RU"/>
              </w:rPr>
              <w:t>)</w:t>
            </w:r>
            <w:r w:rsidRPr="002C274D">
              <w:rPr>
                <w:rFonts w:ascii="Times New Roman CYR" w:hAnsi="Times New Roman CYR" w:cs="Times New Roman CYR"/>
                <w:noProof w:val="0"/>
                <w:sz w:val="16"/>
                <w:szCs w:val="16"/>
                <w:lang w:val="en-US" w:eastAsia="ru-RU"/>
              </w:rPr>
              <w:t xml:space="preserve"> </w:t>
            </w:r>
          </w:p>
          <w:p w14:paraId="1291BCD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C0755A7"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406DF30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0,0900</w:t>
            </w:r>
          </w:p>
          <w:p w14:paraId="5511746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9ABDFA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1B0A92A" w14:textId="77777777" w:rsidR="002C274D" w:rsidRPr="002C274D" w:rsidRDefault="002C274D" w:rsidP="002C274D">
            <w:pPr>
              <w:autoSpaceDE w:val="0"/>
              <w:autoSpaceDN w:val="0"/>
              <w:jc w:val="center"/>
              <w:rPr>
                <w:noProof w:val="0"/>
                <w:lang w:val="en-US" w:eastAsia="ru-RU"/>
              </w:rPr>
            </w:pPr>
          </w:p>
        </w:tc>
      </w:tr>
      <w:tr w:rsidR="002C274D" w:rsidRPr="002C274D" w14:paraId="6B67132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7A538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0E2B40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6421A93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7A667F8B"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937F766" w14:textId="77777777" w:rsidR="002C274D" w:rsidRPr="002C274D" w:rsidRDefault="002C274D" w:rsidP="002C274D">
            <w:pPr>
              <w:autoSpaceDE w:val="0"/>
              <w:autoSpaceDN w:val="0"/>
              <w:rPr>
                <w:noProof w:val="0"/>
                <w:lang w:val="en-US" w:eastAsia="ru-RU"/>
              </w:rPr>
            </w:pPr>
            <w:r w:rsidRPr="002C274D">
              <w:rPr>
                <w:noProof w:val="0"/>
                <w:lang w:val="en-US" w:eastAsia="ru-RU"/>
              </w:rPr>
              <w:t>1,7100</w:t>
            </w:r>
          </w:p>
        </w:tc>
        <w:tc>
          <w:tcPr>
            <w:tcW w:w="1417" w:type="dxa"/>
            <w:tcBorders>
              <w:top w:val="nil"/>
              <w:bottom w:val="single" w:sz="2" w:space="0" w:color="auto"/>
            </w:tcBorders>
          </w:tcPr>
          <w:p w14:paraId="031AE04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91B67BA" w14:textId="77777777" w:rsidR="002C274D" w:rsidRPr="002C274D" w:rsidRDefault="002C274D" w:rsidP="002C274D">
            <w:pPr>
              <w:autoSpaceDE w:val="0"/>
              <w:autoSpaceDN w:val="0"/>
              <w:rPr>
                <w:noProof w:val="0"/>
                <w:lang w:val="en-US" w:eastAsia="ru-RU"/>
              </w:rPr>
            </w:pPr>
          </w:p>
        </w:tc>
      </w:tr>
      <w:tr w:rsidR="002C274D" w:rsidRPr="002C274D" w14:paraId="4A9406C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7969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37FDD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1011613</w:t>
            </w:r>
          </w:p>
        </w:tc>
        <w:tc>
          <w:tcPr>
            <w:tcW w:w="3402" w:type="dxa"/>
            <w:gridSpan w:val="2"/>
            <w:tcBorders>
              <w:top w:val="nil"/>
              <w:bottom w:val="single" w:sz="2" w:space="0" w:color="auto"/>
            </w:tcBorders>
          </w:tcPr>
          <w:p w14:paraId="3A11C76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normala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"ВСт3пс5-1", rotund, </w:t>
            </w:r>
            <w:proofErr w:type="spellStart"/>
            <w:r w:rsidRPr="002C274D">
              <w:rPr>
                <w:noProof w:val="0"/>
                <w:lang w:val="en-US" w:eastAsia="ru-RU"/>
              </w:rPr>
              <w:t>diametru</w:t>
            </w:r>
            <w:proofErr w:type="spellEnd"/>
            <w:r w:rsidRPr="002C274D">
              <w:rPr>
                <w:noProof w:val="0"/>
                <w:lang w:val="en-US" w:eastAsia="ru-RU"/>
              </w:rPr>
              <w:t xml:space="preserve"> 12 mm</w:t>
            </w:r>
          </w:p>
        </w:tc>
        <w:tc>
          <w:tcPr>
            <w:tcW w:w="1134" w:type="dxa"/>
            <w:tcBorders>
              <w:top w:val="nil"/>
              <w:bottom w:val="single" w:sz="2" w:space="0" w:color="auto"/>
            </w:tcBorders>
          </w:tcPr>
          <w:p w14:paraId="571B40A3"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B8B89FA" w14:textId="77777777" w:rsidR="002C274D" w:rsidRPr="002C274D" w:rsidRDefault="002C274D" w:rsidP="002C274D">
            <w:pPr>
              <w:autoSpaceDE w:val="0"/>
              <w:autoSpaceDN w:val="0"/>
              <w:rPr>
                <w:noProof w:val="0"/>
                <w:lang w:val="en-US" w:eastAsia="ru-RU"/>
              </w:rPr>
            </w:pPr>
            <w:r w:rsidRPr="002C274D">
              <w:rPr>
                <w:noProof w:val="0"/>
                <w:lang w:val="en-US" w:eastAsia="ru-RU"/>
              </w:rPr>
              <w:t>0,0083</w:t>
            </w:r>
          </w:p>
        </w:tc>
        <w:tc>
          <w:tcPr>
            <w:tcW w:w="1417" w:type="dxa"/>
            <w:tcBorders>
              <w:top w:val="nil"/>
              <w:bottom w:val="single" w:sz="2" w:space="0" w:color="auto"/>
            </w:tcBorders>
          </w:tcPr>
          <w:p w14:paraId="433910B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F430E99" w14:textId="77777777" w:rsidR="002C274D" w:rsidRPr="002C274D" w:rsidRDefault="002C274D" w:rsidP="002C274D">
            <w:pPr>
              <w:autoSpaceDE w:val="0"/>
              <w:autoSpaceDN w:val="0"/>
              <w:rPr>
                <w:noProof w:val="0"/>
                <w:lang w:val="en-US" w:eastAsia="ru-RU"/>
              </w:rPr>
            </w:pPr>
          </w:p>
        </w:tc>
      </w:tr>
      <w:tr w:rsidR="002C274D" w:rsidRPr="002C274D" w14:paraId="79C752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D5029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D156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6AE4488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52BF3BC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D645DB7"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5E6BFFF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04748F8" w14:textId="77777777" w:rsidR="002C274D" w:rsidRPr="002C274D" w:rsidRDefault="002C274D" w:rsidP="002C274D">
            <w:pPr>
              <w:autoSpaceDE w:val="0"/>
              <w:autoSpaceDN w:val="0"/>
              <w:rPr>
                <w:noProof w:val="0"/>
                <w:lang w:val="en-US" w:eastAsia="ru-RU"/>
              </w:rPr>
            </w:pPr>
          </w:p>
        </w:tc>
      </w:tr>
      <w:tr w:rsidR="002C274D" w:rsidRPr="002C274D" w14:paraId="3F8D264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BB5EA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2A581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6481A80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5D189159"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128CFDFE" w14:textId="77777777" w:rsidR="002C274D" w:rsidRPr="002C274D" w:rsidRDefault="002C274D" w:rsidP="002C274D">
            <w:pPr>
              <w:autoSpaceDE w:val="0"/>
              <w:autoSpaceDN w:val="0"/>
              <w:rPr>
                <w:noProof w:val="0"/>
                <w:lang w:val="en-US" w:eastAsia="ru-RU"/>
              </w:rPr>
            </w:pPr>
            <w:r w:rsidRPr="002C274D">
              <w:rPr>
                <w:noProof w:val="0"/>
                <w:lang w:val="en-US" w:eastAsia="ru-RU"/>
              </w:rPr>
              <w:t>0,0540</w:t>
            </w:r>
          </w:p>
        </w:tc>
        <w:tc>
          <w:tcPr>
            <w:tcW w:w="1417" w:type="dxa"/>
            <w:tcBorders>
              <w:top w:val="nil"/>
              <w:bottom w:val="single" w:sz="2" w:space="0" w:color="auto"/>
            </w:tcBorders>
          </w:tcPr>
          <w:p w14:paraId="45F8BA0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204DC87" w14:textId="77777777" w:rsidR="002C274D" w:rsidRPr="002C274D" w:rsidRDefault="002C274D" w:rsidP="002C274D">
            <w:pPr>
              <w:autoSpaceDE w:val="0"/>
              <w:autoSpaceDN w:val="0"/>
              <w:rPr>
                <w:noProof w:val="0"/>
                <w:lang w:val="en-US" w:eastAsia="ru-RU"/>
              </w:rPr>
            </w:pPr>
          </w:p>
        </w:tc>
      </w:tr>
      <w:tr w:rsidR="002C274D" w:rsidRPr="002C274D" w14:paraId="0C82B39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20F6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153F8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5931F8F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D2962B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7BDD748" w14:textId="77777777" w:rsidR="002C274D" w:rsidRPr="002C274D" w:rsidRDefault="002C274D" w:rsidP="002C274D">
            <w:pPr>
              <w:autoSpaceDE w:val="0"/>
              <w:autoSpaceDN w:val="0"/>
              <w:rPr>
                <w:noProof w:val="0"/>
                <w:lang w:val="en-US" w:eastAsia="ru-RU"/>
              </w:rPr>
            </w:pPr>
            <w:r w:rsidRPr="002C274D">
              <w:rPr>
                <w:noProof w:val="0"/>
                <w:lang w:val="en-US" w:eastAsia="ru-RU"/>
              </w:rPr>
              <w:t>0,0126</w:t>
            </w:r>
          </w:p>
        </w:tc>
        <w:tc>
          <w:tcPr>
            <w:tcW w:w="1417" w:type="dxa"/>
            <w:tcBorders>
              <w:top w:val="nil"/>
              <w:bottom w:val="single" w:sz="2" w:space="0" w:color="auto"/>
            </w:tcBorders>
          </w:tcPr>
          <w:p w14:paraId="78F8D14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C816EC0" w14:textId="77777777" w:rsidR="002C274D" w:rsidRPr="002C274D" w:rsidRDefault="002C274D" w:rsidP="002C274D">
            <w:pPr>
              <w:autoSpaceDE w:val="0"/>
              <w:autoSpaceDN w:val="0"/>
              <w:rPr>
                <w:noProof w:val="0"/>
                <w:lang w:val="en-US" w:eastAsia="ru-RU"/>
              </w:rPr>
            </w:pPr>
          </w:p>
        </w:tc>
      </w:tr>
      <w:tr w:rsidR="002C274D" w:rsidRPr="002C274D" w14:paraId="27B8EAD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F5FE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7DCF9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0E90DA8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661D03D9"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229979E" w14:textId="77777777" w:rsidR="002C274D" w:rsidRPr="002C274D" w:rsidRDefault="002C274D" w:rsidP="002C274D">
            <w:pPr>
              <w:autoSpaceDE w:val="0"/>
              <w:autoSpaceDN w:val="0"/>
              <w:rPr>
                <w:noProof w:val="0"/>
                <w:lang w:val="en-US" w:eastAsia="ru-RU"/>
              </w:rPr>
            </w:pPr>
            <w:r w:rsidRPr="002C274D">
              <w:rPr>
                <w:noProof w:val="0"/>
                <w:lang w:val="en-US" w:eastAsia="ru-RU"/>
              </w:rPr>
              <w:t>0,2817</w:t>
            </w:r>
          </w:p>
        </w:tc>
        <w:tc>
          <w:tcPr>
            <w:tcW w:w="1417" w:type="dxa"/>
            <w:tcBorders>
              <w:top w:val="nil"/>
              <w:bottom w:val="single" w:sz="2" w:space="0" w:color="auto"/>
            </w:tcBorders>
          </w:tcPr>
          <w:p w14:paraId="10AA3E9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E2F4D64" w14:textId="77777777" w:rsidR="002C274D" w:rsidRPr="002C274D" w:rsidRDefault="002C274D" w:rsidP="002C274D">
            <w:pPr>
              <w:autoSpaceDE w:val="0"/>
              <w:autoSpaceDN w:val="0"/>
              <w:rPr>
                <w:noProof w:val="0"/>
                <w:lang w:val="en-US" w:eastAsia="ru-RU"/>
              </w:rPr>
            </w:pPr>
          </w:p>
        </w:tc>
      </w:tr>
      <w:tr w:rsidR="002C274D" w:rsidRPr="002C274D" w14:paraId="2FFE819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5269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275964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04137A6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7A4BECB3"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DC49812" w14:textId="77777777" w:rsidR="002C274D" w:rsidRPr="002C274D" w:rsidRDefault="002C274D" w:rsidP="002C274D">
            <w:pPr>
              <w:autoSpaceDE w:val="0"/>
              <w:autoSpaceDN w:val="0"/>
              <w:rPr>
                <w:noProof w:val="0"/>
                <w:lang w:val="en-US" w:eastAsia="ru-RU"/>
              </w:rPr>
            </w:pPr>
            <w:r w:rsidRPr="002C274D">
              <w:rPr>
                <w:noProof w:val="0"/>
                <w:lang w:val="en-US" w:eastAsia="ru-RU"/>
              </w:rPr>
              <w:t>0,0126</w:t>
            </w:r>
          </w:p>
        </w:tc>
        <w:tc>
          <w:tcPr>
            <w:tcW w:w="1417" w:type="dxa"/>
            <w:tcBorders>
              <w:top w:val="nil"/>
              <w:bottom w:val="single" w:sz="2" w:space="0" w:color="auto"/>
            </w:tcBorders>
          </w:tcPr>
          <w:p w14:paraId="0A0ACCE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B64402A" w14:textId="77777777" w:rsidR="002C274D" w:rsidRPr="002C274D" w:rsidRDefault="002C274D" w:rsidP="002C274D">
            <w:pPr>
              <w:autoSpaceDE w:val="0"/>
              <w:autoSpaceDN w:val="0"/>
              <w:rPr>
                <w:noProof w:val="0"/>
                <w:lang w:val="en-US" w:eastAsia="ru-RU"/>
              </w:rPr>
            </w:pPr>
          </w:p>
        </w:tc>
      </w:tr>
      <w:tr w:rsidR="002C274D" w:rsidRPr="002C274D" w14:paraId="18EB8C53" w14:textId="77777777" w:rsidTr="005945B0">
        <w:trPr>
          <w:trHeight w:val="340"/>
        </w:trPr>
        <w:tc>
          <w:tcPr>
            <w:tcW w:w="709" w:type="dxa"/>
            <w:tcBorders>
              <w:top w:val="nil"/>
              <w:left w:val="single" w:sz="6" w:space="0" w:color="auto"/>
              <w:bottom w:val="nil"/>
              <w:right w:val="nil"/>
            </w:tcBorders>
          </w:tcPr>
          <w:p w14:paraId="51BD909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06190F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A02CA2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811975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5E7399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299726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3C5DE3C" w14:textId="77777777" w:rsidR="002C274D" w:rsidRPr="002C274D" w:rsidRDefault="002C274D" w:rsidP="002C274D">
            <w:pPr>
              <w:autoSpaceDE w:val="0"/>
              <w:autoSpaceDN w:val="0"/>
              <w:rPr>
                <w:noProof w:val="0"/>
                <w:lang w:val="en-US" w:eastAsia="ru-RU"/>
              </w:rPr>
            </w:pPr>
          </w:p>
        </w:tc>
      </w:tr>
      <w:tr w:rsidR="002C274D" w:rsidRPr="002C274D" w14:paraId="313C90FC"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30E8B" w14:textId="77777777" w:rsidR="002C274D" w:rsidRPr="002C274D" w:rsidRDefault="002C274D" w:rsidP="002C274D">
            <w:pPr>
              <w:autoSpaceDE w:val="0"/>
              <w:autoSpaceDN w:val="0"/>
              <w:rPr>
                <w:noProof w:val="0"/>
                <w:lang w:val="en-US" w:eastAsia="ru-RU"/>
              </w:rPr>
            </w:pPr>
            <w:r w:rsidRPr="002C274D">
              <w:rPr>
                <w:noProof w:val="0"/>
                <w:lang w:val="en-US" w:eastAsia="ru-RU"/>
              </w:rPr>
              <w:t>27</w:t>
            </w:r>
          </w:p>
        </w:tc>
        <w:tc>
          <w:tcPr>
            <w:tcW w:w="1276" w:type="dxa"/>
            <w:gridSpan w:val="2"/>
            <w:tcBorders>
              <w:top w:val="single" w:sz="4" w:space="0" w:color="auto"/>
              <w:bottom w:val="single" w:sz="4" w:space="0" w:color="auto"/>
            </w:tcBorders>
          </w:tcPr>
          <w:p w14:paraId="1C019B6D" w14:textId="77777777" w:rsidR="002C274D" w:rsidRPr="002C274D" w:rsidRDefault="002C274D" w:rsidP="002C274D">
            <w:pPr>
              <w:autoSpaceDE w:val="0"/>
              <w:autoSpaceDN w:val="0"/>
              <w:rPr>
                <w:noProof w:val="0"/>
                <w:lang w:val="en-US" w:eastAsia="ru-RU"/>
              </w:rPr>
            </w:pPr>
            <w:r w:rsidRPr="002C274D">
              <w:rPr>
                <w:noProof w:val="0"/>
                <w:lang w:val="en-US" w:eastAsia="ru-RU"/>
              </w:rPr>
              <w:t>08-02-472-7</w:t>
            </w:r>
          </w:p>
          <w:p w14:paraId="04B46F8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9275A1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Conductor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deschis</w:t>
            </w:r>
            <w:proofErr w:type="spellEnd"/>
            <w:r w:rsidRPr="002C274D">
              <w:rPr>
                <w:noProof w:val="0"/>
                <w:lang w:val="en-US" w:eastAsia="ru-RU"/>
              </w:rPr>
              <w:t xml:space="preserve">, pe </w:t>
            </w:r>
            <w:proofErr w:type="spellStart"/>
            <w:r w:rsidRPr="002C274D">
              <w:rPr>
                <w:noProof w:val="0"/>
                <w:lang w:val="en-US" w:eastAsia="ru-RU"/>
              </w:rPr>
              <w:t>suporturi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160 mm2 (Pp Nod </w:t>
            </w:r>
            <w:proofErr w:type="spellStart"/>
            <w:r w:rsidRPr="002C274D">
              <w:rPr>
                <w:noProof w:val="0"/>
                <w:lang w:val="en-US" w:eastAsia="ru-RU"/>
              </w:rPr>
              <w:t>sectionare</w:t>
            </w:r>
            <w:proofErr w:type="spellEnd"/>
            <w:r w:rsidRPr="002C274D">
              <w:rPr>
                <w:noProof w:val="0"/>
                <w:lang w:val="en-US" w:eastAsia="ru-RU"/>
              </w:rPr>
              <w:t>))</w:t>
            </w:r>
            <w:r w:rsidRPr="002C274D">
              <w:rPr>
                <w:rFonts w:ascii="Times New Roman CYR" w:hAnsi="Times New Roman CYR" w:cs="Times New Roman CYR"/>
                <w:noProof w:val="0"/>
                <w:sz w:val="16"/>
                <w:szCs w:val="16"/>
                <w:lang w:val="en-US" w:eastAsia="ru-RU"/>
              </w:rPr>
              <w:t xml:space="preserve"> </w:t>
            </w:r>
          </w:p>
          <w:p w14:paraId="15B8329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678DB70"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75872DB4"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0,1000</w:t>
            </w:r>
          </w:p>
          <w:p w14:paraId="5DF1404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B3D028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E9690C4" w14:textId="77777777" w:rsidR="002C274D" w:rsidRPr="002C274D" w:rsidRDefault="002C274D" w:rsidP="002C274D">
            <w:pPr>
              <w:autoSpaceDE w:val="0"/>
              <w:autoSpaceDN w:val="0"/>
              <w:jc w:val="center"/>
              <w:rPr>
                <w:noProof w:val="0"/>
                <w:lang w:val="en-US" w:eastAsia="ru-RU"/>
              </w:rPr>
            </w:pPr>
          </w:p>
        </w:tc>
      </w:tr>
      <w:tr w:rsidR="002C274D" w:rsidRPr="002C274D" w14:paraId="5807463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92EEF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EE61DE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6D16B66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B5FAAAA"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0230650" w14:textId="77777777" w:rsidR="002C274D" w:rsidRPr="002C274D" w:rsidRDefault="002C274D" w:rsidP="002C274D">
            <w:pPr>
              <w:autoSpaceDE w:val="0"/>
              <w:autoSpaceDN w:val="0"/>
              <w:rPr>
                <w:noProof w:val="0"/>
                <w:lang w:val="en-US" w:eastAsia="ru-RU"/>
              </w:rPr>
            </w:pPr>
            <w:r w:rsidRPr="002C274D">
              <w:rPr>
                <w:noProof w:val="0"/>
                <w:lang w:val="en-US" w:eastAsia="ru-RU"/>
              </w:rPr>
              <w:t>2,1300</w:t>
            </w:r>
          </w:p>
        </w:tc>
        <w:tc>
          <w:tcPr>
            <w:tcW w:w="1417" w:type="dxa"/>
            <w:tcBorders>
              <w:top w:val="nil"/>
              <w:bottom w:val="single" w:sz="2" w:space="0" w:color="auto"/>
            </w:tcBorders>
          </w:tcPr>
          <w:p w14:paraId="1AB5FAA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25D154F" w14:textId="77777777" w:rsidR="002C274D" w:rsidRPr="002C274D" w:rsidRDefault="002C274D" w:rsidP="002C274D">
            <w:pPr>
              <w:autoSpaceDE w:val="0"/>
              <w:autoSpaceDN w:val="0"/>
              <w:rPr>
                <w:noProof w:val="0"/>
                <w:lang w:val="en-US" w:eastAsia="ru-RU"/>
              </w:rPr>
            </w:pPr>
          </w:p>
        </w:tc>
      </w:tr>
      <w:tr w:rsidR="002C274D" w:rsidRPr="002C274D" w14:paraId="6C44EDB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DE05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733FE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1011627</w:t>
            </w:r>
          </w:p>
        </w:tc>
        <w:tc>
          <w:tcPr>
            <w:tcW w:w="3402" w:type="dxa"/>
            <w:gridSpan w:val="2"/>
            <w:tcBorders>
              <w:top w:val="nil"/>
              <w:bottom w:val="single" w:sz="2" w:space="0" w:color="auto"/>
            </w:tcBorders>
          </w:tcPr>
          <w:p w14:paraId="00C054A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obisnuita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 </w:t>
            </w:r>
            <w:proofErr w:type="spellStart"/>
            <w:r w:rsidRPr="002C274D">
              <w:rPr>
                <w:noProof w:val="0"/>
                <w:lang w:val="en-US" w:eastAsia="ru-RU"/>
              </w:rPr>
              <w:t>tabla</w:t>
            </w:r>
            <w:proofErr w:type="spellEnd"/>
            <w:r w:rsidRPr="002C274D">
              <w:rPr>
                <w:noProof w:val="0"/>
                <w:lang w:val="en-US" w:eastAsia="ru-RU"/>
              </w:rPr>
              <w:t xml:space="preserve">, </w:t>
            </w:r>
            <w:proofErr w:type="spellStart"/>
            <w:r w:rsidRPr="002C274D">
              <w:rPr>
                <w:noProof w:val="0"/>
                <w:lang w:val="en-US" w:eastAsia="ru-RU"/>
              </w:rPr>
              <w:t>grosime</w:t>
            </w:r>
            <w:proofErr w:type="spellEnd"/>
            <w:r w:rsidRPr="002C274D">
              <w:rPr>
                <w:noProof w:val="0"/>
                <w:lang w:val="en-US" w:eastAsia="ru-RU"/>
              </w:rPr>
              <w:t xml:space="preserve"> 4-6 mm</w:t>
            </w:r>
          </w:p>
        </w:tc>
        <w:tc>
          <w:tcPr>
            <w:tcW w:w="1134" w:type="dxa"/>
            <w:tcBorders>
              <w:top w:val="nil"/>
              <w:bottom w:val="single" w:sz="2" w:space="0" w:color="auto"/>
            </w:tcBorders>
          </w:tcPr>
          <w:p w14:paraId="6D7D5DA4"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D7E52E3" w14:textId="77777777" w:rsidR="002C274D" w:rsidRPr="002C274D" w:rsidRDefault="002C274D" w:rsidP="002C274D">
            <w:pPr>
              <w:autoSpaceDE w:val="0"/>
              <w:autoSpaceDN w:val="0"/>
              <w:rPr>
                <w:noProof w:val="0"/>
                <w:lang w:val="en-US" w:eastAsia="ru-RU"/>
              </w:rPr>
            </w:pPr>
            <w:r w:rsidRPr="002C274D">
              <w:rPr>
                <w:noProof w:val="0"/>
                <w:lang w:val="en-US" w:eastAsia="ru-RU"/>
              </w:rPr>
              <w:t>0,0004</w:t>
            </w:r>
          </w:p>
        </w:tc>
        <w:tc>
          <w:tcPr>
            <w:tcW w:w="1417" w:type="dxa"/>
            <w:tcBorders>
              <w:top w:val="nil"/>
              <w:bottom w:val="single" w:sz="2" w:space="0" w:color="auto"/>
            </w:tcBorders>
          </w:tcPr>
          <w:p w14:paraId="723ED30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F32005D" w14:textId="77777777" w:rsidR="002C274D" w:rsidRPr="002C274D" w:rsidRDefault="002C274D" w:rsidP="002C274D">
            <w:pPr>
              <w:autoSpaceDE w:val="0"/>
              <w:autoSpaceDN w:val="0"/>
              <w:rPr>
                <w:noProof w:val="0"/>
                <w:lang w:val="en-US" w:eastAsia="ru-RU"/>
              </w:rPr>
            </w:pPr>
          </w:p>
        </w:tc>
      </w:tr>
      <w:tr w:rsidR="002C274D" w:rsidRPr="002C274D" w14:paraId="2D19A9A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1528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FA83AB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03E2773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22048446"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2533E9C" w14:textId="77777777" w:rsidR="002C274D" w:rsidRPr="002C274D" w:rsidRDefault="002C274D" w:rsidP="002C274D">
            <w:pPr>
              <w:autoSpaceDE w:val="0"/>
              <w:autoSpaceDN w:val="0"/>
              <w:rPr>
                <w:noProof w:val="0"/>
                <w:lang w:val="en-US" w:eastAsia="ru-RU"/>
              </w:rPr>
            </w:pPr>
            <w:r w:rsidRPr="002C274D">
              <w:rPr>
                <w:noProof w:val="0"/>
                <w:lang w:val="en-US" w:eastAsia="ru-RU"/>
              </w:rPr>
              <w:t>0,1300</w:t>
            </w:r>
          </w:p>
        </w:tc>
        <w:tc>
          <w:tcPr>
            <w:tcW w:w="1417" w:type="dxa"/>
            <w:tcBorders>
              <w:top w:val="nil"/>
              <w:bottom w:val="single" w:sz="2" w:space="0" w:color="auto"/>
            </w:tcBorders>
          </w:tcPr>
          <w:p w14:paraId="6E959D9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CCBAF86" w14:textId="77777777" w:rsidR="002C274D" w:rsidRPr="002C274D" w:rsidRDefault="002C274D" w:rsidP="002C274D">
            <w:pPr>
              <w:autoSpaceDE w:val="0"/>
              <w:autoSpaceDN w:val="0"/>
              <w:rPr>
                <w:noProof w:val="0"/>
                <w:lang w:val="en-US" w:eastAsia="ru-RU"/>
              </w:rPr>
            </w:pPr>
          </w:p>
        </w:tc>
      </w:tr>
      <w:tr w:rsidR="002C274D" w:rsidRPr="002C274D" w14:paraId="402B41A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F57B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226049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778A01C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0472CD4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4339765B"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0E7E53E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F66A742" w14:textId="77777777" w:rsidR="002C274D" w:rsidRPr="002C274D" w:rsidRDefault="002C274D" w:rsidP="002C274D">
            <w:pPr>
              <w:autoSpaceDE w:val="0"/>
              <w:autoSpaceDN w:val="0"/>
              <w:rPr>
                <w:noProof w:val="0"/>
                <w:lang w:val="en-US" w:eastAsia="ru-RU"/>
              </w:rPr>
            </w:pPr>
          </w:p>
        </w:tc>
      </w:tr>
      <w:tr w:rsidR="002C274D" w:rsidRPr="002C274D" w14:paraId="63A78F9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818F3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360D12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7444B5A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0AF8FA5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0CA8CA6E"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426A83E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B51FEC5" w14:textId="77777777" w:rsidR="002C274D" w:rsidRPr="002C274D" w:rsidRDefault="002C274D" w:rsidP="002C274D">
            <w:pPr>
              <w:autoSpaceDE w:val="0"/>
              <w:autoSpaceDN w:val="0"/>
              <w:rPr>
                <w:noProof w:val="0"/>
                <w:lang w:val="en-US" w:eastAsia="ru-RU"/>
              </w:rPr>
            </w:pPr>
          </w:p>
        </w:tc>
      </w:tr>
      <w:tr w:rsidR="002C274D" w:rsidRPr="002C274D" w14:paraId="7C392B2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3CDE1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020D55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1019373</w:t>
            </w:r>
          </w:p>
        </w:tc>
        <w:tc>
          <w:tcPr>
            <w:tcW w:w="3402" w:type="dxa"/>
            <w:gridSpan w:val="2"/>
            <w:tcBorders>
              <w:top w:val="nil"/>
              <w:bottom w:val="single" w:sz="2" w:space="0" w:color="auto"/>
            </w:tcBorders>
          </w:tcPr>
          <w:p w14:paraId="36A58BA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necalmat</w:t>
            </w:r>
            <w:proofErr w:type="spellEnd"/>
            <w:r w:rsidRPr="002C274D">
              <w:rPr>
                <w:noProof w:val="0"/>
                <w:lang w:val="en-US" w:eastAsia="ru-RU"/>
              </w:rPr>
              <w:t xml:space="preserve"> 40х4 mm</w:t>
            </w:r>
          </w:p>
        </w:tc>
        <w:tc>
          <w:tcPr>
            <w:tcW w:w="1134" w:type="dxa"/>
            <w:tcBorders>
              <w:top w:val="nil"/>
              <w:bottom w:val="single" w:sz="2" w:space="0" w:color="auto"/>
            </w:tcBorders>
          </w:tcPr>
          <w:p w14:paraId="07EA604E"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57D4862" w14:textId="77777777" w:rsidR="002C274D" w:rsidRPr="002C274D" w:rsidRDefault="002C274D" w:rsidP="002C274D">
            <w:pPr>
              <w:autoSpaceDE w:val="0"/>
              <w:autoSpaceDN w:val="0"/>
              <w:rPr>
                <w:noProof w:val="0"/>
                <w:lang w:val="en-US" w:eastAsia="ru-RU"/>
              </w:rPr>
            </w:pPr>
            <w:r w:rsidRPr="002C274D">
              <w:rPr>
                <w:noProof w:val="0"/>
                <w:lang w:val="en-US" w:eastAsia="ru-RU"/>
              </w:rPr>
              <w:t>0,0130</w:t>
            </w:r>
          </w:p>
        </w:tc>
        <w:tc>
          <w:tcPr>
            <w:tcW w:w="1417" w:type="dxa"/>
            <w:tcBorders>
              <w:top w:val="nil"/>
              <w:bottom w:val="single" w:sz="2" w:space="0" w:color="auto"/>
            </w:tcBorders>
          </w:tcPr>
          <w:p w14:paraId="724EAC5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F369684" w14:textId="77777777" w:rsidR="002C274D" w:rsidRPr="002C274D" w:rsidRDefault="002C274D" w:rsidP="002C274D">
            <w:pPr>
              <w:autoSpaceDE w:val="0"/>
              <w:autoSpaceDN w:val="0"/>
              <w:rPr>
                <w:noProof w:val="0"/>
                <w:lang w:val="en-US" w:eastAsia="ru-RU"/>
              </w:rPr>
            </w:pPr>
          </w:p>
        </w:tc>
      </w:tr>
      <w:tr w:rsidR="002C274D" w:rsidRPr="002C274D" w14:paraId="50B2DC8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A6CC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6B41C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11C7D12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39AEA44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BE1D21F" w14:textId="77777777" w:rsidR="002C274D" w:rsidRPr="002C274D" w:rsidRDefault="002C274D" w:rsidP="002C274D">
            <w:pPr>
              <w:autoSpaceDE w:val="0"/>
              <w:autoSpaceDN w:val="0"/>
              <w:rPr>
                <w:noProof w:val="0"/>
                <w:lang w:val="en-US" w:eastAsia="ru-RU"/>
              </w:rPr>
            </w:pPr>
            <w:r w:rsidRPr="002C274D">
              <w:rPr>
                <w:noProof w:val="0"/>
                <w:lang w:val="en-US" w:eastAsia="ru-RU"/>
              </w:rPr>
              <w:t>0,2300</w:t>
            </w:r>
          </w:p>
        </w:tc>
        <w:tc>
          <w:tcPr>
            <w:tcW w:w="1417" w:type="dxa"/>
            <w:tcBorders>
              <w:top w:val="nil"/>
              <w:bottom w:val="single" w:sz="2" w:space="0" w:color="auto"/>
            </w:tcBorders>
          </w:tcPr>
          <w:p w14:paraId="2146D94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60AA042" w14:textId="77777777" w:rsidR="002C274D" w:rsidRPr="002C274D" w:rsidRDefault="002C274D" w:rsidP="002C274D">
            <w:pPr>
              <w:autoSpaceDE w:val="0"/>
              <w:autoSpaceDN w:val="0"/>
              <w:rPr>
                <w:noProof w:val="0"/>
                <w:lang w:val="en-US" w:eastAsia="ru-RU"/>
              </w:rPr>
            </w:pPr>
          </w:p>
        </w:tc>
      </w:tr>
      <w:tr w:rsidR="002C274D" w:rsidRPr="002C274D" w14:paraId="5993A65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38EC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149FAD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5009031</w:t>
            </w:r>
          </w:p>
        </w:tc>
        <w:tc>
          <w:tcPr>
            <w:tcW w:w="3402" w:type="dxa"/>
            <w:gridSpan w:val="2"/>
            <w:tcBorders>
              <w:top w:val="nil"/>
              <w:bottom w:val="single" w:sz="2" w:space="0" w:color="auto"/>
            </w:tcBorders>
          </w:tcPr>
          <w:p w14:paraId="0E28853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p>
        </w:tc>
        <w:tc>
          <w:tcPr>
            <w:tcW w:w="1134" w:type="dxa"/>
            <w:tcBorders>
              <w:top w:val="nil"/>
              <w:bottom w:val="single" w:sz="2" w:space="0" w:color="auto"/>
            </w:tcBorders>
          </w:tcPr>
          <w:p w14:paraId="438C300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741C6595" w14:textId="77777777" w:rsidR="002C274D" w:rsidRPr="002C274D" w:rsidRDefault="002C274D" w:rsidP="002C274D">
            <w:pPr>
              <w:autoSpaceDE w:val="0"/>
              <w:autoSpaceDN w:val="0"/>
              <w:rPr>
                <w:noProof w:val="0"/>
                <w:lang w:val="en-US" w:eastAsia="ru-RU"/>
              </w:rPr>
            </w:pPr>
            <w:r w:rsidRPr="002C274D">
              <w:rPr>
                <w:noProof w:val="0"/>
                <w:lang w:val="en-US" w:eastAsia="ru-RU"/>
              </w:rPr>
              <w:t>0,1500</w:t>
            </w:r>
          </w:p>
        </w:tc>
        <w:tc>
          <w:tcPr>
            <w:tcW w:w="1417" w:type="dxa"/>
            <w:tcBorders>
              <w:top w:val="nil"/>
              <w:bottom w:val="single" w:sz="2" w:space="0" w:color="auto"/>
            </w:tcBorders>
          </w:tcPr>
          <w:p w14:paraId="0071FB3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FBF5103" w14:textId="77777777" w:rsidR="002C274D" w:rsidRPr="002C274D" w:rsidRDefault="002C274D" w:rsidP="002C274D">
            <w:pPr>
              <w:autoSpaceDE w:val="0"/>
              <w:autoSpaceDN w:val="0"/>
              <w:rPr>
                <w:noProof w:val="0"/>
                <w:lang w:val="en-US" w:eastAsia="ru-RU"/>
              </w:rPr>
            </w:pPr>
          </w:p>
        </w:tc>
      </w:tr>
      <w:tr w:rsidR="002C274D" w:rsidRPr="002C274D" w14:paraId="074BD80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627E6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D97857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5009105</w:t>
            </w:r>
          </w:p>
        </w:tc>
        <w:tc>
          <w:tcPr>
            <w:tcW w:w="3402" w:type="dxa"/>
            <w:gridSpan w:val="2"/>
            <w:tcBorders>
              <w:top w:val="nil"/>
              <w:bottom w:val="single" w:sz="2" w:space="0" w:color="auto"/>
            </w:tcBorders>
          </w:tcPr>
          <w:p w14:paraId="28E7F67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Suportul</w:t>
            </w:r>
            <w:proofErr w:type="spellEnd"/>
            <w:r w:rsidRPr="002C274D">
              <w:rPr>
                <w:noProof w:val="0"/>
                <w:lang w:val="en-US" w:eastAsia="ru-RU"/>
              </w:rPr>
              <w:t xml:space="preserve"> </w:t>
            </w:r>
            <w:proofErr w:type="spellStart"/>
            <w:r w:rsidRPr="002C274D">
              <w:rPr>
                <w:noProof w:val="0"/>
                <w:lang w:val="en-US" w:eastAsia="ru-RU"/>
              </w:rPr>
              <w:t>corpului</w:t>
            </w:r>
            <w:proofErr w:type="spellEnd"/>
            <w:r w:rsidRPr="002C274D">
              <w:rPr>
                <w:noProof w:val="0"/>
                <w:lang w:val="en-US" w:eastAsia="ru-RU"/>
              </w:rPr>
              <w:t xml:space="preserve"> de </w:t>
            </w:r>
            <w:proofErr w:type="spellStart"/>
            <w:r w:rsidRPr="002C274D">
              <w:rPr>
                <w:noProof w:val="0"/>
                <w:lang w:val="en-US" w:eastAsia="ru-RU"/>
              </w:rPr>
              <w:t>iluminat</w:t>
            </w:r>
            <w:proofErr w:type="spellEnd"/>
          </w:p>
        </w:tc>
        <w:tc>
          <w:tcPr>
            <w:tcW w:w="1134" w:type="dxa"/>
            <w:tcBorders>
              <w:top w:val="nil"/>
              <w:bottom w:val="single" w:sz="2" w:space="0" w:color="auto"/>
            </w:tcBorders>
          </w:tcPr>
          <w:p w14:paraId="65E794C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0042F302" w14:textId="77777777" w:rsidR="002C274D" w:rsidRPr="002C274D" w:rsidRDefault="002C274D" w:rsidP="002C274D">
            <w:pPr>
              <w:autoSpaceDE w:val="0"/>
              <w:autoSpaceDN w:val="0"/>
              <w:rPr>
                <w:noProof w:val="0"/>
                <w:lang w:val="en-US" w:eastAsia="ru-RU"/>
              </w:rPr>
            </w:pPr>
            <w:r w:rsidRPr="002C274D">
              <w:rPr>
                <w:noProof w:val="0"/>
                <w:lang w:val="en-US" w:eastAsia="ru-RU"/>
              </w:rPr>
              <w:t>1,3400</w:t>
            </w:r>
          </w:p>
        </w:tc>
        <w:tc>
          <w:tcPr>
            <w:tcW w:w="1417" w:type="dxa"/>
            <w:tcBorders>
              <w:top w:val="nil"/>
              <w:bottom w:val="single" w:sz="2" w:space="0" w:color="auto"/>
            </w:tcBorders>
          </w:tcPr>
          <w:p w14:paraId="2371320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897EC2A" w14:textId="77777777" w:rsidR="002C274D" w:rsidRPr="002C274D" w:rsidRDefault="002C274D" w:rsidP="002C274D">
            <w:pPr>
              <w:autoSpaceDE w:val="0"/>
              <w:autoSpaceDN w:val="0"/>
              <w:rPr>
                <w:noProof w:val="0"/>
                <w:lang w:val="en-US" w:eastAsia="ru-RU"/>
              </w:rPr>
            </w:pPr>
          </w:p>
        </w:tc>
      </w:tr>
      <w:tr w:rsidR="002C274D" w:rsidRPr="002C274D" w14:paraId="52EE27C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B7D6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F6B1B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670D408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0272577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7921577" w14:textId="77777777" w:rsidR="002C274D" w:rsidRPr="002C274D" w:rsidRDefault="002C274D" w:rsidP="002C274D">
            <w:pPr>
              <w:autoSpaceDE w:val="0"/>
              <w:autoSpaceDN w:val="0"/>
              <w:rPr>
                <w:noProof w:val="0"/>
                <w:lang w:val="en-US" w:eastAsia="ru-RU"/>
              </w:rPr>
            </w:pPr>
            <w:r w:rsidRPr="002C274D">
              <w:rPr>
                <w:noProof w:val="0"/>
                <w:lang w:val="en-US" w:eastAsia="ru-RU"/>
              </w:rPr>
              <w:t>0,0250</w:t>
            </w:r>
          </w:p>
        </w:tc>
        <w:tc>
          <w:tcPr>
            <w:tcW w:w="1417" w:type="dxa"/>
            <w:tcBorders>
              <w:top w:val="nil"/>
              <w:bottom w:val="single" w:sz="2" w:space="0" w:color="auto"/>
            </w:tcBorders>
          </w:tcPr>
          <w:p w14:paraId="3A4E810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0B7B6D6" w14:textId="77777777" w:rsidR="002C274D" w:rsidRPr="002C274D" w:rsidRDefault="002C274D" w:rsidP="002C274D">
            <w:pPr>
              <w:autoSpaceDE w:val="0"/>
              <w:autoSpaceDN w:val="0"/>
              <w:rPr>
                <w:noProof w:val="0"/>
                <w:lang w:val="en-US" w:eastAsia="ru-RU"/>
              </w:rPr>
            </w:pPr>
          </w:p>
        </w:tc>
      </w:tr>
      <w:tr w:rsidR="002C274D" w:rsidRPr="002C274D" w14:paraId="3DFE9D8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78D6D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7D6858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5BCDE90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0570BE7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14741FB" w14:textId="77777777" w:rsidR="002C274D" w:rsidRPr="002C274D" w:rsidRDefault="002C274D" w:rsidP="002C274D">
            <w:pPr>
              <w:autoSpaceDE w:val="0"/>
              <w:autoSpaceDN w:val="0"/>
              <w:rPr>
                <w:noProof w:val="0"/>
                <w:lang w:val="en-US" w:eastAsia="ru-RU"/>
              </w:rPr>
            </w:pPr>
            <w:r w:rsidRPr="002C274D">
              <w:rPr>
                <w:noProof w:val="0"/>
                <w:lang w:val="en-US" w:eastAsia="ru-RU"/>
              </w:rPr>
              <w:t>0,3360</w:t>
            </w:r>
          </w:p>
        </w:tc>
        <w:tc>
          <w:tcPr>
            <w:tcW w:w="1417" w:type="dxa"/>
            <w:tcBorders>
              <w:top w:val="nil"/>
              <w:bottom w:val="single" w:sz="2" w:space="0" w:color="auto"/>
            </w:tcBorders>
          </w:tcPr>
          <w:p w14:paraId="35BB0BD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3C2A9F2" w14:textId="77777777" w:rsidR="002C274D" w:rsidRPr="002C274D" w:rsidRDefault="002C274D" w:rsidP="002C274D">
            <w:pPr>
              <w:autoSpaceDE w:val="0"/>
              <w:autoSpaceDN w:val="0"/>
              <w:rPr>
                <w:noProof w:val="0"/>
                <w:lang w:val="en-US" w:eastAsia="ru-RU"/>
              </w:rPr>
            </w:pPr>
          </w:p>
        </w:tc>
      </w:tr>
      <w:tr w:rsidR="002C274D" w:rsidRPr="002C274D" w14:paraId="07DFD37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ED299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4625E6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4CCB69E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2AACBB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D56DF0F" w14:textId="77777777" w:rsidR="002C274D" w:rsidRPr="002C274D" w:rsidRDefault="002C274D" w:rsidP="002C274D">
            <w:pPr>
              <w:autoSpaceDE w:val="0"/>
              <w:autoSpaceDN w:val="0"/>
              <w:rPr>
                <w:noProof w:val="0"/>
                <w:lang w:val="en-US" w:eastAsia="ru-RU"/>
              </w:rPr>
            </w:pPr>
            <w:r w:rsidRPr="002C274D">
              <w:rPr>
                <w:noProof w:val="0"/>
                <w:lang w:val="en-US" w:eastAsia="ru-RU"/>
              </w:rPr>
              <w:t>0,0250</w:t>
            </w:r>
          </w:p>
        </w:tc>
        <w:tc>
          <w:tcPr>
            <w:tcW w:w="1417" w:type="dxa"/>
            <w:tcBorders>
              <w:top w:val="nil"/>
              <w:bottom w:val="single" w:sz="2" w:space="0" w:color="auto"/>
            </w:tcBorders>
          </w:tcPr>
          <w:p w14:paraId="68B834A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DC84A85" w14:textId="77777777" w:rsidR="002C274D" w:rsidRPr="002C274D" w:rsidRDefault="002C274D" w:rsidP="002C274D">
            <w:pPr>
              <w:autoSpaceDE w:val="0"/>
              <w:autoSpaceDN w:val="0"/>
              <w:rPr>
                <w:noProof w:val="0"/>
                <w:lang w:val="en-US" w:eastAsia="ru-RU"/>
              </w:rPr>
            </w:pPr>
          </w:p>
        </w:tc>
      </w:tr>
      <w:tr w:rsidR="002C274D" w:rsidRPr="002C274D" w14:paraId="0D86E613" w14:textId="77777777" w:rsidTr="005945B0">
        <w:trPr>
          <w:trHeight w:val="340"/>
        </w:trPr>
        <w:tc>
          <w:tcPr>
            <w:tcW w:w="709" w:type="dxa"/>
            <w:tcBorders>
              <w:top w:val="nil"/>
              <w:left w:val="single" w:sz="6" w:space="0" w:color="auto"/>
              <w:bottom w:val="nil"/>
              <w:right w:val="nil"/>
            </w:tcBorders>
          </w:tcPr>
          <w:p w14:paraId="30BF6B1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A7C57C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F4041E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F2C7E1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8ED8C3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C29412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5B50B80" w14:textId="77777777" w:rsidR="002C274D" w:rsidRPr="002C274D" w:rsidRDefault="002C274D" w:rsidP="002C274D">
            <w:pPr>
              <w:autoSpaceDE w:val="0"/>
              <w:autoSpaceDN w:val="0"/>
              <w:rPr>
                <w:noProof w:val="0"/>
                <w:lang w:val="en-US" w:eastAsia="ru-RU"/>
              </w:rPr>
            </w:pPr>
          </w:p>
        </w:tc>
      </w:tr>
      <w:tr w:rsidR="002C274D" w:rsidRPr="002C274D" w14:paraId="385F9F5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51FB4" w14:textId="77777777" w:rsidR="002C274D" w:rsidRPr="002C274D" w:rsidRDefault="002C274D" w:rsidP="002C274D">
            <w:pPr>
              <w:autoSpaceDE w:val="0"/>
              <w:autoSpaceDN w:val="0"/>
              <w:rPr>
                <w:noProof w:val="0"/>
                <w:lang w:val="en-US" w:eastAsia="ru-RU"/>
              </w:rPr>
            </w:pPr>
            <w:r w:rsidRPr="002C274D">
              <w:rPr>
                <w:noProof w:val="0"/>
                <w:lang w:val="en-US" w:eastAsia="ru-RU"/>
              </w:rPr>
              <w:t>28</w:t>
            </w:r>
          </w:p>
        </w:tc>
        <w:tc>
          <w:tcPr>
            <w:tcW w:w="1276" w:type="dxa"/>
            <w:gridSpan w:val="2"/>
            <w:tcBorders>
              <w:top w:val="single" w:sz="4" w:space="0" w:color="auto"/>
              <w:bottom w:val="single" w:sz="4" w:space="0" w:color="auto"/>
            </w:tcBorders>
          </w:tcPr>
          <w:p w14:paraId="100DE3BB" w14:textId="77777777" w:rsidR="002C274D" w:rsidRPr="002C274D" w:rsidRDefault="002C274D" w:rsidP="002C274D">
            <w:pPr>
              <w:autoSpaceDE w:val="0"/>
              <w:autoSpaceDN w:val="0"/>
              <w:rPr>
                <w:noProof w:val="0"/>
                <w:lang w:val="en-US" w:eastAsia="ru-RU"/>
              </w:rPr>
            </w:pPr>
            <w:r w:rsidRPr="002C274D">
              <w:rPr>
                <w:noProof w:val="0"/>
                <w:lang w:val="en-US" w:eastAsia="ru-RU"/>
              </w:rPr>
              <w:t>08-02-472-6</w:t>
            </w:r>
          </w:p>
          <w:p w14:paraId="7FE63E4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EEFC5E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Conductor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deschis</w:t>
            </w:r>
            <w:proofErr w:type="spellEnd"/>
            <w:r w:rsidRPr="002C274D">
              <w:rPr>
                <w:noProof w:val="0"/>
                <w:lang w:val="en-US" w:eastAsia="ru-RU"/>
              </w:rPr>
              <w:t xml:space="preserve">, pe </w:t>
            </w:r>
            <w:proofErr w:type="spellStart"/>
            <w:r w:rsidRPr="002C274D">
              <w:rPr>
                <w:noProof w:val="0"/>
                <w:lang w:val="en-US" w:eastAsia="ru-RU"/>
              </w:rPr>
              <w:t>suporturi</w:t>
            </w:r>
            <w:proofErr w:type="spellEnd"/>
            <w:r w:rsidRPr="002C274D">
              <w:rPr>
                <w:noProof w:val="0"/>
                <w:lang w:val="en-US" w:eastAsia="ru-RU"/>
              </w:rPr>
              <w:t xml:space="preserve"> de </w:t>
            </w:r>
            <w:proofErr w:type="spellStart"/>
            <w:r w:rsidRPr="002C274D">
              <w:rPr>
                <w:noProof w:val="0"/>
                <w:lang w:val="en-US" w:eastAsia="ru-RU"/>
              </w:rPr>
              <w:lastRenderedPageBreak/>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100 mm2</w:t>
            </w:r>
            <w:r w:rsidRPr="002C274D">
              <w:rPr>
                <w:rFonts w:ascii="Times New Roman CYR" w:hAnsi="Times New Roman CYR" w:cs="Times New Roman CYR"/>
                <w:noProof w:val="0"/>
                <w:sz w:val="16"/>
                <w:szCs w:val="16"/>
                <w:lang w:val="en-US" w:eastAsia="ru-RU"/>
              </w:rPr>
              <w:t xml:space="preserve"> </w:t>
            </w:r>
          </w:p>
          <w:p w14:paraId="0F879A2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0320B08"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lastRenderedPageBreak/>
              <w:t>100 m</w:t>
            </w:r>
          </w:p>
        </w:tc>
        <w:tc>
          <w:tcPr>
            <w:tcW w:w="1134" w:type="dxa"/>
            <w:tcBorders>
              <w:top w:val="single" w:sz="4" w:space="0" w:color="auto"/>
              <w:bottom w:val="single" w:sz="4" w:space="0" w:color="auto"/>
            </w:tcBorders>
            <w:vAlign w:val="center"/>
          </w:tcPr>
          <w:p w14:paraId="7ADE2092"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0,1000</w:t>
            </w:r>
          </w:p>
          <w:p w14:paraId="36948C1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BCFC67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CFCC6B3" w14:textId="77777777" w:rsidR="002C274D" w:rsidRPr="002C274D" w:rsidRDefault="002C274D" w:rsidP="002C274D">
            <w:pPr>
              <w:autoSpaceDE w:val="0"/>
              <w:autoSpaceDN w:val="0"/>
              <w:jc w:val="center"/>
              <w:rPr>
                <w:noProof w:val="0"/>
                <w:lang w:val="en-US" w:eastAsia="ru-RU"/>
              </w:rPr>
            </w:pPr>
          </w:p>
        </w:tc>
      </w:tr>
      <w:tr w:rsidR="002C274D" w:rsidRPr="002C274D" w14:paraId="46DA02D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180A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860BC7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622BE7F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496FDA4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315E248" w14:textId="77777777" w:rsidR="002C274D" w:rsidRPr="002C274D" w:rsidRDefault="002C274D" w:rsidP="002C274D">
            <w:pPr>
              <w:autoSpaceDE w:val="0"/>
              <w:autoSpaceDN w:val="0"/>
              <w:rPr>
                <w:noProof w:val="0"/>
                <w:lang w:val="en-US" w:eastAsia="ru-RU"/>
              </w:rPr>
            </w:pPr>
            <w:r w:rsidRPr="002C274D">
              <w:rPr>
                <w:noProof w:val="0"/>
                <w:lang w:val="en-US" w:eastAsia="ru-RU"/>
              </w:rPr>
              <w:t>1,9000</w:t>
            </w:r>
          </w:p>
        </w:tc>
        <w:tc>
          <w:tcPr>
            <w:tcW w:w="1417" w:type="dxa"/>
            <w:tcBorders>
              <w:top w:val="nil"/>
              <w:bottom w:val="single" w:sz="2" w:space="0" w:color="auto"/>
            </w:tcBorders>
          </w:tcPr>
          <w:p w14:paraId="5996D41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A53AB29" w14:textId="77777777" w:rsidR="002C274D" w:rsidRPr="002C274D" w:rsidRDefault="002C274D" w:rsidP="002C274D">
            <w:pPr>
              <w:autoSpaceDE w:val="0"/>
              <w:autoSpaceDN w:val="0"/>
              <w:rPr>
                <w:noProof w:val="0"/>
                <w:lang w:val="en-US" w:eastAsia="ru-RU"/>
              </w:rPr>
            </w:pPr>
          </w:p>
        </w:tc>
      </w:tr>
      <w:tr w:rsidR="002C274D" w:rsidRPr="002C274D" w14:paraId="7663D64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AB956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58F32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1011627</w:t>
            </w:r>
          </w:p>
        </w:tc>
        <w:tc>
          <w:tcPr>
            <w:tcW w:w="3402" w:type="dxa"/>
            <w:gridSpan w:val="2"/>
            <w:tcBorders>
              <w:top w:val="nil"/>
              <w:bottom w:val="single" w:sz="2" w:space="0" w:color="auto"/>
            </w:tcBorders>
          </w:tcPr>
          <w:p w14:paraId="519A377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obisnuita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 </w:t>
            </w:r>
            <w:proofErr w:type="spellStart"/>
            <w:r w:rsidRPr="002C274D">
              <w:rPr>
                <w:noProof w:val="0"/>
                <w:lang w:val="en-US" w:eastAsia="ru-RU"/>
              </w:rPr>
              <w:t>tabla</w:t>
            </w:r>
            <w:proofErr w:type="spellEnd"/>
            <w:r w:rsidRPr="002C274D">
              <w:rPr>
                <w:noProof w:val="0"/>
                <w:lang w:val="en-US" w:eastAsia="ru-RU"/>
              </w:rPr>
              <w:t xml:space="preserve">, </w:t>
            </w:r>
            <w:proofErr w:type="spellStart"/>
            <w:r w:rsidRPr="002C274D">
              <w:rPr>
                <w:noProof w:val="0"/>
                <w:lang w:val="en-US" w:eastAsia="ru-RU"/>
              </w:rPr>
              <w:t>grosime</w:t>
            </w:r>
            <w:proofErr w:type="spellEnd"/>
            <w:r w:rsidRPr="002C274D">
              <w:rPr>
                <w:noProof w:val="0"/>
                <w:lang w:val="en-US" w:eastAsia="ru-RU"/>
              </w:rPr>
              <w:t xml:space="preserve"> 4-6 mm</w:t>
            </w:r>
          </w:p>
        </w:tc>
        <w:tc>
          <w:tcPr>
            <w:tcW w:w="1134" w:type="dxa"/>
            <w:tcBorders>
              <w:top w:val="nil"/>
              <w:bottom w:val="single" w:sz="2" w:space="0" w:color="auto"/>
            </w:tcBorders>
          </w:tcPr>
          <w:p w14:paraId="244F33B7"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D7FB8A5" w14:textId="77777777" w:rsidR="002C274D" w:rsidRPr="002C274D" w:rsidRDefault="002C274D" w:rsidP="002C274D">
            <w:pPr>
              <w:autoSpaceDE w:val="0"/>
              <w:autoSpaceDN w:val="0"/>
              <w:rPr>
                <w:noProof w:val="0"/>
                <w:lang w:val="en-US" w:eastAsia="ru-RU"/>
              </w:rPr>
            </w:pPr>
            <w:r w:rsidRPr="002C274D">
              <w:rPr>
                <w:noProof w:val="0"/>
                <w:lang w:val="en-US" w:eastAsia="ru-RU"/>
              </w:rPr>
              <w:t>0,0004</w:t>
            </w:r>
          </w:p>
        </w:tc>
        <w:tc>
          <w:tcPr>
            <w:tcW w:w="1417" w:type="dxa"/>
            <w:tcBorders>
              <w:top w:val="nil"/>
              <w:bottom w:val="single" w:sz="2" w:space="0" w:color="auto"/>
            </w:tcBorders>
          </w:tcPr>
          <w:p w14:paraId="77DB382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006226F" w14:textId="77777777" w:rsidR="002C274D" w:rsidRPr="002C274D" w:rsidRDefault="002C274D" w:rsidP="002C274D">
            <w:pPr>
              <w:autoSpaceDE w:val="0"/>
              <w:autoSpaceDN w:val="0"/>
              <w:rPr>
                <w:noProof w:val="0"/>
                <w:lang w:val="en-US" w:eastAsia="ru-RU"/>
              </w:rPr>
            </w:pPr>
          </w:p>
        </w:tc>
      </w:tr>
      <w:tr w:rsidR="002C274D" w:rsidRPr="002C274D" w14:paraId="29E2E1C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19AA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3789A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28A7DAE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4A859BA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2B1E177" w14:textId="77777777" w:rsidR="002C274D" w:rsidRPr="002C274D" w:rsidRDefault="002C274D" w:rsidP="002C274D">
            <w:pPr>
              <w:autoSpaceDE w:val="0"/>
              <w:autoSpaceDN w:val="0"/>
              <w:rPr>
                <w:noProof w:val="0"/>
                <w:lang w:val="en-US" w:eastAsia="ru-RU"/>
              </w:rPr>
            </w:pPr>
            <w:r w:rsidRPr="002C274D">
              <w:rPr>
                <w:noProof w:val="0"/>
                <w:lang w:val="en-US" w:eastAsia="ru-RU"/>
              </w:rPr>
              <w:t>0,0550</w:t>
            </w:r>
          </w:p>
        </w:tc>
        <w:tc>
          <w:tcPr>
            <w:tcW w:w="1417" w:type="dxa"/>
            <w:tcBorders>
              <w:top w:val="nil"/>
              <w:bottom w:val="single" w:sz="2" w:space="0" w:color="auto"/>
            </w:tcBorders>
          </w:tcPr>
          <w:p w14:paraId="7D234CB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E443645" w14:textId="77777777" w:rsidR="002C274D" w:rsidRPr="002C274D" w:rsidRDefault="002C274D" w:rsidP="002C274D">
            <w:pPr>
              <w:autoSpaceDE w:val="0"/>
              <w:autoSpaceDN w:val="0"/>
              <w:rPr>
                <w:noProof w:val="0"/>
                <w:lang w:val="en-US" w:eastAsia="ru-RU"/>
              </w:rPr>
            </w:pPr>
          </w:p>
        </w:tc>
      </w:tr>
      <w:tr w:rsidR="002C274D" w:rsidRPr="002C274D" w14:paraId="0DFD0A7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CCB5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012857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0197794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2B1572F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70E82819"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15573F8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F2D0A9D" w14:textId="77777777" w:rsidR="002C274D" w:rsidRPr="002C274D" w:rsidRDefault="002C274D" w:rsidP="002C274D">
            <w:pPr>
              <w:autoSpaceDE w:val="0"/>
              <w:autoSpaceDN w:val="0"/>
              <w:rPr>
                <w:noProof w:val="0"/>
                <w:lang w:val="en-US" w:eastAsia="ru-RU"/>
              </w:rPr>
            </w:pPr>
          </w:p>
        </w:tc>
      </w:tr>
      <w:tr w:rsidR="002C274D" w:rsidRPr="002C274D" w14:paraId="711D53E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66FF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382F5B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7218EE7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4180BFD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034C83EF"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296E1FB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0C3C305" w14:textId="77777777" w:rsidR="002C274D" w:rsidRPr="002C274D" w:rsidRDefault="002C274D" w:rsidP="002C274D">
            <w:pPr>
              <w:autoSpaceDE w:val="0"/>
              <w:autoSpaceDN w:val="0"/>
              <w:rPr>
                <w:noProof w:val="0"/>
                <w:lang w:val="en-US" w:eastAsia="ru-RU"/>
              </w:rPr>
            </w:pPr>
          </w:p>
        </w:tc>
      </w:tr>
      <w:tr w:rsidR="002C274D" w:rsidRPr="002C274D" w14:paraId="6A27438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27E05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DD73E4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1019373</w:t>
            </w:r>
          </w:p>
        </w:tc>
        <w:tc>
          <w:tcPr>
            <w:tcW w:w="3402" w:type="dxa"/>
            <w:gridSpan w:val="2"/>
            <w:tcBorders>
              <w:top w:val="nil"/>
              <w:bottom w:val="single" w:sz="2" w:space="0" w:color="auto"/>
            </w:tcBorders>
          </w:tcPr>
          <w:p w14:paraId="557E0D1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necalmat</w:t>
            </w:r>
            <w:proofErr w:type="spellEnd"/>
            <w:r w:rsidRPr="002C274D">
              <w:rPr>
                <w:noProof w:val="0"/>
                <w:lang w:val="en-US" w:eastAsia="ru-RU"/>
              </w:rPr>
              <w:t xml:space="preserve"> 40х4 mm</w:t>
            </w:r>
          </w:p>
        </w:tc>
        <w:tc>
          <w:tcPr>
            <w:tcW w:w="1134" w:type="dxa"/>
            <w:tcBorders>
              <w:top w:val="nil"/>
              <w:bottom w:val="single" w:sz="2" w:space="0" w:color="auto"/>
            </w:tcBorders>
          </w:tcPr>
          <w:p w14:paraId="5FC9855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10C83B0" w14:textId="77777777" w:rsidR="002C274D" w:rsidRPr="002C274D" w:rsidRDefault="002C274D" w:rsidP="002C274D">
            <w:pPr>
              <w:autoSpaceDE w:val="0"/>
              <w:autoSpaceDN w:val="0"/>
              <w:rPr>
                <w:noProof w:val="0"/>
                <w:lang w:val="en-US" w:eastAsia="ru-RU"/>
              </w:rPr>
            </w:pPr>
            <w:r w:rsidRPr="002C274D">
              <w:rPr>
                <w:noProof w:val="0"/>
                <w:lang w:val="en-US" w:eastAsia="ru-RU"/>
              </w:rPr>
              <w:t>0,0081</w:t>
            </w:r>
          </w:p>
        </w:tc>
        <w:tc>
          <w:tcPr>
            <w:tcW w:w="1417" w:type="dxa"/>
            <w:tcBorders>
              <w:top w:val="nil"/>
              <w:bottom w:val="single" w:sz="2" w:space="0" w:color="auto"/>
            </w:tcBorders>
          </w:tcPr>
          <w:p w14:paraId="6824DC2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91F204E" w14:textId="77777777" w:rsidR="002C274D" w:rsidRPr="002C274D" w:rsidRDefault="002C274D" w:rsidP="002C274D">
            <w:pPr>
              <w:autoSpaceDE w:val="0"/>
              <w:autoSpaceDN w:val="0"/>
              <w:rPr>
                <w:noProof w:val="0"/>
                <w:lang w:val="en-US" w:eastAsia="ru-RU"/>
              </w:rPr>
            </w:pPr>
          </w:p>
        </w:tc>
      </w:tr>
      <w:tr w:rsidR="002C274D" w:rsidRPr="002C274D" w14:paraId="4BF4ED4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5664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42B24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3BBD1B1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60C5130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377CCF0" w14:textId="77777777" w:rsidR="002C274D" w:rsidRPr="002C274D" w:rsidRDefault="002C274D" w:rsidP="002C274D">
            <w:pPr>
              <w:autoSpaceDE w:val="0"/>
              <w:autoSpaceDN w:val="0"/>
              <w:rPr>
                <w:noProof w:val="0"/>
                <w:lang w:val="en-US" w:eastAsia="ru-RU"/>
              </w:rPr>
            </w:pPr>
            <w:r w:rsidRPr="002C274D">
              <w:rPr>
                <w:noProof w:val="0"/>
                <w:lang w:val="en-US" w:eastAsia="ru-RU"/>
              </w:rPr>
              <w:t>0,2000</w:t>
            </w:r>
          </w:p>
        </w:tc>
        <w:tc>
          <w:tcPr>
            <w:tcW w:w="1417" w:type="dxa"/>
            <w:tcBorders>
              <w:top w:val="nil"/>
              <w:bottom w:val="single" w:sz="2" w:space="0" w:color="auto"/>
            </w:tcBorders>
          </w:tcPr>
          <w:p w14:paraId="25FDBB0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1FDAD7A" w14:textId="77777777" w:rsidR="002C274D" w:rsidRPr="002C274D" w:rsidRDefault="002C274D" w:rsidP="002C274D">
            <w:pPr>
              <w:autoSpaceDE w:val="0"/>
              <w:autoSpaceDN w:val="0"/>
              <w:rPr>
                <w:noProof w:val="0"/>
                <w:lang w:val="en-US" w:eastAsia="ru-RU"/>
              </w:rPr>
            </w:pPr>
          </w:p>
        </w:tc>
      </w:tr>
      <w:tr w:rsidR="002C274D" w:rsidRPr="002C274D" w14:paraId="1426409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05D7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64F7F4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5009031</w:t>
            </w:r>
          </w:p>
        </w:tc>
        <w:tc>
          <w:tcPr>
            <w:tcW w:w="3402" w:type="dxa"/>
            <w:gridSpan w:val="2"/>
            <w:tcBorders>
              <w:top w:val="nil"/>
              <w:bottom w:val="single" w:sz="2" w:space="0" w:color="auto"/>
            </w:tcBorders>
          </w:tcPr>
          <w:p w14:paraId="42D335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p>
        </w:tc>
        <w:tc>
          <w:tcPr>
            <w:tcW w:w="1134" w:type="dxa"/>
            <w:tcBorders>
              <w:top w:val="nil"/>
              <w:bottom w:val="single" w:sz="2" w:space="0" w:color="auto"/>
            </w:tcBorders>
          </w:tcPr>
          <w:p w14:paraId="3BC736E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4923C45" w14:textId="77777777" w:rsidR="002C274D" w:rsidRPr="002C274D" w:rsidRDefault="002C274D" w:rsidP="002C274D">
            <w:pPr>
              <w:autoSpaceDE w:val="0"/>
              <w:autoSpaceDN w:val="0"/>
              <w:rPr>
                <w:noProof w:val="0"/>
                <w:lang w:val="en-US" w:eastAsia="ru-RU"/>
              </w:rPr>
            </w:pPr>
            <w:r w:rsidRPr="002C274D">
              <w:rPr>
                <w:noProof w:val="0"/>
                <w:lang w:val="en-US" w:eastAsia="ru-RU"/>
              </w:rPr>
              <w:t>0,1500</w:t>
            </w:r>
          </w:p>
        </w:tc>
        <w:tc>
          <w:tcPr>
            <w:tcW w:w="1417" w:type="dxa"/>
            <w:tcBorders>
              <w:top w:val="nil"/>
              <w:bottom w:val="single" w:sz="2" w:space="0" w:color="auto"/>
            </w:tcBorders>
          </w:tcPr>
          <w:p w14:paraId="591F02A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5B677FF" w14:textId="77777777" w:rsidR="002C274D" w:rsidRPr="002C274D" w:rsidRDefault="002C274D" w:rsidP="002C274D">
            <w:pPr>
              <w:autoSpaceDE w:val="0"/>
              <w:autoSpaceDN w:val="0"/>
              <w:rPr>
                <w:noProof w:val="0"/>
                <w:lang w:val="en-US" w:eastAsia="ru-RU"/>
              </w:rPr>
            </w:pPr>
          </w:p>
        </w:tc>
      </w:tr>
      <w:tr w:rsidR="002C274D" w:rsidRPr="002C274D" w14:paraId="209B038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98BB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9C2E78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5009105</w:t>
            </w:r>
          </w:p>
        </w:tc>
        <w:tc>
          <w:tcPr>
            <w:tcW w:w="3402" w:type="dxa"/>
            <w:gridSpan w:val="2"/>
            <w:tcBorders>
              <w:top w:val="nil"/>
              <w:bottom w:val="single" w:sz="2" w:space="0" w:color="auto"/>
            </w:tcBorders>
          </w:tcPr>
          <w:p w14:paraId="3538979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Suportul</w:t>
            </w:r>
            <w:proofErr w:type="spellEnd"/>
            <w:r w:rsidRPr="002C274D">
              <w:rPr>
                <w:noProof w:val="0"/>
                <w:lang w:val="en-US" w:eastAsia="ru-RU"/>
              </w:rPr>
              <w:t xml:space="preserve"> </w:t>
            </w:r>
            <w:proofErr w:type="spellStart"/>
            <w:r w:rsidRPr="002C274D">
              <w:rPr>
                <w:noProof w:val="0"/>
                <w:lang w:val="en-US" w:eastAsia="ru-RU"/>
              </w:rPr>
              <w:t>corpului</w:t>
            </w:r>
            <w:proofErr w:type="spellEnd"/>
            <w:r w:rsidRPr="002C274D">
              <w:rPr>
                <w:noProof w:val="0"/>
                <w:lang w:val="en-US" w:eastAsia="ru-RU"/>
              </w:rPr>
              <w:t xml:space="preserve"> de </w:t>
            </w:r>
            <w:proofErr w:type="spellStart"/>
            <w:r w:rsidRPr="002C274D">
              <w:rPr>
                <w:noProof w:val="0"/>
                <w:lang w:val="en-US" w:eastAsia="ru-RU"/>
              </w:rPr>
              <w:t>iluminat</w:t>
            </w:r>
            <w:proofErr w:type="spellEnd"/>
          </w:p>
        </w:tc>
        <w:tc>
          <w:tcPr>
            <w:tcW w:w="1134" w:type="dxa"/>
            <w:tcBorders>
              <w:top w:val="nil"/>
              <w:bottom w:val="single" w:sz="2" w:space="0" w:color="auto"/>
            </w:tcBorders>
          </w:tcPr>
          <w:p w14:paraId="571C06C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93D8784" w14:textId="77777777" w:rsidR="002C274D" w:rsidRPr="002C274D" w:rsidRDefault="002C274D" w:rsidP="002C274D">
            <w:pPr>
              <w:autoSpaceDE w:val="0"/>
              <w:autoSpaceDN w:val="0"/>
              <w:rPr>
                <w:noProof w:val="0"/>
                <w:lang w:val="en-US" w:eastAsia="ru-RU"/>
              </w:rPr>
            </w:pPr>
            <w:r w:rsidRPr="002C274D">
              <w:rPr>
                <w:noProof w:val="0"/>
                <w:lang w:val="en-US" w:eastAsia="ru-RU"/>
              </w:rPr>
              <w:t>1,3400</w:t>
            </w:r>
          </w:p>
        </w:tc>
        <w:tc>
          <w:tcPr>
            <w:tcW w:w="1417" w:type="dxa"/>
            <w:tcBorders>
              <w:top w:val="nil"/>
              <w:bottom w:val="single" w:sz="2" w:space="0" w:color="auto"/>
            </w:tcBorders>
          </w:tcPr>
          <w:p w14:paraId="7884B0C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57E1291" w14:textId="77777777" w:rsidR="002C274D" w:rsidRPr="002C274D" w:rsidRDefault="002C274D" w:rsidP="002C274D">
            <w:pPr>
              <w:autoSpaceDE w:val="0"/>
              <w:autoSpaceDN w:val="0"/>
              <w:rPr>
                <w:noProof w:val="0"/>
                <w:lang w:val="en-US" w:eastAsia="ru-RU"/>
              </w:rPr>
            </w:pPr>
          </w:p>
        </w:tc>
      </w:tr>
      <w:tr w:rsidR="002C274D" w:rsidRPr="002C274D" w14:paraId="6EFF712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E3AE2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A9E0DE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5C872B4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4893577F"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79078C7" w14:textId="77777777" w:rsidR="002C274D" w:rsidRPr="002C274D" w:rsidRDefault="002C274D" w:rsidP="002C274D">
            <w:pPr>
              <w:autoSpaceDE w:val="0"/>
              <w:autoSpaceDN w:val="0"/>
              <w:rPr>
                <w:noProof w:val="0"/>
                <w:lang w:val="en-US" w:eastAsia="ru-RU"/>
              </w:rPr>
            </w:pPr>
            <w:r w:rsidRPr="002C274D">
              <w:rPr>
                <w:noProof w:val="0"/>
                <w:lang w:val="en-US" w:eastAsia="ru-RU"/>
              </w:rPr>
              <w:t>0,0190</w:t>
            </w:r>
          </w:p>
        </w:tc>
        <w:tc>
          <w:tcPr>
            <w:tcW w:w="1417" w:type="dxa"/>
            <w:tcBorders>
              <w:top w:val="nil"/>
              <w:bottom w:val="single" w:sz="2" w:space="0" w:color="auto"/>
            </w:tcBorders>
          </w:tcPr>
          <w:p w14:paraId="5C765BB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3AA1549" w14:textId="77777777" w:rsidR="002C274D" w:rsidRPr="002C274D" w:rsidRDefault="002C274D" w:rsidP="002C274D">
            <w:pPr>
              <w:autoSpaceDE w:val="0"/>
              <w:autoSpaceDN w:val="0"/>
              <w:rPr>
                <w:noProof w:val="0"/>
                <w:lang w:val="en-US" w:eastAsia="ru-RU"/>
              </w:rPr>
            </w:pPr>
          </w:p>
        </w:tc>
      </w:tr>
      <w:tr w:rsidR="002C274D" w:rsidRPr="002C274D" w14:paraId="0544C7E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3D02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F749DC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57D533E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29342A1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140592D" w14:textId="77777777" w:rsidR="002C274D" w:rsidRPr="002C274D" w:rsidRDefault="002C274D" w:rsidP="002C274D">
            <w:pPr>
              <w:autoSpaceDE w:val="0"/>
              <w:autoSpaceDN w:val="0"/>
              <w:rPr>
                <w:noProof w:val="0"/>
                <w:lang w:val="en-US" w:eastAsia="ru-RU"/>
              </w:rPr>
            </w:pPr>
            <w:r w:rsidRPr="002C274D">
              <w:rPr>
                <w:noProof w:val="0"/>
                <w:lang w:val="en-US" w:eastAsia="ru-RU"/>
              </w:rPr>
              <w:t>0,3360</w:t>
            </w:r>
          </w:p>
        </w:tc>
        <w:tc>
          <w:tcPr>
            <w:tcW w:w="1417" w:type="dxa"/>
            <w:tcBorders>
              <w:top w:val="nil"/>
              <w:bottom w:val="single" w:sz="2" w:space="0" w:color="auto"/>
            </w:tcBorders>
          </w:tcPr>
          <w:p w14:paraId="2CA9E77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D22A5F1" w14:textId="77777777" w:rsidR="002C274D" w:rsidRPr="002C274D" w:rsidRDefault="002C274D" w:rsidP="002C274D">
            <w:pPr>
              <w:autoSpaceDE w:val="0"/>
              <w:autoSpaceDN w:val="0"/>
              <w:rPr>
                <w:noProof w:val="0"/>
                <w:lang w:val="en-US" w:eastAsia="ru-RU"/>
              </w:rPr>
            </w:pPr>
          </w:p>
        </w:tc>
      </w:tr>
      <w:tr w:rsidR="002C274D" w:rsidRPr="002C274D" w14:paraId="7BBE970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48E2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BBD52D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691FED8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08E92633"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36B1C2F" w14:textId="77777777" w:rsidR="002C274D" w:rsidRPr="002C274D" w:rsidRDefault="002C274D" w:rsidP="002C274D">
            <w:pPr>
              <w:autoSpaceDE w:val="0"/>
              <w:autoSpaceDN w:val="0"/>
              <w:rPr>
                <w:noProof w:val="0"/>
                <w:lang w:val="en-US" w:eastAsia="ru-RU"/>
              </w:rPr>
            </w:pPr>
            <w:r w:rsidRPr="002C274D">
              <w:rPr>
                <w:noProof w:val="0"/>
                <w:lang w:val="en-US" w:eastAsia="ru-RU"/>
              </w:rPr>
              <w:t>0,0190</w:t>
            </w:r>
          </w:p>
        </w:tc>
        <w:tc>
          <w:tcPr>
            <w:tcW w:w="1417" w:type="dxa"/>
            <w:tcBorders>
              <w:top w:val="nil"/>
              <w:bottom w:val="single" w:sz="2" w:space="0" w:color="auto"/>
            </w:tcBorders>
          </w:tcPr>
          <w:p w14:paraId="6F2536F9"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1BAF110" w14:textId="77777777" w:rsidR="002C274D" w:rsidRPr="002C274D" w:rsidRDefault="002C274D" w:rsidP="002C274D">
            <w:pPr>
              <w:autoSpaceDE w:val="0"/>
              <w:autoSpaceDN w:val="0"/>
              <w:rPr>
                <w:noProof w:val="0"/>
                <w:lang w:val="en-US" w:eastAsia="ru-RU"/>
              </w:rPr>
            </w:pPr>
          </w:p>
        </w:tc>
      </w:tr>
      <w:tr w:rsidR="002C274D" w:rsidRPr="002C274D" w14:paraId="0DE9D9C8" w14:textId="77777777" w:rsidTr="005945B0">
        <w:trPr>
          <w:trHeight w:val="340"/>
        </w:trPr>
        <w:tc>
          <w:tcPr>
            <w:tcW w:w="709" w:type="dxa"/>
            <w:tcBorders>
              <w:top w:val="nil"/>
              <w:left w:val="single" w:sz="6" w:space="0" w:color="auto"/>
              <w:bottom w:val="nil"/>
              <w:right w:val="nil"/>
            </w:tcBorders>
          </w:tcPr>
          <w:p w14:paraId="59B3D0F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63745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C73B9DA"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EAD9E2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5996D0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9F9639C"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F6F5A59" w14:textId="77777777" w:rsidR="002C274D" w:rsidRPr="002C274D" w:rsidRDefault="002C274D" w:rsidP="002C274D">
            <w:pPr>
              <w:autoSpaceDE w:val="0"/>
              <w:autoSpaceDN w:val="0"/>
              <w:rPr>
                <w:noProof w:val="0"/>
                <w:lang w:val="en-US" w:eastAsia="ru-RU"/>
              </w:rPr>
            </w:pPr>
          </w:p>
        </w:tc>
      </w:tr>
      <w:tr w:rsidR="002C274D" w:rsidRPr="002C274D" w14:paraId="57DDDE1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49224" w14:textId="77777777" w:rsidR="002C274D" w:rsidRPr="002C274D" w:rsidRDefault="002C274D" w:rsidP="002C274D">
            <w:pPr>
              <w:autoSpaceDE w:val="0"/>
              <w:autoSpaceDN w:val="0"/>
              <w:rPr>
                <w:noProof w:val="0"/>
                <w:lang w:val="en-US" w:eastAsia="ru-RU"/>
              </w:rPr>
            </w:pPr>
            <w:r w:rsidRPr="002C274D">
              <w:rPr>
                <w:noProof w:val="0"/>
                <w:lang w:val="en-US" w:eastAsia="ru-RU"/>
              </w:rPr>
              <w:t>29</w:t>
            </w:r>
          </w:p>
        </w:tc>
        <w:tc>
          <w:tcPr>
            <w:tcW w:w="1276" w:type="dxa"/>
            <w:gridSpan w:val="2"/>
            <w:tcBorders>
              <w:top w:val="single" w:sz="4" w:space="0" w:color="auto"/>
              <w:bottom w:val="single" w:sz="4" w:space="0" w:color="auto"/>
            </w:tcBorders>
          </w:tcPr>
          <w:p w14:paraId="4A7749A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D51EFC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B676F4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Banda </w:t>
            </w:r>
            <w:proofErr w:type="spellStart"/>
            <w:r w:rsidRPr="002C274D">
              <w:rPr>
                <w:noProof w:val="0"/>
                <w:lang w:val="en-US" w:eastAsia="ru-RU"/>
              </w:rPr>
              <w:t>zincata</w:t>
            </w:r>
            <w:proofErr w:type="spellEnd"/>
            <w:r w:rsidRPr="002C274D">
              <w:rPr>
                <w:noProof w:val="0"/>
                <w:lang w:val="en-US" w:eastAsia="ru-RU"/>
              </w:rPr>
              <w:t xml:space="preserve"> 40*</w:t>
            </w:r>
            <w:proofErr w:type="gramStart"/>
            <w:r w:rsidRPr="002C274D">
              <w:rPr>
                <w:noProof w:val="0"/>
                <w:lang w:val="en-US" w:eastAsia="ru-RU"/>
              </w:rPr>
              <w:t>4  M</w:t>
            </w:r>
            <w:proofErr w:type="gramEnd"/>
            <w:r w:rsidRPr="002C274D">
              <w:rPr>
                <w:rFonts w:ascii="Times New Roman CYR" w:hAnsi="Times New Roman CYR" w:cs="Times New Roman CYR"/>
                <w:noProof w:val="0"/>
                <w:sz w:val="16"/>
                <w:szCs w:val="16"/>
                <w:lang w:val="en-US" w:eastAsia="ru-RU"/>
              </w:rPr>
              <w:t xml:space="preserve"> </w:t>
            </w:r>
          </w:p>
          <w:p w14:paraId="3A25623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735CD3E"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760FA7A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10,0000</w:t>
            </w:r>
          </w:p>
          <w:p w14:paraId="519E98B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C566EF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AECC211" w14:textId="77777777" w:rsidR="002C274D" w:rsidRPr="002C274D" w:rsidRDefault="002C274D" w:rsidP="002C274D">
            <w:pPr>
              <w:autoSpaceDE w:val="0"/>
              <w:autoSpaceDN w:val="0"/>
              <w:jc w:val="center"/>
              <w:rPr>
                <w:noProof w:val="0"/>
                <w:lang w:val="en-US" w:eastAsia="ru-RU"/>
              </w:rPr>
            </w:pPr>
          </w:p>
        </w:tc>
      </w:tr>
      <w:tr w:rsidR="002C274D" w:rsidRPr="002C274D" w14:paraId="11F2FE9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D0E7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41A2D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0000142</w:t>
            </w:r>
          </w:p>
        </w:tc>
        <w:tc>
          <w:tcPr>
            <w:tcW w:w="3402" w:type="dxa"/>
            <w:gridSpan w:val="2"/>
            <w:tcBorders>
              <w:top w:val="nil"/>
              <w:bottom w:val="single" w:sz="2" w:space="0" w:color="auto"/>
            </w:tcBorders>
          </w:tcPr>
          <w:p w14:paraId="6211967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zincata</w:t>
            </w:r>
            <w:proofErr w:type="spellEnd"/>
            <w:r w:rsidRPr="002C274D">
              <w:rPr>
                <w:noProof w:val="0"/>
                <w:lang w:val="en-US" w:eastAsia="ru-RU"/>
              </w:rPr>
              <w:t xml:space="preserve"> 40*</w:t>
            </w:r>
            <w:proofErr w:type="gramStart"/>
            <w:r w:rsidRPr="002C274D">
              <w:rPr>
                <w:noProof w:val="0"/>
                <w:lang w:val="en-US" w:eastAsia="ru-RU"/>
              </w:rPr>
              <w:t>4  M</w:t>
            </w:r>
            <w:proofErr w:type="gramEnd"/>
          </w:p>
        </w:tc>
        <w:tc>
          <w:tcPr>
            <w:tcW w:w="1134" w:type="dxa"/>
            <w:tcBorders>
              <w:top w:val="nil"/>
              <w:bottom w:val="single" w:sz="2" w:space="0" w:color="auto"/>
            </w:tcBorders>
          </w:tcPr>
          <w:p w14:paraId="57C6CE3D"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00E2E709" w14:textId="77777777" w:rsidR="002C274D" w:rsidRPr="002C274D" w:rsidRDefault="002C274D" w:rsidP="002C274D">
            <w:pPr>
              <w:autoSpaceDE w:val="0"/>
              <w:autoSpaceDN w:val="0"/>
              <w:rPr>
                <w:noProof w:val="0"/>
                <w:lang w:val="en-US" w:eastAsia="ru-RU"/>
              </w:rPr>
            </w:pPr>
            <w:r w:rsidRPr="002C274D">
              <w:rPr>
                <w:noProof w:val="0"/>
                <w:lang w:val="en-US" w:eastAsia="ru-RU"/>
              </w:rPr>
              <w:t>10,0000</w:t>
            </w:r>
          </w:p>
        </w:tc>
        <w:tc>
          <w:tcPr>
            <w:tcW w:w="1417" w:type="dxa"/>
            <w:tcBorders>
              <w:top w:val="nil"/>
              <w:bottom w:val="single" w:sz="2" w:space="0" w:color="auto"/>
            </w:tcBorders>
          </w:tcPr>
          <w:p w14:paraId="1BC5F4D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44E111B" w14:textId="77777777" w:rsidR="002C274D" w:rsidRPr="002C274D" w:rsidRDefault="002C274D" w:rsidP="002C274D">
            <w:pPr>
              <w:autoSpaceDE w:val="0"/>
              <w:autoSpaceDN w:val="0"/>
              <w:rPr>
                <w:noProof w:val="0"/>
                <w:lang w:val="en-US" w:eastAsia="ru-RU"/>
              </w:rPr>
            </w:pPr>
          </w:p>
        </w:tc>
      </w:tr>
      <w:tr w:rsidR="002C274D" w:rsidRPr="002C274D" w14:paraId="7399DBA9" w14:textId="77777777" w:rsidTr="005945B0">
        <w:trPr>
          <w:trHeight w:val="340"/>
        </w:trPr>
        <w:tc>
          <w:tcPr>
            <w:tcW w:w="709" w:type="dxa"/>
            <w:tcBorders>
              <w:top w:val="nil"/>
              <w:left w:val="single" w:sz="6" w:space="0" w:color="auto"/>
              <w:bottom w:val="nil"/>
              <w:right w:val="nil"/>
            </w:tcBorders>
          </w:tcPr>
          <w:p w14:paraId="321E4E9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FB9197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B127A9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5EF6470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910A726"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EE9261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166E632" w14:textId="77777777" w:rsidR="002C274D" w:rsidRPr="002C274D" w:rsidRDefault="002C274D" w:rsidP="002C274D">
            <w:pPr>
              <w:autoSpaceDE w:val="0"/>
              <w:autoSpaceDN w:val="0"/>
              <w:rPr>
                <w:noProof w:val="0"/>
                <w:lang w:val="en-US" w:eastAsia="ru-RU"/>
              </w:rPr>
            </w:pPr>
          </w:p>
        </w:tc>
      </w:tr>
      <w:tr w:rsidR="002C274D" w:rsidRPr="002C274D" w14:paraId="3B55B037"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08CD7E1"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6642CBBF"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2B8F45B7" w14:textId="77777777" w:rsidR="002C274D" w:rsidRPr="002C274D" w:rsidRDefault="002C274D" w:rsidP="002C274D">
            <w:pPr>
              <w:autoSpaceDE w:val="0"/>
              <w:autoSpaceDN w:val="0"/>
              <w:rPr>
                <w:noProof w:val="0"/>
                <w:sz w:val="8"/>
                <w:szCs w:val="8"/>
                <w:lang w:val="en-US" w:eastAsia="ru-RU"/>
              </w:rPr>
            </w:pPr>
          </w:p>
          <w:p w14:paraId="32724377" w14:textId="77777777" w:rsidR="002C274D" w:rsidRPr="002C274D" w:rsidRDefault="002C274D" w:rsidP="002C274D">
            <w:pPr>
              <w:autoSpaceDE w:val="0"/>
              <w:autoSpaceDN w:val="0"/>
              <w:rPr>
                <w:noProof w:val="0"/>
                <w:sz w:val="8"/>
                <w:szCs w:val="8"/>
                <w:lang w:val="en-US" w:eastAsia="ru-RU"/>
              </w:rPr>
            </w:pPr>
          </w:p>
          <w:p w14:paraId="6492F8BB"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755D093A"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0D37FA79"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3790A5EF"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433AA195" w14:textId="77777777" w:rsidR="002C274D" w:rsidRPr="002C274D" w:rsidRDefault="002C274D" w:rsidP="002C274D">
            <w:pPr>
              <w:autoSpaceDE w:val="0"/>
              <w:autoSpaceDN w:val="0"/>
              <w:rPr>
                <w:noProof w:val="0"/>
                <w:sz w:val="8"/>
                <w:szCs w:val="8"/>
                <w:lang w:val="en-US" w:eastAsia="ru-RU"/>
              </w:rPr>
            </w:pPr>
          </w:p>
        </w:tc>
      </w:tr>
      <w:tr w:rsidR="002C274D" w:rsidRPr="002C274D" w14:paraId="28CB603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55F4B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999D5F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DB140A3"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74098EF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DBFA80D"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C9EC547"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203045D" w14:textId="77777777" w:rsidR="002C274D" w:rsidRPr="002C274D" w:rsidRDefault="002C274D" w:rsidP="002C274D">
            <w:pPr>
              <w:autoSpaceDE w:val="0"/>
              <w:autoSpaceDN w:val="0"/>
              <w:rPr>
                <w:noProof w:val="0"/>
                <w:lang w:val="en-US" w:eastAsia="ru-RU"/>
              </w:rPr>
            </w:pPr>
          </w:p>
        </w:tc>
      </w:tr>
      <w:tr w:rsidR="002C274D" w:rsidRPr="002C274D" w14:paraId="56223CC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D37F90D"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75A28F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8E32D68"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2E51AAC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E1240E9"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D50D43A"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0EAAE01" w14:textId="77777777" w:rsidR="002C274D" w:rsidRPr="002C274D" w:rsidRDefault="002C274D" w:rsidP="002C274D">
            <w:pPr>
              <w:autoSpaceDE w:val="0"/>
              <w:autoSpaceDN w:val="0"/>
              <w:rPr>
                <w:noProof w:val="0"/>
                <w:lang w:val="en-US" w:eastAsia="ru-RU"/>
              </w:rPr>
            </w:pPr>
          </w:p>
        </w:tc>
      </w:tr>
      <w:tr w:rsidR="002C274D" w:rsidRPr="002C274D" w14:paraId="43B3FC3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832F2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5B5E61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E487C8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3DDE637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79BBCC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CA6F11E"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B7CF446" w14:textId="77777777" w:rsidR="002C274D" w:rsidRPr="002C274D" w:rsidRDefault="002C274D" w:rsidP="002C274D">
            <w:pPr>
              <w:autoSpaceDE w:val="0"/>
              <w:autoSpaceDN w:val="0"/>
              <w:rPr>
                <w:noProof w:val="0"/>
                <w:lang w:val="en-US" w:eastAsia="ru-RU"/>
              </w:rPr>
            </w:pPr>
          </w:p>
        </w:tc>
      </w:tr>
      <w:tr w:rsidR="002C274D" w:rsidRPr="002C274D" w14:paraId="61BF340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AE0B60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9B527A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5BE1EB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29ADE49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F26797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20E0466"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ECB8BCD" w14:textId="77777777" w:rsidR="002C274D" w:rsidRPr="002C274D" w:rsidRDefault="002C274D" w:rsidP="002C274D">
            <w:pPr>
              <w:autoSpaceDE w:val="0"/>
              <w:autoSpaceDN w:val="0"/>
              <w:rPr>
                <w:noProof w:val="0"/>
                <w:lang w:val="en-US" w:eastAsia="ru-RU"/>
              </w:rPr>
            </w:pPr>
          </w:p>
        </w:tc>
      </w:tr>
      <w:tr w:rsidR="002C274D" w:rsidRPr="002C274D" w14:paraId="098FA3C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F3AE00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0B077C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CF0F3F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22CC850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17404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60966CA"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1B9376A" w14:textId="77777777" w:rsidR="002C274D" w:rsidRPr="002C274D" w:rsidRDefault="002C274D" w:rsidP="002C274D">
            <w:pPr>
              <w:autoSpaceDE w:val="0"/>
              <w:autoSpaceDN w:val="0"/>
              <w:rPr>
                <w:noProof w:val="0"/>
                <w:lang w:val="en-US" w:eastAsia="ru-RU"/>
              </w:rPr>
            </w:pPr>
          </w:p>
        </w:tc>
      </w:tr>
      <w:tr w:rsidR="002C274D" w:rsidRPr="002C274D" w14:paraId="50A14C0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8B64C2"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CA5414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AC6936B"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6F123A0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949D7D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0E957B4"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2D641A5" w14:textId="77777777" w:rsidR="002C274D" w:rsidRPr="002C274D" w:rsidRDefault="002C274D" w:rsidP="002C274D">
            <w:pPr>
              <w:autoSpaceDE w:val="0"/>
              <w:autoSpaceDN w:val="0"/>
              <w:rPr>
                <w:noProof w:val="0"/>
                <w:lang w:val="en-US" w:eastAsia="ru-RU"/>
              </w:rPr>
            </w:pPr>
          </w:p>
        </w:tc>
      </w:tr>
      <w:tr w:rsidR="002C274D" w:rsidRPr="002C274D" w14:paraId="52BEC465"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EF8B4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EBE121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CC9795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783FD44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3C0201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C9C8426"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B868590" w14:textId="77777777" w:rsidR="002C274D" w:rsidRPr="002C274D" w:rsidRDefault="002C274D" w:rsidP="002C274D">
            <w:pPr>
              <w:autoSpaceDE w:val="0"/>
              <w:autoSpaceDN w:val="0"/>
              <w:rPr>
                <w:noProof w:val="0"/>
                <w:lang w:val="en-US" w:eastAsia="ru-RU"/>
              </w:rPr>
            </w:pPr>
          </w:p>
        </w:tc>
      </w:tr>
      <w:tr w:rsidR="002C274D" w:rsidRPr="002C274D" w14:paraId="62DC7C26"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B8143C9"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91261D8"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1405DA1"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5D54D23D"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tc>
        <w:tc>
          <w:tcPr>
            <w:tcW w:w="1134" w:type="dxa"/>
            <w:tcBorders>
              <w:top w:val="single" w:sz="4" w:space="0" w:color="auto"/>
              <w:left w:val="nil"/>
              <w:bottom w:val="single" w:sz="4" w:space="0" w:color="auto"/>
              <w:right w:val="nil"/>
            </w:tcBorders>
          </w:tcPr>
          <w:p w14:paraId="1A124574"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9FF3E1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FFD0497"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08A5FCB6" w14:textId="77777777" w:rsidR="002C274D" w:rsidRPr="002C274D" w:rsidRDefault="002C274D" w:rsidP="002C274D">
            <w:pPr>
              <w:autoSpaceDE w:val="0"/>
              <w:autoSpaceDN w:val="0"/>
              <w:rPr>
                <w:b/>
                <w:bCs/>
                <w:noProof w:val="0"/>
                <w:lang w:val="en-US" w:eastAsia="ru-RU"/>
              </w:rPr>
            </w:pPr>
          </w:p>
        </w:tc>
      </w:tr>
      <w:tr w:rsidR="002C274D" w:rsidRPr="002C274D" w14:paraId="047CEBBD" w14:textId="77777777" w:rsidTr="005945B0">
        <w:tc>
          <w:tcPr>
            <w:tcW w:w="709" w:type="dxa"/>
            <w:tcBorders>
              <w:top w:val="nil"/>
              <w:left w:val="single" w:sz="6" w:space="0" w:color="auto"/>
              <w:bottom w:val="nil"/>
              <w:right w:val="nil"/>
            </w:tcBorders>
          </w:tcPr>
          <w:p w14:paraId="3F93BA30"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215A8AF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29931E06"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3.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p w14:paraId="0BF3874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89A5484"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3A900A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589EE91"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0791EEA5" w14:textId="77777777" w:rsidR="002C274D" w:rsidRPr="002C274D" w:rsidRDefault="002C274D" w:rsidP="002C274D">
            <w:pPr>
              <w:autoSpaceDE w:val="0"/>
              <w:autoSpaceDN w:val="0"/>
              <w:rPr>
                <w:noProof w:val="0"/>
                <w:lang w:val="en-US" w:eastAsia="ru-RU"/>
              </w:rPr>
            </w:pPr>
          </w:p>
        </w:tc>
      </w:tr>
      <w:tr w:rsidR="002C274D" w:rsidRPr="002C274D" w14:paraId="22A9F50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C6330" w14:textId="77777777" w:rsidR="002C274D" w:rsidRPr="002C274D" w:rsidRDefault="002C274D" w:rsidP="002C274D">
            <w:pPr>
              <w:autoSpaceDE w:val="0"/>
              <w:autoSpaceDN w:val="0"/>
              <w:rPr>
                <w:noProof w:val="0"/>
                <w:lang w:val="en-US" w:eastAsia="ru-RU"/>
              </w:rPr>
            </w:pPr>
            <w:r w:rsidRPr="002C274D">
              <w:rPr>
                <w:noProof w:val="0"/>
                <w:lang w:val="en-US" w:eastAsia="ru-RU"/>
              </w:rPr>
              <w:t>30</w:t>
            </w:r>
          </w:p>
        </w:tc>
        <w:tc>
          <w:tcPr>
            <w:tcW w:w="1276" w:type="dxa"/>
            <w:gridSpan w:val="2"/>
            <w:tcBorders>
              <w:top w:val="single" w:sz="4" w:space="0" w:color="auto"/>
              <w:bottom w:val="single" w:sz="4" w:space="0" w:color="auto"/>
            </w:tcBorders>
          </w:tcPr>
          <w:p w14:paraId="242604C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1910B3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467680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Separator-</w:t>
            </w:r>
            <w:proofErr w:type="spellStart"/>
            <w:r w:rsidRPr="002C274D">
              <w:rPr>
                <w:noProof w:val="0"/>
                <w:lang w:val="en-US" w:eastAsia="ru-RU"/>
              </w:rPr>
              <w:t>siguranta</w:t>
            </w:r>
            <w:proofErr w:type="spellEnd"/>
            <w:r w:rsidRPr="002C274D">
              <w:rPr>
                <w:noProof w:val="0"/>
                <w:lang w:val="en-US" w:eastAsia="ru-RU"/>
              </w:rPr>
              <w:t xml:space="preserve"> CUT-OUT 12 KV</w:t>
            </w:r>
            <w:r w:rsidRPr="002C274D">
              <w:rPr>
                <w:rFonts w:ascii="Times New Roman CYR" w:hAnsi="Times New Roman CYR" w:cs="Times New Roman CYR"/>
                <w:noProof w:val="0"/>
                <w:sz w:val="16"/>
                <w:szCs w:val="16"/>
                <w:lang w:val="en-US" w:eastAsia="ru-RU"/>
              </w:rPr>
              <w:t xml:space="preserve"> </w:t>
            </w:r>
          </w:p>
          <w:p w14:paraId="5E0E15A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627ED7"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6A8D4A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5F2B64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B4790B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386BA68" w14:textId="77777777" w:rsidR="002C274D" w:rsidRPr="002C274D" w:rsidRDefault="002C274D" w:rsidP="002C274D">
            <w:pPr>
              <w:autoSpaceDE w:val="0"/>
              <w:autoSpaceDN w:val="0"/>
              <w:jc w:val="center"/>
              <w:rPr>
                <w:noProof w:val="0"/>
                <w:lang w:val="en-US" w:eastAsia="ru-RU"/>
              </w:rPr>
            </w:pPr>
          </w:p>
        </w:tc>
      </w:tr>
      <w:tr w:rsidR="002C274D" w:rsidRPr="002C274D" w14:paraId="40DAE4D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A182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EDB81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00013</w:t>
            </w:r>
          </w:p>
        </w:tc>
        <w:tc>
          <w:tcPr>
            <w:tcW w:w="3402" w:type="dxa"/>
            <w:gridSpan w:val="2"/>
            <w:tcBorders>
              <w:top w:val="nil"/>
              <w:bottom w:val="single" w:sz="2" w:space="0" w:color="auto"/>
            </w:tcBorders>
          </w:tcPr>
          <w:p w14:paraId="74BBD9B6" w14:textId="77777777" w:rsidR="002C274D" w:rsidRPr="002C274D" w:rsidRDefault="002C274D" w:rsidP="002C274D">
            <w:pPr>
              <w:autoSpaceDE w:val="0"/>
              <w:autoSpaceDN w:val="0"/>
              <w:rPr>
                <w:noProof w:val="0"/>
                <w:lang w:val="en-US" w:eastAsia="ru-RU"/>
              </w:rPr>
            </w:pPr>
            <w:r w:rsidRPr="002C274D">
              <w:rPr>
                <w:noProof w:val="0"/>
                <w:lang w:val="en-US" w:eastAsia="ru-RU"/>
              </w:rPr>
              <w:t>Separator-</w:t>
            </w:r>
            <w:proofErr w:type="spellStart"/>
            <w:r w:rsidRPr="002C274D">
              <w:rPr>
                <w:noProof w:val="0"/>
                <w:lang w:val="en-US" w:eastAsia="ru-RU"/>
              </w:rPr>
              <w:t>siguranta</w:t>
            </w:r>
            <w:proofErr w:type="spellEnd"/>
            <w:r w:rsidRPr="002C274D">
              <w:rPr>
                <w:noProof w:val="0"/>
                <w:lang w:val="en-US" w:eastAsia="ru-RU"/>
              </w:rPr>
              <w:t xml:space="preserve"> CUT-OUT 12 KV</w:t>
            </w:r>
          </w:p>
        </w:tc>
        <w:tc>
          <w:tcPr>
            <w:tcW w:w="1134" w:type="dxa"/>
            <w:tcBorders>
              <w:top w:val="nil"/>
              <w:bottom w:val="single" w:sz="2" w:space="0" w:color="auto"/>
            </w:tcBorders>
          </w:tcPr>
          <w:p w14:paraId="659C246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22CD1E4"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7C7CEF3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FF1230F" w14:textId="77777777" w:rsidR="002C274D" w:rsidRPr="002C274D" w:rsidRDefault="002C274D" w:rsidP="002C274D">
            <w:pPr>
              <w:autoSpaceDE w:val="0"/>
              <w:autoSpaceDN w:val="0"/>
              <w:rPr>
                <w:noProof w:val="0"/>
                <w:lang w:val="en-US" w:eastAsia="ru-RU"/>
              </w:rPr>
            </w:pPr>
          </w:p>
        </w:tc>
      </w:tr>
      <w:tr w:rsidR="002C274D" w:rsidRPr="002C274D" w14:paraId="4A910770" w14:textId="77777777" w:rsidTr="005945B0">
        <w:trPr>
          <w:trHeight w:val="340"/>
        </w:trPr>
        <w:tc>
          <w:tcPr>
            <w:tcW w:w="709" w:type="dxa"/>
            <w:tcBorders>
              <w:top w:val="nil"/>
              <w:left w:val="single" w:sz="6" w:space="0" w:color="auto"/>
              <w:bottom w:val="nil"/>
              <w:right w:val="nil"/>
            </w:tcBorders>
          </w:tcPr>
          <w:p w14:paraId="2889151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DFC0F0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9D8F49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2CA43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2A4BDE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51529C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7F12E7C" w14:textId="77777777" w:rsidR="002C274D" w:rsidRPr="002C274D" w:rsidRDefault="002C274D" w:rsidP="002C274D">
            <w:pPr>
              <w:autoSpaceDE w:val="0"/>
              <w:autoSpaceDN w:val="0"/>
              <w:rPr>
                <w:noProof w:val="0"/>
                <w:lang w:val="en-US" w:eastAsia="ru-RU"/>
              </w:rPr>
            </w:pPr>
          </w:p>
        </w:tc>
      </w:tr>
      <w:tr w:rsidR="002C274D" w:rsidRPr="002C274D" w14:paraId="04E20BA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73CF6" w14:textId="77777777" w:rsidR="002C274D" w:rsidRPr="002C274D" w:rsidRDefault="002C274D" w:rsidP="002C274D">
            <w:pPr>
              <w:autoSpaceDE w:val="0"/>
              <w:autoSpaceDN w:val="0"/>
              <w:rPr>
                <w:noProof w:val="0"/>
                <w:lang w:val="en-US" w:eastAsia="ru-RU"/>
              </w:rPr>
            </w:pPr>
            <w:r w:rsidRPr="002C274D">
              <w:rPr>
                <w:noProof w:val="0"/>
                <w:lang w:val="en-US" w:eastAsia="ru-RU"/>
              </w:rPr>
              <w:t>31</w:t>
            </w:r>
          </w:p>
        </w:tc>
        <w:tc>
          <w:tcPr>
            <w:tcW w:w="1276" w:type="dxa"/>
            <w:gridSpan w:val="2"/>
            <w:tcBorders>
              <w:top w:val="single" w:sz="4" w:space="0" w:color="auto"/>
              <w:bottom w:val="single" w:sz="4" w:space="0" w:color="auto"/>
            </w:tcBorders>
          </w:tcPr>
          <w:p w14:paraId="344A8B1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2AC62C5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FA0210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Ilement</w:t>
            </w:r>
            <w:proofErr w:type="spellEnd"/>
            <w:r w:rsidRPr="002C274D">
              <w:rPr>
                <w:noProof w:val="0"/>
                <w:lang w:val="en-US" w:eastAsia="ru-RU"/>
              </w:rPr>
              <w:t xml:space="preserve"> </w:t>
            </w:r>
            <w:proofErr w:type="spellStart"/>
            <w:r w:rsidRPr="002C274D">
              <w:rPr>
                <w:noProof w:val="0"/>
                <w:lang w:val="en-US" w:eastAsia="ru-RU"/>
              </w:rPr>
              <w:t>fuzibil</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separator-</w:t>
            </w:r>
            <w:proofErr w:type="spellStart"/>
            <w:r w:rsidRPr="002C274D">
              <w:rPr>
                <w:noProof w:val="0"/>
                <w:lang w:val="en-US" w:eastAsia="ru-RU"/>
              </w:rPr>
              <w:t>siguranta</w:t>
            </w:r>
            <w:proofErr w:type="spellEnd"/>
            <w:r w:rsidRPr="002C274D">
              <w:rPr>
                <w:noProof w:val="0"/>
                <w:lang w:val="en-US" w:eastAsia="ru-RU"/>
              </w:rPr>
              <w:t xml:space="preserve"> CUT-OUT </w:t>
            </w:r>
            <w:proofErr w:type="spellStart"/>
            <w:proofErr w:type="gramStart"/>
            <w:r w:rsidRPr="002C274D">
              <w:rPr>
                <w:noProof w:val="0"/>
                <w:lang w:val="en-US" w:eastAsia="ru-RU"/>
              </w:rPr>
              <w:t>Ifuz</w:t>
            </w:r>
            <w:proofErr w:type="spellEnd"/>
            <w:r w:rsidRPr="002C274D">
              <w:rPr>
                <w:noProof w:val="0"/>
                <w:lang w:val="en-US" w:eastAsia="ru-RU"/>
              </w:rPr>
              <w:t>.=</w:t>
            </w:r>
            <w:proofErr w:type="gramEnd"/>
            <w:r w:rsidRPr="002C274D">
              <w:rPr>
                <w:noProof w:val="0"/>
                <w:lang w:val="en-US" w:eastAsia="ru-RU"/>
              </w:rPr>
              <w:t>30 A</w:t>
            </w:r>
            <w:r w:rsidRPr="002C274D">
              <w:rPr>
                <w:rFonts w:ascii="Times New Roman CYR" w:hAnsi="Times New Roman CYR" w:cs="Times New Roman CYR"/>
                <w:noProof w:val="0"/>
                <w:sz w:val="16"/>
                <w:szCs w:val="16"/>
                <w:lang w:val="en-US" w:eastAsia="ru-RU"/>
              </w:rPr>
              <w:t xml:space="preserve"> </w:t>
            </w:r>
          </w:p>
          <w:p w14:paraId="0D1F18E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D0C15B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3A9CA3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3C0B8B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37B188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469AB6C" w14:textId="77777777" w:rsidR="002C274D" w:rsidRPr="002C274D" w:rsidRDefault="002C274D" w:rsidP="002C274D">
            <w:pPr>
              <w:autoSpaceDE w:val="0"/>
              <w:autoSpaceDN w:val="0"/>
              <w:jc w:val="center"/>
              <w:rPr>
                <w:noProof w:val="0"/>
                <w:lang w:val="en-US" w:eastAsia="ru-RU"/>
              </w:rPr>
            </w:pPr>
          </w:p>
        </w:tc>
      </w:tr>
      <w:tr w:rsidR="002C274D" w:rsidRPr="002C274D" w14:paraId="0CF550D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6C39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EA463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00014</w:t>
            </w:r>
          </w:p>
        </w:tc>
        <w:tc>
          <w:tcPr>
            <w:tcW w:w="3402" w:type="dxa"/>
            <w:gridSpan w:val="2"/>
            <w:tcBorders>
              <w:top w:val="nil"/>
              <w:bottom w:val="single" w:sz="2" w:space="0" w:color="auto"/>
            </w:tcBorders>
          </w:tcPr>
          <w:p w14:paraId="27951F4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Ilement</w:t>
            </w:r>
            <w:proofErr w:type="spellEnd"/>
            <w:r w:rsidRPr="002C274D">
              <w:rPr>
                <w:noProof w:val="0"/>
                <w:lang w:val="en-US" w:eastAsia="ru-RU"/>
              </w:rPr>
              <w:t xml:space="preserve"> </w:t>
            </w:r>
            <w:proofErr w:type="spellStart"/>
            <w:r w:rsidRPr="002C274D">
              <w:rPr>
                <w:noProof w:val="0"/>
                <w:lang w:val="en-US" w:eastAsia="ru-RU"/>
              </w:rPr>
              <w:t>fuzibil</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separator-</w:t>
            </w:r>
            <w:proofErr w:type="spellStart"/>
            <w:r w:rsidRPr="002C274D">
              <w:rPr>
                <w:noProof w:val="0"/>
                <w:lang w:val="en-US" w:eastAsia="ru-RU"/>
              </w:rPr>
              <w:t>siguranta</w:t>
            </w:r>
            <w:proofErr w:type="spellEnd"/>
            <w:r w:rsidRPr="002C274D">
              <w:rPr>
                <w:noProof w:val="0"/>
                <w:lang w:val="en-US" w:eastAsia="ru-RU"/>
              </w:rPr>
              <w:t xml:space="preserve"> CUT-OUT </w:t>
            </w:r>
            <w:proofErr w:type="spellStart"/>
            <w:proofErr w:type="gramStart"/>
            <w:r w:rsidRPr="002C274D">
              <w:rPr>
                <w:noProof w:val="0"/>
                <w:lang w:val="en-US" w:eastAsia="ru-RU"/>
              </w:rPr>
              <w:t>Ifuz</w:t>
            </w:r>
            <w:proofErr w:type="spellEnd"/>
            <w:r w:rsidRPr="002C274D">
              <w:rPr>
                <w:noProof w:val="0"/>
                <w:lang w:val="en-US" w:eastAsia="ru-RU"/>
              </w:rPr>
              <w:t>.=</w:t>
            </w:r>
            <w:proofErr w:type="gramEnd"/>
            <w:r w:rsidRPr="002C274D">
              <w:rPr>
                <w:noProof w:val="0"/>
                <w:lang w:val="en-US" w:eastAsia="ru-RU"/>
              </w:rPr>
              <w:t>30 A</w:t>
            </w:r>
          </w:p>
        </w:tc>
        <w:tc>
          <w:tcPr>
            <w:tcW w:w="1134" w:type="dxa"/>
            <w:tcBorders>
              <w:top w:val="nil"/>
              <w:bottom w:val="single" w:sz="2" w:space="0" w:color="auto"/>
            </w:tcBorders>
          </w:tcPr>
          <w:p w14:paraId="1EDD921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53AC8D6"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2B3787F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C6800DA" w14:textId="77777777" w:rsidR="002C274D" w:rsidRPr="002C274D" w:rsidRDefault="002C274D" w:rsidP="002C274D">
            <w:pPr>
              <w:autoSpaceDE w:val="0"/>
              <w:autoSpaceDN w:val="0"/>
              <w:rPr>
                <w:noProof w:val="0"/>
                <w:lang w:val="en-US" w:eastAsia="ru-RU"/>
              </w:rPr>
            </w:pPr>
          </w:p>
        </w:tc>
      </w:tr>
      <w:tr w:rsidR="002C274D" w:rsidRPr="002C274D" w14:paraId="3719EF76" w14:textId="77777777" w:rsidTr="005945B0">
        <w:trPr>
          <w:trHeight w:val="340"/>
        </w:trPr>
        <w:tc>
          <w:tcPr>
            <w:tcW w:w="709" w:type="dxa"/>
            <w:tcBorders>
              <w:top w:val="nil"/>
              <w:left w:val="single" w:sz="6" w:space="0" w:color="auto"/>
              <w:bottom w:val="nil"/>
              <w:right w:val="nil"/>
            </w:tcBorders>
          </w:tcPr>
          <w:p w14:paraId="3A29F615"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6D2582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E8C7F7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F0229E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10F707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85B744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789A8B5" w14:textId="77777777" w:rsidR="002C274D" w:rsidRPr="002C274D" w:rsidRDefault="002C274D" w:rsidP="002C274D">
            <w:pPr>
              <w:autoSpaceDE w:val="0"/>
              <w:autoSpaceDN w:val="0"/>
              <w:rPr>
                <w:noProof w:val="0"/>
                <w:lang w:val="en-US" w:eastAsia="ru-RU"/>
              </w:rPr>
            </w:pPr>
          </w:p>
        </w:tc>
      </w:tr>
      <w:tr w:rsidR="002C274D" w:rsidRPr="002C274D" w14:paraId="3EDB5D5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4552F" w14:textId="77777777" w:rsidR="002C274D" w:rsidRPr="002C274D" w:rsidRDefault="002C274D" w:rsidP="002C274D">
            <w:pPr>
              <w:autoSpaceDE w:val="0"/>
              <w:autoSpaceDN w:val="0"/>
              <w:rPr>
                <w:noProof w:val="0"/>
                <w:lang w:val="en-US" w:eastAsia="ru-RU"/>
              </w:rPr>
            </w:pPr>
            <w:r w:rsidRPr="002C274D">
              <w:rPr>
                <w:noProof w:val="0"/>
                <w:lang w:val="en-US" w:eastAsia="ru-RU"/>
              </w:rPr>
              <w:t>32</w:t>
            </w:r>
          </w:p>
        </w:tc>
        <w:tc>
          <w:tcPr>
            <w:tcW w:w="1276" w:type="dxa"/>
            <w:gridSpan w:val="2"/>
            <w:tcBorders>
              <w:top w:val="single" w:sz="4" w:space="0" w:color="auto"/>
              <w:bottom w:val="single" w:sz="4" w:space="0" w:color="auto"/>
            </w:tcBorders>
          </w:tcPr>
          <w:p w14:paraId="3644EB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D12329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E2B0C5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Limitator</w:t>
            </w:r>
            <w:proofErr w:type="spellEnd"/>
            <w:r w:rsidRPr="002C274D">
              <w:rPr>
                <w:noProof w:val="0"/>
                <w:lang w:val="en-US" w:eastAsia="ru-RU"/>
              </w:rPr>
              <w:t xml:space="preserve"> de </w:t>
            </w:r>
            <w:proofErr w:type="spellStart"/>
            <w:r w:rsidRPr="002C274D">
              <w:rPr>
                <w:noProof w:val="0"/>
                <w:lang w:val="en-US" w:eastAsia="ru-RU"/>
              </w:rPr>
              <w:t>tensiune</w:t>
            </w:r>
            <w:proofErr w:type="spellEnd"/>
            <w:r w:rsidRPr="002C274D">
              <w:rPr>
                <w:noProof w:val="0"/>
                <w:lang w:val="en-US" w:eastAsia="ru-RU"/>
              </w:rPr>
              <w:t xml:space="preserve"> </w:t>
            </w:r>
            <w:proofErr w:type="spellStart"/>
            <w:r w:rsidRPr="002C274D">
              <w:rPr>
                <w:noProof w:val="0"/>
                <w:lang w:val="en-US" w:eastAsia="ru-RU"/>
              </w:rPr>
              <w:t>medie</w:t>
            </w:r>
            <w:proofErr w:type="spellEnd"/>
            <w:r w:rsidRPr="002C274D">
              <w:rPr>
                <w:rFonts w:ascii="Times New Roman CYR" w:hAnsi="Times New Roman CYR" w:cs="Times New Roman CYR"/>
                <w:noProof w:val="0"/>
                <w:sz w:val="16"/>
                <w:szCs w:val="16"/>
                <w:lang w:val="en-US" w:eastAsia="ru-RU"/>
              </w:rPr>
              <w:t xml:space="preserve"> </w:t>
            </w:r>
          </w:p>
          <w:p w14:paraId="2486394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4F5AEA"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B5F96D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D2B0CD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798D10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C96C39D" w14:textId="77777777" w:rsidR="002C274D" w:rsidRPr="002C274D" w:rsidRDefault="002C274D" w:rsidP="002C274D">
            <w:pPr>
              <w:autoSpaceDE w:val="0"/>
              <w:autoSpaceDN w:val="0"/>
              <w:jc w:val="center"/>
              <w:rPr>
                <w:noProof w:val="0"/>
                <w:lang w:val="en-US" w:eastAsia="ru-RU"/>
              </w:rPr>
            </w:pPr>
          </w:p>
        </w:tc>
      </w:tr>
      <w:tr w:rsidR="002C274D" w:rsidRPr="002C274D" w14:paraId="5DD0CE5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989D7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9DD7CF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00017</w:t>
            </w:r>
          </w:p>
        </w:tc>
        <w:tc>
          <w:tcPr>
            <w:tcW w:w="3402" w:type="dxa"/>
            <w:gridSpan w:val="2"/>
            <w:tcBorders>
              <w:top w:val="nil"/>
              <w:bottom w:val="single" w:sz="2" w:space="0" w:color="auto"/>
            </w:tcBorders>
          </w:tcPr>
          <w:p w14:paraId="410F624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Limitator</w:t>
            </w:r>
            <w:proofErr w:type="spellEnd"/>
            <w:r w:rsidRPr="002C274D">
              <w:rPr>
                <w:noProof w:val="0"/>
                <w:lang w:val="en-US" w:eastAsia="ru-RU"/>
              </w:rPr>
              <w:t xml:space="preserve"> de </w:t>
            </w:r>
            <w:proofErr w:type="spellStart"/>
            <w:r w:rsidRPr="002C274D">
              <w:rPr>
                <w:noProof w:val="0"/>
                <w:lang w:val="en-US" w:eastAsia="ru-RU"/>
              </w:rPr>
              <w:t>tensiune</w:t>
            </w:r>
            <w:proofErr w:type="spellEnd"/>
            <w:r w:rsidRPr="002C274D">
              <w:rPr>
                <w:noProof w:val="0"/>
                <w:lang w:val="en-US" w:eastAsia="ru-RU"/>
              </w:rPr>
              <w:t xml:space="preserve"> </w:t>
            </w:r>
            <w:proofErr w:type="spellStart"/>
            <w:r w:rsidRPr="002C274D">
              <w:rPr>
                <w:noProof w:val="0"/>
                <w:lang w:val="en-US" w:eastAsia="ru-RU"/>
              </w:rPr>
              <w:t>medie</w:t>
            </w:r>
            <w:proofErr w:type="spellEnd"/>
          </w:p>
        </w:tc>
        <w:tc>
          <w:tcPr>
            <w:tcW w:w="1134" w:type="dxa"/>
            <w:tcBorders>
              <w:top w:val="nil"/>
              <w:bottom w:val="single" w:sz="2" w:space="0" w:color="auto"/>
            </w:tcBorders>
          </w:tcPr>
          <w:p w14:paraId="06390C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5B03FEC"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65912A4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D10EFEB" w14:textId="77777777" w:rsidR="002C274D" w:rsidRPr="002C274D" w:rsidRDefault="002C274D" w:rsidP="002C274D">
            <w:pPr>
              <w:autoSpaceDE w:val="0"/>
              <w:autoSpaceDN w:val="0"/>
              <w:rPr>
                <w:noProof w:val="0"/>
                <w:lang w:val="en-US" w:eastAsia="ru-RU"/>
              </w:rPr>
            </w:pPr>
          </w:p>
        </w:tc>
      </w:tr>
      <w:tr w:rsidR="002C274D" w:rsidRPr="002C274D" w14:paraId="45C7BD6B" w14:textId="77777777" w:rsidTr="005945B0">
        <w:trPr>
          <w:trHeight w:val="340"/>
        </w:trPr>
        <w:tc>
          <w:tcPr>
            <w:tcW w:w="709" w:type="dxa"/>
            <w:tcBorders>
              <w:top w:val="nil"/>
              <w:left w:val="single" w:sz="6" w:space="0" w:color="auto"/>
              <w:bottom w:val="nil"/>
              <w:right w:val="nil"/>
            </w:tcBorders>
          </w:tcPr>
          <w:p w14:paraId="2E88630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4CD13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B02657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5FAB10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D66925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308046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59E524B" w14:textId="77777777" w:rsidR="002C274D" w:rsidRPr="002C274D" w:rsidRDefault="002C274D" w:rsidP="002C274D">
            <w:pPr>
              <w:autoSpaceDE w:val="0"/>
              <w:autoSpaceDN w:val="0"/>
              <w:rPr>
                <w:noProof w:val="0"/>
                <w:lang w:val="en-US" w:eastAsia="ru-RU"/>
              </w:rPr>
            </w:pPr>
          </w:p>
        </w:tc>
      </w:tr>
      <w:tr w:rsidR="002C274D" w:rsidRPr="002C274D" w14:paraId="71216F46" w14:textId="77777777" w:rsidTr="005945B0">
        <w:trPr>
          <w:trHeight w:val="340"/>
        </w:trPr>
        <w:tc>
          <w:tcPr>
            <w:tcW w:w="709" w:type="dxa"/>
            <w:tcBorders>
              <w:top w:val="nil"/>
              <w:left w:val="single" w:sz="6" w:space="0" w:color="auto"/>
              <w:bottom w:val="nil"/>
              <w:right w:val="nil"/>
            </w:tcBorders>
          </w:tcPr>
          <w:p w14:paraId="1ABA983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36EA13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62AB08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Cheltueli</w:t>
            </w:r>
            <w:proofErr w:type="spellEnd"/>
            <w:r w:rsidRPr="002C274D">
              <w:rPr>
                <w:i/>
                <w:iCs/>
                <w:noProof w:val="0"/>
                <w:lang w:val="en-US" w:eastAsia="ru-RU"/>
              </w:rPr>
              <w:t xml:space="preserve"> de </w:t>
            </w:r>
            <w:proofErr w:type="spellStart"/>
            <w:r w:rsidRPr="002C274D">
              <w:rPr>
                <w:i/>
                <w:iCs/>
                <w:noProof w:val="0"/>
                <w:lang w:val="en-US" w:eastAsia="ru-RU"/>
              </w:rPr>
              <w:t>depozitare</w:t>
            </w:r>
            <w:proofErr w:type="spellEnd"/>
          </w:p>
        </w:tc>
        <w:tc>
          <w:tcPr>
            <w:tcW w:w="1134" w:type="dxa"/>
            <w:tcBorders>
              <w:top w:val="nil"/>
              <w:left w:val="single" w:sz="6" w:space="0" w:color="auto"/>
              <w:bottom w:val="nil"/>
              <w:right w:val="nil"/>
            </w:tcBorders>
          </w:tcPr>
          <w:p w14:paraId="6EC2780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58316E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1129A0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1ABA68E" w14:textId="77777777" w:rsidR="002C274D" w:rsidRPr="002C274D" w:rsidRDefault="002C274D" w:rsidP="002C274D">
            <w:pPr>
              <w:autoSpaceDE w:val="0"/>
              <w:autoSpaceDN w:val="0"/>
              <w:rPr>
                <w:noProof w:val="0"/>
                <w:lang w:val="en-US" w:eastAsia="ru-RU"/>
              </w:rPr>
            </w:pPr>
          </w:p>
        </w:tc>
      </w:tr>
      <w:tr w:rsidR="002C274D" w:rsidRPr="002C274D" w14:paraId="64062DC9" w14:textId="77777777" w:rsidTr="005945B0">
        <w:trPr>
          <w:trHeight w:val="340"/>
        </w:trPr>
        <w:tc>
          <w:tcPr>
            <w:tcW w:w="709" w:type="dxa"/>
            <w:tcBorders>
              <w:top w:val="nil"/>
              <w:left w:val="single" w:sz="6" w:space="0" w:color="auto"/>
              <w:bottom w:val="nil"/>
              <w:right w:val="nil"/>
            </w:tcBorders>
          </w:tcPr>
          <w:p w14:paraId="2AB6C5F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0D67AF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F381976" w14:textId="77777777" w:rsidR="002C274D" w:rsidRPr="002C274D" w:rsidRDefault="002C274D" w:rsidP="002C274D">
            <w:pPr>
              <w:autoSpaceDE w:val="0"/>
              <w:autoSpaceDN w:val="0"/>
              <w:rPr>
                <w:i/>
                <w:iCs/>
                <w:noProof w:val="0"/>
                <w:lang w:val="en-US" w:eastAsia="ru-RU"/>
              </w:rPr>
            </w:pPr>
            <w:r w:rsidRPr="002C274D">
              <w:rPr>
                <w:i/>
                <w:iCs/>
                <w:noProof w:val="0"/>
                <w:lang w:val="en-US" w:eastAsia="ru-RU"/>
              </w:rPr>
              <w:t xml:space="preserve">Total cu </w:t>
            </w:r>
            <w:proofErr w:type="spellStart"/>
            <w:r w:rsidRPr="002C274D">
              <w:rPr>
                <w:i/>
                <w:iCs/>
                <w:noProof w:val="0"/>
                <w:lang w:val="en-US" w:eastAsia="ru-RU"/>
              </w:rPr>
              <w:t>cheltuieli</w:t>
            </w:r>
            <w:proofErr w:type="spellEnd"/>
            <w:r w:rsidRPr="002C274D">
              <w:rPr>
                <w:i/>
                <w:iCs/>
                <w:noProof w:val="0"/>
                <w:lang w:val="en-US" w:eastAsia="ru-RU"/>
              </w:rPr>
              <w:t xml:space="preserve"> limitate</w:t>
            </w:r>
          </w:p>
        </w:tc>
        <w:tc>
          <w:tcPr>
            <w:tcW w:w="1134" w:type="dxa"/>
            <w:tcBorders>
              <w:top w:val="nil"/>
              <w:left w:val="single" w:sz="6" w:space="0" w:color="auto"/>
              <w:bottom w:val="nil"/>
              <w:right w:val="nil"/>
            </w:tcBorders>
          </w:tcPr>
          <w:p w14:paraId="2635CBD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8DAAAD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7D8AD8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E851F14" w14:textId="77777777" w:rsidR="002C274D" w:rsidRPr="002C274D" w:rsidRDefault="002C274D" w:rsidP="002C274D">
            <w:pPr>
              <w:autoSpaceDE w:val="0"/>
              <w:autoSpaceDN w:val="0"/>
              <w:rPr>
                <w:noProof w:val="0"/>
                <w:lang w:val="en-US" w:eastAsia="ru-RU"/>
              </w:rPr>
            </w:pPr>
          </w:p>
        </w:tc>
      </w:tr>
      <w:tr w:rsidR="002C274D" w:rsidRPr="002C274D" w14:paraId="39FF02E1"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C176AF5"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096F2B46"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08DBCFFC" w14:textId="77777777" w:rsidR="002C274D" w:rsidRPr="002C274D" w:rsidRDefault="002C274D" w:rsidP="002C274D">
            <w:pPr>
              <w:autoSpaceDE w:val="0"/>
              <w:autoSpaceDN w:val="0"/>
              <w:rPr>
                <w:noProof w:val="0"/>
                <w:sz w:val="8"/>
                <w:szCs w:val="8"/>
                <w:lang w:val="en-US" w:eastAsia="ru-RU"/>
              </w:rPr>
            </w:pPr>
          </w:p>
          <w:p w14:paraId="73C6A8D2" w14:textId="77777777" w:rsidR="002C274D" w:rsidRPr="002C274D" w:rsidRDefault="002C274D" w:rsidP="002C274D">
            <w:pPr>
              <w:autoSpaceDE w:val="0"/>
              <w:autoSpaceDN w:val="0"/>
              <w:rPr>
                <w:noProof w:val="0"/>
                <w:sz w:val="8"/>
                <w:szCs w:val="8"/>
                <w:lang w:val="en-US" w:eastAsia="ru-RU"/>
              </w:rPr>
            </w:pPr>
          </w:p>
          <w:p w14:paraId="27477BEC"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7C69DB7B"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0415FA38"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5A2CE59F"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0771F635" w14:textId="77777777" w:rsidR="002C274D" w:rsidRPr="002C274D" w:rsidRDefault="002C274D" w:rsidP="002C274D">
            <w:pPr>
              <w:autoSpaceDE w:val="0"/>
              <w:autoSpaceDN w:val="0"/>
              <w:rPr>
                <w:noProof w:val="0"/>
                <w:sz w:val="8"/>
                <w:szCs w:val="8"/>
                <w:lang w:val="en-US" w:eastAsia="ru-RU"/>
              </w:rPr>
            </w:pPr>
          </w:p>
        </w:tc>
      </w:tr>
      <w:tr w:rsidR="002C274D" w:rsidRPr="002C274D" w14:paraId="5A760FC6"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1E515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123947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D0401A9"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DC0751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B5955F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D42BCD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4527598" w14:textId="77777777" w:rsidR="002C274D" w:rsidRPr="002C274D" w:rsidRDefault="002C274D" w:rsidP="002C274D">
            <w:pPr>
              <w:autoSpaceDE w:val="0"/>
              <w:autoSpaceDN w:val="0"/>
              <w:rPr>
                <w:noProof w:val="0"/>
                <w:lang w:val="en-US" w:eastAsia="ru-RU"/>
              </w:rPr>
            </w:pPr>
          </w:p>
        </w:tc>
      </w:tr>
      <w:tr w:rsidR="002C274D" w:rsidRPr="002C274D" w14:paraId="2480BA28"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480AAC"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CCE7055"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6B82C7F"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628FBFC7"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LEA-10 </w:t>
            </w:r>
            <w:proofErr w:type="spellStart"/>
            <w:proofErr w:type="gramStart"/>
            <w:r w:rsidRPr="002C274D">
              <w:rPr>
                <w:b/>
                <w:bCs/>
                <w:noProof w:val="0"/>
                <w:sz w:val="22"/>
                <w:szCs w:val="22"/>
                <w:lang w:val="en-US" w:eastAsia="ru-RU"/>
              </w:rPr>
              <w:t>kV,CUT</w:t>
            </w:r>
            <w:proofErr w:type="spellEnd"/>
            <w:proofErr w:type="gramEnd"/>
            <w:r w:rsidRPr="002C274D">
              <w:rPr>
                <w:b/>
                <w:bCs/>
                <w:noProof w:val="0"/>
                <w:sz w:val="22"/>
                <w:szCs w:val="22"/>
                <w:lang w:val="en-US" w:eastAsia="ru-RU"/>
              </w:rPr>
              <w:t xml:space="preserve">-OUT(nod </w:t>
            </w:r>
            <w:proofErr w:type="spellStart"/>
            <w:r w:rsidRPr="002C274D">
              <w:rPr>
                <w:b/>
                <w:bCs/>
                <w:noProof w:val="0"/>
                <w:sz w:val="22"/>
                <w:szCs w:val="22"/>
                <w:lang w:val="en-US" w:eastAsia="ru-RU"/>
              </w:rPr>
              <w:t>sectionare</w:t>
            </w:r>
            <w:proofErr w:type="spellEnd"/>
            <w:r w:rsidRPr="002C274D">
              <w:rPr>
                <w:b/>
                <w:bCs/>
                <w:noProof w:val="0"/>
                <w:sz w:val="22"/>
                <w:szCs w:val="22"/>
                <w:lang w:val="en-US" w:eastAsia="ru-RU"/>
              </w:rPr>
              <w:t>)</w:t>
            </w:r>
          </w:p>
        </w:tc>
        <w:tc>
          <w:tcPr>
            <w:tcW w:w="1134" w:type="dxa"/>
            <w:tcBorders>
              <w:top w:val="single" w:sz="4" w:space="0" w:color="auto"/>
              <w:left w:val="nil"/>
              <w:bottom w:val="single" w:sz="4" w:space="0" w:color="auto"/>
              <w:right w:val="nil"/>
            </w:tcBorders>
          </w:tcPr>
          <w:p w14:paraId="3FBD259C"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658B639"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4539FC5"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37251418" w14:textId="77777777" w:rsidR="002C274D" w:rsidRPr="002C274D" w:rsidRDefault="002C274D" w:rsidP="002C274D">
            <w:pPr>
              <w:autoSpaceDE w:val="0"/>
              <w:autoSpaceDN w:val="0"/>
              <w:rPr>
                <w:b/>
                <w:bCs/>
                <w:noProof w:val="0"/>
                <w:lang w:val="en-US" w:eastAsia="ru-RU"/>
              </w:rPr>
            </w:pPr>
          </w:p>
        </w:tc>
      </w:tr>
      <w:tr w:rsidR="002C274D" w:rsidRPr="002C274D" w14:paraId="3F58C7AD" w14:textId="77777777" w:rsidTr="005945B0">
        <w:tc>
          <w:tcPr>
            <w:tcW w:w="709" w:type="dxa"/>
            <w:tcBorders>
              <w:top w:val="nil"/>
              <w:left w:val="single" w:sz="6" w:space="0" w:color="auto"/>
              <w:bottom w:val="nil"/>
              <w:right w:val="nil"/>
            </w:tcBorders>
          </w:tcPr>
          <w:p w14:paraId="7972576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329050E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657C8E33"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4.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LES-10 kV</w:t>
            </w:r>
          </w:p>
          <w:p w14:paraId="7668240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43AF0CB"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343463E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8E96BAF"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0DD4FF74" w14:textId="77777777" w:rsidR="002C274D" w:rsidRPr="002C274D" w:rsidRDefault="002C274D" w:rsidP="002C274D">
            <w:pPr>
              <w:autoSpaceDE w:val="0"/>
              <w:autoSpaceDN w:val="0"/>
              <w:rPr>
                <w:noProof w:val="0"/>
                <w:lang w:val="en-US" w:eastAsia="ru-RU"/>
              </w:rPr>
            </w:pPr>
          </w:p>
        </w:tc>
      </w:tr>
      <w:tr w:rsidR="002C274D" w:rsidRPr="002C274D" w14:paraId="26A08BC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11D13" w14:textId="77777777" w:rsidR="002C274D" w:rsidRPr="002C274D" w:rsidRDefault="002C274D" w:rsidP="002C274D">
            <w:pPr>
              <w:autoSpaceDE w:val="0"/>
              <w:autoSpaceDN w:val="0"/>
              <w:rPr>
                <w:noProof w:val="0"/>
                <w:lang w:val="en-US" w:eastAsia="ru-RU"/>
              </w:rPr>
            </w:pPr>
            <w:r w:rsidRPr="002C274D">
              <w:rPr>
                <w:noProof w:val="0"/>
                <w:lang w:val="en-US" w:eastAsia="ru-RU"/>
              </w:rPr>
              <w:t>33</w:t>
            </w:r>
          </w:p>
        </w:tc>
        <w:tc>
          <w:tcPr>
            <w:tcW w:w="1276" w:type="dxa"/>
            <w:gridSpan w:val="2"/>
            <w:tcBorders>
              <w:top w:val="single" w:sz="4" w:space="0" w:color="auto"/>
              <w:bottom w:val="single" w:sz="4" w:space="0" w:color="auto"/>
            </w:tcBorders>
          </w:tcPr>
          <w:p w14:paraId="7BF54AF3" w14:textId="77777777" w:rsidR="002C274D" w:rsidRPr="002C274D" w:rsidRDefault="002C274D" w:rsidP="002C274D">
            <w:pPr>
              <w:autoSpaceDE w:val="0"/>
              <w:autoSpaceDN w:val="0"/>
              <w:rPr>
                <w:noProof w:val="0"/>
                <w:lang w:val="en-US" w:eastAsia="ru-RU"/>
              </w:rPr>
            </w:pPr>
            <w:r w:rsidRPr="002C274D">
              <w:rPr>
                <w:noProof w:val="0"/>
                <w:lang w:val="en-US" w:eastAsia="ru-RU"/>
              </w:rPr>
              <w:t>TsC58A</w:t>
            </w:r>
          </w:p>
          <w:p w14:paraId="0C493F7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113B2E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mecanica</w:t>
            </w:r>
            <w:proofErr w:type="spellEnd"/>
            <w:r w:rsidRPr="002C274D">
              <w:rPr>
                <w:noProof w:val="0"/>
                <w:lang w:val="en-US" w:eastAsia="ru-RU"/>
              </w:rPr>
              <w:t xml:space="preserve"> a </w:t>
            </w:r>
            <w:proofErr w:type="spellStart"/>
            <w:r w:rsidRPr="002C274D">
              <w:rPr>
                <w:noProof w:val="0"/>
                <w:lang w:val="en-US" w:eastAsia="ru-RU"/>
              </w:rPr>
              <w:t>pamintului</w:t>
            </w:r>
            <w:proofErr w:type="spellEnd"/>
            <w:r w:rsidRPr="002C274D">
              <w:rPr>
                <w:noProof w:val="0"/>
                <w:lang w:val="en-US" w:eastAsia="ru-RU"/>
              </w:rPr>
              <w:t xml:space="preserve"> in </w:t>
            </w:r>
            <w:proofErr w:type="spellStart"/>
            <w:r w:rsidRPr="002C274D">
              <w:rPr>
                <w:noProof w:val="0"/>
                <w:lang w:val="en-US" w:eastAsia="ru-RU"/>
              </w:rPr>
              <w:t>depozit</w:t>
            </w:r>
            <w:proofErr w:type="spellEnd"/>
            <w:r w:rsidRPr="002C274D">
              <w:rPr>
                <w:noProof w:val="0"/>
                <w:lang w:val="en-US" w:eastAsia="ru-RU"/>
              </w:rPr>
              <w:t xml:space="preserve"> cu excavator cu </w:t>
            </w:r>
            <w:proofErr w:type="spellStart"/>
            <w:r w:rsidRPr="002C274D">
              <w:rPr>
                <w:noProof w:val="0"/>
                <w:lang w:val="en-US" w:eastAsia="ru-RU"/>
              </w:rPr>
              <w:t>volumul</w:t>
            </w:r>
            <w:proofErr w:type="spellEnd"/>
            <w:r w:rsidRPr="002C274D">
              <w:rPr>
                <w:noProof w:val="0"/>
                <w:lang w:val="en-US" w:eastAsia="ru-RU"/>
              </w:rPr>
              <w:t xml:space="preserve"> </w:t>
            </w:r>
            <w:proofErr w:type="spellStart"/>
            <w:r w:rsidRPr="002C274D">
              <w:rPr>
                <w:noProof w:val="0"/>
                <w:lang w:val="en-US" w:eastAsia="ru-RU"/>
              </w:rPr>
              <w:t>cupei</w:t>
            </w:r>
            <w:proofErr w:type="spellEnd"/>
            <w:r w:rsidRPr="002C274D">
              <w:rPr>
                <w:noProof w:val="0"/>
                <w:lang w:val="en-US" w:eastAsia="ru-RU"/>
              </w:rPr>
              <w:t xml:space="preserve"> de 0,15 m3: </w:t>
            </w:r>
            <w:proofErr w:type="spellStart"/>
            <w:r w:rsidRPr="002C274D">
              <w:rPr>
                <w:noProof w:val="0"/>
                <w:lang w:val="en-US" w:eastAsia="ru-RU"/>
              </w:rPr>
              <w:t>teren</w:t>
            </w:r>
            <w:proofErr w:type="spellEnd"/>
            <w:r w:rsidRPr="002C274D">
              <w:rPr>
                <w:noProof w:val="0"/>
                <w:lang w:val="en-US" w:eastAsia="ru-RU"/>
              </w:rPr>
              <w:t xml:space="preserve"> de </w:t>
            </w:r>
            <w:proofErr w:type="spellStart"/>
            <w:r w:rsidRPr="002C274D">
              <w:rPr>
                <w:noProof w:val="0"/>
                <w:lang w:val="en-US" w:eastAsia="ru-RU"/>
              </w:rPr>
              <w:t>categoria</w:t>
            </w:r>
            <w:proofErr w:type="spellEnd"/>
            <w:r w:rsidRPr="002C274D">
              <w:rPr>
                <w:noProof w:val="0"/>
                <w:lang w:val="en-US" w:eastAsia="ru-RU"/>
              </w:rPr>
              <w:t xml:space="preserve"> 1</w:t>
            </w:r>
            <w:r w:rsidRPr="002C274D">
              <w:rPr>
                <w:rFonts w:ascii="Times New Roman CYR" w:hAnsi="Times New Roman CYR" w:cs="Times New Roman CYR"/>
                <w:noProof w:val="0"/>
                <w:sz w:val="16"/>
                <w:szCs w:val="16"/>
                <w:lang w:val="en-US" w:eastAsia="ru-RU"/>
              </w:rPr>
              <w:t xml:space="preserve"> </w:t>
            </w:r>
          </w:p>
          <w:p w14:paraId="1BC44F5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524B89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m3</w:t>
            </w:r>
          </w:p>
        </w:tc>
        <w:tc>
          <w:tcPr>
            <w:tcW w:w="1134" w:type="dxa"/>
            <w:tcBorders>
              <w:top w:val="single" w:sz="4" w:space="0" w:color="auto"/>
              <w:bottom w:val="single" w:sz="4" w:space="0" w:color="auto"/>
            </w:tcBorders>
            <w:vAlign w:val="center"/>
          </w:tcPr>
          <w:p w14:paraId="7CCB2A1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0,5100</w:t>
            </w:r>
          </w:p>
          <w:p w14:paraId="191B748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D52185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17D7FE6" w14:textId="77777777" w:rsidR="002C274D" w:rsidRPr="002C274D" w:rsidRDefault="002C274D" w:rsidP="002C274D">
            <w:pPr>
              <w:autoSpaceDE w:val="0"/>
              <w:autoSpaceDN w:val="0"/>
              <w:jc w:val="center"/>
              <w:rPr>
                <w:noProof w:val="0"/>
                <w:lang w:val="en-US" w:eastAsia="ru-RU"/>
              </w:rPr>
            </w:pPr>
          </w:p>
        </w:tc>
      </w:tr>
      <w:tr w:rsidR="002C274D" w:rsidRPr="002C274D" w14:paraId="4A56FC1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EF00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EA8F0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9310060019930</w:t>
            </w:r>
          </w:p>
        </w:tc>
        <w:tc>
          <w:tcPr>
            <w:tcW w:w="3402" w:type="dxa"/>
            <w:gridSpan w:val="2"/>
            <w:tcBorders>
              <w:top w:val="nil"/>
              <w:bottom w:val="single" w:sz="2" w:space="0" w:color="auto"/>
            </w:tcBorders>
          </w:tcPr>
          <w:p w14:paraId="227F28E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351532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1EFD735" w14:textId="77777777" w:rsidR="002C274D" w:rsidRPr="002C274D" w:rsidRDefault="002C274D" w:rsidP="002C274D">
            <w:pPr>
              <w:autoSpaceDE w:val="0"/>
              <w:autoSpaceDN w:val="0"/>
              <w:rPr>
                <w:noProof w:val="0"/>
                <w:lang w:val="en-US" w:eastAsia="ru-RU"/>
              </w:rPr>
            </w:pPr>
            <w:r w:rsidRPr="002C274D">
              <w:rPr>
                <w:noProof w:val="0"/>
                <w:lang w:val="en-US" w:eastAsia="ru-RU"/>
              </w:rPr>
              <w:t>0,9588</w:t>
            </w:r>
          </w:p>
        </w:tc>
        <w:tc>
          <w:tcPr>
            <w:tcW w:w="1417" w:type="dxa"/>
            <w:tcBorders>
              <w:top w:val="nil"/>
              <w:bottom w:val="single" w:sz="2" w:space="0" w:color="auto"/>
            </w:tcBorders>
          </w:tcPr>
          <w:p w14:paraId="491FF68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A409312" w14:textId="77777777" w:rsidR="002C274D" w:rsidRPr="002C274D" w:rsidRDefault="002C274D" w:rsidP="002C274D">
            <w:pPr>
              <w:autoSpaceDE w:val="0"/>
              <w:autoSpaceDN w:val="0"/>
              <w:rPr>
                <w:noProof w:val="0"/>
                <w:lang w:val="en-US" w:eastAsia="ru-RU"/>
              </w:rPr>
            </w:pPr>
          </w:p>
        </w:tc>
      </w:tr>
      <w:tr w:rsidR="002C274D" w:rsidRPr="002C274D" w14:paraId="7557454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112E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80F3C5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2952260003523</w:t>
            </w:r>
          </w:p>
        </w:tc>
        <w:tc>
          <w:tcPr>
            <w:tcW w:w="3402" w:type="dxa"/>
            <w:gridSpan w:val="2"/>
            <w:tcBorders>
              <w:top w:val="nil"/>
              <w:bottom w:val="single" w:sz="2" w:space="0" w:color="auto"/>
            </w:tcBorders>
          </w:tcPr>
          <w:p w14:paraId="5B8B1C0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Excavator diesel pe </w:t>
            </w:r>
            <w:proofErr w:type="spellStart"/>
            <w:r w:rsidRPr="002C274D">
              <w:rPr>
                <w:noProof w:val="0"/>
                <w:lang w:val="en-US" w:eastAsia="ru-RU"/>
              </w:rPr>
              <w:t>pneuri</w:t>
            </w:r>
            <w:proofErr w:type="spellEnd"/>
            <w:r w:rsidRPr="002C274D">
              <w:rPr>
                <w:noProof w:val="0"/>
                <w:lang w:val="en-US" w:eastAsia="ru-RU"/>
              </w:rPr>
              <w:t xml:space="preserve"> cu o </w:t>
            </w:r>
            <w:proofErr w:type="spellStart"/>
            <w:r w:rsidRPr="002C274D">
              <w:rPr>
                <w:noProof w:val="0"/>
                <w:lang w:val="en-US" w:eastAsia="ru-RU"/>
              </w:rPr>
              <w:t>cupa</w:t>
            </w:r>
            <w:proofErr w:type="spellEnd"/>
            <w:r w:rsidRPr="002C274D">
              <w:rPr>
                <w:noProof w:val="0"/>
                <w:lang w:val="en-US" w:eastAsia="ru-RU"/>
              </w:rPr>
              <w:t xml:space="preserve"> de 0,15 m3</w:t>
            </w:r>
          </w:p>
        </w:tc>
        <w:tc>
          <w:tcPr>
            <w:tcW w:w="1134" w:type="dxa"/>
            <w:tcBorders>
              <w:top w:val="nil"/>
              <w:bottom w:val="single" w:sz="2" w:space="0" w:color="auto"/>
            </w:tcBorders>
          </w:tcPr>
          <w:p w14:paraId="02BE9EB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5DAD2F3" w14:textId="77777777" w:rsidR="002C274D" w:rsidRPr="002C274D" w:rsidRDefault="002C274D" w:rsidP="002C274D">
            <w:pPr>
              <w:autoSpaceDE w:val="0"/>
              <w:autoSpaceDN w:val="0"/>
              <w:rPr>
                <w:noProof w:val="0"/>
                <w:lang w:val="en-US" w:eastAsia="ru-RU"/>
              </w:rPr>
            </w:pPr>
            <w:r w:rsidRPr="002C274D">
              <w:rPr>
                <w:noProof w:val="0"/>
                <w:lang w:val="en-US" w:eastAsia="ru-RU"/>
              </w:rPr>
              <w:t>4,5135</w:t>
            </w:r>
          </w:p>
        </w:tc>
        <w:tc>
          <w:tcPr>
            <w:tcW w:w="1417" w:type="dxa"/>
            <w:tcBorders>
              <w:top w:val="nil"/>
              <w:bottom w:val="single" w:sz="2" w:space="0" w:color="auto"/>
            </w:tcBorders>
          </w:tcPr>
          <w:p w14:paraId="16DBAEA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4C78573" w14:textId="77777777" w:rsidR="002C274D" w:rsidRPr="002C274D" w:rsidRDefault="002C274D" w:rsidP="002C274D">
            <w:pPr>
              <w:autoSpaceDE w:val="0"/>
              <w:autoSpaceDN w:val="0"/>
              <w:rPr>
                <w:noProof w:val="0"/>
                <w:lang w:val="en-US" w:eastAsia="ru-RU"/>
              </w:rPr>
            </w:pPr>
          </w:p>
        </w:tc>
      </w:tr>
      <w:tr w:rsidR="002C274D" w:rsidRPr="002C274D" w14:paraId="45ABBDD8" w14:textId="77777777" w:rsidTr="005945B0">
        <w:trPr>
          <w:trHeight w:val="340"/>
        </w:trPr>
        <w:tc>
          <w:tcPr>
            <w:tcW w:w="709" w:type="dxa"/>
            <w:tcBorders>
              <w:top w:val="nil"/>
              <w:left w:val="single" w:sz="6" w:space="0" w:color="auto"/>
              <w:bottom w:val="nil"/>
              <w:right w:val="nil"/>
            </w:tcBorders>
          </w:tcPr>
          <w:p w14:paraId="3009669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3B2B3A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9A3225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268B26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590001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061407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DF2C63B" w14:textId="77777777" w:rsidR="002C274D" w:rsidRPr="002C274D" w:rsidRDefault="002C274D" w:rsidP="002C274D">
            <w:pPr>
              <w:autoSpaceDE w:val="0"/>
              <w:autoSpaceDN w:val="0"/>
              <w:rPr>
                <w:noProof w:val="0"/>
                <w:lang w:val="en-US" w:eastAsia="ru-RU"/>
              </w:rPr>
            </w:pPr>
          </w:p>
        </w:tc>
      </w:tr>
      <w:tr w:rsidR="002C274D" w:rsidRPr="002C274D" w14:paraId="39AA102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EDD56" w14:textId="77777777" w:rsidR="002C274D" w:rsidRPr="002C274D" w:rsidRDefault="002C274D" w:rsidP="002C274D">
            <w:pPr>
              <w:autoSpaceDE w:val="0"/>
              <w:autoSpaceDN w:val="0"/>
              <w:rPr>
                <w:noProof w:val="0"/>
                <w:lang w:val="en-US" w:eastAsia="ru-RU"/>
              </w:rPr>
            </w:pPr>
            <w:r w:rsidRPr="002C274D">
              <w:rPr>
                <w:noProof w:val="0"/>
                <w:lang w:val="en-US" w:eastAsia="ru-RU"/>
              </w:rPr>
              <w:t>34</w:t>
            </w:r>
          </w:p>
        </w:tc>
        <w:tc>
          <w:tcPr>
            <w:tcW w:w="1276" w:type="dxa"/>
            <w:gridSpan w:val="2"/>
            <w:tcBorders>
              <w:top w:val="single" w:sz="4" w:space="0" w:color="auto"/>
              <w:bottom w:val="single" w:sz="4" w:space="0" w:color="auto"/>
            </w:tcBorders>
          </w:tcPr>
          <w:p w14:paraId="319E0C3A" w14:textId="77777777" w:rsidR="002C274D" w:rsidRPr="002C274D" w:rsidRDefault="002C274D" w:rsidP="002C274D">
            <w:pPr>
              <w:autoSpaceDE w:val="0"/>
              <w:autoSpaceDN w:val="0"/>
              <w:rPr>
                <w:noProof w:val="0"/>
                <w:lang w:val="en-US" w:eastAsia="ru-RU"/>
              </w:rPr>
            </w:pPr>
            <w:r w:rsidRPr="002C274D">
              <w:rPr>
                <w:noProof w:val="0"/>
                <w:lang w:val="en-US" w:eastAsia="ru-RU"/>
              </w:rPr>
              <w:t>TsD18B</w:t>
            </w:r>
          </w:p>
          <w:p w14:paraId="1747DAB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A9DBF6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Umplutura</w:t>
            </w:r>
            <w:proofErr w:type="spellEnd"/>
            <w:r w:rsidRPr="002C274D">
              <w:rPr>
                <w:noProof w:val="0"/>
                <w:lang w:val="en-US" w:eastAsia="ru-RU"/>
              </w:rPr>
              <w:t xml:space="preserve"> </w:t>
            </w:r>
            <w:proofErr w:type="spellStart"/>
            <w:r w:rsidRPr="002C274D">
              <w:rPr>
                <w:noProof w:val="0"/>
                <w:lang w:val="en-US" w:eastAsia="ru-RU"/>
              </w:rPr>
              <w:t>compactata</w:t>
            </w:r>
            <w:proofErr w:type="spellEnd"/>
            <w:r w:rsidRPr="002C274D">
              <w:rPr>
                <w:noProof w:val="0"/>
                <w:lang w:val="en-US" w:eastAsia="ru-RU"/>
              </w:rPr>
              <w:t xml:space="preserve"> in </w:t>
            </w:r>
            <w:proofErr w:type="spellStart"/>
            <w:r w:rsidRPr="002C274D">
              <w:rPr>
                <w:noProof w:val="0"/>
                <w:lang w:val="en-US" w:eastAsia="ru-RU"/>
              </w:rPr>
              <w:t>santuri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cablurile</w:t>
            </w:r>
            <w:proofErr w:type="spellEnd"/>
            <w:r w:rsidRPr="002C274D">
              <w:rPr>
                <w:noProof w:val="0"/>
                <w:lang w:val="en-US" w:eastAsia="ru-RU"/>
              </w:rPr>
              <w:t xml:space="preserve"> </w:t>
            </w:r>
            <w:proofErr w:type="spellStart"/>
            <w:r w:rsidRPr="002C274D">
              <w:rPr>
                <w:noProof w:val="0"/>
                <w:lang w:val="en-US" w:eastAsia="ru-RU"/>
              </w:rPr>
              <w:t>ingropate</w:t>
            </w:r>
            <w:proofErr w:type="spellEnd"/>
            <w:r w:rsidRPr="002C274D">
              <w:rPr>
                <w:noProof w:val="0"/>
                <w:lang w:val="en-US" w:eastAsia="ru-RU"/>
              </w:rPr>
              <w:t xml:space="preserve"> ale </w:t>
            </w:r>
            <w:proofErr w:type="spellStart"/>
            <w:r w:rsidRPr="002C274D">
              <w:rPr>
                <w:noProof w:val="0"/>
                <w:lang w:val="en-US" w:eastAsia="ru-RU"/>
              </w:rPr>
              <w:t>liniilor</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de </w:t>
            </w:r>
            <w:proofErr w:type="spellStart"/>
            <w:r w:rsidRPr="002C274D">
              <w:rPr>
                <w:noProof w:val="0"/>
                <w:lang w:val="en-US" w:eastAsia="ru-RU"/>
              </w:rPr>
              <w:t>inalta</w:t>
            </w:r>
            <w:proofErr w:type="spellEnd"/>
            <w:r w:rsidRPr="002C274D">
              <w:rPr>
                <w:noProof w:val="0"/>
                <w:lang w:val="en-US" w:eastAsia="ru-RU"/>
              </w:rPr>
              <w:t xml:space="preserve"> </w:t>
            </w:r>
            <w:proofErr w:type="spellStart"/>
            <w:r w:rsidRPr="002C274D">
              <w:rPr>
                <w:noProof w:val="0"/>
                <w:lang w:val="en-US" w:eastAsia="ru-RU"/>
              </w:rPr>
              <w:t>tensiune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cu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provenit</w:t>
            </w:r>
            <w:proofErr w:type="spellEnd"/>
            <w:r w:rsidRPr="002C274D">
              <w:rPr>
                <w:noProof w:val="0"/>
                <w:lang w:val="en-US" w:eastAsia="ru-RU"/>
              </w:rPr>
              <w:t xml:space="preserve"> din </w:t>
            </w:r>
            <w:proofErr w:type="spellStart"/>
            <w:r w:rsidRPr="002C274D">
              <w:rPr>
                <w:noProof w:val="0"/>
                <w:lang w:val="en-US" w:eastAsia="ru-RU"/>
              </w:rPr>
              <w:t>teren</w:t>
            </w:r>
            <w:proofErr w:type="spellEnd"/>
            <w:r w:rsidRPr="002C274D">
              <w:rPr>
                <w:noProof w:val="0"/>
                <w:lang w:val="en-US" w:eastAsia="ru-RU"/>
              </w:rPr>
              <w:t xml:space="preserve"> </w:t>
            </w:r>
            <w:proofErr w:type="spellStart"/>
            <w:r w:rsidRPr="002C274D">
              <w:rPr>
                <w:noProof w:val="0"/>
                <w:lang w:val="en-US" w:eastAsia="ru-RU"/>
              </w:rPr>
              <w:t>mijlociu</w:t>
            </w:r>
            <w:proofErr w:type="spellEnd"/>
            <w:r w:rsidRPr="002C274D">
              <w:rPr>
                <w:rFonts w:ascii="Times New Roman CYR" w:hAnsi="Times New Roman CYR" w:cs="Times New Roman CYR"/>
                <w:noProof w:val="0"/>
                <w:sz w:val="16"/>
                <w:szCs w:val="16"/>
                <w:lang w:val="en-US" w:eastAsia="ru-RU"/>
              </w:rPr>
              <w:t xml:space="preserve"> </w:t>
            </w:r>
          </w:p>
          <w:p w14:paraId="50C472A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6EB51A"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012670C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51,3000</w:t>
            </w:r>
          </w:p>
          <w:p w14:paraId="3AC13CF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24C8BD4"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D9CF684" w14:textId="77777777" w:rsidR="002C274D" w:rsidRPr="002C274D" w:rsidRDefault="002C274D" w:rsidP="002C274D">
            <w:pPr>
              <w:autoSpaceDE w:val="0"/>
              <w:autoSpaceDN w:val="0"/>
              <w:jc w:val="center"/>
              <w:rPr>
                <w:noProof w:val="0"/>
                <w:lang w:val="en-US" w:eastAsia="ru-RU"/>
              </w:rPr>
            </w:pPr>
          </w:p>
        </w:tc>
      </w:tr>
      <w:tr w:rsidR="002C274D" w:rsidRPr="002C274D" w14:paraId="2E8647F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9844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954E4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5BE988A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292C8713"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C46A8EA" w14:textId="77777777" w:rsidR="002C274D" w:rsidRPr="002C274D" w:rsidRDefault="002C274D" w:rsidP="002C274D">
            <w:pPr>
              <w:autoSpaceDE w:val="0"/>
              <w:autoSpaceDN w:val="0"/>
              <w:rPr>
                <w:noProof w:val="0"/>
                <w:lang w:val="en-US" w:eastAsia="ru-RU"/>
              </w:rPr>
            </w:pPr>
            <w:r w:rsidRPr="002C274D">
              <w:rPr>
                <w:noProof w:val="0"/>
                <w:lang w:val="en-US" w:eastAsia="ru-RU"/>
              </w:rPr>
              <w:t>49,7610</w:t>
            </w:r>
          </w:p>
        </w:tc>
        <w:tc>
          <w:tcPr>
            <w:tcW w:w="1417" w:type="dxa"/>
            <w:tcBorders>
              <w:top w:val="nil"/>
              <w:bottom w:val="single" w:sz="2" w:space="0" w:color="auto"/>
            </w:tcBorders>
          </w:tcPr>
          <w:p w14:paraId="2DCAD7A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9BFCF73" w14:textId="77777777" w:rsidR="002C274D" w:rsidRPr="002C274D" w:rsidRDefault="002C274D" w:rsidP="002C274D">
            <w:pPr>
              <w:autoSpaceDE w:val="0"/>
              <w:autoSpaceDN w:val="0"/>
              <w:rPr>
                <w:noProof w:val="0"/>
                <w:lang w:val="en-US" w:eastAsia="ru-RU"/>
              </w:rPr>
            </w:pPr>
          </w:p>
        </w:tc>
      </w:tr>
      <w:tr w:rsidR="002C274D" w:rsidRPr="002C274D" w14:paraId="036DAB9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2C83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487DE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4100116202806</w:t>
            </w:r>
          </w:p>
        </w:tc>
        <w:tc>
          <w:tcPr>
            <w:tcW w:w="3402" w:type="dxa"/>
            <w:gridSpan w:val="2"/>
            <w:tcBorders>
              <w:top w:val="nil"/>
              <w:bottom w:val="single" w:sz="2" w:space="0" w:color="auto"/>
            </w:tcBorders>
          </w:tcPr>
          <w:p w14:paraId="4C1344D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Apa </w:t>
            </w:r>
            <w:proofErr w:type="spellStart"/>
            <w:r w:rsidRPr="002C274D">
              <w:rPr>
                <w:noProof w:val="0"/>
                <w:lang w:val="en-US" w:eastAsia="ru-RU"/>
              </w:rPr>
              <w:t>industriala</w:t>
            </w:r>
            <w:proofErr w:type="spellEnd"/>
            <w:r w:rsidRPr="002C274D">
              <w:rPr>
                <w:noProof w:val="0"/>
                <w:lang w:val="en-US" w:eastAsia="ru-RU"/>
              </w:rPr>
              <w:t xml:space="preserve"> in </w:t>
            </w:r>
            <w:proofErr w:type="spellStart"/>
            <w:r w:rsidRPr="002C274D">
              <w:rPr>
                <w:noProof w:val="0"/>
                <w:lang w:val="en-US" w:eastAsia="ru-RU"/>
              </w:rPr>
              <w:t>cisterne</w:t>
            </w:r>
            <w:proofErr w:type="spellEnd"/>
            <w:r w:rsidRPr="002C274D">
              <w:rPr>
                <w:noProof w:val="0"/>
                <w:lang w:val="en-US" w:eastAsia="ru-RU"/>
              </w:rPr>
              <w:t xml:space="preserve"> pt. </w:t>
            </w:r>
            <w:proofErr w:type="spellStart"/>
            <w:r w:rsidRPr="002C274D">
              <w:rPr>
                <w:noProof w:val="0"/>
                <w:lang w:val="en-US" w:eastAsia="ru-RU"/>
              </w:rPr>
              <w:t>lucrari</w:t>
            </w:r>
            <w:proofErr w:type="spellEnd"/>
            <w:r w:rsidRPr="002C274D">
              <w:rPr>
                <w:noProof w:val="0"/>
                <w:lang w:val="en-US" w:eastAsia="ru-RU"/>
              </w:rPr>
              <w:t xml:space="preserve"> </w:t>
            </w:r>
            <w:proofErr w:type="spellStart"/>
            <w:r w:rsidRPr="002C274D">
              <w:rPr>
                <w:noProof w:val="0"/>
                <w:lang w:val="en-US" w:eastAsia="ru-RU"/>
              </w:rPr>
              <w:t>drumuri-terasam</w:t>
            </w:r>
            <w:proofErr w:type="spellEnd"/>
            <w:r w:rsidRPr="002C274D">
              <w:rPr>
                <w:noProof w:val="0"/>
                <w:lang w:val="en-US" w:eastAsia="ru-RU"/>
              </w:rPr>
              <w:t>.</w:t>
            </w:r>
          </w:p>
        </w:tc>
        <w:tc>
          <w:tcPr>
            <w:tcW w:w="1134" w:type="dxa"/>
            <w:tcBorders>
              <w:top w:val="nil"/>
              <w:bottom w:val="single" w:sz="2" w:space="0" w:color="auto"/>
            </w:tcBorders>
          </w:tcPr>
          <w:p w14:paraId="1A45975F"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7ACCDD1E" w14:textId="77777777" w:rsidR="002C274D" w:rsidRPr="002C274D" w:rsidRDefault="002C274D" w:rsidP="002C274D">
            <w:pPr>
              <w:autoSpaceDE w:val="0"/>
              <w:autoSpaceDN w:val="0"/>
              <w:rPr>
                <w:noProof w:val="0"/>
                <w:lang w:val="en-US" w:eastAsia="ru-RU"/>
              </w:rPr>
            </w:pPr>
            <w:r w:rsidRPr="002C274D">
              <w:rPr>
                <w:noProof w:val="0"/>
                <w:lang w:val="en-US" w:eastAsia="ru-RU"/>
              </w:rPr>
              <w:t>5,1300</w:t>
            </w:r>
          </w:p>
        </w:tc>
        <w:tc>
          <w:tcPr>
            <w:tcW w:w="1417" w:type="dxa"/>
            <w:tcBorders>
              <w:top w:val="nil"/>
              <w:bottom w:val="single" w:sz="2" w:space="0" w:color="auto"/>
            </w:tcBorders>
          </w:tcPr>
          <w:p w14:paraId="204BBE4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4CFD010" w14:textId="77777777" w:rsidR="002C274D" w:rsidRPr="002C274D" w:rsidRDefault="002C274D" w:rsidP="002C274D">
            <w:pPr>
              <w:autoSpaceDE w:val="0"/>
              <w:autoSpaceDN w:val="0"/>
              <w:rPr>
                <w:noProof w:val="0"/>
                <w:lang w:val="en-US" w:eastAsia="ru-RU"/>
              </w:rPr>
            </w:pPr>
          </w:p>
        </w:tc>
      </w:tr>
      <w:tr w:rsidR="002C274D" w:rsidRPr="002C274D" w14:paraId="676B202D" w14:textId="77777777" w:rsidTr="005945B0">
        <w:trPr>
          <w:trHeight w:val="340"/>
        </w:trPr>
        <w:tc>
          <w:tcPr>
            <w:tcW w:w="709" w:type="dxa"/>
            <w:tcBorders>
              <w:top w:val="nil"/>
              <w:left w:val="single" w:sz="6" w:space="0" w:color="auto"/>
              <w:bottom w:val="nil"/>
              <w:right w:val="nil"/>
            </w:tcBorders>
          </w:tcPr>
          <w:p w14:paraId="215D698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7A6EC9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9CF105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17B25E8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0E220C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E0FB500"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B9FAADF" w14:textId="77777777" w:rsidR="002C274D" w:rsidRPr="002C274D" w:rsidRDefault="002C274D" w:rsidP="002C274D">
            <w:pPr>
              <w:autoSpaceDE w:val="0"/>
              <w:autoSpaceDN w:val="0"/>
              <w:rPr>
                <w:noProof w:val="0"/>
                <w:lang w:val="en-US" w:eastAsia="ru-RU"/>
              </w:rPr>
            </w:pPr>
          </w:p>
        </w:tc>
      </w:tr>
      <w:tr w:rsidR="002C274D" w:rsidRPr="002C274D" w14:paraId="2C2158CE"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3BE3F3C"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048C8EF5"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1F54FC49" w14:textId="77777777" w:rsidR="002C274D" w:rsidRPr="002C274D" w:rsidRDefault="002C274D" w:rsidP="002C274D">
            <w:pPr>
              <w:autoSpaceDE w:val="0"/>
              <w:autoSpaceDN w:val="0"/>
              <w:rPr>
                <w:noProof w:val="0"/>
                <w:sz w:val="8"/>
                <w:szCs w:val="8"/>
                <w:lang w:val="en-US" w:eastAsia="ru-RU"/>
              </w:rPr>
            </w:pPr>
          </w:p>
          <w:p w14:paraId="1A5F479A" w14:textId="77777777" w:rsidR="002C274D" w:rsidRPr="002C274D" w:rsidRDefault="002C274D" w:rsidP="002C274D">
            <w:pPr>
              <w:autoSpaceDE w:val="0"/>
              <w:autoSpaceDN w:val="0"/>
              <w:rPr>
                <w:noProof w:val="0"/>
                <w:sz w:val="8"/>
                <w:szCs w:val="8"/>
                <w:lang w:val="en-US" w:eastAsia="ru-RU"/>
              </w:rPr>
            </w:pPr>
          </w:p>
          <w:p w14:paraId="544A9292"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4BE5CAA6"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499C1374"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03A3181E"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22E0FB9C" w14:textId="77777777" w:rsidR="002C274D" w:rsidRPr="002C274D" w:rsidRDefault="002C274D" w:rsidP="002C274D">
            <w:pPr>
              <w:autoSpaceDE w:val="0"/>
              <w:autoSpaceDN w:val="0"/>
              <w:rPr>
                <w:noProof w:val="0"/>
                <w:sz w:val="8"/>
                <w:szCs w:val="8"/>
                <w:lang w:val="en-US" w:eastAsia="ru-RU"/>
              </w:rPr>
            </w:pPr>
          </w:p>
        </w:tc>
      </w:tr>
      <w:tr w:rsidR="002C274D" w:rsidRPr="002C274D" w14:paraId="32B37AE5"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658951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F5CDE1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8C1C5F2"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0CD38C5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ABC8F26"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ECC6399"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215A04D" w14:textId="77777777" w:rsidR="002C274D" w:rsidRPr="002C274D" w:rsidRDefault="002C274D" w:rsidP="002C274D">
            <w:pPr>
              <w:autoSpaceDE w:val="0"/>
              <w:autoSpaceDN w:val="0"/>
              <w:rPr>
                <w:noProof w:val="0"/>
                <w:lang w:val="en-US" w:eastAsia="ru-RU"/>
              </w:rPr>
            </w:pPr>
          </w:p>
        </w:tc>
      </w:tr>
      <w:tr w:rsidR="002C274D" w:rsidRPr="002C274D" w14:paraId="7849585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7E83A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28C623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EA00688"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0C277E9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230A2B3"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EDE952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C0DCB9F" w14:textId="77777777" w:rsidR="002C274D" w:rsidRPr="002C274D" w:rsidRDefault="002C274D" w:rsidP="002C274D">
            <w:pPr>
              <w:autoSpaceDE w:val="0"/>
              <w:autoSpaceDN w:val="0"/>
              <w:rPr>
                <w:noProof w:val="0"/>
                <w:lang w:val="en-US" w:eastAsia="ru-RU"/>
              </w:rPr>
            </w:pPr>
          </w:p>
        </w:tc>
      </w:tr>
      <w:tr w:rsidR="002C274D" w:rsidRPr="002C274D" w14:paraId="3D69A3DD"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D0048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74AD54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CE613D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3194C8C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3E806D6"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75B1994"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CF13ACD" w14:textId="77777777" w:rsidR="002C274D" w:rsidRPr="002C274D" w:rsidRDefault="002C274D" w:rsidP="002C274D">
            <w:pPr>
              <w:autoSpaceDE w:val="0"/>
              <w:autoSpaceDN w:val="0"/>
              <w:rPr>
                <w:noProof w:val="0"/>
                <w:lang w:val="en-US" w:eastAsia="ru-RU"/>
              </w:rPr>
            </w:pPr>
          </w:p>
        </w:tc>
      </w:tr>
      <w:tr w:rsidR="002C274D" w:rsidRPr="002C274D" w14:paraId="6DC137F3"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C02383"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E1F245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BC20FF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4EEA97C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8CE41A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BB89322"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2F14A6E" w14:textId="77777777" w:rsidR="002C274D" w:rsidRPr="002C274D" w:rsidRDefault="002C274D" w:rsidP="002C274D">
            <w:pPr>
              <w:autoSpaceDE w:val="0"/>
              <w:autoSpaceDN w:val="0"/>
              <w:rPr>
                <w:noProof w:val="0"/>
                <w:lang w:val="en-US" w:eastAsia="ru-RU"/>
              </w:rPr>
            </w:pPr>
          </w:p>
        </w:tc>
      </w:tr>
      <w:tr w:rsidR="002C274D" w:rsidRPr="002C274D" w14:paraId="65A29FF2"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8C44E3"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83B899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F1B1B03"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1DE806C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959AF9A"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0B28B93"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CA15E11" w14:textId="77777777" w:rsidR="002C274D" w:rsidRPr="002C274D" w:rsidRDefault="002C274D" w:rsidP="002C274D">
            <w:pPr>
              <w:autoSpaceDE w:val="0"/>
              <w:autoSpaceDN w:val="0"/>
              <w:rPr>
                <w:noProof w:val="0"/>
                <w:lang w:val="en-US" w:eastAsia="ru-RU"/>
              </w:rPr>
            </w:pPr>
          </w:p>
        </w:tc>
      </w:tr>
      <w:tr w:rsidR="002C274D" w:rsidRPr="002C274D" w14:paraId="7952F94F"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DEE4BA"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3F976E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4546D9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45FE021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CA409D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C199DB8"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DC49347" w14:textId="77777777" w:rsidR="002C274D" w:rsidRPr="002C274D" w:rsidRDefault="002C274D" w:rsidP="002C274D">
            <w:pPr>
              <w:autoSpaceDE w:val="0"/>
              <w:autoSpaceDN w:val="0"/>
              <w:rPr>
                <w:noProof w:val="0"/>
                <w:lang w:val="en-US" w:eastAsia="ru-RU"/>
              </w:rPr>
            </w:pPr>
          </w:p>
        </w:tc>
      </w:tr>
      <w:tr w:rsidR="002C274D" w:rsidRPr="002C274D" w14:paraId="584F0824"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3348E7"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D80B3D6"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D800490"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33BF0D7"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LES-10 kV</w:t>
            </w:r>
          </w:p>
        </w:tc>
        <w:tc>
          <w:tcPr>
            <w:tcW w:w="1134" w:type="dxa"/>
            <w:tcBorders>
              <w:top w:val="single" w:sz="4" w:space="0" w:color="auto"/>
              <w:left w:val="nil"/>
              <w:bottom w:val="single" w:sz="4" w:space="0" w:color="auto"/>
              <w:right w:val="nil"/>
            </w:tcBorders>
          </w:tcPr>
          <w:p w14:paraId="1D932A92"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1D4DAF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DDFEFFF"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2306D611" w14:textId="77777777" w:rsidR="002C274D" w:rsidRPr="002C274D" w:rsidRDefault="002C274D" w:rsidP="002C274D">
            <w:pPr>
              <w:autoSpaceDE w:val="0"/>
              <w:autoSpaceDN w:val="0"/>
              <w:rPr>
                <w:b/>
                <w:bCs/>
                <w:noProof w:val="0"/>
                <w:lang w:val="en-US" w:eastAsia="ru-RU"/>
              </w:rPr>
            </w:pPr>
          </w:p>
        </w:tc>
      </w:tr>
      <w:tr w:rsidR="002C274D" w:rsidRPr="002C274D" w14:paraId="798DBDB5" w14:textId="77777777" w:rsidTr="005945B0">
        <w:tc>
          <w:tcPr>
            <w:tcW w:w="709" w:type="dxa"/>
            <w:tcBorders>
              <w:top w:val="nil"/>
              <w:left w:val="single" w:sz="6" w:space="0" w:color="auto"/>
              <w:bottom w:val="nil"/>
              <w:right w:val="nil"/>
            </w:tcBorders>
          </w:tcPr>
          <w:p w14:paraId="6AF82F3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4E38E8B0"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78438452"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5.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LES-10 kV</w:t>
            </w:r>
          </w:p>
          <w:p w14:paraId="51383C9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5786D66"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809E36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E64EDDC"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2105E0CC" w14:textId="77777777" w:rsidR="002C274D" w:rsidRPr="002C274D" w:rsidRDefault="002C274D" w:rsidP="002C274D">
            <w:pPr>
              <w:autoSpaceDE w:val="0"/>
              <w:autoSpaceDN w:val="0"/>
              <w:rPr>
                <w:noProof w:val="0"/>
                <w:lang w:val="en-US" w:eastAsia="ru-RU"/>
              </w:rPr>
            </w:pPr>
          </w:p>
        </w:tc>
      </w:tr>
      <w:tr w:rsidR="002C274D" w:rsidRPr="002C274D" w14:paraId="23B0B74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3D385" w14:textId="77777777" w:rsidR="002C274D" w:rsidRPr="002C274D" w:rsidRDefault="002C274D" w:rsidP="002C274D">
            <w:pPr>
              <w:autoSpaceDE w:val="0"/>
              <w:autoSpaceDN w:val="0"/>
              <w:rPr>
                <w:noProof w:val="0"/>
                <w:lang w:val="en-US" w:eastAsia="ru-RU"/>
              </w:rPr>
            </w:pPr>
            <w:r w:rsidRPr="002C274D">
              <w:rPr>
                <w:noProof w:val="0"/>
                <w:lang w:val="en-US" w:eastAsia="ru-RU"/>
              </w:rPr>
              <w:t>35</w:t>
            </w:r>
          </w:p>
        </w:tc>
        <w:tc>
          <w:tcPr>
            <w:tcW w:w="1276" w:type="dxa"/>
            <w:gridSpan w:val="2"/>
            <w:tcBorders>
              <w:top w:val="single" w:sz="4" w:space="0" w:color="auto"/>
              <w:bottom w:val="single" w:sz="4" w:space="0" w:color="auto"/>
            </w:tcBorders>
          </w:tcPr>
          <w:p w14:paraId="06C67E72" w14:textId="77777777" w:rsidR="002C274D" w:rsidRPr="002C274D" w:rsidRDefault="002C274D" w:rsidP="002C274D">
            <w:pPr>
              <w:autoSpaceDE w:val="0"/>
              <w:autoSpaceDN w:val="0"/>
              <w:rPr>
                <w:noProof w:val="0"/>
                <w:lang w:val="en-US" w:eastAsia="ru-RU"/>
              </w:rPr>
            </w:pPr>
            <w:r w:rsidRPr="002C274D">
              <w:rPr>
                <w:noProof w:val="0"/>
                <w:lang w:val="en-US" w:eastAsia="ru-RU"/>
              </w:rPr>
              <w:t>08-02-142-1</w:t>
            </w:r>
          </w:p>
          <w:p w14:paraId="07ED88D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EA6BCF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Executarea</w:t>
            </w:r>
            <w:proofErr w:type="spellEnd"/>
            <w:r w:rsidRPr="002C274D">
              <w:rPr>
                <w:noProof w:val="0"/>
                <w:lang w:val="en-US" w:eastAsia="ru-RU"/>
              </w:rPr>
              <w:t xml:space="preserve"> </w:t>
            </w:r>
            <w:proofErr w:type="spellStart"/>
            <w:r w:rsidRPr="002C274D">
              <w:rPr>
                <w:noProof w:val="0"/>
                <w:lang w:val="en-US" w:eastAsia="ru-RU"/>
              </w:rPr>
              <w:t>patului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un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noProof w:val="0"/>
                <w:lang w:val="en-US" w:eastAsia="ru-RU"/>
              </w:rPr>
              <w:t xml:space="preserve"> in </w:t>
            </w:r>
            <w:proofErr w:type="spellStart"/>
            <w:r w:rsidRPr="002C274D">
              <w:rPr>
                <w:noProof w:val="0"/>
                <w:lang w:val="en-US" w:eastAsia="ru-RU"/>
              </w:rPr>
              <w:t>transee</w:t>
            </w:r>
            <w:proofErr w:type="spellEnd"/>
            <w:r w:rsidRPr="002C274D">
              <w:rPr>
                <w:rFonts w:ascii="Times New Roman CYR" w:hAnsi="Times New Roman CYR" w:cs="Times New Roman CYR"/>
                <w:noProof w:val="0"/>
                <w:sz w:val="16"/>
                <w:szCs w:val="16"/>
                <w:lang w:val="en-US" w:eastAsia="ru-RU"/>
              </w:rPr>
              <w:t xml:space="preserve"> </w:t>
            </w:r>
          </w:p>
          <w:p w14:paraId="1DAC90C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039C5A2"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435F8DF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1,6300</w:t>
            </w:r>
          </w:p>
          <w:p w14:paraId="43D582A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1027E6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7B77283" w14:textId="77777777" w:rsidR="002C274D" w:rsidRPr="002C274D" w:rsidRDefault="002C274D" w:rsidP="002C274D">
            <w:pPr>
              <w:autoSpaceDE w:val="0"/>
              <w:autoSpaceDN w:val="0"/>
              <w:jc w:val="center"/>
              <w:rPr>
                <w:noProof w:val="0"/>
                <w:lang w:val="en-US" w:eastAsia="ru-RU"/>
              </w:rPr>
            </w:pPr>
          </w:p>
        </w:tc>
      </w:tr>
      <w:tr w:rsidR="002C274D" w:rsidRPr="002C274D" w14:paraId="1797CB0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73CE4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EBE199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DE8A9D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31C8A434"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9502578" w14:textId="77777777" w:rsidR="002C274D" w:rsidRPr="002C274D" w:rsidRDefault="002C274D" w:rsidP="002C274D">
            <w:pPr>
              <w:autoSpaceDE w:val="0"/>
              <w:autoSpaceDN w:val="0"/>
              <w:rPr>
                <w:noProof w:val="0"/>
                <w:lang w:val="en-US" w:eastAsia="ru-RU"/>
              </w:rPr>
            </w:pPr>
            <w:r w:rsidRPr="002C274D">
              <w:rPr>
                <w:noProof w:val="0"/>
                <w:lang w:val="en-US" w:eastAsia="ru-RU"/>
              </w:rPr>
              <w:t>10,8069</w:t>
            </w:r>
          </w:p>
        </w:tc>
        <w:tc>
          <w:tcPr>
            <w:tcW w:w="1417" w:type="dxa"/>
            <w:tcBorders>
              <w:top w:val="nil"/>
              <w:bottom w:val="single" w:sz="2" w:space="0" w:color="auto"/>
            </w:tcBorders>
          </w:tcPr>
          <w:p w14:paraId="12BA70D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587D8E0" w14:textId="77777777" w:rsidR="002C274D" w:rsidRPr="002C274D" w:rsidRDefault="002C274D" w:rsidP="002C274D">
            <w:pPr>
              <w:autoSpaceDE w:val="0"/>
              <w:autoSpaceDN w:val="0"/>
              <w:rPr>
                <w:noProof w:val="0"/>
                <w:lang w:val="en-US" w:eastAsia="ru-RU"/>
              </w:rPr>
            </w:pPr>
          </w:p>
        </w:tc>
      </w:tr>
      <w:tr w:rsidR="002C274D" w:rsidRPr="002C274D" w14:paraId="5CD0F8A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4106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506F35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26B3722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4D30337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D342803" w14:textId="77777777" w:rsidR="002C274D" w:rsidRPr="002C274D" w:rsidRDefault="002C274D" w:rsidP="002C274D">
            <w:pPr>
              <w:autoSpaceDE w:val="0"/>
              <w:autoSpaceDN w:val="0"/>
              <w:rPr>
                <w:noProof w:val="0"/>
                <w:lang w:val="en-US" w:eastAsia="ru-RU"/>
              </w:rPr>
            </w:pPr>
            <w:r w:rsidRPr="002C274D">
              <w:rPr>
                <w:noProof w:val="0"/>
                <w:lang w:val="en-US" w:eastAsia="ru-RU"/>
              </w:rPr>
              <w:t>8,1337</w:t>
            </w:r>
          </w:p>
        </w:tc>
        <w:tc>
          <w:tcPr>
            <w:tcW w:w="1417" w:type="dxa"/>
            <w:tcBorders>
              <w:top w:val="nil"/>
              <w:bottom w:val="single" w:sz="2" w:space="0" w:color="auto"/>
            </w:tcBorders>
          </w:tcPr>
          <w:p w14:paraId="64EFE09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188EBF5" w14:textId="77777777" w:rsidR="002C274D" w:rsidRPr="002C274D" w:rsidRDefault="002C274D" w:rsidP="002C274D">
            <w:pPr>
              <w:autoSpaceDE w:val="0"/>
              <w:autoSpaceDN w:val="0"/>
              <w:rPr>
                <w:noProof w:val="0"/>
                <w:lang w:val="en-US" w:eastAsia="ru-RU"/>
              </w:rPr>
            </w:pPr>
          </w:p>
        </w:tc>
      </w:tr>
      <w:tr w:rsidR="002C274D" w:rsidRPr="002C274D" w14:paraId="69FE5605" w14:textId="77777777" w:rsidTr="005945B0">
        <w:trPr>
          <w:trHeight w:val="340"/>
        </w:trPr>
        <w:tc>
          <w:tcPr>
            <w:tcW w:w="709" w:type="dxa"/>
            <w:tcBorders>
              <w:top w:val="nil"/>
              <w:left w:val="single" w:sz="6" w:space="0" w:color="auto"/>
              <w:bottom w:val="nil"/>
              <w:right w:val="nil"/>
            </w:tcBorders>
          </w:tcPr>
          <w:p w14:paraId="57E133E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902490"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5D7A2BF"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C8B4BB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6E536A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26F5A5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4E9D789" w14:textId="77777777" w:rsidR="002C274D" w:rsidRPr="002C274D" w:rsidRDefault="002C274D" w:rsidP="002C274D">
            <w:pPr>
              <w:autoSpaceDE w:val="0"/>
              <w:autoSpaceDN w:val="0"/>
              <w:rPr>
                <w:noProof w:val="0"/>
                <w:lang w:val="en-US" w:eastAsia="ru-RU"/>
              </w:rPr>
            </w:pPr>
          </w:p>
        </w:tc>
      </w:tr>
      <w:tr w:rsidR="002C274D" w:rsidRPr="002C274D" w14:paraId="477553A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6E0F2" w14:textId="77777777" w:rsidR="002C274D" w:rsidRPr="002C274D" w:rsidRDefault="002C274D" w:rsidP="002C274D">
            <w:pPr>
              <w:autoSpaceDE w:val="0"/>
              <w:autoSpaceDN w:val="0"/>
              <w:rPr>
                <w:noProof w:val="0"/>
                <w:lang w:val="en-US" w:eastAsia="ru-RU"/>
              </w:rPr>
            </w:pPr>
            <w:r w:rsidRPr="002C274D">
              <w:rPr>
                <w:noProof w:val="0"/>
                <w:lang w:val="en-US" w:eastAsia="ru-RU"/>
              </w:rPr>
              <w:t>36</w:t>
            </w:r>
          </w:p>
        </w:tc>
        <w:tc>
          <w:tcPr>
            <w:tcW w:w="1276" w:type="dxa"/>
            <w:gridSpan w:val="2"/>
            <w:tcBorders>
              <w:top w:val="single" w:sz="4" w:space="0" w:color="auto"/>
              <w:bottom w:val="single" w:sz="4" w:space="0" w:color="auto"/>
            </w:tcBorders>
          </w:tcPr>
          <w:p w14:paraId="1D6089AB" w14:textId="77777777" w:rsidR="002C274D" w:rsidRPr="002C274D" w:rsidRDefault="002C274D" w:rsidP="002C274D">
            <w:pPr>
              <w:autoSpaceDE w:val="0"/>
              <w:autoSpaceDN w:val="0"/>
              <w:rPr>
                <w:noProof w:val="0"/>
                <w:lang w:val="en-US" w:eastAsia="ru-RU"/>
              </w:rPr>
            </w:pPr>
            <w:r w:rsidRPr="002C274D">
              <w:rPr>
                <w:noProof w:val="0"/>
                <w:lang w:val="en-US" w:eastAsia="ru-RU"/>
              </w:rPr>
              <w:t>08-02-143-1</w:t>
            </w:r>
          </w:p>
          <w:p w14:paraId="1B8E323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9298B06"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Acoperirea</w:t>
            </w:r>
            <w:proofErr w:type="spellEnd"/>
            <w:r w:rsidRPr="002C274D">
              <w:rPr>
                <w:noProof w:val="0"/>
                <w:lang w:val="en-US" w:eastAsia="ru-RU"/>
              </w:rPr>
              <w:t xml:space="preserve"> </w:t>
            </w:r>
            <w:proofErr w:type="spellStart"/>
            <w:r w:rsidRPr="002C274D">
              <w:rPr>
                <w:noProof w:val="0"/>
                <w:lang w:val="en-US" w:eastAsia="ru-RU"/>
              </w:rPr>
              <w:t>cablului</w:t>
            </w:r>
            <w:proofErr w:type="spellEnd"/>
            <w:r w:rsidRPr="002C274D">
              <w:rPr>
                <w:noProof w:val="0"/>
                <w:lang w:val="en-US" w:eastAsia="ru-RU"/>
              </w:rPr>
              <w:t xml:space="preserve">, </w:t>
            </w:r>
            <w:proofErr w:type="spellStart"/>
            <w:r w:rsidRPr="002C274D">
              <w:rPr>
                <w:noProof w:val="0"/>
                <w:lang w:val="en-US" w:eastAsia="ru-RU"/>
              </w:rPr>
              <w:t>pozat</w:t>
            </w:r>
            <w:proofErr w:type="spellEnd"/>
            <w:r w:rsidRPr="002C274D">
              <w:rPr>
                <w:noProof w:val="0"/>
                <w:lang w:val="en-US" w:eastAsia="ru-RU"/>
              </w:rPr>
              <w:t xml:space="preserve"> in </w:t>
            </w:r>
            <w:proofErr w:type="spellStart"/>
            <w:r w:rsidRPr="002C274D">
              <w:rPr>
                <w:noProof w:val="0"/>
                <w:lang w:val="en-US" w:eastAsia="ru-RU"/>
              </w:rPr>
              <w:t>transee</w:t>
            </w:r>
            <w:proofErr w:type="spellEnd"/>
            <w:r w:rsidRPr="002C274D">
              <w:rPr>
                <w:noProof w:val="0"/>
                <w:lang w:val="en-US" w:eastAsia="ru-RU"/>
              </w:rPr>
              <w:t xml:space="preserve">: cu </w:t>
            </w:r>
            <w:proofErr w:type="spellStart"/>
            <w:r w:rsidRPr="002C274D">
              <w:rPr>
                <w:noProof w:val="0"/>
                <w:lang w:val="en-US" w:eastAsia="ru-RU"/>
              </w:rPr>
              <w:t>caramida</w:t>
            </w:r>
            <w:proofErr w:type="spellEnd"/>
            <w:r w:rsidRPr="002C274D">
              <w:rPr>
                <w:noProof w:val="0"/>
                <w:lang w:val="en-US" w:eastAsia="ru-RU"/>
              </w:rPr>
              <w:t xml:space="preserve"> a </w:t>
            </w:r>
            <w:proofErr w:type="spellStart"/>
            <w:r w:rsidRPr="002C274D">
              <w:rPr>
                <w:noProof w:val="0"/>
                <w:lang w:val="en-US" w:eastAsia="ru-RU"/>
              </w:rPr>
              <w:t>unui</w:t>
            </w:r>
            <w:proofErr w:type="spellEnd"/>
            <w:r w:rsidRPr="002C274D">
              <w:rPr>
                <w:noProof w:val="0"/>
                <w:lang w:val="en-US" w:eastAsia="ru-RU"/>
              </w:rPr>
              <w:t xml:space="preserve">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rFonts w:ascii="Times New Roman CYR" w:hAnsi="Times New Roman CYR" w:cs="Times New Roman CYR"/>
                <w:noProof w:val="0"/>
                <w:sz w:val="16"/>
                <w:szCs w:val="16"/>
                <w:lang w:val="en-US" w:eastAsia="ru-RU"/>
              </w:rPr>
              <w:t xml:space="preserve"> </w:t>
            </w:r>
          </w:p>
          <w:p w14:paraId="09C7489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3963E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5DBBAAC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1,6300</w:t>
            </w:r>
          </w:p>
          <w:p w14:paraId="039478A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1E5740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AA06CA9" w14:textId="77777777" w:rsidR="002C274D" w:rsidRPr="002C274D" w:rsidRDefault="002C274D" w:rsidP="002C274D">
            <w:pPr>
              <w:autoSpaceDE w:val="0"/>
              <w:autoSpaceDN w:val="0"/>
              <w:jc w:val="center"/>
              <w:rPr>
                <w:noProof w:val="0"/>
                <w:lang w:val="en-US" w:eastAsia="ru-RU"/>
              </w:rPr>
            </w:pPr>
          </w:p>
        </w:tc>
      </w:tr>
      <w:tr w:rsidR="002C274D" w:rsidRPr="002C274D" w14:paraId="2972100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1719B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42587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C48EF7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516F249"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C599662" w14:textId="77777777" w:rsidR="002C274D" w:rsidRPr="002C274D" w:rsidRDefault="002C274D" w:rsidP="002C274D">
            <w:pPr>
              <w:autoSpaceDE w:val="0"/>
              <w:autoSpaceDN w:val="0"/>
              <w:rPr>
                <w:noProof w:val="0"/>
                <w:lang w:val="en-US" w:eastAsia="ru-RU"/>
              </w:rPr>
            </w:pPr>
            <w:r w:rsidRPr="002C274D">
              <w:rPr>
                <w:noProof w:val="0"/>
                <w:lang w:val="en-US" w:eastAsia="ru-RU"/>
              </w:rPr>
              <w:t>10,6113</w:t>
            </w:r>
          </w:p>
        </w:tc>
        <w:tc>
          <w:tcPr>
            <w:tcW w:w="1417" w:type="dxa"/>
            <w:tcBorders>
              <w:top w:val="nil"/>
              <w:bottom w:val="single" w:sz="2" w:space="0" w:color="auto"/>
            </w:tcBorders>
          </w:tcPr>
          <w:p w14:paraId="13EB32D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109A0FE" w14:textId="77777777" w:rsidR="002C274D" w:rsidRPr="002C274D" w:rsidRDefault="002C274D" w:rsidP="002C274D">
            <w:pPr>
              <w:autoSpaceDE w:val="0"/>
              <w:autoSpaceDN w:val="0"/>
              <w:rPr>
                <w:noProof w:val="0"/>
                <w:lang w:val="en-US" w:eastAsia="ru-RU"/>
              </w:rPr>
            </w:pPr>
          </w:p>
        </w:tc>
      </w:tr>
      <w:tr w:rsidR="002C274D" w:rsidRPr="002C274D" w14:paraId="37EA8CF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DE1F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633940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73C1D62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E42B18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FA1439D" w14:textId="77777777" w:rsidR="002C274D" w:rsidRPr="002C274D" w:rsidRDefault="002C274D" w:rsidP="002C274D">
            <w:pPr>
              <w:autoSpaceDE w:val="0"/>
              <w:autoSpaceDN w:val="0"/>
              <w:rPr>
                <w:noProof w:val="0"/>
                <w:lang w:val="en-US" w:eastAsia="ru-RU"/>
              </w:rPr>
            </w:pPr>
            <w:r w:rsidRPr="002C274D">
              <w:rPr>
                <w:noProof w:val="0"/>
                <w:lang w:val="en-US" w:eastAsia="ru-RU"/>
              </w:rPr>
              <w:t>6,9112</w:t>
            </w:r>
          </w:p>
        </w:tc>
        <w:tc>
          <w:tcPr>
            <w:tcW w:w="1417" w:type="dxa"/>
            <w:tcBorders>
              <w:top w:val="nil"/>
              <w:bottom w:val="single" w:sz="2" w:space="0" w:color="auto"/>
            </w:tcBorders>
          </w:tcPr>
          <w:p w14:paraId="38ABA119"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B50055D" w14:textId="77777777" w:rsidR="002C274D" w:rsidRPr="002C274D" w:rsidRDefault="002C274D" w:rsidP="002C274D">
            <w:pPr>
              <w:autoSpaceDE w:val="0"/>
              <w:autoSpaceDN w:val="0"/>
              <w:rPr>
                <w:noProof w:val="0"/>
                <w:lang w:val="en-US" w:eastAsia="ru-RU"/>
              </w:rPr>
            </w:pPr>
          </w:p>
        </w:tc>
      </w:tr>
      <w:tr w:rsidR="002C274D" w:rsidRPr="002C274D" w14:paraId="5AA1A3D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F955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880CC6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02E3BD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8B9CE2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B270A29" w14:textId="77777777" w:rsidR="002C274D" w:rsidRPr="002C274D" w:rsidRDefault="002C274D" w:rsidP="002C274D">
            <w:pPr>
              <w:autoSpaceDE w:val="0"/>
              <w:autoSpaceDN w:val="0"/>
              <w:rPr>
                <w:noProof w:val="0"/>
                <w:lang w:val="en-US" w:eastAsia="ru-RU"/>
              </w:rPr>
            </w:pPr>
            <w:r w:rsidRPr="002C274D">
              <w:rPr>
                <w:noProof w:val="0"/>
                <w:lang w:val="en-US" w:eastAsia="ru-RU"/>
              </w:rPr>
              <w:t>6,9112</w:t>
            </w:r>
          </w:p>
        </w:tc>
        <w:tc>
          <w:tcPr>
            <w:tcW w:w="1417" w:type="dxa"/>
            <w:tcBorders>
              <w:top w:val="nil"/>
              <w:bottom w:val="single" w:sz="2" w:space="0" w:color="auto"/>
            </w:tcBorders>
          </w:tcPr>
          <w:p w14:paraId="13BD85C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8C14C86" w14:textId="77777777" w:rsidR="002C274D" w:rsidRPr="002C274D" w:rsidRDefault="002C274D" w:rsidP="002C274D">
            <w:pPr>
              <w:autoSpaceDE w:val="0"/>
              <w:autoSpaceDN w:val="0"/>
              <w:rPr>
                <w:noProof w:val="0"/>
                <w:lang w:val="en-US" w:eastAsia="ru-RU"/>
              </w:rPr>
            </w:pPr>
          </w:p>
        </w:tc>
      </w:tr>
      <w:tr w:rsidR="002C274D" w:rsidRPr="002C274D" w14:paraId="286781BD" w14:textId="77777777" w:rsidTr="005945B0">
        <w:trPr>
          <w:trHeight w:val="340"/>
        </w:trPr>
        <w:tc>
          <w:tcPr>
            <w:tcW w:w="709" w:type="dxa"/>
            <w:tcBorders>
              <w:top w:val="nil"/>
              <w:left w:val="single" w:sz="6" w:space="0" w:color="auto"/>
              <w:bottom w:val="nil"/>
              <w:right w:val="nil"/>
            </w:tcBorders>
          </w:tcPr>
          <w:p w14:paraId="0617764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214F5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1EDBCB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86E430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90D348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AA4537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D21E553" w14:textId="77777777" w:rsidR="002C274D" w:rsidRPr="002C274D" w:rsidRDefault="002C274D" w:rsidP="002C274D">
            <w:pPr>
              <w:autoSpaceDE w:val="0"/>
              <w:autoSpaceDN w:val="0"/>
              <w:rPr>
                <w:noProof w:val="0"/>
                <w:lang w:val="en-US" w:eastAsia="ru-RU"/>
              </w:rPr>
            </w:pPr>
          </w:p>
        </w:tc>
      </w:tr>
      <w:tr w:rsidR="002C274D" w:rsidRPr="002C274D" w14:paraId="0181047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8E84F" w14:textId="77777777" w:rsidR="002C274D" w:rsidRPr="002C274D" w:rsidRDefault="002C274D" w:rsidP="002C274D">
            <w:pPr>
              <w:autoSpaceDE w:val="0"/>
              <w:autoSpaceDN w:val="0"/>
              <w:rPr>
                <w:noProof w:val="0"/>
                <w:lang w:val="en-US" w:eastAsia="ru-RU"/>
              </w:rPr>
            </w:pPr>
            <w:r w:rsidRPr="002C274D">
              <w:rPr>
                <w:noProof w:val="0"/>
                <w:lang w:val="en-US" w:eastAsia="ru-RU"/>
              </w:rPr>
              <w:t>37</w:t>
            </w:r>
          </w:p>
        </w:tc>
        <w:tc>
          <w:tcPr>
            <w:tcW w:w="1276" w:type="dxa"/>
            <w:gridSpan w:val="2"/>
            <w:tcBorders>
              <w:top w:val="single" w:sz="4" w:space="0" w:color="auto"/>
              <w:bottom w:val="single" w:sz="4" w:space="0" w:color="auto"/>
            </w:tcBorders>
          </w:tcPr>
          <w:p w14:paraId="7324DE7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87744C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297A16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Caramida</w:t>
            </w:r>
            <w:proofErr w:type="spellEnd"/>
            <w:r w:rsidRPr="002C274D">
              <w:rPr>
                <w:noProof w:val="0"/>
                <w:lang w:val="en-US" w:eastAsia="ru-RU"/>
              </w:rPr>
              <w:t xml:space="preserve"> </w:t>
            </w:r>
            <w:proofErr w:type="spellStart"/>
            <w:r w:rsidRPr="002C274D">
              <w:rPr>
                <w:noProof w:val="0"/>
                <w:lang w:val="en-US" w:eastAsia="ru-RU"/>
              </w:rPr>
              <w:t>plina</w:t>
            </w:r>
            <w:proofErr w:type="spellEnd"/>
            <w:r w:rsidRPr="002C274D">
              <w:rPr>
                <w:noProof w:val="0"/>
                <w:lang w:val="en-US" w:eastAsia="ru-RU"/>
              </w:rPr>
              <w:t xml:space="preserve"> 250 x 120 x 65</w:t>
            </w:r>
            <w:r w:rsidRPr="002C274D">
              <w:rPr>
                <w:rFonts w:ascii="Times New Roman CYR" w:hAnsi="Times New Roman CYR" w:cs="Times New Roman CYR"/>
                <w:noProof w:val="0"/>
                <w:sz w:val="16"/>
                <w:szCs w:val="16"/>
                <w:lang w:val="en-US" w:eastAsia="ru-RU"/>
              </w:rPr>
              <w:t xml:space="preserve"> </w:t>
            </w:r>
          </w:p>
          <w:p w14:paraId="4E189F7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AACCBC"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07D11B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1 360,0000</w:t>
            </w:r>
          </w:p>
          <w:p w14:paraId="491DE6B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B289B4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FDAA1E0" w14:textId="77777777" w:rsidR="002C274D" w:rsidRPr="002C274D" w:rsidRDefault="002C274D" w:rsidP="002C274D">
            <w:pPr>
              <w:autoSpaceDE w:val="0"/>
              <w:autoSpaceDN w:val="0"/>
              <w:jc w:val="center"/>
              <w:rPr>
                <w:noProof w:val="0"/>
                <w:lang w:val="en-US" w:eastAsia="ru-RU"/>
              </w:rPr>
            </w:pPr>
          </w:p>
        </w:tc>
      </w:tr>
      <w:tr w:rsidR="002C274D" w:rsidRPr="002C274D" w14:paraId="2E169D7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9506E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9366BD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00027</w:t>
            </w:r>
          </w:p>
        </w:tc>
        <w:tc>
          <w:tcPr>
            <w:tcW w:w="3402" w:type="dxa"/>
            <w:gridSpan w:val="2"/>
            <w:tcBorders>
              <w:top w:val="nil"/>
              <w:bottom w:val="single" w:sz="2" w:space="0" w:color="auto"/>
            </w:tcBorders>
          </w:tcPr>
          <w:p w14:paraId="67D3E49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Caramida</w:t>
            </w:r>
            <w:proofErr w:type="spellEnd"/>
            <w:r w:rsidRPr="002C274D">
              <w:rPr>
                <w:noProof w:val="0"/>
                <w:lang w:val="en-US" w:eastAsia="ru-RU"/>
              </w:rPr>
              <w:t xml:space="preserve"> </w:t>
            </w:r>
            <w:proofErr w:type="spellStart"/>
            <w:r w:rsidRPr="002C274D">
              <w:rPr>
                <w:noProof w:val="0"/>
                <w:lang w:val="en-US" w:eastAsia="ru-RU"/>
              </w:rPr>
              <w:t>plina</w:t>
            </w:r>
            <w:proofErr w:type="spellEnd"/>
            <w:r w:rsidRPr="002C274D">
              <w:rPr>
                <w:noProof w:val="0"/>
                <w:lang w:val="en-US" w:eastAsia="ru-RU"/>
              </w:rPr>
              <w:t xml:space="preserve"> 250 x 120 x 65 </w:t>
            </w:r>
          </w:p>
        </w:tc>
        <w:tc>
          <w:tcPr>
            <w:tcW w:w="1134" w:type="dxa"/>
            <w:tcBorders>
              <w:top w:val="nil"/>
              <w:bottom w:val="single" w:sz="2" w:space="0" w:color="auto"/>
            </w:tcBorders>
          </w:tcPr>
          <w:p w14:paraId="46F4FAE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F4B24EC" w14:textId="77777777" w:rsidR="002C274D" w:rsidRPr="002C274D" w:rsidRDefault="002C274D" w:rsidP="002C274D">
            <w:pPr>
              <w:autoSpaceDE w:val="0"/>
              <w:autoSpaceDN w:val="0"/>
              <w:rPr>
                <w:noProof w:val="0"/>
                <w:lang w:val="en-US" w:eastAsia="ru-RU"/>
              </w:rPr>
            </w:pPr>
            <w:r w:rsidRPr="002C274D">
              <w:rPr>
                <w:noProof w:val="0"/>
                <w:lang w:val="en-US" w:eastAsia="ru-RU"/>
              </w:rPr>
              <w:t>1 360,0000</w:t>
            </w:r>
          </w:p>
        </w:tc>
        <w:tc>
          <w:tcPr>
            <w:tcW w:w="1417" w:type="dxa"/>
            <w:tcBorders>
              <w:top w:val="nil"/>
              <w:bottom w:val="single" w:sz="2" w:space="0" w:color="auto"/>
            </w:tcBorders>
          </w:tcPr>
          <w:p w14:paraId="40D44ED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BE29263" w14:textId="77777777" w:rsidR="002C274D" w:rsidRPr="002C274D" w:rsidRDefault="002C274D" w:rsidP="002C274D">
            <w:pPr>
              <w:autoSpaceDE w:val="0"/>
              <w:autoSpaceDN w:val="0"/>
              <w:rPr>
                <w:noProof w:val="0"/>
                <w:lang w:val="en-US" w:eastAsia="ru-RU"/>
              </w:rPr>
            </w:pPr>
          </w:p>
        </w:tc>
      </w:tr>
      <w:tr w:rsidR="002C274D" w:rsidRPr="002C274D" w14:paraId="2BDA6F9B" w14:textId="77777777" w:rsidTr="005945B0">
        <w:trPr>
          <w:trHeight w:val="340"/>
        </w:trPr>
        <w:tc>
          <w:tcPr>
            <w:tcW w:w="709" w:type="dxa"/>
            <w:tcBorders>
              <w:top w:val="nil"/>
              <w:left w:val="single" w:sz="6" w:space="0" w:color="auto"/>
              <w:bottom w:val="nil"/>
              <w:right w:val="nil"/>
            </w:tcBorders>
          </w:tcPr>
          <w:p w14:paraId="34A45665"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F932AF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BE35FFA"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CE5E06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9DE762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667B2D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3451244" w14:textId="77777777" w:rsidR="002C274D" w:rsidRPr="002C274D" w:rsidRDefault="002C274D" w:rsidP="002C274D">
            <w:pPr>
              <w:autoSpaceDE w:val="0"/>
              <w:autoSpaceDN w:val="0"/>
              <w:rPr>
                <w:noProof w:val="0"/>
                <w:lang w:val="en-US" w:eastAsia="ru-RU"/>
              </w:rPr>
            </w:pPr>
          </w:p>
        </w:tc>
      </w:tr>
      <w:tr w:rsidR="002C274D" w:rsidRPr="002C274D" w14:paraId="023115A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849EC" w14:textId="77777777" w:rsidR="002C274D" w:rsidRPr="002C274D" w:rsidRDefault="002C274D" w:rsidP="002C274D">
            <w:pPr>
              <w:autoSpaceDE w:val="0"/>
              <w:autoSpaceDN w:val="0"/>
              <w:rPr>
                <w:noProof w:val="0"/>
                <w:lang w:val="en-US" w:eastAsia="ru-RU"/>
              </w:rPr>
            </w:pPr>
            <w:r w:rsidRPr="002C274D">
              <w:rPr>
                <w:noProof w:val="0"/>
                <w:lang w:val="en-US" w:eastAsia="ru-RU"/>
              </w:rPr>
              <w:t>38</w:t>
            </w:r>
          </w:p>
        </w:tc>
        <w:tc>
          <w:tcPr>
            <w:tcW w:w="1276" w:type="dxa"/>
            <w:gridSpan w:val="2"/>
            <w:tcBorders>
              <w:top w:val="single" w:sz="4" w:space="0" w:color="auto"/>
              <w:bottom w:val="single" w:sz="4" w:space="0" w:color="auto"/>
            </w:tcBorders>
          </w:tcPr>
          <w:p w14:paraId="5138E0E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E19465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AACC04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Nisip </w:t>
            </w:r>
            <w:proofErr w:type="spellStart"/>
            <w:r w:rsidRPr="002C274D">
              <w:rPr>
                <w:noProof w:val="0"/>
                <w:lang w:val="en-US" w:eastAsia="ru-RU"/>
              </w:rPr>
              <w:t>cernut</w:t>
            </w:r>
            <w:proofErr w:type="spellEnd"/>
            <w:r w:rsidRPr="002C274D">
              <w:rPr>
                <w:rFonts w:ascii="Times New Roman CYR" w:hAnsi="Times New Roman CYR" w:cs="Times New Roman CYR"/>
                <w:noProof w:val="0"/>
                <w:sz w:val="16"/>
                <w:szCs w:val="16"/>
                <w:lang w:val="en-US" w:eastAsia="ru-RU"/>
              </w:rPr>
              <w:t xml:space="preserve"> </w:t>
            </w:r>
          </w:p>
          <w:p w14:paraId="5058B4D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61D6DB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62081E9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10,0000</w:t>
            </w:r>
          </w:p>
          <w:p w14:paraId="6C8A576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247EE6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C909856" w14:textId="77777777" w:rsidR="002C274D" w:rsidRPr="002C274D" w:rsidRDefault="002C274D" w:rsidP="002C274D">
            <w:pPr>
              <w:autoSpaceDE w:val="0"/>
              <w:autoSpaceDN w:val="0"/>
              <w:jc w:val="center"/>
              <w:rPr>
                <w:noProof w:val="0"/>
                <w:lang w:val="en-US" w:eastAsia="ru-RU"/>
              </w:rPr>
            </w:pPr>
          </w:p>
        </w:tc>
      </w:tr>
      <w:tr w:rsidR="002C274D" w:rsidRPr="002C274D" w14:paraId="2B87AED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9603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88C298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00028</w:t>
            </w:r>
          </w:p>
        </w:tc>
        <w:tc>
          <w:tcPr>
            <w:tcW w:w="3402" w:type="dxa"/>
            <w:gridSpan w:val="2"/>
            <w:tcBorders>
              <w:top w:val="nil"/>
              <w:bottom w:val="single" w:sz="2" w:space="0" w:color="auto"/>
            </w:tcBorders>
          </w:tcPr>
          <w:p w14:paraId="1422A00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Nisip </w:t>
            </w:r>
            <w:proofErr w:type="spellStart"/>
            <w:r w:rsidRPr="002C274D">
              <w:rPr>
                <w:noProof w:val="0"/>
                <w:lang w:val="en-US" w:eastAsia="ru-RU"/>
              </w:rPr>
              <w:t>cernut</w:t>
            </w:r>
            <w:proofErr w:type="spellEnd"/>
          </w:p>
        </w:tc>
        <w:tc>
          <w:tcPr>
            <w:tcW w:w="1134" w:type="dxa"/>
            <w:tcBorders>
              <w:top w:val="nil"/>
              <w:bottom w:val="single" w:sz="2" w:space="0" w:color="auto"/>
            </w:tcBorders>
          </w:tcPr>
          <w:p w14:paraId="0F60E610"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1366A0EC" w14:textId="77777777" w:rsidR="002C274D" w:rsidRPr="002C274D" w:rsidRDefault="002C274D" w:rsidP="002C274D">
            <w:pPr>
              <w:autoSpaceDE w:val="0"/>
              <w:autoSpaceDN w:val="0"/>
              <w:rPr>
                <w:noProof w:val="0"/>
                <w:lang w:val="en-US" w:eastAsia="ru-RU"/>
              </w:rPr>
            </w:pPr>
            <w:r w:rsidRPr="002C274D">
              <w:rPr>
                <w:noProof w:val="0"/>
                <w:lang w:val="en-US" w:eastAsia="ru-RU"/>
              </w:rPr>
              <w:t>10,0000</w:t>
            </w:r>
          </w:p>
        </w:tc>
        <w:tc>
          <w:tcPr>
            <w:tcW w:w="1417" w:type="dxa"/>
            <w:tcBorders>
              <w:top w:val="nil"/>
              <w:bottom w:val="single" w:sz="2" w:space="0" w:color="auto"/>
            </w:tcBorders>
          </w:tcPr>
          <w:p w14:paraId="63383E8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FC45F44" w14:textId="77777777" w:rsidR="002C274D" w:rsidRPr="002C274D" w:rsidRDefault="002C274D" w:rsidP="002C274D">
            <w:pPr>
              <w:autoSpaceDE w:val="0"/>
              <w:autoSpaceDN w:val="0"/>
              <w:rPr>
                <w:noProof w:val="0"/>
                <w:lang w:val="en-US" w:eastAsia="ru-RU"/>
              </w:rPr>
            </w:pPr>
          </w:p>
        </w:tc>
      </w:tr>
      <w:tr w:rsidR="002C274D" w:rsidRPr="002C274D" w14:paraId="44394C00" w14:textId="77777777" w:rsidTr="005945B0">
        <w:trPr>
          <w:trHeight w:val="340"/>
        </w:trPr>
        <w:tc>
          <w:tcPr>
            <w:tcW w:w="709" w:type="dxa"/>
            <w:tcBorders>
              <w:top w:val="nil"/>
              <w:left w:val="single" w:sz="6" w:space="0" w:color="auto"/>
              <w:bottom w:val="nil"/>
              <w:right w:val="nil"/>
            </w:tcBorders>
          </w:tcPr>
          <w:p w14:paraId="0F4A25D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A99D55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A9A1B3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513A23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D42F48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CAB524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38158D1" w14:textId="77777777" w:rsidR="002C274D" w:rsidRPr="002C274D" w:rsidRDefault="002C274D" w:rsidP="002C274D">
            <w:pPr>
              <w:autoSpaceDE w:val="0"/>
              <w:autoSpaceDN w:val="0"/>
              <w:rPr>
                <w:noProof w:val="0"/>
                <w:lang w:val="en-US" w:eastAsia="ru-RU"/>
              </w:rPr>
            </w:pPr>
          </w:p>
        </w:tc>
      </w:tr>
      <w:tr w:rsidR="002C274D" w:rsidRPr="002C274D" w14:paraId="1BE6A25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5826D" w14:textId="77777777" w:rsidR="002C274D" w:rsidRPr="002C274D" w:rsidRDefault="002C274D" w:rsidP="002C274D">
            <w:pPr>
              <w:autoSpaceDE w:val="0"/>
              <w:autoSpaceDN w:val="0"/>
              <w:rPr>
                <w:noProof w:val="0"/>
                <w:lang w:val="en-US" w:eastAsia="ru-RU"/>
              </w:rPr>
            </w:pPr>
            <w:r w:rsidRPr="002C274D">
              <w:rPr>
                <w:noProof w:val="0"/>
                <w:lang w:val="en-US" w:eastAsia="ru-RU"/>
              </w:rPr>
              <w:t>39</w:t>
            </w:r>
          </w:p>
        </w:tc>
        <w:tc>
          <w:tcPr>
            <w:tcW w:w="1276" w:type="dxa"/>
            <w:gridSpan w:val="2"/>
            <w:tcBorders>
              <w:top w:val="single" w:sz="4" w:space="0" w:color="auto"/>
              <w:bottom w:val="single" w:sz="4" w:space="0" w:color="auto"/>
            </w:tcBorders>
          </w:tcPr>
          <w:p w14:paraId="6B09750C" w14:textId="77777777" w:rsidR="002C274D" w:rsidRPr="002C274D" w:rsidRDefault="002C274D" w:rsidP="002C274D">
            <w:pPr>
              <w:autoSpaceDE w:val="0"/>
              <w:autoSpaceDN w:val="0"/>
              <w:rPr>
                <w:noProof w:val="0"/>
                <w:lang w:val="en-US" w:eastAsia="ru-RU"/>
              </w:rPr>
            </w:pPr>
            <w:r w:rsidRPr="002C274D">
              <w:rPr>
                <w:noProof w:val="0"/>
                <w:lang w:val="en-US" w:eastAsia="ru-RU"/>
              </w:rPr>
              <w:t>08-02-409-3</w:t>
            </w:r>
          </w:p>
          <w:p w14:paraId="64DC4B5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24222F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din </w:t>
            </w:r>
            <w:proofErr w:type="spellStart"/>
            <w:r w:rsidRPr="002C274D">
              <w:rPr>
                <w:noProof w:val="0"/>
                <w:lang w:val="en-US" w:eastAsia="ru-RU"/>
              </w:rPr>
              <w:t>vinilplast</w:t>
            </w:r>
            <w:proofErr w:type="spellEnd"/>
            <w:r w:rsidRPr="002C274D">
              <w:rPr>
                <w:noProof w:val="0"/>
                <w:lang w:val="en-US" w:eastAsia="ru-RU"/>
              </w:rPr>
              <w:t xml:space="preserve"> pe </w:t>
            </w:r>
            <w:proofErr w:type="spellStart"/>
            <w:r w:rsidRPr="002C274D">
              <w:rPr>
                <w:noProof w:val="0"/>
                <w:lang w:val="en-US" w:eastAsia="ru-RU"/>
              </w:rPr>
              <w:t>contructii</w:t>
            </w:r>
            <w:proofErr w:type="spellEnd"/>
            <w:r w:rsidRPr="002C274D">
              <w:rPr>
                <w:noProof w:val="0"/>
                <w:lang w:val="en-US" w:eastAsia="ru-RU"/>
              </w:rPr>
              <w:t xml:space="preserve"> </w:t>
            </w:r>
            <w:proofErr w:type="spellStart"/>
            <w:r w:rsidRPr="002C274D">
              <w:rPr>
                <w:noProof w:val="0"/>
                <w:lang w:val="en-US" w:eastAsia="ru-RU"/>
              </w:rPr>
              <w:t>instalate</w:t>
            </w:r>
            <w:proofErr w:type="spellEnd"/>
            <w:r w:rsidRPr="002C274D">
              <w:rPr>
                <w:noProof w:val="0"/>
                <w:lang w:val="en-US" w:eastAsia="ru-RU"/>
              </w:rPr>
              <w:t xml:space="preserve">, pe </w:t>
            </w:r>
            <w:proofErr w:type="spellStart"/>
            <w:r w:rsidRPr="002C274D">
              <w:rPr>
                <w:noProof w:val="0"/>
                <w:lang w:val="en-US" w:eastAsia="ru-RU"/>
              </w:rPr>
              <w:t>pereti</w:t>
            </w:r>
            <w:proofErr w:type="spellEnd"/>
            <w:r w:rsidRPr="002C274D">
              <w:rPr>
                <w:noProof w:val="0"/>
                <w:lang w:val="en-US" w:eastAsia="ru-RU"/>
              </w:rPr>
              <w:t xml:space="preserve"> si </w:t>
            </w:r>
            <w:proofErr w:type="spellStart"/>
            <w:r w:rsidRPr="002C274D">
              <w:rPr>
                <w:noProof w:val="0"/>
                <w:lang w:val="en-US" w:eastAsia="ru-RU"/>
              </w:rPr>
              <w:t>coloane</w:t>
            </w:r>
            <w:proofErr w:type="spellEnd"/>
            <w:r w:rsidRPr="002C274D">
              <w:rPr>
                <w:noProof w:val="0"/>
                <w:lang w:val="en-US" w:eastAsia="ru-RU"/>
              </w:rPr>
              <w:t xml:space="preserve">, </w:t>
            </w:r>
            <w:proofErr w:type="spellStart"/>
            <w:r w:rsidRPr="002C274D">
              <w:rPr>
                <w:noProof w:val="0"/>
                <w:lang w:val="en-US" w:eastAsia="ru-RU"/>
              </w:rPr>
              <w:t>fixare</w:t>
            </w:r>
            <w:proofErr w:type="spellEnd"/>
            <w:r w:rsidRPr="002C274D">
              <w:rPr>
                <w:noProof w:val="0"/>
                <w:lang w:val="en-US" w:eastAsia="ru-RU"/>
              </w:rPr>
              <w:t xml:space="preserve"> cu </w:t>
            </w:r>
            <w:proofErr w:type="spellStart"/>
            <w:r w:rsidRPr="002C274D">
              <w:rPr>
                <w:noProof w:val="0"/>
                <w:lang w:val="en-US" w:eastAsia="ru-RU"/>
              </w:rPr>
              <w:t>scoabe</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pina la 63 mm</w:t>
            </w:r>
            <w:r w:rsidRPr="002C274D">
              <w:rPr>
                <w:rFonts w:ascii="Times New Roman CYR" w:hAnsi="Times New Roman CYR" w:cs="Times New Roman CYR"/>
                <w:noProof w:val="0"/>
                <w:sz w:val="16"/>
                <w:szCs w:val="16"/>
                <w:lang w:val="en-US" w:eastAsia="ru-RU"/>
              </w:rPr>
              <w:t xml:space="preserve"> </w:t>
            </w:r>
          </w:p>
          <w:p w14:paraId="6E433A1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418433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51D7A47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0,0300</w:t>
            </w:r>
          </w:p>
          <w:p w14:paraId="58CD635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A69C37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67CC6E2" w14:textId="77777777" w:rsidR="002C274D" w:rsidRPr="002C274D" w:rsidRDefault="002C274D" w:rsidP="002C274D">
            <w:pPr>
              <w:autoSpaceDE w:val="0"/>
              <w:autoSpaceDN w:val="0"/>
              <w:jc w:val="center"/>
              <w:rPr>
                <w:noProof w:val="0"/>
                <w:lang w:val="en-US" w:eastAsia="ru-RU"/>
              </w:rPr>
            </w:pPr>
          </w:p>
        </w:tc>
      </w:tr>
      <w:tr w:rsidR="002C274D" w:rsidRPr="002C274D" w14:paraId="2CE0A5A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EE66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D0AE95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6A6B7A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44E03D9C"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9A86F7F" w14:textId="77777777" w:rsidR="002C274D" w:rsidRPr="002C274D" w:rsidRDefault="002C274D" w:rsidP="002C274D">
            <w:pPr>
              <w:autoSpaceDE w:val="0"/>
              <w:autoSpaceDN w:val="0"/>
              <w:rPr>
                <w:noProof w:val="0"/>
                <w:lang w:val="en-US" w:eastAsia="ru-RU"/>
              </w:rPr>
            </w:pPr>
            <w:r w:rsidRPr="002C274D">
              <w:rPr>
                <w:noProof w:val="0"/>
                <w:lang w:val="en-US" w:eastAsia="ru-RU"/>
              </w:rPr>
              <w:t>1,1730</w:t>
            </w:r>
          </w:p>
        </w:tc>
        <w:tc>
          <w:tcPr>
            <w:tcW w:w="1417" w:type="dxa"/>
            <w:tcBorders>
              <w:top w:val="nil"/>
              <w:bottom w:val="single" w:sz="2" w:space="0" w:color="auto"/>
            </w:tcBorders>
          </w:tcPr>
          <w:p w14:paraId="7DCA559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41943C" w14:textId="77777777" w:rsidR="002C274D" w:rsidRPr="002C274D" w:rsidRDefault="002C274D" w:rsidP="002C274D">
            <w:pPr>
              <w:autoSpaceDE w:val="0"/>
              <w:autoSpaceDN w:val="0"/>
              <w:rPr>
                <w:noProof w:val="0"/>
                <w:lang w:val="en-US" w:eastAsia="ru-RU"/>
              </w:rPr>
            </w:pPr>
          </w:p>
        </w:tc>
      </w:tr>
      <w:tr w:rsidR="002C274D" w:rsidRPr="002C274D" w14:paraId="512E057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0BC8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8E843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557298F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2862AF5E"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CEE841C"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154F13A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5B162F5" w14:textId="77777777" w:rsidR="002C274D" w:rsidRPr="002C274D" w:rsidRDefault="002C274D" w:rsidP="002C274D">
            <w:pPr>
              <w:autoSpaceDE w:val="0"/>
              <w:autoSpaceDN w:val="0"/>
              <w:rPr>
                <w:noProof w:val="0"/>
                <w:lang w:val="en-US" w:eastAsia="ru-RU"/>
              </w:rPr>
            </w:pPr>
          </w:p>
        </w:tc>
      </w:tr>
      <w:tr w:rsidR="002C274D" w:rsidRPr="002C274D" w14:paraId="17A32F5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9412A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9D410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7FD47CC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15C423A8"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098A898" w14:textId="77777777" w:rsidR="002C274D" w:rsidRPr="002C274D" w:rsidRDefault="002C274D" w:rsidP="002C274D">
            <w:pPr>
              <w:autoSpaceDE w:val="0"/>
              <w:autoSpaceDN w:val="0"/>
              <w:rPr>
                <w:noProof w:val="0"/>
                <w:lang w:val="en-US" w:eastAsia="ru-RU"/>
              </w:rPr>
            </w:pPr>
            <w:r w:rsidRPr="002C274D">
              <w:rPr>
                <w:noProof w:val="0"/>
                <w:lang w:val="en-US" w:eastAsia="ru-RU"/>
              </w:rPr>
              <w:t>0,0288</w:t>
            </w:r>
          </w:p>
        </w:tc>
        <w:tc>
          <w:tcPr>
            <w:tcW w:w="1417" w:type="dxa"/>
            <w:tcBorders>
              <w:top w:val="nil"/>
              <w:bottom w:val="single" w:sz="2" w:space="0" w:color="auto"/>
            </w:tcBorders>
          </w:tcPr>
          <w:p w14:paraId="1B888A6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032CB04" w14:textId="77777777" w:rsidR="002C274D" w:rsidRPr="002C274D" w:rsidRDefault="002C274D" w:rsidP="002C274D">
            <w:pPr>
              <w:autoSpaceDE w:val="0"/>
              <w:autoSpaceDN w:val="0"/>
              <w:rPr>
                <w:noProof w:val="0"/>
                <w:lang w:val="en-US" w:eastAsia="ru-RU"/>
              </w:rPr>
            </w:pPr>
          </w:p>
        </w:tc>
      </w:tr>
      <w:tr w:rsidR="002C274D" w:rsidRPr="002C274D" w14:paraId="5908AB7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D1DF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153470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42D8972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0A2BBB8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4AC66716" w14:textId="77777777" w:rsidR="002C274D" w:rsidRPr="002C274D" w:rsidRDefault="002C274D" w:rsidP="002C274D">
            <w:pPr>
              <w:autoSpaceDE w:val="0"/>
              <w:autoSpaceDN w:val="0"/>
              <w:rPr>
                <w:noProof w:val="0"/>
                <w:lang w:val="en-US" w:eastAsia="ru-RU"/>
              </w:rPr>
            </w:pPr>
            <w:r w:rsidRPr="002C274D">
              <w:rPr>
                <w:noProof w:val="0"/>
                <w:lang w:val="en-US" w:eastAsia="ru-RU"/>
              </w:rPr>
              <w:t>0,4020</w:t>
            </w:r>
          </w:p>
        </w:tc>
        <w:tc>
          <w:tcPr>
            <w:tcW w:w="1417" w:type="dxa"/>
            <w:tcBorders>
              <w:top w:val="nil"/>
              <w:bottom w:val="single" w:sz="2" w:space="0" w:color="auto"/>
            </w:tcBorders>
          </w:tcPr>
          <w:p w14:paraId="386D9B8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FF51A8E" w14:textId="77777777" w:rsidR="002C274D" w:rsidRPr="002C274D" w:rsidRDefault="002C274D" w:rsidP="002C274D">
            <w:pPr>
              <w:autoSpaceDE w:val="0"/>
              <w:autoSpaceDN w:val="0"/>
              <w:rPr>
                <w:noProof w:val="0"/>
                <w:lang w:val="en-US" w:eastAsia="ru-RU"/>
              </w:rPr>
            </w:pPr>
          </w:p>
        </w:tc>
      </w:tr>
      <w:tr w:rsidR="002C274D" w:rsidRPr="002C274D" w14:paraId="2FD5707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744C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058D5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080CD5D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6F73933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3FE341C1" w14:textId="77777777" w:rsidR="002C274D" w:rsidRPr="002C274D" w:rsidRDefault="002C274D" w:rsidP="002C274D">
            <w:pPr>
              <w:autoSpaceDE w:val="0"/>
              <w:autoSpaceDN w:val="0"/>
              <w:rPr>
                <w:noProof w:val="0"/>
                <w:lang w:val="en-US" w:eastAsia="ru-RU"/>
              </w:rPr>
            </w:pPr>
            <w:r w:rsidRPr="002C274D">
              <w:rPr>
                <w:noProof w:val="0"/>
                <w:lang w:val="en-US" w:eastAsia="ru-RU"/>
              </w:rPr>
              <w:t>0,4020</w:t>
            </w:r>
          </w:p>
        </w:tc>
        <w:tc>
          <w:tcPr>
            <w:tcW w:w="1417" w:type="dxa"/>
            <w:tcBorders>
              <w:top w:val="nil"/>
              <w:bottom w:val="single" w:sz="2" w:space="0" w:color="auto"/>
            </w:tcBorders>
          </w:tcPr>
          <w:p w14:paraId="0C5E595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A970CDE" w14:textId="77777777" w:rsidR="002C274D" w:rsidRPr="002C274D" w:rsidRDefault="002C274D" w:rsidP="002C274D">
            <w:pPr>
              <w:autoSpaceDE w:val="0"/>
              <w:autoSpaceDN w:val="0"/>
              <w:rPr>
                <w:noProof w:val="0"/>
                <w:lang w:val="en-US" w:eastAsia="ru-RU"/>
              </w:rPr>
            </w:pPr>
          </w:p>
        </w:tc>
      </w:tr>
      <w:tr w:rsidR="002C274D" w:rsidRPr="002C274D" w14:paraId="1A7AFC2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47B06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B4794A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1139042</w:t>
            </w:r>
          </w:p>
        </w:tc>
        <w:tc>
          <w:tcPr>
            <w:tcW w:w="3402" w:type="dxa"/>
            <w:gridSpan w:val="2"/>
            <w:tcBorders>
              <w:top w:val="nil"/>
              <w:bottom w:val="single" w:sz="2" w:space="0" w:color="auto"/>
            </w:tcBorders>
          </w:tcPr>
          <w:p w14:paraId="241F4CD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Clei</w:t>
            </w:r>
            <w:proofErr w:type="spellEnd"/>
            <w:r w:rsidRPr="002C274D">
              <w:rPr>
                <w:noProof w:val="0"/>
                <w:lang w:val="en-US" w:eastAsia="ru-RU"/>
              </w:rPr>
              <w:t xml:space="preserve"> "БМК-5k"</w:t>
            </w:r>
          </w:p>
        </w:tc>
        <w:tc>
          <w:tcPr>
            <w:tcW w:w="1134" w:type="dxa"/>
            <w:tcBorders>
              <w:top w:val="nil"/>
              <w:bottom w:val="single" w:sz="2" w:space="0" w:color="auto"/>
            </w:tcBorders>
          </w:tcPr>
          <w:p w14:paraId="5FD4DE4D"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4612145" w14:textId="77777777" w:rsidR="002C274D" w:rsidRPr="002C274D" w:rsidRDefault="002C274D" w:rsidP="002C274D">
            <w:pPr>
              <w:autoSpaceDE w:val="0"/>
              <w:autoSpaceDN w:val="0"/>
              <w:rPr>
                <w:noProof w:val="0"/>
                <w:lang w:val="en-US" w:eastAsia="ru-RU"/>
              </w:rPr>
            </w:pPr>
            <w:r w:rsidRPr="002C274D">
              <w:rPr>
                <w:noProof w:val="0"/>
                <w:lang w:val="en-US" w:eastAsia="ru-RU"/>
              </w:rPr>
              <w:t>0,0165</w:t>
            </w:r>
          </w:p>
        </w:tc>
        <w:tc>
          <w:tcPr>
            <w:tcW w:w="1417" w:type="dxa"/>
            <w:tcBorders>
              <w:top w:val="nil"/>
              <w:bottom w:val="single" w:sz="2" w:space="0" w:color="auto"/>
            </w:tcBorders>
          </w:tcPr>
          <w:p w14:paraId="1D45F9C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08B48F7" w14:textId="77777777" w:rsidR="002C274D" w:rsidRPr="002C274D" w:rsidRDefault="002C274D" w:rsidP="002C274D">
            <w:pPr>
              <w:autoSpaceDE w:val="0"/>
              <w:autoSpaceDN w:val="0"/>
              <w:rPr>
                <w:noProof w:val="0"/>
                <w:lang w:val="en-US" w:eastAsia="ru-RU"/>
              </w:rPr>
            </w:pPr>
          </w:p>
        </w:tc>
      </w:tr>
      <w:tr w:rsidR="002C274D" w:rsidRPr="002C274D" w14:paraId="4A8B9DA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27540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CE984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5009031</w:t>
            </w:r>
          </w:p>
        </w:tc>
        <w:tc>
          <w:tcPr>
            <w:tcW w:w="3402" w:type="dxa"/>
            <w:gridSpan w:val="2"/>
            <w:tcBorders>
              <w:top w:val="nil"/>
              <w:bottom w:val="single" w:sz="2" w:space="0" w:color="auto"/>
            </w:tcBorders>
          </w:tcPr>
          <w:p w14:paraId="46B4EDF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p>
        </w:tc>
        <w:tc>
          <w:tcPr>
            <w:tcW w:w="1134" w:type="dxa"/>
            <w:tcBorders>
              <w:top w:val="nil"/>
              <w:bottom w:val="single" w:sz="2" w:space="0" w:color="auto"/>
            </w:tcBorders>
          </w:tcPr>
          <w:p w14:paraId="261A784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084D0D9" w14:textId="77777777" w:rsidR="002C274D" w:rsidRPr="002C274D" w:rsidRDefault="002C274D" w:rsidP="002C274D">
            <w:pPr>
              <w:autoSpaceDE w:val="0"/>
              <w:autoSpaceDN w:val="0"/>
              <w:rPr>
                <w:noProof w:val="0"/>
                <w:lang w:val="en-US" w:eastAsia="ru-RU"/>
              </w:rPr>
            </w:pPr>
            <w:r w:rsidRPr="002C274D">
              <w:rPr>
                <w:noProof w:val="0"/>
                <w:lang w:val="en-US" w:eastAsia="ru-RU"/>
              </w:rPr>
              <w:t>0,2010</w:t>
            </w:r>
          </w:p>
        </w:tc>
        <w:tc>
          <w:tcPr>
            <w:tcW w:w="1417" w:type="dxa"/>
            <w:tcBorders>
              <w:top w:val="nil"/>
              <w:bottom w:val="single" w:sz="2" w:space="0" w:color="auto"/>
            </w:tcBorders>
          </w:tcPr>
          <w:p w14:paraId="624CF03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CA96B71" w14:textId="77777777" w:rsidR="002C274D" w:rsidRPr="002C274D" w:rsidRDefault="002C274D" w:rsidP="002C274D">
            <w:pPr>
              <w:autoSpaceDE w:val="0"/>
              <w:autoSpaceDN w:val="0"/>
              <w:rPr>
                <w:noProof w:val="0"/>
                <w:lang w:val="en-US" w:eastAsia="ru-RU"/>
              </w:rPr>
            </w:pPr>
          </w:p>
        </w:tc>
      </w:tr>
      <w:tr w:rsidR="002C274D" w:rsidRPr="002C274D" w14:paraId="045B2A6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2AD93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BDC07D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5009061</w:t>
            </w:r>
          </w:p>
        </w:tc>
        <w:tc>
          <w:tcPr>
            <w:tcW w:w="3402" w:type="dxa"/>
            <w:gridSpan w:val="2"/>
            <w:tcBorders>
              <w:top w:val="nil"/>
              <w:bottom w:val="single" w:sz="2" w:space="0" w:color="auto"/>
            </w:tcBorders>
          </w:tcPr>
          <w:p w14:paraId="3326B74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Fisa</w:t>
            </w:r>
            <w:proofErr w:type="spellEnd"/>
            <w:r w:rsidRPr="002C274D">
              <w:rPr>
                <w:noProof w:val="0"/>
                <w:lang w:val="en-US" w:eastAsia="ru-RU"/>
              </w:rPr>
              <w:t xml:space="preserv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6F51DA4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23004E7" w14:textId="77777777" w:rsidR="002C274D" w:rsidRPr="002C274D" w:rsidRDefault="002C274D" w:rsidP="002C274D">
            <w:pPr>
              <w:autoSpaceDE w:val="0"/>
              <w:autoSpaceDN w:val="0"/>
              <w:rPr>
                <w:noProof w:val="0"/>
                <w:lang w:val="en-US" w:eastAsia="ru-RU"/>
              </w:rPr>
            </w:pPr>
            <w:r w:rsidRPr="002C274D">
              <w:rPr>
                <w:noProof w:val="0"/>
                <w:lang w:val="en-US" w:eastAsia="ru-RU"/>
              </w:rPr>
              <w:t>0,5400</w:t>
            </w:r>
          </w:p>
        </w:tc>
        <w:tc>
          <w:tcPr>
            <w:tcW w:w="1417" w:type="dxa"/>
            <w:tcBorders>
              <w:top w:val="nil"/>
              <w:bottom w:val="single" w:sz="2" w:space="0" w:color="auto"/>
            </w:tcBorders>
          </w:tcPr>
          <w:p w14:paraId="7738D86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AD3A483" w14:textId="77777777" w:rsidR="002C274D" w:rsidRPr="002C274D" w:rsidRDefault="002C274D" w:rsidP="002C274D">
            <w:pPr>
              <w:autoSpaceDE w:val="0"/>
              <w:autoSpaceDN w:val="0"/>
              <w:rPr>
                <w:noProof w:val="0"/>
                <w:lang w:val="en-US" w:eastAsia="ru-RU"/>
              </w:rPr>
            </w:pPr>
          </w:p>
        </w:tc>
      </w:tr>
      <w:tr w:rsidR="002C274D" w:rsidRPr="002C274D" w14:paraId="72384FB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692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7CEC8E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5009070</w:t>
            </w:r>
          </w:p>
        </w:tc>
        <w:tc>
          <w:tcPr>
            <w:tcW w:w="3402" w:type="dxa"/>
            <w:gridSpan w:val="2"/>
            <w:tcBorders>
              <w:top w:val="nil"/>
              <w:bottom w:val="single" w:sz="2" w:space="0" w:color="auto"/>
            </w:tcBorders>
          </w:tcPr>
          <w:p w14:paraId="12FD41B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Racordari</w:t>
            </w:r>
            <w:proofErr w:type="spellEnd"/>
          </w:p>
        </w:tc>
        <w:tc>
          <w:tcPr>
            <w:tcW w:w="1134" w:type="dxa"/>
            <w:tcBorders>
              <w:top w:val="nil"/>
              <w:bottom w:val="single" w:sz="2" w:space="0" w:color="auto"/>
            </w:tcBorders>
          </w:tcPr>
          <w:p w14:paraId="18D0065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7F901C28" w14:textId="77777777" w:rsidR="002C274D" w:rsidRPr="002C274D" w:rsidRDefault="002C274D" w:rsidP="002C274D">
            <w:pPr>
              <w:autoSpaceDE w:val="0"/>
              <w:autoSpaceDN w:val="0"/>
              <w:rPr>
                <w:noProof w:val="0"/>
                <w:lang w:val="en-US" w:eastAsia="ru-RU"/>
              </w:rPr>
            </w:pPr>
            <w:r w:rsidRPr="002C274D">
              <w:rPr>
                <w:noProof w:val="0"/>
                <w:lang w:val="en-US" w:eastAsia="ru-RU"/>
              </w:rPr>
              <w:t>0,0540</w:t>
            </w:r>
          </w:p>
        </w:tc>
        <w:tc>
          <w:tcPr>
            <w:tcW w:w="1417" w:type="dxa"/>
            <w:tcBorders>
              <w:top w:val="nil"/>
              <w:bottom w:val="single" w:sz="2" w:space="0" w:color="auto"/>
            </w:tcBorders>
          </w:tcPr>
          <w:p w14:paraId="5695219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368FD3" w14:textId="77777777" w:rsidR="002C274D" w:rsidRPr="002C274D" w:rsidRDefault="002C274D" w:rsidP="002C274D">
            <w:pPr>
              <w:autoSpaceDE w:val="0"/>
              <w:autoSpaceDN w:val="0"/>
              <w:rPr>
                <w:noProof w:val="0"/>
                <w:lang w:val="en-US" w:eastAsia="ru-RU"/>
              </w:rPr>
            </w:pPr>
          </w:p>
        </w:tc>
      </w:tr>
      <w:tr w:rsidR="002C274D" w:rsidRPr="002C274D" w14:paraId="73E0AAB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6226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473837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5E8669C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594EE6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D8BC476" w14:textId="77777777" w:rsidR="002C274D" w:rsidRPr="002C274D" w:rsidRDefault="002C274D" w:rsidP="002C274D">
            <w:pPr>
              <w:autoSpaceDE w:val="0"/>
              <w:autoSpaceDN w:val="0"/>
              <w:rPr>
                <w:noProof w:val="0"/>
                <w:lang w:val="en-US" w:eastAsia="ru-RU"/>
              </w:rPr>
            </w:pPr>
            <w:r w:rsidRPr="002C274D">
              <w:rPr>
                <w:noProof w:val="0"/>
                <w:lang w:val="en-US" w:eastAsia="ru-RU"/>
              </w:rPr>
              <w:t>0,0132</w:t>
            </w:r>
          </w:p>
        </w:tc>
        <w:tc>
          <w:tcPr>
            <w:tcW w:w="1417" w:type="dxa"/>
            <w:tcBorders>
              <w:top w:val="nil"/>
              <w:bottom w:val="single" w:sz="2" w:space="0" w:color="auto"/>
            </w:tcBorders>
          </w:tcPr>
          <w:p w14:paraId="15FC95D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60C608C" w14:textId="77777777" w:rsidR="002C274D" w:rsidRPr="002C274D" w:rsidRDefault="002C274D" w:rsidP="002C274D">
            <w:pPr>
              <w:autoSpaceDE w:val="0"/>
              <w:autoSpaceDN w:val="0"/>
              <w:rPr>
                <w:noProof w:val="0"/>
                <w:lang w:val="en-US" w:eastAsia="ru-RU"/>
              </w:rPr>
            </w:pPr>
          </w:p>
        </w:tc>
      </w:tr>
      <w:tr w:rsidR="002C274D" w:rsidRPr="002C274D" w14:paraId="38DFCE0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2B9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CA2910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030902</w:t>
            </w:r>
          </w:p>
        </w:tc>
        <w:tc>
          <w:tcPr>
            <w:tcW w:w="3402" w:type="dxa"/>
            <w:gridSpan w:val="2"/>
            <w:tcBorders>
              <w:top w:val="nil"/>
              <w:bottom w:val="single" w:sz="2" w:space="0" w:color="auto"/>
            </w:tcBorders>
          </w:tcPr>
          <w:p w14:paraId="43A2D00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Ascensoare</w:t>
            </w:r>
            <w:proofErr w:type="spellEnd"/>
            <w:r w:rsidRPr="002C274D">
              <w:rPr>
                <w:noProof w:val="0"/>
                <w:lang w:val="en-US" w:eastAsia="ru-RU"/>
              </w:rPr>
              <w:t xml:space="preserve"> </w:t>
            </w:r>
            <w:proofErr w:type="spellStart"/>
            <w:r w:rsidRPr="002C274D">
              <w:rPr>
                <w:noProof w:val="0"/>
                <w:lang w:val="en-US" w:eastAsia="ru-RU"/>
              </w:rPr>
              <w:t>hidraulice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10 m</w:t>
            </w:r>
          </w:p>
        </w:tc>
        <w:tc>
          <w:tcPr>
            <w:tcW w:w="1134" w:type="dxa"/>
            <w:tcBorders>
              <w:top w:val="nil"/>
              <w:bottom w:val="single" w:sz="2" w:space="0" w:color="auto"/>
            </w:tcBorders>
          </w:tcPr>
          <w:p w14:paraId="58125FA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3EC405D" w14:textId="77777777" w:rsidR="002C274D" w:rsidRPr="002C274D" w:rsidRDefault="002C274D" w:rsidP="002C274D">
            <w:pPr>
              <w:autoSpaceDE w:val="0"/>
              <w:autoSpaceDN w:val="0"/>
              <w:rPr>
                <w:noProof w:val="0"/>
                <w:lang w:val="en-US" w:eastAsia="ru-RU"/>
              </w:rPr>
            </w:pPr>
            <w:r w:rsidRPr="002C274D">
              <w:rPr>
                <w:noProof w:val="0"/>
                <w:lang w:val="en-US" w:eastAsia="ru-RU"/>
              </w:rPr>
              <w:t>0,8820</w:t>
            </w:r>
          </w:p>
        </w:tc>
        <w:tc>
          <w:tcPr>
            <w:tcW w:w="1417" w:type="dxa"/>
            <w:tcBorders>
              <w:top w:val="nil"/>
              <w:bottom w:val="single" w:sz="2" w:space="0" w:color="auto"/>
            </w:tcBorders>
          </w:tcPr>
          <w:p w14:paraId="296E208E"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0E3A93A" w14:textId="77777777" w:rsidR="002C274D" w:rsidRPr="002C274D" w:rsidRDefault="002C274D" w:rsidP="002C274D">
            <w:pPr>
              <w:autoSpaceDE w:val="0"/>
              <w:autoSpaceDN w:val="0"/>
              <w:rPr>
                <w:noProof w:val="0"/>
                <w:lang w:val="en-US" w:eastAsia="ru-RU"/>
              </w:rPr>
            </w:pPr>
          </w:p>
        </w:tc>
      </w:tr>
      <w:tr w:rsidR="002C274D" w:rsidRPr="002C274D" w14:paraId="607BDEC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049C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94B04B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3E0023D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266CB12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2D4CCCE" w14:textId="77777777" w:rsidR="002C274D" w:rsidRPr="002C274D" w:rsidRDefault="002C274D" w:rsidP="002C274D">
            <w:pPr>
              <w:autoSpaceDE w:val="0"/>
              <w:autoSpaceDN w:val="0"/>
              <w:rPr>
                <w:noProof w:val="0"/>
                <w:lang w:val="en-US" w:eastAsia="ru-RU"/>
              </w:rPr>
            </w:pPr>
            <w:r w:rsidRPr="002C274D">
              <w:rPr>
                <w:noProof w:val="0"/>
                <w:lang w:val="en-US" w:eastAsia="ru-RU"/>
              </w:rPr>
              <w:t>0,0810</w:t>
            </w:r>
          </w:p>
        </w:tc>
        <w:tc>
          <w:tcPr>
            <w:tcW w:w="1417" w:type="dxa"/>
            <w:tcBorders>
              <w:top w:val="nil"/>
              <w:bottom w:val="single" w:sz="2" w:space="0" w:color="auto"/>
            </w:tcBorders>
          </w:tcPr>
          <w:p w14:paraId="28C1D80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F8A1CB3" w14:textId="77777777" w:rsidR="002C274D" w:rsidRPr="002C274D" w:rsidRDefault="002C274D" w:rsidP="002C274D">
            <w:pPr>
              <w:autoSpaceDE w:val="0"/>
              <w:autoSpaceDN w:val="0"/>
              <w:rPr>
                <w:noProof w:val="0"/>
                <w:lang w:val="en-US" w:eastAsia="ru-RU"/>
              </w:rPr>
            </w:pPr>
          </w:p>
        </w:tc>
      </w:tr>
      <w:tr w:rsidR="002C274D" w:rsidRPr="002C274D" w14:paraId="66C2621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EA41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18A668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331451</w:t>
            </w:r>
          </w:p>
        </w:tc>
        <w:tc>
          <w:tcPr>
            <w:tcW w:w="3402" w:type="dxa"/>
            <w:gridSpan w:val="2"/>
            <w:tcBorders>
              <w:top w:val="nil"/>
              <w:bottom w:val="single" w:sz="2" w:space="0" w:color="auto"/>
            </w:tcBorders>
          </w:tcPr>
          <w:p w14:paraId="258CA7F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Perforatoare</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2014241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FB96823" w14:textId="77777777" w:rsidR="002C274D" w:rsidRPr="002C274D" w:rsidRDefault="002C274D" w:rsidP="002C274D">
            <w:pPr>
              <w:autoSpaceDE w:val="0"/>
              <w:autoSpaceDN w:val="0"/>
              <w:rPr>
                <w:noProof w:val="0"/>
                <w:lang w:val="en-US" w:eastAsia="ru-RU"/>
              </w:rPr>
            </w:pPr>
            <w:r w:rsidRPr="002C274D">
              <w:rPr>
                <w:noProof w:val="0"/>
                <w:lang w:val="en-US" w:eastAsia="ru-RU"/>
              </w:rPr>
              <w:t>0,2691</w:t>
            </w:r>
          </w:p>
        </w:tc>
        <w:tc>
          <w:tcPr>
            <w:tcW w:w="1417" w:type="dxa"/>
            <w:tcBorders>
              <w:top w:val="nil"/>
              <w:bottom w:val="single" w:sz="2" w:space="0" w:color="auto"/>
            </w:tcBorders>
          </w:tcPr>
          <w:p w14:paraId="46DCE22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2DBD68B" w14:textId="77777777" w:rsidR="002C274D" w:rsidRPr="002C274D" w:rsidRDefault="002C274D" w:rsidP="002C274D">
            <w:pPr>
              <w:autoSpaceDE w:val="0"/>
              <w:autoSpaceDN w:val="0"/>
              <w:rPr>
                <w:noProof w:val="0"/>
                <w:lang w:val="en-US" w:eastAsia="ru-RU"/>
              </w:rPr>
            </w:pPr>
          </w:p>
        </w:tc>
      </w:tr>
      <w:tr w:rsidR="002C274D" w:rsidRPr="002C274D" w14:paraId="122EF19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3922A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CF26F6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4BA79D8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7852195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0A39A72" w14:textId="77777777" w:rsidR="002C274D" w:rsidRPr="002C274D" w:rsidRDefault="002C274D" w:rsidP="002C274D">
            <w:pPr>
              <w:autoSpaceDE w:val="0"/>
              <w:autoSpaceDN w:val="0"/>
              <w:rPr>
                <w:noProof w:val="0"/>
                <w:lang w:val="en-US" w:eastAsia="ru-RU"/>
              </w:rPr>
            </w:pPr>
            <w:r w:rsidRPr="002C274D">
              <w:rPr>
                <w:noProof w:val="0"/>
                <w:lang w:val="en-US" w:eastAsia="ru-RU"/>
              </w:rPr>
              <w:t>0,0132</w:t>
            </w:r>
          </w:p>
        </w:tc>
        <w:tc>
          <w:tcPr>
            <w:tcW w:w="1417" w:type="dxa"/>
            <w:tcBorders>
              <w:top w:val="nil"/>
              <w:bottom w:val="single" w:sz="2" w:space="0" w:color="auto"/>
            </w:tcBorders>
          </w:tcPr>
          <w:p w14:paraId="1F68A79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CF0EFDF" w14:textId="77777777" w:rsidR="002C274D" w:rsidRPr="002C274D" w:rsidRDefault="002C274D" w:rsidP="002C274D">
            <w:pPr>
              <w:autoSpaceDE w:val="0"/>
              <w:autoSpaceDN w:val="0"/>
              <w:rPr>
                <w:noProof w:val="0"/>
                <w:lang w:val="en-US" w:eastAsia="ru-RU"/>
              </w:rPr>
            </w:pPr>
          </w:p>
        </w:tc>
      </w:tr>
      <w:tr w:rsidR="002C274D" w:rsidRPr="002C274D" w14:paraId="3556C48B" w14:textId="77777777" w:rsidTr="005945B0">
        <w:trPr>
          <w:trHeight w:val="340"/>
        </w:trPr>
        <w:tc>
          <w:tcPr>
            <w:tcW w:w="709" w:type="dxa"/>
            <w:tcBorders>
              <w:top w:val="nil"/>
              <w:left w:val="single" w:sz="6" w:space="0" w:color="auto"/>
              <w:bottom w:val="nil"/>
              <w:right w:val="nil"/>
            </w:tcBorders>
          </w:tcPr>
          <w:p w14:paraId="2DF769E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7A60FD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8BB135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BE203C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8B8B61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12E4DA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8671328" w14:textId="77777777" w:rsidR="002C274D" w:rsidRPr="002C274D" w:rsidRDefault="002C274D" w:rsidP="002C274D">
            <w:pPr>
              <w:autoSpaceDE w:val="0"/>
              <w:autoSpaceDN w:val="0"/>
              <w:rPr>
                <w:noProof w:val="0"/>
                <w:lang w:val="en-US" w:eastAsia="ru-RU"/>
              </w:rPr>
            </w:pPr>
          </w:p>
        </w:tc>
      </w:tr>
      <w:tr w:rsidR="002C274D" w:rsidRPr="002C274D" w14:paraId="2B08C3F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EC842" w14:textId="77777777" w:rsidR="002C274D" w:rsidRPr="002C274D" w:rsidRDefault="002C274D" w:rsidP="002C274D">
            <w:pPr>
              <w:autoSpaceDE w:val="0"/>
              <w:autoSpaceDN w:val="0"/>
              <w:rPr>
                <w:noProof w:val="0"/>
                <w:lang w:val="en-US" w:eastAsia="ru-RU"/>
              </w:rPr>
            </w:pPr>
            <w:r w:rsidRPr="002C274D">
              <w:rPr>
                <w:noProof w:val="0"/>
                <w:lang w:val="en-US" w:eastAsia="ru-RU"/>
              </w:rPr>
              <w:t>40</w:t>
            </w:r>
          </w:p>
        </w:tc>
        <w:tc>
          <w:tcPr>
            <w:tcW w:w="1276" w:type="dxa"/>
            <w:gridSpan w:val="2"/>
            <w:tcBorders>
              <w:top w:val="single" w:sz="4" w:space="0" w:color="auto"/>
              <w:bottom w:val="single" w:sz="4" w:space="0" w:color="auto"/>
            </w:tcBorders>
          </w:tcPr>
          <w:p w14:paraId="1E157BE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93FCE7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FDFD0B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Tub plastic D=110x100 mm L=3 m</w:t>
            </w:r>
            <w:r w:rsidRPr="002C274D">
              <w:rPr>
                <w:rFonts w:ascii="Times New Roman CYR" w:hAnsi="Times New Roman CYR" w:cs="Times New Roman CYR"/>
                <w:noProof w:val="0"/>
                <w:sz w:val="16"/>
                <w:szCs w:val="16"/>
                <w:lang w:val="en-US" w:eastAsia="ru-RU"/>
              </w:rPr>
              <w:t xml:space="preserve"> </w:t>
            </w:r>
          </w:p>
          <w:p w14:paraId="2856EC8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BBB32F"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0D5CCE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4522373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CAD4AD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F1DF33A" w14:textId="77777777" w:rsidR="002C274D" w:rsidRPr="002C274D" w:rsidRDefault="002C274D" w:rsidP="002C274D">
            <w:pPr>
              <w:autoSpaceDE w:val="0"/>
              <w:autoSpaceDN w:val="0"/>
              <w:jc w:val="center"/>
              <w:rPr>
                <w:noProof w:val="0"/>
                <w:lang w:val="en-US" w:eastAsia="ru-RU"/>
              </w:rPr>
            </w:pPr>
          </w:p>
        </w:tc>
      </w:tr>
      <w:tr w:rsidR="002C274D" w:rsidRPr="002C274D" w14:paraId="6D35699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3016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D68722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00021</w:t>
            </w:r>
          </w:p>
        </w:tc>
        <w:tc>
          <w:tcPr>
            <w:tcW w:w="3402" w:type="dxa"/>
            <w:gridSpan w:val="2"/>
            <w:tcBorders>
              <w:top w:val="nil"/>
              <w:bottom w:val="single" w:sz="2" w:space="0" w:color="auto"/>
            </w:tcBorders>
          </w:tcPr>
          <w:p w14:paraId="1AF01770" w14:textId="77777777" w:rsidR="002C274D" w:rsidRPr="002C274D" w:rsidRDefault="002C274D" w:rsidP="002C274D">
            <w:pPr>
              <w:autoSpaceDE w:val="0"/>
              <w:autoSpaceDN w:val="0"/>
              <w:rPr>
                <w:noProof w:val="0"/>
                <w:lang w:val="en-US" w:eastAsia="ru-RU"/>
              </w:rPr>
            </w:pPr>
            <w:r w:rsidRPr="002C274D">
              <w:rPr>
                <w:noProof w:val="0"/>
                <w:lang w:val="en-US" w:eastAsia="ru-RU"/>
              </w:rPr>
              <w:t>Tub plastic D=110x100 mm L=3 m</w:t>
            </w:r>
          </w:p>
        </w:tc>
        <w:tc>
          <w:tcPr>
            <w:tcW w:w="1134" w:type="dxa"/>
            <w:tcBorders>
              <w:top w:val="nil"/>
              <w:bottom w:val="single" w:sz="2" w:space="0" w:color="auto"/>
            </w:tcBorders>
          </w:tcPr>
          <w:p w14:paraId="07BFF24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9BEC91D"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57363B4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8CA8D2" w14:textId="77777777" w:rsidR="002C274D" w:rsidRPr="002C274D" w:rsidRDefault="002C274D" w:rsidP="002C274D">
            <w:pPr>
              <w:autoSpaceDE w:val="0"/>
              <w:autoSpaceDN w:val="0"/>
              <w:rPr>
                <w:noProof w:val="0"/>
                <w:lang w:val="en-US" w:eastAsia="ru-RU"/>
              </w:rPr>
            </w:pPr>
          </w:p>
        </w:tc>
      </w:tr>
      <w:tr w:rsidR="002C274D" w:rsidRPr="002C274D" w14:paraId="135051D2" w14:textId="77777777" w:rsidTr="005945B0">
        <w:trPr>
          <w:trHeight w:val="340"/>
        </w:trPr>
        <w:tc>
          <w:tcPr>
            <w:tcW w:w="709" w:type="dxa"/>
            <w:tcBorders>
              <w:top w:val="nil"/>
              <w:left w:val="single" w:sz="6" w:space="0" w:color="auto"/>
              <w:bottom w:val="nil"/>
              <w:right w:val="nil"/>
            </w:tcBorders>
          </w:tcPr>
          <w:p w14:paraId="351F9B05"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88AE34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33D500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23378A8"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BA8784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91B454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63DFE45" w14:textId="77777777" w:rsidR="002C274D" w:rsidRPr="002C274D" w:rsidRDefault="002C274D" w:rsidP="002C274D">
            <w:pPr>
              <w:autoSpaceDE w:val="0"/>
              <w:autoSpaceDN w:val="0"/>
              <w:rPr>
                <w:noProof w:val="0"/>
                <w:lang w:val="en-US" w:eastAsia="ru-RU"/>
              </w:rPr>
            </w:pPr>
          </w:p>
        </w:tc>
      </w:tr>
      <w:tr w:rsidR="002C274D" w:rsidRPr="002C274D" w14:paraId="13746BC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5F93F9" w14:textId="77777777" w:rsidR="002C274D" w:rsidRPr="002C274D" w:rsidRDefault="002C274D" w:rsidP="002C274D">
            <w:pPr>
              <w:autoSpaceDE w:val="0"/>
              <w:autoSpaceDN w:val="0"/>
              <w:rPr>
                <w:noProof w:val="0"/>
                <w:lang w:val="en-US" w:eastAsia="ru-RU"/>
              </w:rPr>
            </w:pPr>
            <w:r w:rsidRPr="002C274D">
              <w:rPr>
                <w:noProof w:val="0"/>
                <w:lang w:val="en-US" w:eastAsia="ru-RU"/>
              </w:rPr>
              <w:t>41</w:t>
            </w:r>
          </w:p>
        </w:tc>
        <w:tc>
          <w:tcPr>
            <w:tcW w:w="1276" w:type="dxa"/>
            <w:gridSpan w:val="2"/>
            <w:tcBorders>
              <w:top w:val="single" w:sz="4" w:space="0" w:color="auto"/>
              <w:bottom w:val="single" w:sz="4" w:space="0" w:color="auto"/>
            </w:tcBorders>
          </w:tcPr>
          <w:p w14:paraId="6CBC712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44DB9C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4DC4A8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Banda </w:t>
            </w:r>
            <w:proofErr w:type="spellStart"/>
            <w:r w:rsidRPr="002C274D">
              <w:rPr>
                <w:noProof w:val="0"/>
                <w:lang w:val="en-US" w:eastAsia="ru-RU"/>
              </w:rPr>
              <w:t>metalica</w:t>
            </w:r>
            <w:proofErr w:type="spellEnd"/>
            <w:r w:rsidRPr="002C274D">
              <w:rPr>
                <w:noProof w:val="0"/>
                <w:lang w:val="en-US" w:eastAsia="ru-RU"/>
              </w:rPr>
              <w:t xml:space="preserve"> pt </w:t>
            </w:r>
            <w:proofErr w:type="spellStart"/>
            <w:r w:rsidRPr="002C274D">
              <w:rPr>
                <w:noProof w:val="0"/>
                <w:lang w:val="en-US" w:eastAsia="ru-RU"/>
              </w:rPr>
              <w:t>montaj</w:t>
            </w:r>
            <w:proofErr w:type="spellEnd"/>
            <w:r w:rsidRPr="002C274D">
              <w:rPr>
                <w:noProof w:val="0"/>
                <w:lang w:val="en-US" w:eastAsia="ru-RU"/>
              </w:rPr>
              <w:t xml:space="preserve"> pe pilon 19x0.7</w:t>
            </w:r>
            <w:r w:rsidRPr="002C274D">
              <w:rPr>
                <w:rFonts w:ascii="Times New Roman CYR" w:hAnsi="Times New Roman CYR" w:cs="Times New Roman CYR"/>
                <w:noProof w:val="0"/>
                <w:sz w:val="16"/>
                <w:szCs w:val="16"/>
                <w:lang w:val="en-US" w:eastAsia="ru-RU"/>
              </w:rPr>
              <w:t xml:space="preserve"> </w:t>
            </w:r>
          </w:p>
          <w:p w14:paraId="1223EAF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FA0257"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403879B4"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51A1CDC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760078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A0DEE1B" w14:textId="77777777" w:rsidR="002C274D" w:rsidRPr="002C274D" w:rsidRDefault="002C274D" w:rsidP="002C274D">
            <w:pPr>
              <w:autoSpaceDE w:val="0"/>
              <w:autoSpaceDN w:val="0"/>
              <w:jc w:val="center"/>
              <w:rPr>
                <w:noProof w:val="0"/>
                <w:lang w:val="en-US" w:eastAsia="ru-RU"/>
              </w:rPr>
            </w:pPr>
          </w:p>
        </w:tc>
      </w:tr>
      <w:tr w:rsidR="002C274D" w:rsidRPr="002C274D" w14:paraId="4447765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6C52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FD6FEB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00019</w:t>
            </w:r>
          </w:p>
        </w:tc>
        <w:tc>
          <w:tcPr>
            <w:tcW w:w="3402" w:type="dxa"/>
            <w:gridSpan w:val="2"/>
            <w:tcBorders>
              <w:top w:val="nil"/>
              <w:bottom w:val="single" w:sz="2" w:space="0" w:color="auto"/>
            </w:tcBorders>
          </w:tcPr>
          <w:p w14:paraId="35F6117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metalica</w:t>
            </w:r>
            <w:proofErr w:type="spellEnd"/>
            <w:r w:rsidRPr="002C274D">
              <w:rPr>
                <w:noProof w:val="0"/>
                <w:lang w:val="en-US" w:eastAsia="ru-RU"/>
              </w:rPr>
              <w:t xml:space="preserve"> pt </w:t>
            </w:r>
            <w:proofErr w:type="spellStart"/>
            <w:r w:rsidRPr="002C274D">
              <w:rPr>
                <w:noProof w:val="0"/>
                <w:lang w:val="en-US" w:eastAsia="ru-RU"/>
              </w:rPr>
              <w:t>montaj</w:t>
            </w:r>
            <w:proofErr w:type="spellEnd"/>
            <w:r w:rsidRPr="002C274D">
              <w:rPr>
                <w:noProof w:val="0"/>
                <w:lang w:val="en-US" w:eastAsia="ru-RU"/>
              </w:rPr>
              <w:t xml:space="preserve"> pe pilon 19x0.7 </w:t>
            </w:r>
          </w:p>
        </w:tc>
        <w:tc>
          <w:tcPr>
            <w:tcW w:w="1134" w:type="dxa"/>
            <w:tcBorders>
              <w:top w:val="nil"/>
              <w:bottom w:val="single" w:sz="2" w:space="0" w:color="auto"/>
            </w:tcBorders>
          </w:tcPr>
          <w:p w14:paraId="3C07CB8E"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1218E692"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60523CA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DEE267D" w14:textId="77777777" w:rsidR="002C274D" w:rsidRPr="002C274D" w:rsidRDefault="002C274D" w:rsidP="002C274D">
            <w:pPr>
              <w:autoSpaceDE w:val="0"/>
              <w:autoSpaceDN w:val="0"/>
              <w:rPr>
                <w:noProof w:val="0"/>
                <w:lang w:val="en-US" w:eastAsia="ru-RU"/>
              </w:rPr>
            </w:pPr>
          </w:p>
        </w:tc>
      </w:tr>
      <w:tr w:rsidR="002C274D" w:rsidRPr="002C274D" w14:paraId="20771620" w14:textId="77777777" w:rsidTr="005945B0">
        <w:trPr>
          <w:trHeight w:val="340"/>
        </w:trPr>
        <w:tc>
          <w:tcPr>
            <w:tcW w:w="709" w:type="dxa"/>
            <w:tcBorders>
              <w:top w:val="nil"/>
              <w:left w:val="single" w:sz="6" w:space="0" w:color="auto"/>
              <w:bottom w:val="nil"/>
              <w:right w:val="nil"/>
            </w:tcBorders>
          </w:tcPr>
          <w:p w14:paraId="04945EF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B0B343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7E00F8F"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9C19D0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3B27C6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15B20E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009510D" w14:textId="77777777" w:rsidR="002C274D" w:rsidRPr="002C274D" w:rsidRDefault="002C274D" w:rsidP="002C274D">
            <w:pPr>
              <w:autoSpaceDE w:val="0"/>
              <w:autoSpaceDN w:val="0"/>
              <w:rPr>
                <w:noProof w:val="0"/>
                <w:lang w:val="en-US" w:eastAsia="ru-RU"/>
              </w:rPr>
            </w:pPr>
          </w:p>
        </w:tc>
      </w:tr>
      <w:tr w:rsidR="002C274D" w:rsidRPr="002C274D" w14:paraId="4DF30B0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883A9" w14:textId="77777777" w:rsidR="002C274D" w:rsidRPr="002C274D" w:rsidRDefault="002C274D" w:rsidP="002C274D">
            <w:pPr>
              <w:autoSpaceDE w:val="0"/>
              <w:autoSpaceDN w:val="0"/>
              <w:rPr>
                <w:noProof w:val="0"/>
                <w:lang w:val="en-US" w:eastAsia="ru-RU"/>
              </w:rPr>
            </w:pPr>
            <w:r w:rsidRPr="002C274D">
              <w:rPr>
                <w:noProof w:val="0"/>
                <w:lang w:val="en-US" w:eastAsia="ru-RU"/>
              </w:rPr>
              <w:t>42</w:t>
            </w:r>
          </w:p>
        </w:tc>
        <w:tc>
          <w:tcPr>
            <w:tcW w:w="1276" w:type="dxa"/>
            <w:gridSpan w:val="2"/>
            <w:tcBorders>
              <w:top w:val="single" w:sz="4" w:space="0" w:color="auto"/>
              <w:bottom w:val="single" w:sz="4" w:space="0" w:color="auto"/>
            </w:tcBorders>
          </w:tcPr>
          <w:p w14:paraId="5CFFA4C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66229B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EE766E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Catarama</w:t>
            </w:r>
            <w:proofErr w:type="spellEnd"/>
            <w:r w:rsidRPr="002C274D">
              <w:rPr>
                <w:noProof w:val="0"/>
                <w:lang w:val="en-US" w:eastAsia="ru-RU"/>
              </w:rPr>
              <w:t xml:space="preserve"> KL-20-T-C304-1.2</w:t>
            </w:r>
            <w:r w:rsidRPr="002C274D">
              <w:rPr>
                <w:rFonts w:ascii="Times New Roman CYR" w:hAnsi="Times New Roman CYR" w:cs="Times New Roman CYR"/>
                <w:noProof w:val="0"/>
                <w:sz w:val="16"/>
                <w:szCs w:val="16"/>
                <w:lang w:val="en-US" w:eastAsia="ru-RU"/>
              </w:rPr>
              <w:t xml:space="preserve"> </w:t>
            </w:r>
          </w:p>
          <w:p w14:paraId="5E62F3A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529F156"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51C356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26397CF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67D0E8B"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6A39E0D" w14:textId="77777777" w:rsidR="002C274D" w:rsidRPr="002C274D" w:rsidRDefault="002C274D" w:rsidP="002C274D">
            <w:pPr>
              <w:autoSpaceDE w:val="0"/>
              <w:autoSpaceDN w:val="0"/>
              <w:jc w:val="center"/>
              <w:rPr>
                <w:noProof w:val="0"/>
                <w:lang w:val="en-US" w:eastAsia="ru-RU"/>
              </w:rPr>
            </w:pPr>
          </w:p>
        </w:tc>
      </w:tr>
      <w:tr w:rsidR="002C274D" w:rsidRPr="002C274D" w14:paraId="33835EA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9D44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5129A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00020</w:t>
            </w:r>
          </w:p>
        </w:tc>
        <w:tc>
          <w:tcPr>
            <w:tcW w:w="3402" w:type="dxa"/>
            <w:gridSpan w:val="2"/>
            <w:tcBorders>
              <w:top w:val="nil"/>
              <w:bottom w:val="single" w:sz="2" w:space="0" w:color="auto"/>
            </w:tcBorders>
          </w:tcPr>
          <w:p w14:paraId="7AB84D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Catarama</w:t>
            </w:r>
            <w:proofErr w:type="spellEnd"/>
            <w:r w:rsidRPr="002C274D">
              <w:rPr>
                <w:noProof w:val="0"/>
                <w:lang w:val="en-US" w:eastAsia="ru-RU"/>
              </w:rPr>
              <w:t xml:space="preserve"> KL-20-T-C304-1.2</w:t>
            </w:r>
          </w:p>
        </w:tc>
        <w:tc>
          <w:tcPr>
            <w:tcW w:w="1134" w:type="dxa"/>
            <w:tcBorders>
              <w:top w:val="nil"/>
              <w:bottom w:val="single" w:sz="2" w:space="0" w:color="auto"/>
            </w:tcBorders>
          </w:tcPr>
          <w:p w14:paraId="0B7F334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9DFEF9C"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0EF7F6F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9C9F330" w14:textId="77777777" w:rsidR="002C274D" w:rsidRPr="002C274D" w:rsidRDefault="002C274D" w:rsidP="002C274D">
            <w:pPr>
              <w:autoSpaceDE w:val="0"/>
              <w:autoSpaceDN w:val="0"/>
              <w:rPr>
                <w:noProof w:val="0"/>
                <w:lang w:val="en-US" w:eastAsia="ru-RU"/>
              </w:rPr>
            </w:pPr>
          </w:p>
        </w:tc>
      </w:tr>
      <w:tr w:rsidR="002C274D" w:rsidRPr="002C274D" w14:paraId="089C87B9" w14:textId="77777777" w:rsidTr="005945B0">
        <w:trPr>
          <w:trHeight w:val="340"/>
        </w:trPr>
        <w:tc>
          <w:tcPr>
            <w:tcW w:w="709" w:type="dxa"/>
            <w:tcBorders>
              <w:top w:val="nil"/>
              <w:left w:val="single" w:sz="6" w:space="0" w:color="auto"/>
              <w:bottom w:val="nil"/>
              <w:right w:val="nil"/>
            </w:tcBorders>
          </w:tcPr>
          <w:p w14:paraId="51D28A2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509D19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4BA007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EAFDB8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B86644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DC29AA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DB44A8A" w14:textId="77777777" w:rsidR="002C274D" w:rsidRPr="002C274D" w:rsidRDefault="002C274D" w:rsidP="002C274D">
            <w:pPr>
              <w:autoSpaceDE w:val="0"/>
              <w:autoSpaceDN w:val="0"/>
              <w:rPr>
                <w:noProof w:val="0"/>
                <w:lang w:val="en-US" w:eastAsia="ru-RU"/>
              </w:rPr>
            </w:pPr>
          </w:p>
        </w:tc>
      </w:tr>
      <w:tr w:rsidR="002C274D" w:rsidRPr="002C274D" w14:paraId="753078C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F73C9" w14:textId="77777777" w:rsidR="002C274D" w:rsidRPr="002C274D" w:rsidRDefault="002C274D" w:rsidP="002C274D">
            <w:pPr>
              <w:autoSpaceDE w:val="0"/>
              <w:autoSpaceDN w:val="0"/>
              <w:rPr>
                <w:noProof w:val="0"/>
                <w:lang w:val="en-US" w:eastAsia="ru-RU"/>
              </w:rPr>
            </w:pPr>
            <w:r w:rsidRPr="002C274D">
              <w:rPr>
                <w:noProof w:val="0"/>
                <w:lang w:val="en-US" w:eastAsia="ru-RU"/>
              </w:rPr>
              <w:t>43</w:t>
            </w:r>
          </w:p>
        </w:tc>
        <w:tc>
          <w:tcPr>
            <w:tcW w:w="1276" w:type="dxa"/>
            <w:gridSpan w:val="2"/>
            <w:tcBorders>
              <w:top w:val="single" w:sz="4" w:space="0" w:color="auto"/>
              <w:bottom w:val="single" w:sz="4" w:space="0" w:color="auto"/>
            </w:tcBorders>
          </w:tcPr>
          <w:p w14:paraId="03D9CCFA" w14:textId="77777777" w:rsidR="002C274D" w:rsidRPr="002C274D" w:rsidRDefault="002C274D" w:rsidP="002C274D">
            <w:pPr>
              <w:autoSpaceDE w:val="0"/>
              <w:autoSpaceDN w:val="0"/>
              <w:rPr>
                <w:noProof w:val="0"/>
                <w:lang w:val="en-US" w:eastAsia="ru-RU"/>
              </w:rPr>
            </w:pPr>
            <w:r w:rsidRPr="002C274D">
              <w:rPr>
                <w:noProof w:val="0"/>
                <w:lang w:val="en-US" w:eastAsia="ru-RU"/>
              </w:rPr>
              <w:t>08-02-141-3</w:t>
            </w:r>
          </w:p>
          <w:p w14:paraId="5599361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1BDBF3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pina la 35 kV in </w:t>
            </w:r>
            <w:proofErr w:type="spellStart"/>
            <w:r w:rsidRPr="002C274D">
              <w:rPr>
                <w:noProof w:val="0"/>
                <w:lang w:val="en-US" w:eastAsia="ru-RU"/>
              </w:rPr>
              <w:t>transee</w:t>
            </w:r>
            <w:proofErr w:type="spellEnd"/>
            <w:r w:rsidRPr="002C274D">
              <w:rPr>
                <w:noProof w:val="0"/>
                <w:lang w:val="en-US" w:eastAsia="ru-RU"/>
              </w:rPr>
              <w:t xml:space="preserve"> </w:t>
            </w:r>
            <w:proofErr w:type="spellStart"/>
            <w:r w:rsidRPr="002C274D">
              <w:rPr>
                <w:noProof w:val="0"/>
                <w:lang w:val="en-US" w:eastAsia="ru-RU"/>
              </w:rPr>
              <w:t>executate</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acoperiri</w:t>
            </w:r>
            <w:proofErr w:type="spellEnd"/>
            <w:r w:rsidRPr="002C274D">
              <w:rPr>
                <w:noProof w:val="0"/>
                <w:lang w:val="en-US" w:eastAsia="ru-RU"/>
              </w:rPr>
              <w:t>, masa 1 m, pina la: 3 kg</w:t>
            </w:r>
            <w:r w:rsidRPr="002C274D">
              <w:rPr>
                <w:rFonts w:ascii="Times New Roman CYR" w:hAnsi="Times New Roman CYR" w:cs="Times New Roman CYR"/>
                <w:noProof w:val="0"/>
                <w:sz w:val="16"/>
                <w:szCs w:val="16"/>
                <w:lang w:val="en-US" w:eastAsia="ru-RU"/>
              </w:rPr>
              <w:t xml:space="preserve"> </w:t>
            </w:r>
          </w:p>
          <w:p w14:paraId="175D822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9574F5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258C6EE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1,6300</w:t>
            </w:r>
          </w:p>
          <w:p w14:paraId="1787CF7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02ED48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F9B559F" w14:textId="77777777" w:rsidR="002C274D" w:rsidRPr="002C274D" w:rsidRDefault="002C274D" w:rsidP="002C274D">
            <w:pPr>
              <w:autoSpaceDE w:val="0"/>
              <w:autoSpaceDN w:val="0"/>
              <w:jc w:val="center"/>
              <w:rPr>
                <w:noProof w:val="0"/>
                <w:lang w:val="en-US" w:eastAsia="ru-RU"/>
              </w:rPr>
            </w:pPr>
          </w:p>
        </w:tc>
      </w:tr>
      <w:tr w:rsidR="002C274D" w:rsidRPr="002C274D" w14:paraId="1CEBEC6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97014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F17D7A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10BA097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4C0A49F0"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1C35401" w14:textId="77777777" w:rsidR="002C274D" w:rsidRPr="002C274D" w:rsidRDefault="002C274D" w:rsidP="002C274D">
            <w:pPr>
              <w:autoSpaceDE w:val="0"/>
              <w:autoSpaceDN w:val="0"/>
              <w:rPr>
                <w:noProof w:val="0"/>
                <w:lang w:val="en-US" w:eastAsia="ru-RU"/>
              </w:rPr>
            </w:pPr>
            <w:r w:rsidRPr="002C274D">
              <w:rPr>
                <w:noProof w:val="0"/>
                <w:lang w:val="en-US" w:eastAsia="ru-RU"/>
              </w:rPr>
              <w:t>23,1460</w:t>
            </w:r>
          </w:p>
        </w:tc>
        <w:tc>
          <w:tcPr>
            <w:tcW w:w="1417" w:type="dxa"/>
            <w:tcBorders>
              <w:top w:val="nil"/>
              <w:bottom w:val="single" w:sz="2" w:space="0" w:color="auto"/>
            </w:tcBorders>
          </w:tcPr>
          <w:p w14:paraId="7D7A7FB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F821852" w14:textId="77777777" w:rsidR="002C274D" w:rsidRPr="002C274D" w:rsidRDefault="002C274D" w:rsidP="002C274D">
            <w:pPr>
              <w:autoSpaceDE w:val="0"/>
              <w:autoSpaceDN w:val="0"/>
              <w:rPr>
                <w:noProof w:val="0"/>
                <w:lang w:val="en-US" w:eastAsia="ru-RU"/>
              </w:rPr>
            </w:pPr>
          </w:p>
        </w:tc>
      </w:tr>
      <w:tr w:rsidR="002C274D" w:rsidRPr="002C274D" w14:paraId="4AF1CF6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9643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BE582C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1ED77B2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4B9CD6CB"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AE91019"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3A1B6D9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9472F63" w14:textId="77777777" w:rsidR="002C274D" w:rsidRPr="002C274D" w:rsidRDefault="002C274D" w:rsidP="002C274D">
            <w:pPr>
              <w:autoSpaceDE w:val="0"/>
              <w:autoSpaceDN w:val="0"/>
              <w:rPr>
                <w:noProof w:val="0"/>
                <w:lang w:val="en-US" w:eastAsia="ru-RU"/>
              </w:rPr>
            </w:pPr>
          </w:p>
        </w:tc>
      </w:tr>
      <w:tr w:rsidR="002C274D" w:rsidRPr="002C274D" w14:paraId="1195B9C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AE14C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60143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1010865</w:t>
            </w:r>
          </w:p>
        </w:tc>
        <w:tc>
          <w:tcPr>
            <w:tcW w:w="3402" w:type="dxa"/>
            <w:gridSpan w:val="2"/>
            <w:tcBorders>
              <w:top w:val="nil"/>
              <w:bottom w:val="single" w:sz="2" w:space="0" w:color="auto"/>
            </w:tcBorders>
          </w:tcPr>
          <w:p w14:paraId="0EF59BB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Role de plumb, </w:t>
            </w:r>
            <w:proofErr w:type="spellStart"/>
            <w:r w:rsidRPr="002C274D">
              <w:rPr>
                <w:noProof w:val="0"/>
                <w:lang w:val="en-US" w:eastAsia="ru-RU"/>
              </w:rPr>
              <w:t>marca</w:t>
            </w:r>
            <w:proofErr w:type="spellEnd"/>
            <w:r w:rsidRPr="002C274D">
              <w:rPr>
                <w:noProof w:val="0"/>
                <w:lang w:val="en-US" w:eastAsia="ru-RU"/>
              </w:rPr>
              <w:t xml:space="preserve"> "С1", </w:t>
            </w:r>
            <w:proofErr w:type="spellStart"/>
            <w:r w:rsidRPr="002C274D">
              <w:rPr>
                <w:noProof w:val="0"/>
                <w:lang w:val="en-US" w:eastAsia="ru-RU"/>
              </w:rPr>
              <w:t>grosime</w:t>
            </w:r>
            <w:proofErr w:type="spellEnd"/>
            <w:r w:rsidRPr="002C274D">
              <w:rPr>
                <w:noProof w:val="0"/>
                <w:lang w:val="en-US" w:eastAsia="ru-RU"/>
              </w:rPr>
              <w:t xml:space="preserve"> 1,0 mm</w:t>
            </w:r>
          </w:p>
        </w:tc>
        <w:tc>
          <w:tcPr>
            <w:tcW w:w="1134" w:type="dxa"/>
            <w:tcBorders>
              <w:top w:val="nil"/>
              <w:bottom w:val="single" w:sz="2" w:space="0" w:color="auto"/>
            </w:tcBorders>
          </w:tcPr>
          <w:p w14:paraId="7F6290DD"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35C7E00" w14:textId="77777777" w:rsidR="002C274D" w:rsidRPr="002C274D" w:rsidRDefault="002C274D" w:rsidP="002C274D">
            <w:pPr>
              <w:autoSpaceDE w:val="0"/>
              <w:autoSpaceDN w:val="0"/>
              <w:rPr>
                <w:noProof w:val="0"/>
                <w:lang w:val="en-US" w:eastAsia="ru-RU"/>
              </w:rPr>
            </w:pPr>
            <w:r w:rsidRPr="002C274D">
              <w:rPr>
                <w:noProof w:val="0"/>
                <w:lang w:val="en-US" w:eastAsia="ru-RU"/>
              </w:rPr>
              <w:t>0,0013</w:t>
            </w:r>
          </w:p>
        </w:tc>
        <w:tc>
          <w:tcPr>
            <w:tcW w:w="1417" w:type="dxa"/>
            <w:tcBorders>
              <w:top w:val="nil"/>
              <w:bottom w:val="single" w:sz="2" w:space="0" w:color="auto"/>
            </w:tcBorders>
          </w:tcPr>
          <w:p w14:paraId="0E5A887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231F521" w14:textId="77777777" w:rsidR="002C274D" w:rsidRPr="002C274D" w:rsidRDefault="002C274D" w:rsidP="002C274D">
            <w:pPr>
              <w:autoSpaceDE w:val="0"/>
              <w:autoSpaceDN w:val="0"/>
              <w:rPr>
                <w:noProof w:val="0"/>
                <w:lang w:val="en-US" w:eastAsia="ru-RU"/>
              </w:rPr>
            </w:pPr>
          </w:p>
        </w:tc>
      </w:tr>
      <w:tr w:rsidR="002C274D" w:rsidRPr="002C274D" w14:paraId="179B751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5938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8F9D31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1011641</w:t>
            </w:r>
          </w:p>
        </w:tc>
        <w:tc>
          <w:tcPr>
            <w:tcW w:w="3402" w:type="dxa"/>
            <w:gridSpan w:val="2"/>
            <w:tcBorders>
              <w:top w:val="nil"/>
              <w:bottom w:val="single" w:sz="2" w:space="0" w:color="auto"/>
            </w:tcBorders>
          </w:tcPr>
          <w:p w14:paraId="3324483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cornier, polite </w:t>
            </w:r>
            <w:proofErr w:type="spellStart"/>
            <w:r w:rsidRPr="002C274D">
              <w:rPr>
                <w:noProof w:val="0"/>
                <w:lang w:val="en-US" w:eastAsia="ru-RU"/>
              </w:rPr>
              <w:t>egale</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"ВСт3кп2" </w:t>
            </w:r>
            <w:proofErr w:type="spellStart"/>
            <w:r w:rsidRPr="002C274D">
              <w:rPr>
                <w:noProof w:val="0"/>
                <w:lang w:val="en-US" w:eastAsia="ru-RU"/>
              </w:rPr>
              <w:t>dimensiuni</w:t>
            </w:r>
            <w:proofErr w:type="spellEnd"/>
            <w:r w:rsidRPr="002C274D">
              <w:rPr>
                <w:noProof w:val="0"/>
                <w:lang w:val="en-US" w:eastAsia="ru-RU"/>
              </w:rPr>
              <w:t xml:space="preserve"> 50х50х5 mm</w:t>
            </w:r>
          </w:p>
        </w:tc>
        <w:tc>
          <w:tcPr>
            <w:tcW w:w="1134" w:type="dxa"/>
            <w:tcBorders>
              <w:top w:val="nil"/>
              <w:bottom w:val="single" w:sz="2" w:space="0" w:color="auto"/>
            </w:tcBorders>
          </w:tcPr>
          <w:p w14:paraId="11F4240E"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E17E308" w14:textId="77777777" w:rsidR="002C274D" w:rsidRPr="002C274D" w:rsidRDefault="002C274D" w:rsidP="002C274D">
            <w:pPr>
              <w:autoSpaceDE w:val="0"/>
              <w:autoSpaceDN w:val="0"/>
              <w:rPr>
                <w:noProof w:val="0"/>
                <w:lang w:val="en-US" w:eastAsia="ru-RU"/>
              </w:rPr>
            </w:pPr>
            <w:r w:rsidRPr="002C274D">
              <w:rPr>
                <w:noProof w:val="0"/>
                <w:lang w:val="en-US" w:eastAsia="ru-RU"/>
              </w:rPr>
              <w:t>0,0163</w:t>
            </w:r>
          </w:p>
        </w:tc>
        <w:tc>
          <w:tcPr>
            <w:tcW w:w="1417" w:type="dxa"/>
            <w:tcBorders>
              <w:top w:val="nil"/>
              <w:bottom w:val="single" w:sz="2" w:space="0" w:color="auto"/>
            </w:tcBorders>
          </w:tcPr>
          <w:p w14:paraId="556DA1B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9E1D453" w14:textId="77777777" w:rsidR="002C274D" w:rsidRPr="002C274D" w:rsidRDefault="002C274D" w:rsidP="002C274D">
            <w:pPr>
              <w:autoSpaceDE w:val="0"/>
              <w:autoSpaceDN w:val="0"/>
              <w:rPr>
                <w:noProof w:val="0"/>
                <w:lang w:val="en-US" w:eastAsia="ru-RU"/>
              </w:rPr>
            </w:pPr>
          </w:p>
        </w:tc>
      </w:tr>
      <w:tr w:rsidR="002C274D" w:rsidRPr="002C274D" w14:paraId="5D3FB3A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8577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96F3A3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1011755</w:t>
            </w:r>
          </w:p>
        </w:tc>
        <w:tc>
          <w:tcPr>
            <w:tcW w:w="3402" w:type="dxa"/>
            <w:gridSpan w:val="2"/>
            <w:tcBorders>
              <w:top w:val="nil"/>
              <w:bottom w:val="single" w:sz="2" w:space="0" w:color="auto"/>
            </w:tcBorders>
          </w:tcPr>
          <w:p w14:paraId="0B19BB6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calmat</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"Ст3сп", </w:t>
            </w:r>
            <w:proofErr w:type="spellStart"/>
            <w:r w:rsidRPr="002C274D">
              <w:rPr>
                <w:noProof w:val="0"/>
                <w:lang w:val="en-US" w:eastAsia="ru-RU"/>
              </w:rPr>
              <w:t>latime</w:t>
            </w:r>
            <w:proofErr w:type="spellEnd"/>
            <w:r w:rsidRPr="002C274D">
              <w:rPr>
                <w:noProof w:val="0"/>
                <w:lang w:val="en-US" w:eastAsia="ru-RU"/>
              </w:rPr>
              <w:t xml:space="preserve"> 50-200 mm, </w:t>
            </w:r>
            <w:proofErr w:type="spellStart"/>
            <w:r w:rsidRPr="002C274D">
              <w:rPr>
                <w:noProof w:val="0"/>
                <w:lang w:val="en-US" w:eastAsia="ru-RU"/>
              </w:rPr>
              <w:t>grosime</w:t>
            </w:r>
            <w:proofErr w:type="spellEnd"/>
            <w:r w:rsidRPr="002C274D">
              <w:rPr>
                <w:noProof w:val="0"/>
                <w:lang w:val="en-US" w:eastAsia="ru-RU"/>
              </w:rPr>
              <w:t xml:space="preserve"> 4-5 mm</w:t>
            </w:r>
          </w:p>
        </w:tc>
        <w:tc>
          <w:tcPr>
            <w:tcW w:w="1134" w:type="dxa"/>
            <w:tcBorders>
              <w:top w:val="nil"/>
              <w:bottom w:val="single" w:sz="2" w:space="0" w:color="auto"/>
            </w:tcBorders>
          </w:tcPr>
          <w:p w14:paraId="753753AE"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6921E50" w14:textId="77777777" w:rsidR="002C274D" w:rsidRPr="002C274D" w:rsidRDefault="002C274D" w:rsidP="002C274D">
            <w:pPr>
              <w:autoSpaceDE w:val="0"/>
              <w:autoSpaceDN w:val="0"/>
              <w:rPr>
                <w:noProof w:val="0"/>
                <w:lang w:val="en-US" w:eastAsia="ru-RU"/>
              </w:rPr>
            </w:pPr>
            <w:r w:rsidRPr="002C274D">
              <w:rPr>
                <w:noProof w:val="0"/>
                <w:lang w:val="en-US" w:eastAsia="ru-RU"/>
              </w:rPr>
              <w:t>0,0016</w:t>
            </w:r>
          </w:p>
        </w:tc>
        <w:tc>
          <w:tcPr>
            <w:tcW w:w="1417" w:type="dxa"/>
            <w:tcBorders>
              <w:top w:val="nil"/>
              <w:bottom w:val="single" w:sz="2" w:space="0" w:color="auto"/>
            </w:tcBorders>
          </w:tcPr>
          <w:p w14:paraId="0EA1D6A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1B58F19" w14:textId="77777777" w:rsidR="002C274D" w:rsidRPr="002C274D" w:rsidRDefault="002C274D" w:rsidP="002C274D">
            <w:pPr>
              <w:autoSpaceDE w:val="0"/>
              <w:autoSpaceDN w:val="0"/>
              <w:rPr>
                <w:noProof w:val="0"/>
                <w:lang w:val="en-US" w:eastAsia="ru-RU"/>
              </w:rPr>
            </w:pPr>
          </w:p>
        </w:tc>
      </w:tr>
      <w:tr w:rsidR="002C274D" w:rsidRPr="002C274D" w14:paraId="2C18F20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B29F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5E4BF1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7383CC9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224BB024"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CB12A6C"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43B546C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C6A10F3" w14:textId="77777777" w:rsidR="002C274D" w:rsidRPr="002C274D" w:rsidRDefault="002C274D" w:rsidP="002C274D">
            <w:pPr>
              <w:autoSpaceDE w:val="0"/>
              <w:autoSpaceDN w:val="0"/>
              <w:rPr>
                <w:noProof w:val="0"/>
                <w:lang w:val="en-US" w:eastAsia="ru-RU"/>
              </w:rPr>
            </w:pPr>
          </w:p>
        </w:tc>
      </w:tr>
      <w:tr w:rsidR="002C274D" w:rsidRPr="002C274D" w14:paraId="261B4D5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09AF6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29B4A2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6A7983E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52C7044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7FCB259" w14:textId="77777777" w:rsidR="002C274D" w:rsidRPr="002C274D" w:rsidRDefault="002C274D" w:rsidP="002C274D">
            <w:pPr>
              <w:autoSpaceDE w:val="0"/>
              <w:autoSpaceDN w:val="0"/>
              <w:rPr>
                <w:noProof w:val="0"/>
                <w:lang w:val="en-US" w:eastAsia="ru-RU"/>
              </w:rPr>
            </w:pPr>
            <w:r w:rsidRPr="002C274D">
              <w:rPr>
                <w:noProof w:val="0"/>
                <w:lang w:val="en-US" w:eastAsia="ru-RU"/>
              </w:rPr>
              <w:t>0,4075</w:t>
            </w:r>
          </w:p>
        </w:tc>
        <w:tc>
          <w:tcPr>
            <w:tcW w:w="1417" w:type="dxa"/>
            <w:tcBorders>
              <w:top w:val="nil"/>
              <w:bottom w:val="single" w:sz="2" w:space="0" w:color="auto"/>
            </w:tcBorders>
          </w:tcPr>
          <w:p w14:paraId="7452D8E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957BDDB" w14:textId="77777777" w:rsidR="002C274D" w:rsidRPr="002C274D" w:rsidRDefault="002C274D" w:rsidP="002C274D">
            <w:pPr>
              <w:autoSpaceDE w:val="0"/>
              <w:autoSpaceDN w:val="0"/>
              <w:rPr>
                <w:noProof w:val="0"/>
                <w:lang w:val="en-US" w:eastAsia="ru-RU"/>
              </w:rPr>
            </w:pPr>
          </w:p>
        </w:tc>
      </w:tr>
      <w:tr w:rsidR="002C274D" w:rsidRPr="002C274D" w14:paraId="29EB3F1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36A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D83D3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5009101</w:t>
            </w:r>
          </w:p>
        </w:tc>
        <w:tc>
          <w:tcPr>
            <w:tcW w:w="3402" w:type="dxa"/>
            <w:gridSpan w:val="2"/>
            <w:tcBorders>
              <w:top w:val="nil"/>
              <w:bottom w:val="single" w:sz="2" w:space="0" w:color="auto"/>
            </w:tcBorders>
          </w:tcPr>
          <w:p w14:paraId="10B21E8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Butoane</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1C4A36C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1000 </w:t>
            </w:r>
            <w:proofErr w:type="spellStart"/>
            <w:r w:rsidRPr="002C274D">
              <w:rPr>
                <w:noProof w:val="0"/>
                <w:lang w:val="en-US" w:eastAsia="ru-RU"/>
              </w:rPr>
              <w:t>buc</w:t>
            </w:r>
            <w:proofErr w:type="spellEnd"/>
          </w:p>
        </w:tc>
        <w:tc>
          <w:tcPr>
            <w:tcW w:w="1134" w:type="dxa"/>
            <w:tcBorders>
              <w:top w:val="nil"/>
              <w:bottom w:val="single" w:sz="2" w:space="0" w:color="auto"/>
            </w:tcBorders>
          </w:tcPr>
          <w:p w14:paraId="66233A71" w14:textId="77777777" w:rsidR="002C274D" w:rsidRPr="002C274D" w:rsidRDefault="002C274D" w:rsidP="002C274D">
            <w:pPr>
              <w:autoSpaceDE w:val="0"/>
              <w:autoSpaceDN w:val="0"/>
              <w:rPr>
                <w:noProof w:val="0"/>
                <w:lang w:val="en-US" w:eastAsia="ru-RU"/>
              </w:rPr>
            </w:pPr>
            <w:r w:rsidRPr="002C274D">
              <w:rPr>
                <w:noProof w:val="0"/>
                <w:lang w:val="en-US" w:eastAsia="ru-RU"/>
              </w:rPr>
              <w:t>0,0136</w:t>
            </w:r>
          </w:p>
        </w:tc>
        <w:tc>
          <w:tcPr>
            <w:tcW w:w="1417" w:type="dxa"/>
            <w:tcBorders>
              <w:top w:val="nil"/>
              <w:bottom w:val="single" w:sz="2" w:space="0" w:color="auto"/>
            </w:tcBorders>
          </w:tcPr>
          <w:p w14:paraId="7085E0F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140406" w14:textId="77777777" w:rsidR="002C274D" w:rsidRPr="002C274D" w:rsidRDefault="002C274D" w:rsidP="002C274D">
            <w:pPr>
              <w:autoSpaceDE w:val="0"/>
              <w:autoSpaceDN w:val="0"/>
              <w:rPr>
                <w:noProof w:val="0"/>
                <w:lang w:val="en-US" w:eastAsia="ru-RU"/>
              </w:rPr>
            </w:pPr>
          </w:p>
        </w:tc>
      </w:tr>
      <w:tr w:rsidR="002C274D" w:rsidRPr="002C274D" w14:paraId="0898DDD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0E25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E584D9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6CA685B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4B644C6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61D377DC" w14:textId="77777777" w:rsidR="002C274D" w:rsidRPr="002C274D" w:rsidRDefault="002C274D" w:rsidP="002C274D">
            <w:pPr>
              <w:autoSpaceDE w:val="0"/>
              <w:autoSpaceDN w:val="0"/>
              <w:rPr>
                <w:noProof w:val="0"/>
                <w:lang w:val="en-US" w:eastAsia="ru-RU"/>
              </w:rPr>
            </w:pPr>
            <w:r w:rsidRPr="002C274D">
              <w:rPr>
                <w:noProof w:val="0"/>
                <w:lang w:val="en-US" w:eastAsia="ru-RU"/>
              </w:rPr>
              <w:t>0,0668</w:t>
            </w:r>
          </w:p>
        </w:tc>
        <w:tc>
          <w:tcPr>
            <w:tcW w:w="1417" w:type="dxa"/>
            <w:tcBorders>
              <w:top w:val="nil"/>
              <w:bottom w:val="single" w:sz="2" w:space="0" w:color="auto"/>
            </w:tcBorders>
          </w:tcPr>
          <w:p w14:paraId="08AA237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21F5F54" w14:textId="77777777" w:rsidR="002C274D" w:rsidRPr="002C274D" w:rsidRDefault="002C274D" w:rsidP="002C274D">
            <w:pPr>
              <w:autoSpaceDE w:val="0"/>
              <w:autoSpaceDN w:val="0"/>
              <w:rPr>
                <w:noProof w:val="0"/>
                <w:lang w:val="en-US" w:eastAsia="ru-RU"/>
              </w:rPr>
            </w:pPr>
          </w:p>
        </w:tc>
      </w:tr>
      <w:tr w:rsidR="002C274D" w:rsidRPr="002C274D" w14:paraId="4ACDB9E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3C0D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88A2E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5009623</w:t>
            </w:r>
          </w:p>
        </w:tc>
        <w:tc>
          <w:tcPr>
            <w:tcW w:w="3402" w:type="dxa"/>
            <w:gridSpan w:val="2"/>
            <w:tcBorders>
              <w:top w:val="nil"/>
              <w:bottom w:val="single" w:sz="2" w:space="0" w:color="auto"/>
            </w:tcBorders>
          </w:tcPr>
          <w:p w14:paraId="282E468C" w14:textId="77777777" w:rsidR="002C274D" w:rsidRPr="002C274D" w:rsidRDefault="002C274D" w:rsidP="002C274D">
            <w:pPr>
              <w:autoSpaceDE w:val="0"/>
              <w:autoSpaceDN w:val="0"/>
              <w:rPr>
                <w:noProof w:val="0"/>
                <w:lang w:val="en-US" w:eastAsia="ru-RU"/>
              </w:rPr>
            </w:pPr>
            <w:r w:rsidRPr="002C274D">
              <w:rPr>
                <w:noProof w:val="0"/>
                <w:lang w:val="en-US" w:eastAsia="ru-RU"/>
              </w:rPr>
              <w:t>Banda "К226"</w:t>
            </w:r>
          </w:p>
        </w:tc>
        <w:tc>
          <w:tcPr>
            <w:tcW w:w="1134" w:type="dxa"/>
            <w:tcBorders>
              <w:top w:val="nil"/>
              <w:bottom w:val="single" w:sz="2" w:space="0" w:color="auto"/>
            </w:tcBorders>
          </w:tcPr>
          <w:p w14:paraId="12552135" w14:textId="77777777" w:rsidR="002C274D" w:rsidRPr="002C274D" w:rsidRDefault="002C274D" w:rsidP="002C274D">
            <w:pPr>
              <w:autoSpaceDE w:val="0"/>
              <w:autoSpaceDN w:val="0"/>
              <w:rPr>
                <w:noProof w:val="0"/>
                <w:lang w:val="en-US" w:eastAsia="ru-RU"/>
              </w:rPr>
            </w:pPr>
            <w:r w:rsidRPr="002C274D">
              <w:rPr>
                <w:noProof w:val="0"/>
                <w:lang w:val="en-US" w:eastAsia="ru-RU"/>
              </w:rPr>
              <w:t>100 m</w:t>
            </w:r>
          </w:p>
        </w:tc>
        <w:tc>
          <w:tcPr>
            <w:tcW w:w="1134" w:type="dxa"/>
            <w:tcBorders>
              <w:top w:val="nil"/>
              <w:bottom w:val="single" w:sz="2" w:space="0" w:color="auto"/>
            </w:tcBorders>
          </w:tcPr>
          <w:p w14:paraId="66E7B881" w14:textId="77777777" w:rsidR="002C274D" w:rsidRPr="002C274D" w:rsidRDefault="002C274D" w:rsidP="002C274D">
            <w:pPr>
              <w:autoSpaceDE w:val="0"/>
              <w:autoSpaceDN w:val="0"/>
              <w:rPr>
                <w:noProof w:val="0"/>
                <w:lang w:val="en-US" w:eastAsia="ru-RU"/>
              </w:rPr>
            </w:pPr>
            <w:r w:rsidRPr="002C274D">
              <w:rPr>
                <w:noProof w:val="0"/>
                <w:lang w:val="en-US" w:eastAsia="ru-RU"/>
              </w:rPr>
              <w:t>0,0156</w:t>
            </w:r>
          </w:p>
        </w:tc>
        <w:tc>
          <w:tcPr>
            <w:tcW w:w="1417" w:type="dxa"/>
            <w:tcBorders>
              <w:top w:val="nil"/>
              <w:bottom w:val="single" w:sz="2" w:space="0" w:color="auto"/>
            </w:tcBorders>
          </w:tcPr>
          <w:p w14:paraId="629E2D4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93C5675" w14:textId="77777777" w:rsidR="002C274D" w:rsidRPr="002C274D" w:rsidRDefault="002C274D" w:rsidP="002C274D">
            <w:pPr>
              <w:autoSpaceDE w:val="0"/>
              <w:autoSpaceDN w:val="0"/>
              <w:rPr>
                <w:noProof w:val="0"/>
                <w:lang w:val="en-US" w:eastAsia="ru-RU"/>
              </w:rPr>
            </w:pPr>
          </w:p>
        </w:tc>
      </w:tr>
      <w:tr w:rsidR="002C274D" w:rsidRPr="002C274D" w14:paraId="52FCF4E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1558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E1B76B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EA4F27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8F67F5F"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3812591" w14:textId="77777777" w:rsidR="002C274D" w:rsidRPr="002C274D" w:rsidRDefault="002C274D" w:rsidP="002C274D">
            <w:pPr>
              <w:autoSpaceDE w:val="0"/>
              <w:autoSpaceDN w:val="0"/>
              <w:rPr>
                <w:noProof w:val="0"/>
                <w:lang w:val="en-US" w:eastAsia="ru-RU"/>
              </w:rPr>
            </w:pPr>
            <w:r w:rsidRPr="002C274D">
              <w:rPr>
                <w:noProof w:val="0"/>
                <w:lang w:val="en-US" w:eastAsia="ru-RU"/>
              </w:rPr>
              <w:t>1,9071</w:t>
            </w:r>
          </w:p>
        </w:tc>
        <w:tc>
          <w:tcPr>
            <w:tcW w:w="1417" w:type="dxa"/>
            <w:tcBorders>
              <w:top w:val="nil"/>
              <w:bottom w:val="single" w:sz="2" w:space="0" w:color="auto"/>
            </w:tcBorders>
          </w:tcPr>
          <w:p w14:paraId="6C8B258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12AD367" w14:textId="77777777" w:rsidR="002C274D" w:rsidRPr="002C274D" w:rsidRDefault="002C274D" w:rsidP="002C274D">
            <w:pPr>
              <w:autoSpaceDE w:val="0"/>
              <w:autoSpaceDN w:val="0"/>
              <w:rPr>
                <w:noProof w:val="0"/>
                <w:lang w:val="en-US" w:eastAsia="ru-RU"/>
              </w:rPr>
            </w:pPr>
          </w:p>
        </w:tc>
      </w:tr>
      <w:tr w:rsidR="002C274D" w:rsidRPr="002C274D" w14:paraId="05D5345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4C1DA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C198FE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030203</w:t>
            </w:r>
          </w:p>
        </w:tc>
        <w:tc>
          <w:tcPr>
            <w:tcW w:w="3402" w:type="dxa"/>
            <w:gridSpan w:val="2"/>
            <w:tcBorders>
              <w:top w:val="nil"/>
              <w:bottom w:val="single" w:sz="2" w:space="0" w:color="auto"/>
            </w:tcBorders>
          </w:tcPr>
          <w:p w14:paraId="7BB2E97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Cricuri</w:t>
            </w:r>
            <w:proofErr w:type="spellEnd"/>
            <w:r w:rsidRPr="002C274D">
              <w:rPr>
                <w:noProof w:val="0"/>
                <w:lang w:val="en-US" w:eastAsia="ru-RU"/>
              </w:rPr>
              <w:t xml:space="preserve"> </w:t>
            </w:r>
            <w:proofErr w:type="spellStart"/>
            <w:r w:rsidRPr="002C274D">
              <w:rPr>
                <w:noProof w:val="0"/>
                <w:lang w:val="en-US" w:eastAsia="ru-RU"/>
              </w:rPr>
              <w:t>hidraulice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63 t</w:t>
            </w:r>
          </w:p>
        </w:tc>
        <w:tc>
          <w:tcPr>
            <w:tcW w:w="1134" w:type="dxa"/>
            <w:tcBorders>
              <w:top w:val="nil"/>
              <w:bottom w:val="single" w:sz="2" w:space="0" w:color="auto"/>
            </w:tcBorders>
          </w:tcPr>
          <w:p w14:paraId="19B32B9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99CCE20" w14:textId="77777777" w:rsidR="002C274D" w:rsidRPr="002C274D" w:rsidRDefault="002C274D" w:rsidP="002C274D">
            <w:pPr>
              <w:autoSpaceDE w:val="0"/>
              <w:autoSpaceDN w:val="0"/>
              <w:rPr>
                <w:noProof w:val="0"/>
                <w:lang w:val="en-US" w:eastAsia="ru-RU"/>
              </w:rPr>
            </w:pPr>
            <w:r w:rsidRPr="002C274D">
              <w:rPr>
                <w:noProof w:val="0"/>
                <w:lang w:val="en-US" w:eastAsia="ru-RU"/>
              </w:rPr>
              <w:t>5,2486</w:t>
            </w:r>
          </w:p>
        </w:tc>
        <w:tc>
          <w:tcPr>
            <w:tcW w:w="1417" w:type="dxa"/>
            <w:tcBorders>
              <w:top w:val="nil"/>
              <w:bottom w:val="single" w:sz="2" w:space="0" w:color="auto"/>
            </w:tcBorders>
          </w:tcPr>
          <w:p w14:paraId="5F9C5BE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C7F2C5A" w14:textId="77777777" w:rsidR="002C274D" w:rsidRPr="002C274D" w:rsidRDefault="002C274D" w:rsidP="002C274D">
            <w:pPr>
              <w:autoSpaceDE w:val="0"/>
              <w:autoSpaceDN w:val="0"/>
              <w:rPr>
                <w:noProof w:val="0"/>
                <w:lang w:val="en-US" w:eastAsia="ru-RU"/>
              </w:rPr>
            </w:pPr>
          </w:p>
        </w:tc>
      </w:tr>
      <w:tr w:rsidR="002C274D" w:rsidRPr="002C274D" w14:paraId="053A841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45B78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09FCD8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030408</w:t>
            </w:r>
          </w:p>
        </w:tc>
        <w:tc>
          <w:tcPr>
            <w:tcW w:w="3402" w:type="dxa"/>
            <w:gridSpan w:val="2"/>
            <w:tcBorders>
              <w:top w:val="nil"/>
              <w:bottom w:val="single" w:sz="2" w:space="0" w:color="auto"/>
            </w:tcBorders>
          </w:tcPr>
          <w:p w14:paraId="5D9B9E8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Cabestane</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forta</w:t>
            </w:r>
            <w:proofErr w:type="spellEnd"/>
            <w:r w:rsidRPr="002C274D">
              <w:rPr>
                <w:noProof w:val="0"/>
                <w:lang w:val="en-US" w:eastAsia="ru-RU"/>
              </w:rPr>
              <w:t xml:space="preserve"> de </w:t>
            </w:r>
            <w:proofErr w:type="spellStart"/>
            <w:r w:rsidRPr="002C274D">
              <w:rPr>
                <w:noProof w:val="0"/>
                <w:lang w:val="en-US" w:eastAsia="ru-RU"/>
              </w:rPr>
              <w:t>tractiune</w:t>
            </w:r>
            <w:proofErr w:type="spellEnd"/>
            <w:r w:rsidRPr="002C274D">
              <w:rPr>
                <w:noProof w:val="0"/>
                <w:lang w:val="en-US" w:eastAsia="ru-RU"/>
              </w:rPr>
              <w:t xml:space="preserve"> 156,96 (16) </w:t>
            </w:r>
            <w:proofErr w:type="spellStart"/>
            <w:r w:rsidRPr="002C274D">
              <w:rPr>
                <w:noProof w:val="0"/>
                <w:lang w:val="en-US" w:eastAsia="ru-RU"/>
              </w:rPr>
              <w:t>kN</w:t>
            </w:r>
            <w:proofErr w:type="spellEnd"/>
            <w:r w:rsidRPr="002C274D">
              <w:rPr>
                <w:noProof w:val="0"/>
                <w:lang w:val="en-US" w:eastAsia="ru-RU"/>
              </w:rPr>
              <w:t xml:space="preserve"> (t)</w:t>
            </w:r>
          </w:p>
        </w:tc>
        <w:tc>
          <w:tcPr>
            <w:tcW w:w="1134" w:type="dxa"/>
            <w:tcBorders>
              <w:top w:val="nil"/>
              <w:bottom w:val="single" w:sz="2" w:space="0" w:color="auto"/>
            </w:tcBorders>
          </w:tcPr>
          <w:p w14:paraId="361EC5D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598A68A" w14:textId="77777777" w:rsidR="002C274D" w:rsidRPr="002C274D" w:rsidRDefault="002C274D" w:rsidP="002C274D">
            <w:pPr>
              <w:autoSpaceDE w:val="0"/>
              <w:autoSpaceDN w:val="0"/>
              <w:rPr>
                <w:noProof w:val="0"/>
                <w:lang w:val="en-US" w:eastAsia="ru-RU"/>
              </w:rPr>
            </w:pPr>
            <w:r w:rsidRPr="002C274D">
              <w:rPr>
                <w:noProof w:val="0"/>
                <w:lang w:val="en-US" w:eastAsia="ru-RU"/>
              </w:rPr>
              <w:t>5,2486</w:t>
            </w:r>
          </w:p>
        </w:tc>
        <w:tc>
          <w:tcPr>
            <w:tcW w:w="1417" w:type="dxa"/>
            <w:tcBorders>
              <w:top w:val="nil"/>
              <w:bottom w:val="single" w:sz="2" w:space="0" w:color="auto"/>
            </w:tcBorders>
          </w:tcPr>
          <w:p w14:paraId="5C39E96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4BB01A2" w14:textId="77777777" w:rsidR="002C274D" w:rsidRPr="002C274D" w:rsidRDefault="002C274D" w:rsidP="002C274D">
            <w:pPr>
              <w:autoSpaceDE w:val="0"/>
              <w:autoSpaceDN w:val="0"/>
              <w:rPr>
                <w:noProof w:val="0"/>
                <w:lang w:val="en-US" w:eastAsia="ru-RU"/>
              </w:rPr>
            </w:pPr>
          </w:p>
        </w:tc>
      </w:tr>
      <w:tr w:rsidR="002C274D" w:rsidRPr="002C274D" w14:paraId="50E34CE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915F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FD128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1FBD994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47AEA5A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21564CA" w14:textId="77777777" w:rsidR="002C274D" w:rsidRPr="002C274D" w:rsidRDefault="002C274D" w:rsidP="002C274D">
            <w:pPr>
              <w:autoSpaceDE w:val="0"/>
              <w:autoSpaceDN w:val="0"/>
              <w:rPr>
                <w:noProof w:val="0"/>
                <w:lang w:val="en-US" w:eastAsia="ru-RU"/>
              </w:rPr>
            </w:pPr>
            <w:r w:rsidRPr="002C274D">
              <w:rPr>
                <w:noProof w:val="0"/>
                <w:lang w:val="en-US" w:eastAsia="ru-RU"/>
              </w:rPr>
              <w:t>1,9071</w:t>
            </w:r>
          </w:p>
        </w:tc>
        <w:tc>
          <w:tcPr>
            <w:tcW w:w="1417" w:type="dxa"/>
            <w:tcBorders>
              <w:top w:val="nil"/>
              <w:bottom w:val="single" w:sz="2" w:space="0" w:color="auto"/>
            </w:tcBorders>
          </w:tcPr>
          <w:p w14:paraId="59C8558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586D697" w14:textId="77777777" w:rsidR="002C274D" w:rsidRPr="002C274D" w:rsidRDefault="002C274D" w:rsidP="002C274D">
            <w:pPr>
              <w:autoSpaceDE w:val="0"/>
              <w:autoSpaceDN w:val="0"/>
              <w:rPr>
                <w:noProof w:val="0"/>
                <w:lang w:val="en-US" w:eastAsia="ru-RU"/>
              </w:rPr>
            </w:pPr>
          </w:p>
        </w:tc>
      </w:tr>
      <w:tr w:rsidR="002C274D" w:rsidRPr="002C274D" w14:paraId="45B3A6B5" w14:textId="77777777" w:rsidTr="005945B0">
        <w:trPr>
          <w:trHeight w:val="340"/>
        </w:trPr>
        <w:tc>
          <w:tcPr>
            <w:tcW w:w="709" w:type="dxa"/>
            <w:tcBorders>
              <w:top w:val="nil"/>
              <w:left w:val="single" w:sz="6" w:space="0" w:color="auto"/>
              <w:bottom w:val="nil"/>
              <w:right w:val="nil"/>
            </w:tcBorders>
          </w:tcPr>
          <w:p w14:paraId="3B0AF37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2C08F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A6167B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5D4ABD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AD191E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4D71E3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BAFE367" w14:textId="77777777" w:rsidR="002C274D" w:rsidRPr="002C274D" w:rsidRDefault="002C274D" w:rsidP="002C274D">
            <w:pPr>
              <w:autoSpaceDE w:val="0"/>
              <w:autoSpaceDN w:val="0"/>
              <w:rPr>
                <w:noProof w:val="0"/>
                <w:lang w:val="en-US" w:eastAsia="ru-RU"/>
              </w:rPr>
            </w:pPr>
          </w:p>
        </w:tc>
      </w:tr>
      <w:tr w:rsidR="002C274D" w:rsidRPr="002C274D" w14:paraId="7477D1B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F41C0" w14:textId="77777777" w:rsidR="002C274D" w:rsidRPr="002C274D" w:rsidRDefault="002C274D" w:rsidP="002C274D">
            <w:pPr>
              <w:autoSpaceDE w:val="0"/>
              <w:autoSpaceDN w:val="0"/>
              <w:rPr>
                <w:noProof w:val="0"/>
                <w:lang w:val="en-US" w:eastAsia="ru-RU"/>
              </w:rPr>
            </w:pPr>
            <w:r w:rsidRPr="002C274D">
              <w:rPr>
                <w:noProof w:val="0"/>
                <w:lang w:val="en-US" w:eastAsia="ru-RU"/>
              </w:rPr>
              <w:t>44</w:t>
            </w:r>
          </w:p>
        </w:tc>
        <w:tc>
          <w:tcPr>
            <w:tcW w:w="1276" w:type="dxa"/>
            <w:gridSpan w:val="2"/>
            <w:tcBorders>
              <w:top w:val="single" w:sz="4" w:space="0" w:color="auto"/>
              <w:bottom w:val="single" w:sz="4" w:space="0" w:color="auto"/>
            </w:tcBorders>
          </w:tcPr>
          <w:p w14:paraId="1C5A2DF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AA2B7B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F6FF1C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(N)A2XS(F)2Y 1X50/16 mm2 12/20kV (H)</w:t>
            </w:r>
            <w:r w:rsidRPr="002C274D">
              <w:rPr>
                <w:rFonts w:ascii="Times New Roman CYR" w:hAnsi="Times New Roman CYR" w:cs="Times New Roman CYR"/>
                <w:noProof w:val="0"/>
                <w:sz w:val="16"/>
                <w:szCs w:val="16"/>
                <w:lang w:val="en-US" w:eastAsia="ru-RU"/>
              </w:rPr>
              <w:t xml:space="preserve"> </w:t>
            </w:r>
          </w:p>
          <w:p w14:paraId="649A4B0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3C7A06"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4121FA0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489,0000</w:t>
            </w:r>
          </w:p>
          <w:p w14:paraId="4F8244D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39906C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0A63CD0" w14:textId="77777777" w:rsidR="002C274D" w:rsidRPr="002C274D" w:rsidRDefault="002C274D" w:rsidP="002C274D">
            <w:pPr>
              <w:autoSpaceDE w:val="0"/>
              <w:autoSpaceDN w:val="0"/>
              <w:jc w:val="center"/>
              <w:rPr>
                <w:noProof w:val="0"/>
                <w:lang w:val="en-US" w:eastAsia="ru-RU"/>
              </w:rPr>
            </w:pPr>
          </w:p>
        </w:tc>
      </w:tr>
      <w:tr w:rsidR="002C274D" w:rsidRPr="002C274D" w14:paraId="638075B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4AD9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573A97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00025</w:t>
            </w:r>
          </w:p>
        </w:tc>
        <w:tc>
          <w:tcPr>
            <w:tcW w:w="3402" w:type="dxa"/>
            <w:gridSpan w:val="2"/>
            <w:tcBorders>
              <w:top w:val="nil"/>
              <w:bottom w:val="single" w:sz="2" w:space="0" w:color="auto"/>
            </w:tcBorders>
          </w:tcPr>
          <w:p w14:paraId="3138CB2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Cablu</w:t>
            </w:r>
            <w:proofErr w:type="spellEnd"/>
            <w:r w:rsidRPr="002C274D">
              <w:rPr>
                <w:noProof w:val="0"/>
                <w:lang w:val="en-US" w:eastAsia="ru-RU"/>
              </w:rPr>
              <w:t xml:space="preserve"> (N)A2XS(F)2Y 1X50/16 mm2 12/20kV (H)</w:t>
            </w:r>
          </w:p>
        </w:tc>
        <w:tc>
          <w:tcPr>
            <w:tcW w:w="1134" w:type="dxa"/>
            <w:tcBorders>
              <w:top w:val="nil"/>
              <w:bottom w:val="single" w:sz="2" w:space="0" w:color="auto"/>
            </w:tcBorders>
          </w:tcPr>
          <w:p w14:paraId="6AD6E60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1442164" w14:textId="77777777" w:rsidR="002C274D" w:rsidRPr="002C274D" w:rsidRDefault="002C274D" w:rsidP="002C274D">
            <w:pPr>
              <w:autoSpaceDE w:val="0"/>
              <w:autoSpaceDN w:val="0"/>
              <w:rPr>
                <w:noProof w:val="0"/>
                <w:lang w:val="en-US" w:eastAsia="ru-RU"/>
              </w:rPr>
            </w:pPr>
            <w:r w:rsidRPr="002C274D">
              <w:rPr>
                <w:noProof w:val="0"/>
                <w:lang w:val="en-US" w:eastAsia="ru-RU"/>
              </w:rPr>
              <w:t>489,0000</w:t>
            </w:r>
          </w:p>
        </w:tc>
        <w:tc>
          <w:tcPr>
            <w:tcW w:w="1417" w:type="dxa"/>
            <w:tcBorders>
              <w:top w:val="nil"/>
              <w:bottom w:val="single" w:sz="2" w:space="0" w:color="auto"/>
            </w:tcBorders>
          </w:tcPr>
          <w:p w14:paraId="3DC1DAA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0EE5D5C" w14:textId="77777777" w:rsidR="002C274D" w:rsidRPr="002C274D" w:rsidRDefault="002C274D" w:rsidP="002C274D">
            <w:pPr>
              <w:autoSpaceDE w:val="0"/>
              <w:autoSpaceDN w:val="0"/>
              <w:rPr>
                <w:noProof w:val="0"/>
                <w:lang w:val="en-US" w:eastAsia="ru-RU"/>
              </w:rPr>
            </w:pPr>
          </w:p>
        </w:tc>
      </w:tr>
      <w:tr w:rsidR="002C274D" w:rsidRPr="002C274D" w14:paraId="1B2B7D3D" w14:textId="77777777" w:rsidTr="005945B0">
        <w:trPr>
          <w:trHeight w:val="340"/>
        </w:trPr>
        <w:tc>
          <w:tcPr>
            <w:tcW w:w="709" w:type="dxa"/>
            <w:tcBorders>
              <w:top w:val="nil"/>
              <w:left w:val="single" w:sz="6" w:space="0" w:color="auto"/>
              <w:bottom w:val="nil"/>
              <w:right w:val="nil"/>
            </w:tcBorders>
          </w:tcPr>
          <w:p w14:paraId="523047B7"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13C22B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B0C2A7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CC5A6E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5A0513F"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2599E3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318D836" w14:textId="77777777" w:rsidR="002C274D" w:rsidRPr="002C274D" w:rsidRDefault="002C274D" w:rsidP="002C274D">
            <w:pPr>
              <w:autoSpaceDE w:val="0"/>
              <w:autoSpaceDN w:val="0"/>
              <w:rPr>
                <w:noProof w:val="0"/>
                <w:lang w:val="en-US" w:eastAsia="ru-RU"/>
              </w:rPr>
            </w:pPr>
          </w:p>
        </w:tc>
      </w:tr>
      <w:tr w:rsidR="002C274D" w:rsidRPr="002C274D" w14:paraId="72E8E7D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05D1B" w14:textId="77777777" w:rsidR="002C274D" w:rsidRPr="002C274D" w:rsidRDefault="002C274D" w:rsidP="002C274D">
            <w:pPr>
              <w:autoSpaceDE w:val="0"/>
              <w:autoSpaceDN w:val="0"/>
              <w:rPr>
                <w:noProof w:val="0"/>
                <w:lang w:val="en-US" w:eastAsia="ru-RU"/>
              </w:rPr>
            </w:pPr>
            <w:r w:rsidRPr="002C274D">
              <w:rPr>
                <w:noProof w:val="0"/>
                <w:lang w:val="en-US" w:eastAsia="ru-RU"/>
              </w:rPr>
              <w:t>45</w:t>
            </w:r>
          </w:p>
        </w:tc>
        <w:tc>
          <w:tcPr>
            <w:tcW w:w="1276" w:type="dxa"/>
            <w:gridSpan w:val="2"/>
            <w:tcBorders>
              <w:top w:val="single" w:sz="4" w:space="0" w:color="auto"/>
              <w:bottom w:val="single" w:sz="4" w:space="0" w:color="auto"/>
            </w:tcBorders>
          </w:tcPr>
          <w:p w14:paraId="67B0CDBE" w14:textId="77777777" w:rsidR="002C274D" w:rsidRPr="002C274D" w:rsidRDefault="002C274D" w:rsidP="002C274D">
            <w:pPr>
              <w:autoSpaceDE w:val="0"/>
              <w:autoSpaceDN w:val="0"/>
              <w:rPr>
                <w:noProof w:val="0"/>
                <w:lang w:val="en-US" w:eastAsia="ru-RU"/>
              </w:rPr>
            </w:pPr>
            <w:r w:rsidRPr="002C274D">
              <w:rPr>
                <w:noProof w:val="0"/>
                <w:lang w:val="en-US" w:eastAsia="ru-RU"/>
              </w:rPr>
              <w:t>08-02-146-4</w:t>
            </w:r>
          </w:p>
          <w:p w14:paraId="04D1D27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083A395"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pina la 35 kV, </w:t>
            </w:r>
            <w:proofErr w:type="spellStart"/>
            <w:r w:rsidRPr="002C274D">
              <w:rPr>
                <w:noProof w:val="0"/>
                <w:lang w:val="en-US" w:eastAsia="ru-RU"/>
              </w:rPr>
              <w:t>fixare</w:t>
            </w:r>
            <w:proofErr w:type="spellEnd"/>
            <w:r w:rsidRPr="002C274D">
              <w:rPr>
                <w:noProof w:val="0"/>
                <w:lang w:val="en-US" w:eastAsia="ru-RU"/>
              </w:rPr>
              <w:t xml:space="preserve"> cu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aplicate</w:t>
            </w:r>
            <w:proofErr w:type="spellEnd"/>
            <w:r w:rsidRPr="002C274D">
              <w:rPr>
                <w:noProof w:val="0"/>
                <w:lang w:val="en-US" w:eastAsia="ru-RU"/>
              </w:rPr>
              <w:t>, masa 1 m pina la: 3 kg (</w:t>
            </w:r>
            <w:proofErr w:type="spellStart"/>
            <w:r w:rsidRPr="002C274D">
              <w:rPr>
                <w:noProof w:val="0"/>
                <w:lang w:val="en-US" w:eastAsia="ru-RU"/>
              </w:rPr>
              <w:t>aplicat</w:t>
            </w:r>
            <w:proofErr w:type="spellEnd"/>
            <w:r w:rsidRPr="002C274D">
              <w:rPr>
                <w:noProof w:val="0"/>
                <w:lang w:val="en-US" w:eastAsia="ru-RU"/>
              </w:rPr>
              <w:t xml:space="preserve"> pe </w:t>
            </w:r>
            <w:proofErr w:type="spellStart"/>
            <w:r w:rsidRPr="002C274D">
              <w:rPr>
                <w:noProof w:val="0"/>
                <w:lang w:val="en-US" w:eastAsia="ru-RU"/>
              </w:rPr>
              <w:t>stilp</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constructii</w:t>
            </w:r>
            <w:proofErr w:type="spellEnd"/>
            <w:r w:rsidRPr="002C274D">
              <w:rPr>
                <w:noProof w:val="0"/>
                <w:lang w:val="en-US" w:eastAsia="ru-RU"/>
              </w:rPr>
              <w:t>)</w:t>
            </w:r>
            <w:r w:rsidRPr="002C274D">
              <w:rPr>
                <w:rFonts w:ascii="Times New Roman CYR" w:hAnsi="Times New Roman CYR" w:cs="Times New Roman CYR"/>
                <w:noProof w:val="0"/>
                <w:sz w:val="16"/>
                <w:szCs w:val="16"/>
                <w:lang w:val="en-US" w:eastAsia="ru-RU"/>
              </w:rPr>
              <w:t xml:space="preserve"> </w:t>
            </w:r>
          </w:p>
          <w:p w14:paraId="55272CC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ED70C3"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620BBD0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0,1700</w:t>
            </w:r>
          </w:p>
          <w:p w14:paraId="7760C894"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6FBD7B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68E79F2" w14:textId="77777777" w:rsidR="002C274D" w:rsidRPr="002C274D" w:rsidRDefault="002C274D" w:rsidP="002C274D">
            <w:pPr>
              <w:autoSpaceDE w:val="0"/>
              <w:autoSpaceDN w:val="0"/>
              <w:jc w:val="center"/>
              <w:rPr>
                <w:noProof w:val="0"/>
                <w:lang w:val="en-US" w:eastAsia="ru-RU"/>
              </w:rPr>
            </w:pPr>
          </w:p>
        </w:tc>
      </w:tr>
      <w:tr w:rsidR="002C274D" w:rsidRPr="002C274D" w14:paraId="7A1810B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1231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110C02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AA7BD2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00F809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DC50663" w14:textId="77777777" w:rsidR="002C274D" w:rsidRPr="002C274D" w:rsidRDefault="002C274D" w:rsidP="002C274D">
            <w:pPr>
              <w:autoSpaceDE w:val="0"/>
              <w:autoSpaceDN w:val="0"/>
              <w:rPr>
                <w:noProof w:val="0"/>
                <w:lang w:val="en-US" w:eastAsia="ru-RU"/>
              </w:rPr>
            </w:pPr>
            <w:r w:rsidRPr="002C274D">
              <w:rPr>
                <w:noProof w:val="0"/>
                <w:lang w:val="en-US" w:eastAsia="ru-RU"/>
              </w:rPr>
              <w:t>3,9610</w:t>
            </w:r>
          </w:p>
        </w:tc>
        <w:tc>
          <w:tcPr>
            <w:tcW w:w="1417" w:type="dxa"/>
            <w:tcBorders>
              <w:top w:val="nil"/>
              <w:bottom w:val="single" w:sz="2" w:space="0" w:color="auto"/>
            </w:tcBorders>
          </w:tcPr>
          <w:p w14:paraId="5A92BC2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A495393" w14:textId="77777777" w:rsidR="002C274D" w:rsidRPr="002C274D" w:rsidRDefault="002C274D" w:rsidP="002C274D">
            <w:pPr>
              <w:autoSpaceDE w:val="0"/>
              <w:autoSpaceDN w:val="0"/>
              <w:rPr>
                <w:noProof w:val="0"/>
                <w:lang w:val="en-US" w:eastAsia="ru-RU"/>
              </w:rPr>
            </w:pPr>
          </w:p>
        </w:tc>
      </w:tr>
      <w:tr w:rsidR="002C274D" w:rsidRPr="002C274D" w14:paraId="2702217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5D59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A1F894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26E21B9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4B49760D"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C42B6C6"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066AB2E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65E341D" w14:textId="77777777" w:rsidR="002C274D" w:rsidRPr="002C274D" w:rsidRDefault="002C274D" w:rsidP="002C274D">
            <w:pPr>
              <w:autoSpaceDE w:val="0"/>
              <w:autoSpaceDN w:val="0"/>
              <w:rPr>
                <w:noProof w:val="0"/>
                <w:lang w:val="en-US" w:eastAsia="ru-RU"/>
              </w:rPr>
            </w:pPr>
          </w:p>
        </w:tc>
      </w:tr>
      <w:tr w:rsidR="002C274D" w:rsidRPr="002C274D" w14:paraId="365390D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A9F6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352361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1010865</w:t>
            </w:r>
          </w:p>
        </w:tc>
        <w:tc>
          <w:tcPr>
            <w:tcW w:w="3402" w:type="dxa"/>
            <w:gridSpan w:val="2"/>
            <w:tcBorders>
              <w:top w:val="nil"/>
              <w:bottom w:val="single" w:sz="2" w:space="0" w:color="auto"/>
            </w:tcBorders>
          </w:tcPr>
          <w:p w14:paraId="13F1097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Role de plumb, </w:t>
            </w:r>
            <w:proofErr w:type="spellStart"/>
            <w:r w:rsidRPr="002C274D">
              <w:rPr>
                <w:noProof w:val="0"/>
                <w:lang w:val="en-US" w:eastAsia="ru-RU"/>
              </w:rPr>
              <w:t>marca</w:t>
            </w:r>
            <w:proofErr w:type="spellEnd"/>
            <w:r w:rsidRPr="002C274D">
              <w:rPr>
                <w:noProof w:val="0"/>
                <w:lang w:val="en-US" w:eastAsia="ru-RU"/>
              </w:rPr>
              <w:t xml:space="preserve"> "С1", </w:t>
            </w:r>
            <w:proofErr w:type="spellStart"/>
            <w:r w:rsidRPr="002C274D">
              <w:rPr>
                <w:noProof w:val="0"/>
                <w:lang w:val="en-US" w:eastAsia="ru-RU"/>
              </w:rPr>
              <w:t>grosime</w:t>
            </w:r>
            <w:proofErr w:type="spellEnd"/>
            <w:r w:rsidRPr="002C274D">
              <w:rPr>
                <w:noProof w:val="0"/>
                <w:lang w:val="en-US" w:eastAsia="ru-RU"/>
              </w:rPr>
              <w:t xml:space="preserve"> 1,0 mm</w:t>
            </w:r>
          </w:p>
        </w:tc>
        <w:tc>
          <w:tcPr>
            <w:tcW w:w="1134" w:type="dxa"/>
            <w:tcBorders>
              <w:top w:val="nil"/>
              <w:bottom w:val="single" w:sz="2" w:space="0" w:color="auto"/>
            </w:tcBorders>
          </w:tcPr>
          <w:p w14:paraId="2105B5B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317DA08" w14:textId="77777777" w:rsidR="002C274D" w:rsidRPr="002C274D" w:rsidRDefault="002C274D" w:rsidP="002C274D">
            <w:pPr>
              <w:autoSpaceDE w:val="0"/>
              <w:autoSpaceDN w:val="0"/>
              <w:rPr>
                <w:noProof w:val="0"/>
                <w:lang w:val="en-US" w:eastAsia="ru-RU"/>
              </w:rPr>
            </w:pPr>
            <w:r w:rsidRPr="002C274D">
              <w:rPr>
                <w:noProof w:val="0"/>
                <w:lang w:val="en-US" w:eastAsia="ru-RU"/>
              </w:rPr>
              <w:t>0,0003</w:t>
            </w:r>
          </w:p>
        </w:tc>
        <w:tc>
          <w:tcPr>
            <w:tcW w:w="1417" w:type="dxa"/>
            <w:tcBorders>
              <w:top w:val="nil"/>
              <w:bottom w:val="single" w:sz="2" w:space="0" w:color="auto"/>
            </w:tcBorders>
          </w:tcPr>
          <w:p w14:paraId="75144E7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7139BFA" w14:textId="77777777" w:rsidR="002C274D" w:rsidRPr="002C274D" w:rsidRDefault="002C274D" w:rsidP="002C274D">
            <w:pPr>
              <w:autoSpaceDE w:val="0"/>
              <w:autoSpaceDN w:val="0"/>
              <w:rPr>
                <w:noProof w:val="0"/>
                <w:lang w:val="en-US" w:eastAsia="ru-RU"/>
              </w:rPr>
            </w:pPr>
          </w:p>
        </w:tc>
      </w:tr>
      <w:tr w:rsidR="002C274D" w:rsidRPr="002C274D" w14:paraId="4840153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7C1A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FDC73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31D059C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2110139D"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0CD20FE" w14:textId="77777777" w:rsidR="002C274D" w:rsidRPr="002C274D" w:rsidRDefault="002C274D" w:rsidP="002C274D">
            <w:pPr>
              <w:autoSpaceDE w:val="0"/>
              <w:autoSpaceDN w:val="0"/>
              <w:rPr>
                <w:noProof w:val="0"/>
                <w:lang w:val="en-US" w:eastAsia="ru-RU"/>
              </w:rPr>
            </w:pPr>
            <w:r w:rsidRPr="002C274D">
              <w:rPr>
                <w:noProof w:val="0"/>
                <w:lang w:val="en-US" w:eastAsia="ru-RU"/>
              </w:rPr>
              <w:t>0,0005</w:t>
            </w:r>
          </w:p>
        </w:tc>
        <w:tc>
          <w:tcPr>
            <w:tcW w:w="1417" w:type="dxa"/>
            <w:tcBorders>
              <w:top w:val="nil"/>
              <w:bottom w:val="single" w:sz="2" w:space="0" w:color="auto"/>
            </w:tcBorders>
          </w:tcPr>
          <w:p w14:paraId="5877512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471AE7E" w14:textId="77777777" w:rsidR="002C274D" w:rsidRPr="002C274D" w:rsidRDefault="002C274D" w:rsidP="002C274D">
            <w:pPr>
              <w:autoSpaceDE w:val="0"/>
              <w:autoSpaceDN w:val="0"/>
              <w:rPr>
                <w:noProof w:val="0"/>
                <w:lang w:val="en-US" w:eastAsia="ru-RU"/>
              </w:rPr>
            </w:pPr>
          </w:p>
        </w:tc>
      </w:tr>
      <w:tr w:rsidR="002C274D" w:rsidRPr="002C274D" w14:paraId="1F30EBF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A486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73963F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2FBC3FC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63E6F78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2EB3C2A7" w14:textId="77777777" w:rsidR="002C274D" w:rsidRPr="002C274D" w:rsidRDefault="002C274D" w:rsidP="002C274D">
            <w:pPr>
              <w:autoSpaceDE w:val="0"/>
              <w:autoSpaceDN w:val="0"/>
              <w:rPr>
                <w:noProof w:val="0"/>
                <w:lang w:val="en-US" w:eastAsia="ru-RU"/>
              </w:rPr>
            </w:pPr>
            <w:r w:rsidRPr="002C274D">
              <w:rPr>
                <w:noProof w:val="0"/>
                <w:lang w:val="en-US" w:eastAsia="ru-RU"/>
              </w:rPr>
              <w:t>4,2160</w:t>
            </w:r>
          </w:p>
        </w:tc>
        <w:tc>
          <w:tcPr>
            <w:tcW w:w="1417" w:type="dxa"/>
            <w:tcBorders>
              <w:top w:val="nil"/>
              <w:bottom w:val="single" w:sz="2" w:space="0" w:color="auto"/>
            </w:tcBorders>
          </w:tcPr>
          <w:p w14:paraId="413F3FC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7DCD12" w14:textId="77777777" w:rsidR="002C274D" w:rsidRPr="002C274D" w:rsidRDefault="002C274D" w:rsidP="002C274D">
            <w:pPr>
              <w:autoSpaceDE w:val="0"/>
              <w:autoSpaceDN w:val="0"/>
              <w:rPr>
                <w:noProof w:val="0"/>
                <w:lang w:val="en-US" w:eastAsia="ru-RU"/>
              </w:rPr>
            </w:pPr>
          </w:p>
        </w:tc>
      </w:tr>
      <w:tr w:rsidR="002C274D" w:rsidRPr="002C274D" w14:paraId="31641AD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9B7C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56B2A1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5B3AE9C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7E2687C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27349286" w14:textId="77777777" w:rsidR="002C274D" w:rsidRPr="002C274D" w:rsidRDefault="002C274D" w:rsidP="002C274D">
            <w:pPr>
              <w:autoSpaceDE w:val="0"/>
              <w:autoSpaceDN w:val="0"/>
              <w:rPr>
                <w:noProof w:val="0"/>
                <w:lang w:val="en-US" w:eastAsia="ru-RU"/>
              </w:rPr>
            </w:pPr>
            <w:r w:rsidRPr="002C274D">
              <w:rPr>
                <w:noProof w:val="0"/>
                <w:lang w:val="en-US" w:eastAsia="ru-RU"/>
              </w:rPr>
              <w:t>4,2160</w:t>
            </w:r>
          </w:p>
        </w:tc>
        <w:tc>
          <w:tcPr>
            <w:tcW w:w="1417" w:type="dxa"/>
            <w:tcBorders>
              <w:top w:val="nil"/>
              <w:bottom w:val="single" w:sz="2" w:space="0" w:color="auto"/>
            </w:tcBorders>
          </w:tcPr>
          <w:p w14:paraId="26E5EA6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D5F704D" w14:textId="77777777" w:rsidR="002C274D" w:rsidRPr="002C274D" w:rsidRDefault="002C274D" w:rsidP="002C274D">
            <w:pPr>
              <w:autoSpaceDE w:val="0"/>
              <w:autoSpaceDN w:val="0"/>
              <w:rPr>
                <w:noProof w:val="0"/>
                <w:lang w:val="en-US" w:eastAsia="ru-RU"/>
              </w:rPr>
            </w:pPr>
          </w:p>
        </w:tc>
      </w:tr>
      <w:tr w:rsidR="002C274D" w:rsidRPr="002C274D" w14:paraId="7421FB1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7181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6138CE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5009039</w:t>
            </w:r>
          </w:p>
        </w:tc>
        <w:tc>
          <w:tcPr>
            <w:tcW w:w="3402" w:type="dxa"/>
            <w:gridSpan w:val="2"/>
            <w:tcBorders>
              <w:top w:val="nil"/>
              <w:bottom w:val="single" w:sz="2" w:space="0" w:color="auto"/>
            </w:tcBorders>
          </w:tcPr>
          <w:p w14:paraId="471191B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garnituri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fixarea</w:t>
            </w:r>
            <w:proofErr w:type="spellEnd"/>
            <w:r w:rsidRPr="002C274D">
              <w:rPr>
                <w:noProof w:val="0"/>
                <w:lang w:val="en-US" w:eastAsia="ru-RU"/>
              </w:rPr>
              <w:t xml:space="preserve"> </w:t>
            </w:r>
            <w:proofErr w:type="spellStart"/>
            <w:r w:rsidRPr="002C274D">
              <w:rPr>
                <w:noProof w:val="0"/>
                <w:lang w:val="en-US" w:eastAsia="ru-RU"/>
              </w:rPr>
              <w:t>cablului</w:t>
            </w:r>
            <w:proofErr w:type="spellEnd"/>
            <w:r w:rsidRPr="002C274D">
              <w:rPr>
                <w:noProof w:val="0"/>
                <w:lang w:val="en-US" w:eastAsia="ru-RU"/>
              </w:rPr>
              <w:t xml:space="preserve"> </w:t>
            </w:r>
          </w:p>
        </w:tc>
        <w:tc>
          <w:tcPr>
            <w:tcW w:w="1134" w:type="dxa"/>
            <w:tcBorders>
              <w:top w:val="nil"/>
              <w:bottom w:val="single" w:sz="2" w:space="0" w:color="auto"/>
            </w:tcBorders>
          </w:tcPr>
          <w:p w14:paraId="0810403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727B9DC5" w14:textId="77777777" w:rsidR="002C274D" w:rsidRPr="002C274D" w:rsidRDefault="002C274D" w:rsidP="002C274D">
            <w:pPr>
              <w:autoSpaceDE w:val="0"/>
              <w:autoSpaceDN w:val="0"/>
              <w:rPr>
                <w:noProof w:val="0"/>
                <w:lang w:val="en-US" w:eastAsia="ru-RU"/>
              </w:rPr>
            </w:pPr>
            <w:r w:rsidRPr="002C274D">
              <w:rPr>
                <w:noProof w:val="0"/>
                <w:lang w:val="en-US" w:eastAsia="ru-RU"/>
              </w:rPr>
              <w:t>1,7340</w:t>
            </w:r>
          </w:p>
        </w:tc>
        <w:tc>
          <w:tcPr>
            <w:tcW w:w="1417" w:type="dxa"/>
            <w:tcBorders>
              <w:top w:val="nil"/>
              <w:bottom w:val="single" w:sz="2" w:space="0" w:color="auto"/>
            </w:tcBorders>
          </w:tcPr>
          <w:p w14:paraId="0B60861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1047C51" w14:textId="77777777" w:rsidR="002C274D" w:rsidRPr="002C274D" w:rsidRDefault="002C274D" w:rsidP="002C274D">
            <w:pPr>
              <w:autoSpaceDE w:val="0"/>
              <w:autoSpaceDN w:val="0"/>
              <w:rPr>
                <w:noProof w:val="0"/>
                <w:lang w:val="en-US" w:eastAsia="ru-RU"/>
              </w:rPr>
            </w:pPr>
          </w:p>
        </w:tc>
      </w:tr>
      <w:tr w:rsidR="002C274D" w:rsidRPr="002C274D" w14:paraId="2269F06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AAFFD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924DA0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5009101</w:t>
            </w:r>
          </w:p>
        </w:tc>
        <w:tc>
          <w:tcPr>
            <w:tcW w:w="3402" w:type="dxa"/>
            <w:gridSpan w:val="2"/>
            <w:tcBorders>
              <w:top w:val="nil"/>
              <w:bottom w:val="single" w:sz="2" w:space="0" w:color="auto"/>
            </w:tcBorders>
          </w:tcPr>
          <w:p w14:paraId="15CC337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Butoane</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55DFA45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1000 </w:t>
            </w:r>
            <w:proofErr w:type="spellStart"/>
            <w:r w:rsidRPr="002C274D">
              <w:rPr>
                <w:noProof w:val="0"/>
                <w:lang w:val="en-US" w:eastAsia="ru-RU"/>
              </w:rPr>
              <w:t>buc</w:t>
            </w:r>
            <w:proofErr w:type="spellEnd"/>
          </w:p>
        </w:tc>
        <w:tc>
          <w:tcPr>
            <w:tcW w:w="1134" w:type="dxa"/>
            <w:tcBorders>
              <w:top w:val="nil"/>
              <w:bottom w:val="single" w:sz="2" w:space="0" w:color="auto"/>
            </w:tcBorders>
          </w:tcPr>
          <w:p w14:paraId="7FB163D7" w14:textId="77777777" w:rsidR="002C274D" w:rsidRPr="002C274D" w:rsidRDefault="002C274D" w:rsidP="002C274D">
            <w:pPr>
              <w:autoSpaceDE w:val="0"/>
              <w:autoSpaceDN w:val="0"/>
              <w:rPr>
                <w:noProof w:val="0"/>
                <w:lang w:val="en-US" w:eastAsia="ru-RU"/>
              </w:rPr>
            </w:pPr>
            <w:r w:rsidRPr="002C274D">
              <w:rPr>
                <w:noProof w:val="0"/>
                <w:lang w:val="en-US" w:eastAsia="ru-RU"/>
              </w:rPr>
              <w:t>0,0035</w:t>
            </w:r>
          </w:p>
        </w:tc>
        <w:tc>
          <w:tcPr>
            <w:tcW w:w="1417" w:type="dxa"/>
            <w:tcBorders>
              <w:top w:val="nil"/>
              <w:bottom w:val="single" w:sz="2" w:space="0" w:color="auto"/>
            </w:tcBorders>
          </w:tcPr>
          <w:p w14:paraId="53502A1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56A8480" w14:textId="77777777" w:rsidR="002C274D" w:rsidRPr="002C274D" w:rsidRDefault="002C274D" w:rsidP="002C274D">
            <w:pPr>
              <w:autoSpaceDE w:val="0"/>
              <w:autoSpaceDN w:val="0"/>
              <w:rPr>
                <w:noProof w:val="0"/>
                <w:lang w:val="en-US" w:eastAsia="ru-RU"/>
              </w:rPr>
            </w:pPr>
          </w:p>
        </w:tc>
      </w:tr>
      <w:tr w:rsidR="002C274D" w:rsidRPr="002C274D" w14:paraId="2128254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95BD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485239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52B2510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1DDC8F0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3168E76D"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2083042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D4452C5" w14:textId="77777777" w:rsidR="002C274D" w:rsidRPr="002C274D" w:rsidRDefault="002C274D" w:rsidP="002C274D">
            <w:pPr>
              <w:autoSpaceDE w:val="0"/>
              <w:autoSpaceDN w:val="0"/>
              <w:rPr>
                <w:noProof w:val="0"/>
                <w:lang w:val="en-US" w:eastAsia="ru-RU"/>
              </w:rPr>
            </w:pPr>
          </w:p>
        </w:tc>
      </w:tr>
      <w:tr w:rsidR="002C274D" w:rsidRPr="002C274D" w14:paraId="6C6F300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B339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66178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5009623</w:t>
            </w:r>
          </w:p>
        </w:tc>
        <w:tc>
          <w:tcPr>
            <w:tcW w:w="3402" w:type="dxa"/>
            <w:gridSpan w:val="2"/>
            <w:tcBorders>
              <w:top w:val="nil"/>
              <w:bottom w:val="single" w:sz="2" w:space="0" w:color="auto"/>
            </w:tcBorders>
          </w:tcPr>
          <w:p w14:paraId="27A20F7B" w14:textId="77777777" w:rsidR="002C274D" w:rsidRPr="002C274D" w:rsidRDefault="002C274D" w:rsidP="002C274D">
            <w:pPr>
              <w:autoSpaceDE w:val="0"/>
              <w:autoSpaceDN w:val="0"/>
              <w:rPr>
                <w:noProof w:val="0"/>
                <w:lang w:val="en-US" w:eastAsia="ru-RU"/>
              </w:rPr>
            </w:pPr>
            <w:r w:rsidRPr="002C274D">
              <w:rPr>
                <w:noProof w:val="0"/>
                <w:lang w:val="en-US" w:eastAsia="ru-RU"/>
              </w:rPr>
              <w:t>Banda "К226"</w:t>
            </w:r>
          </w:p>
        </w:tc>
        <w:tc>
          <w:tcPr>
            <w:tcW w:w="1134" w:type="dxa"/>
            <w:tcBorders>
              <w:top w:val="nil"/>
              <w:bottom w:val="single" w:sz="2" w:space="0" w:color="auto"/>
            </w:tcBorders>
          </w:tcPr>
          <w:p w14:paraId="0F38AF50" w14:textId="77777777" w:rsidR="002C274D" w:rsidRPr="002C274D" w:rsidRDefault="002C274D" w:rsidP="002C274D">
            <w:pPr>
              <w:autoSpaceDE w:val="0"/>
              <w:autoSpaceDN w:val="0"/>
              <w:rPr>
                <w:noProof w:val="0"/>
                <w:lang w:val="en-US" w:eastAsia="ru-RU"/>
              </w:rPr>
            </w:pPr>
            <w:r w:rsidRPr="002C274D">
              <w:rPr>
                <w:noProof w:val="0"/>
                <w:lang w:val="en-US" w:eastAsia="ru-RU"/>
              </w:rPr>
              <w:t>100 m</w:t>
            </w:r>
          </w:p>
        </w:tc>
        <w:tc>
          <w:tcPr>
            <w:tcW w:w="1134" w:type="dxa"/>
            <w:tcBorders>
              <w:top w:val="nil"/>
              <w:bottom w:val="single" w:sz="2" w:space="0" w:color="auto"/>
            </w:tcBorders>
          </w:tcPr>
          <w:p w14:paraId="0CAA4A6F" w14:textId="77777777" w:rsidR="002C274D" w:rsidRPr="002C274D" w:rsidRDefault="002C274D" w:rsidP="002C274D">
            <w:pPr>
              <w:autoSpaceDE w:val="0"/>
              <w:autoSpaceDN w:val="0"/>
              <w:rPr>
                <w:noProof w:val="0"/>
                <w:lang w:val="en-US" w:eastAsia="ru-RU"/>
              </w:rPr>
            </w:pPr>
            <w:r w:rsidRPr="002C274D">
              <w:rPr>
                <w:noProof w:val="0"/>
                <w:lang w:val="en-US" w:eastAsia="ru-RU"/>
              </w:rPr>
              <w:t>0,0042</w:t>
            </w:r>
          </w:p>
        </w:tc>
        <w:tc>
          <w:tcPr>
            <w:tcW w:w="1417" w:type="dxa"/>
            <w:tcBorders>
              <w:top w:val="nil"/>
              <w:bottom w:val="single" w:sz="2" w:space="0" w:color="auto"/>
            </w:tcBorders>
          </w:tcPr>
          <w:p w14:paraId="7BF64AE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A4842B" w14:textId="77777777" w:rsidR="002C274D" w:rsidRPr="002C274D" w:rsidRDefault="002C274D" w:rsidP="002C274D">
            <w:pPr>
              <w:autoSpaceDE w:val="0"/>
              <w:autoSpaceDN w:val="0"/>
              <w:rPr>
                <w:noProof w:val="0"/>
                <w:lang w:val="en-US" w:eastAsia="ru-RU"/>
              </w:rPr>
            </w:pPr>
          </w:p>
        </w:tc>
      </w:tr>
      <w:tr w:rsidR="002C274D" w:rsidRPr="002C274D" w14:paraId="099FC87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923E2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568490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5220077</w:t>
            </w:r>
          </w:p>
        </w:tc>
        <w:tc>
          <w:tcPr>
            <w:tcW w:w="3402" w:type="dxa"/>
            <w:gridSpan w:val="2"/>
            <w:tcBorders>
              <w:top w:val="nil"/>
              <w:bottom w:val="single" w:sz="2" w:space="0" w:color="auto"/>
            </w:tcBorders>
          </w:tcPr>
          <w:p w14:paraId="0CC71F2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Aliaje</w:t>
            </w:r>
            <w:proofErr w:type="spellEnd"/>
            <w:r w:rsidRPr="002C274D">
              <w:rPr>
                <w:noProof w:val="0"/>
                <w:lang w:val="en-US" w:eastAsia="ru-RU"/>
              </w:rPr>
              <w:t xml:space="preserve"> de </w:t>
            </w:r>
            <w:proofErr w:type="spellStart"/>
            <w:r w:rsidRPr="002C274D">
              <w:rPr>
                <w:noProof w:val="0"/>
                <w:lang w:val="en-US" w:eastAsia="ru-RU"/>
              </w:rPr>
              <w:t>staniu</w:t>
            </w:r>
            <w:proofErr w:type="spellEnd"/>
            <w:r w:rsidRPr="002C274D">
              <w:rPr>
                <w:noProof w:val="0"/>
                <w:lang w:val="en-US" w:eastAsia="ru-RU"/>
              </w:rPr>
              <w:t xml:space="preserve">-plumb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stibiu</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"ПОС30"</w:t>
            </w:r>
          </w:p>
        </w:tc>
        <w:tc>
          <w:tcPr>
            <w:tcW w:w="1134" w:type="dxa"/>
            <w:tcBorders>
              <w:top w:val="nil"/>
              <w:bottom w:val="single" w:sz="2" w:space="0" w:color="auto"/>
            </w:tcBorders>
          </w:tcPr>
          <w:p w14:paraId="4E025584"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A9794AE" w14:textId="77777777" w:rsidR="002C274D" w:rsidRPr="002C274D" w:rsidRDefault="002C274D" w:rsidP="002C274D">
            <w:pPr>
              <w:autoSpaceDE w:val="0"/>
              <w:autoSpaceDN w:val="0"/>
              <w:rPr>
                <w:noProof w:val="0"/>
                <w:lang w:val="en-US" w:eastAsia="ru-RU"/>
              </w:rPr>
            </w:pPr>
            <w:r w:rsidRPr="002C274D">
              <w:rPr>
                <w:noProof w:val="0"/>
                <w:lang w:val="en-US" w:eastAsia="ru-RU"/>
              </w:rPr>
              <w:t>0,0850</w:t>
            </w:r>
          </w:p>
        </w:tc>
        <w:tc>
          <w:tcPr>
            <w:tcW w:w="1417" w:type="dxa"/>
            <w:tcBorders>
              <w:top w:val="nil"/>
              <w:bottom w:val="single" w:sz="2" w:space="0" w:color="auto"/>
            </w:tcBorders>
          </w:tcPr>
          <w:p w14:paraId="342FC09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6FB16A0" w14:textId="77777777" w:rsidR="002C274D" w:rsidRPr="002C274D" w:rsidRDefault="002C274D" w:rsidP="002C274D">
            <w:pPr>
              <w:autoSpaceDE w:val="0"/>
              <w:autoSpaceDN w:val="0"/>
              <w:rPr>
                <w:noProof w:val="0"/>
                <w:lang w:val="en-US" w:eastAsia="ru-RU"/>
              </w:rPr>
            </w:pPr>
          </w:p>
        </w:tc>
      </w:tr>
      <w:tr w:rsidR="002C274D" w:rsidRPr="002C274D" w14:paraId="267F387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9B2D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7AE3A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620E83A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1DE427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6A9898E" w14:textId="77777777" w:rsidR="002C274D" w:rsidRPr="002C274D" w:rsidRDefault="002C274D" w:rsidP="002C274D">
            <w:pPr>
              <w:autoSpaceDE w:val="0"/>
              <w:autoSpaceDN w:val="0"/>
              <w:rPr>
                <w:noProof w:val="0"/>
                <w:lang w:val="en-US" w:eastAsia="ru-RU"/>
              </w:rPr>
            </w:pPr>
            <w:r w:rsidRPr="002C274D">
              <w:rPr>
                <w:noProof w:val="0"/>
                <w:lang w:val="en-US" w:eastAsia="ru-RU"/>
              </w:rPr>
              <w:t>0,2023</w:t>
            </w:r>
          </w:p>
        </w:tc>
        <w:tc>
          <w:tcPr>
            <w:tcW w:w="1417" w:type="dxa"/>
            <w:tcBorders>
              <w:top w:val="nil"/>
              <w:bottom w:val="single" w:sz="2" w:space="0" w:color="auto"/>
            </w:tcBorders>
          </w:tcPr>
          <w:p w14:paraId="510EE5C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390D66F" w14:textId="77777777" w:rsidR="002C274D" w:rsidRPr="002C274D" w:rsidRDefault="002C274D" w:rsidP="002C274D">
            <w:pPr>
              <w:autoSpaceDE w:val="0"/>
              <w:autoSpaceDN w:val="0"/>
              <w:rPr>
                <w:noProof w:val="0"/>
                <w:lang w:val="en-US" w:eastAsia="ru-RU"/>
              </w:rPr>
            </w:pPr>
          </w:p>
        </w:tc>
      </w:tr>
      <w:tr w:rsidR="002C274D" w:rsidRPr="002C274D" w14:paraId="1A78F32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A511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ACB65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030203</w:t>
            </w:r>
          </w:p>
        </w:tc>
        <w:tc>
          <w:tcPr>
            <w:tcW w:w="3402" w:type="dxa"/>
            <w:gridSpan w:val="2"/>
            <w:tcBorders>
              <w:top w:val="nil"/>
              <w:bottom w:val="single" w:sz="2" w:space="0" w:color="auto"/>
            </w:tcBorders>
          </w:tcPr>
          <w:p w14:paraId="18DCF9E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Cricuri</w:t>
            </w:r>
            <w:proofErr w:type="spellEnd"/>
            <w:r w:rsidRPr="002C274D">
              <w:rPr>
                <w:noProof w:val="0"/>
                <w:lang w:val="en-US" w:eastAsia="ru-RU"/>
              </w:rPr>
              <w:t xml:space="preserve"> </w:t>
            </w:r>
            <w:proofErr w:type="spellStart"/>
            <w:r w:rsidRPr="002C274D">
              <w:rPr>
                <w:noProof w:val="0"/>
                <w:lang w:val="en-US" w:eastAsia="ru-RU"/>
              </w:rPr>
              <w:t>hidraulice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63 t</w:t>
            </w:r>
          </w:p>
        </w:tc>
        <w:tc>
          <w:tcPr>
            <w:tcW w:w="1134" w:type="dxa"/>
            <w:tcBorders>
              <w:top w:val="nil"/>
              <w:bottom w:val="single" w:sz="2" w:space="0" w:color="auto"/>
            </w:tcBorders>
          </w:tcPr>
          <w:p w14:paraId="706C173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DC476D1" w14:textId="77777777" w:rsidR="002C274D" w:rsidRPr="002C274D" w:rsidRDefault="002C274D" w:rsidP="002C274D">
            <w:pPr>
              <w:autoSpaceDE w:val="0"/>
              <w:autoSpaceDN w:val="0"/>
              <w:rPr>
                <w:noProof w:val="0"/>
                <w:lang w:val="en-US" w:eastAsia="ru-RU"/>
              </w:rPr>
            </w:pPr>
            <w:r w:rsidRPr="002C274D">
              <w:rPr>
                <w:noProof w:val="0"/>
                <w:lang w:val="en-US" w:eastAsia="ru-RU"/>
              </w:rPr>
              <w:t>0,9129</w:t>
            </w:r>
          </w:p>
        </w:tc>
        <w:tc>
          <w:tcPr>
            <w:tcW w:w="1417" w:type="dxa"/>
            <w:tcBorders>
              <w:top w:val="nil"/>
              <w:bottom w:val="single" w:sz="2" w:space="0" w:color="auto"/>
            </w:tcBorders>
          </w:tcPr>
          <w:p w14:paraId="750F334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32EEE4D" w14:textId="77777777" w:rsidR="002C274D" w:rsidRPr="002C274D" w:rsidRDefault="002C274D" w:rsidP="002C274D">
            <w:pPr>
              <w:autoSpaceDE w:val="0"/>
              <w:autoSpaceDN w:val="0"/>
              <w:rPr>
                <w:noProof w:val="0"/>
                <w:lang w:val="en-US" w:eastAsia="ru-RU"/>
              </w:rPr>
            </w:pPr>
          </w:p>
        </w:tc>
      </w:tr>
      <w:tr w:rsidR="002C274D" w:rsidRPr="002C274D" w14:paraId="144ED62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4668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ADF03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030408</w:t>
            </w:r>
          </w:p>
        </w:tc>
        <w:tc>
          <w:tcPr>
            <w:tcW w:w="3402" w:type="dxa"/>
            <w:gridSpan w:val="2"/>
            <w:tcBorders>
              <w:top w:val="nil"/>
              <w:bottom w:val="single" w:sz="2" w:space="0" w:color="auto"/>
            </w:tcBorders>
          </w:tcPr>
          <w:p w14:paraId="65E5E13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Cabestane</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forta</w:t>
            </w:r>
            <w:proofErr w:type="spellEnd"/>
            <w:r w:rsidRPr="002C274D">
              <w:rPr>
                <w:noProof w:val="0"/>
                <w:lang w:val="en-US" w:eastAsia="ru-RU"/>
              </w:rPr>
              <w:t xml:space="preserve"> de </w:t>
            </w:r>
            <w:proofErr w:type="spellStart"/>
            <w:r w:rsidRPr="002C274D">
              <w:rPr>
                <w:noProof w:val="0"/>
                <w:lang w:val="en-US" w:eastAsia="ru-RU"/>
              </w:rPr>
              <w:t>tractiune</w:t>
            </w:r>
            <w:proofErr w:type="spellEnd"/>
            <w:r w:rsidRPr="002C274D">
              <w:rPr>
                <w:noProof w:val="0"/>
                <w:lang w:val="en-US" w:eastAsia="ru-RU"/>
              </w:rPr>
              <w:t xml:space="preserve"> 156,96 (16) </w:t>
            </w:r>
            <w:proofErr w:type="spellStart"/>
            <w:r w:rsidRPr="002C274D">
              <w:rPr>
                <w:noProof w:val="0"/>
                <w:lang w:val="en-US" w:eastAsia="ru-RU"/>
              </w:rPr>
              <w:t>kN</w:t>
            </w:r>
            <w:proofErr w:type="spellEnd"/>
            <w:r w:rsidRPr="002C274D">
              <w:rPr>
                <w:noProof w:val="0"/>
                <w:lang w:val="en-US" w:eastAsia="ru-RU"/>
              </w:rPr>
              <w:t xml:space="preserve"> (t)</w:t>
            </w:r>
          </w:p>
        </w:tc>
        <w:tc>
          <w:tcPr>
            <w:tcW w:w="1134" w:type="dxa"/>
            <w:tcBorders>
              <w:top w:val="nil"/>
              <w:bottom w:val="single" w:sz="2" w:space="0" w:color="auto"/>
            </w:tcBorders>
          </w:tcPr>
          <w:p w14:paraId="3EFD2C3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196C7F3" w14:textId="77777777" w:rsidR="002C274D" w:rsidRPr="002C274D" w:rsidRDefault="002C274D" w:rsidP="002C274D">
            <w:pPr>
              <w:autoSpaceDE w:val="0"/>
              <w:autoSpaceDN w:val="0"/>
              <w:rPr>
                <w:noProof w:val="0"/>
                <w:lang w:val="en-US" w:eastAsia="ru-RU"/>
              </w:rPr>
            </w:pPr>
            <w:r w:rsidRPr="002C274D">
              <w:rPr>
                <w:noProof w:val="0"/>
                <w:lang w:val="en-US" w:eastAsia="ru-RU"/>
              </w:rPr>
              <w:t>0,9129</w:t>
            </w:r>
          </w:p>
        </w:tc>
        <w:tc>
          <w:tcPr>
            <w:tcW w:w="1417" w:type="dxa"/>
            <w:tcBorders>
              <w:top w:val="nil"/>
              <w:bottom w:val="single" w:sz="2" w:space="0" w:color="auto"/>
            </w:tcBorders>
          </w:tcPr>
          <w:p w14:paraId="60817A0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23487E9" w14:textId="77777777" w:rsidR="002C274D" w:rsidRPr="002C274D" w:rsidRDefault="002C274D" w:rsidP="002C274D">
            <w:pPr>
              <w:autoSpaceDE w:val="0"/>
              <w:autoSpaceDN w:val="0"/>
              <w:rPr>
                <w:noProof w:val="0"/>
                <w:lang w:val="en-US" w:eastAsia="ru-RU"/>
              </w:rPr>
            </w:pPr>
          </w:p>
        </w:tc>
      </w:tr>
      <w:tr w:rsidR="002C274D" w:rsidRPr="002C274D" w14:paraId="5113C56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A6E3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E2D18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031050</w:t>
            </w:r>
          </w:p>
        </w:tc>
        <w:tc>
          <w:tcPr>
            <w:tcW w:w="3402" w:type="dxa"/>
            <w:gridSpan w:val="2"/>
            <w:tcBorders>
              <w:top w:val="nil"/>
              <w:bottom w:val="single" w:sz="2" w:space="0" w:color="auto"/>
            </w:tcBorders>
          </w:tcPr>
          <w:p w14:paraId="468C0B1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Turle</w:t>
            </w:r>
            <w:proofErr w:type="spellEnd"/>
            <w:r w:rsidRPr="002C274D">
              <w:rPr>
                <w:noProof w:val="0"/>
                <w:lang w:val="en-US" w:eastAsia="ru-RU"/>
              </w:rPr>
              <w:t xml:space="preserve"> </w:t>
            </w:r>
            <w:proofErr w:type="spellStart"/>
            <w:r w:rsidRPr="002C274D">
              <w:rPr>
                <w:noProof w:val="0"/>
                <w:lang w:val="en-US" w:eastAsia="ru-RU"/>
              </w:rPr>
              <w:t>telescopice</w:t>
            </w:r>
            <w:proofErr w:type="spellEnd"/>
            <w:r w:rsidRPr="002C274D">
              <w:rPr>
                <w:noProof w:val="0"/>
                <w:lang w:val="en-US" w:eastAsia="ru-RU"/>
              </w:rPr>
              <w:t>, 25 m</w:t>
            </w:r>
          </w:p>
        </w:tc>
        <w:tc>
          <w:tcPr>
            <w:tcW w:w="1134" w:type="dxa"/>
            <w:tcBorders>
              <w:top w:val="nil"/>
              <w:bottom w:val="single" w:sz="2" w:space="0" w:color="auto"/>
            </w:tcBorders>
          </w:tcPr>
          <w:p w14:paraId="059176C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8865D7A" w14:textId="77777777" w:rsidR="002C274D" w:rsidRPr="002C274D" w:rsidRDefault="002C274D" w:rsidP="002C274D">
            <w:pPr>
              <w:autoSpaceDE w:val="0"/>
              <w:autoSpaceDN w:val="0"/>
              <w:rPr>
                <w:noProof w:val="0"/>
                <w:lang w:val="en-US" w:eastAsia="ru-RU"/>
              </w:rPr>
            </w:pPr>
            <w:r w:rsidRPr="002C274D">
              <w:rPr>
                <w:noProof w:val="0"/>
                <w:lang w:val="en-US" w:eastAsia="ru-RU"/>
              </w:rPr>
              <w:t>1,2172</w:t>
            </w:r>
          </w:p>
        </w:tc>
        <w:tc>
          <w:tcPr>
            <w:tcW w:w="1417" w:type="dxa"/>
            <w:tcBorders>
              <w:top w:val="nil"/>
              <w:bottom w:val="single" w:sz="2" w:space="0" w:color="auto"/>
            </w:tcBorders>
          </w:tcPr>
          <w:p w14:paraId="15BCD91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8E194BD" w14:textId="77777777" w:rsidR="002C274D" w:rsidRPr="002C274D" w:rsidRDefault="002C274D" w:rsidP="002C274D">
            <w:pPr>
              <w:autoSpaceDE w:val="0"/>
              <w:autoSpaceDN w:val="0"/>
              <w:rPr>
                <w:noProof w:val="0"/>
                <w:lang w:val="en-US" w:eastAsia="ru-RU"/>
              </w:rPr>
            </w:pPr>
          </w:p>
        </w:tc>
      </w:tr>
      <w:tr w:rsidR="002C274D" w:rsidRPr="002C274D" w14:paraId="39C63C5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95A8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6630A3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08CC9A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442129D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74F07F4" w14:textId="77777777" w:rsidR="002C274D" w:rsidRPr="002C274D" w:rsidRDefault="002C274D" w:rsidP="002C274D">
            <w:pPr>
              <w:autoSpaceDE w:val="0"/>
              <w:autoSpaceDN w:val="0"/>
              <w:rPr>
                <w:noProof w:val="0"/>
                <w:lang w:val="en-US" w:eastAsia="ru-RU"/>
              </w:rPr>
            </w:pPr>
            <w:r w:rsidRPr="002C274D">
              <w:rPr>
                <w:noProof w:val="0"/>
                <w:lang w:val="en-US" w:eastAsia="ru-RU"/>
              </w:rPr>
              <w:t>0,2023</w:t>
            </w:r>
          </w:p>
        </w:tc>
        <w:tc>
          <w:tcPr>
            <w:tcW w:w="1417" w:type="dxa"/>
            <w:tcBorders>
              <w:top w:val="nil"/>
              <w:bottom w:val="single" w:sz="2" w:space="0" w:color="auto"/>
            </w:tcBorders>
          </w:tcPr>
          <w:p w14:paraId="3DF0F63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023000F" w14:textId="77777777" w:rsidR="002C274D" w:rsidRPr="002C274D" w:rsidRDefault="002C274D" w:rsidP="002C274D">
            <w:pPr>
              <w:autoSpaceDE w:val="0"/>
              <w:autoSpaceDN w:val="0"/>
              <w:rPr>
                <w:noProof w:val="0"/>
                <w:lang w:val="en-US" w:eastAsia="ru-RU"/>
              </w:rPr>
            </w:pPr>
          </w:p>
        </w:tc>
      </w:tr>
      <w:tr w:rsidR="002C274D" w:rsidRPr="002C274D" w14:paraId="33853559" w14:textId="77777777" w:rsidTr="005945B0">
        <w:trPr>
          <w:trHeight w:val="340"/>
        </w:trPr>
        <w:tc>
          <w:tcPr>
            <w:tcW w:w="709" w:type="dxa"/>
            <w:tcBorders>
              <w:top w:val="nil"/>
              <w:left w:val="single" w:sz="6" w:space="0" w:color="auto"/>
              <w:bottom w:val="nil"/>
              <w:right w:val="nil"/>
            </w:tcBorders>
          </w:tcPr>
          <w:p w14:paraId="0506410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BF99EC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24E28F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B8572C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99206B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218E8C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0A6367C" w14:textId="77777777" w:rsidR="002C274D" w:rsidRPr="002C274D" w:rsidRDefault="002C274D" w:rsidP="002C274D">
            <w:pPr>
              <w:autoSpaceDE w:val="0"/>
              <w:autoSpaceDN w:val="0"/>
              <w:rPr>
                <w:noProof w:val="0"/>
                <w:lang w:val="en-US" w:eastAsia="ru-RU"/>
              </w:rPr>
            </w:pPr>
          </w:p>
        </w:tc>
      </w:tr>
      <w:tr w:rsidR="002C274D" w:rsidRPr="002C274D" w14:paraId="7344397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C6C61" w14:textId="77777777" w:rsidR="002C274D" w:rsidRPr="002C274D" w:rsidRDefault="002C274D" w:rsidP="002C274D">
            <w:pPr>
              <w:autoSpaceDE w:val="0"/>
              <w:autoSpaceDN w:val="0"/>
              <w:rPr>
                <w:noProof w:val="0"/>
                <w:lang w:val="en-US" w:eastAsia="ru-RU"/>
              </w:rPr>
            </w:pPr>
            <w:r w:rsidRPr="002C274D">
              <w:rPr>
                <w:noProof w:val="0"/>
                <w:lang w:val="en-US" w:eastAsia="ru-RU"/>
              </w:rPr>
              <w:t>46</w:t>
            </w:r>
          </w:p>
        </w:tc>
        <w:tc>
          <w:tcPr>
            <w:tcW w:w="1276" w:type="dxa"/>
            <w:gridSpan w:val="2"/>
            <w:tcBorders>
              <w:top w:val="single" w:sz="4" w:space="0" w:color="auto"/>
              <w:bottom w:val="single" w:sz="4" w:space="0" w:color="auto"/>
            </w:tcBorders>
          </w:tcPr>
          <w:p w14:paraId="2CB67EE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0306B6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C95C47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(N)A2XS(F)2Y 1X50/16 mm2 12/20kV (H)</w:t>
            </w:r>
            <w:r w:rsidRPr="002C274D">
              <w:rPr>
                <w:rFonts w:ascii="Times New Roman CYR" w:hAnsi="Times New Roman CYR" w:cs="Times New Roman CYR"/>
                <w:noProof w:val="0"/>
                <w:sz w:val="16"/>
                <w:szCs w:val="16"/>
                <w:lang w:val="en-US" w:eastAsia="ru-RU"/>
              </w:rPr>
              <w:t xml:space="preserve"> </w:t>
            </w:r>
          </w:p>
          <w:p w14:paraId="689F900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6450BA"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3F79CBA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51,0000</w:t>
            </w:r>
          </w:p>
          <w:p w14:paraId="3E86CEF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4BD9E0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96498BD" w14:textId="77777777" w:rsidR="002C274D" w:rsidRPr="002C274D" w:rsidRDefault="002C274D" w:rsidP="002C274D">
            <w:pPr>
              <w:autoSpaceDE w:val="0"/>
              <w:autoSpaceDN w:val="0"/>
              <w:jc w:val="center"/>
              <w:rPr>
                <w:noProof w:val="0"/>
                <w:lang w:val="en-US" w:eastAsia="ru-RU"/>
              </w:rPr>
            </w:pPr>
          </w:p>
        </w:tc>
      </w:tr>
      <w:tr w:rsidR="002C274D" w:rsidRPr="002C274D" w14:paraId="745B092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5E5E6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E58882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00025</w:t>
            </w:r>
          </w:p>
        </w:tc>
        <w:tc>
          <w:tcPr>
            <w:tcW w:w="3402" w:type="dxa"/>
            <w:gridSpan w:val="2"/>
            <w:tcBorders>
              <w:top w:val="nil"/>
              <w:bottom w:val="single" w:sz="2" w:space="0" w:color="auto"/>
            </w:tcBorders>
          </w:tcPr>
          <w:p w14:paraId="756B5DB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Cablu</w:t>
            </w:r>
            <w:proofErr w:type="spellEnd"/>
            <w:r w:rsidRPr="002C274D">
              <w:rPr>
                <w:noProof w:val="0"/>
                <w:lang w:val="en-US" w:eastAsia="ru-RU"/>
              </w:rPr>
              <w:t xml:space="preserve"> (N)A2XS(F)2Y 1X50/16 mm2 12/20kV (H)</w:t>
            </w:r>
          </w:p>
        </w:tc>
        <w:tc>
          <w:tcPr>
            <w:tcW w:w="1134" w:type="dxa"/>
            <w:tcBorders>
              <w:top w:val="nil"/>
              <w:bottom w:val="single" w:sz="2" w:space="0" w:color="auto"/>
            </w:tcBorders>
          </w:tcPr>
          <w:p w14:paraId="32F6F56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730FB48" w14:textId="77777777" w:rsidR="002C274D" w:rsidRPr="002C274D" w:rsidRDefault="002C274D" w:rsidP="002C274D">
            <w:pPr>
              <w:autoSpaceDE w:val="0"/>
              <w:autoSpaceDN w:val="0"/>
              <w:rPr>
                <w:noProof w:val="0"/>
                <w:lang w:val="en-US" w:eastAsia="ru-RU"/>
              </w:rPr>
            </w:pPr>
            <w:r w:rsidRPr="002C274D">
              <w:rPr>
                <w:noProof w:val="0"/>
                <w:lang w:val="en-US" w:eastAsia="ru-RU"/>
              </w:rPr>
              <w:t>51,0000</w:t>
            </w:r>
          </w:p>
        </w:tc>
        <w:tc>
          <w:tcPr>
            <w:tcW w:w="1417" w:type="dxa"/>
            <w:tcBorders>
              <w:top w:val="nil"/>
              <w:bottom w:val="single" w:sz="2" w:space="0" w:color="auto"/>
            </w:tcBorders>
          </w:tcPr>
          <w:p w14:paraId="3D24DFF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AB09BEF" w14:textId="77777777" w:rsidR="002C274D" w:rsidRPr="002C274D" w:rsidRDefault="002C274D" w:rsidP="002C274D">
            <w:pPr>
              <w:autoSpaceDE w:val="0"/>
              <w:autoSpaceDN w:val="0"/>
              <w:rPr>
                <w:noProof w:val="0"/>
                <w:lang w:val="en-US" w:eastAsia="ru-RU"/>
              </w:rPr>
            </w:pPr>
          </w:p>
        </w:tc>
      </w:tr>
      <w:tr w:rsidR="002C274D" w:rsidRPr="002C274D" w14:paraId="4AC29C6D" w14:textId="77777777" w:rsidTr="005945B0">
        <w:trPr>
          <w:trHeight w:val="340"/>
        </w:trPr>
        <w:tc>
          <w:tcPr>
            <w:tcW w:w="709" w:type="dxa"/>
            <w:tcBorders>
              <w:top w:val="nil"/>
              <w:left w:val="single" w:sz="6" w:space="0" w:color="auto"/>
              <w:bottom w:val="nil"/>
              <w:right w:val="nil"/>
            </w:tcBorders>
          </w:tcPr>
          <w:p w14:paraId="637BC5A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E5AB4C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8D6A5C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DA217C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E76593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D49C15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18AF416" w14:textId="77777777" w:rsidR="002C274D" w:rsidRPr="002C274D" w:rsidRDefault="002C274D" w:rsidP="002C274D">
            <w:pPr>
              <w:autoSpaceDE w:val="0"/>
              <w:autoSpaceDN w:val="0"/>
              <w:rPr>
                <w:noProof w:val="0"/>
                <w:lang w:val="en-US" w:eastAsia="ru-RU"/>
              </w:rPr>
            </w:pPr>
          </w:p>
        </w:tc>
      </w:tr>
      <w:tr w:rsidR="002C274D" w:rsidRPr="002C274D" w14:paraId="4088187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7D06D" w14:textId="77777777" w:rsidR="002C274D" w:rsidRPr="002C274D" w:rsidRDefault="002C274D" w:rsidP="002C274D">
            <w:pPr>
              <w:autoSpaceDE w:val="0"/>
              <w:autoSpaceDN w:val="0"/>
              <w:rPr>
                <w:noProof w:val="0"/>
                <w:lang w:val="en-US" w:eastAsia="ru-RU"/>
              </w:rPr>
            </w:pPr>
            <w:r w:rsidRPr="002C274D">
              <w:rPr>
                <w:noProof w:val="0"/>
                <w:lang w:val="en-US" w:eastAsia="ru-RU"/>
              </w:rPr>
              <w:t>47</w:t>
            </w:r>
          </w:p>
        </w:tc>
        <w:tc>
          <w:tcPr>
            <w:tcW w:w="1276" w:type="dxa"/>
            <w:gridSpan w:val="2"/>
            <w:tcBorders>
              <w:top w:val="single" w:sz="4" w:space="0" w:color="auto"/>
              <w:bottom w:val="single" w:sz="4" w:space="0" w:color="auto"/>
            </w:tcBorders>
          </w:tcPr>
          <w:p w14:paraId="0C03A7D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34A861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D07404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Clema p/u </w:t>
            </w:r>
            <w:proofErr w:type="spellStart"/>
            <w:r w:rsidRPr="002C274D">
              <w:rPr>
                <w:noProof w:val="0"/>
                <w:lang w:val="en-US" w:eastAsia="ru-RU"/>
              </w:rPr>
              <w:t>cablu</w:t>
            </w:r>
            <w:proofErr w:type="spellEnd"/>
            <w:r w:rsidRPr="002C274D">
              <w:rPr>
                <w:noProof w:val="0"/>
                <w:lang w:val="en-US" w:eastAsia="ru-RU"/>
              </w:rPr>
              <w:t xml:space="preserve"> KOZ TRI 25-40</w:t>
            </w:r>
            <w:r w:rsidRPr="002C274D">
              <w:rPr>
                <w:rFonts w:ascii="Times New Roman CYR" w:hAnsi="Times New Roman CYR" w:cs="Times New Roman CYR"/>
                <w:noProof w:val="0"/>
                <w:sz w:val="16"/>
                <w:szCs w:val="16"/>
                <w:lang w:val="en-US" w:eastAsia="ru-RU"/>
              </w:rPr>
              <w:t xml:space="preserve"> </w:t>
            </w:r>
          </w:p>
          <w:p w14:paraId="7A38C8E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80BEE7"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928948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64D725E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CD622D4"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E02E7EC" w14:textId="77777777" w:rsidR="002C274D" w:rsidRPr="002C274D" w:rsidRDefault="002C274D" w:rsidP="002C274D">
            <w:pPr>
              <w:autoSpaceDE w:val="0"/>
              <w:autoSpaceDN w:val="0"/>
              <w:jc w:val="center"/>
              <w:rPr>
                <w:noProof w:val="0"/>
                <w:lang w:val="en-US" w:eastAsia="ru-RU"/>
              </w:rPr>
            </w:pPr>
          </w:p>
        </w:tc>
      </w:tr>
      <w:tr w:rsidR="002C274D" w:rsidRPr="002C274D" w14:paraId="4838C60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F248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5C9620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00018</w:t>
            </w:r>
          </w:p>
        </w:tc>
        <w:tc>
          <w:tcPr>
            <w:tcW w:w="3402" w:type="dxa"/>
            <w:gridSpan w:val="2"/>
            <w:tcBorders>
              <w:top w:val="nil"/>
              <w:bottom w:val="single" w:sz="2" w:space="0" w:color="auto"/>
            </w:tcBorders>
          </w:tcPr>
          <w:p w14:paraId="19C3751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Clema p/u </w:t>
            </w:r>
            <w:proofErr w:type="spellStart"/>
            <w:r w:rsidRPr="002C274D">
              <w:rPr>
                <w:noProof w:val="0"/>
                <w:lang w:val="en-US" w:eastAsia="ru-RU"/>
              </w:rPr>
              <w:t>cablu</w:t>
            </w:r>
            <w:proofErr w:type="spellEnd"/>
            <w:r w:rsidRPr="002C274D">
              <w:rPr>
                <w:noProof w:val="0"/>
                <w:lang w:val="en-US" w:eastAsia="ru-RU"/>
              </w:rPr>
              <w:t xml:space="preserve"> KOZ TRI 25-40</w:t>
            </w:r>
          </w:p>
        </w:tc>
        <w:tc>
          <w:tcPr>
            <w:tcW w:w="1134" w:type="dxa"/>
            <w:tcBorders>
              <w:top w:val="nil"/>
              <w:bottom w:val="single" w:sz="2" w:space="0" w:color="auto"/>
            </w:tcBorders>
          </w:tcPr>
          <w:p w14:paraId="7A701A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9C4A2BA"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47A383D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7050FB7" w14:textId="77777777" w:rsidR="002C274D" w:rsidRPr="002C274D" w:rsidRDefault="002C274D" w:rsidP="002C274D">
            <w:pPr>
              <w:autoSpaceDE w:val="0"/>
              <w:autoSpaceDN w:val="0"/>
              <w:rPr>
                <w:noProof w:val="0"/>
                <w:lang w:val="en-US" w:eastAsia="ru-RU"/>
              </w:rPr>
            </w:pPr>
          </w:p>
        </w:tc>
      </w:tr>
      <w:tr w:rsidR="002C274D" w:rsidRPr="002C274D" w14:paraId="3F471AA0" w14:textId="77777777" w:rsidTr="005945B0">
        <w:trPr>
          <w:trHeight w:val="340"/>
        </w:trPr>
        <w:tc>
          <w:tcPr>
            <w:tcW w:w="709" w:type="dxa"/>
            <w:tcBorders>
              <w:top w:val="nil"/>
              <w:left w:val="single" w:sz="6" w:space="0" w:color="auto"/>
              <w:bottom w:val="nil"/>
              <w:right w:val="nil"/>
            </w:tcBorders>
          </w:tcPr>
          <w:p w14:paraId="4512FA7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41FE9A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7542CA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429D5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D9C2C0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B515B8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B30840F" w14:textId="77777777" w:rsidR="002C274D" w:rsidRPr="002C274D" w:rsidRDefault="002C274D" w:rsidP="002C274D">
            <w:pPr>
              <w:autoSpaceDE w:val="0"/>
              <w:autoSpaceDN w:val="0"/>
              <w:rPr>
                <w:noProof w:val="0"/>
                <w:lang w:val="en-US" w:eastAsia="ru-RU"/>
              </w:rPr>
            </w:pPr>
          </w:p>
        </w:tc>
      </w:tr>
      <w:tr w:rsidR="002C274D" w:rsidRPr="002C274D" w14:paraId="06806FF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54A9D" w14:textId="77777777" w:rsidR="002C274D" w:rsidRPr="002C274D" w:rsidRDefault="002C274D" w:rsidP="002C274D">
            <w:pPr>
              <w:autoSpaceDE w:val="0"/>
              <w:autoSpaceDN w:val="0"/>
              <w:rPr>
                <w:noProof w:val="0"/>
                <w:lang w:val="en-US" w:eastAsia="ru-RU"/>
              </w:rPr>
            </w:pPr>
            <w:r w:rsidRPr="002C274D">
              <w:rPr>
                <w:noProof w:val="0"/>
                <w:lang w:val="en-US" w:eastAsia="ru-RU"/>
              </w:rPr>
              <w:t>48</w:t>
            </w:r>
          </w:p>
        </w:tc>
        <w:tc>
          <w:tcPr>
            <w:tcW w:w="1276" w:type="dxa"/>
            <w:gridSpan w:val="2"/>
            <w:tcBorders>
              <w:top w:val="single" w:sz="4" w:space="0" w:color="auto"/>
              <w:bottom w:val="single" w:sz="4" w:space="0" w:color="auto"/>
            </w:tcBorders>
          </w:tcPr>
          <w:p w14:paraId="029C1E6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A467C0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D10FE0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Banda </w:t>
            </w:r>
            <w:proofErr w:type="spellStart"/>
            <w:r w:rsidRPr="002C274D">
              <w:rPr>
                <w:noProof w:val="0"/>
                <w:lang w:val="en-US" w:eastAsia="ru-RU"/>
              </w:rPr>
              <w:t>metalica</w:t>
            </w:r>
            <w:proofErr w:type="spellEnd"/>
            <w:r w:rsidRPr="002C274D">
              <w:rPr>
                <w:noProof w:val="0"/>
                <w:lang w:val="en-US" w:eastAsia="ru-RU"/>
              </w:rPr>
              <w:t xml:space="preserve"> pt </w:t>
            </w:r>
            <w:proofErr w:type="spellStart"/>
            <w:r w:rsidRPr="002C274D">
              <w:rPr>
                <w:noProof w:val="0"/>
                <w:lang w:val="en-US" w:eastAsia="ru-RU"/>
              </w:rPr>
              <w:t>montaj</w:t>
            </w:r>
            <w:proofErr w:type="spellEnd"/>
            <w:r w:rsidRPr="002C274D">
              <w:rPr>
                <w:noProof w:val="0"/>
                <w:lang w:val="en-US" w:eastAsia="ru-RU"/>
              </w:rPr>
              <w:t xml:space="preserve"> pe pilon 19x0.7</w:t>
            </w:r>
            <w:r w:rsidRPr="002C274D">
              <w:rPr>
                <w:rFonts w:ascii="Times New Roman CYR" w:hAnsi="Times New Roman CYR" w:cs="Times New Roman CYR"/>
                <w:noProof w:val="0"/>
                <w:sz w:val="16"/>
                <w:szCs w:val="16"/>
                <w:lang w:val="en-US" w:eastAsia="ru-RU"/>
              </w:rPr>
              <w:t xml:space="preserve"> </w:t>
            </w:r>
          </w:p>
          <w:p w14:paraId="4FED0E3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447CB2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614A136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71D6332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1751A8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486E809" w14:textId="77777777" w:rsidR="002C274D" w:rsidRPr="002C274D" w:rsidRDefault="002C274D" w:rsidP="002C274D">
            <w:pPr>
              <w:autoSpaceDE w:val="0"/>
              <w:autoSpaceDN w:val="0"/>
              <w:jc w:val="center"/>
              <w:rPr>
                <w:noProof w:val="0"/>
                <w:lang w:val="en-US" w:eastAsia="ru-RU"/>
              </w:rPr>
            </w:pPr>
          </w:p>
        </w:tc>
      </w:tr>
      <w:tr w:rsidR="002C274D" w:rsidRPr="002C274D" w14:paraId="63E63F6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3661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81402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00019</w:t>
            </w:r>
          </w:p>
        </w:tc>
        <w:tc>
          <w:tcPr>
            <w:tcW w:w="3402" w:type="dxa"/>
            <w:gridSpan w:val="2"/>
            <w:tcBorders>
              <w:top w:val="nil"/>
              <w:bottom w:val="single" w:sz="2" w:space="0" w:color="auto"/>
            </w:tcBorders>
          </w:tcPr>
          <w:p w14:paraId="3386D4F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metalica</w:t>
            </w:r>
            <w:proofErr w:type="spellEnd"/>
            <w:r w:rsidRPr="002C274D">
              <w:rPr>
                <w:noProof w:val="0"/>
                <w:lang w:val="en-US" w:eastAsia="ru-RU"/>
              </w:rPr>
              <w:t xml:space="preserve"> pt </w:t>
            </w:r>
            <w:proofErr w:type="spellStart"/>
            <w:r w:rsidRPr="002C274D">
              <w:rPr>
                <w:noProof w:val="0"/>
                <w:lang w:val="en-US" w:eastAsia="ru-RU"/>
              </w:rPr>
              <w:t>montaj</w:t>
            </w:r>
            <w:proofErr w:type="spellEnd"/>
            <w:r w:rsidRPr="002C274D">
              <w:rPr>
                <w:noProof w:val="0"/>
                <w:lang w:val="en-US" w:eastAsia="ru-RU"/>
              </w:rPr>
              <w:t xml:space="preserve"> pe pilon 19x0.7 </w:t>
            </w:r>
          </w:p>
        </w:tc>
        <w:tc>
          <w:tcPr>
            <w:tcW w:w="1134" w:type="dxa"/>
            <w:tcBorders>
              <w:top w:val="nil"/>
              <w:bottom w:val="single" w:sz="2" w:space="0" w:color="auto"/>
            </w:tcBorders>
          </w:tcPr>
          <w:p w14:paraId="56A3BA94"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6239A3DE"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58506F4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0C94199" w14:textId="77777777" w:rsidR="002C274D" w:rsidRPr="002C274D" w:rsidRDefault="002C274D" w:rsidP="002C274D">
            <w:pPr>
              <w:autoSpaceDE w:val="0"/>
              <w:autoSpaceDN w:val="0"/>
              <w:rPr>
                <w:noProof w:val="0"/>
                <w:lang w:val="en-US" w:eastAsia="ru-RU"/>
              </w:rPr>
            </w:pPr>
          </w:p>
        </w:tc>
      </w:tr>
      <w:tr w:rsidR="002C274D" w:rsidRPr="002C274D" w14:paraId="20F39C39" w14:textId="77777777" w:rsidTr="005945B0">
        <w:trPr>
          <w:trHeight w:val="340"/>
        </w:trPr>
        <w:tc>
          <w:tcPr>
            <w:tcW w:w="709" w:type="dxa"/>
            <w:tcBorders>
              <w:top w:val="nil"/>
              <w:left w:val="single" w:sz="6" w:space="0" w:color="auto"/>
              <w:bottom w:val="nil"/>
              <w:right w:val="nil"/>
            </w:tcBorders>
          </w:tcPr>
          <w:p w14:paraId="131B54C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90CBB0"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FE2CD8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AF4269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3792136"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8FBCA7D"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E940E40" w14:textId="77777777" w:rsidR="002C274D" w:rsidRPr="002C274D" w:rsidRDefault="002C274D" w:rsidP="002C274D">
            <w:pPr>
              <w:autoSpaceDE w:val="0"/>
              <w:autoSpaceDN w:val="0"/>
              <w:rPr>
                <w:noProof w:val="0"/>
                <w:lang w:val="en-US" w:eastAsia="ru-RU"/>
              </w:rPr>
            </w:pPr>
          </w:p>
        </w:tc>
      </w:tr>
      <w:tr w:rsidR="002C274D" w:rsidRPr="002C274D" w14:paraId="0152B22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CEA8F" w14:textId="77777777" w:rsidR="002C274D" w:rsidRPr="002C274D" w:rsidRDefault="002C274D" w:rsidP="002C274D">
            <w:pPr>
              <w:autoSpaceDE w:val="0"/>
              <w:autoSpaceDN w:val="0"/>
              <w:rPr>
                <w:noProof w:val="0"/>
                <w:lang w:val="en-US" w:eastAsia="ru-RU"/>
              </w:rPr>
            </w:pPr>
            <w:r w:rsidRPr="002C274D">
              <w:rPr>
                <w:noProof w:val="0"/>
                <w:lang w:val="en-US" w:eastAsia="ru-RU"/>
              </w:rPr>
              <w:t>49</w:t>
            </w:r>
          </w:p>
        </w:tc>
        <w:tc>
          <w:tcPr>
            <w:tcW w:w="1276" w:type="dxa"/>
            <w:gridSpan w:val="2"/>
            <w:tcBorders>
              <w:top w:val="single" w:sz="4" w:space="0" w:color="auto"/>
              <w:bottom w:val="single" w:sz="4" w:space="0" w:color="auto"/>
            </w:tcBorders>
          </w:tcPr>
          <w:p w14:paraId="367F3E1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A7E303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60D178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Catarama</w:t>
            </w:r>
            <w:proofErr w:type="spellEnd"/>
            <w:r w:rsidRPr="002C274D">
              <w:rPr>
                <w:noProof w:val="0"/>
                <w:lang w:val="en-US" w:eastAsia="ru-RU"/>
              </w:rPr>
              <w:t xml:space="preserve"> KL-20-T-C304-1.2</w:t>
            </w:r>
            <w:r w:rsidRPr="002C274D">
              <w:rPr>
                <w:rFonts w:ascii="Times New Roman CYR" w:hAnsi="Times New Roman CYR" w:cs="Times New Roman CYR"/>
                <w:noProof w:val="0"/>
                <w:sz w:val="16"/>
                <w:szCs w:val="16"/>
                <w:lang w:val="en-US" w:eastAsia="ru-RU"/>
              </w:rPr>
              <w:t xml:space="preserve"> </w:t>
            </w:r>
          </w:p>
          <w:p w14:paraId="1F4C9CE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92C950C"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E5ED79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78244E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B9930F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EF89400" w14:textId="77777777" w:rsidR="002C274D" w:rsidRPr="002C274D" w:rsidRDefault="002C274D" w:rsidP="002C274D">
            <w:pPr>
              <w:autoSpaceDE w:val="0"/>
              <w:autoSpaceDN w:val="0"/>
              <w:jc w:val="center"/>
              <w:rPr>
                <w:noProof w:val="0"/>
                <w:lang w:val="en-US" w:eastAsia="ru-RU"/>
              </w:rPr>
            </w:pPr>
          </w:p>
        </w:tc>
      </w:tr>
      <w:tr w:rsidR="002C274D" w:rsidRPr="002C274D" w14:paraId="7061B08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90FB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12D4E0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00020</w:t>
            </w:r>
          </w:p>
        </w:tc>
        <w:tc>
          <w:tcPr>
            <w:tcW w:w="3402" w:type="dxa"/>
            <w:gridSpan w:val="2"/>
            <w:tcBorders>
              <w:top w:val="nil"/>
              <w:bottom w:val="single" w:sz="2" w:space="0" w:color="auto"/>
            </w:tcBorders>
          </w:tcPr>
          <w:p w14:paraId="12183B3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Catarama</w:t>
            </w:r>
            <w:proofErr w:type="spellEnd"/>
            <w:r w:rsidRPr="002C274D">
              <w:rPr>
                <w:noProof w:val="0"/>
                <w:lang w:val="en-US" w:eastAsia="ru-RU"/>
              </w:rPr>
              <w:t xml:space="preserve"> KL-20-T-C304-1.2</w:t>
            </w:r>
          </w:p>
        </w:tc>
        <w:tc>
          <w:tcPr>
            <w:tcW w:w="1134" w:type="dxa"/>
            <w:tcBorders>
              <w:top w:val="nil"/>
              <w:bottom w:val="single" w:sz="2" w:space="0" w:color="auto"/>
            </w:tcBorders>
          </w:tcPr>
          <w:p w14:paraId="46A4757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E3A15F7"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05697B2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AA53EA9" w14:textId="77777777" w:rsidR="002C274D" w:rsidRPr="002C274D" w:rsidRDefault="002C274D" w:rsidP="002C274D">
            <w:pPr>
              <w:autoSpaceDE w:val="0"/>
              <w:autoSpaceDN w:val="0"/>
              <w:rPr>
                <w:noProof w:val="0"/>
                <w:lang w:val="en-US" w:eastAsia="ru-RU"/>
              </w:rPr>
            </w:pPr>
          </w:p>
        </w:tc>
      </w:tr>
      <w:tr w:rsidR="002C274D" w:rsidRPr="002C274D" w14:paraId="76B0EFCC" w14:textId="77777777" w:rsidTr="005945B0">
        <w:trPr>
          <w:trHeight w:val="340"/>
        </w:trPr>
        <w:tc>
          <w:tcPr>
            <w:tcW w:w="709" w:type="dxa"/>
            <w:tcBorders>
              <w:top w:val="nil"/>
              <w:left w:val="single" w:sz="6" w:space="0" w:color="auto"/>
              <w:bottom w:val="nil"/>
              <w:right w:val="nil"/>
            </w:tcBorders>
          </w:tcPr>
          <w:p w14:paraId="6EBE5B1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7BAAF1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FDB144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2A6310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CB4955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6D3023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8094535" w14:textId="77777777" w:rsidR="002C274D" w:rsidRPr="002C274D" w:rsidRDefault="002C274D" w:rsidP="002C274D">
            <w:pPr>
              <w:autoSpaceDE w:val="0"/>
              <w:autoSpaceDN w:val="0"/>
              <w:rPr>
                <w:noProof w:val="0"/>
                <w:lang w:val="en-US" w:eastAsia="ru-RU"/>
              </w:rPr>
            </w:pPr>
          </w:p>
        </w:tc>
      </w:tr>
      <w:tr w:rsidR="002C274D" w:rsidRPr="002C274D" w14:paraId="7627E78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C5460" w14:textId="77777777" w:rsidR="002C274D" w:rsidRPr="002C274D" w:rsidRDefault="002C274D" w:rsidP="002C274D">
            <w:pPr>
              <w:autoSpaceDE w:val="0"/>
              <w:autoSpaceDN w:val="0"/>
              <w:rPr>
                <w:noProof w:val="0"/>
                <w:lang w:val="en-US" w:eastAsia="ru-RU"/>
              </w:rPr>
            </w:pPr>
            <w:r w:rsidRPr="002C274D">
              <w:rPr>
                <w:noProof w:val="0"/>
                <w:lang w:val="en-US" w:eastAsia="ru-RU"/>
              </w:rPr>
              <w:t>50</w:t>
            </w:r>
          </w:p>
        </w:tc>
        <w:tc>
          <w:tcPr>
            <w:tcW w:w="1276" w:type="dxa"/>
            <w:gridSpan w:val="2"/>
            <w:tcBorders>
              <w:top w:val="single" w:sz="4" w:space="0" w:color="auto"/>
              <w:bottom w:val="single" w:sz="4" w:space="0" w:color="auto"/>
            </w:tcBorders>
          </w:tcPr>
          <w:p w14:paraId="116DDD0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EC58D5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BCC321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w:t>
            </w:r>
            <w:proofErr w:type="spellStart"/>
            <w:r w:rsidRPr="002C274D">
              <w:rPr>
                <w:noProof w:val="0"/>
                <w:lang w:val="en-US" w:eastAsia="ru-RU"/>
              </w:rPr>
              <w:t>corugata</w:t>
            </w:r>
            <w:proofErr w:type="spellEnd"/>
            <w:r w:rsidRPr="002C274D">
              <w:rPr>
                <w:noProof w:val="0"/>
                <w:lang w:val="en-US" w:eastAsia="ru-RU"/>
              </w:rPr>
              <w:t xml:space="preserve"> DE 90</w:t>
            </w:r>
            <w:r w:rsidRPr="002C274D">
              <w:rPr>
                <w:rFonts w:ascii="Times New Roman CYR" w:hAnsi="Times New Roman CYR" w:cs="Times New Roman CYR"/>
                <w:noProof w:val="0"/>
                <w:sz w:val="16"/>
                <w:szCs w:val="16"/>
                <w:lang w:val="en-US" w:eastAsia="ru-RU"/>
              </w:rPr>
              <w:t xml:space="preserve"> </w:t>
            </w:r>
          </w:p>
          <w:p w14:paraId="23AACDB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A296C8"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7A7F646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6,0000</w:t>
            </w:r>
          </w:p>
          <w:p w14:paraId="043C876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1238A8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B855C04" w14:textId="77777777" w:rsidR="002C274D" w:rsidRPr="002C274D" w:rsidRDefault="002C274D" w:rsidP="002C274D">
            <w:pPr>
              <w:autoSpaceDE w:val="0"/>
              <w:autoSpaceDN w:val="0"/>
              <w:jc w:val="center"/>
              <w:rPr>
                <w:noProof w:val="0"/>
                <w:lang w:val="en-US" w:eastAsia="ru-RU"/>
              </w:rPr>
            </w:pPr>
          </w:p>
        </w:tc>
      </w:tr>
      <w:tr w:rsidR="002C274D" w:rsidRPr="002C274D" w14:paraId="2821380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A43C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369DA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00023</w:t>
            </w:r>
          </w:p>
        </w:tc>
        <w:tc>
          <w:tcPr>
            <w:tcW w:w="3402" w:type="dxa"/>
            <w:gridSpan w:val="2"/>
            <w:tcBorders>
              <w:top w:val="nil"/>
              <w:bottom w:val="single" w:sz="2" w:space="0" w:color="auto"/>
            </w:tcBorders>
          </w:tcPr>
          <w:p w14:paraId="334BF03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Teava </w:t>
            </w:r>
            <w:proofErr w:type="spellStart"/>
            <w:r w:rsidRPr="002C274D">
              <w:rPr>
                <w:noProof w:val="0"/>
                <w:lang w:val="en-US" w:eastAsia="ru-RU"/>
              </w:rPr>
              <w:t>corugata</w:t>
            </w:r>
            <w:proofErr w:type="spellEnd"/>
            <w:r w:rsidRPr="002C274D">
              <w:rPr>
                <w:noProof w:val="0"/>
                <w:lang w:val="en-US" w:eastAsia="ru-RU"/>
              </w:rPr>
              <w:t xml:space="preserve"> DE 90</w:t>
            </w:r>
          </w:p>
        </w:tc>
        <w:tc>
          <w:tcPr>
            <w:tcW w:w="1134" w:type="dxa"/>
            <w:tcBorders>
              <w:top w:val="nil"/>
              <w:bottom w:val="single" w:sz="2" w:space="0" w:color="auto"/>
            </w:tcBorders>
          </w:tcPr>
          <w:p w14:paraId="034AEC90"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6C61F27A" w14:textId="77777777" w:rsidR="002C274D" w:rsidRPr="002C274D" w:rsidRDefault="002C274D" w:rsidP="002C274D">
            <w:pPr>
              <w:autoSpaceDE w:val="0"/>
              <w:autoSpaceDN w:val="0"/>
              <w:rPr>
                <w:noProof w:val="0"/>
                <w:lang w:val="en-US" w:eastAsia="ru-RU"/>
              </w:rPr>
            </w:pPr>
            <w:r w:rsidRPr="002C274D">
              <w:rPr>
                <w:noProof w:val="0"/>
                <w:lang w:val="en-US" w:eastAsia="ru-RU"/>
              </w:rPr>
              <w:t>6,0000</w:t>
            </w:r>
          </w:p>
        </w:tc>
        <w:tc>
          <w:tcPr>
            <w:tcW w:w="1417" w:type="dxa"/>
            <w:tcBorders>
              <w:top w:val="nil"/>
              <w:bottom w:val="single" w:sz="2" w:space="0" w:color="auto"/>
            </w:tcBorders>
          </w:tcPr>
          <w:p w14:paraId="04A02BE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FC232BD" w14:textId="77777777" w:rsidR="002C274D" w:rsidRPr="002C274D" w:rsidRDefault="002C274D" w:rsidP="002C274D">
            <w:pPr>
              <w:autoSpaceDE w:val="0"/>
              <w:autoSpaceDN w:val="0"/>
              <w:rPr>
                <w:noProof w:val="0"/>
                <w:lang w:val="en-US" w:eastAsia="ru-RU"/>
              </w:rPr>
            </w:pPr>
          </w:p>
        </w:tc>
      </w:tr>
      <w:tr w:rsidR="002C274D" w:rsidRPr="002C274D" w14:paraId="22CCD349" w14:textId="77777777" w:rsidTr="005945B0">
        <w:trPr>
          <w:trHeight w:val="340"/>
        </w:trPr>
        <w:tc>
          <w:tcPr>
            <w:tcW w:w="709" w:type="dxa"/>
            <w:tcBorders>
              <w:top w:val="nil"/>
              <w:left w:val="single" w:sz="6" w:space="0" w:color="auto"/>
              <w:bottom w:val="nil"/>
              <w:right w:val="nil"/>
            </w:tcBorders>
          </w:tcPr>
          <w:p w14:paraId="1D6E52C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C6B9DE0"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794699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A3060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02AAA96"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FDEFBE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871DA34" w14:textId="77777777" w:rsidR="002C274D" w:rsidRPr="002C274D" w:rsidRDefault="002C274D" w:rsidP="002C274D">
            <w:pPr>
              <w:autoSpaceDE w:val="0"/>
              <w:autoSpaceDN w:val="0"/>
              <w:rPr>
                <w:noProof w:val="0"/>
                <w:lang w:val="en-US" w:eastAsia="ru-RU"/>
              </w:rPr>
            </w:pPr>
          </w:p>
        </w:tc>
      </w:tr>
      <w:tr w:rsidR="002C274D" w:rsidRPr="002C274D" w14:paraId="3B5F87A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25B8E" w14:textId="77777777" w:rsidR="002C274D" w:rsidRPr="002C274D" w:rsidRDefault="002C274D" w:rsidP="002C274D">
            <w:pPr>
              <w:autoSpaceDE w:val="0"/>
              <w:autoSpaceDN w:val="0"/>
              <w:rPr>
                <w:noProof w:val="0"/>
                <w:lang w:val="en-US" w:eastAsia="ru-RU"/>
              </w:rPr>
            </w:pPr>
            <w:r w:rsidRPr="002C274D">
              <w:rPr>
                <w:noProof w:val="0"/>
                <w:lang w:val="en-US" w:eastAsia="ru-RU"/>
              </w:rPr>
              <w:t>51</w:t>
            </w:r>
          </w:p>
        </w:tc>
        <w:tc>
          <w:tcPr>
            <w:tcW w:w="1276" w:type="dxa"/>
            <w:gridSpan w:val="2"/>
            <w:tcBorders>
              <w:top w:val="single" w:sz="4" w:space="0" w:color="auto"/>
              <w:bottom w:val="single" w:sz="4" w:space="0" w:color="auto"/>
            </w:tcBorders>
          </w:tcPr>
          <w:p w14:paraId="6F0F2DBA" w14:textId="77777777" w:rsidR="002C274D" w:rsidRPr="002C274D" w:rsidRDefault="002C274D" w:rsidP="002C274D">
            <w:pPr>
              <w:autoSpaceDE w:val="0"/>
              <w:autoSpaceDN w:val="0"/>
              <w:rPr>
                <w:noProof w:val="0"/>
                <w:lang w:val="en-US" w:eastAsia="ru-RU"/>
              </w:rPr>
            </w:pPr>
            <w:r w:rsidRPr="002C274D">
              <w:rPr>
                <w:noProof w:val="0"/>
                <w:lang w:val="en-US" w:eastAsia="ru-RU"/>
              </w:rPr>
              <w:t>08-02-165-6</w:t>
            </w:r>
          </w:p>
          <w:p w14:paraId="345A1BE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FEE278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gramStart"/>
            <w:r w:rsidRPr="002C274D">
              <w:rPr>
                <w:noProof w:val="0"/>
                <w:lang w:val="en-US" w:eastAsia="ru-RU"/>
              </w:rPr>
              <w:t>Manson  terminal</w:t>
            </w:r>
            <w:proofErr w:type="gramEnd"/>
            <w:r w:rsidRPr="002C274D">
              <w:rPr>
                <w:noProof w:val="0"/>
                <w:lang w:val="en-US" w:eastAsia="ru-RU"/>
              </w:rPr>
              <w:t xml:space="preserve">, din </w:t>
            </w:r>
            <w:proofErr w:type="spellStart"/>
            <w:r w:rsidRPr="002C274D">
              <w:rPr>
                <w:noProof w:val="0"/>
                <w:lang w:val="en-US" w:eastAsia="ru-RU"/>
              </w:rPr>
              <w:t>rasini</w:t>
            </w:r>
            <w:proofErr w:type="spellEnd"/>
            <w:r w:rsidRPr="002C274D">
              <w:rPr>
                <w:noProof w:val="0"/>
                <w:lang w:val="en-US" w:eastAsia="ru-RU"/>
              </w:rPr>
              <w:t xml:space="preserve"> </w:t>
            </w:r>
            <w:proofErr w:type="spellStart"/>
            <w:r w:rsidRPr="002C274D">
              <w:rPr>
                <w:noProof w:val="0"/>
                <w:lang w:val="en-US" w:eastAsia="ru-RU"/>
              </w:rPr>
              <w:t>sintetice</w:t>
            </w:r>
            <w:proofErr w:type="spellEnd"/>
            <w:r w:rsidRPr="002C274D">
              <w:rPr>
                <w:noProof w:val="0"/>
                <w:lang w:val="en-US" w:eastAsia="ru-RU"/>
              </w:rPr>
              <w:t xml:space="preserve"> (epoxide),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noProof w:val="0"/>
                <w:lang w:val="en-US" w:eastAsia="ru-RU"/>
              </w:rPr>
              <w:t xml:space="preserve"> cu 3 </w:t>
            </w:r>
            <w:proofErr w:type="spellStart"/>
            <w:r w:rsidRPr="002C274D">
              <w:rPr>
                <w:noProof w:val="0"/>
                <w:lang w:val="en-US" w:eastAsia="ru-RU"/>
              </w:rPr>
              <w:t>conductori</w:t>
            </w:r>
            <w:proofErr w:type="spellEnd"/>
            <w:r w:rsidRPr="002C274D">
              <w:rPr>
                <w:noProof w:val="0"/>
                <w:lang w:val="en-US" w:eastAsia="ru-RU"/>
              </w:rPr>
              <w:t xml:space="preserve">, </w:t>
            </w:r>
            <w:proofErr w:type="spellStart"/>
            <w:r w:rsidRPr="002C274D">
              <w:rPr>
                <w:noProof w:val="0"/>
                <w:lang w:val="en-US" w:eastAsia="ru-RU"/>
              </w:rPr>
              <w:t>tensiune</w:t>
            </w:r>
            <w:proofErr w:type="spellEnd"/>
            <w:r w:rsidRPr="002C274D">
              <w:rPr>
                <w:noProof w:val="0"/>
                <w:lang w:val="en-US" w:eastAsia="ru-RU"/>
              </w:rPr>
              <w:t xml:space="preserve"> pina la 10 kV, </w:t>
            </w:r>
            <w:proofErr w:type="spellStart"/>
            <w:r w:rsidRPr="002C274D">
              <w:rPr>
                <w:noProof w:val="0"/>
                <w:lang w:val="en-US" w:eastAsia="ru-RU"/>
              </w:rPr>
              <w:t>sectiunea</w:t>
            </w:r>
            <w:proofErr w:type="spellEnd"/>
            <w:r w:rsidRPr="002C274D">
              <w:rPr>
                <w:noProof w:val="0"/>
                <w:lang w:val="en-US" w:eastAsia="ru-RU"/>
              </w:rPr>
              <w:t xml:space="preserve"> </w:t>
            </w:r>
            <w:proofErr w:type="spellStart"/>
            <w:r w:rsidRPr="002C274D">
              <w:rPr>
                <w:noProof w:val="0"/>
                <w:lang w:val="en-US" w:eastAsia="ru-RU"/>
              </w:rPr>
              <w:t>unui</w:t>
            </w:r>
            <w:proofErr w:type="spellEnd"/>
            <w:r w:rsidRPr="002C274D">
              <w:rPr>
                <w:noProof w:val="0"/>
                <w:lang w:val="en-US" w:eastAsia="ru-RU"/>
              </w:rPr>
              <w:t xml:space="preserve"> conductor, pina la: 70 mm2</w:t>
            </w:r>
            <w:r w:rsidRPr="002C274D">
              <w:rPr>
                <w:rFonts w:ascii="Times New Roman CYR" w:hAnsi="Times New Roman CYR" w:cs="Times New Roman CYR"/>
                <w:noProof w:val="0"/>
                <w:sz w:val="16"/>
                <w:szCs w:val="16"/>
                <w:lang w:val="en-US" w:eastAsia="ru-RU"/>
              </w:rPr>
              <w:t xml:space="preserve"> </w:t>
            </w:r>
          </w:p>
          <w:p w14:paraId="6E6FCE2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453D5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54ECD8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w:t>
            </w:r>
          </w:p>
          <w:p w14:paraId="7B2EAFB7"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918083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A005F94" w14:textId="77777777" w:rsidR="002C274D" w:rsidRPr="002C274D" w:rsidRDefault="002C274D" w:rsidP="002C274D">
            <w:pPr>
              <w:autoSpaceDE w:val="0"/>
              <w:autoSpaceDN w:val="0"/>
              <w:jc w:val="center"/>
              <w:rPr>
                <w:noProof w:val="0"/>
                <w:lang w:val="en-US" w:eastAsia="ru-RU"/>
              </w:rPr>
            </w:pPr>
          </w:p>
        </w:tc>
      </w:tr>
      <w:tr w:rsidR="002C274D" w:rsidRPr="002C274D" w14:paraId="20CFB5C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E5130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117ADD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2474D0B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307804DA"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75EE927" w14:textId="77777777" w:rsidR="002C274D" w:rsidRPr="002C274D" w:rsidRDefault="002C274D" w:rsidP="002C274D">
            <w:pPr>
              <w:autoSpaceDE w:val="0"/>
              <w:autoSpaceDN w:val="0"/>
              <w:rPr>
                <w:noProof w:val="0"/>
                <w:lang w:val="en-US" w:eastAsia="ru-RU"/>
              </w:rPr>
            </w:pPr>
            <w:r w:rsidRPr="002C274D">
              <w:rPr>
                <w:noProof w:val="0"/>
                <w:lang w:val="en-US" w:eastAsia="ru-RU"/>
              </w:rPr>
              <w:t>13,3000</w:t>
            </w:r>
          </w:p>
        </w:tc>
        <w:tc>
          <w:tcPr>
            <w:tcW w:w="1417" w:type="dxa"/>
            <w:tcBorders>
              <w:top w:val="nil"/>
              <w:bottom w:val="single" w:sz="2" w:space="0" w:color="auto"/>
            </w:tcBorders>
          </w:tcPr>
          <w:p w14:paraId="5F233B5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5A9091E" w14:textId="77777777" w:rsidR="002C274D" w:rsidRPr="002C274D" w:rsidRDefault="002C274D" w:rsidP="002C274D">
            <w:pPr>
              <w:autoSpaceDE w:val="0"/>
              <w:autoSpaceDN w:val="0"/>
              <w:rPr>
                <w:noProof w:val="0"/>
                <w:lang w:val="en-US" w:eastAsia="ru-RU"/>
              </w:rPr>
            </w:pPr>
          </w:p>
        </w:tc>
      </w:tr>
      <w:tr w:rsidR="002C274D" w:rsidRPr="002C274D" w14:paraId="03E5957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DE3D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799B62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1010069</w:t>
            </w:r>
          </w:p>
        </w:tc>
        <w:tc>
          <w:tcPr>
            <w:tcW w:w="3402" w:type="dxa"/>
            <w:gridSpan w:val="2"/>
            <w:tcBorders>
              <w:top w:val="nil"/>
              <w:bottom w:val="single" w:sz="2" w:space="0" w:color="auto"/>
            </w:tcBorders>
          </w:tcPr>
          <w:p w14:paraId="2EEE896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Benzina de </w:t>
            </w:r>
            <w:proofErr w:type="spellStart"/>
            <w:r w:rsidRPr="002C274D">
              <w:rPr>
                <w:noProof w:val="0"/>
                <w:lang w:val="en-US" w:eastAsia="ru-RU"/>
              </w:rPr>
              <w:t>aviatie</w:t>
            </w:r>
            <w:proofErr w:type="spellEnd"/>
            <w:r w:rsidRPr="002C274D">
              <w:rPr>
                <w:noProof w:val="0"/>
                <w:lang w:val="en-US" w:eastAsia="ru-RU"/>
              </w:rPr>
              <w:t xml:space="preserve"> "Б-70"</w:t>
            </w:r>
          </w:p>
        </w:tc>
        <w:tc>
          <w:tcPr>
            <w:tcW w:w="1134" w:type="dxa"/>
            <w:tcBorders>
              <w:top w:val="nil"/>
              <w:bottom w:val="single" w:sz="2" w:space="0" w:color="auto"/>
            </w:tcBorders>
          </w:tcPr>
          <w:p w14:paraId="10192E73"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3117ADF2" w14:textId="77777777" w:rsidR="002C274D" w:rsidRPr="002C274D" w:rsidRDefault="002C274D" w:rsidP="002C274D">
            <w:pPr>
              <w:autoSpaceDE w:val="0"/>
              <w:autoSpaceDN w:val="0"/>
              <w:rPr>
                <w:noProof w:val="0"/>
                <w:lang w:val="en-US" w:eastAsia="ru-RU"/>
              </w:rPr>
            </w:pPr>
            <w:r w:rsidRPr="002C274D">
              <w:rPr>
                <w:noProof w:val="0"/>
                <w:lang w:val="en-US" w:eastAsia="ru-RU"/>
              </w:rPr>
              <w:t>0,0008</w:t>
            </w:r>
          </w:p>
        </w:tc>
        <w:tc>
          <w:tcPr>
            <w:tcW w:w="1417" w:type="dxa"/>
            <w:tcBorders>
              <w:top w:val="nil"/>
              <w:bottom w:val="single" w:sz="2" w:space="0" w:color="auto"/>
            </w:tcBorders>
          </w:tcPr>
          <w:p w14:paraId="7478F14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ECD4539" w14:textId="77777777" w:rsidR="002C274D" w:rsidRPr="002C274D" w:rsidRDefault="002C274D" w:rsidP="002C274D">
            <w:pPr>
              <w:autoSpaceDE w:val="0"/>
              <w:autoSpaceDN w:val="0"/>
              <w:rPr>
                <w:noProof w:val="0"/>
                <w:lang w:val="en-US" w:eastAsia="ru-RU"/>
              </w:rPr>
            </w:pPr>
          </w:p>
        </w:tc>
      </w:tr>
      <w:tr w:rsidR="002C274D" w:rsidRPr="002C274D" w14:paraId="58CA377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3D67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D66693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1010633</w:t>
            </w:r>
          </w:p>
        </w:tc>
        <w:tc>
          <w:tcPr>
            <w:tcW w:w="3402" w:type="dxa"/>
            <w:gridSpan w:val="2"/>
            <w:tcBorders>
              <w:top w:val="nil"/>
              <w:bottom w:val="single" w:sz="2" w:space="0" w:color="auto"/>
            </w:tcBorders>
          </w:tcPr>
          <w:p w14:paraId="1CDF5DB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Parafina</w:t>
            </w:r>
            <w:proofErr w:type="spellEnd"/>
            <w:r w:rsidRPr="002C274D">
              <w:rPr>
                <w:noProof w:val="0"/>
                <w:lang w:val="en-US" w:eastAsia="ru-RU"/>
              </w:rPr>
              <w:t xml:space="preserve"> </w:t>
            </w:r>
            <w:proofErr w:type="spellStart"/>
            <w:r w:rsidRPr="002C274D">
              <w:rPr>
                <w:noProof w:val="0"/>
                <w:lang w:val="en-US" w:eastAsia="ru-RU"/>
              </w:rPr>
              <w:t>petroliera</w:t>
            </w:r>
            <w:proofErr w:type="spellEnd"/>
            <w:r w:rsidRPr="002C274D">
              <w:rPr>
                <w:noProof w:val="0"/>
                <w:lang w:val="en-US" w:eastAsia="ru-RU"/>
              </w:rPr>
              <w:t xml:space="preserve"> </w:t>
            </w:r>
            <w:proofErr w:type="spellStart"/>
            <w:r w:rsidRPr="002C274D">
              <w:rPr>
                <w:noProof w:val="0"/>
                <w:lang w:val="en-US" w:eastAsia="ru-RU"/>
              </w:rPr>
              <w:t>solida</w:t>
            </w:r>
            <w:proofErr w:type="spellEnd"/>
            <w:r w:rsidRPr="002C274D">
              <w:rPr>
                <w:noProof w:val="0"/>
                <w:lang w:val="en-US" w:eastAsia="ru-RU"/>
              </w:rPr>
              <w:t xml:space="preserve"> "П-3"</w:t>
            </w:r>
          </w:p>
        </w:tc>
        <w:tc>
          <w:tcPr>
            <w:tcW w:w="1134" w:type="dxa"/>
            <w:tcBorders>
              <w:top w:val="nil"/>
              <w:bottom w:val="single" w:sz="2" w:space="0" w:color="auto"/>
            </w:tcBorders>
          </w:tcPr>
          <w:p w14:paraId="401AFD3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66FEDC1"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6F0104B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51EC723" w14:textId="77777777" w:rsidR="002C274D" w:rsidRPr="002C274D" w:rsidRDefault="002C274D" w:rsidP="002C274D">
            <w:pPr>
              <w:autoSpaceDE w:val="0"/>
              <w:autoSpaceDN w:val="0"/>
              <w:rPr>
                <w:noProof w:val="0"/>
                <w:lang w:val="en-US" w:eastAsia="ru-RU"/>
              </w:rPr>
            </w:pPr>
          </w:p>
        </w:tc>
      </w:tr>
      <w:tr w:rsidR="002C274D" w:rsidRPr="002C274D" w14:paraId="62515F9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FDC4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B7355A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5009101</w:t>
            </w:r>
          </w:p>
        </w:tc>
        <w:tc>
          <w:tcPr>
            <w:tcW w:w="3402" w:type="dxa"/>
            <w:gridSpan w:val="2"/>
            <w:tcBorders>
              <w:top w:val="nil"/>
              <w:bottom w:val="single" w:sz="2" w:space="0" w:color="auto"/>
            </w:tcBorders>
          </w:tcPr>
          <w:p w14:paraId="52A9E62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Butoane</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5AEF0AA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1000 </w:t>
            </w:r>
            <w:proofErr w:type="spellStart"/>
            <w:r w:rsidRPr="002C274D">
              <w:rPr>
                <w:noProof w:val="0"/>
                <w:lang w:val="en-US" w:eastAsia="ru-RU"/>
              </w:rPr>
              <w:t>buc</w:t>
            </w:r>
            <w:proofErr w:type="spellEnd"/>
          </w:p>
        </w:tc>
        <w:tc>
          <w:tcPr>
            <w:tcW w:w="1134" w:type="dxa"/>
            <w:tcBorders>
              <w:top w:val="nil"/>
              <w:bottom w:val="single" w:sz="2" w:space="0" w:color="auto"/>
            </w:tcBorders>
          </w:tcPr>
          <w:p w14:paraId="1F78BA7B" w14:textId="77777777" w:rsidR="002C274D" w:rsidRPr="002C274D" w:rsidRDefault="002C274D" w:rsidP="002C274D">
            <w:pPr>
              <w:autoSpaceDE w:val="0"/>
              <w:autoSpaceDN w:val="0"/>
              <w:rPr>
                <w:noProof w:val="0"/>
                <w:lang w:val="en-US" w:eastAsia="ru-RU"/>
              </w:rPr>
            </w:pPr>
            <w:r w:rsidRPr="002C274D">
              <w:rPr>
                <w:noProof w:val="0"/>
                <w:lang w:val="en-US" w:eastAsia="ru-RU"/>
              </w:rPr>
              <w:t>0,0041</w:t>
            </w:r>
          </w:p>
        </w:tc>
        <w:tc>
          <w:tcPr>
            <w:tcW w:w="1417" w:type="dxa"/>
            <w:tcBorders>
              <w:top w:val="nil"/>
              <w:bottom w:val="single" w:sz="2" w:space="0" w:color="auto"/>
            </w:tcBorders>
          </w:tcPr>
          <w:p w14:paraId="7596C64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441FB45" w14:textId="77777777" w:rsidR="002C274D" w:rsidRPr="002C274D" w:rsidRDefault="002C274D" w:rsidP="002C274D">
            <w:pPr>
              <w:autoSpaceDE w:val="0"/>
              <w:autoSpaceDN w:val="0"/>
              <w:rPr>
                <w:noProof w:val="0"/>
                <w:lang w:val="en-US" w:eastAsia="ru-RU"/>
              </w:rPr>
            </w:pPr>
          </w:p>
        </w:tc>
      </w:tr>
      <w:tr w:rsidR="002C274D" w:rsidRPr="002C274D" w14:paraId="7A583E2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CD997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857A7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33B81A5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38D695A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1B37132A"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2AE6E54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6F6EFBE" w14:textId="77777777" w:rsidR="002C274D" w:rsidRPr="002C274D" w:rsidRDefault="002C274D" w:rsidP="002C274D">
            <w:pPr>
              <w:autoSpaceDE w:val="0"/>
              <w:autoSpaceDN w:val="0"/>
              <w:rPr>
                <w:noProof w:val="0"/>
                <w:lang w:val="en-US" w:eastAsia="ru-RU"/>
              </w:rPr>
            </w:pPr>
          </w:p>
        </w:tc>
      </w:tr>
      <w:tr w:rsidR="002C274D" w:rsidRPr="002C274D" w14:paraId="47F94FF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54B72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B0254E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5009623</w:t>
            </w:r>
          </w:p>
        </w:tc>
        <w:tc>
          <w:tcPr>
            <w:tcW w:w="3402" w:type="dxa"/>
            <w:gridSpan w:val="2"/>
            <w:tcBorders>
              <w:top w:val="nil"/>
              <w:bottom w:val="single" w:sz="2" w:space="0" w:color="auto"/>
            </w:tcBorders>
          </w:tcPr>
          <w:p w14:paraId="43806C60" w14:textId="77777777" w:rsidR="002C274D" w:rsidRPr="002C274D" w:rsidRDefault="002C274D" w:rsidP="002C274D">
            <w:pPr>
              <w:autoSpaceDE w:val="0"/>
              <w:autoSpaceDN w:val="0"/>
              <w:rPr>
                <w:noProof w:val="0"/>
                <w:lang w:val="en-US" w:eastAsia="ru-RU"/>
              </w:rPr>
            </w:pPr>
            <w:r w:rsidRPr="002C274D">
              <w:rPr>
                <w:noProof w:val="0"/>
                <w:lang w:val="en-US" w:eastAsia="ru-RU"/>
              </w:rPr>
              <w:t>Banda "К226"</w:t>
            </w:r>
          </w:p>
        </w:tc>
        <w:tc>
          <w:tcPr>
            <w:tcW w:w="1134" w:type="dxa"/>
            <w:tcBorders>
              <w:top w:val="nil"/>
              <w:bottom w:val="single" w:sz="2" w:space="0" w:color="auto"/>
            </w:tcBorders>
          </w:tcPr>
          <w:p w14:paraId="30CA70C6" w14:textId="77777777" w:rsidR="002C274D" w:rsidRPr="002C274D" w:rsidRDefault="002C274D" w:rsidP="002C274D">
            <w:pPr>
              <w:autoSpaceDE w:val="0"/>
              <w:autoSpaceDN w:val="0"/>
              <w:rPr>
                <w:noProof w:val="0"/>
                <w:lang w:val="en-US" w:eastAsia="ru-RU"/>
              </w:rPr>
            </w:pPr>
            <w:r w:rsidRPr="002C274D">
              <w:rPr>
                <w:noProof w:val="0"/>
                <w:lang w:val="en-US" w:eastAsia="ru-RU"/>
              </w:rPr>
              <w:t>100 m</w:t>
            </w:r>
          </w:p>
        </w:tc>
        <w:tc>
          <w:tcPr>
            <w:tcW w:w="1134" w:type="dxa"/>
            <w:tcBorders>
              <w:top w:val="nil"/>
              <w:bottom w:val="single" w:sz="2" w:space="0" w:color="auto"/>
            </w:tcBorders>
          </w:tcPr>
          <w:p w14:paraId="615523DC" w14:textId="77777777" w:rsidR="002C274D" w:rsidRPr="002C274D" w:rsidRDefault="002C274D" w:rsidP="002C274D">
            <w:pPr>
              <w:autoSpaceDE w:val="0"/>
              <w:autoSpaceDN w:val="0"/>
              <w:rPr>
                <w:noProof w:val="0"/>
                <w:lang w:val="en-US" w:eastAsia="ru-RU"/>
              </w:rPr>
            </w:pPr>
            <w:r w:rsidRPr="002C274D">
              <w:rPr>
                <w:noProof w:val="0"/>
                <w:lang w:val="en-US" w:eastAsia="ru-RU"/>
              </w:rPr>
              <w:t>0,0048</w:t>
            </w:r>
          </w:p>
        </w:tc>
        <w:tc>
          <w:tcPr>
            <w:tcW w:w="1417" w:type="dxa"/>
            <w:tcBorders>
              <w:top w:val="nil"/>
              <w:bottom w:val="single" w:sz="2" w:space="0" w:color="auto"/>
            </w:tcBorders>
          </w:tcPr>
          <w:p w14:paraId="1A4D972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DAC59AF" w14:textId="77777777" w:rsidR="002C274D" w:rsidRPr="002C274D" w:rsidRDefault="002C274D" w:rsidP="002C274D">
            <w:pPr>
              <w:autoSpaceDE w:val="0"/>
              <w:autoSpaceDN w:val="0"/>
              <w:rPr>
                <w:noProof w:val="0"/>
                <w:lang w:val="en-US" w:eastAsia="ru-RU"/>
              </w:rPr>
            </w:pPr>
          </w:p>
        </w:tc>
      </w:tr>
      <w:tr w:rsidR="002C274D" w:rsidRPr="002C274D" w14:paraId="301EF71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7E665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28F1C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6BCEF39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7D62F0F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7C243B6"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52AC883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FF188EE" w14:textId="77777777" w:rsidR="002C274D" w:rsidRPr="002C274D" w:rsidRDefault="002C274D" w:rsidP="002C274D">
            <w:pPr>
              <w:autoSpaceDE w:val="0"/>
              <w:autoSpaceDN w:val="0"/>
              <w:rPr>
                <w:noProof w:val="0"/>
                <w:lang w:val="en-US" w:eastAsia="ru-RU"/>
              </w:rPr>
            </w:pPr>
          </w:p>
        </w:tc>
      </w:tr>
      <w:tr w:rsidR="002C274D" w:rsidRPr="002C274D" w14:paraId="5371868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FA050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89F7E9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031050</w:t>
            </w:r>
          </w:p>
        </w:tc>
        <w:tc>
          <w:tcPr>
            <w:tcW w:w="3402" w:type="dxa"/>
            <w:gridSpan w:val="2"/>
            <w:tcBorders>
              <w:top w:val="nil"/>
              <w:bottom w:val="single" w:sz="2" w:space="0" w:color="auto"/>
            </w:tcBorders>
          </w:tcPr>
          <w:p w14:paraId="29C81E4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Turle</w:t>
            </w:r>
            <w:proofErr w:type="spellEnd"/>
            <w:r w:rsidRPr="002C274D">
              <w:rPr>
                <w:noProof w:val="0"/>
                <w:lang w:val="en-US" w:eastAsia="ru-RU"/>
              </w:rPr>
              <w:t xml:space="preserve"> </w:t>
            </w:r>
            <w:proofErr w:type="spellStart"/>
            <w:r w:rsidRPr="002C274D">
              <w:rPr>
                <w:noProof w:val="0"/>
                <w:lang w:val="en-US" w:eastAsia="ru-RU"/>
              </w:rPr>
              <w:t>telescopice</w:t>
            </w:r>
            <w:proofErr w:type="spellEnd"/>
            <w:r w:rsidRPr="002C274D">
              <w:rPr>
                <w:noProof w:val="0"/>
                <w:lang w:val="en-US" w:eastAsia="ru-RU"/>
              </w:rPr>
              <w:t>, 25 m</w:t>
            </w:r>
          </w:p>
        </w:tc>
        <w:tc>
          <w:tcPr>
            <w:tcW w:w="1134" w:type="dxa"/>
            <w:tcBorders>
              <w:top w:val="nil"/>
              <w:bottom w:val="single" w:sz="2" w:space="0" w:color="auto"/>
            </w:tcBorders>
          </w:tcPr>
          <w:p w14:paraId="7D3F59B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260E6D2" w14:textId="77777777" w:rsidR="002C274D" w:rsidRPr="002C274D" w:rsidRDefault="002C274D" w:rsidP="002C274D">
            <w:pPr>
              <w:autoSpaceDE w:val="0"/>
              <w:autoSpaceDN w:val="0"/>
              <w:rPr>
                <w:noProof w:val="0"/>
                <w:lang w:val="en-US" w:eastAsia="ru-RU"/>
              </w:rPr>
            </w:pPr>
            <w:r w:rsidRPr="002C274D">
              <w:rPr>
                <w:noProof w:val="0"/>
                <w:lang w:val="en-US" w:eastAsia="ru-RU"/>
              </w:rPr>
              <w:t>10,4400</w:t>
            </w:r>
          </w:p>
        </w:tc>
        <w:tc>
          <w:tcPr>
            <w:tcW w:w="1417" w:type="dxa"/>
            <w:tcBorders>
              <w:top w:val="nil"/>
              <w:bottom w:val="single" w:sz="2" w:space="0" w:color="auto"/>
            </w:tcBorders>
          </w:tcPr>
          <w:p w14:paraId="5A83C22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BBC5765" w14:textId="77777777" w:rsidR="002C274D" w:rsidRPr="002C274D" w:rsidRDefault="002C274D" w:rsidP="002C274D">
            <w:pPr>
              <w:autoSpaceDE w:val="0"/>
              <w:autoSpaceDN w:val="0"/>
              <w:rPr>
                <w:noProof w:val="0"/>
                <w:lang w:val="en-US" w:eastAsia="ru-RU"/>
              </w:rPr>
            </w:pPr>
          </w:p>
        </w:tc>
      </w:tr>
      <w:tr w:rsidR="002C274D" w:rsidRPr="002C274D" w14:paraId="4C3E0CD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428B6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4EC097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0E34533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0869C3F9"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C8FCA26"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134AF17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D1E3E05" w14:textId="77777777" w:rsidR="002C274D" w:rsidRPr="002C274D" w:rsidRDefault="002C274D" w:rsidP="002C274D">
            <w:pPr>
              <w:autoSpaceDE w:val="0"/>
              <w:autoSpaceDN w:val="0"/>
              <w:rPr>
                <w:noProof w:val="0"/>
                <w:lang w:val="en-US" w:eastAsia="ru-RU"/>
              </w:rPr>
            </w:pPr>
          </w:p>
        </w:tc>
      </w:tr>
      <w:tr w:rsidR="002C274D" w:rsidRPr="002C274D" w14:paraId="42251DD3" w14:textId="77777777" w:rsidTr="005945B0">
        <w:trPr>
          <w:trHeight w:val="340"/>
        </w:trPr>
        <w:tc>
          <w:tcPr>
            <w:tcW w:w="709" w:type="dxa"/>
            <w:tcBorders>
              <w:top w:val="nil"/>
              <w:left w:val="single" w:sz="6" w:space="0" w:color="auto"/>
              <w:bottom w:val="nil"/>
              <w:right w:val="nil"/>
            </w:tcBorders>
          </w:tcPr>
          <w:p w14:paraId="037FC22B"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489D3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7C476F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715953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20B0A0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C8C38E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A6F127C" w14:textId="77777777" w:rsidR="002C274D" w:rsidRPr="002C274D" w:rsidRDefault="002C274D" w:rsidP="002C274D">
            <w:pPr>
              <w:autoSpaceDE w:val="0"/>
              <w:autoSpaceDN w:val="0"/>
              <w:rPr>
                <w:noProof w:val="0"/>
                <w:lang w:val="en-US" w:eastAsia="ru-RU"/>
              </w:rPr>
            </w:pPr>
          </w:p>
        </w:tc>
      </w:tr>
      <w:tr w:rsidR="002C274D" w:rsidRPr="002C274D" w14:paraId="6185FD4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60E62" w14:textId="77777777" w:rsidR="002C274D" w:rsidRPr="002C274D" w:rsidRDefault="002C274D" w:rsidP="002C274D">
            <w:pPr>
              <w:autoSpaceDE w:val="0"/>
              <w:autoSpaceDN w:val="0"/>
              <w:rPr>
                <w:noProof w:val="0"/>
                <w:lang w:val="en-US" w:eastAsia="ru-RU"/>
              </w:rPr>
            </w:pPr>
            <w:r w:rsidRPr="002C274D">
              <w:rPr>
                <w:noProof w:val="0"/>
                <w:lang w:val="en-US" w:eastAsia="ru-RU"/>
              </w:rPr>
              <w:lastRenderedPageBreak/>
              <w:t>52</w:t>
            </w:r>
          </w:p>
        </w:tc>
        <w:tc>
          <w:tcPr>
            <w:tcW w:w="1276" w:type="dxa"/>
            <w:gridSpan w:val="2"/>
            <w:tcBorders>
              <w:top w:val="single" w:sz="4" w:space="0" w:color="auto"/>
              <w:bottom w:val="single" w:sz="4" w:space="0" w:color="auto"/>
            </w:tcBorders>
          </w:tcPr>
          <w:p w14:paraId="0E927A3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2466E40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A4595F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MUFE 1 </w:t>
            </w:r>
            <w:proofErr w:type="spellStart"/>
            <w:r w:rsidRPr="002C274D">
              <w:rPr>
                <w:noProof w:val="0"/>
                <w:lang w:val="en-US" w:eastAsia="ru-RU"/>
              </w:rPr>
              <w:t>ПКВTпН</w:t>
            </w:r>
            <w:proofErr w:type="spellEnd"/>
            <w:r w:rsidRPr="002C274D">
              <w:rPr>
                <w:noProof w:val="0"/>
                <w:lang w:val="en-US" w:eastAsia="ru-RU"/>
              </w:rPr>
              <w:t xml:space="preserve"> - 10- 25/50-Б</w:t>
            </w:r>
            <w:r w:rsidRPr="002C274D">
              <w:rPr>
                <w:rFonts w:ascii="Times New Roman CYR" w:hAnsi="Times New Roman CYR" w:cs="Times New Roman CYR"/>
                <w:noProof w:val="0"/>
                <w:sz w:val="16"/>
                <w:szCs w:val="16"/>
                <w:lang w:val="en-US" w:eastAsia="ru-RU"/>
              </w:rPr>
              <w:t xml:space="preserve"> </w:t>
            </w:r>
          </w:p>
          <w:p w14:paraId="7A95EC0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48CD28F"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976A84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28221D4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FC93DA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64FE161" w14:textId="77777777" w:rsidR="002C274D" w:rsidRPr="002C274D" w:rsidRDefault="002C274D" w:rsidP="002C274D">
            <w:pPr>
              <w:autoSpaceDE w:val="0"/>
              <w:autoSpaceDN w:val="0"/>
              <w:jc w:val="center"/>
              <w:rPr>
                <w:noProof w:val="0"/>
                <w:lang w:val="en-US" w:eastAsia="ru-RU"/>
              </w:rPr>
            </w:pPr>
          </w:p>
        </w:tc>
      </w:tr>
      <w:tr w:rsidR="002C274D" w:rsidRPr="002C274D" w14:paraId="216F91B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53ACF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11E934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00029</w:t>
            </w:r>
          </w:p>
        </w:tc>
        <w:tc>
          <w:tcPr>
            <w:tcW w:w="3402" w:type="dxa"/>
            <w:gridSpan w:val="2"/>
            <w:tcBorders>
              <w:top w:val="nil"/>
              <w:bottom w:val="single" w:sz="2" w:space="0" w:color="auto"/>
            </w:tcBorders>
          </w:tcPr>
          <w:p w14:paraId="6D061DF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MUFE 1 </w:t>
            </w:r>
            <w:proofErr w:type="spellStart"/>
            <w:r w:rsidRPr="002C274D">
              <w:rPr>
                <w:noProof w:val="0"/>
                <w:lang w:val="en-US" w:eastAsia="ru-RU"/>
              </w:rPr>
              <w:t>ПКВTпН</w:t>
            </w:r>
            <w:proofErr w:type="spellEnd"/>
            <w:r w:rsidRPr="002C274D">
              <w:rPr>
                <w:noProof w:val="0"/>
                <w:lang w:val="en-US" w:eastAsia="ru-RU"/>
              </w:rPr>
              <w:t xml:space="preserve"> - 10- 25/50-Б</w:t>
            </w:r>
          </w:p>
        </w:tc>
        <w:tc>
          <w:tcPr>
            <w:tcW w:w="1134" w:type="dxa"/>
            <w:tcBorders>
              <w:top w:val="nil"/>
              <w:bottom w:val="single" w:sz="2" w:space="0" w:color="auto"/>
            </w:tcBorders>
          </w:tcPr>
          <w:p w14:paraId="1EB90FA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C9B7CD3"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341072B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60E6618" w14:textId="77777777" w:rsidR="002C274D" w:rsidRPr="002C274D" w:rsidRDefault="002C274D" w:rsidP="002C274D">
            <w:pPr>
              <w:autoSpaceDE w:val="0"/>
              <w:autoSpaceDN w:val="0"/>
              <w:rPr>
                <w:noProof w:val="0"/>
                <w:lang w:val="en-US" w:eastAsia="ru-RU"/>
              </w:rPr>
            </w:pPr>
          </w:p>
        </w:tc>
      </w:tr>
      <w:tr w:rsidR="002C274D" w:rsidRPr="002C274D" w14:paraId="45BA3FF4" w14:textId="77777777" w:rsidTr="005945B0">
        <w:trPr>
          <w:trHeight w:val="340"/>
        </w:trPr>
        <w:tc>
          <w:tcPr>
            <w:tcW w:w="709" w:type="dxa"/>
            <w:tcBorders>
              <w:top w:val="nil"/>
              <w:left w:val="single" w:sz="6" w:space="0" w:color="auto"/>
              <w:bottom w:val="nil"/>
              <w:right w:val="nil"/>
            </w:tcBorders>
          </w:tcPr>
          <w:p w14:paraId="5036020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2F7C91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6EB34D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85673F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7AAD6F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005A9A8"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44A6966" w14:textId="77777777" w:rsidR="002C274D" w:rsidRPr="002C274D" w:rsidRDefault="002C274D" w:rsidP="002C274D">
            <w:pPr>
              <w:autoSpaceDE w:val="0"/>
              <w:autoSpaceDN w:val="0"/>
              <w:rPr>
                <w:noProof w:val="0"/>
                <w:lang w:val="en-US" w:eastAsia="ru-RU"/>
              </w:rPr>
            </w:pPr>
          </w:p>
        </w:tc>
      </w:tr>
      <w:tr w:rsidR="002C274D" w:rsidRPr="002C274D" w14:paraId="09BABAE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43B93" w14:textId="77777777" w:rsidR="002C274D" w:rsidRPr="002C274D" w:rsidRDefault="002C274D" w:rsidP="002C274D">
            <w:pPr>
              <w:autoSpaceDE w:val="0"/>
              <w:autoSpaceDN w:val="0"/>
              <w:rPr>
                <w:noProof w:val="0"/>
                <w:lang w:val="en-US" w:eastAsia="ru-RU"/>
              </w:rPr>
            </w:pPr>
            <w:r w:rsidRPr="002C274D">
              <w:rPr>
                <w:noProof w:val="0"/>
                <w:lang w:val="en-US" w:eastAsia="ru-RU"/>
              </w:rPr>
              <w:t>53</w:t>
            </w:r>
          </w:p>
        </w:tc>
        <w:tc>
          <w:tcPr>
            <w:tcW w:w="1276" w:type="dxa"/>
            <w:gridSpan w:val="2"/>
            <w:tcBorders>
              <w:top w:val="single" w:sz="4" w:space="0" w:color="auto"/>
              <w:bottom w:val="single" w:sz="4" w:space="0" w:color="auto"/>
            </w:tcBorders>
          </w:tcPr>
          <w:p w14:paraId="0FDE384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B21559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8DCF68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MUFE 1 </w:t>
            </w:r>
            <w:proofErr w:type="spellStart"/>
            <w:r w:rsidRPr="002C274D">
              <w:rPr>
                <w:noProof w:val="0"/>
                <w:lang w:val="en-US" w:eastAsia="ru-RU"/>
              </w:rPr>
              <w:t>ПКВTпН</w:t>
            </w:r>
            <w:proofErr w:type="spellEnd"/>
            <w:r w:rsidRPr="002C274D">
              <w:rPr>
                <w:noProof w:val="0"/>
                <w:lang w:val="en-US" w:eastAsia="ru-RU"/>
              </w:rPr>
              <w:t xml:space="preserve"> - 10- 25/50-Б</w:t>
            </w:r>
            <w:r w:rsidRPr="002C274D">
              <w:rPr>
                <w:rFonts w:ascii="Times New Roman CYR" w:hAnsi="Times New Roman CYR" w:cs="Times New Roman CYR"/>
                <w:noProof w:val="0"/>
                <w:sz w:val="16"/>
                <w:szCs w:val="16"/>
                <w:lang w:val="en-US" w:eastAsia="ru-RU"/>
              </w:rPr>
              <w:t xml:space="preserve"> </w:t>
            </w:r>
          </w:p>
          <w:p w14:paraId="3FEAFBE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4CF8D3D"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96A245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18010CE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B57BD1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FFE4C1C" w14:textId="77777777" w:rsidR="002C274D" w:rsidRPr="002C274D" w:rsidRDefault="002C274D" w:rsidP="002C274D">
            <w:pPr>
              <w:autoSpaceDE w:val="0"/>
              <w:autoSpaceDN w:val="0"/>
              <w:jc w:val="center"/>
              <w:rPr>
                <w:noProof w:val="0"/>
                <w:lang w:val="en-US" w:eastAsia="ru-RU"/>
              </w:rPr>
            </w:pPr>
          </w:p>
        </w:tc>
      </w:tr>
      <w:tr w:rsidR="002C274D" w:rsidRPr="002C274D" w14:paraId="0504422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A0AC3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DFCCA8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00030</w:t>
            </w:r>
          </w:p>
        </w:tc>
        <w:tc>
          <w:tcPr>
            <w:tcW w:w="3402" w:type="dxa"/>
            <w:gridSpan w:val="2"/>
            <w:tcBorders>
              <w:top w:val="nil"/>
              <w:bottom w:val="single" w:sz="2" w:space="0" w:color="auto"/>
            </w:tcBorders>
          </w:tcPr>
          <w:p w14:paraId="25F338A6" w14:textId="77777777" w:rsidR="002C274D" w:rsidRPr="002C274D" w:rsidRDefault="002C274D" w:rsidP="002C274D">
            <w:pPr>
              <w:autoSpaceDE w:val="0"/>
              <w:autoSpaceDN w:val="0"/>
              <w:rPr>
                <w:noProof w:val="0"/>
                <w:lang w:val="en-US" w:eastAsia="ru-RU"/>
              </w:rPr>
            </w:pPr>
            <w:r w:rsidRPr="002C274D">
              <w:rPr>
                <w:noProof w:val="0"/>
                <w:lang w:val="en-US" w:eastAsia="ru-RU"/>
              </w:rPr>
              <w:t>MUFE 1 ПКНT - 10- 25/50-Б</w:t>
            </w:r>
          </w:p>
        </w:tc>
        <w:tc>
          <w:tcPr>
            <w:tcW w:w="1134" w:type="dxa"/>
            <w:tcBorders>
              <w:top w:val="nil"/>
              <w:bottom w:val="single" w:sz="2" w:space="0" w:color="auto"/>
            </w:tcBorders>
          </w:tcPr>
          <w:p w14:paraId="7ED0FF5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2E06793"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65F24A7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B1EBB4D" w14:textId="77777777" w:rsidR="002C274D" w:rsidRPr="002C274D" w:rsidRDefault="002C274D" w:rsidP="002C274D">
            <w:pPr>
              <w:autoSpaceDE w:val="0"/>
              <w:autoSpaceDN w:val="0"/>
              <w:rPr>
                <w:noProof w:val="0"/>
                <w:lang w:val="en-US" w:eastAsia="ru-RU"/>
              </w:rPr>
            </w:pPr>
          </w:p>
        </w:tc>
      </w:tr>
      <w:tr w:rsidR="002C274D" w:rsidRPr="002C274D" w14:paraId="06F8AC16" w14:textId="77777777" w:rsidTr="005945B0">
        <w:trPr>
          <w:trHeight w:val="340"/>
        </w:trPr>
        <w:tc>
          <w:tcPr>
            <w:tcW w:w="709" w:type="dxa"/>
            <w:tcBorders>
              <w:top w:val="nil"/>
              <w:left w:val="single" w:sz="6" w:space="0" w:color="auto"/>
              <w:bottom w:val="nil"/>
              <w:right w:val="nil"/>
            </w:tcBorders>
          </w:tcPr>
          <w:p w14:paraId="0F6BA3F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7D4E7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537CCA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78B2D69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FDF5A6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69C5C3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78A7D61" w14:textId="77777777" w:rsidR="002C274D" w:rsidRPr="002C274D" w:rsidRDefault="002C274D" w:rsidP="002C274D">
            <w:pPr>
              <w:autoSpaceDE w:val="0"/>
              <w:autoSpaceDN w:val="0"/>
              <w:rPr>
                <w:noProof w:val="0"/>
                <w:lang w:val="en-US" w:eastAsia="ru-RU"/>
              </w:rPr>
            </w:pPr>
          </w:p>
        </w:tc>
      </w:tr>
      <w:tr w:rsidR="002C274D" w:rsidRPr="002C274D" w14:paraId="77A0857D"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EE842A"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3550ED44"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7CAB1168" w14:textId="77777777" w:rsidR="002C274D" w:rsidRPr="002C274D" w:rsidRDefault="002C274D" w:rsidP="002C274D">
            <w:pPr>
              <w:autoSpaceDE w:val="0"/>
              <w:autoSpaceDN w:val="0"/>
              <w:rPr>
                <w:noProof w:val="0"/>
                <w:sz w:val="8"/>
                <w:szCs w:val="8"/>
                <w:lang w:val="en-US" w:eastAsia="ru-RU"/>
              </w:rPr>
            </w:pPr>
          </w:p>
          <w:p w14:paraId="49C7BC77" w14:textId="77777777" w:rsidR="002C274D" w:rsidRPr="002C274D" w:rsidRDefault="002C274D" w:rsidP="002C274D">
            <w:pPr>
              <w:autoSpaceDE w:val="0"/>
              <w:autoSpaceDN w:val="0"/>
              <w:rPr>
                <w:noProof w:val="0"/>
                <w:sz w:val="8"/>
                <w:szCs w:val="8"/>
                <w:lang w:val="en-US" w:eastAsia="ru-RU"/>
              </w:rPr>
            </w:pPr>
          </w:p>
          <w:p w14:paraId="0E95FA79"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2AB6B43F"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3E2DA8E2"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78B4B154"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4703CB71" w14:textId="77777777" w:rsidR="002C274D" w:rsidRPr="002C274D" w:rsidRDefault="002C274D" w:rsidP="002C274D">
            <w:pPr>
              <w:autoSpaceDE w:val="0"/>
              <w:autoSpaceDN w:val="0"/>
              <w:rPr>
                <w:noProof w:val="0"/>
                <w:sz w:val="8"/>
                <w:szCs w:val="8"/>
                <w:lang w:val="en-US" w:eastAsia="ru-RU"/>
              </w:rPr>
            </w:pPr>
          </w:p>
        </w:tc>
      </w:tr>
      <w:tr w:rsidR="002C274D" w:rsidRPr="002C274D" w14:paraId="61796197"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42E0BA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581568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DE1BC4E"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3801E3D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B8D767C"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D07374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8E19762" w14:textId="77777777" w:rsidR="002C274D" w:rsidRPr="002C274D" w:rsidRDefault="002C274D" w:rsidP="002C274D">
            <w:pPr>
              <w:autoSpaceDE w:val="0"/>
              <w:autoSpaceDN w:val="0"/>
              <w:rPr>
                <w:noProof w:val="0"/>
                <w:lang w:val="en-US" w:eastAsia="ru-RU"/>
              </w:rPr>
            </w:pPr>
          </w:p>
        </w:tc>
      </w:tr>
      <w:tr w:rsidR="002C274D" w:rsidRPr="002C274D" w14:paraId="24A40B0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8A1D9A4"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4271EC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BD3921B"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6E98CDE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720FF2C"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7EA2169"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C109EAB" w14:textId="77777777" w:rsidR="002C274D" w:rsidRPr="002C274D" w:rsidRDefault="002C274D" w:rsidP="002C274D">
            <w:pPr>
              <w:autoSpaceDE w:val="0"/>
              <w:autoSpaceDN w:val="0"/>
              <w:rPr>
                <w:noProof w:val="0"/>
                <w:lang w:val="en-US" w:eastAsia="ru-RU"/>
              </w:rPr>
            </w:pPr>
          </w:p>
        </w:tc>
      </w:tr>
      <w:tr w:rsidR="002C274D" w:rsidRPr="002C274D" w14:paraId="21A8F77F"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4887D4"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D8F99E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90FC3C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6CD67E1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BB0E9AF"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D01E5F8"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CE03D9F" w14:textId="77777777" w:rsidR="002C274D" w:rsidRPr="002C274D" w:rsidRDefault="002C274D" w:rsidP="002C274D">
            <w:pPr>
              <w:autoSpaceDE w:val="0"/>
              <w:autoSpaceDN w:val="0"/>
              <w:rPr>
                <w:noProof w:val="0"/>
                <w:lang w:val="en-US" w:eastAsia="ru-RU"/>
              </w:rPr>
            </w:pPr>
          </w:p>
        </w:tc>
      </w:tr>
      <w:tr w:rsidR="002C274D" w:rsidRPr="002C274D" w14:paraId="056A266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A2B8AD7"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37A53C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6ED45A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7794CB6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24C7581"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A44A12A"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5E7B726" w14:textId="77777777" w:rsidR="002C274D" w:rsidRPr="002C274D" w:rsidRDefault="002C274D" w:rsidP="002C274D">
            <w:pPr>
              <w:autoSpaceDE w:val="0"/>
              <w:autoSpaceDN w:val="0"/>
              <w:rPr>
                <w:noProof w:val="0"/>
                <w:lang w:val="en-US" w:eastAsia="ru-RU"/>
              </w:rPr>
            </w:pPr>
          </w:p>
        </w:tc>
      </w:tr>
      <w:tr w:rsidR="002C274D" w:rsidRPr="002C274D" w14:paraId="72DA14A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5082C7"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FB5F71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2D41AC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4E14D2D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FEA182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2ADDFB9"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36C753B" w14:textId="77777777" w:rsidR="002C274D" w:rsidRPr="002C274D" w:rsidRDefault="002C274D" w:rsidP="002C274D">
            <w:pPr>
              <w:autoSpaceDE w:val="0"/>
              <w:autoSpaceDN w:val="0"/>
              <w:rPr>
                <w:noProof w:val="0"/>
                <w:lang w:val="en-US" w:eastAsia="ru-RU"/>
              </w:rPr>
            </w:pPr>
          </w:p>
        </w:tc>
      </w:tr>
      <w:tr w:rsidR="002C274D" w:rsidRPr="002C274D" w14:paraId="1BC3A076"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3580C3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3D8511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CAC06BF"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E8B9EF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D5EFBF8"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FF52B71"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B90596D" w14:textId="77777777" w:rsidR="002C274D" w:rsidRPr="002C274D" w:rsidRDefault="002C274D" w:rsidP="002C274D">
            <w:pPr>
              <w:autoSpaceDE w:val="0"/>
              <w:autoSpaceDN w:val="0"/>
              <w:rPr>
                <w:noProof w:val="0"/>
                <w:lang w:val="en-US" w:eastAsia="ru-RU"/>
              </w:rPr>
            </w:pPr>
          </w:p>
        </w:tc>
      </w:tr>
      <w:tr w:rsidR="002C274D" w:rsidRPr="002C274D" w14:paraId="47BD5E1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EF9E1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58FCBC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889E78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6D83725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6C66711"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46CF3EE"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2D6DBDC" w14:textId="77777777" w:rsidR="002C274D" w:rsidRPr="002C274D" w:rsidRDefault="002C274D" w:rsidP="002C274D">
            <w:pPr>
              <w:autoSpaceDE w:val="0"/>
              <w:autoSpaceDN w:val="0"/>
              <w:rPr>
                <w:noProof w:val="0"/>
                <w:lang w:val="en-US" w:eastAsia="ru-RU"/>
              </w:rPr>
            </w:pPr>
          </w:p>
        </w:tc>
      </w:tr>
      <w:tr w:rsidR="002C274D" w:rsidRPr="002C274D" w14:paraId="300904AB"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6CE6F2B"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88B98EA"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E76301D"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720799D"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LES-10 kV</w:t>
            </w:r>
          </w:p>
        </w:tc>
        <w:tc>
          <w:tcPr>
            <w:tcW w:w="1134" w:type="dxa"/>
            <w:tcBorders>
              <w:top w:val="single" w:sz="4" w:space="0" w:color="auto"/>
              <w:left w:val="nil"/>
              <w:bottom w:val="single" w:sz="4" w:space="0" w:color="auto"/>
              <w:right w:val="nil"/>
            </w:tcBorders>
          </w:tcPr>
          <w:p w14:paraId="73E654E6"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653E5BA"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BA0F93F"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2986B636" w14:textId="77777777" w:rsidR="002C274D" w:rsidRPr="002C274D" w:rsidRDefault="002C274D" w:rsidP="002C274D">
            <w:pPr>
              <w:autoSpaceDE w:val="0"/>
              <w:autoSpaceDN w:val="0"/>
              <w:rPr>
                <w:b/>
                <w:bCs/>
                <w:noProof w:val="0"/>
                <w:lang w:val="en-US" w:eastAsia="ru-RU"/>
              </w:rPr>
            </w:pPr>
          </w:p>
        </w:tc>
      </w:tr>
      <w:tr w:rsidR="002C274D" w:rsidRPr="002C274D" w14:paraId="1522BE3D" w14:textId="77777777" w:rsidTr="005945B0">
        <w:tc>
          <w:tcPr>
            <w:tcW w:w="709" w:type="dxa"/>
            <w:tcBorders>
              <w:top w:val="nil"/>
              <w:left w:val="single" w:sz="6" w:space="0" w:color="auto"/>
              <w:bottom w:val="nil"/>
              <w:right w:val="nil"/>
            </w:tcBorders>
          </w:tcPr>
          <w:p w14:paraId="6504DFC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070A807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38EFD3B0"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6.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PT-0,4/10 kV</w:t>
            </w:r>
          </w:p>
          <w:p w14:paraId="6398DB1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A198DCA"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161846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5224827"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1F36D1FE" w14:textId="77777777" w:rsidR="002C274D" w:rsidRPr="002C274D" w:rsidRDefault="002C274D" w:rsidP="002C274D">
            <w:pPr>
              <w:autoSpaceDE w:val="0"/>
              <w:autoSpaceDN w:val="0"/>
              <w:rPr>
                <w:noProof w:val="0"/>
                <w:lang w:val="en-US" w:eastAsia="ru-RU"/>
              </w:rPr>
            </w:pPr>
          </w:p>
        </w:tc>
      </w:tr>
      <w:tr w:rsidR="002C274D" w:rsidRPr="002C274D" w14:paraId="079DF4E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8F024" w14:textId="77777777" w:rsidR="002C274D" w:rsidRPr="002C274D" w:rsidRDefault="002C274D" w:rsidP="002C274D">
            <w:pPr>
              <w:autoSpaceDE w:val="0"/>
              <w:autoSpaceDN w:val="0"/>
              <w:rPr>
                <w:noProof w:val="0"/>
                <w:lang w:val="en-US" w:eastAsia="ru-RU"/>
              </w:rPr>
            </w:pPr>
            <w:r w:rsidRPr="002C274D">
              <w:rPr>
                <w:noProof w:val="0"/>
                <w:lang w:val="en-US" w:eastAsia="ru-RU"/>
              </w:rPr>
              <w:t>54</w:t>
            </w:r>
          </w:p>
        </w:tc>
        <w:tc>
          <w:tcPr>
            <w:tcW w:w="1276" w:type="dxa"/>
            <w:gridSpan w:val="2"/>
            <w:tcBorders>
              <w:top w:val="single" w:sz="4" w:space="0" w:color="auto"/>
              <w:bottom w:val="single" w:sz="4" w:space="0" w:color="auto"/>
            </w:tcBorders>
          </w:tcPr>
          <w:p w14:paraId="335187F2" w14:textId="77777777" w:rsidR="002C274D" w:rsidRPr="002C274D" w:rsidRDefault="002C274D" w:rsidP="002C274D">
            <w:pPr>
              <w:autoSpaceDE w:val="0"/>
              <w:autoSpaceDN w:val="0"/>
              <w:rPr>
                <w:noProof w:val="0"/>
                <w:lang w:val="en-US" w:eastAsia="ru-RU"/>
              </w:rPr>
            </w:pPr>
            <w:r w:rsidRPr="002C274D">
              <w:rPr>
                <w:noProof w:val="0"/>
                <w:lang w:val="en-US" w:eastAsia="ru-RU"/>
              </w:rPr>
              <w:t>TsA02A</w:t>
            </w:r>
          </w:p>
          <w:p w14:paraId="59D913E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7DE29B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in </w:t>
            </w:r>
            <w:proofErr w:type="spellStart"/>
            <w:r w:rsidRPr="002C274D">
              <w:rPr>
                <w:noProof w:val="0"/>
                <w:lang w:val="en-US" w:eastAsia="ru-RU"/>
              </w:rPr>
              <w:t>spatii</w:t>
            </w:r>
            <w:proofErr w:type="spellEnd"/>
            <w:r w:rsidRPr="002C274D">
              <w:rPr>
                <w:noProof w:val="0"/>
                <w:lang w:val="en-US" w:eastAsia="ru-RU"/>
              </w:rPr>
              <w:t xml:space="preserve"> </w:t>
            </w:r>
            <w:proofErr w:type="spellStart"/>
            <w:r w:rsidRPr="002C274D">
              <w:rPr>
                <w:noProof w:val="0"/>
                <w:lang w:val="en-US" w:eastAsia="ru-RU"/>
              </w:rPr>
              <w:t>limitate</w:t>
            </w:r>
            <w:proofErr w:type="spellEnd"/>
            <w:r w:rsidRPr="002C274D">
              <w:rPr>
                <w:noProof w:val="0"/>
                <w:lang w:val="en-US" w:eastAsia="ru-RU"/>
              </w:rPr>
              <w:t xml:space="preserve">, </w:t>
            </w:r>
            <w:proofErr w:type="spellStart"/>
            <w:r w:rsidRPr="002C274D">
              <w:rPr>
                <w:noProof w:val="0"/>
                <w:lang w:val="en-US" w:eastAsia="ru-RU"/>
              </w:rPr>
              <w:t>avind</w:t>
            </w:r>
            <w:proofErr w:type="spellEnd"/>
            <w:r w:rsidRPr="002C274D">
              <w:rPr>
                <w:noProof w:val="0"/>
                <w:lang w:val="en-US" w:eastAsia="ru-RU"/>
              </w:rPr>
              <w:t xml:space="preserve"> sub 1,00 m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peste</w:t>
            </w:r>
            <w:proofErr w:type="spellEnd"/>
            <w:r w:rsidRPr="002C274D">
              <w:rPr>
                <w:noProof w:val="0"/>
                <w:lang w:val="en-US" w:eastAsia="ru-RU"/>
              </w:rPr>
              <w:t xml:space="preserve"> 1,00 m </w:t>
            </w:r>
            <w:proofErr w:type="spellStart"/>
            <w:r w:rsidRPr="002C274D">
              <w:rPr>
                <w:noProof w:val="0"/>
                <w:lang w:val="en-US" w:eastAsia="ru-RU"/>
              </w:rPr>
              <w:t>latime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sprijiniri</w:t>
            </w:r>
            <w:proofErr w:type="spellEnd"/>
            <w:r w:rsidRPr="002C274D">
              <w:rPr>
                <w:noProof w:val="0"/>
                <w:lang w:val="en-US" w:eastAsia="ru-RU"/>
              </w:rPr>
              <w:t xml:space="preserve">, cu </w:t>
            </w:r>
            <w:proofErr w:type="spellStart"/>
            <w:r w:rsidRPr="002C274D">
              <w:rPr>
                <w:noProof w:val="0"/>
                <w:lang w:val="en-US" w:eastAsia="ru-RU"/>
              </w:rPr>
              <w:t>taluz</w:t>
            </w:r>
            <w:proofErr w:type="spellEnd"/>
            <w:r w:rsidRPr="002C274D">
              <w:rPr>
                <w:noProof w:val="0"/>
                <w:lang w:val="en-US" w:eastAsia="ru-RU"/>
              </w:rPr>
              <w:t xml:space="preserve"> vertical, la </w:t>
            </w:r>
            <w:proofErr w:type="spellStart"/>
            <w:r w:rsidRPr="002C274D">
              <w:rPr>
                <w:noProof w:val="0"/>
                <w:lang w:val="en-US" w:eastAsia="ru-RU"/>
              </w:rPr>
              <w:t>fundatii</w:t>
            </w:r>
            <w:proofErr w:type="spellEnd"/>
            <w:r w:rsidRPr="002C274D">
              <w:rPr>
                <w:noProof w:val="0"/>
                <w:lang w:val="en-US" w:eastAsia="ru-RU"/>
              </w:rPr>
              <w:t xml:space="preserve">, </w:t>
            </w:r>
            <w:proofErr w:type="spellStart"/>
            <w:r w:rsidRPr="002C274D">
              <w:rPr>
                <w:noProof w:val="0"/>
                <w:lang w:val="en-US" w:eastAsia="ru-RU"/>
              </w:rPr>
              <w:t>canale</w:t>
            </w:r>
            <w:proofErr w:type="spellEnd"/>
            <w:r w:rsidRPr="002C274D">
              <w:rPr>
                <w:noProof w:val="0"/>
                <w:lang w:val="en-US" w:eastAsia="ru-RU"/>
              </w:rPr>
              <w:t xml:space="preserve">, </w:t>
            </w:r>
            <w:proofErr w:type="spellStart"/>
            <w:r w:rsidRPr="002C274D">
              <w:rPr>
                <w:noProof w:val="0"/>
                <w:lang w:val="en-US" w:eastAsia="ru-RU"/>
              </w:rPr>
              <w:t>subsoluri</w:t>
            </w:r>
            <w:proofErr w:type="spellEnd"/>
            <w:r w:rsidRPr="002C274D">
              <w:rPr>
                <w:noProof w:val="0"/>
                <w:lang w:val="en-US" w:eastAsia="ru-RU"/>
              </w:rPr>
              <w:t xml:space="preserve">, </w:t>
            </w:r>
            <w:proofErr w:type="spellStart"/>
            <w:r w:rsidRPr="002C274D">
              <w:rPr>
                <w:noProof w:val="0"/>
                <w:lang w:val="en-US" w:eastAsia="ru-RU"/>
              </w:rPr>
              <w:t>drenuri</w:t>
            </w:r>
            <w:proofErr w:type="spellEnd"/>
            <w:r w:rsidRPr="002C274D">
              <w:rPr>
                <w:noProof w:val="0"/>
                <w:lang w:val="en-US" w:eastAsia="ru-RU"/>
              </w:rPr>
              <w:t xml:space="preserve">, </w:t>
            </w:r>
            <w:proofErr w:type="spellStart"/>
            <w:r w:rsidRPr="002C274D">
              <w:rPr>
                <w:noProof w:val="0"/>
                <w:lang w:val="en-US" w:eastAsia="ru-RU"/>
              </w:rPr>
              <w:t>trepte</w:t>
            </w:r>
            <w:proofErr w:type="spellEnd"/>
            <w:r w:rsidRPr="002C274D">
              <w:rPr>
                <w:noProof w:val="0"/>
                <w:lang w:val="en-US" w:eastAsia="ru-RU"/>
              </w:rPr>
              <w:t xml:space="preserve"> de </w:t>
            </w:r>
            <w:proofErr w:type="spellStart"/>
            <w:r w:rsidRPr="002C274D">
              <w:rPr>
                <w:noProof w:val="0"/>
                <w:lang w:val="en-US" w:eastAsia="ru-RU"/>
              </w:rPr>
              <w:t>infratire</w:t>
            </w:r>
            <w:proofErr w:type="spellEnd"/>
            <w:r w:rsidRPr="002C274D">
              <w:rPr>
                <w:noProof w:val="0"/>
                <w:lang w:val="en-US" w:eastAsia="ru-RU"/>
              </w:rPr>
              <w:t xml:space="preserve">, in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necoeziv</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slab </w:t>
            </w:r>
            <w:proofErr w:type="spellStart"/>
            <w:r w:rsidRPr="002C274D">
              <w:rPr>
                <w:noProof w:val="0"/>
                <w:lang w:val="en-US" w:eastAsia="ru-RU"/>
              </w:rPr>
              <w:t>coeziv</w:t>
            </w:r>
            <w:proofErr w:type="spellEnd"/>
            <w:r w:rsidRPr="002C274D">
              <w:rPr>
                <w:noProof w:val="0"/>
                <w:lang w:val="en-US" w:eastAsia="ru-RU"/>
              </w:rPr>
              <w:t xml:space="preserve"> </w:t>
            </w:r>
            <w:proofErr w:type="spellStart"/>
            <w:r w:rsidRPr="002C274D">
              <w:rPr>
                <w:noProof w:val="0"/>
                <w:lang w:val="en-US" w:eastAsia="ru-RU"/>
              </w:rPr>
              <w:t>adincime</w:t>
            </w:r>
            <w:proofErr w:type="spellEnd"/>
            <w:r w:rsidRPr="002C274D">
              <w:rPr>
                <w:noProof w:val="0"/>
                <w:lang w:val="en-US" w:eastAsia="ru-RU"/>
              </w:rPr>
              <w:t xml:space="preserve"> &lt; 0,75 m </w:t>
            </w:r>
            <w:proofErr w:type="spellStart"/>
            <w:r w:rsidRPr="002C274D">
              <w:rPr>
                <w:noProof w:val="0"/>
                <w:lang w:val="en-US" w:eastAsia="ru-RU"/>
              </w:rPr>
              <w:t>teren</w:t>
            </w:r>
            <w:proofErr w:type="spellEnd"/>
            <w:r w:rsidRPr="002C274D">
              <w:rPr>
                <w:noProof w:val="0"/>
                <w:lang w:val="en-US" w:eastAsia="ru-RU"/>
              </w:rPr>
              <w:t xml:space="preserve"> </w:t>
            </w:r>
            <w:proofErr w:type="spellStart"/>
            <w:proofErr w:type="gramStart"/>
            <w:r w:rsidRPr="002C274D">
              <w:rPr>
                <w:noProof w:val="0"/>
                <w:lang w:val="en-US" w:eastAsia="ru-RU"/>
              </w:rPr>
              <w:t>usor</w:t>
            </w:r>
            <w:proofErr w:type="spellEnd"/>
            <w:r w:rsidRPr="002C274D">
              <w:rPr>
                <w:noProof w:val="0"/>
                <w:lang w:val="en-US" w:eastAsia="ru-RU"/>
              </w:rPr>
              <w:t>(</w:t>
            </w:r>
            <w:proofErr w:type="spellStart"/>
            <w:proofErr w:type="gramEnd"/>
            <w:r w:rsidRPr="002C274D">
              <w:rPr>
                <w:noProof w:val="0"/>
                <w:lang w:val="en-US" w:eastAsia="ru-RU"/>
              </w:rPr>
              <w:t>fundatie</w:t>
            </w:r>
            <w:proofErr w:type="spellEnd"/>
            <w:r w:rsidRPr="002C274D">
              <w:rPr>
                <w:noProof w:val="0"/>
                <w:lang w:val="en-US" w:eastAsia="ru-RU"/>
              </w:rPr>
              <w:t xml:space="preserve"> PT)</w:t>
            </w:r>
            <w:r w:rsidRPr="002C274D">
              <w:rPr>
                <w:rFonts w:ascii="Times New Roman CYR" w:hAnsi="Times New Roman CYR" w:cs="Times New Roman CYR"/>
                <w:noProof w:val="0"/>
                <w:sz w:val="16"/>
                <w:szCs w:val="16"/>
                <w:lang w:val="en-US" w:eastAsia="ru-RU"/>
              </w:rPr>
              <w:t xml:space="preserve"> </w:t>
            </w:r>
          </w:p>
          <w:p w14:paraId="20F40BC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D75B713"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37FD3A8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5,2200</w:t>
            </w:r>
          </w:p>
          <w:p w14:paraId="08BC2D9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62D785C"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96F22FD" w14:textId="77777777" w:rsidR="002C274D" w:rsidRPr="002C274D" w:rsidRDefault="002C274D" w:rsidP="002C274D">
            <w:pPr>
              <w:autoSpaceDE w:val="0"/>
              <w:autoSpaceDN w:val="0"/>
              <w:jc w:val="center"/>
              <w:rPr>
                <w:noProof w:val="0"/>
                <w:lang w:val="en-US" w:eastAsia="ru-RU"/>
              </w:rPr>
            </w:pPr>
          </w:p>
        </w:tc>
      </w:tr>
      <w:tr w:rsidR="002C274D" w:rsidRPr="002C274D" w14:paraId="1A013EC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C986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B493A3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034B11D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71F8585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F620FBF" w14:textId="77777777" w:rsidR="002C274D" w:rsidRPr="002C274D" w:rsidRDefault="002C274D" w:rsidP="002C274D">
            <w:pPr>
              <w:autoSpaceDE w:val="0"/>
              <w:autoSpaceDN w:val="0"/>
              <w:rPr>
                <w:noProof w:val="0"/>
                <w:lang w:val="en-US" w:eastAsia="ru-RU"/>
              </w:rPr>
            </w:pPr>
            <w:r w:rsidRPr="002C274D">
              <w:rPr>
                <w:noProof w:val="0"/>
                <w:lang w:val="en-US" w:eastAsia="ru-RU"/>
              </w:rPr>
              <w:t>3,9150</w:t>
            </w:r>
          </w:p>
        </w:tc>
        <w:tc>
          <w:tcPr>
            <w:tcW w:w="1417" w:type="dxa"/>
            <w:tcBorders>
              <w:top w:val="nil"/>
              <w:bottom w:val="single" w:sz="2" w:space="0" w:color="auto"/>
            </w:tcBorders>
          </w:tcPr>
          <w:p w14:paraId="5002F2D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C2A335D" w14:textId="77777777" w:rsidR="002C274D" w:rsidRPr="002C274D" w:rsidRDefault="002C274D" w:rsidP="002C274D">
            <w:pPr>
              <w:autoSpaceDE w:val="0"/>
              <w:autoSpaceDN w:val="0"/>
              <w:rPr>
                <w:noProof w:val="0"/>
                <w:lang w:val="en-US" w:eastAsia="ru-RU"/>
              </w:rPr>
            </w:pPr>
          </w:p>
        </w:tc>
      </w:tr>
      <w:tr w:rsidR="002C274D" w:rsidRPr="002C274D" w14:paraId="336983E8" w14:textId="77777777" w:rsidTr="005945B0">
        <w:trPr>
          <w:trHeight w:val="340"/>
        </w:trPr>
        <w:tc>
          <w:tcPr>
            <w:tcW w:w="709" w:type="dxa"/>
            <w:tcBorders>
              <w:top w:val="nil"/>
              <w:left w:val="single" w:sz="6" w:space="0" w:color="auto"/>
              <w:bottom w:val="nil"/>
              <w:right w:val="nil"/>
            </w:tcBorders>
          </w:tcPr>
          <w:p w14:paraId="3CD2BA9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4C888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21E3E7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D4F47A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57CA52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9D816E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1F3073E" w14:textId="77777777" w:rsidR="002C274D" w:rsidRPr="002C274D" w:rsidRDefault="002C274D" w:rsidP="002C274D">
            <w:pPr>
              <w:autoSpaceDE w:val="0"/>
              <w:autoSpaceDN w:val="0"/>
              <w:rPr>
                <w:noProof w:val="0"/>
                <w:lang w:val="en-US" w:eastAsia="ru-RU"/>
              </w:rPr>
            </w:pPr>
          </w:p>
        </w:tc>
      </w:tr>
      <w:tr w:rsidR="002C274D" w:rsidRPr="002C274D" w14:paraId="28D7CFE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61F77" w14:textId="77777777" w:rsidR="002C274D" w:rsidRPr="002C274D" w:rsidRDefault="002C274D" w:rsidP="002C274D">
            <w:pPr>
              <w:autoSpaceDE w:val="0"/>
              <w:autoSpaceDN w:val="0"/>
              <w:rPr>
                <w:noProof w:val="0"/>
                <w:lang w:val="en-US" w:eastAsia="ru-RU"/>
              </w:rPr>
            </w:pPr>
            <w:r w:rsidRPr="002C274D">
              <w:rPr>
                <w:noProof w:val="0"/>
                <w:lang w:val="en-US" w:eastAsia="ru-RU"/>
              </w:rPr>
              <w:t>55</w:t>
            </w:r>
          </w:p>
        </w:tc>
        <w:tc>
          <w:tcPr>
            <w:tcW w:w="1276" w:type="dxa"/>
            <w:gridSpan w:val="2"/>
            <w:tcBorders>
              <w:top w:val="single" w:sz="4" w:space="0" w:color="auto"/>
              <w:bottom w:val="single" w:sz="4" w:space="0" w:color="auto"/>
            </w:tcBorders>
          </w:tcPr>
          <w:p w14:paraId="0A21FD50" w14:textId="77777777" w:rsidR="002C274D" w:rsidRPr="002C274D" w:rsidRDefault="002C274D" w:rsidP="002C274D">
            <w:pPr>
              <w:autoSpaceDE w:val="0"/>
              <w:autoSpaceDN w:val="0"/>
              <w:rPr>
                <w:noProof w:val="0"/>
                <w:lang w:val="en-US" w:eastAsia="ru-RU"/>
              </w:rPr>
            </w:pPr>
            <w:r w:rsidRPr="002C274D">
              <w:rPr>
                <w:noProof w:val="0"/>
                <w:lang w:val="en-US" w:eastAsia="ru-RU"/>
              </w:rPr>
              <w:t>CP50A</w:t>
            </w:r>
          </w:p>
          <w:p w14:paraId="54FF9AE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CE5D27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elementelor</w:t>
            </w:r>
            <w:proofErr w:type="spellEnd"/>
            <w:r w:rsidRPr="002C274D">
              <w:rPr>
                <w:noProof w:val="0"/>
                <w:lang w:val="en-US" w:eastAsia="ru-RU"/>
              </w:rPr>
              <w:t xml:space="preserve"> prefabricate din </w:t>
            </w:r>
            <w:proofErr w:type="spellStart"/>
            <w:r w:rsidRPr="002C274D">
              <w:rPr>
                <w:noProof w:val="0"/>
                <w:lang w:val="en-US" w:eastAsia="ru-RU"/>
              </w:rPr>
              <w:t>beton</w:t>
            </w:r>
            <w:proofErr w:type="spellEnd"/>
            <w:r w:rsidRPr="002C274D">
              <w:rPr>
                <w:noProof w:val="0"/>
                <w:lang w:val="en-US" w:eastAsia="ru-RU"/>
              </w:rPr>
              <w:t>. Bloc-</w:t>
            </w:r>
            <w:proofErr w:type="spellStart"/>
            <w:r w:rsidRPr="002C274D">
              <w:rPr>
                <w:noProof w:val="0"/>
                <w:lang w:val="en-US" w:eastAsia="ru-RU"/>
              </w:rPr>
              <w:t>perete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subsol</w:t>
            </w:r>
            <w:proofErr w:type="spellEnd"/>
            <w:r w:rsidRPr="002C274D">
              <w:rPr>
                <w:noProof w:val="0"/>
                <w:lang w:val="en-US" w:eastAsia="ru-RU"/>
              </w:rPr>
              <w:t xml:space="preserve">, </w:t>
            </w:r>
            <w:proofErr w:type="spellStart"/>
            <w:proofErr w:type="gramStart"/>
            <w:r w:rsidRPr="002C274D">
              <w:rPr>
                <w:noProof w:val="0"/>
                <w:lang w:val="en-US" w:eastAsia="ru-RU"/>
              </w:rPr>
              <w:t>greutate</w:t>
            </w:r>
            <w:proofErr w:type="spellEnd"/>
            <w:r w:rsidRPr="002C274D">
              <w:rPr>
                <w:noProof w:val="0"/>
                <w:lang w:val="en-US" w:eastAsia="ru-RU"/>
              </w:rPr>
              <w:t xml:space="preserve">  0</w:t>
            </w:r>
            <w:proofErr w:type="gramEnd"/>
            <w:r w:rsidRPr="002C274D">
              <w:rPr>
                <w:noProof w:val="0"/>
                <w:lang w:val="en-US" w:eastAsia="ru-RU"/>
              </w:rPr>
              <w:t xml:space="preserve">,5 t. </w:t>
            </w:r>
            <w:proofErr w:type="spellStart"/>
            <w:r w:rsidRPr="002C274D">
              <w:rPr>
                <w:noProof w:val="0"/>
                <w:lang w:val="en-US" w:eastAsia="ru-RU"/>
              </w:rPr>
              <w:t>Nota</w:t>
            </w:r>
            <w:proofErr w:type="spellEnd"/>
            <w:r w:rsidRPr="002C274D">
              <w:rPr>
                <w:noProof w:val="0"/>
                <w:lang w:val="en-US" w:eastAsia="ru-RU"/>
              </w:rPr>
              <w:t xml:space="preserve">: </w:t>
            </w:r>
            <w:proofErr w:type="spellStart"/>
            <w:r w:rsidRPr="002C274D">
              <w:rPr>
                <w:noProof w:val="0"/>
                <w:lang w:val="en-US" w:eastAsia="ru-RU"/>
              </w:rPr>
              <w:t>tipul</w:t>
            </w:r>
            <w:proofErr w:type="spellEnd"/>
            <w:r w:rsidRPr="002C274D">
              <w:rPr>
                <w:noProof w:val="0"/>
                <w:lang w:val="en-US" w:eastAsia="ru-RU"/>
              </w:rPr>
              <w:t xml:space="preserve"> </w:t>
            </w:r>
            <w:proofErr w:type="spellStart"/>
            <w:r w:rsidRPr="002C274D">
              <w:rPr>
                <w:noProof w:val="0"/>
                <w:lang w:val="en-US" w:eastAsia="ru-RU"/>
              </w:rPr>
              <w:t>elementului</w:t>
            </w:r>
            <w:proofErr w:type="spellEnd"/>
            <w:r w:rsidRPr="002C274D">
              <w:rPr>
                <w:noProof w:val="0"/>
                <w:lang w:val="en-US" w:eastAsia="ru-RU"/>
              </w:rPr>
              <w:t xml:space="preserve"> </w:t>
            </w:r>
            <w:proofErr w:type="spellStart"/>
            <w:r w:rsidRPr="002C274D">
              <w:rPr>
                <w:noProof w:val="0"/>
                <w:lang w:val="en-US" w:eastAsia="ru-RU"/>
              </w:rPr>
              <w:t>prefabricat</w:t>
            </w:r>
            <w:proofErr w:type="spellEnd"/>
            <w:r w:rsidRPr="002C274D">
              <w:rPr>
                <w:noProof w:val="0"/>
                <w:lang w:val="en-US" w:eastAsia="ru-RU"/>
              </w:rPr>
              <w:t xml:space="preserve"> se </w:t>
            </w:r>
            <w:proofErr w:type="spellStart"/>
            <w:r w:rsidRPr="002C274D">
              <w:rPr>
                <w:noProof w:val="0"/>
                <w:lang w:val="en-US" w:eastAsia="ru-RU"/>
              </w:rPr>
              <w:t>va</w:t>
            </w:r>
            <w:proofErr w:type="spellEnd"/>
            <w:r w:rsidRPr="002C274D">
              <w:rPr>
                <w:noProof w:val="0"/>
                <w:lang w:val="en-US" w:eastAsia="ru-RU"/>
              </w:rPr>
              <w:t xml:space="preserve"> include conform </w:t>
            </w:r>
            <w:proofErr w:type="spellStart"/>
            <w:r w:rsidRPr="002C274D">
              <w:rPr>
                <w:noProof w:val="0"/>
                <w:lang w:val="en-US" w:eastAsia="ru-RU"/>
              </w:rPr>
              <w:t>proiectului</w:t>
            </w:r>
            <w:proofErr w:type="spellEnd"/>
            <w:r w:rsidRPr="002C274D">
              <w:rPr>
                <w:rFonts w:ascii="Times New Roman CYR" w:hAnsi="Times New Roman CYR" w:cs="Times New Roman CYR"/>
                <w:noProof w:val="0"/>
                <w:sz w:val="16"/>
                <w:szCs w:val="16"/>
                <w:lang w:val="en-US" w:eastAsia="ru-RU"/>
              </w:rPr>
              <w:t xml:space="preserve"> </w:t>
            </w:r>
          </w:p>
          <w:p w14:paraId="47C86E4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3AAF0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95932E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w:t>
            </w:r>
          </w:p>
          <w:p w14:paraId="2E01901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D02B97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C912F7E" w14:textId="77777777" w:rsidR="002C274D" w:rsidRPr="002C274D" w:rsidRDefault="002C274D" w:rsidP="002C274D">
            <w:pPr>
              <w:autoSpaceDE w:val="0"/>
              <w:autoSpaceDN w:val="0"/>
              <w:jc w:val="center"/>
              <w:rPr>
                <w:noProof w:val="0"/>
                <w:lang w:val="en-US" w:eastAsia="ru-RU"/>
              </w:rPr>
            </w:pPr>
          </w:p>
        </w:tc>
      </w:tr>
      <w:tr w:rsidR="002C274D" w:rsidRPr="002C274D" w14:paraId="3AA4F58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F0C8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59FB74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7136080025001</w:t>
            </w:r>
          </w:p>
        </w:tc>
        <w:tc>
          <w:tcPr>
            <w:tcW w:w="3402" w:type="dxa"/>
            <w:gridSpan w:val="2"/>
            <w:tcBorders>
              <w:top w:val="nil"/>
              <w:bottom w:val="single" w:sz="2" w:space="0" w:color="auto"/>
            </w:tcBorders>
          </w:tcPr>
          <w:p w14:paraId="1B47404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Montator</w:t>
            </w:r>
            <w:proofErr w:type="spellEnd"/>
            <w:r w:rsidRPr="002C274D">
              <w:rPr>
                <w:noProof w:val="0"/>
                <w:lang w:val="en-US" w:eastAsia="ru-RU"/>
              </w:rPr>
              <w:t xml:space="preserve"> </w:t>
            </w:r>
          </w:p>
        </w:tc>
        <w:tc>
          <w:tcPr>
            <w:tcW w:w="1134" w:type="dxa"/>
            <w:tcBorders>
              <w:top w:val="nil"/>
              <w:bottom w:val="single" w:sz="2" w:space="0" w:color="auto"/>
            </w:tcBorders>
          </w:tcPr>
          <w:p w14:paraId="177934E4"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1FEECD8C" w14:textId="77777777" w:rsidR="002C274D" w:rsidRPr="002C274D" w:rsidRDefault="002C274D" w:rsidP="002C274D">
            <w:pPr>
              <w:autoSpaceDE w:val="0"/>
              <w:autoSpaceDN w:val="0"/>
              <w:rPr>
                <w:noProof w:val="0"/>
                <w:lang w:val="en-US" w:eastAsia="ru-RU"/>
              </w:rPr>
            </w:pPr>
            <w:r w:rsidRPr="002C274D">
              <w:rPr>
                <w:noProof w:val="0"/>
                <w:lang w:val="en-US" w:eastAsia="ru-RU"/>
              </w:rPr>
              <w:t>0,5720</w:t>
            </w:r>
          </w:p>
        </w:tc>
        <w:tc>
          <w:tcPr>
            <w:tcW w:w="1417" w:type="dxa"/>
            <w:tcBorders>
              <w:top w:val="nil"/>
              <w:bottom w:val="single" w:sz="2" w:space="0" w:color="auto"/>
            </w:tcBorders>
          </w:tcPr>
          <w:p w14:paraId="2750289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932BDB7" w14:textId="77777777" w:rsidR="002C274D" w:rsidRPr="002C274D" w:rsidRDefault="002C274D" w:rsidP="002C274D">
            <w:pPr>
              <w:autoSpaceDE w:val="0"/>
              <w:autoSpaceDN w:val="0"/>
              <w:rPr>
                <w:noProof w:val="0"/>
                <w:lang w:val="en-US" w:eastAsia="ru-RU"/>
              </w:rPr>
            </w:pPr>
          </w:p>
        </w:tc>
      </w:tr>
      <w:tr w:rsidR="002C274D" w:rsidRPr="002C274D" w14:paraId="6968417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C83B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06532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9310060019920</w:t>
            </w:r>
          </w:p>
        </w:tc>
        <w:tc>
          <w:tcPr>
            <w:tcW w:w="3402" w:type="dxa"/>
            <w:gridSpan w:val="2"/>
            <w:tcBorders>
              <w:top w:val="nil"/>
              <w:bottom w:val="single" w:sz="2" w:space="0" w:color="auto"/>
            </w:tcBorders>
          </w:tcPr>
          <w:p w14:paraId="00B1F90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deservire</w:t>
            </w:r>
            <w:proofErr w:type="spellEnd"/>
            <w:r w:rsidRPr="002C274D">
              <w:rPr>
                <w:noProof w:val="0"/>
                <w:lang w:val="en-US" w:eastAsia="ru-RU"/>
              </w:rPr>
              <w:t xml:space="preserve"> CM</w:t>
            </w:r>
          </w:p>
        </w:tc>
        <w:tc>
          <w:tcPr>
            <w:tcW w:w="1134" w:type="dxa"/>
            <w:tcBorders>
              <w:top w:val="nil"/>
              <w:bottom w:val="single" w:sz="2" w:space="0" w:color="auto"/>
            </w:tcBorders>
          </w:tcPr>
          <w:p w14:paraId="46AB824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CB16D28" w14:textId="77777777" w:rsidR="002C274D" w:rsidRPr="002C274D" w:rsidRDefault="002C274D" w:rsidP="002C274D">
            <w:pPr>
              <w:autoSpaceDE w:val="0"/>
              <w:autoSpaceDN w:val="0"/>
              <w:rPr>
                <w:noProof w:val="0"/>
                <w:lang w:val="en-US" w:eastAsia="ru-RU"/>
              </w:rPr>
            </w:pPr>
            <w:r w:rsidRPr="002C274D">
              <w:rPr>
                <w:noProof w:val="0"/>
                <w:lang w:val="en-US" w:eastAsia="ru-RU"/>
              </w:rPr>
              <w:t>0,2000</w:t>
            </w:r>
          </w:p>
        </w:tc>
        <w:tc>
          <w:tcPr>
            <w:tcW w:w="1417" w:type="dxa"/>
            <w:tcBorders>
              <w:top w:val="nil"/>
              <w:bottom w:val="single" w:sz="2" w:space="0" w:color="auto"/>
            </w:tcBorders>
          </w:tcPr>
          <w:p w14:paraId="7DB55F8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1EF9F7" w14:textId="77777777" w:rsidR="002C274D" w:rsidRPr="002C274D" w:rsidRDefault="002C274D" w:rsidP="002C274D">
            <w:pPr>
              <w:autoSpaceDE w:val="0"/>
              <w:autoSpaceDN w:val="0"/>
              <w:rPr>
                <w:noProof w:val="0"/>
                <w:lang w:val="en-US" w:eastAsia="ru-RU"/>
              </w:rPr>
            </w:pPr>
          </w:p>
        </w:tc>
      </w:tr>
      <w:tr w:rsidR="002C274D" w:rsidRPr="002C274D" w14:paraId="6E57385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51A3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EADC6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7123010010200</w:t>
            </w:r>
          </w:p>
        </w:tc>
        <w:tc>
          <w:tcPr>
            <w:tcW w:w="3402" w:type="dxa"/>
            <w:gridSpan w:val="2"/>
            <w:tcBorders>
              <w:top w:val="nil"/>
              <w:bottom w:val="single" w:sz="2" w:space="0" w:color="auto"/>
            </w:tcBorders>
          </w:tcPr>
          <w:p w14:paraId="5C177A3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Betonist</w:t>
            </w:r>
            <w:proofErr w:type="spellEnd"/>
          </w:p>
        </w:tc>
        <w:tc>
          <w:tcPr>
            <w:tcW w:w="1134" w:type="dxa"/>
            <w:tcBorders>
              <w:top w:val="nil"/>
              <w:bottom w:val="single" w:sz="2" w:space="0" w:color="auto"/>
            </w:tcBorders>
          </w:tcPr>
          <w:p w14:paraId="0BB8A5C4"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45BC0780" w14:textId="77777777" w:rsidR="002C274D" w:rsidRPr="002C274D" w:rsidRDefault="002C274D" w:rsidP="002C274D">
            <w:pPr>
              <w:autoSpaceDE w:val="0"/>
              <w:autoSpaceDN w:val="0"/>
              <w:rPr>
                <w:noProof w:val="0"/>
                <w:lang w:val="en-US" w:eastAsia="ru-RU"/>
              </w:rPr>
            </w:pPr>
            <w:r w:rsidRPr="002C274D">
              <w:rPr>
                <w:noProof w:val="0"/>
                <w:lang w:val="en-US" w:eastAsia="ru-RU"/>
              </w:rPr>
              <w:t>0,0406</w:t>
            </w:r>
          </w:p>
        </w:tc>
        <w:tc>
          <w:tcPr>
            <w:tcW w:w="1417" w:type="dxa"/>
            <w:tcBorders>
              <w:top w:val="nil"/>
              <w:bottom w:val="single" w:sz="2" w:space="0" w:color="auto"/>
            </w:tcBorders>
          </w:tcPr>
          <w:p w14:paraId="5978954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203FEEB" w14:textId="77777777" w:rsidR="002C274D" w:rsidRPr="002C274D" w:rsidRDefault="002C274D" w:rsidP="002C274D">
            <w:pPr>
              <w:autoSpaceDE w:val="0"/>
              <w:autoSpaceDN w:val="0"/>
              <w:rPr>
                <w:noProof w:val="0"/>
                <w:lang w:val="en-US" w:eastAsia="ru-RU"/>
              </w:rPr>
            </w:pPr>
          </w:p>
        </w:tc>
      </w:tr>
      <w:tr w:rsidR="002C274D" w:rsidRPr="002C274D" w14:paraId="1C565C0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9399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9C2906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2666122800600</w:t>
            </w:r>
          </w:p>
        </w:tc>
        <w:tc>
          <w:tcPr>
            <w:tcW w:w="3402" w:type="dxa"/>
            <w:gridSpan w:val="2"/>
            <w:tcBorders>
              <w:top w:val="nil"/>
              <w:bottom w:val="single" w:sz="2" w:space="0" w:color="auto"/>
            </w:tcBorders>
          </w:tcPr>
          <w:p w14:paraId="582A6448" w14:textId="77777777" w:rsidR="002C274D" w:rsidRPr="002C274D" w:rsidRDefault="002C274D" w:rsidP="002C274D">
            <w:pPr>
              <w:autoSpaceDE w:val="0"/>
              <w:autoSpaceDN w:val="0"/>
              <w:rPr>
                <w:noProof w:val="0"/>
                <w:lang w:val="en-US" w:eastAsia="ru-RU"/>
              </w:rPr>
            </w:pPr>
            <w:proofErr w:type="gramStart"/>
            <w:r w:rsidRPr="002C274D">
              <w:rPr>
                <w:noProof w:val="0"/>
                <w:lang w:val="en-US" w:eastAsia="ru-RU"/>
              </w:rPr>
              <w:t xml:space="preserve">Element  </w:t>
            </w:r>
            <w:proofErr w:type="spellStart"/>
            <w:r w:rsidRPr="002C274D">
              <w:rPr>
                <w:noProof w:val="0"/>
                <w:lang w:val="en-US" w:eastAsia="ru-RU"/>
              </w:rPr>
              <w:t>prefabricat</w:t>
            </w:r>
            <w:proofErr w:type="spellEnd"/>
            <w:proofErr w:type="gramEnd"/>
          </w:p>
        </w:tc>
        <w:tc>
          <w:tcPr>
            <w:tcW w:w="1134" w:type="dxa"/>
            <w:tcBorders>
              <w:top w:val="nil"/>
              <w:bottom w:val="single" w:sz="2" w:space="0" w:color="auto"/>
            </w:tcBorders>
          </w:tcPr>
          <w:p w14:paraId="6D56061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18342B00" w14:textId="77777777" w:rsidR="002C274D" w:rsidRPr="002C274D" w:rsidRDefault="002C274D" w:rsidP="002C274D">
            <w:pPr>
              <w:autoSpaceDE w:val="0"/>
              <w:autoSpaceDN w:val="0"/>
              <w:rPr>
                <w:noProof w:val="0"/>
                <w:lang w:val="en-US" w:eastAsia="ru-RU"/>
              </w:rPr>
            </w:pPr>
            <w:r w:rsidRPr="002C274D">
              <w:rPr>
                <w:noProof w:val="0"/>
                <w:lang w:val="en-US" w:eastAsia="ru-RU"/>
              </w:rPr>
              <w:t>2,0200</w:t>
            </w:r>
          </w:p>
        </w:tc>
        <w:tc>
          <w:tcPr>
            <w:tcW w:w="1417" w:type="dxa"/>
            <w:tcBorders>
              <w:top w:val="nil"/>
              <w:bottom w:val="single" w:sz="2" w:space="0" w:color="auto"/>
            </w:tcBorders>
          </w:tcPr>
          <w:p w14:paraId="24624AA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9D7F171" w14:textId="77777777" w:rsidR="002C274D" w:rsidRPr="002C274D" w:rsidRDefault="002C274D" w:rsidP="002C274D">
            <w:pPr>
              <w:autoSpaceDE w:val="0"/>
              <w:autoSpaceDN w:val="0"/>
              <w:rPr>
                <w:noProof w:val="0"/>
                <w:lang w:val="en-US" w:eastAsia="ru-RU"/>
              </w:rPr>
            </w:pPr>
          </w:p>
        </w:tc>
      </w:tr>
      <w:tr w:rsidR="002C274D" w:rsidRPr="002C274D" w14:paraId="5ED7A41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1592E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B13BE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2663102100945</w:t>
            </w:r>
          </w:p>
        </w:tc>
        <w:tc>
          <w:tcPr>
            <w:tcW w:w="3402" w:type="dxa"/>
            <w:gridSpan w:val="2"/>
            <w:tcBorders>
              <w:top w:val="nil"/>
              <w:bottom w:val="single" w:sz="2" w:space="0" w:color="auto"/>
            </w:tcBorders>
          </w:tcPr>
          <w:p w14:paraId="6054B9A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Beton de </w:t>
            </w:r>
            <w:proofErr w:type="spellStart"/>
            <w:proofErr w:type="gramStart"/>
            <w:r w:rsidRPr="002C274D">
              <w:rPr>
                <w:noProof w:val="0"/>
                <w:lang w:val="en-US" w:eastAsia="ru-RU"/>
              </w:rPr>
              <w:t>ciment</w:t>
            </w:r>
            <w:proofErr w:type="spellEnd"/>
            <w:r w:rsidRPr="002C274D">
              <w:rPr>
                <w:noProof w:val="0"/>
                <w:lang w:val="en-US" w:eastAsia="ru-RU"/>
              </w:rPr>
              <w:t xml:space="preserve">  </w:t>
            </w:r>
            <w:proofErr w:type="spellStart"/>
            <w:r w:rsidRPr="002C274D">
              <w:rPr>
                <w:noProof w:val="0"/>
                <w:lang w:val="en-US" w:eastAsia="ru-RU"/>
              </w:rPr>
              <w:t>clasa</w:t>
            </w:r>
            <w:proofErr w:type="spellEnd"/>
            <w:proofErr w:type="gramEnd"/>
            <w:r w:rsidRPr="002C274D">
              <w:rPr>
                <w:noProof w:val="0"/>
                <w:lang w:val="en-US" w:eastAsia="ru-RU"/>
              </w:rPr>
              <w:t xml:space="preserve"> B12,5/M150</w:t>
            </w:r>
          </w:p>
        </w:tc>
        <w:tc>
          <w:tcPr>
            <w:tcW w:w="1134" w:type="dxa"/>
            <w:tcBorders>
              <w:top w:val="nil"/>
              <w:bottom w:val="single" w:sz="2" w:space="0" w:color="auto"/>
            </w:tcBorders>
          </w:tcPr>
          <w:p w14:paraId="2D642619"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76165768" w14:textId="77777777" w:rsidR="002C274D" w:rsidRPr="002C274D" w:rsidRDefault="002C274D" w:rsidP="002C274D">
            <w:pPr>
              <w:autoSpaceDE w:val="0"/>
              <w:autoSpaceDN w:val="0"/>
              <w:rPr>
                <w:noProof w:val="0"/>
                <w:lang w:val="en-US" w:eastAsia="ru-RU"/>
              </w:rPr>
            </w:pPr>
            <w:r w:rsidRPr="002C274D">
              <w:rPr>
                <w:noProof w:val="0"/>
                <w:lang w:val="en-US" w:eastAsia="ru-RU"/>
              </w:rPr>
              <w:t>0,0184</w:t>
            </w:r>
          </w:p>
        </w:tc>
        <w:tc>
          <w:tcPr>
            <w:tcW w:w="1417" w:type="dxa"/>
            <w:tcBorders>
              <w:top w:val="nil"/>
              <w:bottom w:val="single" w:sz="2" w:space="0" w:color="auto"/>
            </w:tcBorders>
          </w:tcPr>
          <w:p w14:paraId="5224382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28BF8E1" w14:textId="77777777" w:rsidR="002C274D" w:rsidRPr="002C274D" w:rsidRDefault="002C274D" w:rsidP="002C274D">
            <w:pPr>
              <w:autoSpaceDE w:val="0"/>
              <w:autoSpaceDN w:val="0"/>
              <w:rPr>
                <w:noProof w:val="0"/>
                <w:lang w:val="en-US" w:eastAsia="ru-RU"/>
              </w:rPr>
            </w:pPr>
          </w:p>
        </w:tc>
      </w:tr>
      <w:tr w:rsidR="002C274D" w:rsidRPr="002C274D" w14:paraId="02A4EAD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F8DE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CB2C40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2664102102010</w:t>
            </w:r>
          </w:p>
        </w:tc>
        <w:tc>
          <w:tcPr>
            <w:tcW w:w="3402" w:type="dxa"/>
            <w:gridSpan w:val="2"/>
            <w:tcBorders>
              <w:top w:val="nil"/>
              <w:bottom w:val="single" w:sz="2" w:space="0" w:color="auto"/>
            </w:tcBorders>
          </w:tcPr>
          <w:p w14:paraId="71184CB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Mortar </w:t>
            </w:r>
            <w:proofErr w:type="spellStart"/>
            <w:r w:rsidRPr="002C274D">
              <w:rPr>
                <w:noProof w:val="0"/>
                <w:lang w:val="en-US" w:eastAsia="ru-RU"/>
              </w:rPr>
              <w:t>ciment</w:t>
            </w:r>
            <w:proofErr w:type="spellEnd"/>
            <w:r w:rsidRPr="002C274D">
              <w:rPr>
                <w:noProof w:val="0"/>
                <w:lang w:val="en-US" w:eastAsia="ru-RU"/>
              </w:rPr>
              <w:t xml:space="preserve"> 100-T(</w:t>
            </w:r>
            <w:proofErr w:type="spellStart"/>
            <w:proofErr w:type="gramStart"/>
            <w:r w:rsidRPr="002C274D">
              <w:rPr>
                <w:noProof w:val="0"/>
                <w:lang w:val="en-US" w:eastAsia="ru-RU"/>
              </w:rPr>
              <w:t>pt.informatie</w:t>
            </w:r>
            <w:proofErr w:type="spellEnd"/>
            <w:proofErr w:type="gramEnd"/>
            <w:r w:rsidRPr="002C274D">
              <w:rPr>
                <w:noProof w:val="0"/>
                <w:lang w:val="en-US" w:eastAsia="ru-RU"/>
              </w:rPr>
              <w:t>)</w:t>
            </w:r>
          </w:p>
        </w:tc>
        <w:tc>
          <w:tcPr>
            <w:tcW w:w="1134" w:type="dxa"/>
            <w:tcBorders>
              <w:top w:val="nil"/>
              <w:bottom w:val="single" w:sz="2" w:space="0" w:color="auto"/>
            </w:tcBorders>
          </w:tcPr>
          <w:p w14:paraId="4C42E2AA"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3CFE6ECC" w14:textId="77777777" w:rsidR="002C274D" w:rsidRPr="002C274D" w:rsidRDefault="002C274D" w:rsidP="002C274D">
            <w:pPr>
              <w:autoSpaceDE w:val="0"/>
              <w:autoSpaceDN w:val="0"/>
              <w:rPr>
                <w:noProof w:val="0"/>
                <w:lang w:val="en-US" w:eastAsia="ru-RU"/>
              </w:rPr>
            </w:pPr>
            <w:r w:rsidRPr="002C274D">
              <w:rPr>
                <w:noProof w:val="0"/>
                <w:lang w:val="en-US" w:eastAsia="ru-RU"/>
              </w:rPr>
              <w:t>0,0186</w:t>
            </w:r>
          </w:p>
        </w:tc>
        <w:tc>
          <w:tcPr>
            <w:tcW w:w="1417" w:type="dxa"/>
            <w:tcBorders>
              <w:top w:val="nil"/>
              <w:bottom w:val="single" w:sz="2" w:space="0" w:color="auto"/>
            </w:tcBorders>
          </w:tcPr>
          <w:p w14:paraId="07ED563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7102D41" w14:textId="77777777" w:rsidR="002C274D" w:rsidRPr="002C274D" w:rsidRDefault="002C274D" w:rsidP="002C274D">
            <w:pPr>
              <w:autoSpaceDE w:val="0"/>
              <w:autoSpaceDN w:val="0"/>
              <w:rPr>
                <w:noProof w:val="0"/>
                <w:lang w:val="en-US" w:eastAsia="ru-RU"/>
              </w:rPr>
            </w:pPr>
          </w:p>
        </w:tc>
      </w:tr>
      <w:tr w:rsidR="002C274D" w:rsidRPr="002C274D" w14:paraId="3DC3887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D1CD8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C5F62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2010102904340</w:t>
            </w:r>
          </w:p>
        </w:tc>
        <w:tc>
          <w:tcPr>
            <w:tcW w:w="3402" w:type="dxa"/>
            <w:gridSpan w:val="2"/>
            <w:tcBorders>
              <w:top w:val="nil"/>
              <w:bottom w:val="single" w:sz="2" w:space="0" w:color="auto"/>
            </w:tcBorders>
          </w:tcPr>
          <w:p w14:paraId="678125A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Dulapi</w:t>
            </w:r>
            <w:proofErr w:type="spellEnd"/>
            <w:r w:rsidRPr="002C274D">
              <w:rPr>
                <w:noProof w:val="0"/>
                <w:lang w:val="en-US" w:eastAsia="ru-RU"/>
              </w:rPr>
              <w:t xml:space="preserve"> de </w:t>
            </w:r>
            <w:proofErr w:type="spellStart"/>
            <w:r w:rsidRPr="002C274D">
              <w:rPr>
                <w:noProof w:val="0"/>
                <w:lang w:val="en-US" w:eastAsia="ru-RU"/>
              </w:rPr>
              <w:t>rasinoase</w:t>
            </w:r>
            <w:proofErr w:type="spellEnd"/>
          </w:p>
        </w:tc>
        <w:tc>
          <w:tcPr>
            <w:tcW w:w="1134" w:type="dxa"/>
            <w:tcBorders>
              <w:top w:val="nil"/>
              <w:bottom w:val="single" w:sz="2" w:space="0" w:color="auto"/>
            </w:tcBorders>
          </w:tcPr>
          <w:p w14:paraId="608E4D0A"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4E2E559E"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6297783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7EB0249" w14:textId="77777777" w:rsidR="002C274D" w:rsidRPr="002C274D" w:rsidRDefault="002C274D" w:rsidP="002C274D">
            <w:pPr>
              <w:autoSpaceDE w:val="0"/>
              <w:autoSpaceDN w:val="0"/>
              <w:rPr>
                <w:noProof w:val="0"/>
                <w:lang w:val="en-US" w:eastAsia="ru-RU"/>
              </w:rPr>
            </w:pPr>
          </w:p>
        </w:tc>
      </w:tr>
      <w:tr w:rsidR="002C274D" w:rsidRPr="002C274D" w14:paraId="04CDB7D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7A7F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AD4251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2651122100403</w:t>
            </w:r>
          </w:p>
        </w:tc>
        <w:tc>
          <w:tcPr>
            <w:tcW w:w="3402" w:type="dxa"/>
            <w:gridSpan w:val="2"/>
            <w:tcBorders>
              <w:top w:val="nil"/>
              <w:bottom w:val="single" w:sz="2" w:space="0" w:color="auto"/>
            </w:tcBorders>
          </w:tcPr>
          <w:p w14:paraId="679FEC8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Ciment </w:t>
            </w:r>
            <w:proofErr w:type="spellStart"/>
            <w:r w:rsidRPr="002C274D">
              <w:rPr>
                <w:noProof w:val="0"/>
                <w:lang w:val="en-US" w:eastAsia="ru-RU"/>
              </w:rPr>
              <w:t>metalurgic</w:t>
            </w:r>
            <w:proofErr w:type="spellEnd"/>
            <w:r w:rsidRPr="002C274D">
              <w:rPr>
                <w:noProof w:val="0"/>
                <w:lang w:val="en-US" w:eastAsia="ru-RU"/>
              </w:rPr>
              <w:t xml:space="preserve"> M 30 </w:t>
            </w:r>
            <w:proofErr w:type="spellStart"/>
            <w:r w:rsidRPr="002C274D">
              <w:rPr>
                <w:noProof w:val="0"/>
                <w:lang w:val="en-US" w:eastAsia="ru-RU"/>
              </w:rPr>
              <w:t>saci</w:t>
            </w:r>
            <w:proofErr w:type="spellEnd"/>
            <w:r w:rsidRPr="002C274D">
              <w:rPr>
                <w:noProof w:val="0"/>
                <w:lang w:val="en-US" w:eastAsia="ru-RU"/>
              </w:rPr>
              <w:t xml:space="preserve"> </w:t>
            </w:r>
          </w:p>
        </w:tc>
        <w:tc>
          <w:tcPr>
            <w:tcW w:w="1134" w:type="dxa"/>
            <w:tcBorders>
              <w:top w:val="nil"/>
              <w:bottom w:val="single" w:sz="2" w:space="0" w:color="auto"/>
            </w:tcBorders>
          </w:tcPr>
          <w:p w14:paraId="7D42A72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1144DE8" w14:textId="77777777" w:rsidR="002C274D" w:rsidRPr="002C274D" w:rsidRDefault="002C274D" w:rsidP="002C274D">
            <w:pPr>
              <w:autoSpaceDE w:val="0"/>
              <w:autoSpaceDN w:val="0"/>
              <w:rPr>
                <w:noProof w:val="0"/>
                <w:lang w:val="en-US" w:eastAsia="ru-RU"/>
              </w:rPr>
            </w:pPr>
            <w:r w:rsidRPr="002C274D">
              <w:rPr>
                <w:noProof w:val="0"/>
                <w:lang w:val="en-US" w:eastAsia="ru-RU"/>
              </w:rPr>
              <w:t>11,2000</w:t>
            </w:r>
          </w:p>
        </w:tc>
        <w:tc>
          <w:tcPr>
            <w:tcW w:w="1417" w:type="dxa"/>
            <w:tcBorders>
              <w:top w:val="nil"/>
              <w:bottom w:val="single" w:sz="2" w:space="0" w:color="auto"/>
            </w:tcBorders>
          </w:tcPr>
          <w:p w14:paraId="02FD67C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E82A3AB" w14:textId="77777777" w:rsidR="002C274D" w:rsidRPr="002C274D" w:rsidRDefault="002C274D" w:rsidP="002C274D">
            <w:pPr>
              <w:autoSpaceDE w:val="0"/>
              <w:autoSpaceDN w:val="0"/>
              <w:rPr>
                <w:noProof w:val="0"/>
                <w:lang w:val="en-US" w:eastAsia="ru-RU"/>
              </w:rPr>
            </w:pPr>
          </w:p>
        </w:tc>
      </w:tr>
      <w:tr w:rsidR="002C274D" w:rsidRPr="002C274D" w14:paraId="672C38B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18C3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3DECA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1421102200577</w:t>
            </w:r>
          </w:p>
        </w:tc>
        <w:tc>
          <w:tcPr>
            <w:tcW w:w="3402" w:type="dxa"/>
            <w:gridSpan w:val="2"/>
            <w:tcBorders>
              <w:top w:val="nil"/>
              <w:bottom w:val="single" w:sz="2" w:space="0" w:color="auto"/>
            </w:tcBorders>
          </w:tcPr>
          <w:p w14:paraId="69ACC37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Nisip </w:t>
            </w:r>
            <w:proofErr w:type="spellStart"/>
            <w:r w:rsidRPr="002C274D">
              <w:rPr>
                <w:noProof w:val="0"/>
                <w:lang w:val="en-US" w:eastAsia="ru-RU"/>
              </w:rPr>
              <w:t>sortat</w:t>
            </w:r>
            <w:proofErr w:type="spellEnd"/>
            <w:r w:rsidRPr="002C274D">
              <w:rPr>
                <w:noProof w:val="0"/>
                <w:lang w:val="en-US" w:eastAsia="ru-RU"/>
              </w:rPr>
              <w:t xml:space="preserve"> de </w:t>
            </w:r>
            <w:proofErr w:type="spellStart"/>
            <w:r w:rsidRPr="002C274D">
              <w:rPr>
                <w:noProof w:val="0"/>
                <w:lang w:val="en-US" w:eastAsia="ru-RU"/>
              </w:rPr>
              <w:t>riu</w:t>
            </w:r>
            <w:proofErr w:type="spellEnd"/>
            <w:r w:rsidRPr="002C274D">
              <w:rPr>
                <w:noProof w:val="0"/>
                <w:lang w:val="en-US" w:eastAsia="ru-RU"/>
              </w:rPr>
              <w:t xml:space="preserve"> 0,0-0,7 mm</w:t>
            </w:r>
          </w:p>
        </w:tc>
        <w:tc>
          <w:tcPr>
            <w:tcW w:w="1134" w:type="dxa"/>
            <w:tcBorders>
              <w:top w:val="nil"/>
              <w:bottom w:val="single" w:sz="2" w:space="0" w:color="auto"/>
            </w:tcBorders>
          </w:tcPr>
          <w:p w14:paraId="23D3B5A7"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0BEC8018" w14:textId="77777777" w:rsidR="002C274D" w:rsidRPr="002C274D" w:rsidRDefault="002C274D" w:rsidP="002C274D">
            <w:pPr>
              <w:autoSpaceDE w:val="0"/>
              <w:autoSpaceDN w:val="0"/>
              <w:rPr>
                <w:noProof w:val="0"/>
                <w:lang w:val="en-US" w:eastAsia="ru-RU"/>
              </w:rPr>
            </w:pPr>
            <w:r w:rsidRPr="002C274D">
              <w:rPr>
                <w:noProof w:val="0"/>
                <w:lang w:val="en-US" w:eastAsia="ru-RU"/>
              </w:rPr>
              <w:t>0,0356</w:t>
            </w:r>
          </w:p>
        </w:tc>
        <w:tc>
          <w:tcPr>
            <w:tcW w:w="1417" w:type="dxa"/>
            <w:tcBorders>
              <w:top w:val="nil"/>
              <w:bottom w:val="single" w:sz="2" w:space="0" w:color="auto"/>
            </w:tcBorders>
          </w:tcPr>
          <w:p w14:paraId="0AFAC39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12DDAB5" w14:textId="77777777" w:rsidR="002C274D" w:rsidRPr="002C274D" w:rsidRDefault="002C274D" w:rsidP="002C274D">
            <w:pPr>
              <w:autoSpaceDE w:val="0"/>
              <w:autoSpaceDN w:val="0"/>
              <w:rPr>
                <w:noProof w:val="0"/>
                <w:lang w:val="en-US" w:eastAsia="ru-RU"/>
              </w:rPr>
            </w:pPr>
          </w:p>
        </w:tc>
      </w:tr>
      <w:tr w:rsidR="002C274D" w:rsidRPr="002C274D" w14:paraId="4CF385A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8414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43C621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1421102200227</w:t>
            </w:r>
          </w:p>
        </w:tc>
        <w:tc>
          <w:tcPr>
            <w:tcW w:w="3402" w:type="dxa"/>
            <w:gridSpan w:val="2"/>
            <w:tcBorders>
              <w:top w:val="nil"/>
              <w:bottom w:val="single" w:sz="2" w:space="0" w:color="auto"/>
            </w:tcBorders>
          </w:tcPr>
          <w:p w14:paraId="2B8BA90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Pietris</w:t>
            </w:r>
            <w:proofErr w:type="spellEnd"/>
            <w:r w:rsidRPr="002C274D">
              <w:rPr>
                <w:noProof w:val="0"/>
                <w:lang w:val="en-US" w:eastAsia="ru-RU"/>
              </w:rPr>
              <w:t xml:space="preserve"> </w:t>
            </w:r>
          </w:p>
        </w:tc>
        <w:tc>
          <w:tcPr>
            <w:tcW w:w="1134" w:type="dxa"/>
            <w:tcBorders>
              <w:top w:val="nil"/>
              <w:bottom w:val="single" w:sz="2" w:space="0" w:color="auto"/>
            </w:tcBorders>
          </w:tcPr>
          <w:p w14:paraId="27E1475E"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087BAD5B" w14:textId="77777777" w:rsidR="002C274D" w:rsidRPr="002C274D" w:rsidRDefault="002C274D" w:rsidP="002C274D">
            <w:pPr>
              <w:autoSpaceDE w:val="0"/>
              <w:autoSpaceDN w:val="0"/>
              <w:rPr>
                <w:noProof w:val="0"/>
                <w:lang w:val="en-US" w:eastAsia="ru-RU"/>
              </w:rPr>
            </w:pPr>
            <w:r w:rsidRPr="002C274D">
              <w:rPr>
                <w:noProof w:val="0"/>
                <w:lang w:val="en-US" w:eastAsia="ru-RU"/>
              </w:rPr>
              <w:t>0,0126</w:t>
            </w:r>
          </w:p>
        </w:tc>
        <w:tc>
          <w:tcPr>
            <w:tcW w:w="1417" w:type="dxa"/>
            <w:tcBorders>
              <w:top w:val="nil"/>
              <w:bottom w:val="single" w:sz="2" w:space="0" w:color="auto"/>
            </w:tcBorders>
          </w:tcPr>
          <w:p w14:paraId="0BB6251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5BADE6A" w14:textId="77777777" w:rsidR="002C274D" w:rsidRPr="002C274D" w:rsidRDefault="002C274D" w:rsidP="002C274D">
            <w:pPr>
              <w:autoSpaceDE w:val="0"/>
              <w:autoSpaceDN w:val="0"/>
              <w:rPr>
                <w:noProof w:val="0"/>
                <w:lang w:val="en-US" w:eastAsia="ru-RU"/>
              </w:rPr>
            </w:pPr>
          </w:p>
        </w:tc>
      </w:tr>
      <w:tr w:rsidR="002C274D" w:rsidRPr="002C274D" w14:paraId="7F96386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AA51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17C4C4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4100126202818</w:t>
            </w:r>
          </w:p>
        </w:tc>
        <w:tc>
          <w:tcPr>
            <w:tcW w:w="3402" w:type="dxa"/>
            <w:gridSpan w:val="2"/>
            <w:tcBorders>
              <w:top w:val="nil"/>
              <w:bottom w:val="single" w:sz="2" w:space="0" w:color="auto"/>
            </w:tcBorders>
          </w:tcPr>
          <w:p w14:paraId="48863ED7" w14:textId="77777777" w:rsidR="002C274D" w:rsidRPr="002C274D" w:rsidRDefault="002C274D" w:rsidP="002C274D">
            <w:pPr>
              <w:autoSpaceDE w:val="0"/>
              <w:autoSpaceDN w:val="0"/>
              <w:rPr>
                <w:noProof w:val="0"/>
                <w:lang w:val="en-US" w:eastAsia="ru-RU"/>
              </w:rPr>
            </w:pPr>
            <w:r w:rsidRPr="002C274D">
              <w:rPr>
                <w:noProof w:val="0"/>
                <w:lang w:val="en-US" w:eastAsia="ru-RU"/>
              </w:rPr>
              <w:t>Apa</w:t>
            </w:r>
          </w:p>
        </w:tc>
        <w:tc>
          <w:tcPr>
            <w:tcW w:w="1134" w:type="dxa"/>
            <w:tcBorders>
              <w:top w:val="nil"/>
              <w:bottom w:val="single" w:sz="2" w:space="0" w:color="auto"/>
            </w:tcBorders>
          </w:tcPr>
          <w:p w14:paraId="6125A73A"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7C8D5633"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5530E59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FE42CC4" w14:textId="77777777" w:rsidR="002C274D" w:rsidRPr="002C274D" w:rsidRDefault="002C274D" w:rsidP="002C274D">
            <w:pPr>
              <w:autoSpaceDE w:val="0"/>
              <w:autoSpaceDN w:val="0"/>
              <w:rPr>
                <w:noProof w:val="0"/>
                <w:lang w:val="en-US" w:eastAsia="ru-RU"/>
              </w:rPr>
            </w:pPr>
          </w:p>
        </w:tc>
      </w:tr>
      <w:tr w:rsidR="002C274D" w:rsidRPr="002C274D" w14:paraId="7683A9D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F12D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482EEA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3410520006752</w:t>
            </w:r>
          </w:p>
        </w:tc>
        <w:tc>
          <w:tcPr>
            <w:tcW w:w="3402" w:type="dxa"/>
            <w:gridSpan w:val="2"/>
            <w:tcBorders>
              <w:top w:val="nil"/>
              <w:bottom w:val="single" w:sz="2" w:space="0" w:color="auto"/>
            </w:tcBorders>
          </w:tcPr>
          <w:p w14:paraId="7E0AD5C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Automacara</w:t>
            </w:r>
            <w:proofErr w:type="spellEnd"/>
            <w:r w:rsidRPr="002C274D">
              <w:rPr>
                <w:noProof w:val="0"/>
                <w:lang w:val="en-US" w:eastAsia="ru-RU"/>
              </w:rPr>
              <w:t xml:space="preserve"> 6 - 10 </w:t>
            </w:r>
            <w:proofErr w:type="spellStart"/>
            <w:r w:rsidRPr="002C274D">
              <w:rPr>
                <w:noProof w:val="0"/>
                <w:lang w:val="en-US" w:eastAsia="ru-RU"/>
              </w:rPr>
              <w:t>tf</w:t>
            </w:r>
            <w:proofErr w:type="spellEnd"/>
          </w:p>
        </w:tc>
        <w:tc>
          <w:tcPr>
            <w:tcW w:w="1134" w:type="dxa"/>
            <w:tcBorders>
              <w:top w:val="nil"/>
              <w:bottom w:val="single" w:sz="2" w:space="0" w:color="auto"/>
            </w:tcBorders>
          </w:tcPr>
          <w:p w14:paraId="00B94F2E"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01F3741" w14:textId="77777777" w:rsidR="002C274D" w:rsidRPr="002C274D" w:rsidRDefault="002C274D" w:rsidP="002C274D">
            <w:pPr>
              <w:autoSpaceDE w:val="0"/>
              <w:autoSpaceDN w:val="0"/>
              <w:rPr>
                <w:noProof w:val="0"/>
                <w:lang w:val="en-US" w:eastAsia="ru-RU"/>
              </w:rPr>
            </w:pPr>
            <w:r w:rsidRPr="002C274D">
              <w:rPr>
                <w:noProof w:val="0"/>
                <w:lang w:val="en-US" w:eastAsia="ru-RU"/>
              </w:rPr>
              <w:t>0,2660</w:t>
            </w:r>
          </w:p>
        </w:tc>
        <w:tc>
          <w:tcPr>
            <w:tcW w:w="1417" w:type="dxa"/>
            <w:tcBorders>
              <w:top w:val="nil"/>
              <w:bottom w:val="single" w:sz="2" w:space="0" w:color="auto"/>
            </w:tcBorders>
          </w:tcPr>
          <w:p w14:paraId="2897A48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C8F0A1C" w14:textId="77777777" w:rsidR="002C274D" w:rsidRPr="002C274D" w:rsidRDefault="002C274D" w:rsidP="002C274D">
            <w:pPr>
              <w:autoSpaceDE w:val="0"/>
              <w:autoSpaceDN w:val="0"/>
              <w:rPr>
                <w:noProof w:val="0"/>
                <w:lang w:val="en-US" w:eastAsia="ru-RU"/>
              </w:rPr>
            </w:pPr>
          </w:p>
        </w:tc>
      </w:tr>
      <w:tr w:rsidR="002C274D" w:rsidRPr="002C274D" w14:paraId="0F900EF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6820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E863A8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2952270004000</w:t>
            </w:r>
          </w:p>
        </w:tc>
        <w:tc>
          <w:tcPr>
            <w:tcW w:w="3402" w:type="dxa"/>
            <w:gridSpan w:val="2"/>
            <w:tcBorders>
              <w:top w:val="nil"/>
              <w:bottom w:val="single" w:sz="2" w:space="0" w:color="auto"/>
            </w:tcBorders>
          </w:tcPr>
          <w:p w14:paraId="5E7F2E0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Malaxor</w:t>
            </w:r>
            <w:proofErr w:type="spellEnd"/>
          </w:p>
        </w:tc>
        <w:tc>
          <w:tcPr>
            <w:tcW w:w="1134" w:type="dxa"/>
            <w:tcBorders>
              <w:top w:val="nil"/>
              <w:bottom w:val="single" w:sz="2" w:space="0" w:color="auto"/>
            </w:tcBorders>
          </w:tcPr>
          <w:p w14:paraId="50164B4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2523F6E" w14:textId="77777777" w:rsidR="002C274D" w:rsidRPr="002C274D" w:rsidRDefault="002C274D" w:rsidP="002C274D">
            <w:pPr>
              <w:autoSpaceDE w:val="0"/>
              <w:autoSpaceDN w:val="0"/>
              <w:rPr>
                <w:noProof w:val="0"/>
                <w:lang w:val="en-US" w:eastAsia="ru-RU"/>
              </w:rPr>
            </w:pPr>
            <w:r w:rsidRPr="002C274D">
              <w:rPr>
                <w:noProof w:val="0"/>
                <w:lang w:val="en-US" w:eastAsia="ru-RU"/>
              </w:rPr>
              <w:t>0,0120</w:t>
            </w:r>
          </w:p>
        </w:tc>
        <w:tc>
          <w:tcPr>
            <w:tcW w:w="1417" w:type="dxa"/>
            <w:tcBorders>
              <w:top w:val="nil"/>
              <w:bottom w:val="single" w:sz="2" w:space="0" w:color="auto"/>
            </w:tcBorders>
          </w:tcPr>
          <w:p w14:paraId="28581CA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74F12C6" w14:textId="77777777" w:rsidR="002C274D" w:rsidRPr="002C274D" w:rsidRDefault="002C274D" w:rsidP="002C274D">
            <w:pPr>
              <w:autoSpaceDE w:val="0"/>
              <w:autoSpaceDN w:val="0"/>
              <w:rPr>
                <w:noProof w:val="0"/>
                <w:lang w:val="en-US" w:eastAsia="ru-RU"/>
              </w:rPr>
            </w:pPr>
          </w:p>
        </w:tc>
      </w:tr>
      <w:tr w:rsidR="002C274D" w:rsidRPr="002C274D" w14:paraId="0F72078C" w14:textId="77777777" w:rsidTr="005945B0">
        <w:trPr>
          <w:trHeight w:val="340"/>
        </w:trPr>
        <w:tc>
          <w:tcPr>
            <w:tcW w:w="709" w:type="dxa"/>
            <w:tcBorders>
              <w:top w:val="nil"/>
              <w:left w:val="single" w:sz="6" w:space="0" w:color="auto"/>
              <w:bottom w:val="nil"/>
              <w:right w:val="nil"/>
            </w:tcBorders>
          </w:tcPr>
          <w:p w14:paraId="249A2BA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89D2C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767003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5803078"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1D05A6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12960C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B72D569" w14:textId="77777777" w:rsidR="002C274D" w:rsidRPr="002C274D" w:rsidRDefault="002C274D" w:rsidP="002C274D">
            <w:pPr>
              <w:autoSpaceDE w:val="0"/>
              <w:autoSpaceDN w:val="0"/>
              <w:rPr>
                <w:noProof w:val="0"/>
                <w:lang w:val="en-US" w:eastAsia="ru-RU"/>
              </w:rPr>
            </w:pPr>
          </w:p>
        </w:tc>
      </w:tr>
      <w:tr w:rsidR="002C274D" w:rsidRPr="002C274D" w14:paraId="18AD03B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836A4" w14:textId="77777777" w:rsidR="002C274D" w:rsidRPr="002C274D" w:rsidRDefault="002C274D" w:rsidP="002C274D">
            <w:pPr>
              <w:autoSpaceDE w:val="0"/>
              <w:autoSpaceDN w:val="0"/>
              <w:rPr>
                <w:noProof w:val="0"/>
                <w:lang w:val="en-US" w:eastAsia="ru-RU"/>
              </w:rPr>
            </w:pPr>
            <w:r w:rsidRPr="002C274D">
              <w:rPr>
                <w:noProof w:val="0"/>
                <w:lang w:val="en-US" w:eastAsia="ru-RU"/>
              </w:rPr>
              <w:t>56</w:t>
            </w:r>
          </w:p>
        </w:tc>
        <w:tc>
          <w:tcPr>
            <w:tcW w:w="1276" w:type="dxa"/>
            <w:gridSpan w:val="2"/>
            <w:tcBorders>
              <w:top w:val="single" w:sz="4" w:space="0" w:color="auto"/>
              <w:bottom w:val="single" w:sz="4" w:space="0" w:color="auto"/>
            </w:tcBorders>
          </w:tcPr>
          <w:p w14:paraId="7E74EE9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6F12B5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D18430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Bloc de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ФБС 12.3.6-Т</w:t>
            </w:r>
            <w:r w:rsidRPr="002C274D">
              <w:rPr>
                <w:rFonts w:ascii="Times New Roman CYR" w:hAnsi="Times New Roman CYR" w:cs="Times New Roman CYR"/>
                <w:noProof w:val="0"/>
                <w:sz w:val="16"/>
                <w:szCs w:val="16"/>
                <w:lang w:val="en-US" w:eastAsia="ru-RU"/>
              </w:rPr>
              <w:t xml:space="preserve"> </w:t>
            </w:r>
          </w:p>
          <w:p w14:paraId="36D14E7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6BD32E2"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355CC4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4,0000</w:t>
            </w:r>
          </w:p>
          <w:p w14:paraId="3D8AF19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66355C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BDE4293" w14:textId="77777777" w:rsidR="002C274D" w:rsidRPr="002C274D" w:rsidRDefault="002C274D" w:rsidP="002C274D">
            <w:pPr>
              <w:autoSpaceDE w:val="0"/>
              <w:autoSpaceDN w:val="0"/>
              <w:jc w:val="center"/>
              <w:rPr>
                <w:noProof w:val="0"/>
                <w:lang w:val="en-US" w:eastAsia="ru-RU"/>
              </w:rPr>
            </w:pPr>
          </w:p>
        </w:tc>
      </w:tr>
      <w:tr w:rsidR="002C274D" w:rsidRPr="002C274D" w14:paraId="354F5E2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3E56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935B36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00071</w:t>
            </w:r>
          </w:p>
        </w:tc>
        <w:tc>
          <w:tcPr>
            <w:tcW w:w="3402" w:type="dxa"/>
            <w:gridSpan w:val="2"/>
            <w:tcBorders>
              <w:top w:val="nil"/>
              <w:bottom w:val="single" w:sz="2" w:space="0" w:color="auto"/>
            </w:tcBorders>
          </w:tcPr>
          <w:p w14:paraId="5C2F8B3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Bloc de </w:t>
            </w:r>
            <w:proofErr w:type="spellStart"/>
            <w:r w:rsidRPr="002C274D">
              <w:rPr>
                <w:noProof w:val="0"/>
                <w:lang w:val="en-US" w:eastAsia="ru-RU"/>
              </w:rPr>
              <w:t>beton</w:t>
            </w:r>
            <w:proofErr w:type="spellEnd"/>
            <w:r w:rsidRPr="002C274D">
              <w:rPr>
                <w:noProof w:val="0"/>
                <w:lang w:val="en-US" w:eastAsia="ru-RU"/>
              </w:rPr>
              <w:t xml:space="preserve"> </w:t>
            </w:r>
            <w:proofErr w:type="spellStart"/>
            <w:r w:rsidRPr="002C274D">
              <w:rPr>
                <w:noProof w:val="0"/>
                <w:lang w:val="en-US" w:eastAsia="ru-RU"/>
              </w:rPr>
              <w:t>armat</w:t>
            </w:r>
            <w:proofErr w:type="spellEnd"/>
            <w:r w:rsidRPr="002C274D">
              <w:rPr>
                <w:noProof w:val="0"/>
                <w:lang w:val="en-US" w:eastAsia="ru-RU"/>
              </w:rPr>
              <w:t xml:space="preserve"> ФБС 12.3.6-Т</w:t>
            </w:r>
          </w:p>
        </w:tc>
        <w:tc>
          <w:tcPr>
            <w:tcW w:w="1134" w:type="dxa"/>
            <w:tcBorders>
              <w:top w:val="nil"/>
              <w:bottom w:val="single" w:sz="2" w:space="0" w:color="auto"/>
            </w:tcBorders>
          </w:tcPr>
          <w:p w14:paraId="26FBD9C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6DE6E40" w14:textId="77777777" w:rsidR="002C274D" w:rsidRPr="002C274D" w:rsidRDefault="002C274D" w:rsidP="002C274D">
            <w:pPr>
              <w:autoSpaceDE w:val="0"/>
              <w:autoSpaceDN w:val="0"/>
              <w:rPr>
                <w:noProof w:val="0"/>
                <w:lang w:val="en-US" w:eastAsia="ru-RU"/>
              </w:rPr>
            </w:pPr>
            <w:r w:rsidRPr="002C274D">
              <w:rPr>
                <w:noProof w:val="0"/>
                <w:lang w:val="en-US" w:eastAsia="ru-RU"/>
              </w:rPr>
              <w:t>4,0000</w:t>
            </w:r>
          </w:p>
        </w:tc>
        <w:tc>
          <w:tcPr>
            <w:tcW w:w="1417" w:type="dxa"/>
            <w:tcBorders>
              <w:top w:val="nil"/>
              <w:bottom w:val="single" w:sz="2" w:space="0" w:color="auto"/>
            </w:tcBorders>
          </w:tcPr>
          <w:p w14:paraId="3E38679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4EBCE20" w14:textId="77777777" w:rsidR="002C274D" w:rsidRPr="002C274D" w:rsidRDefault="002C274D" w:rsidP="002C274D">
            <w:pPr>
              <w:autoSpaceDE w:val="0"/>
              <w:autoSpaceDN w:val="0"/>
              <w:rPr>
                <w:noProof w:val="0"/>
                <w:lang w:val="en-US" w:eastAsia="ru-RU"/>
              </w:rPr>
            </w:pPr>
          </w:p>
        </w:tc>
      </w:tr>
      <w:tr w:rsidR="002C274D" w:rsidRPr="002C274D" w14:paraId="24AFD764" w14:textId="77777777" w:rsidTr="005945B0">
        <w:trPr>
          <w:trHeight w:val="340"/>
        </w:trPr>
        <w:tc>
          <w:tcPr>
            <w:tcW w:w="709" w:type="dxa"/>
            <w:tcBorders>
              <w:top w:val="nil"/>
              <w:left w:val="single" w:sz="6" w:space="0" w:color="auto"/>
              <w:bottom w:val="nil"/>
              <w:right w:val="nil"/>
            </w:tcBorders>
          </w:tcPr>
          <w:p w14:paraId="40DC687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A09D0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6B61DA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9C0A9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44E75C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1084A7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61DEA3B" w14:textId="77777777" w:rsidR="002C274D" w:rsidRPr="002C274D" w:rsidRDefault="002C274D" w:rsidP="002C274D">
            <w:pPr>
              <w:autoSpaceDE w:val="0"/>
              <w:autoSpaceDN w:val="0"/>
              <w:rPr>
                <w:noProof w:val="0"/>
                <w:lang w:val="en-US" w:eastAsia="ru-RU"/>
              </w:rPr>
            </w:pPr>
          </w:p>
        </w:tc>
      </w:tr>
      <w:tr w:rsidR="002C274D" w:rsidRPr="002C274D" w14:paraId="3FD12964"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6D7C5" w14:textId="77777777" w:rsidR="002C274D" w:rsidRPr="002C274D" w:rsidRDefault="002C274D" w:rsidP="002C274D">
            <w:pPr>
              <w:autoSpaceDE w:val="0"/>
              <w:autoSpaceDN w:val="0"/>
              <w:rPr>
                <w:noProof w:val="0"/>
                <w:lang w:val="en-US" w:eastAsia="ru-RU"/>
              </w:rPr>
            </w:pPr>
            <w:r w:rsidRPr="002C274D">
              <w:rPr>
                <w:noProof w:val="0"/>
                <w:lang w:val="en-US" w:eastAsia="ru-RU"/>
              </w:rPr>
              <w:t>57</w:t>
            </w:r>
          </w:p>
        </w:tc>
        <w:tc>
          <w:tcPr>
            <w:tcW w:w="1276" w:type="dxa"/>
            <w:gridSpan w:val="2"/>
            <w:tcBorders>
              <w:top w:val="single" w:sz="4" w:space="0" w:color="auto"/>
              <w:bottom w:val="single" w:sz="4" w:space="0" w:color="auto"/>
            </w:tcBorders>
          </w:tcPr>
          <w:p w14:paraId="1AF05C23" w14:textId="77777777" w:rsidR="002C274D" w:rsidRPr="002C274D" w:rsidRDefault="002C274D" w:rsidP="002C274D">
            <w:pPr>
              <w:autoSpaceDE w:val="0"/>
              <w:autoSpaceDN w:val="0"/>
              <w:rPr>
                <w:noProof w:val="0"/>
                <w:lang w:val="en-US" w:eastAsia="ru-RU"/>
              </w:rPr>
            </w:pPr>
            <w:r w:rsidRPr="002C274D">
              <w:rPr>
                <w:noProof w:val="0"/>
                <w:lang w:val="en-US" w:eastAsia="ru-RU"/>
              </w:rPr>
              <w:t>TsC54A</w:t>
            </w:r>
          </w:p>
          <w:p w14:paraId="120B6DB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B7C54B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Strat de </w:t>
            </w:r>
            <w:proofErr w:type="spellStart"/>
            <w:r w:rsidRPr="002C274D">
              <w:rPr>
                <w:noProof w:val="0"/>
                <w:lang w:val="en-US" w:eastAsia="ru-RU"/>
              </w:rPr>
              <w:t>fundatie</w:t>
            </w:r>
            <w:proofErr w:type="spellEnd"/>
            <w:r w:rsidRPr="002C274D">
              <w:rPr>
                <w:noProof w:val="0"/>
                <w:lang w:val="en-US" w:eastAsia="ru-RU"/>
              </w:rPr>
              <w:t xml:space="preserve"> din </w:t>
            </w:r>
            <w:proofErr w:type="spellStart"/>
            <w:r w:rsidRPr="002C274D">
              <w:rPr>
                <w:noProof w:val="0"/>
                <w:lang w:val="en-US" w:eastAsia="ru-RU"/>
              </w:rPr>
              <w:t>nisip</w:t>
            </w:r>
            <w:proofErr w:type="spellEnd"/>
            <w:r w:rsidRPr="002C274D">
              <w:rPr>
                <w:rFonts w:ascii="Times New Roman CYR" w:hAnsi="Times New Roman CYR" w:cs="Times New Roman CYR"/>
                <w:noProof w:val="0"/>
                <w:sz w:val="16"/>
                <w:szCs w:val="16"/>
                <w:lang w:val="en-US" w:eastAsia="ru-RU"/>
              </w:rPr>
              <w:t xml:space="preserve"> </w:t>
            </w:r>
          </w:p>
          <w:p w14:paraId="4BCA4DB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B143488"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4130111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0,7500</w:t>
            </w:r>
          </w:p>
          <w:p w14:paraId="6C0C3E0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CB36B0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A1CD981" w14:textId="77777777" w:rsidR="002C274D" w:rsidRPr="002C274D" w:rsidRDefault="002C274D" w:rsidP="002C274D">
            <w:pPr>
              <w:autoSpaceDE w:val="0"/>
              <w:autoSpaceDN w:val="0"/>
              <w:jc w:val="center"/>
              <w:rPr>
                <w:noProof w:val="0"/>
                <w:lang w:val="en-US" w:eastAsia="ru-RU"/>
              </w:rPr>
            </w:pPr>
          </w:p>
        </w:tc>
      </w:tr>
      <w:tr w:rsidR="002C274D" w:rsidRPr="002C274D" w14:paraId="75DE969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2DC12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5827F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350157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0F958BAA"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71BB752" w14:textId="77777777" w:rsidR="002C274D" w:rsidRPr="002C274D" w:rsidRDefault="002C274D" w:rsidP="002C274D">
            <w:pPr>
              <w:autoSpaceDE w:val="0"/>
              <w:autoSpaceDN w:val="0"/>
              <w:rPr>
                <w:noProof w:val="0"/>
                <w:lang w:val="en-US" w:eastAsia="ru-RU"/>
              </w:rPr>
            </w:pPr>
            <w:r w:rsidRPr="002C274D">
              <w:rPr>
                <w:noProof w:val="0"/>
                <w:lang w:val="en-US" w:eastAsia="ru-RU"/>
              </w:rPr>
              <w:t>0,6750</w:t>
            </w:r>
          </w:p>
        </w:tc>
        <w:tc>
          <w:tcPr>
            <w:tcW w:w="1417" w:type="dxa"/>
            <w:tcBorders>
              <w:top w:val="nil"/>
              <w:bottom w:val="single" w:sz="2" w:space="0" w:color="auto"/>
            </w:tcBorders>
          </w:tcPr>
          <w:p w14:paraId="7D54B8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6304BF4" w14:textId="77777777" w:rsidR="002C274D" w:rsidRPr="002C274D" w:rsidRDefault="002C274D" w:rsidP="002C274D">
            <w:pPr>
              <w:autoSpaceDE w:val="0"/>
              <w:autoSpaceDN w:val="0"/>
              <w:rPr>
                <w:noProof w:val="0"/>
                <w:lang w:val="en-US" w:eastAsia="ru-RU"/>
              </w:rPr>
            </w:pPr>
          </w:p>
        </w:tc>
      </w:tr>
      <w:tr w:rsidR="002C274D" w:rsidRPr="002C274D" w14:paraId="01F3B0F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4445F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13C312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1421102200525</w:t>
            </w:r>
          </w:p>
        </w:tc>
        <w:tc>
          <w:tcPr>
            <w:tcW w:w="3402" w:type="dxa"/>
            <w:gridSpan w:val="2"/>
            <w:tcBorders>
              <w:top w:val="nil"/>
              <w:bottom w:val="single" w:sz="2" w:space="0" w:color="auto"/>
            </w:tcBorders>
          </w:tcPr>
          <w:p w14:paraId="4D366FB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Nisip </w:t>
            </w:r>
            <w:proofErr w:type="spellStart"/>
            <w:r w:rsidRPr="002C274D">
              <w:rPr>
                <w:noProof w:val="0"/>
                <w:lang w:val="en-US" w:eastAsia="ru-RU"/>
              </w:rPr>
              <w:t>sortat</w:t>
            </w:r>
            <w:proofErr w:type="spellEnd"/>
            <w:r w:rsidRPr="002C274D">
              <w:rPr>
                <w:noProof w:val="0"/>
                <w:lang w:val="en-US" w:eastAsia="ru-RU"/>
              </w:rPr>
              <w:t xml:space="preserve"> </w:t>
            </w:r>
            <w:proofErr w:type="spellStart"/>
            <w:r w:rsidRPr="002C274D">
              <w:rPr>
                <w:noProof w:val="0"/>
                <w:lang w:val="en-US" w:eastAsia="ru-RU"/>
              </w:rPr>
              <w:t>nespalat</w:t>
            </w:r>
            <w:proofErr w:type="spellEnd"/>
            <w:r w:rsidRPr="002C274D">
              <w:rPr>
                <w:noProof w:val="0"/>
                <w:lang w:val="en-US" w:eastAsia="ru-RU"/>
              </w:rPr>
              <w:t xml:space="preserve"> de </w:t>
            </w:r>
            <w:proofErr w:type="spellStart"/>
            <w:r w:rsidRPr="002C274D">
              <w:rPr>
                <w:noProof w:val="0"/>
                <w:lang w:val="en-US" w:eastAsia="ru-RU"/>
              </w:rPr>
              <w:t>riu</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lacuri</w:t>
            </w:r>
            <w:proofErr w:type="spellEnd"/>
            <w:r w:rsidRPr="002C274D">
              <w:rPr>
                <w:noProof w:val="0"/>
                <w:lang w:val="en-US" w:eastAsia="ru-RU"/>
              </w:rPr>
              <w:t xml:space="preserve"> 0,0-7,0 mm</w:t>
            </w:r>
          </w:p>
        </w:tc>
        <w:tc>
          <w:tcPr>
            <w:tcW w:w="1134" w:type="dxa"/>
            <w:tcBorders>
              <w:top w:val="nil"/>
              <w:bottom w:val="single" w:sz="2" w:space="0" w:color="auto"/>
            </w:tcBorders>
          </w:tcPr>
          <w:p w14:paraId="3C68DBC8"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1DC45DC0" w14:textId="77777777" w:rsidR="002C274D" w:rsidRPr="002C274D" w:rsidRDefault="002C274D" w:rsidP="002C274D">
            <w:pPr>
              <w:autoSpaceDE w:val="0"/>
              <w:autoSpaceDN w:val="0"/>
              <w:rPr>
                <w:noProof w:val="0"/>
                <w:lang w:val="en-US" w:eastAsia="ru-RU"/>
              </w:rPr>
            </w:pPr>
            <w:r w:rsidRPr="002C274D">
              <w:rPr>
                <w:noProof w:val="0"/>
                <w:lang w:val="en-US" w:eastAsia="ru-RU"/>
              </w:rPr>
              <w:t>0,8250</w:t>
            </w:r>
          </w:p>
        </w:tc>
        <w:tc>
          <w:tcPr>
            <w:tcW w:w="1417" w:type="dxa"/>
            <w:tcBorders>
              <w:top w:val="nil"/>
              <w:bottom w:val="single" w:sz="2" w:space="0" w:color="auto"/>
            </w:tcBorders>
          </w:tcPr>
          <w:p w14:paraId="114D5D4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0002E0E" w14:textId="77777777" w:rsidR="002C274D" w:rsidRPr="002C274D" w:rsidRDefault="002C274D" w:rsidP="002C274D">
            <w:pPr>
              <w:autoSpaceDE w:val="0"/>
              <w:autoSpaceDN w:val="0"/>
              <w:rPr>
                <w:noProof w:val="0"/>
                <w:lang w:val="en-US" w:eastAsia="ru-RU"/>
              </w:rPr>
            </w:pPr>
          </w:p>
        </w:tc>
      </w:tr>
      <w:tr w:rsidR="002C274D" w:rsidRPr="002C274D" w14:paraId="6DE2037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D7EFE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31C6A4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4100126202818</w:t>
            </w:r>
          </w:p>
        </w:tc>
        <w:tc>
          <w:tcPr>
            <w:tcW w:w="3402" w:type="dxa"/>
            <w:gridSpan w:val="2"/>
            <w:tcBorders>
              <w:top w:val="nil"/>
              <w:bottom w:val="single" w:sz="2" w:space="0" w:color="auto"/>
            </w:tcBorders>
          </w:tcPr>
          <w:p w14:paraId="74254D00" w14:textId="77777777" w:rsidR="002C274D" w:rsidRPr="002C274D" w:rsidRDefault="002C274D" w:rsidP="002C274D">
            <w:pPr>
              <w:autoSpaceDE w:val="0"/>
              <w:autoSpaceDN w:val="0"/>
              <w:rPr>
                <w:noProof w:val="0"/>
                <w:lang w:val="en-US" w:eastAsia="ru-RU"/>
              </w:rPr>
            </w:pPr>
            <w:r w:rsidRPr="002C274D">
              <w:rPr>
                <w:noProof w:val="0"/>
                <w:lang w:val="en-US" w:eastAsia="ru-RU"/>
              </w:rPr>
              <w:t>Apa</w:t>
            </w:r>
          </w:p>
        </w:tc>
        <w:tc>
          <w:tcPr>
            <w:tcW w:w="1134" w:type="dxa"/>
            <w:tcBorders>
              <w:top w:val="nil"/>
              <w:bottom w:val="single" w:sz="2" w:space="0" w:color="auto"/>
            </w:tcBorders>
          </w:tcPr>
          <w:p w14:paraId="5607EFD6"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0988D8CF" w14:textId="77777777" w:rsidR="002C274D" w:rsidRPr="002C274D" w:rsidRDefault="002C274D" w:rsidP="002C274D">
            <w:pPr>
              <w:autoSpaceDE w:val="0"/>
              <w:autoSpaceDN w:val="0"/>
              <w:rPr>
                <w:noProof w:val="0"/>
                <w:lang w:val="en-US" w:eastAsia="ru-RU"/>
              </w:rPr>
            </w:pPr>
            <w:r w:rsidRPr="002C274D">
              <w:rPr>
                <w:noProof w:val="0"/>
                <w:lang w:val="en-US" w:eastAsia="ru-RU"/>
              </w:rPr>
              <w:t>0,0750</w:t>
            </w:r>
          </w:p>
        </w:tc>
        <w:tc>
          <w:tcPr>
            <w:tcW w:w="1417" w:type="dxa"/>
            <w:tcBorders>
              <w:top w:val="nil"/>
              <w:bottom w:val="single" w:sz="2" w:space="0" w:color="auto"/>
            </w:tcBorders>
          </w:tcPr>
          <w:p w14:paraId="61F23E8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555F699" w14:textId="77777777" w:rsidR="002C274D" w:rsidRPr="002C274D" w:rsidRDefault="002C274D" w:rsidP="002C274D">
            <w:pPr>
              <w:autoSpaceDE w:val="0"/>
              <w:autoSpaceDN w:val="0"/>
              <w:rPr>
                <w:noProof w:val="0"/>
                <w:lang w:val="en-US" w:eastAsia="ru-RU"/>
              </w:rPr>
            </w:pPr>
          </w:p>
        </w:tc>
      </w:tr>
      <w:tr w:rsidR="002C274D" w:rsidRPr="002C274D" w14:paraId="4E186AF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AC4C7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6FF4A4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2912340002506</w:t>
            </w:r>
          </w:p>
        </w:tc>
        <w:tc>
          <w:tcPr>
            <w:tcW w:w="3402" w:type="dxa"/>
            <w:gridSpan w:val="2"/>
            <w:tcBorders>
              <w:top w:val="nil"/>
              <w:bottom w:val="single" w:sz="2" w:space="0" w:color="auto"/>
            </w:tcBorders>
          </w:tcPr>
          <w:p w14:paraId="3AD14AB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Compresor</w:t>
            </w:r>
            <w:proofErr w:type="spellEnd"/>
            <w:r w:rsidRPr="002C274D">
              <w:rPr>
                <w:noProof w:val="0"/>
                <w:lang w:val="en-US" w:eastAsia="ru-RU"/>
              </w:rPr>
              <w:t xml:space="preserve"> </w:t>
            </w:r>
            <w:proofErr w:type="spellStart"/>
            <w:r w:rsidRPr="002C274D">
              <w:rPr>
                <w:noProof w:val="0"/>
                <w:lang w:val="en-US" w:eastAsia="ru-RU"/>
              </w:rPr>
              <w:t>mobil</w:t>
            </w:r>
            <w:proofErr w:type="spellEnd"/>
            <w:r w:rsidRPr="002C274D">
              <w:rPr>
                <w:noProof w:val="0"/>
                <w:lang w:val="en-US" w:eastAsia="ru-RU"/>
              </w:rPr>
              <w:t xml:space="preserve"> motor </w:t>
            </w:r>
            <w:proofErr w:type="spellStart"/>
            <w:r w:rsidRPr="002C274D">
              <w:rPr>
                <w:noProof w:val="0"/>
                <w:lang w:val="en-US" w:eastAsia="ru-RU"/>
              </w:rPr>
              <w:t>ardere</w:t>
            </w:r>
            <w:proofErr w:type="spellEnd"/>
            <w:r w:rsidRPr="002C274D">
              <w:rPr>
                <w:noProof w:val="0"/>
                <w:lang w:val="en-US" w:eastAsia="ru-RU"/>
              </w:rPr>
              <w:t xml:space="preserve"> interna, </w:t>
            </w:r>
            <w:proofErr w:type="spellStart"/>
            <w:r w:rsidRPr="002C274D">
              <w:rPr>
                <w:noProof w:val="0"/>
                <w:lang w:val="en-US" w:eastAsia="ru-RU"/>
              </w:rPr>
              <w:t>presiunea</w:t>
            </w:r>
            <w:proofErr w:type="spellEnd"/>
            <w:r w:rsidRPr="002C274D">
              <w:rPr>
                <w:noProof w:val="0"/>
                <w:lang w:val="en-US" w:eastAsia="ru-RU"/>
              </w:rPr>
              <w:t xml:space="preserve"> pina la 686 kPa (7atm), 2,2 m3/min</w:t>
            </w:r>
          </w:p>
        </w:tc>
        <w:tc>
          <w:tcPr>
            <w:tcW w:w="1134" w:type="dxa"/>
            <w:tcBorders>
              <w:top w:val="nil"/>
              <w:bottom w:val="single" w:sz="2" w:space="0" w:color="auto"/>
            </w:tcBorders>
          </w:tcPr>
          <w:p w14:paraId="0A2C9F9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CF3D592" w14:textId="77777777" w:rsidR="002C274D" w:rsidRPr="002C274D" w:rsidRDefault="002C274D" w:rsidP="002C274D">
            <w:pPr>
              <w:autoSpaceDE w:val="0"/>
              <w:autoSpaceDN w:val="0"/>
              <w:rPr>
                <w:noProof w:val="0"/>
                <w:lang w:val="en-US" w:eastAsia="ru-RU"/>
              </w:rPr>
            </w:pPr>
            <w:r w:rsidRPr="002C274D">
              <w:rPr>
                <w:noProof w:val="0"/>
                <w:lang w:val="en-US" w:eastAsia="ru-RU"/>
              </w:rPr>
              <w:t>0,1575</w:t>
            </w:r>
          </w:p>
        </w:tc>
        <w:tc>
          <w:tcPr>
            <w:tcW w:w="1417" w:type="dxa"/>
            <w:tcBorders>
              <w:top w:val="nil"/>
              <w:bottom w:val="single" w:sz="2" w:space="0" w:color="auto"/>
            </w:tcBorders>
          </w:tcPr>
          <w:p w14:paraId="6155413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EB2D815" w14:textId="77777777" w:rsidR="002C274D" w:rsidRPr="002C274D" w:rsidRDefault="002C274D" w:rsidP="002C274D">
            <w:pPr>
              <w:autoSpaceDE w:val="0"/>
              <w:autoSpaceDN w:val="0"/>
              <w:rPr>
                <w:noProof w:val="0"/>
                <w:lang w:val="en-US" w:eastAsia="ru-RU"/>
              </w:rPr>
            </w:pPr>
          </w:p>
        </w:tc>
      </w:tr>
      <w:tr w:rsidR="002C274D" w:rsidRPr="002C274D" w14:paraId="5C593EA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BFDD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1D6DE5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2592270004021</w:t>
            </w:r>
          </w:p>
        </w:tc>
        <w:tc>
          <w:tcPr>
            <w:tcW w:w="3402" w:type="dxa"/>
            <w:gridSpan w:val="2"/>
            <w:tcBorders>
              <w:top w:val="nil"/>
              <w:bottom w:val="single" w:sz="2" w:space="0" w:color="auto"/>
            </w:tcBorders>
          </w:tcPr>
          <w:p w14:paraId="6B1CFF1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Compactor pe </w:t>
            </w:r>
            <w:proofErr w:type="spellStart"/>
            <w:r w:rsidRPr="002C274D">
              <w:rPr>
                <w:noProof w:val="0"/>
                <w:lang w:val="en-US" w:eastAsia="ru-RU"/>
              </w:rPr>
              <w:t>pneuri</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mecanic</w:t>
            </w:r>
            <w:proofErr w:type="spellEnd"/>
            <w:r w:rsidRPr="002C274D">
              <w:rPr>
                <w:noProof w:val="0"/>
                <w:lang w:val="en-US" w:eastAsia="ru-RU"/>
              </w:rPr>
              <w:t xml:space="preserve"> 150 - 200 kg</w:t>
            </w:r>
          </w:p>
        </w:tc>
        <w:tc>
          <w:tcPr>
            <w:tcW w:w="1134" w:type="dxa"/>
            <w:tcBorders>
              <w:top w:val="nil"/>
              <w:bottom w:val="single" w:sz="2" w:space="0" w:color="auto"/>
            </w:tcBorders>
          </w:tcPr>
          <w:p w14:paraId="5272A10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29909BA" w14:textId="77777777" w:rsidR="002C274D" w:rsidRPr="002C274D" w:rsidRDefault="002C274D" w:rsidP="002C274D">
            <w:pPr>
              <w:autoSpaceDE w:val="0"/>
              <w:autoSpaceDN w:val="0"/>
              <w:rPr>
                <w:noProof w:val="0"/>
                <w:lang w:val="en-US" w:eastAsia="ru-RU"/>
              </w:rPr>
            </w:pPr>
            <w:r w:rsidRPr="002C274D">
              <w:rPr>
                <w:noProof w:val="0"/>
                <w:lang w:val="en-US" w:eastAsia="ru-RU"/>
              </w:rPr>
              <w:t>0,3150</w:t>
            </w:r>
          </w:p>
        </w:tc>
        <w:tc>
          <w:tcPr>
            <w:tcW w:w="1417" w:type="dxa"/>
            <w:tcBorders>
              <w:top w:val="nil"/>
              <w:bottom w:val="single" w:sz="2" w:space="0" w:color="auto"/>
            </w:tcBorders>
          </w:tcPr>
          <w:p w14:paraId="1416D92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B963417" w14:textId="77777777" w:rsidR="002C274D" w:rsidRPr="002C274D" w:rsidRDefault="002C274D" w:rsidP="002C274D">
            <w:pPr>
              <w:autoSpaceDE w:val="0"/>
              <w:autoSpaceDN w:val="0"/>
              <w:rPr>
                <w:noProof w:val="0"/>
                <w:lang w:val="en-US" w:eastAsia="ru-RU"/>
              </w:rPr>
            </w:pPr>
          </w:p>
        </w:tc>
      </w:tr>
      <w:tr w:rsidR="002C274D" w:rsidRPr="002C274D" w14:paraId="703782D9" w14:textId="77777777" w:rsidTr="005945B0">
        <w:trPr>
          <w:trHeight w:val="340"/>
        </w:trPr>
        <w:tc>
          <w:tcPr>
            <w:tcW w:w="709" w:type="dxa"/>
            <w:tcBorders>
              <w:top w:val="nil"/>
              <w:left w:val="single" w:sz="6" w:space="0" w:color="auto"/>
              <w:bottom w:val="nil"/>
              <w:right w:val="nil"/>
            </w:tcBorders>
          </w:tcPr>
          <w:p w14:paraId="66C586E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2D4230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F50B3B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60B23B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466BC3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4503AF0"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4F1EDAB" w14:textId="77777777" w:rsidR="002C274D" w:rsidRPr="002C274D" w:rsidRDefault="002C274D" w:rsidP="002C274D">
            <w:pPr>
              <w:autoSpaceDE w:val="0"/>
              <w:autoSpaceDN w:val="0"/>
              <w:rPr>
                <w:noProof w:val="0"/>
                <w:lang w:val="en-US" w:eastAsia="ru-RU"/>
              </w:rPr>
            </w:pPr>
          </w:p>
        </w:tc>
      </w:tr>
      <w:tr w:rsidR="002C274D" w:rsidRPr="002C274D" w14:paraId="370EB43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3B4D9" w14:textId="77777777" w:rsidR="002C274D" w:rsidRPr="002C274D" w:rsidRDefault="002C274D" w:rsidP="002C274D">
            <w:pPr>
              <w:autoSpaceDE w:val="0"/>
              <w:autoSpaceDN w:val="0"/>
              <w:rPr>
                <w:noProof w:val="0"/>
                <w:lang w:val="en-US" w:eastAsia="ru-RU"/>
              </w:rPr>
            </w:pPr>
            <w:r w:rsidRPr="002C274D">
              <w:rPr>
                <w:noProof w:val="0"/>
                <w:lang w:val="en-US" w:eastAsia="ru-RU"/>
              </w:rPr>
              <w:t>58</w:t>
            </w:r>
          </w:p>
        </w:tc>
        <w:tc>
          <w:tcPr>
            <w:tcW w:w="1276" w:type="dxa"/>
            <w:gridSpan w:val="2"/>
            <w:tcBorders>
              <w:top w:val="single" w:sz="4" w:space="0" w:color="auto"/>
              <w:bottom w:val="single" w:sz="4" w:space="0" w:color="auto"/>
            </w:tcBorders>
          </w:tcPr>
          <w:p w14:paraId="4F5D9F9B" w14:textId="77777777" w:rsidR="002C274D" w:rsidRPr="002C274D" w:rsidRDefault="002C274D" w:rsidP="002C274D">
            <w:pPr>
              <w:autoSpaceDE w:val="0"/>
              <w:autoSpaceDN w:val="0"/>
              <w:rPr>
                <w:noProof w:val="0"/>
                <w:lang w:val="en-US" w:eastAsia="ru-RU"/>
              </w:rPr>
            </w:pPr>
            <w:r w:rsidRPr="002C274D">
              <w:rPr>
                <w:noProof w:val="0"/>
                <w:lang w:val="en-US" w:eastAsia="ru-RU"/>
              </w:rPr>
              <w:t>TsC54B</w:t>
            </w:r>
          </w:p>
          <w:p w14:paraId="55C0CEA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0C5CD1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Strat de </w:t>
            </w:r>
            <w:proofErr w:type="spellStart"/>
            <w:r w:rsidRPr="002C274D">
              <w:rPr>
                <w:noProof w:val="0"/>
                <w:lang w:val="en-US" w:eastAsia="ru-RU"/>
              </w:rPr>
              <w:t>fundatie</w:t>
            </w:r>
            <w:proofErr w:type="spellEnd"/>
            <w:r w:rsidRPr="002C274D">
              <w:rPr>
                <w:noProof w:val="0"/>
                <w:lang w:val="en-US" w:eastAsia="ru-RU"/>
              </w:rPr>
              <w:t xml:space="preserve"> din </w:t>
            </w:r>
            <w:proofErr w:type="spellStart"/>
            <w:r w:rsidRPr="002C274D">
              <w:rPr>
                <w:noProof w:val="0"/>
                <w:lang w:val="en-US" w:eastAsia="ru-RU"/>
              </w:rPr>
              <w:t>piatra</w:t>
            </w:r>
            <w:proofErr w:type="spellEnd"/>
            <w:r w:rsidRPr="002C274D">
              <w:rPr>
                <w:noProof w:val="0"/>
                <w:lang w:val="en-US" w:eastAsia="ru-RU"/>
              </w:rPr>
              <w:t xml:space="preserve"> </w:t>
            </w:r>
            <w:proofErr w:type="spellStart"/>
            <w:r w:rsidRPr="002C274D">
              <w:rPr>
                <w:noProof w:val="0"/>
                <w:lang w:val="en-US" w:eastAsia="ru-RU"/>
              </w:rPr>
              <w:t>sparta</w:t>
            </w:r>
            <w:proofErr w:type="spellEnd"/>
            <w:r w:rsidRPr="002C274D">
              <w:rPr>
                <w:rFonts w:ascii="Times New Roman CYR" w:hAnsi="Times New Roman CYR" w:cs="Times New Roman CYR"/>
                <w:noProof w:val="0"/>
                <w:sz w:val="16"/>
                <w:szCs w:val="16"/>
                <w:lang w:val="en-US" w:eastAsia="ru-RU"/>
              </w:rPr>
              <w:t xml:space="preserve"> </w:t>
            </w:r>
          </w:p>
          <w:p w14:paraId="1F59CA1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A9B86E"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54152E0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4,0000</w:t>
            </w:r>
          </w:p>
          <w:p w14:paraId="4B9382C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50C198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C3B3936" w14:textId="77777777" w:rsidR="002C274D" w:rsidRPr="002C274D" w:rsidRDefault="002C274D" w:rsidP="002C274D">
            <w:pPr>
              <w:autoSpaceDE w:val="0"/>
              <w:autoSpaceDN w:val="0"/>
              <w:jc w:val="center"/>
              <w:rPr>
                <w:noProof w:val="0"/>
                <w:lang w:val="en-US" w:eastAsia="ru-RU"/>
              </w:rPr>
            </w:pPr>
          </w:p>
        </w:tc>
      </w:tr>
      <w:tr w:rsidR="002C274D" w:rsidRPr="002C274D" w14:paraId="42360F3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25907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E239B7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5710F31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404A6351"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0D0E97B" w14:textId="77777777" w:rsidR="002C274D" w:rsidRPr="002C274D" w:rsidRDefault="002C274D" w:rsidP="002C274D">
            <w:pPr>
              <w:autoSpaceDE w:val="0"/>
              <w:autoSpaceDN w:val="0"/>
              <w:rPr>
                <w:noProof w:val="0"/>
                <w:lang w:val="en-US" w:eastAsia="ru-RU"/>
              </w:rPr>
            </w:pPr>
            <w:r w:rsidRPr="002C274D">
              <w:rPr>
                <w:noProof w:val="0"/>
                <w:lang w:val="en-US" w:eastAsia="ru-RU"/>
              </w:rPr>
              <w:t>3,9600</w:t>
            </w:r>
          </w:p>
        </w:tc>
        <w:tc>
          <w:tcPr>
            <w:tcW w:w="1417" w:type="dxa"/>
            <w:tcBorders>
              <w:top w:val="nil"/>
              <w:bottom w:val="single" w:sz="2" w:space="0" w:color="auto"/>
            </w:tcBorders>
          </w:tcPr>
          <w:p w14:paraId="6999B8F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95AFA03" w14:textId="77777777" w:rsidR="002C274D" w:rsidRPr="002C274D" w:rsidRDefault="002C274D" w:rsidP="002C274D">
            <w:pPr>
              <w:autoSpaceDE w:val="0"/>
              <w:autoSpaceDN w:val="0"/>
              <w:rPr>
                <w:noProof w:val="0"/>
                <w:lang w:val="en-US" w:eastAsia="ru-RU"/>
              </w:rPr>
            </w:pPr>
          </w:p>
        </w:tc>
      </w:tr>
      <w:tr w:rsidR="002C274D" w:rsidRPr="002C274D" w14:paraId="52B9666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F1BD4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F7AEB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1411122201752</w:t>
            </w:r>
          </w:p>
        </w:tc>
        <w:tc>
          <w:tcPr>
            <w:tcW w:w="3402" w:type="dxa"/>
            <w:gridSpan w:val="2"/>
            <w:tcBorders>
              <w:top w:val="nil"/>
              <w:bottom w:val="single" w:sz="2" w:space="0" w:color="auto"/>
            </w:tcBorders>
          </w:tcPr>
          <w:p w14:paraId="5AF5FBA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Piatra </w:t>
            </w:r>
            <w:proofErr w:type="spellStart"/>
            <w:r w:rsidRPr="002C274D">
              <w:rPr>
                <w:noProof w:val="0"/>
                <w:lang w:val="en-US" w:eastAsia="ru-RU"/>
              </w:rPr>
              <w:t>sparta</w:t>
            </w:r>
            <w:proofErr w:type="spellEnd"/>
            <w:r w:rsidRPr="002C274D">
              <w:rPr>
                <w:noProof w:val="0"/>
                <w:lang w:val="en-US" w:eastAsia="ru-RU"/>
              </w:rPr>
              <w:t xml:space="preserve"> </w:t>
            </w:r>
          </w:p>
        </w:tc>
        <w:tc>
          <w:tcPr>
            <w:tcW w:w="1134" w:type="dxa"/>
            <w:tcBorders>
              <w:top w:val="nil"/>
              <w:bottom w:val="single" w:sz="2" w:space="0" w:color="auto"/>
            </w:tcBorders>
          </w:tcPr>
          <w:p w14:paraId="29C4A584"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780E7CFC" w14:textId="77777777" w:rsidR="002C274D" w:rsidRPr="002C274D" w:rsidRDefault="002C274D" w:rsidP="002C274D">
            <w:pPr>
              <w:autoSpaceDE w:val="0"/>
              <w:autoSpaceDN w:val="0"/>
              <w:rPr>
                <w:noProof w:val="0"/>
                <w:lang w:val="en-US" w:eastAsia="ru-RU"/>
              </w:rPr>
            </w:pPr>
            <w:r w:rsidRPr="002C274D">
              <w:rPr>
                <w:noProof w:val="0"/>
                <w:lang w:val="en-US" w:eastAsia="ru-RU"/>
              </w:rPr>
              <w:t>4,6000</w:t>
            </w:r>
          </w:p>
        </w:tc>
        <w:tc>
          <w:tcPr>
            <w:tcW w:w="1417" w:type="dxa"/>
            <w:tcBorders>
              <w:top w:val="nil"/>
              <w:bottom w:val="single" w:sz="2" w:space="0" w:color="auto"/>
            </w:tcBorders>
          </w:tcPr>
          <w:p w14:paraId="5EDDCD0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E104F26" w14:textId="77777777" w:rsidR="002C274D" w:rsidRPr="002C274D" w:rsidRDefault="002C274D" w:rsidP="002C274D">
            <w:pPr>
              <w:autoSpaceDE w:val="0"/>
              <w:autoSpaceDN w:val="0"/>
              <w:rPr>
                <w:noProof w:val="0"/>
                <w:lang w:val="en-US" w:eastAsia="ru-RU"/>
              </w:rPr>
            </w:pPr>
          </w:p>
        </w:tc>
      </w:tr>
      <w:tr w:rsidR="002C274D" w:rsidRPr="002C274D" w14:paraId="229362B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9B6D1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EB4F11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4100126202818</w:t>
            </w:r>
          </w:p>
        </w:tc>
        <w:tc>
          <w:tcPr>
            <w:tcW w:w="3402" w:type="dxa"/>
            <w:gridSpan w:val="2"/>
            <w:tcBorders>
              <w:top w:val="nil"/>
              <w:bottom w:val="single" w:sz="2" w:space="0" w:color="auto"/>
            </w:tcBorders>
          </w:tcPr>
          <w:p w14:paraId="3E928C46" w14:textId="77777777" w:rsidR="002C274D" w:rsidRPr="002C274D" w:rsidRDefault="002C274D" w:rsidP="002C274D">
            <w:pPr>
              <w:autoSpaceDE w:val="0"/>
              <w:autoSpaceDN w:val="0"/>
              <w:rPr>
                <w:noProof w:val="0"/>
                <w:lang w:val="en-US" w:eastAsia="ru-RU"/>
              </w:rPr>
            </w:pPr>
            <w:r w:rsidRPr="002C274D">
              <w:rPr>
                <w:noProof w:val="0"/>
                <w:lang w:val="en-US" w:eastAsia="ru-RU"/>
              </w:rPr>
              <w:t>Apa</w:t>
            </w:r>
          </w:p>
        </w:tc>
        <w:tc>
          <w:tcPr>
            <w:tcW w:w="1134" w:type="dxa"/>
            <w:tcBorders>
              <w:top w:val="nil"/>
              <w:bottom w:val="single" w:sz="2" w:space="0" w:color="auto"/>
            </w:tcBorders>
          </w:tcPr>
          <w:p w14:paraId="171C2FC0"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2F6095D1" w14:textId="77777777" w:rsidR="002C274D" w:rsidRPr="002C274D" w:rsidRDefault="002C274D" w:rsidP="002C274D">
            <w:pPr>
              <w:autoSpaceDE w:val="0"/>
              <w:autoSpaceDN w:val="0"/>
              <w:rPr>
                <w:noProof w:val="0"/>
                <w:lang w:val="en-US" w:eastAsia="ru-RU"/>
              </w:rPr>
            </w:pPr>
            <w:r w:rsidRPr="002C274D">
              <w:rPr>
                <w:noProof w:val="0"/>
                <w:lang w:val="en-US" w:eastAsia="ru-RU"/>
              </w:rPr>
              <w:t>0,4000</w:t>
            </w:r>
          </w:p>
        </w:tc>
        <w:tc>
          <w:tcPr>
            <w:tcW w:w="1417" w:type="dxa"/>
            <w:tcBorders>
              <w:top w:val="nil"/>
              <w:bottom w:val="single" w:sz="2" w:space="0" w:color="auto"/>
            </w:tcBorders>
          </w:tcPr>
          <w:p w14:paraId="27604E3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4A46A6B" w14:textId="77777777" w:rsidR="002C274D" w:rsidRPr="002C274D" w:rsidRDefault="002C274D" w:rsidP="002C274D">
            <w:pPr>
              <w:autoSpaceDE w:val="0"/>
              <w:autoSpaceDN w:val="0"/>
              <w:rPr>
                <w:noProof w:val="0"/>
                <w:lang w:val="en-US" w:eastAsia="ru-RU"/>
              </w:rPr>
            </w:pPr>
          </w:p>
        </w:tc>
      </w:tr>
      <w:tr w:rsidR="002C274D" w:rsidRPr="002C274D" w14:paraId="7376D83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DCF4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D45D2B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2912340002506</w:t>
            </w:r>
          </w:p>
        </w:tc>
        <w:tc>
          <w:tcPr>
            <w:tcW w:w="3402" w:type="dxa"/>
            <w:gridSpan w:val="2"/>
            <w:tcBorders>
              <w:top w:val="nil"/>
              <w:bottom w:val="single" w:sz="2" w:space="0" w:color="auto"/>
            </w:tcBorders>
          </w:tcPr>
          <w:p w14:paraId="5AB1ED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Compresor</w:t>
            </w:r>
            <w:proofErr w:type="spellEnd"/>
            <w:r w:rsidRPr="002C274D">
              <w:rPr>
                <w:noProof w:val="0"/>
                <w:lang w:val="en-US" w:eastAsia="ru-RU"/>
              </w:rPr>
              <w:t xml:space="preserve"> </w:t>
            </w:r>
            <w:proofErr w:type="spellStart"/>
            <w:r w:rsidRPr="002C274D">
              <w:rPr>
                <w:noProof w:val="0"/>
                <w:lang w:val="en-US" w:eastAsia="ru-RU"/>
              </w:rPr>
              <w:t>mobil</w:t>
            </w:r>
            <w:proofErr w:type="spellEnd"/>
            <w:r w:rsidRPr="002C274D">
              <w:rPr>
                <w:noProof w:val="0"/>
                <w:lang w:val="en-US" w:eastAsia="ru-RU"/>
              </w:rPr>
              <w:t xml:space="preserve"> motor </w:t>
            </w:r>
            <w:proofErr w:type="spellStart"/>
            <w:r w:rsidRPr="002C274D">
              <w:rPr>
                <w:noProof w:val="0"/>
                <w:lang w:val="en-US" w:eastAsia="ru-RU"/>
              </w:rPr>
              <w:t>ardere</w:t>
            </w:r>
            <w:proofErr w:type="spellEnd"/>
            <w:r w:rsidRPr="002C274D">
              <w:rPr>
                <w:noProof w:val="0"/>
                <w:lang w:val="en-US" w:eastAsia="ru-RU"/>
              </w:rPr>
              <w:t xml:space="preserve"> interna, </w:t>
            </w:r>
            <w:proofErr w:type="spellStart"/>
            <w:r w:rsidRPr="002C274D">
              <w:rPr>
                <w:noProof w:val="0"/>
                <w:lang w:val="en-US" w:eastAsia="ru-RU"/>
              </w:rPr>
              <w:t>presiunea</w:t>
            </w:r>
            <w:proofErr w:type="spellEnd"/>
            <w:r w:rsidRPr="002C274D">
              <w:rPr>
                <w:noProof w:val="0"/>
                <w:lang w:val="en-US" w:eastAsia="ru-RU"/>
              </w:rPr>
              <w:t xml:space="preserve"> pina la 686 kPa (7atm), 2,2 m3/min</w:t>
            </w:r>
          </w:p>
        </w:tc>
        <w:tc>
          <w:tcPr>
            <w:tcW w:w="1134" w:type="dxa"/>
            <w:tcBorders>
              <w:top w:val="nil"/>
              <w:bottom w:val="single" w:sz="2" w:space="0" w:color="auto"/>
            </w:tcBorders>
          </w:tcPr>
          <w:p w14:paraId="76F80A5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4B0CB06" w14:textId="77777777" w:rsidR="002C274D" w:rsidRPr="002C274D" w:rsidRDefault="002C274D" w:rsidP="002C274D">
            <w:pPr>
              <w:autoSpaceDE w:val="0"/>
              <w:autoSpaceDN w:val="0"/>
              <w:rPr>
                <w:noProof w:val="0"/>
                <w:lang w:val="en-US" w:eastAsia="ru-RU"/>
              </w:rPr>
            </w:pPr>
            <w:r w:rsidRPr="002C274D">
              <w:rPr>
                <w:noProof w:val="0"/>
                <w:lang w:val="en-US" w:eastAsia="ru-RU"/>
              </w:rPr>
              <w:t>0,8400</w:t>
            </w:r>
          </w:p>
        </w:tc>
        <w:tc>
          <w:tcPr>
            <w:tcW w:w="1417" w:type="dxa"/>
            <w:tcBorders>
              <w:top w:val="nil"/>
              <w:bottom w:val="single" w:sz="2" w:space="0" w:color="auto"/>
            </w:tcBorders>
          </w:tcPr>
          <w:p w14:paraId="2D6979E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2773D48" w14:textId="77777777" w:rsidR="002C274D" w:rsidRPr="002C274D" w:rsidRDefault="002C274D" w:rsidP="002C274D">
            <w:pPr>
              <w:autoSpaceDE w:val="0"/>
              <w:autoSpaceDN w:val="0"/>
              <w:rPr>
                <w:noProof w:val="0"/>
                <w:lang w:val="en-US" w:eastAsia="ru-RU"/>
              </w:rPr>
            </w:pPr>
          </w:p>
        </w:tc>
      </w:tr>
      <w:tr w:rsidR="002C274D" w:rsidRPr="002C274D" w14:paraId="34CE89E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250E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DF6CFB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2592270004021</w:t>
            </w:r>
          </w:p>
        </w:tc>
        <w:tc>
          <w:tcPr>
            <w:tcW w:w="3402" w:type="dxa"/>
            <w:gridSpan w:val="2"/>
            <w:tcBorders>
              <w:top w:val="nil"/>
              <w:bottom w:val="single" w:sz="2" w:space="0" w:color="auto"/>
            </w:tcBorders>
          </w:tcPr>
          <w:p w14:paraId="408A72F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Compactor pe </w:t>
            </w:r>
            <w:proofErr w:type="spellStart"/>
            <w:r w:rsidRPr="002C274D">
              <w:rPr>
                <w:noProof w:val="0"/>
                <w:lang w:val="en-US" w:eastAsia="ru-RU"/>
              </w:rPr>
              <w:t>pneuri</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mecanic</w:t>
            </w:r>
            <w:proofErr w:type="spellEnd"/>
            <w:r w:rsidRPr="002C274D">
              <w:rPr>
                <w:noProof w:val="0"/>
                <w:lang w:val="en-US" w:eastAsia="ru-RU"/>
              </w:rPr>
              <w:t xml:space="preserve"> 150 - 200 kg</w:t>
            </w:r>
          </w:p>
        </w:tc>
        <w:tc>
          <w:tcPr>
            <w:tcW w:w="1134" w:type="dxa"/>
            <w:tcBorders>
              <w:top w:val="nil"/>
              <w:bottom w:val="single" w:sz="2" w:space="0" w:color="auto"/>
            </w:tcBorders>
          </w:tcPr>
          <w:p w14:paraId="1A6A753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120350D" w14:textId="77777777" w:rsidR="002C274D" w:rsidRPr="002C274D" w:rsidRDefault="002C274D" w:rsidP="002C274D">
            <w:pPr>
              <w:autoSpaceDE w:val="0"/>
              <w:autoSpaceDN w:val="0"/>
              <w:rPr>
                <w:noProof w:val="0"/>
                <w:lang w:val="en-US" w:eastAsia="ru-RU"/>
              </w:rPr>
            </w:pPr>
            <w:r w:rsidRPr="002C274D">
              <w:rPr>
                <w:noProof w:val="0"/>
                <w:lang w:val="en-US" w:eastAsia="ru-RU"/>
              </w:rPr>
              <w:t>1,6800</w:t>
            </w:r>
          </w:p>
        </w:tc>
        <w:tc>
          <w:tcPr>
            <w:tcW w:w="1417" w:type="dxa"/>
            <w:tcBorders>
              <w:top w:val="nil"/>
              <w:bottom w:val="single" w:sz="2" w:space="0" w:color="auto"/>
            </w:tcBorders>
          </w:tcPr>
          <w:p w14:paraId="4B9FD45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DA101CA" w14:textId="77777777" w:rsidR="002C274D" w:rsidRPr="002C274D" w:rsidRDefault="002C274D" w:rsidP="002C274D">
            <w:pPr>
              <w:autoSpaceDE w:val="0"/>
              <w:autoSpaceDN w:val="0"/>
              <w:rPr>
                <w:noProof w:val="0"/>
                <w:lang w:val="en-US" w:eastAsia="ru-RU"/>
              </w:rPr>
            </w:pPr>
          </w:p>
        </w:tc>
      </w:tr>
      <w:tr w:rsidR="002C274D" w:rsidRPr="002C274D" w14:paraId="5DF04146" w14:textId="77777777" w:rsidTr="005945B0">
        <w:trPr>
          <w:trHeight w:val="340"/>
        </w:trPr>
        <w:tc>
          <w:tcPr>
            <w:tcW w:w="709" w:type="dxa"/>
            <w:tcBorders>
              <w:top w:val="nil"/>
              <w:left w:val="single" w:sz="6" w:space="0" w:color="auto"/>
              <w:bottom w:val="nil"/>
              <w:right w:val="nil"/>
            </w:tcBorders>
          </w:tcPr>
          <w:p w14:paraId="728E70B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D86DC9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9CA85D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97C9CC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C96A5A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A5DD61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CEA9202" w14:textId="77777777" w:rsidR="002C274D" w:rsidRPr="002C274D" w:rsidRDefault="002C274D" w:rsidP="002C274D">
            <w:pPr>
              <w:autoSpaceDE w:val="0"/>
              <w:autoSpaceDN w:val="0"/>
              <w:rPr>
                <w:noProof w:val="0"/>
                <w:lang w:val="en-US" w:eastAsia="ru-RU"/>
              </w:rPr>
            </w:pPr>
          </w:p>
        </w:tc>
      </w:tr>
      <w:tr w:rsidR="002C274D" w:rsidRPr="002C274D" w14:paraId="56E3714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4FF82" w14:textId="77777777" w:rsidR="002C274D" w:rsidRPr="002C274D" w:rsidRDefault="002C274D" w:rsidP="002C274D">
            <w:pPr>
              <w:autoSpaceDE w:val="0"/>
              <w:autoSpaceDN w:val="0"/>
              <w:rPr>
                <w:noProof w:val="0"/>
                <w:lang w:val="en-US" w:eastAsia="ru-RU"/>
              </w:rPr>
            </w:pPr>
            <w:r w:rsidRPr="002C274D">
              <w:rPr>
                <w:noProof w:val="0"/>
                <w:lang w:val="en-US" w:eastAsia="ru-RU"/>
              </w:rPr>
              <w:t>59</w:t>
            </w:r>
          </w:p>
        </w:tc>
        <w:tc>
          <w:tcPr>
            <w:tcW w:w="1276" w:type="dxa"/>
            <w:gridSpan w:val="2"/>
            <w:tcBorders>
              <w:top w:val="single" w:sz="4" w:space="0" w:color="auto"/>
              <w:bottom w:val="single" w:sz="4" w:space="0" w:color="auto"/>
            </w:tcBorders>
          </w:tcPr>
          <w:p w14:paraId="0BCAF958" w14:textId="77777777" w:rsidR="002C274D" w:rsidRPr="002C274D" w:rsidRDefault="002C274D" w:rsidP="002C274D">
            <w:pPr>
              <w:autoSpaceDE w:val="0"/>
              <w:autoSpaceDN w:val="0"/>
              <w:rPr>
                <w:noProof w:val="0"/>
                <w:lang w:val="en-US" w:eastAsia="ru-RU"/>
              </w:rPr>
            </w:pPr>
            <w:r w:rsidRPr="002C274D">
              <w:rPr>
                <w:noProof w:val="0"/>
                <w:lang w:val="en-US" w:eastAsia="ru-RU"/>
              </w:rPr>
              <w:t>TsD01A</w:t>
            </w:r>
          </w:p>
          <w:p w14:paraId="04CC53A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DB1E75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Imprastierea</w:t>
            </w:r>
            <w:proofErr w:type="spellEnd"/>
            <w:r w:rsidRPr="002C274D">
              <w:rPr>
                <w:noProof w:val="0"/>
                <w:lang w:val="en-US" w:eastAsia="ru-RU"/>
              </w:rPr>
              <w:t xml:space="preserve"> cu </w:t>
            </w:r>
            <w:proofErr w:type="spellStart"/>
            <w:r w:rsidRPr="002C274D">
              <w:rPr>
                <w:noProof w:val="0"/>
                <w:lang w:val="en-US" w:eastAsia="ru-RU"/>
              </w:rPr>
              <w:t>lopata</w:t>
            </w:r>
            <w:proofErr w:type="spellEnd"/>
            <w:r w:rsidRPr="002C274D">
              <w:rPr>
                <w:noProof w:val="0"/>
                <w:lang w:val="en-US" w:eastAsia="ru-RU"/>
              </w:rPr>
              <w:t xml:space="preserve"> a </w:t>
            </w:r>
            <w:proofErr w:type="spellStart"/>
            <w:r w:rsidRPr="002C274D">
              <w:rPr>
                <w:noProof w:val="0"/>
                <w:lang w:val="en-US" w:eastAsia="ru-RU"/>
              </w:rPr>
              <w:t>pamintului</w:t>
            </w:r>
            <w:proofErr w:type="spellEnd"/>
            <w:r w:rsidRPr="002C274D">
              <w:rPr>
                <w:noProof w:val="0"/>
                <w:lang w:val="en-US" w:eastAsia="ru-RU"/>
              </w:rPr>
              <w:t xml:space="preserve"> </w:t>
            </w:r>
            <w:proofErr w:type="spellStart"/>
            <w:r w:rsidRPr="002C274D">
              <w:rPr>
                <w:noProof w:val="0"/>
                <w:lang w:val="en-US" w:eastAsia="ru-RU"/>
              </w:rPr>
              <w:t>afinat</w:t>
            </w:r>
            <w:proofErr w:type="spellEnd"/>
            <w:r w:rsidRPr="002C274D">
              <w:rPr>
                <w:noProof w:val="0"/>
                <w:lang w:val="en-US" w:eastAsia="ru-RU"/>
              </w:rPr>
              <w:t xml:space="preserve">, in </w:t>
            </w:r>
            <w:proofErr w:type="spellStart"/>
            <w:r w:rsidRPr="002C274D">
              <w:rPr>
                <w:noProof w:val="0"/>
                <w:lang w:val="en-US" w:eastAsia="ru-RU"/>
              </w:rPr>
              <w:t>straturi</w:t>
            </w:r>
            <w:proofErr w:type="spellEnd"/>
            <w:r w:rsidRPr="002C274D">
              <w:rPr>
                <w:noProof w:val="0"/>
                <w:lang w:val="en-US" w:eastAsia="ru-RU"/>
              </w:rPr>
              <w:t xml:space="preserve"> </w:t>
            </w:r>
            <w:proofErr w:type="spellStart"/>
            <w:r w:rsidRPr="002C274D">
              <w:rPr>
                <w:noProof w:val="0"/>
                <w:lang w:val="en-US" w:eastAsia="ru-RU"/>
              </w:rPr>
              <w:t>uniforme</w:t>
            </w:r>
            <w:proofErr w:type="spellEnd"/>
            <w:r w:rsidRPr="002C274D">
              <w:rPr>
                <w:noProof w:val="0"/>
                <w:lang w:val="en-US" w:eastAsia="ru-RU"/>
              </w:rPr>
              <w:t xml:space="preserve">, de 10-30 cm </w:t>
            </w:r>
            <w:proofErr w:type="spellStart"/>
            <w:r w:rsidRPr="002C274D">
              <w:rPr>
                <w:noProof w:val="0"/>
                <w:lang w:val="en-US" w:eastAsia="ru-RU"/>
              </w:rPr>
              <w:t>grosime</w:t>
            </w:r>
            <w:proofErr w:type="spellEnd"/>
            <w:r w:rsidRPr="002C274D">
              <w:rPr>
                <w:noProof w:val="0"/>
                <w:lang w:val="en-US" w:eastAsia="ru-RU"/>
              </w:rPr>
              <w:t xml:space="preserve">, </w:t>
            </w:r>
            <w:proofErr w:type="spellStart"/>
            <w:r w:rsidRPr="002C274D">
              <w:rPr>
                <w:noProof w:val="0"/>
                <w:lang w:val="en-US" w:eastAsia="ru-RU"/>
              </w:rPr>
              <w:t>printr</w:t>
            </w:r>
            <w:proofErr w:type="spellEnd"/>
            <w:r w:rsidRPr="002C274D">
              <w:rPr>
                <w:noProof w:val="0"/>
                <w:lang w:val="en-US" w:eastAsia="ru-RU"/>
              </w:rPr>
              <w:t xml:space="preserve">-o </w:t>
            </w:r>
            <w:proofErr w:type="spellStart"/>
            <w:r w:rsidRPr="002C274D">
              <w:rPr>
                <w:noProof w:val="0"/>
                <w:lang w:val="en-US" w:eastAsia="ru-RU"/>
              </w:rPr>
              <w:t>aruncare</w:t>
            </w:r>
            <w:proofErr w:type="spellEnd"/>
            <w:r w:rsidRPr="002C274D">
              <w:rPr>
                <w:noProof w:val="0"/>
                <w:lang w:val="en-US" w:eastAsia="ru-RU"/>
              </w:rPr>
              <w:t xml:space="preserve"> de pina la 3 m din </w:t>
            </w:r>
            <w:proofErr w:type="spellStart"/>
            <w:r w:rsidRPr="002C274D">
              <w:rPr>
                <w:noProof w:val="0"/>
                <w:lang w:val="en-US" w:eastAsia="ru-RU"/>
              </w:rPr>
              <w:t>gramezi</w:t>
            </w:r>
            <w:proofErr w:type="spellEnd"/>
            <w:r w:rsidRPr="002C274D">
              <w:rPr>
                <w:noProof w:val="0"/>
                <w:lang w:val="en-US" w:eastAsia="ru-RU"/>
              </w:rPr>
              <w:t xml:space="preserve">, </w:t>
            </w:r>
            <w:proofErr w:type="spellStart"/>
            <w:r w:rsidRPr="002C274D">
              <w:rPr>
                <w:noProof w:val="0"/>
                <w:lang w:val="en-US" w:eastAsia="ru-RU"/>
              </w:rPr>
              <w:t>inclusiv</w:t>
            </w:r>
            <w:proofErr w:type="spellEnd"/>
            <w:r w:rsidRPr="002C274D">
              <w:rPr>
                <w:noProof w:val="0"/>
                <w:lang w:val="en-US" w:eastAsia="ru-RU"/>
              </w:rPr>
              <w:t xml:space="preserve"> </w:t>
            </w:r>
            <w:proofErr w:type="spellStart"/>
            <w:r w:rsidRPr="002C274D">
              <w:rPr>
                <w:noProof w:val="0"/>
                <w:lang w:val="en-US" w:eastAsia="ru-RU"/>
              </w:rPr>
              <w:t>sfarimarea</w:t>
            </w:r>
            <w:proofErr w:type="spellEnd"/>
            <w:r w:rsidRPr="002C274D">
              <w:rPr>
                <w:noProof w:val="0"/>
                <w:lang w:val="en-US" w:eastAsia="ru-RU"/>
              </w:rPr>
              <w:t xml:space="preserve"> </w:t>
            </w:r>
            <w:proofErr w:type="spellStart"/>
            <w:r w:rsidRPr="002C274D">
              <w:rPr>
                <w:noProof w:val="0"/>
                <w:lang w:val="en-US" w:eastAsia="ru-RU"/>
              </w:rPr>
              <w:t>bulgarilor</w:t>
            </w:r>
            <w:proofErr w:type="spellEnd"/>
            <w:r w:rsidRPr="002C274D">
              <w:rPr>
                <w:noProof w:val="0"/>
                <w:lang w:val="en-US" w:eastAsia="ru-RU"/>
              </w:rPr>
              <w:t xml:space="preserve">, </w:t>
            </w:r>
            <w:proofErr w:type="spellStart"/>
            <w:r w:rsidRPr="002C274D">
              <w:rPr>
                <w:noProof w:val="0"/>
                <w:lang w:val="en-US" w:eastAsia="ru-RU"/>
              </w:rPr>
              <w:t>pamintul</w:t>
            </w:r>
            <w:proofErr w:type="spellEnd"/>
            <w:r w:rsidRPr="002C274D">
              <w:rPr>
                <w:noProof w:val="0"/>
                <w:lang w:val="en-US" w:eastAsia="ru-RU"/>
              </w:rPr>
              <w:t xml:space="preserve"> </w:t>
            </w:r>
            <w:proofErr w:type="spellStart"/>
            <w:r w:rsidRPr="002C274D">
              <w:rPr>
                <w:noProof w:val="0"/>
                <w:lang w:val="en-US" w:eastAsia="ru-RU"/>
              </w:rPr>
              <w:t>provenind</w:t>
            </w:r>
            <w:proofErr w:type="spellEnd"/>
            <w:r w:rsidRPr="002C274D">
              <w:rPr>
                <w:noProof w:val="0"/>
                <w:lang w:val="en-US" w:eastAsia="ru-RU"/>
              </w:rPr>
              <w:t xml:space="preserve"> din </w:t>
            </w:r>
            <w:proofErr w:type="spellStart"/>
            <w:r w:rsidRPr="002C274D">
              <w:rPr>
                <w:noProof w:val="0"/>
                <w:lang w:val="en-US" w:eastAsia="ru-RU"/>
              </w:rPr>
              <w:t>teren</w:t>
            </w:r>
            <w:proofErr w:type="spellEnd"/>
            <w:r w:rsidRPr="002C274D">
              <w:rPr>
                <w:noProof w:val="0"/>
                <w:lang w:val="en-US" w:eastAsia="ru-RU"/>
              </w:rPr>
              <w:t xml:space="preserve"> </w:t>
            </w:r>
            <w:proofErr w:type="spellStart"/>
            <w:r w:rsidRPr="002C274D">
              <w:rPr>
                <w:noProof w:val="0"/>
                <w:lang w:val="en-US" w:eastAsia="ru-RU"/>
              </w:rPr>
              <w:t>usor</w:t>
            </w:r>
            <w:proofErr w:type="spellEnd"/>
            <w:r w:rsidRPr="002C274D">
              <w:rPr>
                <w:rFonts w:ascii="Times New Roman CYR" w:hAnsi="Times New Roman CYR" w:cs="Times New Roman CYR"/>
                <w:noProof w:val="0"/>
                <w:sz w:val="16"/>
                <w:szCs w:val="16"/>
                <w:lang w:val="en-US" w:eastAsia="ru-RU"/>
              </w:rPr>
              <w:t xml:space="preserve"> </w:t>
            </w:r>
          </w:p>
          <w:p w14:paraId="1D05AF6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E25F8D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11C88A2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5,2200</w:t>
            </w:r>
          </w:p>
          <w:p w14:paraId="5568D49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1B1215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359CB91" w14:textId="77777777" w:rsidR="002C274D" w:rsidRPr="002C274D" w:rsidRDefault="002C274D" w:rsidP="002C274D">
            <w:pPr>
              <w:autoSpaceDE w:val="0"/>
              <w:autoSpaceDN w:val="0"/>
              <w:jc w:val="center"/>
              <w:rPr>
                <w:noProof w:val="0"/>
                <w:lang w:val="en-US" w:eastAsia="ru-RU"/>
              </w:rPr>
            </w:pPr>
          </w:p>
        </w:tc>
      </w:tr>
      <w:tr w:rsidR="002C274D" w:rsidRPr="002C274D" w14:paraId="3F3A8DF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7CED4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9A7CA1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45015DD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607956B2"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9FFCBD9" w14:textId="77777777" w:rsidR="002C274D" w:rsidRPr="002C274D" w:rsidRDefault="002C274D" w:rsidP="002C274D">
            <w:pPr>
              <w:autoSpaceDE w:val="0"/>
              <w:autoSpaceDN w:val="0"/>
              <w:rPr>
                <w:noProof w:val="0"/>
                <w:lang w:val="en-US" w:eastAsia="ru-RU"/>
              </w:rPr>
            </w:pPr>
            <w:r w:rsidRPr="002C274D">
              <w:rPr>
                <w:noProof w:val="0"/>
                <w:lang w:val="en-US" w:eastAsia="ru-RU"/>
              </w:rPr>
              <w:t>0,9396</w:t>
            </w:r>
          </w:p>
        </w:tc>
        <w:tc>
          <w:tcPr>
            <w:tcW w:w="1417" w:type="dxa"/>
            <w:tcBorders>
              <w:top w:val="nil"/>
              <w:bottom w:val="single" w:sz="2" w:space="0" w:color="auto"/>
            </w:tcBorders>
          </w:tcPr>
          <w:p w14:paraId="553C0DD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BEC9C71" w14:textId="77777777" w:rsidR="002C274D" w:rsidRPr="002C274D" w:rsidRDefault="002C274D" w:rsidP="002C274D">
            <w:pPr>
              <w:autoSpaceDE w:val="0"/>
              <w:autoSpaceDN w:val="0"/>
              <w:rPr>
                <w:noProof w:val="0"/>
                <w:lang w:val="en-US" w:eastAsia="ru-RU"/>
              </w:rPr>
            </w:pPr>
          </w:p>
        </w:tc>
      </w:tr>
      <w:tr w:rsidR="002C274D" w:rsidRPr="002C274D" w14:paraId="3B6877AD" w14:textId="77777777" w:rsidTr="005945B0">
        <w:trPr>
          <w:trHeight w:val="340"/>
        </w:trPr>
        <w:tc>
          <w:tcPr>
            <w:tcW w:w="709" w:type="dxa"/>
            <w:tcBorders>
              <w:top w:val="nil"/>
              <w:left w:val="single" w:sz="6" w:space="0" w:color="auto"/>
              <w:bottom w:val="nil"/>
              <w:right w:val="nil"/>
            </w:tcBorders>
          </w:tcPr>
          <w:p w14:paraId="4466155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B4CF90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2F96BC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5A7EDD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65CD87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2E9AC1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97AE9CF" w14:textId="77777777" w:rsidR="002C274D" w:rsidRPr="002C274D" w:rsidRDefault="002C274D" w:rsidP="002C274D">
            <w:pPr>
              <w:autoSpaceDE w:val="0"/>
              <w:autoSpaceDN w:val="0"/>
              <w:rPr>
                <w:noProof w:val="0"/>
                <w:lang w:val="en-US" w:eastAsia="ru-RU"/>
              </w:rPr>
            </w:pPr>
          </w:p>
        </w:tc>
      </w:tr>
      <w:tr w:rsidR="002C274D" w:rsidRPr="002C274D" w14:paraId="3F475D7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3FAA5" w14:textId="77777777" w:rsidR="002C274D" w:rsidRPr="002C274D" w:rsidRDefault="002C274D" w:rsidP="002C274D">
            <w:pPr>
              <w:autoSpaceDE w:val="0"/>
              <w:autoSpaceDN w:val="0"/>
              <w:rPr>
                <w:noProof w:val="0"/>
                <w:lang w:val="en-US" w:eastAsia="ru-RU"/>
              </w:rPr>
            </w:pPr>
            <w:r w:rsidRPr="002C274D">
              <w:rPr>
                <w:noProof w:val="0"/>
                <w:lang w:val="en-US" w:eastAsia="ru-RU"/>
              </w:rPr>
              <w:lastRenderedPageBreak/>
              <w:t>60</w:t>
            </w:r>
          </w:p>
        </w:tc>
        <w:tc>
          <w:tcPr>
            <w:tcW w:w="1276" w:type="dxa"/>
            <w:gridSpan w:val="2"/>
            <w:tcBorders>
              <w:top w:val="single" w:sz="4" w:space="0" w:color="auto"/>
              <w:bottom w:val="single" w:sz="4" w:space="0" w:color="auto"/>
            </w:tcBorders>
          </w:tcPr>
          <w:p w14:paraId="46735AC4" w14:textId="77777777" w:rsidR="002C274D" w:rsidRPr="002C274D" w:rsidRDefault="002C274D" w:rsidP="002C274D">
            <w:pPr>
              <w:autoSpaceDE w:val="0"/>
              <w:autoSpaceDN w:val="0"/>
              <w:rPr>
                <w:noProof w:val="0"/>
                <w:lang w:val="en-US" w:eastAsia="ru-RU"/>
              </w:rPr>
            </w:pPr>
            <w:r w:rsidRPr="002C274D">
              <w:rPr>
                <w:noProof w:val="0"/>
                <w:lang w:val="en-US" w:eastAsia="ru-RU"/>
              </w:rPr>
              <w:t>TsA02C</w:t>
            </w:r>
          </w:p>
          <w:p w14:paraId="526DEE5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E5D50F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in </w:t>
            </w:r>
            <w:proofErr w:type="spellStart"/>
            <w:r w:rsidRPr="002C274D">
              <w:rPr>
                <w:noProof w:val="0"/>
                <w:lang w:val="en-US" w:eastAsia="ru-RU"/>
              </w:rPr>
              <w:t>spatii</w:t>
            </w:r>
            <w:proofErr w:type="spellEnd"/>
            <w:r w:rsidRPr="002C274D">
              <w:rPr>
                <w:noProof w:val="0"/>
                <w:lang w:val="en-US" w:eastAsia="ru-RU"/>
              </w:rPr>
              <w:t xml:space="preserve"> </w:t>
            </w:r>
            <w:proofErr w:type="spellStart"/>
            <w:r w:rsidRPr="002C274D">
              <w:rPr>
                <w:noProof w:val="0"/>
                <w:lang w:val="en-US" w:eastAsia="ru-RU"/>
              </w:rPr>
              <w:t>limitate</w:t>
            </w:r>
            <w:proofErr w:type="spellEnd"/>
            <w:r w:rsidRPr="002C274D">
              <w:rPr>
                <w:noProof w:val="0"/>
                <w:lang w:val="en-US" w:eastAsia="ru-RU"/>
              </w:rPr>
              <w:t xml:space="preserve">, </w:t>
            </w:r>
            <w:proofErr w:type="spellStart"/>
            <w:r w:rsidRPr="002C274D">
              <w:rPr>
                <w:noProof w:val="0"/>
                <w:lang w:val="en-US" w:eastAsia="ru-RU"/>
              </w:rPr>
              <w:t>avind</w:t>
            </w:r>
            <w:proofErr w:type="spellEnd"/>
            <w:r w:rsidRPr="002C274D">
              <w:rPr>
                <w:noProof w:val="0"/>
                <w:lang w:val="en-US" w:eastAsia="ru-RU"/>
              </w:rPr>
              <w:t xml:space="preserve"> sub 1,00 m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peste</w:t>
            </w:r>
            <w:proofErr w:type="spellEnd"/>
            <w:r w:rsidRPr="002C274D">
              <w:rPr>
                <w:noProof w:val="0"/>
                <w:lang w:val="en-US" w:eastAsia="ru-RU"/>
              </w:rPr>
              <w:t xml:space="preserve"> 1,00 m </w:t>
            </w:r>
            <w:proofErr w:type="spellStart"/>
            <w:r w:rsidRPr="002C274D">
              <w:rPr>
                <w:noProof w:val="0"/>
                <w:lang w:val="en-US" w:eastAsia="ru-RU"/>
              </w:rPr>
              <w:t>latime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sprijiniri</w:t>
            </w:r>
            <w:proofErr w:type="spellEnd"/>
            <w:r w:rsidRPr="002C274D">
              <w:rPr>
                <w:noProof w:val="0"/>
                <w:lang w:val="en-US" w:eastAsia="ru-RU"/>
              </w:rPr>
              <w:t xml:space="preserve">, cu </w:t>
            </w:r>
            <w:proofErr w:type="spellStart"/>
            <w:r w:rsidRPr="002C274D">
              <w:rPr>
                <w:noProof w:val="0"/>
                <w:lang w:val="en-US" w:eastAsia="ru-RU"/>
              </w:rPr>
              <w:t>taluz</w:t>
            </w:r>
            <w:proofErr w:type="spellEnd"/>
            <w:r w:rsidRPr="002C274D">
              <w:rPr>
                <w:noProof w:val="0"/>
                <w:lang w:val="en-US" w:eastAsia="ru-RU"/>
              </w:rPr>
              <w:t xml:space="preserve"> vertical, la </w:t>
            </w:r>
            <w:proofErr w:type="spellStart"/>
            <w:r w:rsidRPr="002C274D">
              <w:rPr>
                <w:noProof w:val="0"/>
                <w:lang w:val="en-US" w:eastAsia="ru-RU"/>
              </w:rPr>
              <w:t>fundatii</w:t>
            </w:r>
            <w:proofErr w:type="spellEnd"/>
            <w:r w:rsidRPr="002C274D">
              <w:rPr>
                <w:noProof w:val="0"/>
                <w:lang w:val="en-US" w:eastAsia="ru-RU"/>
              </w:rPr>
              <w:t xml:space="preserve">, </w:t>
            </w:r>
            <w:proofErr w:type="spellStart"/>
            <w:r w:rsidRPr="002C274D">
              <w:rPr>
                <w:noProof w:val="0"/>
                <w:lang w:val="en-US" w:eastAsia="ru-RU"/>
              </w:rPr>
              <w:t>canale</w:t>
            </w:r>
            <w:proofErr w:type="spellEnd"/>
            <w:r w:rsidRPr="002C274D">
              <w:rPr>
                <w:noProof w:val="0"/>
                <w:lang w:val="en-US" w:eastAsia="ru-RU"/>
              </w:rPr>
              <w:t xml:space="preserve">, </w:t>
            </w:r>
            <w:proofErr w:type="spellStart"/>
            <w:r w:rsidRPr="002C274D">
              <w:rPr>
                <w:noProof w:val="0"/>
                <w:lang w:val="en-US" w:eastAsia="ru-RU"/>
              </w:rPr>
              <w:t>subsoluri</w:t>
            </w:r>
            <w:proofErr w:type="spellEnd"/>
            <w:r w:rsidRPr="002C274D">
              <w:rPr>
                <w:noProof w:val="0"/>
                <w:lang w:val="en-US" w:eastAsia="ru-RU"/>
              </w:rPr>
              <w:t xml:space="preserve">, </w:t>
            </w:r>
            <w:proofErr w:type="spellStart"/>
            <w:r w:rsidRPr="002C274D">
              <w:rPr>
                <w:noProof w:val="0"/>
                <w:lang w:val="en-US" w:eastAsia="ru-RU"/>
              </w:rPr>
              <w:t>drenuri</w:t>
            </w:r>
            <w:proofErr w:type="spellEnd"/>
            <w:r w:rsidRPr="002C274D">
              <w:rPr>
                <w:noProof w:val="0"/>
                <w:lang w:val="en-US" w:eastAsia="ru-RU"/>
              </w:rPr>
              <w:t xml:space="preserve">, </w:t>
            </w:r>
            <w:proofErr w:type="spellStart"/>
            <w:r w:rsidRPr="002C274D">
              <w:rPr>
                <w:noProof w:val="0"/>
                <w:lang w:val="en-US" w:eastAsia="ru-RU"/>
              </w:rPr>
              <w:t>trepte</w:t>
            </w:r>
            <w:proofErr w:type="spellEnd"/>
            <w:r w:rsidRPr="002C274D">
              <w:rPr>
                <w:noProof w:val="0"/>
                <w:lang w:val="en-US" w:eastAsia="ru-RU"/>
              </w:rPr>
              <w:t xml:space="preserve"> de </w:t>
            </w:r>
            <w:proofErr w:type="spellStart"/>
            <w:r w:rsidRPr="002C274D">
              <w:rPr>
                <w:noProof w:val="0"/>
                <w:lang w:val="en-US" w:eastAsia="ru-RU"/>
              </w:rPr>
              <w:t>infratire</w:t>
            </w:r>
            <w:proofErr w:type="spellEnd"/>
            <w:r w:rsidRPr="002C274D">
              <w:rPr>
                <w:noProof w:val="0"/>
                <w:lang w:val="en-US" w:eastAsia="ru-RU"/>
              </w:rPr>
              <w:t xml:space="preserve">, in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necoeziv</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slab </w:t>
            </w:r>
            <w:proofErr w:type="spellStart"/>
            <w:r w:rsidRPr="002C274D">
              <w:rPr>
                <w:noProof w:val="0"/>
                <w:lang w:val="en-US" w:eastAsia="ru-RU"/>
              </w:rPr>
              <w:t>coeziv</w:t>
            </w:r>
            <w:proofErr w:type="spellEnd"/>
            <w:r w:rsidRPr="002C274D">
              <w:rPr>
                <w:noProof w:val="0"/>
                <w:lang w:val="en-US" w:eastAsia="ru-RU"/>
              </w:rPr>
              <w:t xml:space="preserve"> </w:t>
            </w:r>
            <w:proofErr w:type="spellStart"/>
            <w:r w:rsidRPr="002C274D">
              <w:rPr>
                <w:noProof w:val="0"/>
                <w:lang w:val="en-US" w:eastAsia="ru-RU"/>
              </w:rPr>
              <w:t>adincime</w:t>
            </w:r>
            <w:proofErr w:type="spellEnd"/>
            <w:r w:rsidRPr="002C274D">
              <w:rPr>
                <w:noProof w:val="0"/>
                <w:lang w:val="en-US" w:eastAsia="ru-RU"/>
              </w:rPr>
              <w:t xml:space="preserve"> &lt; 0,75 m </w:t>
            </w:r>
            <w:proofErr w:type="spellStart"/>
            <w:r w:rsidRPr="002C274D">
              <w:rPr>
                <w:noProof w:val="0"/>
                <w:lang w:val="en-US" w:eastAsia="ru-RU"/>
              </w:rPr>
              <w:t>teren</w:t>
            </w:r>
            <w:proofErr w:type="spellEnd"/>
            <w:r w:rsidRPr="002C274D">
              <w:rPr>
                <w:noProof w:val="0"/>
                <w:lang w:val="en-US" w:eastAsia="ru-RU"/>
              </w:rPr>
              <w:t xml:space="preserve"> tare </w:t>
            </w:r>
            <w:proofErr w:type="gramStart"/>
            <w:r w:rsidRPr="002C274D">
              <w:rPr>
                <w:noProof w:val="0"/>
                <w:lang w:val="en-US" w:eastAsia="ru-RU"/>
              </w:rPr>
              <w:t xml:space="preserve">( </w:t>
            </w:r>
            <w:proofErr w:type="spellStart"/>
            <w:r w:rsidRPr="002C274D">
              <w:rPr>
                <w:noProof w:val="0"/>
                <w:lang w:val="en-US" w:eastAsia="ru-RU"/>
              </w:rPr>
              <w:t>Pentru</w:t>
            </w:r>
            <w:proofErr w:type="spellEnd"/>
            <w:proofErr w:type="gramEnd"/>
            <w:r w:rsidRPr="002C274D">
              <w:rPr>
                <w:noProof w:val="0"/>
                <w:lang w:val="en-US" w:eastAsia="ru-RU"/>
              </w:rPr>
              <w:t xml:space="preserve"> Pp PT)</w:t>
            </w:r>
            <w:r w:rsidRPr="002C274D">
              <w:rPr>
                <w:rFonts w:ascii="Times New Roman CYR" w:hAnsi="Times New Roman CYR" w:cs="Times New Roman CYR"/>
                <w:noProof w:val="0"/>
                <w:sz w:val="16"/>
                <w:szCs w:val="16"/>
                <w:lang w:val="en-US" w:eastAsia="ru-RU"/>
              </w:rPr>
              <w:t xml:space="preserve"> </w:t>
            </w:r>
          </w:p>
          <w:p w14:paraId="3CF86AB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2233BD"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3827A3E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5,6700</w:t>
            </w:r>
          </w:p>
          <w:p w14:paraId="63C8221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FCFF31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7AE92ED" w14:textId="77777777" w:rsidR="002C274D" w:rsidRPr="002C274D" w:rsidRDefault="002C274D" w:rsidP="002C274D">
            <w:pPr>
              <w:autoSpaceDE w:val="0"/>
              <w:autoSpaceDN w:val="0"/>
              <w:jc w:val="center"/>
              <w:rPr>
                <w:noProof w:val="0"/>
                <w:lang w:val="en-US" w:eastAsia="ru-RU"/>
              </w:rPr>
            </w:pPr>
          </w:p>
        </w:tc>
      </w:tr>
      <w:tr w:rsidR="002C274D" w:rsidRPr="002C274D" w14:paraId="5C9446D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8C5F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A2F6F9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78D9E6E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5A7BF1FA"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FFED75D" w14:textId="77777777" w:rsidR="002C274D" w:rsidRPr="002C274D" w:rsidRDefault="002C274D" w:rsidP="002C274D">
            <w:pPr>
              <w:autoSpaceDE w:val="0"/>
              <w:autoSpaceDN w:val="0"/>
              <w:rPr>
                <w:noProof w:val="0"/>
                <w:lang w:val="en-US" w:eastAsia="ru-RU"/>
              </w:rPr>
            </w:pPr>
            <w:r w:rsidRPr="002C274D">
              <w:rPr>
                <w:noProof w:val="0"/>
                <w:lang w:val="en-US" w:eastAsia="ru-RU"/>
              </w:rPr>
              <w:t>11,9637</w:t>
            </w:r>
          </w:p>
        </w:tc>
        <w:tc>
          <w:tcPr>
            <w:tcW w:w="1417" w:type="dxa"/>
            <w:tcBorders>
              <w:top w:val="nil"/>
              <w:bottom w:val="single" w:sz="2" w:space="0" w:color="auto"/>
            </w:tcBorders>
          </w:tcPr>
          <w:p w14:paraId="4E98F8E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D929CC0" w14:textId="77777777" w:rsidR="002C274D" w:rsidRPr="002C274D" w:rsidRDefault="002C274D" w:rsidP="002C274D">
            <w:pPr>
              <w:autoSpaceDE w:val="0"/>
              <w:autoSpaceDN w:val="0"/>
              <w:rPr>
                <w:noProof w:val="0"/>
                <w:lang w:val="en-US" w:eastAsia="ru-RU"/>
              </w:rPr>
            </w:pPr>
          </w:p>
        </w:tc>
      </w:tr>
      <w:tr w:rsidR="002C274D" w:rsidRPr="002C274D" w14:paraId="58B82921" w14:textId="77777777" w:rsidTr="005945B0">
        <w:trPr>
          <w:trHeight w:val="340"/>
        </w:trPr>
        <w:tc>
          <w:tcPr>
            <w:tcW w:w="709" w:type="dxa"/>
            <w:tcBorders>
              <w:top w:val="nil"/>
              <w:left w:val="single" w:sz="6" w:space="0" w:color="auto"/>
              <w:bottom w:val="nil"/>
              <w:right w:val="nil"/>
            </w:tcBorders>
          </w:tcPr>
          <w:p w14:paraId="3F6F99AD"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67525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1CDF0C7"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249AC5B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0A05CB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310D04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7126BA3" w14:textId="77777777" w:rsidR="002C274D" w:rsidRPr="002C274D" w:rsidRDefault="002C274D" w:rsidP="002C274D">
            <w:pPr>
              <w:autoSpaceDE w:val="0"/>
              <w:autoSpaceDN w:val="0"/>
              <w:rPr>
                <w:noProof w:val="0"/>
                <w:lang w:val="en-US" w:eastAsia="ru-RU"/>
              </w:rPr>
            </w:pPr>
          </w:p>
        </w:tc>
      </w:tr>
      <w:tr w:rsidR="002C274D" w:rsidRPr="002C274D" w14:paraId="6E69A7EE"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C0EAA76"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49AE31AE"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3AB4BE9F" w14:textId="77777777" w:rsidR="002C274D" w:rsidRPr="002C274D" w:rsidRDefault="002C274D" w:rsidP="002C274D">
            <w:pPr>
              <w:autoSpaceDE w:val="0"/>
              <w:autoSpaceDN w:val="0"/>
              <w:rPr>
                <w:noProof w:val="0"/>
                <w:sz w:val="8"/>
                <w:szCs w:val="8"/>
                <w:lang w:val="en-US" w:eastAsia="ru-RU"/>
              </w:rPr>
            </w:pPr>
          </w:p>
          <w:p w14:paraId="4301AE81" w14:textId="77777777" w:rsidR="002C274D" w:rsidRPr="002C274D" w:rsidRDefault="002C274D" w:rsidP="002C274D">
            <w:pPr>
              <w:autoSpaceDE w:val="0"/>
              <w:autoSpaceDN w:val="0"/>
              <w:rPr>
                <w:noProof w:val="0"/>
                <w:sz w:val="8"/>
                <w:szCs w:val="8"/>
                <w:lang w:val="en-US" w:eastAsia="ru-RU"/>
              </w:rPr>
            </w:pPr>
          </w:p>
          <w:p w14:paraId="3290756A"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6AF52238"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592EBFD2"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7181B054"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17568CF1" w14:textId="77777777" w:rsidR="002C274D" w:rsidRPr="002C274D" w:rsidRDefault="002C274D" w:rsidP="002C274D">
            <w:pPr>
              <w:autoSpaceDE w:val="0"/>
              <w:autoSpaceDN w:val="0"/>
              <w:rPr>
                <w:noProof w:val="0"/>
                <w:sz w:val="8"/>
                <w:szCs w:val="8"/>
                <w:lang w:val="en-US" w:eastAsia="ru-RU"/>
              </w:rPr>
            </w:pPr>
          </w:p>
        </w:tc>
      </w:tr>
      <w:tr w:rsidR="002C274D" w:rsidRPr="002C274D" w14:paraId="13ABA2A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5C400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C1071F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DF086B1"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2F6C014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D78E2F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1A915F3"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EBBBF6D" w14:textId="77777777" w:rsidR="002C274D" w:rsidRPr="002C274D" w:rsidRDefault="002C274D" w:rsidP="002C274D">
            <w:pPr>
              <w:autoSpaceDE w:val="0"/>
              <w:autoSpaceDN w:val="0"/>
              <w:rPr>
                <w:noProof w:val="0"/>
                <w:lang w:val="en-US" w:eastAsia="ru-RU"/>
              </w:rPr>
            </w:pPr>
          </w:p>
        </w:tc>
      </w:tr>
      <w:tr w:rsidR="002C274D" w:rsidRPr="002C274D" w14:paraId="7AD171C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8A93E4"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1585B6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5B78CDB"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4DA392F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748D1D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FA5DD1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920CFD1" w14:textId="77777777" w:rsidR="002C274D" w:rsidRPr="002C274D" w:rsidRDefault="002C274D" w:rsidP="002C274D">
            <w:pPr>
              <w:autoSpaceDE w:val="0"/>
              <w:autoSpaceDN w:val="0"/>
              <w:rPr>
                <w:noProof w:val="0"/>
                <w:lang w:val="en-US" w:eastAsia="ru-RU"/>
              </w:rPr>
            </w:pPr>
          </w:p>
        </w:tc>
      </w:tr>
      <w:tr w:rsidR="002C274D" w:rsidRPr="002C274D" w14:paraId="74212B6A"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07761A"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94A98F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DDA12B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420BF28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F642A4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0B64AE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C640504" w14:textId="77777777" w:rsidR="002C274D" w:rsidRPr="002C274D" w:rsidRDefault="002C274D" w:rsidP="002C274D">
            <w:pPr>
              <w:autoSpaceDE w:val="0"/>
              <w:autoSpaceDN w:val="0"/>
              <w:rPr>
                <w:noProof w:val="0"/>
                <w:lang w:val="en-US" w:eastAsia="ru-RU"/>
              </w:rPr>
            </w:pPr>
          </w:p>
        </w:tc>
      </w:tr>
      <w:tr w:rsidR="002C274D" w:rsidRPr="002C274D" w14:paraId="469A29C3"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8B6DDB"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B02373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F0CE57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4CCCC25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648DDA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46BF2D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C4ED04F" w14:textId="77777777" w:rsidR="002C274D" w:rsidRPr="002C274D" w:rsidRDefault="002C274D" w:rsidP="002C274D">
            <w:pPr>
              <w:autoSpaceDE w:val="0"/>
              <w:autoSpaceDN w:val="0"/>
              <w:rPr>
                <w:noProof w:val="0"/>
                <w:lang w:val="en-US" w:eastAsia="ru-RU"/>
              </w:rPr>
            </w:pPr>
          </w:p>
        </w:tc>
      </w:tr>
      <w:tr w:rsidR="002C274D" w:rsidRPr="002C274D" w14:paraId="367CF89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340E71F"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BEF5C7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8BB10A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3B7AC53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EB9947"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C6426A3"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92B2024" w14:textId="77777777" w:rsidR="002C274D" w:rsidRPr="002C274D" w:rsidRDefault="002C274D" w:rsidP="002C274D">
            <w:pPr>
              <w:autoSpaceDE w:val="0"/>
              <w:autoSpaceDN w:val="0"/>
              <w:rPr>
                <w:noProof w:val="0"/>
                <w:lang w:val="en-US" w:eastAsia="ru-RU"/>
              </w:rPr>
            </w:pPr>
          </w:p>
        </w:tc>
      </w:tr>
      <w:tr w:rsidR="002C274D" w:rsidRPr="002C274D" w14:paraId="2E74FA3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35AA2A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71FF2E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FB5A3BE"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1657693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26B6D58"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E4E9C1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8C5FC84" w14:textId="77777777" w:rsidR="002C274D" w:rsidRPr="002C274D" w:rsidRDefault="002C274D" w:rsidP="002C274D">
            <w:pPr>
              <w:autoSpaceDE w:val="0"/>
              <w:autoSpaceDN w:val="0"/>
              <w:rPr>
                <w:noProof w:val="0"/>
                <w:lang w:val="en-US" w:eastAsia="ru-RU"/>
              </w:rPr>
            </w:pPr>
          </w:p>
        </w:tc>
      </w:tr>
      <w:tr w:rsidR="002C274D" w:rsidRPr="002C274D" w14:paraId="0B494431"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8B0EF65"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6DCCB7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F772D1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0A08909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59E9E5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12C06CE"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10DD8F8" w14:textId="77777777" w:rsidR="002C274D" w:rsidRPr="002C274D" w:rsidRDefault="002C274D" w:rsidP="002C274D">
            <w:pPr>
              <w:autoSpaceDE w:val="0"/>
              <w:autoSpaceDN w:val="0"/>
              <w:rPr>
                <w:noProof w:val="0"/>
                <w:lang w:val="en-US" w:eastAsia="ru-RU"/>
              </w:rPr>
            </w:pPr>
          </w:p>
        </w:tc>
      </w:tr>
      <w:tr w:rsidR="002C274D" w:rsidRPr="002C274D" w14:paraId="5E871A0D"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4C9B1B8"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8B39B6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D5C848F"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21563981"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constructie PT-0,4/10 kV</w:t>
            </w:r>
          </w:p>
        </w:tc>
        <w:tc>
          <w:tcPr>
            <w:tcW w:w="1134" w:type="dxa"/>
            <w:tcBorders>
              <w:top w:val="single" w:sz="4" w:space="0" w:color="auto"/>
              <w:left w:val="nil"/>
              <w:bottom w:val="single" w:sz="4" w:space="0" w:color="auto"/>
              <w:right w:val="nil"/>
            </w:tcBorders>
          </w:tcPr>
          <w:p w14:paraId="03E8DA0A"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70172C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D9BDD4F"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4F85E3F5" w14:textId="77777777" w:rsidR="002C274D" w:rsidRPr="002C274D" w:rsidRDefault="002C274D" w:rsidP="002C274D">
            <w:pPr>
              <w:autoSpaceDE w:val="0"/>
              <w:autoSpaceDN w:val="0"/>
              <w:rPr>
                <w:b/>
                <w:bCs/>
                <w:noProof w:val="0"/>
                <w:lang w:val="en-US" w:eastAsia="ru-RU"/>
              </w:rPr>
            </w:pPr>
          </w:p>
        </w:tc>
      </w:tr>
      <w:tr w:rsidR="002C274D" w:rsidRPr="002C274D" w14:paraId="134D2D78" w14:textId="77777777" w:rsidTr="005945B0">
        <w:tc>
          <w:tcPr>
            <w:tcW w:w="709" w:type="dxa"/>
            <w:tcBorders>
              <w:top w:val="nil"/>
              <w:left w:val="single" w:sz="6" w:space="0" w:color="auto"/>
              <w:bottom w:val="nil"/>
              <w:right w:val="nil"/>
            </w:tcBorders>
          </w:tcPr>
          <w:p w14:paraId="7FFF3BB6"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7DA2B0E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65694417"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7.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PT-0,4/10 KV</w:t>
            </w:r>
          </w:p>
          <w:p w14:paraId="12660CC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0053A1B"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3931BC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D9CEEB8"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587ECB61" w14:textId="77777777" w:rsidR="002C274D" w:rsidRPr="002C274D" w:rsidRDefault="002C274D" w:rsidP="002C274D">
            <w:pPr>
              <w:autoSpaceDE w:val="0"/>
              <w:autoSpaceDN w:val="0"/>
              <w:rPr>
                <w:noProof w:val="0"/>
                <w:lang w:val="en-US" w:eastAsia="ru-RU"/>
              </w:rPr>
            </w:pPr>
          </w:p>
        </w:tc>
      </w:tr>
      <w:tr w:rsidR="002C274D" w:rsidRPr="002C274D" w14:paraId="6B24BEB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61748" w14:textId="77777777" w:rsidR="002C274D" w:rsidRPr="002C274D" w:rsidRDefault="002C274D" w:rsidP="002C274D">
            <w:pPr>
              <w:autoSpaceDE w:val="0"/>
              <w:autoSpaceDN w:val="0"/>
              <w:rPr>
                <w:noProof w:val="0"/>
                <w:lang w:val="en-US" w:eastAsia="ru-RU"/>
              </w:rPr>
            </w:pPr>
            <w:r w:rsidRPr="002C274D">
              <w:rPr>
                <w:noProof w:val="0"/>
                <w:lang w:val="en-US" w:eastAsia="ru-RU"/>
              </w:rPr>
              <w:t>61</w:t>
            </w:r>
          </w:p>
        </w:tc>
        <w:tc>
          <w:tcPr>
            <w:tcW w:w="1276" w:type="dxa"/>
            <w:gridSpan w:val="2"/>
            <w:tcBorders>
              <w:top w:val="single" w:sz="4" w:space="0" w:color="auto"/>
              <w:bottom w:val="single" w:sz="4" w:space="0" w:color="auto"/>
            </w:tcBorders>
          </w:tcPr>
          <w:p w14:paraId="3A47F1F5" w14:textId="77777777" w:rsidR="002C274D" w:rsidRPr="002C274D" w:rsidRDefault="002C274D" w:rsidP="002C274D">
            <w:pPr>
              <w:autoSpaceDE w:val="0"/>
              <w:autoSpaceDN w:val="0"/>
              <w:rPr>
                <w:noProof w:val="0"/>
                <w:lang w:val="en-US" w:eastAsia="ru-RU"/>
              </w:rPr>
            </w:pPr>
            <w:r w:rsidRPr="002C274D">
              <w:rPr>
                <w:noProof w:val="0"/>
                <w:lang w:val="en-US" w:eastAsia="ru-RU"/>
              </w:rPr>
              <w:t>08-02-471-4</w:t>
            </w:r>
          </w:p>
          <w:p w14:paraId="751A24C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7030D1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Priza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verticala</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rotund, </w:t>
            </w:r>
            <w:proofErr w:type="spellStart"/>
            <w:r w:rsidRPr="002C274D">
              <w:rPr>
                <w:noProof w:val="0"/>
                <w:lang w:val="en-US" w:eastAsia="ru-RU"/>
              </w:rPr>
              <w:t>diametru</w:t>
            </w:r>
            <w:proofErr w:type="spellEnd"/>
            <w:r w:rsidRPr="002C274D">
              <w:rPr>
                <w:noProof w:val="0"/>
                <w:lang w:val="en-US" w:eastAsia="ru-RU"/>
              </w:rPr>
              <w:t xml:space="preserve"> 20 mm (Pp PTC)</w:t>
            </w:r>
            <w:r w:rsidRPr="002C274D">
              <w:rPr>
                <w:rFonts w:ascii="Times New Roman CYR" w:hAnsi="Times New Roman CYR" w:cs="Times New Roman CYR"/>
                <w:noProof w:val="0"/>
                <w:sz w:val="16"/>
                <w:szCs w:val="16"/>
                <w:lang w:val="en-US" w:eastAsia="ru-RU"/>
              </w:rPr>
              <w:t xml:space="preserve"> </w:t>
            </w:r>
          </w:p>
          <w:p w14:paraId="1B1AEB6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2C4938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A5D3B3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0,6000</w:t>
            </w:r>
          </w:p>
          <w:p w14:paraId="65B6D48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204F80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3ABA6A5" w14:textId="77777777" w:rsidR="002C274D" w:rsidRPr="002C274D" w:rsidRDefault="002C274D" w:rsidP="002C274D">
            <w:pPr>
              <w:autoSpaceDE w:val="0"/>
              <w:autoSpaceDN w:val="0"/>
              <w:jc w:val="center"/>
              <w:rPr>
                <w:noProof w:val="0"/>
                <w:lang w:val="en-US" w:eastAsia="ru-RU"/>
              </w:rPr>
            </w:pPr>
          </w:p>
        </w:tc>
      </w:tr>
      <w:tr w:rsidR="002C274D" w:rsidRPr="002C274D" w14:paraId="60A4E44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543D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3F8E63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2EA5056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BCE160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C2F751C" w14:textId="77777777" w:rsidR="002C274D" w:rsidRPr="002C274D" w:rsidRDefault="002C274D" w:rsidP="002C274D">
            <w:pPr>
              <w:autoSpaceDE w:val="0"/>
              <w:autoSpaceDN w:val="0"/>
              <w:rPr>
                <w:noProof w:val="0"/>
                <w:lang w:val="en-US" w:eastAsia="ru-RU"/>
              </w:rPr>
            </w:pPr>
            <w:r w:rsidRPr="002C274D">
              <w:rPr>
                <w:noProof w:val="0"/>
                <w:lang w:val="en-US" w:eastAsia="ru-RU"/>
              </w:rPr>
              <w:t>4,9740</w:t>
            </w:r>
          </w:p>
        </w:tc>
        <w:tc>
          <w:tcPr>
            <w:tcW w:w="1417" w:type="dxa"/>
            <w:tcBorders>
              <w:top w:val="nil"/>
              <w:bottom w:val="single" w:sz="2" w:space="0" w:color="auto"/>
            </w:tcBorders>
          </w:tcPr>
          <w:p w14:paraId="43ACB5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3B4F842" w14:textId="77777777" w:rsidR="002C274D" w:rsidRPr="002C274D" w:rsidRDefault="002C274D" w:rsidP="002C274D">
            <w:pPr>
              <w:autoSpaceDE w:val="0"/>
              <w:autoSpaceDN w:val="0"/>
              <w:rPr>
                <w:noProof w:val="0"/>
                <w:lang w:val="en-US" w:eastAsia="ru-RU"/>
              </w:rPr>
            </w:pPr>
          </w:p>
        </w:tc>
      </w:tr>
      <w:tr w:rsidR="002C274D" w:rsidRPr="002C274D" w14:paraId="4CCFD3E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64BA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8208FD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1011614</w:t>
            </w:r>
          </w:p>
        </w:tc>
        <w:tc>
          <w:tcPr>
            <w:tcW w:w="3402" w:type="dxa"/>
            <w:gridSpan w:val="2"/>
            <w:tcBorders>
              <w:top w:val="nil"/>
              <w:bottom w:val="single" w:sz="2" w:space="0" w:color="auto"/>
            </w:tcBorders>
          </w:tcPr>
          <w:p w14:paraId="043C27D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normala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"ВСт3пс5-1", rotund, </w:t>
            </w:r>
            <w:proofErr w:type="spellStart"/>
            <w:r w:rsidRPr="002C274D">
              <w:rPr>
                <w:noProof w:val="0"/>
                <w:lang w:val="en-US" w:eastAsia="ru-RU"/>
              </w:rPr>
              <w:t>diametru</w:t>
            </w:r>
            <w:proofErr w:type="spellEnd"/>
            <w:r w:rsidRPr="002C274D">
              <w:rPr>
                <w:noProof w:val="0"/>
                <w:lang w:val="en-US" w:eastAsia="ru-RU"/>
              </w:rPr>
              <w:t xml:space="preserve"> 20 mm</w:t>
            </w:r>
          </w:p>
        </w:tc>
        <w:tc>
          <w:tcPr>
            <w:tcW w:w="1134" w:type="dxa"/>
            <w:tcBorders>
              <w:top w:val="nil"/>
              <w:bottom w:val="single" w:sz="2" w:space="0" w:color="auto"/>
            </w:tcBorders>
          </w:tcPr>
          <w:p w14:paraId="12D0538C"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D21D46F" w14:textId="77777777" w:rsidR="002C274D" w:rsidRPr="002C274D" w:rsidRDefault="002C274D" w:rsidP="002C274D">
            <w:pPr>
              <w:autoSpaceDE w:val="0"/>
              <w:autoSpaceDN w:val="0"/>
              <w:rPr>
                <w:noProof w:val="0"/>
                <w:lang w:val="en-US" w:eastAsia="ru-RU"/>
              </w:rPr>
            </w:pPr>
            <w:r w:rsidRPr="002C274D">
              <w:rPr>
                <w:noProof w:val="0"/>
                <w:lang w:val="en-US" w:eastAsia="ru-RU"/>
              </w:rPr>
              <w:t>0,0486</w:t>
            </w:r>
          </w:p>
        </w:tc>
        <w:tc>
          <w:tcPr>
            <w:tcW w:w="1417" w:type="dxa"/>
            <w:tcBorders>
              <w:top w:val="nil"/>
              <w:bottom w:val="single" w:sz="2" w:space="0" w:color="auto"/>
            </w:tcBorders>
          </w:tcPr>
          <w:p w14:paraId="75DF977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DC294B6" w14:textId="77777777" w:rsidR="002C274D" w:rsidRPr="002C274D" w:rsidRDefault="002C274D" w:rsidP="002C274D">
            <w:pPr>
              <w:autoSpaceDE w:val="0"/>
              <w:autoSpaceDN w:val="0"/>
              <w:rPr>
                <w:noProof w:val="0"/>
                <w:lang w:val="en-US" w:eastAsia="ru-RU"/>
              </w:rPr>
            </w:pPr>
          </w:p>
        </w:tc>
      </w:tr>
      <w:tr w:rsidR="002C274D" w:rsidRPr="002C274D" w14:paraId="32A4C0C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1DB5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E48E4A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5D780BF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6170F3C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543FCD8" w14:textId="77777777" w:rsidR="002C274D" w:rsidRPr="002C274D" w:rsidRDefault="002C274D" w:rsidP="002C274D">
            <w:pPr>
              <w:autoSpaceDE w:val="0"/>
              <w:autoSpaceDN w:val="0"/>
              <w:rPr>
                <w:noProof w:val="0"/>
                <w:lang w:val="en-US" w:eastAsia="ru-RU"/>
              </w:rPr>
            </w:pPr>
            <w:r w:rsidRPr="002C274D">
              <w:rPr>
                <w:noProof w:val="0"/>
                <w:lang w:val="en-US" w:eastAsia="ru-RU"/>
              </w:rPr>
              <w:t>0,0012</w:t>
            </w:r>
          </w:p>
        </w:tc>
        <w:tc>
          <w:tcPr>
            <w:tcW w:w="1417" w:type="dxa"/>
            <w:tcBorders>
              <w:top w:val="nil"/>
              <w:bottom w:val="single" w:sz="2" w:space="0" w:color="auto"/>
            </w:tcBorders>
          </w:tcPr>
          <w:p w14:paraId="5C47BA1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6BBEDF6" w14:textId="77777777" w:rsidR="002C274D" w:rsidRPr="002C274D" w:rsidRDefault="002C274D" w:rsidP="002C274D">
            <w:pPr>
              <w:autoSpaceDE w:val="0"/>
              <w:autoSpaceDN w:val="0"/>
              <w:rPr>
                <w:noProof w:val="0"/>
                <w:lang w:val="en-US" w:eastAsia="ru-RU"/>
              </w:rPr>
            </w:pPr>
          </w:p>
        </w:tc>
      </w:tr>
      <w:tr w:rsidR="002C274D" w:rsidRPr="002C274D" w14:paraId="59147D8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42D9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AD4F20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06552AF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0C5D2EE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DDD151A" w14:textId="77777777" w:rsidR="002C274D" w:rsidRPr="002C274D" w:rsidRDefault="002C274D" w:rsidP="002C274D">
            <w:pPr>
              <w:autoSpaceDE w:val="0"/>
              <w:autoSpaceDN w:val="0"/>
              <w:rPr>
                <w:noProof w:val="0"/>
                <w:lang w:val="en-US" w:eastAsia="ru-RU"/>
              </w:rPr>
            </w:pPr>
            <w:r w:rsidRPr="002C274D">
              <w:rPr>
                <w:noProof w:val="0"/>
                <w:lang w:val="en-US" w:eastAsia="ru-RU"/>
              </w:rPr>
              <w:t>0,4680</w:t>
            </w:r>
          </w:p>
        </w:tc>
        <w:tc>
          <w:tcPr>
            <w:tcW w:w="1417" w:type="dxa"/>
            <w:tcBorders>
              <w:top w:val="nil"/>
              <w:bottom w:val="single" w:sz="2" w:space="0" w:color="auto"/>
            </w:tcBorders>
          </w:tcPr>
          <w:p w14:paraId="557F87B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8859E3E" w14:textId="77777777" w:rsidR="002C274D" w:rsidRPr="002C274D" w:rsidRDefault="002C274D" w:rsidP="002C274D">
            <w:pPr>
              <w:autoSpaceDE w:val="0"/>
              <w:autoSpaceDN w:val="0"/>
              <w:rPr>
                <w:noProof w:val="0"/>
                <w:lang w:val="en-US" w:eastAsia="ru-RU"/>
              </w:rPr>
            </w:pPr>
          </w:p>
        </w:tc>
      </w:tr>
      <w:tr w:rsidR="002C274D" w:rsidRPr="002C274D" w14:paraId="52DE07C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1599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4761D9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525A04B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274EA8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A562066" w14:textId="77777777" w:rsidR="002C274D" w:rsidRPr="002C274D" w:rsidRDefault="002C274D" w:rsidP="002C274D">
            <w:pPr>
              <w:autoSpaceDE w:val="0"/>
              <w:autoSpaceDN w:val="0"/>
              <w:rPr>
                <w:noProof w:val="0"/>
                <w:lang w:val="en-US" w:eastAsia="ru-RU"/>
              </w:rPr>
            </w:pPr>
            <w:r w:rsidRPr="002C274D">
              <w:rPr>
                <w:noProof w:val="0"/>
                <w:lang w:val="en-US" w:eastAsia="ru-RU"/>
              </w:rPr>
              <w:t>0,0840</w:t>
            </w:r>
          </w:p>
        </w:tc>
        <w:tc>
          <w:tcPr>
            <w:tcW w:w="1417" w:type="dxa"/>
            <w:tcBorders>
              <w:top w:val="nil"/>
              <w:bottom w:val="single" w:sz="2" w:space="0" w:color="auto"/>
            </w:tcBorders>
          </w:tcPr>
          <w:p w14:paraId="1525BD5A"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3DDE66E" w14:textId="77777777" w:rsidR="002C274D" w:rsidRPr="002C274D" w:rsidRDefault="002C274D" w:rsidP="002C274D">
            <w:pPr>
              <w:autoSpaceDE w:val="0"/>
              <w:autoSpaceDN w:val="0"/>
              <w:rPr>
                <w:noProof w:val="0"/>
                <w:lang w:val="en-US" w:eastAsia="ru-RU"/>
              </w:rPr>
            </w:pPr>
          </w:p>
        </w:tc>
      </w:tr>
      <w:tr w:rsidR="002C274D" w:rsidRPr="002C274D" w14:paraId="773FDF4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CC31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2344D5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5B8837E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13D6952F"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A25D8E2" w14:textId="77777777" w:rsidR="002C274D" w:rsidRPr="002C274D" w:rsidRDefault="002C274D" w:rsidP="002C274D">
            <w:pPr>
              <w:autoSpaceDE w:val="0"/>
              <w:autoSpaceDN w:val="0"/>
              <w:rPr>
                <w:noProof w:val="0"/>
                <w:lang w:val="en-US" w:eastAsia="ru-RU"/>
              </w:rPr>
            </w:pPr>
            <w:r w:rsidRPr="002C274D">
              <w:rPr>
                <w:noProof w:val="0"/>
                <w:lang w:val="en-US" w:eastAsia="ru-RU"/>
              </w:rPr>
              <w:t>1,5240</w:t>
            </w:r>
          </w:p>
        </w:tc>
        <w:tc>
          <w:tcPr>
            <w:tcW w:w="1417" w:type="dxa"/>
            <w:tcBorders>
              <w:top w:val="nil"/>
              <w:bottom w:val="single" w:sz="2" w:space="0" w:color="auto"/>
            </w:tcBorders>
          </w:tcPr>
          <w:p w14:paraId="08FE216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8545B51" w14:textId="77777777" w:rsidR="002C274D" w:rsidRPr="002C274D" w:rsidRDefault="002C274D" w:rsidP="002C274D">
            <w:pPr>
              <w:autoSpaceDE w:val="0"/>
              <w:autoSpaceDN w:val="0"/>
              <w:rPr>
                <w:noProof w:val="0"/>
                <w:lang w:val="en-US" w:eastAsia="ru-RU"/>
              </w:rPr>
            </w:pPr>
          </w:p>
        </w:tc>
      </w:tr>
      <w:tr w:rsidR="002C274D" w:rsidRPr="002C274D" w14:paraId="53BEC4F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6ABF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5E0340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45385F0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EA1BC9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DCD1080" w14:textId="77777777" w:rsidR="002C274D" w:rsidRPr="002C274D" w:rsidRDefault="002C274D" w:rsidP="002C274D">
            <w:pPr>
              <w:autoSpaceDE w:val="0"/>
              <w:autoSpaceDN w:val="0"/>
              <w:rPr>
                <w:noProof w:val="0"/>
                <w:lang w:val="en-US" w:eastAsia="ru-RU"/>
              </w:rPr>
            </w:pPr>
            <w:r w:rsidRPr="002C274D">
              <w:rPr>
                <w:noProof w:val="0"/>
                <w:lang w:val="en-US" w:eastAsia="ru-RU"/>
              </w:rPr>
              <w:t>0,0840</w:t>
            </w:r>
          </w:p>
        </w:tc>
        <w:tc>
          <w:tcPr>
            <w:tcW w:w="1417" w:type="dxa"/>
            <w:tcBorders>
              <w:top w:val="nil"/>
              <w:bottom w:val="single" w:sz="2" w:space="0" w:color="auto"/>
            </w:tcBorders>
          </w:tcPr>
          <w:p w14:paraId="7EFECCF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00966F0" w14:textId="77777777" w:rsidR="002C274D" w:rsidRPr="002C274D" w:rsidRDefault="002C274D" w:rsidP="002C274D">
            <w:pPr>
              <w:autoSpaceDE w:val="0"/>
              <w:autoSpaceDN w:val="0"/>
              <w:rPr>
                <w:noProof w:val="0"/>
                <w:lang w:val="en-US" w:eastAsia="ru-RU"/>
              </w:rPr>
            </w:pPr>
          </w:p>
        </w:tc>
      </w:tr>
      <w:tr w:rsidR="002C274D" w:rsidRPr="002C274D" w14:paraId="69698E2E" w14:textId="77777777" w:rsidTr="005945B0">
        <w:trPr>
          <w:trHeight w:val="340"/>
        </w:trPr>
        <w:tc>
          <w:tcPr>
            <w:tcW w:w="709" w:type="dxa"/>
            <w:tcBorders>
              <w:top w:val="nil"/>
              <w:left w:val="single" w:sz="6" w:space="0" w:color="auto"/>
              <w:bottom w:val="nil"/>
              <w:right w:val="nil"/>
            </w:tcBorders>
          </w:tcPr>
          <w:p w14:paraId="58968E3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2DAE26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22D082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49F700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3989F0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11A4A2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89C90BE" w14:textId="77777777" w:rsidR="002C274D" w:rsidRPr="002C274D" w:rsidRDefault="002C274D" w:rsidP="002C274D">
            <w:pPr>
              <w:autoSpaceDE w:val="0"/>
              <w:autoSpaceDN w:val="0"/>
              <w:rPr>
                <w:noProof w:val="0"/>
                <w:lang w:val="en-US" w:eastAsia="ru-RU"/>
              </w:rPr>
            </w:pPr>
          </w:p>
        </w:tc>
      </w:tr>
      <w:tr w:rsidR="002C274D" w:rsidRPr="002C274D" w14:paraId="2088E8C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06DA7" w14:textId="77777777" w:rsidR="002C274D" w:rsidRPr="002C274D" w:rsidRDefault="002C274D" w:rsidP="002C274D">
            <w:pPr>
              <w:autoSpaceDE w:val="0"/>
              <w:autoSpaceDN w:val="0"/>
              <w:rPr>
                <w:noProof w:val="0"/>
                <w:lang w:val="en-US" w:eastAsia="ru-RU"/>
              </w:rPr>
            </w:pPr>
            <w:r w:rsidRPr="002C274D">
              <w:rPr>
                <w:noProof w:val="0"/>
                <w:lang w:val="en-US" w:eastAsia="ru-RU"/>
              </w:rPr>
              <w:t>62</w:t>
            </w:r>
          </w:p>
        </w:tc>
        <w:tc>
          <w:tcPr>
            <w:tcW w:w="1276" w:type="dxa"/>
            <w:gridSpan w:val="2"/>
            <w:tcBorders>
              <w:top w:val="single" w:sz="4" w:space="0" w:color="auto"/>
              <w:bottom w:val="single" w:sz="4" w:space="0" w:color="auto"/>
            </w:tcBorders>
          </w:tcPr>
          <w:p w14:paraId="06FB6B93" w14:textId="77777777" w:rsidR="002C274D" w:rsidRPr="002C274D" w:rsidRDefault="002C274D" w:rsidP="002C274D">
            <w:pPr>
              <w:autoSpaceDE w:val="0"/>
              <w:autoSpaceDN w:val="0"/>
              <w:rPr>
                <w:noProof w:val="0"/>
                <w:lang w:val="en-US" w:eastAsia="ru-RU"/>
              </w:rPr>
            </w:pPr>
            <w:r w:rsidRPr="002C274D">
              <w:rPr>
                <w:noProof w:val="0"/>
                <w:lang w:val="en-US" w:eastAsia="ru-RU"/>
              </w:rPr>
              <w:t>08-02-472-2</w:t>
            </w:r>
          </w:p>
          <w:p w14:paraId="765A99F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CD0FE4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Conductori</w:t>
            </w:r>
            <w:proofErr w:type="spellEnd"/>
            <w:r w:rsidRPr="002C274D">
              <w:rPr>
                <w:noProof w:val="0"/>
                <w:lang w:val="en-US" w:eastAsia="ru-RU"/>
              </w:rPr>
              <w:t xml:space="preserve">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priza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orizontala</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160 mm2 (Pp PTC)</w:t>
            </w:r>
            <w:r w:rsidRPr="002C274D">
              <w:rPr>
                <w:rFonts w:ascii="Times New Roman CYR" w:hAnsi="Times New Roman CYR" w:cs="Times New Roman CYR"/>
                <w:noProof w:val="0"/>
                <w:sz w:val="16"/>
                <w:szCs w:val="16"/>
                <w:lang w:val="en-US" w:eastAsia="ru-RU"/>
              </w:rPr>
              <w:t xml:space="preserve"> </w:t>
            </w:r>
          </w:p>
          <w:p w14:paraId="48B7E58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1EC3511"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lastRenderedPageBreak/>
              <w:t>100 m</w:t>
            </w:r>
          </w:p>
        </w:tc>
        <w:tc>
          <w:tcPr>
            <w:tcW w:w="1134" w:type="dxa"/>
            <w:tcBorders>
              <w:top w:val="single" w:sz="4" w:space="0" w:color="auto"/>
              <w:bottom w:val="single" w:sz="4" w:space="0" w:color="auto"/>
            </w:tcBorders>
            <w:vAlign w:val="center"/>
          </w:tcPr>
          <w:p w14:paraId="6DBCB7A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0,2500</w:t>
            </w:r>
          </w:p>
          <w:p w14:paraId="7BDE396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74D76B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1D12BC5" w14:textId="77777777" w:rsidR="002C274D" w:rsidRPr="002C274D" w:rsidRDefault="002C274D" w:rsidP="002C274D">
            <w:pPr>
              <w:autoSpaceDE w:val="0"/>
              <w:autoSpaceDN w:val="0"/>
              <w:jc w:val="center"/>
              <w:rPr>
                <w:noProof w:val="0"/>
                <w:lang w:val="en-US" w:eastAsia="ru-RU"/>
              </w:rPr>
            </w:pPr>
          </w:p>
        </w:tc>
      </w:tr>
      <w:tr w:rsidR="002C274D" w:rsidRPr="002C274D" w14:paraId="0423184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5F2D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F518A2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62CE90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3F4B7F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E425353" w14:textId="77777777" w:rsidR="002C274D" w:rsidRPr="002C274D" w:rsidRDefault="002C274D" w:rsidP="002C274D">
            <w:pPr>
              <w:autoSpaceDE w:val="0"/>
              <w:autoSpaceDN w:val="0"/>
              <w:rPr>
                <w:noProof w:val="0"/>
                <w:lang w:val="en-US" w:eastAsia="ru-RU"/>
              </w:rPr>
            </w:pPr>
            <w:r w:rsidRPr="002C274D">
              <w:rPr>
                <w:noProof w:val="0"/>
                <w:lang w:val="en-US" w:eastAsia="ru-RU"/>
              </w:rPr>
              <w:t>4,1500</w:t>
            </w:r>
          </w:p>
        </w:tc>
        <w:tc>
          <w:tcPr>
            <w:tcW w:w="1417" w:type="dxa"/>
            <w:tcBorders>
              <w:top w:val="nil"/>
              <w:bottom w:val="single" w:sz="2" w:space="0" w:color="auto"/>
            </w:tcBorders>
          </w:tcPr>
          <w:p w14:paraId="418373C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AFCED28" w14:textId="77777777" w:rsidR="002C274D" w:rsidRPr="002C274D" w:rsidRDefault="002C274D" w:rsidP="002C274D">
            <w:pPr>
              <w:autoSpaceDE w:val="0"/>
              <w:autoSpaceDN w:val="0"/>
              <w:rPr>
                <w:noProof w:val="0"/>
                <w:lang w:val="en-US" w:eastAsia="ru-RU"/>
              </w:rPr>
            </w:pPr>
          </w:p>
        </w:tc>
      </w:tr>
      <w:tr w:rsidR="002C274D" w:rsidRPr="002C274D" w14:paraId="6928F41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66783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31EA07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28FE977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4A05D72C"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D1C8122" w14:textId="77777777" w:rsidR="002C274D" w:rsidRPr="002C274D" w:rsidRDefault="002C274D" w:rsidP="002C274D">
            <w:pPr>
              <w:autoSpaceDE w:val="0"/>
              <w:autoSpaceDN w:val="0"/>
              <w:rPr>
                <w:noProof w:val="0"/>
                <w:lang w:val="en-US" w:eastAsia="ru-RU"/>
              </w:rPr>
            </w:pPr>
            <w:r w:rsidRPr="002C274D">
              <w:rPr>
                <w:noProof w:val="0"/>
                <w:lang w:val="en-US" w:eastAsia="ru-RU"/>
              </w:rPr>
              <w:t>0,0009</w:t>
            </w:r>
          </w:p>
        </w:tc>
        <w:tc>
          <w:tcPr>
            <w:tcW w:w="1417" w:type="dxa"/>
            <w:tcBorders>
              <w:top w:val="nil"/>
              <w:bottom w:val="single" w:sz="2" w:space="0" w:color="auto"/>
            </w:tcBorders>
          </w:tcPr>
          <w:p w14:paraId="2992E08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2BB5E9A" w14:textId="77777777" w:rsidR="002C274D" w:rsidRPr="002C274D" w:rsidRDefault="002C274D" w:rsidP="002C274D">
            <w:pPr>
              <w:autoSpaceDE w:val="0"/>
              <w:autoSpaceDN w:val="0"/>
              <w:rPr>
                <w:noProof w:val="0"/>
                <w:lang w:val="en-US" w:eastAsia="ru-RU"/>
              </w:rPr>
            </w:pPr>
          </w:p>
        </w:tc>
      </w:tr>
      <w:tr w:rsidR="002C274D" w:rsidRPr="002C274D" w14:paraId="4D48011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28EE6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4E99F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4674990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02207426"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21482EA" w14:textId="77777777" w:rsidR="002C274D" w:rsidRPr="002C274D" w:rsidRDefault="002C274D" w:rsidP="002C274D">
            <w:pPr>
              <w:autoSpaceDE w:val="0"/>
              <w:autoSpaceDN w:val="0"/>
              <w:rPr>
                <w:noProof w:val="0"/>
                <w:lang w:val="en-US" w:eastAsia="ru-RU"/>
              </w:rPr>
            </w:pPr>
            <w:r w:rsidRPr="002C274D">
              <w:rPr>
                <w:noProof w:val="0"/>
                <w:lang w:val="en-US" w:eastAsia="ru-RU"/>
              </w:rPr>
              <w:t>0,2250</w:t>
            </w:r>
          </w:p>
        </w:tc>
        <w:tc>
          <w:tcPr>
            <w:tcW w:w="1417" w:type="dxa"/>
            <w:tcBorders>
              <w:top w:val="nil"/>
              <w:bottom w:val="single" w:sz="2" w:space="0" w:color="auto"/>
            </w:tcBorders>
          </w:tcPr>
          <w:p w14:paraId="57EF0BD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8A56CB5" w14:textId="77777777" w:rsidR="002C274D" w:rsidRPr="002C274D" w:rsidRDefault="002C274D" w:rsidP="002C274D">
            <w:pPr>
              <w:autoSpaceDE w:val="0"/>
              <w:autoSpaceDN w:val="0"/>
              <w:rPr>
                <w:noProof w:val="0"/>
                <w:lang w:val="en-US" w:eastAsia="ru-RU"/>
              </w:rPr>
            </w:pPr>
          </w:p>
        </w:tc>
      </w:tr>
      <w:tr w:rsidR="002C274D" w:rsidRPr="002C274D" w14:paraId="492378B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DD48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0AFE3D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1019373</w:t>
            </w:r>
          </w:p>
        </w:tc>
        <w:tc>
          <w:tcPr>
            <w:tcW w:w="3402" w:type="dxa"/>
            <w:gridSpan w:val="2"/>
            <w:tcBorders>
              <w:top w:val="nil"/>
              <w:bottom w:val="single" w:sz="2" w:space="0" w:color="auto"/>
            </w:tcBorders>
          </w:tcPr>
          <w:p w14:paraId="06C5696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necalmat</w:t>
            </w:r>
            <w:proofErr w:type="spellEnd"/>
            <w:r w:rsidRPr="002C274D">
              <w:rPr>
                <w:noProof w:val="0"/>
                <w:lang w:val="en-US" w:eastAsia="ru-RU"/>
              </w:rPr>
              <w:t xml:space="preserve"> 40х4 mm</w:t>
            </w:r>
          </w:p>
        </w:tc>
        <w:tc>
          <w:tcPr>
            <w:tcW w:w="1134" w:type="dxa"/>
            <w:tcBorders>
              <w:top w:val="nil"/>
              <w:bottom w:val="single" w:sz="2" w:space="0" w:color="auto"/>
            </w:tcBorders>
          </w:tcPr>
          <w:p w14:paraId="5E6A7A2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35DBFD4F" w14:textId="77777777" w:rsidR="002C274D" w:rsidRPr="002C274D" w:rsidRDefault="002C274D" w:rsidP="002C274D">
            <w:pPr>
              <w:autoSpaceDE w:val="0"/>
              <w:autoSpaceDN w:val="0"/>
              <w:rPr>
                <w:noProof w:val="0"/>
                <w:lang w:val="en-US" w:eastAsia="ru-RU"/>
              </w:rPr>
            </w:pPr>
            <w:r w:rsidRPr="002C274D">
              <w:rPr>
                <w:noProof w:val="0"/>
                <w:lang w:val="en-US" w:eastAsia="ru-RU"/>
              </w:rPr>
              <w:t>0,0325</w:t>
            </w:r>
          </w:p>
        </w:tc>
        <w:tc>
          <w:tcPr>
            <w:tcW w:w="1417" w:type="dxa"/>
            <w:tcBorders>
              <w:top w:val="nil"/>
              <w:bottom w:val="single" w:sz="2" w:space="0" w:color="auto"/>
            </w:tcBorders>
          </w:tcPr>
          <w:p w14:paraId="539197D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379F7C8" w14:textId="77777777" w:rsidR="002C274D" w:rsidRPr="002C274D" w:rsidRDefault="002C274D" w:rsidP="002C274D">
            <w:pPr>
              <w:autoSpaceDE w:val="0"/>
              <w:autoSpaceDN w:val="0"/>
              <w:rPr>
                <w:noProof w:val="0"/>
                <w:lang w:val="en-US" w:eastAsia="ru-RU"/>
              </w:rPr>
            </w:pPr>
          </w:p>
        </w:tc>
      </w:tr>
      <w:tr w:rsidR="002C274D" w:rsidRPr="002C274D" w14:paraId="226C434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BD6A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CC5D4E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0C846EE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4F9FE32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3DAD27F" w14:textId="77777777" w:rsidR="002C274D" w:rsidRPr="002C274D" w:rsidRDefault="002C274D" w:rsidP="002C274D">
            <w:pPr>
              <w:autoSpaceDE w:val="0"/>
              <w:autoSpaceDN w:val="0"/>
              <w:rPr>
                <w:noProof w:val="0"/>
                <w:lang w:val="en-US" w:eastAsia="ru-RU"/>
              </w:rPr>
            </w:pPr>
            <w:r w:rsidRPr="002C274D">
              <w:rPr>
                <w:noProof w:val="0"/>
                <w:lang w:val="en-US" w:eastAsia="ru-RU"/>
              </w:rPr>
              <w:t>0,0550</w:t>
            </w:r>
          </w:p>
        </w:tc>
        <w:tc>
          <w:tcPr>
            <w:tcW w:w="1417" w:type="dxa"/>
            <w:tcBorders>
              <w:top w:val="nil"/>
              <w:bottom w:val="single" w:sz="2" w:space="0" w:color="auto"/>
            </w:tcBorders>
          </w:tcPr>
          <w:p w14:paraId="3CCA1ED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10EDE20" w14:textId="77777777" w:rsidR="002C274D" w:rsidRPr="002C274D" w:rsidRDefault="002C274D" w:rsidP="002C274D">
            <w:pPr>
              <w:autoSpaceDE w:val="0"/>
              <w:autoSpaceDN w:val="0"/>
              <w:rPr>
                <w:noProof w:val="0"/>
                <w:lang w:val="en-US" w:eastAsia="ru-RU"/>
              </w:rPr>
            </w:pPr>
          </w:p>
        </w:tc>
      </w:tr>
      <w:tr w:rsidR="002C274D" w:rsidRPr="002C274D" w14:paraId="4396B19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5E940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60923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7CD686D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4CFF18B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1639950" w14:textId="77777777" w:rsidR="002C274D" w:rsidRPr="002C274D" w:rsidRDefault="002C274D" w:rsidP="002C274D">
            <w:pPr>
              <w:autoSpaceDE w:val="0"/>
              <w:autoSpaceDN w:val="0"/>
              <w:rPr>
                <w:noProof w:val="0"/>
                <w:lang w:val="en-US" w:eastAsia="ru-RU"/>
              </w:rPr>
            </w:pPr>
            <w:r w:rsidRPr="002C274D">
              <w:rPr>
                <w:noProof w:val="0"/>
                <w:lang w:val="en-US" w:eastAsia="ru-RU"/>
              </w:rPr>
              <w:t>0,7825</w:t>
            </w:r>
          </w:p>
        </w:tc>
        <w:tc>
          <w:tcPr>
            <w:tcW w:w="1417" w:type="dxa"/>
            <w:tcBorders>
              <w:top w:val="nil"/>
              <w:bottom w:val="single" w:sz="2" w:space="0" w:color="auto"/>
            </w:tcBorders>
          </w:tcPr>
          <w:p w14:paraId="14FD8FC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E8230CB" w14:textId="77777777" w:rsidR="002C274D" w:rsidRPr="002C274D" w:rsidRDefault="002C274D" w:rsidP="002C274D">
            <w:pPr>
              <w:autoSpaceDE w:val="0"/>
              <w:autoSpaceDN w:val="0"/>
              <w:rPr>
                <w:noProof w:val="0"/>
                <w:lang w:val="en-US" w:eastAsia="ru-RU"/>
              </w:rPr>
            </w:pPr>
          </w:p>
        </w:tc>
      </w:tr>
      <w:tr w:rsidR="002C274D" w:rsidRPr="002C274D" w14:paraId="58F3F47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8B40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F8EF17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69D15CC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FE1519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2045ED5" w14:textId="77777777" w:rsidR="002C274D" w:rsidRPr="002C274D" w:rsidRDefault="002C274D" w:rsidP="002C274D">
            <w:pPr>
              <w:autoSpaceDE w:val="0"/>
              <w:autoSpaceDN w:val="0"/>
              <w:rPr>
                <w:noProof w:val="0"/>
                <w:lang w:val="en-US" w:eastAsia="ru-RU"/>
              </w:rPr>
            </w:pPr>
            <w:r w:rsidRPr="002C274D">
              <w:rPr>
                <w:noProof w:val="0"/>
                <w:lang w:val="en-US" w:eastAsia="ru-RU"/>
              </w:rPr>
              <w:t>0,0550</w:t>
            </w:r>
          </w:p>
        </w:tc>
        <w:tc>
          <w:tcPr>
            <w:tcW w:w="1417" w:type="dxa"/>
            <w:tcBorders>
              <w:top w:val="nil"/>
              <w:bottom w:val="single" w:sz="2" w:space="0" w:color="auto"/>
            </w:tcBorders>
          </w:tcPr>
          <w:p w14:paraId="1CB6DBB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E178FCA" w14:textId="77777777" w:rsidR="002C274D" w:rsidRPr="002C274D" w:rsidRDefault="002C274D" w:rsidP="002C274D">
            <w:pPr>
              <w:autoSpaceDE w:val="0"/>
              <w:autoSpaceDN w:val="0"/>
              <w:rPr>
                <w:noProof w:val="0"/>
                <w:lang w:val="en-US" w:eastAsia="ru-RU"/>
              </w:rPr>
            </w:pPr>
          </w:p>
        </w:tc>
      </w:tr>
      <w:tr w:rsidR="002C274D" w:rsidRPr="002C274D" w14:paraId="43AAF489" w14:textId="77777777" w:rsidTr="005945B0">
        <w:trPr>
          <w:trHeight w:val="340"/>
        </w:trPr>
        <w:tc>
          <w:tcPr>
            <w:tcW w:w="709" w:type="dxa"/>
            <w:tcBorders>
              <w:top w:val="nil"/>
              <w:left w:val="single" w:sz="6" w:space="0" w:color="auto"/>
              <w:bottom w:val="nil"/>
              <w:right w:val="nil"/>
            </w:tcBorders>
          </w:tcPr>
          <w:p w14:paraId="21F6B9B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13FBA0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4D0BE37"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71E20B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9DAEDE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EE6227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DC6189C" w14:textId="77777777" w:rsidR="002C274D" w:rsidRPr="002C274D" w:rsidRDefault="002C274D" w:rsidP="002C274D">
            <w:pPr>
              <w:autoSpaceDE w:val="0"/>
              <w:autoSpaceDN w:val="0"/>
              <w:rPr>
                <w:noProof w:val="0"/>
                <w:lang w:val="en-US" w:eastAsia="ru-RU"/>
              </w:rPr>
            </w:pPr>
          </w:p>
        </w:tc>
      </w:tr>
      <w:tr w:rsidR="002C274D" w:rsidRPr="002C274D" w14:paraId="647E9CC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3F9C6" w14:textId="77777777" w:rsidR="002C274D" w:rsidRPr="002C274D" w:rsidRDefault="002C274D" w:rsidP="002C274D">
            <w:pPr>
              <w:autoSpaceDE w:val="0"/>
              <w:autoSpaceDN w:val="0"/>
              <w:rPr>
                <w:noProof w:val="0"/>
                <w:lang w:val="en-US" w:eastAsia="ru-RU"/>
              </w:rPr>
            </w:pPr>
            <w:r w:rsidRPr="002C274D">
              <w:rPr>
                <w:noProof w:val="0"/>
                <w:lang w:val="en-US" w:eastAsia="ru-RU"/>
              </w:rPr>
              <w:t>63</w:t>
            </w:r>
          </w:p>
        </w:tc>
        <w:tc>
          <w:tcPr>
            <w:tcW w:w="1276" w:type="dxa"/>
            <w:gridSpan w:val="2"/>
            <w:tcBorders>
              <w:top w:val="single" w:sz="4" w:space="0" w:color="auto"/>
              <w:bottom w:val="single" w:sz="4" w:space="0" w:color="auto"/>
            </w:tcBorders>
          </w:tcPr>
          <w:p w14:paraId="4C41D7C7" w14:textId="77777777" w:rsidR="002C274D" w:rsidRPr="002C274D" w:rsidRDefault="002C274D" w:rsidP="002C274D">
            <w:pPr>
              <w:autoSpaceDE w:val="0"/>
              <w:autoSpaceDN w:val="0"/>
              <w:rPr>
                <w:noProof w:val="0"/>
                <w:lang w:val="en-US" w:eastAsia="ru-RU"/>
              </w:rPr>
            </w:pPr>
            <w:r w:rsidRPr="002C274D">
              <w:rPr>
                <w:noProof w:val="0"/>
                <w:lang w:val="en-US" w:eastAsia="ru-RU"/>
              </w:rPr>
              <w:t>08-02-472-7</w:t>
            </w:r>
          </w:p>
          <w:p w14:paraId="14FFC5A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34DB79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Conductor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deschis</w:t>
            </w:r>
            <w:proofErr w:type="spellEnd"/>
            <w:r w:rsidRPr="002C274D">
              <w:rPr>
                <w:noProof w:val="0"/>
                <w:lang w:val="en-US" w:eastAsia="ru-RU"/>
              </w:rPr>
              <w:t xml:space="preserve">, pe </w:t>
            </w:r>
            <w:proofErr w:type="spellStart"/>
            <w:r w:rsidRPr="002C274D">
              <w:rPr>
                <w:noProof w:val="0"/>
                <w:lang w:val="en-US" w:eastAsia="ru-RU"/>
              </w:rPr>
              <w:t>suporturi</w:t>
            </w:r>
            <w:proofErr w:type="spellEnd"/>
            <w:r w:rsidRPr="002C274D">
              <w:rPr>
                <w:noProof w:val="0"/>
                <w:lang w:val="en-US" w:eastAsia="ru-RU"/>
              </w:rPr>
              <w:t xml:space="preserve"> de </w:t>
            </w: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160 mm2 (</w:t>
            </w:r>
            <w:proofErr w:type="spellStart"/>
            <w:r w:rsidRPr="002C274D">
              <w:rPr>
                <w:noProof w:val="0"/>
                <w:lang w:val="en-US" w:eastAsia="ru-RU"/>
              </w:rPr>
              <w:t>PpPTC</w:t>
            </w:r>
            <w:proofErr w:type="spellEnd"/>
            <w:r w:rsidRPr="002C274D">
              <w:rPr>
                <w:noProof w:val="0"/>
                <w:lang w:val="en-US" w:eastAsia="ru-RU"/>
              </w:rPr>
              <w:t>)</w:t>
            </w:r>
            <w:r w:rsidRPr="002C274D">
              <w:rPr>
                <w:rFonts w:ascii="Times New Roman CYR" w:hAnsi="Times New Roman CYR" w:cs="Times New Roman CYR"/>
                <w:noProof w:val="0"/>
                <w:sz w:val="16"/>
                <w:szCs w:val="16"/>
                <w:lang w:val="en-US" w:eastAsia="ru-RU"/>
              </w:rPr>
              <w:t xml:space="preserve"> </w:t>
            </w:r>
          </w:p>
          <w:p w14:paraId="4789BAC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CE6B36"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4EF3BC1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0,1000</w:t>
            </w:r>
          </w:p>
          <w:p w14:paraId="77830D5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9A4177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7257ECF" w14:textId="77777777" w:rsidR="002C274D" w:rsidRPr="002C274D" w:rsidRDefault="002C274D" w:rsidP="002C274D">
            <w:pPr>
              <w:autoSpaceDE w:val="0"/>
              <w:autoSpaceDN w:val="0"/>
              <w:jc w:val="center"/>
              <w:rPr>
                <w:noProof w:val="0"/>
                <w:lang w:val="en-US" w:eastAsia="ru-RU"/>
              </w:rPr>
            </w:pPr>
          </w:p>
        </w:tc>
      </w:tr>
      <w:tr w:rsidR="002C274D" w:rsidRPr="002C274D" w14:paraId="1B8058F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2108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F5103C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209CE7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5D43874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2A9578F" w14:textId="77777777" w:rsidR="002C274D" w:rsidRPr="002C274D" w:rsidRDefault="002C274D" w:rsidP="002C274D">
            <w:pPr>
              <w:autoSpaceDE w:val="0"/>
              <w:autoSpaceDN w:val="0"/>
              <w:rPr>
                <w:noProof w:val="0"/>
                <w:lang w:val="en-US" w:eastAsia="ru-RU"/>
              </w:rPr>
            </w:pPr>
            <w:r w:rsidRPr="002C274D">
              <w:rPr>
                <w:noProof w:val="0"/>
                <w:lang w:val="en-US" w:eastAsia="ru-RU"/>
              </w:rPr>
              <w:t>2,1300</w:t>
            </w:r>
          </w:p>
        </w:tc>
        <w:tc>
          <w:tcPr>
            <w:tcW w:w="1417" w:type="dxa"/>
            <w:tcBorders>
              <w:top w:val="nil"/>
              <w:bottom w:val="single" w:sz="2" w:space="0" w:color="auto"/>
            </w:tcBorders>
          </w:tcPr>
          <w:p w14:paraId="3590B5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B857FB1" w14:textId="77777777" w:rsidR="002C274D" w:rsidRPr="002C274D" w:rsidRDefault="002C274D" w:rsidP="002C274D">
            <w:pPr>
              <w:autoSpaceDE w:val="0"/>
              <w:autoSpaceDN w:val="0"/>
              <w:rPr>
                <w:noProof w:val="0"/>
                <w:lang w:val="en-US" w:eastAsia="ru-RU"/>
              </w:rPr>
            </w:pPr>
          </w:p>
        </w:tc>
      </w:tr>
      <w:tr w:rsidR="002C274D" w:rsidRPr="002C274D" w14:paraId="07BA3DE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E1769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8E37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1011627</w:t>
            </w:r>
          </w:p>
        </w:tc>
        <w:tc>
          <w:tcPr>
            <w:tcW w:w="3402" w:type="dxa"/>
            <w:gridSpan w:val="2"/>
            <w:tcBorders>
              <w:top w:val="nil"/>
              <w:bottom w:val="single" w:sz="2" w:space="0" w:color="auto"/>
            </w:tcBorders>
          </w:tcPr>
          <w:p w14:paraId="4BFB892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-carbon </w:t>
            </w:r>
            <w:proofErr w:type="spellStart"/>
            <w:r w:rsidRPr="002C274D">
              <w:rPr>
                <w:noProof w:val="0"/>
                <w:lang w:val="en-US" w:eastAsia="ru-RU"/>
              </w:rPr>
              <w:t>calitate</w:t>
            </w:r>
            <w:proofErr w:type="spellEnd"/>
            <w:r w:rsidRPr="002C274D">
              <w:rPr>
                <w:noProof w:val="0"/>
                <w:lang w:val="en-US" w:eastAsia="ru-RU"/>
              </w:rPr>
              <w:t xml:space="preserve"> </w:t>
            </w:r>
            <w:proofErr w:type="spellStart"/>
            <w:r w:rsidRPr="002C274D">
              <w:rPr>
                <w:noProof w:val="0"/>
                <w:lang w:val="en-US" w:eastAsia="ru-RU"/>
              </w:rPr>
              <w:t>obisnuita</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"ВСт3пс5", </w:t>
            </w:r>
            <w:proofErr w:type="spellStart"/>
            <w:r w:rsidRPr="002C274D">
              <w:rPr>
                <w:noProof w:val="0"/>
                <w:lang w:val="en-US" w:eastAsia="ru-RU"/>
              </w:rPr>
              <w:t>tabla</w:t>
            </w:r>
            <w:proofErr w:type="spellEnd"/>
            <w:r w:rsidRPr="002C274D">
              <w:rPr>
                <w:noProof w:val="0"/>
                <w:lang w:val="en-US" w:eastAsia="ru-RU"/>
              </w:rPr>
              <w:t xml:space="preserve">, </w:t>
            </w:r>
            <w:proofErr w:type="spellStart"/>
            <w:r w:rsidRPr="002C274D">
              <w:rPr>
                <w:noProof w:val="0"/>
                <w:lang w:val="en-US" w:eastAsia="ru-RU"/>
              </w:rPr>
              <w:t>grosime</w:t>
            </w:r>
            <w:proofErr w:type="spellEnd"/>
            <w:r w:rsidRPr="002C274D">
              <w:rPr>
                <w:noProof w:val="0"/>
                <w:lang w:val="en-US" w:eastAsia="ru-RU"/>
              </w:rPr>
              <w:t xml:space="preserve"> 4-6 mm</w:t>
            </w:r>
          </w:p>
        </w:tc>
        <w:tc>
          <w:tcPr>
            <w:tcW w:w="1134" w:type="dxa"/>
            <w:tcBorders>
              <w:top w:val="nil"/>
              <w:bottom w:val="single" w:sz="2" w:space="0" w:color="auto"/>
            </w:tcBorders>
          </w:tcPr>
          <w:p w14:paraId="0BC93659"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136A902" w14:textId="77777777" w:rsidR="002C274D" w:rsidRPr="002C274D" w:rsidRDefault="002C274D" w:rsidP="002C274D">
            <w:pPr>
              <w:autoSpaceDE w:val="0"/>
              <w:autoSpaceDN w:val="0"/>
              <w:rPr>
                <w:noProof w:val="0"/>
                <w:lang w:val="en-US" w:eastAsia="ru-RU"/>
              </w:rPr>
            </w:pPr>
            <w:r w:rsidRPr="002C274D">
              <w:rPr>
                <w:noProof w:val="0"/>
                <w:lang w:val="en-US" w:eastAsia="ru-RU"/>
              </w:rPr>
              <w:t>0,0004</w:t>
            </w:r>
          </w:p>
        </w:tc>
        <w:tc>
          <w:tcPr>
            <w:tcW w:w="1417" w:type="dxa"/>
            <w:tcBorders>
              <w:top w:val="nil"/>
              <w:bottom w:val="single" w:sz="2" w:space="0" w:color="auto"/>
            </w:tcBorders>
          </w:tcPr>
          <w:p w14:paraId="68FE7FC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679BFA8" w14:textId="77777777" w:rsidR="002C274D" w:rsidRPr="002C274D" w:rsidRDefault="002C274D" w:rsidP="002C274D">
            <w:pPr>
              <w:autoSpaceDE w:val="0"/>
              <w:autoSpaceDN w:val="0"/>
              <w:rPr>
                <w:noProof w:val="0"/>
                <w:lang w:val="en-US" w:eastAsia="ru-RU"/>
              </w:rPr>
            </w:pPr>
          </w:p>
        </w:tc>
      </w:tr>
      <w:tr w:rsidR="002C274D" w:rsidRPr="002C274D" w14:paraId="0625561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E50D9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447822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46589DE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50AFA128"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CC6525F" w14:textId="77777777" w:rsidR="002C274D" w:rsidRPr="002C274D" w:rsidRDefault="002C274D" w:rsidP="002C274D">
            <w:pPr>
              <w:autoSpaceDE w:val="0"/>
              <w:autoSpaceDN w:val="0"/>
              <w:rPr>
                <w:noProof w:val="0"/>
                <w:lang w:val="en-US" w:eastAsia="ru-RU"/>
              </w:rPr>
            </w:pPr>
            <w:r w:rsidRPr="002C274D">
              <w:rPr>
                <w:noProof w:val="0"/>
                <w:lang w:val="en-US" w:eastAsia="ru-RU"/>
              </w:rPr>
              <w:t>0,1300</w:t>
            </w:r>
          </w:p>
        </w:tc>
        <w:tc>
          <w:tcPr>
            <w:tcW w:w="1417" w:type="dxa"/>
            <w:tcBorders>
              <w:top w:val="nil"/>
              <w:bottom w:val="single" w:sz="2" w:space="0" w:color="auto"/>
            </w:tcBorders>
          </w:tcPr>
          <w:p w14:paraId="5F52F45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C752BFE" w14:textId="77777777" w:rsidR="002C274D" w:rsidRPr="002C274D" w:rsidRDefault="002C274D" w:rsidP="002C274D">
            <w:pPr>
              <w:autoSpaceDE w:val="0"/>
              <w:autoSpaceDN w:val="0"/>
              <w:rPr>
                <w:noProof w:val="0"/>
                <w:lang w:val="en-US" w:eastAsia="ru-RU"/>
              </w:rPr>
            </w:pPr>
          </w:p>
        </w:tc>
      </w:tr>
      <w:tr w:rsidR="002C274D" w:rsidRPr="002C274D" w14:paraId="564C2B5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4674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3DAEE1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60ED371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0767001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157B3592"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32C2D2E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7215F26" w14:textId="77777777" w:rsidR="002C274D" w:rsidRPr="002C274D" w:rsidRDefault="002C274D" w:rsidP="002C274D">
            <w:pPr>
              <w:autoSpaceDE w:val="0"/>
              <w:autoSpaceDN w:val="0"/>
              <w:rPr>
                <w:noProof w:val="0"/>
                <w:lang w:val="en-US" w:eastAsia="ru-RU"/>
              </w:rPr>
            </w:pPr>
          </w:p>
        </w:tc>
      </w:tr>
      <w:tr w:rsidR="002C274D" w:rsidRPr="002C274D" w14:paraId="7BB3589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27903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FD5094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0AD23E4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3EAB7D2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53EC77AA" w14:textId="77777777" w:rsidR="002C274D" w:rsidRPr="002C274D" w:rsidRDefault="002C274D" w:rsidP="002C274D">
            <w:pPr>
              <w:autoSpaceDE w:val="0"/>
              <w:autoSpaceDN w:val="0"/>
              <w:rPr>
                <w:noProof w:val="0"/>
                <w:lang w:val="en-US" w:eastAsia="ru-RU"/>
              </w:rPr>
            </w:pPr>
            <w:r w:rsidRPr="002C274D">
              <w:rPr>
                <w:noProof w:val="0"/>
                <w:lang w:val="en-US" w:eastAsia="ru-RU"/>
              </w:rPr>
              <w:t>0,8200</w:t>
            </w:r>
          </w:p>
        </w:tc>
        <w:tc>
          <w:tcPr>
            <w:tcW w:w="1417" w:type="dxa"/>
            <w:tcBorders>
              <w:top w:val="nil"/>
              <w:bottom w:val="single" w:sz="2" w:space="0" w:color="auto"/>
            </w:tcBorders>
          </w:tcPr>
          <w:p w14:paraId="31B7875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8CF81CC" w14:textId="77777777" w:rsidR="002C274D" w:rsidRPr="002C274D" w:rsidRDefault="002C274D" w:rsidP="002C274D">
            <w:pPr>
              <w:autoSpaceDE w:val="0"/>
              <w:autoSpaceDN w:val="0"/>
              <w:rPr>
                <w:noProof w:val="0"/>
                <w:lang w:val="en-US" w:eastAsia="ru-RU"/>
              </w:rPr>
            </w:pPr>
          </w:p>
        </w:tc>
      </w:tr>
      <w:tr w:rsidR="002C274D" w:rsidRPr="002C274D" w14:paraId="27C2E91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B28E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3DADE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1019373</w:t>
            </w:r>
          </w:p>
        </w:tc>
        <w:tc>
          <w:tcPr>
            <w:tcW w:w="3402" w:type="dxa"/>
            <w:gridSpan w:val="2"/>
            <w:tcBorders>
              <w:top w:val="nil"/>
              <w:bottom w:val="single" w:sz="2" w:space="0" w:color="auto"/>
            </w:tcBorders>
          </w:tcPr>
          <w:p w14:paraId="0744DA9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necalmat</w:t>
            </w:r>
            <w:proofErr w:type="spellEnd"/>
            <w:r w:rsidRPr="002C274D">
              <w:rPr>
                <w:noProof w:val="0"/>
                <w:lang w:val="en-US" w:eastAsia="ru-RU"/>
              </w:rPr>
              <w:t xml:space="preserve"> 40х4 mm</w:t>
            </w:r>
          </w:p>
        </w:tc>
        <w:tc>
          <w:tcPr>
            <w:tcW w:w="1134" w:type="dxa"/>
            <w:tcBorders>
              <w:top w:val="nil"/>
              <w:bottom w:val="single" w:sz="2" w:space="0" w:color="auto"/>
            </w:tcBorders>
          </w:tcPr>
          <w:p w14:paraId="7782E018"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2DBE19E" w14:textId="77777777" w:rsidR="002C274D" w:rsidRPr="002C274D" w:rsidRDefault="002C274D" w:rsidP="002C274D">
            <w:pPr>
              <w:autoSpaceDE w:val="0"/>
              <w:autoSpaceDN w:val="0"/>
              <w:rPr>
                <w:noProof w:val="0"/>
                <w:lang w:val="en-US" w:eastAsia="ru-RU"/>
              </w:rPr>
            </w:pPr>
            <w:r w:rsidRPr="002C274D">
              <w:rPr>
                <w:noProof w:val="0"/>
                <w:lang w:val="en-US" w:eastAsia="ru-RU"/>
              </w:rPr>
              <w:t>0,0130</w:t>
            </w:r>
          </w:p>
        </w:tc>
        <w:tc>
          <w:tcPr>
            <w:tcW w:w="1417" w:type="dxa"/>
            <w:tcBorders>
              <w:top w:val="nil"/>
              <w:bottom w:val="single" w:sz="2" w:space="0" w:color="auto"/>
            </w:tcBorders>
          </w:tcPr>
          <w:p w14:paraId="786B4FA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7DA9640" w14:textId="77777777" w:rsidR="002C274D" w:rsidRPr="002C274D" w:rsidRDefault="002C274D" w:rsidP="002C274D">
            <w:pPr>
              <w:autoSpaceDE w:val="0"/>
              <w:autoSpaceDN w:val="0"/>
              <w:rPr>
                <w:noProof w:val="0"/>
                <w:lang w:val="en-US" w:eastAsia="ru-RU"/>
              </w:rPr>
            </w:pPr>
          </w:p>
        </w:tc>
      </w:tr>
      <w:tr w:rsidR="002C274D" w:rsidRPr="002C274D" w14:paraId="7CC1BCB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75215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78E29A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03E1CEE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08CB53D4"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B5BB2AB" w14:textId="77777777" w:rsidR="002C274D" w:rsidRPr="002C274D" w:rsidRDefault="002C274D" w:rsidP="002C274D">
            <w:pPr>
              <w:autoSpaceDE w:val="0"/>
              <w:autoSpaceDN w:val="0"/>
              <w:rPr>
                <w:noProof w:val="0"/>
                <w:lang w:val="en-US" w:eastAsia="ru-RU"/>
              </w:rPr>
            </w:pPr>
            <w:r w:rsidRPr="002C274D">
              <w:rPr>
                <w:noProof w:val="0"/>
                <w:lang w:val="en-US" w:eastAsia="ru-RU"/>
              </w:rPr>
              <w:t>0,2300</w:t>
            </w:r>
          </w:p>
        </w:tc>
        <w:tc>
          <w:tcPr>
            <w:tcW w:w="1417" w:type="dxa"/>
            <w:tcBorders>
              <w:top w:val="nil"/>
              <w:bottom w:val="single" w:sz="2" w:space="0" w:color="auto"/>
            </w:tcBorders>
          </w:tcPr>
          <w:p w14:paraId="07E2555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0F0B0F7" w14:textId="77777777" w:rsidR="002C274D" w:rsidRPr="002C274D" w:rsidRDefault="002C274D" w:rsidP="002C274D">
            <w:pPr>
              <w:autoSpaceDE w:val="0"/>
              <w:autoSpaceDN w:val="0"/>
              <w:rPr>
                <w:noProof w:val="0"/>
                <w:lang w:val="en-US" w:eastAsia="ru-RU"/>
              </w:rPr>
            </w:pPr>
          </w:p>
        </w:tc>
      </w:tr>
      <w:tr w:rsidR="002C274D" w:rsidRPr="002C274D" w14:paraId="209104E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7168D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CEAD2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5009031</w:t>
            </w:r>
          </w:p>
        </w:tc>
        <w:tc>
          <w:tcPr>
            <w:tcW w:w="3402" w:type="dxa"/>
            <w:gridSpan w:val="2"/>
            <w:tcBorders>
              <w:top w:val="nil"/>
              <w:bottom w:val="single" w:sz="2" w:space="0" w:color="auto"/>
            </w:tcBorders>
          </w:tcPr>
          <w:p w14:paraId="0FD6B1B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p>
        </w:tc>
        <w:tc>
          <w:tcPr>
            <w:tcW w:w="1134" w:type="dxa"/>
            <w:tcBorders>
              <w:top w:val="nil"/>
              <w:bottom w:val="single" w:sz="2" w:space="0" w:color="auto"/>
            </w:tcBorders>
          </w:tcPr>
          <w:p w14:paraId="3A6C00C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5C65FF6C" w14:textId="77777777" w:rsidR="002C274D" w:rsidRPr="002C274D" w:rsidRDefault="002C274D" w:rsidP="002C274D">
            <w:pPr>
              <w:autoSpaceDE w:val="0"/>
              <w:autoSpaceDN w:val="0"/>
              <w:rPr>
                <w:noProof w:val="0"/>
                <w:lang w:val="en-US" w:eastAsia="ru-RU"/>
              </w:rPr>
            </w:pPr>
            <w:r w:rsidRPr="002C274D">
              <w:rPr>
                <w:noProof w:val="0"/>
                <w:lang w:val="en-US" w:eastAsia="ru-RU"/>
              </w:rPr>
              <w:t>0,1500</w:t>
            </w:r>
          </w:p>
        </w:tc>
        <w:tc>
          <w:tcPr>
            <w:tcW w:w="1417" w:type="dxa"/>
            <w:tcBorders>
              <w:top w:val="nil"/>
              <w:bottom w:val="single" w:sz="2" w:space="0" w:color="auto"/>
            </w:tcBorders>
          </w:tcPr>
          <w:p w14:paraId="5004B01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EE55F97" w14:textId="77777777" w:rsidR="002C274D" w:rsidRPr="002C274D" w:rsidRDefault="002C274D" w:rsidP="002C274D">
            <w:pPr>
              <w:autoSpaceDE w:val="0"/>
              <w:autoSpaceDN w:val="0"/>
              <w:rPr>
                <w:noProof w:val="0"/>
                <w:lang w:val="en-US" w:eastAsia="ru-RU"/>
              </w:rPr>
            </w:pPr>
          </w:p>
        </w:tc>
      </w:tr>
      <w:tr w:rsidR="002C274D" w:rsidRPr="002C274D" w14:paraId="6B66F0F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755AE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2DDD2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5009105</w:t>
            </w:r>
          </w:p>
        </w:tc>
        <w:tc>
          <w:tcPr>
            <w:tcW w:w="3402" w:type="dxa"/>
            <w:gridSpan w:val="2"/>
            <w:tcBorders>
              <w:top w:val="nil"/>
              <w:bottom w:val="single" w:sz="2" w:space="0" w:color="auto"/>
            </w:tcBorders>
          </w:tcPr>
          <w:p w14:paraId="6D89539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Suportul</w:t>
            </w:r>
            <w:proofErr w:type="spellEnd"/>
            <w:r w:rsidRPr="002C274D">
              <w:rPr>
                <w:noProof w:val="0"/>
                <w:lang w:val="en-US" w:eastAsia="ru-RU"/>
              </w:rPr>
              <w:t xml:space="preserve"> </w:t>
            </w:r>
            <w:proofErr w:type="spellStart"/>
            <w:r w:rsidRPr="002C274D">
              <w:rPr>
                <w:noProof w:val="0"/>
                <w:lang w:val="en-US" w:eastAsia="ru-RU"/>
              </w:rPr>
              <w:t>corpului</w:t>
            </w:r>
            <w:proofErr w:type="spellEnd"/>
            <w:r w:rsidRPr="002C274D">
              <w:rPr>
                <w:noProof w:val="0"/>
                <w:lang w:val="en-US" w:eastAsia="ru-RU"/>
              </w:rPr>
              <w:t xml:space="preserve"> de </w:t>
            </w:r>
            <w:proofErr w:type="spellStart"/>
            <w:r w:rsidRPr="002C274D">
              <w:rPr>
                <w:noProof w:val="0"/>
                <w:lang w:val="en-US" w:eastAsia="ru-RU"/>
              </w:rPr>
              <w:t>iluminat</w:t>
            </w:r>
            <w:proofErr w:type="spellEnd"/>
          </w:p>
        </w:tc>
        <w:tc>
          <w:tcPr>
            <w:tcW w:w="1134" w:type="dxa"/>
            <w:tcBorders>
              <w:top w:val="nil"/>
              <w:bottom w:val="single" w:sz="2" w:space="0" w:color="auto"/>
            </w:tcBorders>
          </w:tcPr>
          <w:p w14:paraId="4859AE5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33810BB4" w14:textId="77777777" w:rsidR="002C274D" w:rsidRPr="002C274D" w:rsidRDefault="002C274D" w:rsidP="002C274D">
            <w:pPr>
              <w:autoSpaceDE w:val="0"/>
              <w:autoSpaceDN w:val="0"/>
              <w:rPr>
                <w:noProof w:val="0"/>
                <w:lang w:val="en-US" w:eastAsia="ru-RU"/>
              </w:rPr>
            </w:pPr>
            <w:r w:rsidRPr="002C274D">
              <w:rPr>
                <w:noProof w:val="0"/>
                <w:lang w:val="en-US" w:eastAsia="ru-RU"/>
              </w:rPr>
              <w:t>1,3400</w:t>
            </w:r>
          </w:p>
        </w:tc>
        <w:tc>
          <w:tcPr>
            <w:tcW w:w="1417" w:type="dxa"/>
            <w:tcBorders>
              <w:top w:val="nil"/>
              <w:bottom w:val="single" w:sz="2" w:space="0" w:color="auto"/>
            </w:tcBorders>
          </w:tcPr>
          <w:p w14:paraId="78AACDA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BA09AFE" w14:textId="77777777" w:rsidR="002C274D" w:rsidRPr="002C274D" w:rsidRDefault="002C274D" w:rsidP="002C274D">
            <w:pPr>
              <w:autoSpaceDE w:val="0"/>
              <w:autoSpaceDN w:val="0"/>
              <w:rPr>
                <w:noProof w:val="0"/>
                <w:lang w:val="en-US" w:eastAsia="ru-RU"/>
              </w:rPr>
            </w:pPr>
          </w:p>
        </w:tc>
      </w:tr>
      <w:tr w:rsidR="002C274D" w:rsidRPr="002C274D" w14:paraId="416D165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6324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32C64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27EC488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2EA78DF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CFDAFD7" w14:textId="77777777" w:rsidR="002C274D" w:rsidRPr="002C274D" w:rsidRDefault="002C274D" w:rsidP="002C274D">
            <w:pPr>
              <w:autoSpaceDE w:val="0"/>
              <w:autoSpaceDN w:val="0"/>
              <w:rPr>
                <w:noProof w:val="0"/>
                <w:lang w:val="en-US" w:eastAsia="ru-RU"/>
              </w:rPr>
            </w:pPr>
            <w:r w:rsidRPr="002C274D">
              <w:rPr>
                <w:noProof w:val="0"/>
                <w:lang w:val="en-US" w:eastAsia="ru-RU"/>
              </w:rPr>
              <w:t>0,0250</w:t>
            </w:r>
          </w:p>
        </w:tc>
        <w:tc>
          <w:tcPr>
            <w:tcW w:w="1417" w:type="dxa"/>
            <w:tcBorders>
              <w:top w:val="nil"/>
              <w:bottom w:val="single" w:sz="2" w:space="0" w:color="auto"/>
            </w:tcBorders>
          </w:tcPr>
          <w:p w14:paraId="5B4FC20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DD2F77C" w14:textId="77777777" w:rsidR="002C274D" w:rsidRPr="002C274D" w:rsidRDefault="002C274D" w:rsidP="002C274D">
            <w:pPr>
              <w:autoSpaceDE w:val="0"/>
              <w:autoSpaceDN w:val="0"/>
              <w:rPr>
                <w:noProof w:val="0"/>
                <w:lang w:val="en-US" w:eastAsia="ru-RU"/>
              </w:rPr>
            </w:pPr>
          </w:p>
        </w:tc>
      </w:tr>
      <w:tr w:rsidR="002C274D" w:rsidRPr="002C274D" w14:paraId="653E5B0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FE7CE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E0A11A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3353A01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2A3242B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5363993" w14:textId="77777777" w:rsidR="002C274D" w:rsidRPr="002C274D" w:rsidRDefault="002C274D" w:rsidP="002C274D">
            <w:pPr>
              <w:autoSpaceDE w:val="0"/>
              <w:autoSpaceDN w:val="0"/>
              <w:rPr>
                <w:noProof w:val="0"/>
                <w:lang w:val="en-US" w:eastAsia="ru-RU"/>
              </w:rPr>
            </w:pPr>
            <w:r w:rsidRPr="002C274D">
              <w:rPr>
                <w:noProof w:val="0"/>
                <w:lang w:val="en-US" w:eastAsia="ru-RU"/>
              </w:rPr>
              <w:t>0,3360</w:t>
            </w:r>
          </w:p>
        </w:tc>
        <w:tc>
          <w:tcPr>
            <w:tcW w:w="1417" w:type="dxa"/>
            <w:tcBorders>
              <w:top w:val="nil"/>
              <w:bottom w:val="single" w:sz="2" w:space="0" w:color="auto"/>
            </w:tcBorders>
          </w:tcPr>
          <w:p w14:paraId="6C4BA719"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D565D19" w14:textId="77777777" w:rsidR="002C274D" w:rsidRPr="002C274D" w:rsidRDefault="002C274D" w:rsidP="002C274D">
            <w:pPr>
              <w:autoSpaceDE w:val="0"/>
              <w:autoSpaceDN w:val="0"/>
              <w:rPr>
                <w:noProof w:val="0"/>
                <w:lang w:val="en-US" w:eastAsia="ru-RU"/>
              </w:rPr>
            </w:pPr>
          </w:p>
        </w:tc>
      </w:tr>
      <w:tr w:rsidR="002C274D" w:rsidRPr="002C274D" w14:paraId="1A8EE47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36F84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E09D3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22FCB28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535ACE6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DADE118" w14:textId="77777777" w:rsidR="002C274D" w:rsidRPr="002C274D" w:rsidRDefault="002C274D" w:rsidP="002C274D">
            <w:pPr>
              <w:autoSpaceDE w:val="0"/>
              <w:autoSpaceDN w:val="0"/>
              <w:rPr>
                <w:noProof w:val="0"/>
                <w:lang w:val="en-US" w:eastAsia="ru-RU"/>
              </w:rPr>
            </w:pPr>
            <w:r w:rsidRPr="002C274D">
              <w:rPr>
                <w:noProof w:val="0"/>
                <w:lang w:val="en-US" w:eastAsia="ru-RU"/>
              </w:rPr>
              <w:t>0,0250</w:t>
            </w:r>
          </w:p>
        </w:tc>
        <w:tc>
          <w:tcPr>
            <w:tcW w:w="1417" w:type="dxa"/>
            <w:tcBorders>
              <w:top w:val="nil"/>
              <w:bottom w:val="single" w:sz="2" w:space="0" w:color="auto"/>
            </w:tcBorders>
          </w:tcPr>
          <w:p w14:paraId="72A14A1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0A3E4D7" w14:textId="77777777" w:rsidR="002C274D" w:rsidRPr="002C274D" w:rsidRDefault="002C274D" w:rsidP="002C274D">
            <w:pPr>
              <w:autoSpaceDE w:val="0"/>
              <w:autoSpaceDN w:val="0"/>
              <w:rPr>
                <w:noProof w:val="0"/>
                <w:lang w:val="en-US" w:eastAsia="ru-RU"/>
              </w:rPr>
            </w:pPr>
          </w:p>
        </w:tc>
      </w:tr>
      <w:tr w:rsidR="002C274D" w:rsidRPr="002C274D" w14:paraId="5433E092" w14:textId="77777777" w:rsidTr="005945B0">
        <w:trPr>
          <w:trHeight w:val="340"/>
        </w:trPr>
        <w:tc>
          <w:tcPr>
            <w:tcW w:w="709" w:type="dxa"/>
            <w:tcBorders>
              <w:top w:val="nil"/>
              <w:left w:val="single" w:sz="6" w:space="0" w:color="auto"/>
              <w:bottom w:val="nil"/>
              <w:right w:val="nil"/>
            </w:tcBorders>
          </w:tcPr>
          <w:p w14:paraId="76DEC92B"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BD87C1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B1C855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03473C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749BDC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30369F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5060D2B" w14:textId="77777777" w:rsidR="002C274D" w:rsidRPr="002C274D" w:rsidRDefault="002C274D" w:rsidP="002C274D">
            <w:pPr>
              <w:autoSpaceDE w:val="0"/>
              <w:autoSpaceDN w:val="0"/>
              <w:rPr>
                <w:noProof w:val="0"/>
                <w:lang w:val="en-US" w:eastAsia="ru-RU"/>
              </w:rPr>
            </w:pPr>
          </w:p>
        </w:tc>
      </w:tr>
      <w:tr w:rsidR="002C274D" w:rsidRPr="002C274D" w14:paraId="2285F37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B127C" w14:textId="77777777" w:rsidR="002C274D" w:rsidRPr="002C274D" w:rsidRDefault="002C274D" w:rsidP="002C274D">
            <w:pPr>
              <w:autoSpaceDE w:val="0"/>
              <w:autoSpaceDN w:val="0"/>
              <w:rPr>
                <w:noProof w:val="0"/>
                <w:lang w:val="en-US" w:eastAsia="ru-RU"/>
              </w:rPr>
            </w:pPr>
            <w:r w:rsidRPr="002C274D">
              <w:rPr>
                <w:noProof w:val="0"/>
                <w:lang w:val="en-US" w:eastAsia="ru-RU"/>
              </w:rPr>
              <w:t>64</w:t>
            </w:r>
          </w:p>
        </w:tc>
        <w:tc>
          <w:tcPr>
            <w:tcW w:w="1276" w:type="dxa"/>
            <w:gridSpan w:val="2"/>
            <w:tcBorders>
              <w:top w:val="single" w:sz="4" w:space="0" w:color="auto"/>
              <w:bottom w:val="single" w:sz="4" w:space="0" w:color="auto"/>
            </w:tcBorders>
          </w:tcPr>
          <w:p w14:paraId="264109E6" w14:textId="77777777" w:rsidR="002C274D" w:rsidRPr="002C274D" w:rsidRDefault="002C274D" w:rsidP="002C274D">
            <w:pPr>
              <w:autoSpaceDE w:val="0"/>
              <w:autoSpaceDN w:val="0"/>
              <w:rPr>
                <w:noProof w:val="0"/>
                <w:lang w:val="en-US" w:eastAsia="ru-RU"/>
              </w:rPr>
            </w:pPr>
            <w:r w:rsidRPr="002C274D">
              <w:rPr>
                <w:noProof w:val="0"/>
                <w:lang w:val="en-US" w:eastAsia="ru-RU"/>
              </w:rPr>
              <w:t>08-01-025-1</w:t>
            </w:r>
          </w:p>
          <w:p w14:paraId="282570C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F64734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Substatia</w:t>
            </w:r>
            <w:proofErr w:type="spellEnd"/>
            <w:r w:rsidRPr="002C274D">
              <w:rPr>
                <w:noProof w:val="0"/>
                <w:lang w:val="en-US" w:eastAsia="ru-RU"/>
              </w:rPr>
              <w:t xml:space="preserve"> de </w:t>
            </w:r>
            <w:proofErr w:type="spellStart"/>
            <w:r w:rsidRPr="002C274D">
              <w:rPr>
                <w:noProof w:val="0"/>
                <w:lang w:val="en-US" w:eastAsia="ru-RU"/>
              </w:rPr>
              <w:t>transformatori</w:t>
            </w:r>
            <w:proofErr w:type="spellEnd"/>
            <w:r w:rsidRPr="002C274D">
              <w:rPr>
                <w:noProof w:val="0"/>
                <w:lang w:val="en-US" w:eastAsia="ru-RU"/>
              </w:rPr>
              <w:t xml:space="preserve"> </w:t>
            </w:r>
            <w:proofErr w:type="spellStart"/>
            <w:r w:rsidRPr="002C274D">
              <w:rPr>
                <w:noProof w:val="0"/>
                <w:lang w:val="en-US" w:eastAsia="ru-RU"/>
              </w:rPr>
              <w:t>completa</w:t>
            </w:r>
            <w:proofErr w:type="spellEnd"/>
            <w:r w:rsidRPr="002C274D">
              <w:rPr>
                <w:noProof w:val="0"/>
                <w:lang w:val="en-US" w:eastAsia="ru-RU"/>
              </w:rPr>
              <w:t xml:space="preserve">, </w:t>
            </w:r>
            <w:proofErr w:type="spellStart"/>
            <w:r w:rsidRPr="002C274D">
              <w:rPr>
                <w:noProof w:val="0"/>
                <w:lang w:val="en-US" w:eastAsia="ru-RU"/>
              </w:rPr>
              <w:t>tensiune</w:t>
            </w:r>
            <w:proofErr w:type="spellEnd"/>
            <w:r w:rsidRPr="002C274D">
              <w:rPr>
                <w:noProof w:val="0"/>
                <w:lang w:val="en-US" w:eastAsia="ru-RU"/>
              </w:rPr>
              <w:t xml:space="preserve"> pina la 10 kV, cu </w:t>
            </w:r>
            <w:proofErr w:type="spellStart"/>
            <w:r w:rsidRPr="002C274D">
              <w:rPr>
                <w:noProof w:val="0"/>
                <w:lang w:val="en-US" w:eastAsia="ru-RU"/>
              </w:rPr>
              <w:t>transformator</w:t>
            </w:r>
            <w:proofErr w:type="spellEnd"/>
            <w:r w:rsidRPr="002C274D">
              <w:rPr>
                <w:noProof w:val="0"/>
                <w:lang w:val="en-US" w:eastAsia="ru-RU"/>
              </w:rPr>
              <w:t xml:space="preserve">, </w:t>
            </w:r>
            <w:proofErr w:type="spellStart"/>
            <w:r w:rsidRPr="002C274D">
              <w:rPr>
                <w:noProof w:val="0"/>
                <w:lang w:val="en-US" w:eastAsia="ru-RU"/>
              </w:rPr>
              <w:t>putere</w:t>
            </w:r>
            <w:proofErr w:type="spellEnd"/>
            <w:r w:rsidRPr="002C274D">
              <w:rPr>
                <w:noProof w:val="0"/>
                <w:lang w:val="en-US" w:eastAsia="ru-RU"/>
              </w:rPr>
              <w:t xml:space="preserve"> pina la 400 kV А</w:t>
            </w:r>
            <w:r w:rsidRPr="002C274D">
              <w:rPr>
                <w:rFonts w:ascii="Times New Roman CYR" w:hAnsi="Times New Roman CYR" w:cs="Times New Roman CYR"/>
                <w:noProof w:val="0"/>
                <w:sz w:val="16"/>
                <w:szCs w:val="16"/>
                <w:lang w:val="en-US" w:eastAsia="ru-RU"/>
              </w:rPr>
              <w:t xml:space="preserve"> </w:t>
            </w:r>
          </w:p>
          <w:p w14:paraId="0BA78E1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01CDC9"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E4066E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07B9297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578FA9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D31974A" w14:textId="77777777" w:rsidR="002C274D" w:rsidRPr="002C274D" w:rsidRDefault="002C274D" w:rsidP="002C274D">
            <w:pPr>
              <w:autoSpaceDE w:val="0"/>
              <w:autoSpaceDN w:val="0"/>
              <w:jc w:val="center"/>
              <w:rPr>
                <w:noProof w:val="0"/>
                <w:lang w:val="en-US" w:eastAsia="ru-RU"/>
              </w:rPr>
            </w:pPr>
          </w:p>
        </w:tc>
      </w:tr>
      <w:tr w:rsidR="002C274D" w:rsidRPr="002C274D" w14:paraId="7DC8698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D8C56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21A300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61B2339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C714182"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FEAC70E" w14:textId="77777777" w:rsidR="002C274D" w:rsidRPr="002C274D" w:rsidRDefault="002C274D" w:rsidP="002C274D">
            <w:pPr>
              <w:autoSpaceDE w:val="0"/>
              <w:autoSpaceDN w:val="0"/>
              <w:rPr>
                <w:noProof w:val="0"/>
                <w:lang w:val="en-US" w:eastAsia="ru-RU"/>
              </w:rPr>
            </w:pPr>
            <w:r w:rsidRPr="002C274D">
              <w:rPr>
                <w:noProof w:val="0"/>
                <w:lang w:val="en-US" w:eastAsia="ru-RU"/>
              </w:rPr>
              <w:t>30,9000</w:t>
            </w:r>
          </w:p>
        </w:tc>
        <w:tc>
          <w:tcPr>
            <w:tcW w:w="1417" w:type="dxa"/>
            <w:tcBorders>
              <w:top w:val="nil"/>
              <w:bottom w:val="single" w:sz="2" w:space="0" w:color="auto"/>
            </w:tcBorders>
          </w:tcPr>
          <w:p w14:paraId="1CE3521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7D0BBFB" w14:textId="77777777" w:rsidR="002C274D" w:rsidRPr="002C274D" w:rsidRDefault="002C274D" w:rsidP="002C274D">
            <w:pPr>
              <w:autoSpaceDE w:val="0"/>
              <w:autoSpaceDN w:val="0"/>
              <w:rPr>
                <w:noProof w:val="0"/>
                <w:lang w:val="en-US" w:eastAsia="ru-RU"/>
              </w:rPr>
            </w:pPr>
          </w:p>
        </w:tc>
      </w:tr>
      <w:tr w:rsidR="002C274D" w:rsidRPr="002C274D" w14:paraId="21EDC2A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5DFC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6E6868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1010025</w:t>
            </w:r>
          </w:p>
        </w:tc>
        <w:tc>
          <w:tcPr>
            <w:tcW w:w="3402" w:type="dxa"/>
            <w:gridSpan w:val="2"/>
            <w:tcBorders>
              <w:top w:val="nil"/>
              <w:bottom w:val="single" w:sz="2" w:space="0" w:color="auto"/>
            </w:tcBorders>
          </w:tcPr>
          <w:p w14:paraId="54C3831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Snur</w:t>
            </w:r>
            <w:proofErr w:type="spellEnd"/>
            <w:r w:rsidRPr="002C274D">
              <w:rPr>
                <w:noProof w:val="0"/>
                <w:lang w:val="en-US" w:eastAsia="ru-RU"/>
              </w:rPr>
              <w:t xml:space="preserve"> de </w:t>
            </w:r>
            <w:proofErr w:type="spellStart"/>
            <w:r w:rsidRPr="002C274D">
              <w:rPr>
                <w:noProof w:val="0"/>
                <w:lang w:val="en-US" w:eastAsia="ru-RU"/>
              </w:rPr>
              <w:t>azbest</w:t>
            </w:r>
            <w:proofErr w:type="spellEnd"/>
            <w:r w:rsidRPr="002C274D">
              <w:rPr>
                <w:noProof w:val="0"/>
                <w:lang w:val="en-US" w:eastAsia="ru-RU"/>
              </w:rPr>
              <w:t xml:space="preserve"> de </w:t>
            </w:r>
            <w:proofErr w:type="spellStart"/>
            <w:r w:rsidRPr="002C274D">
              <w:rPr>
                <w:noProof w:val="0"/>
                <w:lang w:val="en-US" w:eastAsia="ru-RU"/>
              </w:rPr>
              <w:t>destinatie</w:t>
            </w:r>
            <w:proofErr w:type="spellEnd"/>
            <w:r w:rsidRPr="002C274D">
              <w:rPr>
                <w:noProof w:val="0"/>
                <w:lang w:val="en-US" w:eastAsia="ru-RU"/>
              </w:rPr>
              <w:t xml:space="preserve"> </w:t>
            </w:r>
            <w:proofErr w:type="spellStart"/>
            <w:r w:rsidRPr="002C274D">
              <w:rPr>
                <w:noProof w:val="0"/>
                <w:lang w:val="en-US" w:eastAsia="ru-RU"/>
              </w:rPr>
              <w:t>generala</w:t>
            </w:r>
            <w:proofErr w:type="spellEnd"/>
            <w:r w:rsidRPr="002C274D">
              <w:rPr>
                <w:noProof w:val="0"/>
                <w:lang w:val="en-US" w:eastAsia="ru-RU"/>
              </w:rPr>
              <w:t xml:space="preserve"> ("ШАОН-1"), </w:t>
            </w:r>
            <w:proofErr w:type="spellStart"/>
            <w:r w:rsidRPr="002C274D">
              <w:rPr>
                <w:noProof w:val="0"/>
                <w:lang w:val="en-US" w:eastAsia="ru-RU"/>
              </w:rPr>
              <w:t>diametru</w:t>
            </w:r>
            <w:proofErr w:type="spellEnd"/>
            <w:r w:rsidRPr="002C274D">
              <w:rPr>
                <w:noProof w:val="0"/>
                <w:lang w:val="en-US" w:eastAsia="ru-RU"/>
              </w:rPr>
              <w:t xml:space="preserve"> 3,0-5,0 mm</w:t>
            </w:r>
          </w:p>
        </w:tc>
        <w:tc>
          <w:tcPr>
            <w:tcW w:w="1134" w:type="dxa"/>
            <w:tcBorders>
              <w:top w:val="nil"/>
              <w:bottom w:val="single" w:sz="2" w:space="0" w:color="auto"/>
            </w:tcBorders>
          </w:tcPr>
          <w:p w14:paraId="6B89F7D4"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26F5695E" w14:textId="77777777" w:rsidR="002C274D" w:rsidRPr="002C274D" w:rsidRDefault="002C274D" w:rsidP="002C274D">
            <w:pPr>
              <w:autoSpaceDE w:val="0"/>
              <w:autoSpaceDN w:val="0"/>
              <w:rPr>
                <w:noProof w:val="0"/>
                <w:lang w:val="en-US" w:eastAsia="ru-RU"/>
              </w:rPr>
            </w:pPr>
            <w:r w:rsidRPr="002C274D">
              <w:rPr>
                <w:noProof w:val="0"/>
                <w:lang w:val="en-US" w:eastAsia="ru-RU"/>
              </w:rPr>
              <w:t>0,0010</w:t>
            </w:r>
          </w:p>
        </w:tc>
        <w:tc>
          <w:tcPr>
            <w:tcW w:w="1417" w:type="dxa"/>
            <w:tcBorders>
              <w:top w:val="nil"/>
              <w:bottom w:val="single" w:sz="2" w:space="0" w:color="auto"/>
            </w:tcBorders>
          </w:tcPr>
          <w:p w14:paraId="2FD7FD9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C2927EF" w14:textId="77777777" w:rsidR="002C274D" w:rsidRPr="002C274D" w:rsidRDefault="002C274D" w:rsidP="002C274D">
            <w:pPr>
              <w:autoSpaceDE w:val="0"/>
              <w:autoSpaceDN w:val="0"/>
              <w:rPr>
                <w:noProof w:val="0"/>
                <w:lang w:val="en-US" w:eastAsia="ru-RU"/>
              </w:rPr>
            </w:pPr>
          </w:p>
        </w:tc>
      </w:tr>
      <w:tr w:rsidR="002C274D" w:rsidRPr="002C274D" w14:paraId="22D6739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508D4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248C11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1011755</w:t>
            </w:r>
          </w:p>
        </w:tc>
        <w:tc>
          <w:tcPr>
            <w:tcW w:w="3402" w:type="dxa"/>
            <w:gridSpan w:val="2"/>
            <w:tcBorders>
              <w:top w:val="nil"/>
              <w:bottom w:val="single" w:sz="2" w:space="0" w:color="auto"/>
            </w:tcBorders>
          </w:tcPr>
          <w:p w14:paraId="1C25A4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calmat</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"Ст3сп", </w:t>
            </w:r>
            <w:proofErr w:type="spellStart"/>
            <w:r w:rsidRPr="002C274D">
              <w:rPr>
                <w:noProof w:val="0"/>
                <w:lang w:val="en-US" w:eastAsia="ru-RU"/>
              </w:rPr>
              <w:t>latime</w:t>
            </w:r>
            <w:proofErr w:type="spellEnd"/>
            <w:r w:rsidRPr="002C274D">
              <w:rPr>
                <w:noProof w:val="0"/>
                <w:lang w:val="en-US" w:eastAsia="ru-RU"/>
              </w:rPr>
              <w:t xml:space="preserve"> 50-200 mm, </w:t>
            </w:r>
            <w:proofErr w:type="spellStart"/>
            <w:r w:rsidRPr="002C274D">
              <w:rPr>
                <w:noProof w:val="0"/>
                <w:lang w:val="en-US" w:eastAsia="ru-RU"/>
              </w:rPr>
              <w:t>grosime</w:t>
            </w:r>
            <w:proofErr w:type="spellEnd"/>
            <w:r w:rsidRPr="002C274D">
              <w:rPr>
                <w:noProof w:val="0"/>
                <w:lang w:val="en-US" w:eastAsia="ru-RU"/>
              </w:rPr>
              <w:t xml:space="preserve"> 4-5 mm</w:t>
            </w:r>
          </w:p>
        </w:tc>
        <w:tc>
          <w:tcPr>
            <w:tcW w:w="1134" w:type="dxa"/>
            <w:tcBorders>
              <w:top w:val="nil"/>
              <w:bottom w:val="single" w:sz="2" w:space="0" w:color="auto"/>
            </w:tcBorders>
          </w:tcPr>
          <w:p w14:paraId="6B2174C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D893926" w14:textId="77777777" w:rsidR="002C274D" w:rsidRPr="002C274D" w:rsidRDefault="002C274D" w:rsidP="002C274D">
            <w:pPr>
              <w:autoSpaceDE w:val="0"/>
              <w:autoSpaceDN w:val="0"/>
              <w:rPr>
                <w:noProof w:val="0"/>
                <w:lang w:val="en-US" w:eastAsia="ru-RU"/>
              </w:rPr>
            </w:pPr>
            <w:r w:rsidRPr="002C274D">
              <w:rPr>
                <w:noProof w:val="0"/>
                <w:lang w:val="en-US" w:eastAsia="ru-RU"/>
              </w:rPr>
              <w:t>0,0070</w:t>
            </w:r>
          </w:p>
        </w:tc>
        <w:tc>
          <w:tcPr>
            <w:tcW w:w="1417" w:type="dxa"/>
            <w:tcBorders>
              <w:top w:val="nil"/>
              <w:bottom w:val="single" w:sz="2" w:space="0" w:color="auto"/>
            </w:tcBorders>
          </w:tcPr>
          <w:p w14:paraId="14625E9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CD497F6" w14:textId="77777777" w:rsidR="002C274D" w:rsidRPr="002C274D" w:rsidRDefault="002C274D" w:rsidP="002C274D">
            <w:pPr>
              <w:autoSpaceDE w:val="0"/>
              <w:autoSpaceDN w:val="0"/>
              <w:rPr>
                <w:noProof w:val="0"/>
                <w:lang w:val="en-US" w:eastAsia="ru-RU"/>
              </w:rPr>
            </w:pPr>
          </w:p>
        </w:tc>
      </w:tr>
      <w:tr w:rsidR="002C274D" w:rsidRPr="002C274D" w14:paraId="355B4C8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C21D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4A4C3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5F5A5BB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287CE90D"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B055756" w14:textId="77777777" w:rsidR="002C274D" w:rsidRPr="002C274D" w:rsidRDefault="002C274D" w:rsidP="002C274D">
            <w:pPr>
              <w:autoSpaceDE w:val="0"/>
              <w:autoSpaceDN w:val="0"/>
              <w:rPr>
                <w:noProof w:val="0"/>
                <w:lang w:val="en-US" w:eastAsia="ru-RU"/>
              </w:rPr>
            </w:pPr>
            <w:r w:rsidRPr="002C274D">
              <w:rPr>
                <w:noProof w:val="0"/>
                <w:lang w:val="en-US" w:eastAsia="ru-RU"/>
              </w:rPr>
              <w:t>1,3600</w:t>
            </w:r>
          </w:p>
        </w:tc>
        <w:tc>
          <w:tcPr>
            <w:tcW w:w="1417" w:type="dxa"/>
            <w:tcBorders>
              <w:top w:val="nil"/>
              <w:bottom w:val="single" w:sz="2" w:space="0" w:color="auto"/>
            </w:tcBorders>
          </w:tcPr>
          <w:p w14:paraId="76F4603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81D4135" w14:textId="77777777" w:rsidR="002C274D" w:rsidRPr="002C274D" w:rsidRDefault="002C274D" w:rsidP="002C274D">
            <w:pPr>
              <w:autoSpaceDE w:val="0"/>
              <w:autoSpaceDN w:val="0"/>
              <w:rPr>
                <w:noProof w:val="0"/>
                <w:lang w:val="en-US" w:eastAsia="ru-RU"/>
              </w:rPr>
            </w:pPr>
          </w:p>
        </w:tc>
      </w:tr>
      <w:tr w:rsidR="002C274D" w:rsidRPr="002C274D" w14:paraId="3275763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361F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322C7F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1130211</w:t>
            </w:r>
          </w:p>
        </w:tc>
        <w:tc>
          <w:tcPr>
            <w:tcW w:w="3402" w:type="dxa"/>
            <w:gridSpan w:val="2"/>
            <w:tcBorders>
              <w:top w:val="nil"/>
              <w:bottom w:val="single" w:sz="2" w:space="0" w:color="auto"/>
            </w:tcBorders>
          </w:tcPr>
          <w:p w14:paraId="785DB97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Email "ЭП-140" de </w:t>
            </w:r>
            <w:proofErr w:type="spellStart"/>
            <w:r w:rsidRPr="002C274D">
              <w:rPr>
                <w:noProof w:val="0"/>
                <w:lang w:val="en-US" w:eastAsia="ru-RU"/>
              </w:rPr>
              <w:t>protectie</w:t>
            </w:r>
            <w:proofErr w:type="spellEnd"/>
          </w:p>
        </w:tc>
        <w:tc>
          <w:tcPr>
            <w:tcW w:w="1134" w:type="dxa"/>
            <w:tcBorders>
              <w:top w:val="nil"/>
              <w:bottom w:val="single" w:sz="2" w:space="0" w:color="auto"/>
            </w:tcBorders>
          </w:tcPr>
          <w:p w14:paraId="3EA05A8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28BCC5BB"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6CFA599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4CF590" w14:textId="77777777" w:rsidR="002C274D" w:rsidRPr="002C274D" w:rsidRDefault="002C274D" w:rsidP="002C274D">
            <w:pPr>
              <w:autoSpaceDE w:val="0"/>
              <w:autoSpaceDN w:val="0"/>
              <w:rPr>
                <w:noProof w:val="0"/>
                <w:lang w:val="en-US" w:eastAsia="ru-RU"/>
              </w:rPr>
            </w:pPr>
          </w:p>
        </w:tc>
      </w:tr>
      <w:tr w:rsidR="002C274D" w:rsidRPr="002C274D" w14:paraId="0F59F4F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4430A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60C7F3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5009053</w:t>
            </w:r>
          </w:p>
        </w:tc>
        <w:tc>
          <w:tcPr>
            <w:tcW w:w="3402" w:type="dxa"/>
            <w:gridSpan w:val="2"/>
            <w:tcBorders>
              <w:top w:val="nil"/>
              <w:bottom w:val="single" w:sz="2" w:space="0" w:color="auto"/>
            </w:tcBorders>
          </w:tcPr>
          <w:p w14:paraId="387952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Papuci</w:t>
            </w:r>
            <w:proofErr w:type="spellEnd"/>
            <w:r w:rsidRPr="002C274D">
              <w:rPr>
                <w:noProof w:val="0"/>
                <w:lang w:val="en-US" w:eastAsia="ru-RU"/>
              </w:rPr>
              <w:t xml:space="preserve"> de </w:t>
            </w:r>
            <w:proofErr w:type="spellStart"/>
            <w:r w:rsidRPr="002C274D">
              <w:rPr>
                <w:noProof w:val="0"/>
                <w:lang w:val="en-US" w:eastAsia="ru-RU"/>
              </w:rPr>
              <w:t>cablu</w:t>
            </w:r>
            <w:proofErr w:type="spellEnd"/>
            <w:r w:rsidRPr="002C274D">
              <w:rPr>
                <w:noProof w:val="0"/>
                <w:lang w:val="en-US" w:eastAsia="ru-RU"/>
              </w:rPr>
              <w:t xml:space="preserve"> din </w:t>
            </w:r>
            <w:proofErr w:type="spellStart"/>
            <w:r w:rsidRPr="002C274D">
              <w:rPr>
                <w:noProof w:val="0"/>
                <w:lang w:val="en-US" w:eastAsia="ru-RU"/>
              </w:rPr>
              <w:t>aluminiu</w:t>
            </w:r>
            <w:proofErr w:type="spellEnd"/>
          </w:p>
        </w:tc>
        <w:tc>
          <w:tcPr>
            <w:tcW w:w="1134" w:type="dxa"/>
            <w:tcBorders>
              <w:top w:val="nil"/>
              <w:bottom w:val="single" w:sz="2" w:space="0" w:color="auto"/>
            </w:tcBorders>
          </w:tcPr>
          <w:p w14:paraId="215BD33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AC31150" w14:textId="77777777" w:rsidR="002C274D" w:rsidRPr="002C274D" w:rsidRDefault="002C274D" w:rsidP="002C274D">
            <w:pPr>
              <w:autoSpaceDE w:val="0"/>
              <w:autoSpaceDN w:val="0"/>
              <w:rPr>
                <w:noProof w:val="0"/>
                <w:lang w:val="en-US" w:eastAsia="ru-RU"/>
              </w:rPr>
            </w:pPr>
            <w:r w:rsidRPr="002C274D">
              <w:rPr>
                <w:noProof w:val="0"/>
                <w:lang w:val="en-US" w:eastAsia="ru-RU"/>
              </w:rPr>
              <w:t>18,0000</w:t>
            </w:r>
          </w:p>
        </w:tc>
        <w:tc>
          <w:tcPr>
            <w:tcW w:w="1417" w:type="dxa"/>
            <w:tcBorders>
              <w:top w:val="nil"/>
              <w:bottom w:val="single" w:sz="2" w:space="0" w:color="auto"/>
            </w:tcBorders>
          </w:tcPr>
          <w:p w14:paraId="087C219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D20D361" w14:textId="77777777" w:rsidR="002C274D" w:rsidRPr="002C274D" w:rsidRDefault="002C274D" w:rsidP="002C274D">
            <w:pPr>
              <w:autoSpaceDE w:val="0"/>
              <w:autoSpaceDN w:val="0"/>
              <w:rPr>
                <w:noProof w:val="0"/>
                <w:lang w:val="en-US" w:eastAsia="ru-RU"/>
              </w:rPr>
            </w:pPr>
          </w:p>
        </w:tc>
      </w:tr>
      <w:tr w:rsidR="002C274D" w:rsidRPr="002C274D" w14:paraId="24CAD82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16D76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52956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73AB4D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423756F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01045E7" w14:textId="77777777" w:rsidR="002C274D" w:rsidRPr="002C274D" w:rsidRDefault="002C274D" w:rsidP="002C274D">
            <w:pPr>
              <w:autoSpaceDE w:val="0"/>
              <w:autoSpaceDN w:val="0"/>
              <w:rPr>
                <w:noProof w:val="0"/>
                <w:lang w:val="en-US" w:eastAsia="ru-RU"/>
              </w:rPr>
            </w:pPr>
            <w:r w:rsidRPr="002C274D">
              <w:rPr>
                <w:noProof w:val="0"/>
                <w:lang w:val="en-US" w:eastAsia="ru-RU"/>
              </w:rPr>
              <w:t>7,1400</w:t>
            </w:r>
          </w:p>
        </w:tc>
        <w:tc>
          <w:tcPr>
            <w:tcW w:w="1417" w:type="dxa"/>
            <w:tcBorders>
              <w:top w:val="nil"/>
              <w:bottom w:val="single" w:sz="2" w:space="0" w:color="auto"/>
            </w:tcBorders>
          </w:tcPr>
          <w:p w14:paraId="6B5698A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42AB0BA" w14:textId="77777777" w:rsidR="002C274D" w:rsidRPr="002C274D" w:rsidRDefault="002C274D" w:rsidP="002C274D">
            <w:pPr>
              <w:autoSpaceDE w:val="0"/>
              <w:autoSpaceDN w:val="0"/>
              <w:rPr>
                <w:noProof w:val="0"/>
                <w:lang w:val="en-US" w:eastAsia="ru-RU"/>
              </w:rPr>
            </w:pPr>
          </w:p>
        </w:tc>
      </w:tr>
      <w:tr w:rsidR="002C274D" w:rsidRPr="002C274D" w14:paraId="5A70B63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3A23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60210F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68517B1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18EB22E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FA5D434" w14:textId="77777777" w:rsidR="002C274D" w:rsidRPr="002C274D" w:rsidRDefault="002C274D" w:rsidP="002C274D">
            <w:pPr>
              <w:autoSpaceDE w:val="0"/>
              <w:autoSpaceDN w:val="0"/>
              <w:rPr>
                <w:noProof w:val="0"/>
                <w:lang w:val="en-US" w:eastAsia="ru-RU"/>
              </w:rPr>
            </w:pPr>
            <w:r w:rsidRPr="002C274D">
              <w:rPr>
                <w:noProof w:val="0"/>
                <w:lang w:val="en-US" w:eastAsia="ru-RU"/>
              </w:rPr>
              <w:t>2,1600</w:t>
            </w:r>
          </w:p>
        </w:tc>
        <w:tc>
          <w:tcPr>
            <w:tcW w:w="1417" w:type="dxa"/>
            <w:tcBorders>
              <w:top w:val="nil"/>
              <w:bottom w:val="single" w:sz="2" w:space="0" w:color="auto"/>
            </w:tcBorders>
          </w:tcPr>
          <w:p w14:paraId="67CA86C9"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FA1BA30" w14:textId="77777777" w:rsidR="002C274D" w:rsidRPr="002C274D" w:rsidRDefault="002C274D" w:rsidP="002C274D">
            <w:pPr>
              <w:autoSpaceDE w:val="0"/>
              <w:autoSpaceDN w:val="0"/>
              <w:rPr>
                <w:noProof w:val="0"/>
                <w:lang w:val="en-US" w:eastAsia="ru-RU"/>
              </w:rPr>
            </w:pPr>
          </w:p>
        </w:tc>
      </w:tr>
      <w:tr w:rsidR="002C274D" w:rsidRPr="002C274D" w14:paraId="4B1780C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BB36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8EE323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509198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59246C89"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564BB94" w14:textId="77777777" w:rsidR="002C274D" w:rsidRPr="002C274D" w:rsidRDefault="002C274D" w:rsidP="002C274D">
            <w:pPr>
              <w:autoSpaceDE w:val="0"/>
              <w:autoSpaceDN w:val="0"/>
              <w:rPr>
                <w:noProof w:val="0"/>
                <w:lang w:val="en-US" w:eastAsia="ru-RU"/>
              </w:rPr>
            </w:pPr>
            <w:r w:rsidRPr="002C274D">
              <w:rPr>
                <w:noProof w:val="0"/>
                <w:lang w:val="en-US" w:eastAsia="ru-RU"/>
              </w:rPr>
              <w:t>1,1500</w:t>
            </w:r>
          </w:p>
        </w:tc>
        <w:tc>
          <w:tcPr>
            <w:tcW w:w="1417" w:type="dxa"/>
            <w:tcBorders>
              <w:top w:val="nil"/>
              <w:bottom w:val="single" w:sz="2" w:space="0" w:color="auto"/>
            </w:tcBorders>
          </w:tcPr>
          <w:p w14:paraId="647D079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B99ECA0" w14:textId="77777777" w:rsidR="002C274D" w:rsidRPr="002C274D" w:rsidRDefault="002C274D" w:rsidP="002C274D">
            <w:pPr>
              <w:autoSpaceDE w:val="0"/>
              <w:autoSpaceDN w:val="0"/>
              <w:rPr>
                <w:noProof w:val="0"/>
                <w:lang w:val="en-US" w:eastAsia="ru-RU"/>
              </w:rPr>
            </w:pPr>
          </w:p>
        </w:tc>
      </w:tr>
      <w:tr w:rsidR="002C274D" w:rsidRPr="002C274D" w14:paraId="342A552D" w14:textId="77777777" w:rsidTr="005945B0">
        <w:trPr>
          <w:trHeight w:val="340"/>
        </w:trPr>
        <w:tc>
          <w:tcPr>
            <w:tcW w:w="709" w:type="dxa"/>
            <w:tcBorders>
              <w:top w:val="nil"/>
              <w:left w:val="single" w:sz="6" w:space="0" w:color="auto"/>
              <w:bottom w:val="nil"/>
              <w:right w:val="nil"/>
            </w:tcBorders>
          </w:tcPr>
          <w:p w14:paraId="5FB342A7"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10F900"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52D6A4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A52708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7B3728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A3DD1E8"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0AA667B" w14:textId="77777777" w:rsidR="002C274D" w:rsidRPr="002C274D" w:rsidRDefault="002C274D" w:rsidP="002C274D">
            <w:pPr>
              <w:autoSpaceDE w:val="0"/>
              <w:autoSpaceDN w:val="0"/>
              <w:rPr>
                <w:noProof w:val="0"/>
                <w:lang w:val="en-US" w:eastAsia="ru-RU"/>
              </w:rPr>
            </w:pPr>
          </w:p>
        </w:tc>
      </w:tr>
      <w:tr w:rsidR="002C274D" w:rsidRPr="002C274D" w14:paraId="3BC445E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266AE" w14:textId="77777777" w:rsidR="002C274D" w:rsidRPr="002C274D" w:rsidRDefault="002C274D" w:rsidP="002C274D">
            <w:pPr>
              <w:autoSpaceDE w:val="0"/>
              <w:autoSpaceDN w:val="0"/>
              <w:rPr>
                <w:noProof w:val="0"/>
                <w:lang w:val="en-US" w:eastAsia="ru-RU"/>
              </w:rPr>
            </w:pPr>
            <w:r w:rsidRPr="002C274D">
              <w:rPr>
                <w:noProof w:val="0"/>
                <w:lang w:val="en-US" w:eastAsia="ru-RU"/>
              </w:rPr>
              <w:t>65</w:t>
            </w:r>
          </w:p>
        </w:tc>
        <w:tc>
          <w:tcPr>
            <w:tcW w:w="1276" w:type="dxa"/>
            <w:gridSpan w:val="2"/>
            <w:tcBorders>
              <w:top w:val="single" w:sz="4" w:space="0" w:color="auto"/>
              <w:bottom w:val="single" w:sz="4" w:space="0" w:color="auto"/>
            </w:tcBorders>
          </w:tcPr>
          <w:p w14:paraId="77F9F80D" w14:textId="77777777" w:rsidR="002C274D" w:rsidRPr="002C274D" w:rsidRDefault="002C274D" w:rsidP="002C274D">
            <w:pPr>
              <w:autoSpaceDE w:val="0"/>
              <w:autoSpaceDN w:val="0"/>
              <w:rPr>
                <w:noProof w:val="0"/>
                <w:lang w:val="en-US" w:eastAsia="ru-RU"/>
              </w:rPr>
            </w:pPr>
            <w:r w:rsidRPr="002C274D">
              <w:rPr>
                <w:noProof w:val="0"/>
                <w:lang w:val="en-US" w:eastAsia="ru-RU"/>
              </w:rPr>
              <w:t>08-03-573-1</w:t>
            </w:r>
          </w:p>
          <w:p w14:paraId="4BADF89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C25B79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Pupitru</w:t>
            </w:r>
            <w:proofErr w:type="spellEnd"/>
            <w:r w:rsidRPr="002C274D">
              <w:rPr>
                <w:noProof w:val="0"/>
                <w:lang w:val="en-US" w:eastAsia="ru-RU"/>
              </w:rPr>
              <w:t xml:space="preserve"> de </w:t>
            </w:r>
            <w:proofErr w:type="spellStart"/>
            <w:r w:rsidRPr="002C274D">
              <w:rPr>
                <w:noProof w:val="0"/>
                <w:lang w:val="en-US" w:eastAsia="ru-RU"/>
              </w:rPr>
              <w:t>comanda</w:t>
            </w:r>
            <w:proofErr w:type="spellEnd"/>
            <w:r w:rsidRPr="002C274D">
              <w:rPr>
                <w:noProof w:val="0"/>
                <w:lang w:val="en-US" w:eastAsia="ru-RU"/>
              </w:rPr>
              <w:t xml:space="preserve"> de </w:t>
            </w:r>
            <w:proofErr w:type="spellStart"/>
            <w:r w:rsidRPr="002C274D">
              <w:rPr>
                <w:noProof w:val="0"/>
                <w:lang w:val="en-US" w:eastAsia="ru-RU"/>
              </w:rPr>
              <w:t>podea</w:t>
            </w:r>
            <w:proofErr w:type="spellEnd"/>
            <w:r w:rsidRPr="002C274D">
              <w:rPr>
                <w:noProof w:val="0"/>
                <w:lang w:val="en-US" w:eastAsia="ru-RU"/>
              </w:rPr>
              <w:t xml:space="preserve">, </w:t>
            </w:r>
            <w:proofErr w:type="spellStart"/>
            <w:r w:rsidRPr="002C274D">
              <w:rPr>
                <w:noProof w:val="0"/>
                <w:lang w:val="en-US" w:eastAsia="ru-RU"/>
              </w:rPr>
              <w:t>inaltime</w:t>
            </w:r>
            <w:proofErr w:type="spellEnd"/>
            <w:r w:rsidRPr="002C274D">
              <w:rPr>
                <w:noProof w:val="0"/>
                <w:lang w:val="en-US" w:eastAsia="ru-RU"/>
              </w:rPr>
              <w:t xml:space="preserve"> pina la 1200 mm, </w:t>
            </w:r>
            <w:proofErr w:type="spellStart"/>
            <w:r w:rsidRPr="002C274D">
              <w:rPr>
                <w:noProof w:val="0"/>
                <w:lang w:val="en-US" w:eastAsia="ru-RU"/>
              </w:rPr>
              <w:t>adincime</w:t>
            </w:r>
            <w:proofErr w:type="spellEnd"/>
            <w:r w:rsidRPr="002C274D">
              <w:rPr>
                <w:noProof w:val="0"/>
                <w:lang w:val="en-US" w:eastAsia="ru-RU"/>
              </w:rPr>
              <w:t xml:space="preserve"> si </w:t>
            </w:r>
            <w:proofErr w:type="spellStart"/>
            <w:r w:rsidRPr="002C274D">
              <w:rPr>
                <w:noProof w:val="0"/>
                <w:lang w:val="en-US" w:eastAsia="ru-RU"/>
              </w:rPr>
              <w:t>latime</w:t>
            </w:r>
            <w:proofErr w:type="spellEnd"/>
            <w:r w:rsidRPr="002C274D">
              <w:rPr>
                <w:noProof w:val="0"/>
                <w:lang w:val="en-US" w:eastAsia="ru-RU"/>
              </w:rPr>
              <w:t xml:space="preserve"> pe front, mm, pina la 700х600 BZUM TF TEv-0,4KV</w:t>
            </w:r>
            <w:r w:rsidRPr="002C274D">
              <w:rPr>
                <w:rFonts w:ascii="Times New Roman CYR" w:hAnsi="Times New Roman CYR" w:cs="Times New Roman CYR"/>
                <w:noProof w:val="0"/>
                <w:sz w:val="16"/>
                <w:szCs w:val="16"/>
                <w:lang w:val="en-US" w:eastAsia="ru-RU"/>
              </w:rPr>
              <w:t xml:space="preserve"> </w:t>
            </w:r>
          </w:p>
          <w:p w14:paraId="7E01827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AF7AC7C"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AA0D80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778B78B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CA353A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0CD3703" w14:textId="77777777" w:rsidR="002C274D" w:rsidRPr="002C274D" w:rsidRDefault="002C274D" w:rsidP="002C274D">
            <w:pPr>
              <w:autoSpaceDE w:val="0"/>
              <w:autoSpaceDN w:val="0"/>
              <w:jc w:val="center"/>
              <w:rPr>
                <w:noProof w:val="0"/>
                <w:lang w:val="en-US" w:eastAsia="ru-RU"/>
              </w:rPr>
            </w:pPr>
          </w:p>
        </w:tc>
      </w:tr>
      <w:tr w:rsidR="002C274D" w:rsidRPr="002C274D" w14:paraId="68CA24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AAA9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3091B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71521DE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7652D2C7"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26D19CC" w14:textId="77777777" w:rsidR="002C274D" w:rsidRPr="002C274D" w:rsidRDefault="002C274D" w:rsidP="002C274D">
            <w:pPr>
              <w:autoSpaceDE w:val="0"/>
              <w:autoSpaceDN w:val="0"/>
              <w:rPr>
                <w:noProof w:val="0"/>
                <w:lang w:val="en-US" w:eastAsia="ru-RU"/>
              </w:rPr>
            </w:pPr>
            <w:r w:rsidRPr="002C274D">
              <w:rPr>
                <w:noProof w:val="0"/>
                <w:lang w:val="en-US" w:eastAsia="ru-RU"/>
              </w:rPr>
              <w:t>2,3700</w:t>
            </w:r>
          </w:p>
        </w:tc>
        <w:tc>
          <w:tcPr>
            <w:tcW w:w="1417" w:type="dxa"/>
            <w:tcBorders>
              <w:top w:val="nil"/>
              <w:bottom w:val="single" w:sz="2" w:space="0" w:color="auto"/>
            </w:tcBorders>
          </w:tcPr>
          <w:p w14:paraId="0E838A8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766AB65" w14:textId="77777777" w:rsidR="002C274D" w:rsidRPr="002C274D" w:rsidRDefault="002C274D" w:rsidP="002C274D">
            <w:pPr>
              <w:autoSpaceDE w:val="0"/>
              <w:autoSpaceDN w:val="0"/>
              <w:rPr>
                <w:noProof w:val="0"/>
                <w:lang w:val="en-US" w:eastAsia="ru-RU"/>
              </w:rPr>
            </w:pPr>
          </w:p>
        </w:tc>
      </w:tr>
      <w:tr w:rsidR="002C274D" w:rsidRPr="002C274D" w14:paraId="063AA89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EDB24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2DE095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1011755</w:t>
            </w:r>
          </w:p>
        </w:tc>
        <w:tc>
          <w:tcPr>
            <w:tcW w:w="3402" w:type="dxa"/>
            <w:gridSpan w:val="2"/>
            <w:tcBorders>
              <w:top w:val="nil"/>
              <w:bottom w:val="single" w:sz="2" w:space="0" w:color="auto"/>
            </w:tcBorders>
          </w:tcPr>
          <w:p w14:paraId="6B183DF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calmat</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"Ст3сп", </w:t>
            </w:r>
            <w:proofErr w:type="spellStart"/>
            <w:r w:rsidRPr="002C274D">
              <w:rPr>
                <w:noProof w:val="0"/>
                <w:lang w:val="en-US" w:eastAsia="ru-RU"/>
              </w:rPr>
              <w:t>latime</w:t>
            </w:r>
            <w:proofErr w:type="spellEnd"/>
            <w:r w:rsidRPr="002C274D">
              <w:rPr>
                <w:noProof w:val="0"/>
                <w:lang w:val="en-US" w:eastAsia="ru-RU"/>
              </w:rPr>
              <w:t xml:space="preserve"> 50-200 mm, </w:t>
            </w:r>
            <w:proofErr w:type="spellStart"/>
            <w:r w:rsidRPr="002C274D">
              <w:rPr>
                <w:noProof w:val="0"/>
                <w:lang w:val="en-US" w:eastAsia="ru-RU"/>
              </w:rPr>
              <w:t>grosime</w:t>
            </w:r>
            <w:proofErr w:type="spellEnd"/>
            <w:r w:rsidRPr="002C274D">
              <w:rPr>
                <w:noProof w:val="0"/>
                <w:lang w:val="en-US" w:eastAsia="ru-RU"/>
              </w:rPr>
              <w:t xml:space="preserve"> 4-5 mm</w:t>
            </w:r>
          </w:p>
        </w:tc>
        <w:tc>
          <w:tcPr>
            <w:tcW w:w="1134" w:type="dxa"/>
            <w:tcBorders>
              <w:top w:val="nil"/>
              <w:bottom w:val="single" w:sz="2" w:space="0" w:color="auto"/>
            </w:tcBorders>
          </w:tcPr>
          <w:p w14:paraId="1C0F23C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BDB3493" w14:textId="77777777" w:rsidR="002C274D" w:rsidRPr="002C274D" w:rsidRDefault="002C274D" w:rsidP="002C274D">
            <w:pPr>
              <w:autoSpaceDE w:val="0"/>
              <w:autoSpaceDN w:val="0"/>
              <w:rPr>
                <w:noProof w:val="0"/>
                <w:lang w:val="en-US" w:eastAsia="ru-RU"/>
              </w:rPr>
            </w:pPr>
            <w:r w:rsidRPr="002C274D">
              <w:rPr>
                <w:noProof w:val="0"/>
                <w:lang w:val="en-US" w:eastAsia="ru-RU"/>
              </w:rPr>
              <w:t>0,0003</w:t>
            </w:r>
          </w:p>
        </w:tc>
        <w:tc>
          <w:tcPr>
            <w:tcW w:w="1417" w:type="dxa"/>
            <w:tcBorders>
              <w:top w:val="nil"/>
              <w:bottom w:val="single" w:sz="2" w:space="0" w:color="auto"/>
            </w:tcBorders>
          </w:tcPr>
          <w:p w14:paraId="737CAB3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0C23A13" w14:textId="77777777" w:rsidR="002C274D" w:rsidRPr="002C274D" w:rsidRDefault="002C274D" w:rsidP="002C274D">
            <w:pPr>
              <w:autoSpaceDE w:val="0"/>
              <w:autoSpaceDN w:val="0"/>
              <w:rPr>
                <w:noProof w:val="0"/>
                <w:lang w:val="en-US" w:eastAsia="ru-RU"/>
              </w:rPr>
            </w:pPr>
          </w:p>
        </w:tc>
      </w:tr>
      <w:tr w:rsidR="002C274D" w:rsidRPr="002C274D" w14:paraId="0EA02BC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61AF5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58FC52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178BB71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65FB0D12"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B315C14" w14:textId="77777777" w:rsidR="002C274D" w:rsidRPr="002C274D" w:rsidRDefault="002C274D" w:rsidP="002C274D">
            <w:pPr>
              <w:autoSpaceDE w:val="0"/>
              <w:autoSpaceDN w:val="0"/>
              <w:rPr>
                <w:noProof w:val="0"/>
                <w:lang w:val="en-US" w:eastAsia="ru-RU"/>
              </w:rPr>
            </w:pPr>
            <w:r w:rsidRPr="002C274D">
              <w:rPr>
                <w:noProof w:val="0"/>
                <w:lang w:val="en-US" w:eastAsia="ru-RU"/>
              </w:rPr>
              <w:t>0,1500</w:t>
            </w:r>
          </w:p>
        </w:tc>
        <w:tc>
          <w:tcPr>
            <w:tcW w:w="1417" w:type="dxa"/>
            <w:tcBorders>
              <w:top w:val="nil"/>
              <w:bottom w:val="single" w:sz="2" w:space="0" w:color="auto"/>
            </w:tcBorders>
          </w:tcPr>
          <w:p w14:paraId="5FA664B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D72F7FC" w14:textId="77777777" w:rsidR="002C274D" w:rsidRPr="002C274D" w:rsidRDefault="002C274D" w:rsidP="002C274D">
            <w:pPr>
              <w:autoSpaceDE w:val="0"/>
              <w:autoSpaceDN w:val="0"/>
              <w:rPr>
                <w:noProof w:val="0"/>
                <w:lang w:val="en-US" w:eastAsia="ru-RU"/>
              </w:rPr>
            </w:pPr>
          </w:p>
        </w:tc>
      </w:tr>
      <w:tr w:rsidR="002C274D" w:rsidRPr="002C274D" w14:paraId="02F6C8F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D4C9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62FECA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3796E4E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32D7BBF9"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1952FB54"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1F807E0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F6F1148" w14:textId="77777777" w:rsidR="002C274D" w:rsidRPr="002C274D" w:rsidRDefault="002C274D" w:rsidP="002C274D">
            <w:pPr>
              <w:autoSpaceDE w:val="0"/>
              <w:autoSpaceDN w:val="0"/>
              <w:rPr>
                <w:noProof w:val="0"/>
                <w:lang w:val="en-US" w:eastAsia="ru-RU"/>
              </w:rPr>
            </w:pPr>
          </w:p>
        </w:tc>
      </w:tr>
      <w:tr w:rsidR="002C274D" w:rsidRPr="002C274D" w14:paraId="39108CB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89062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BDA5C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0D8E19E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1F83FBB3"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55BBA86" w14:textId="77777777" w:rsidR="002C274D" w:rsidRPr="002C274D" w:rsidRDefault="002C274D" w:rsidP="002C274D">
            <w:pPr>
              <w:autoSpaceDE w:val="0"/>
              <w:autoSpaceDN w:val="0"/>
              <w:rPr>
                <w:noProof w:val="0"/>
                <w:lang w:val="en-US" w:eastAsia="ru-RU"/>
              </w:rPr>
            </w:pPr>
            <w:r w:rsidRPr="002C274D">
              <w:rPr>
                <w:noProof w:val="0"/>
                <w:lang w:val="en-US" w:eastAsia="ru-RU"/>
              </w:rPr>
              <w:t>0,0500</w:t>
            </w:r>
          </w:p>
        </w:tc>
        <w:tc>
          <w:tcPr>
            <w:tcW w:w="1417" w:type="dxa"/>
            <w:tcBorders>
              <w:top w:val="nil"/>
              <w:bottom w:val="single" w:sz="2" w:space="0" w:color="auto"/>
            </w:tcBorders>
          </w:tcPr>
          <w:p w14:paraId="4B0F7ED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C8302D6" w14:textId="77777777" w:rsidR="002C274D" w:rsidRPr="002C274D" w:rsidRDefault="002C274D" w:rsidP="002C274D">
            <w:pPr>
              <w:autoSpaceDE w:val="0"/>
              <w:autoSpaceDN w:val="0"/>
              <w:rPr>
                <w:noProof w:val="0"/>
                <w:lang w:val="en-US" w:eastAsia="ru-RU"/>
              </w:rPr>
            </w:pPr>
          </w:p>
        </w:tc>
      </w:tr>
      <w:tr w:rsidR="002C274D" w:rsidRPr="002C274D" w14:paraId="608B9A4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2C1B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DFF3C2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23B3DC3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461321D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705E701"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687C108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A927B28" w14:textId="77777777" w:rsidR="002C274D" w:rsidRPr="002C274D" w:rsidRDefault="002C274D" w:rsidP="002C274D">
            <w:pPr>
              <w:autoSpaceDE w:val="0"/>
              <w:autoSpaceDN w:val="0"/>
              <w:rPr>
                <w:noProof w:val="0"/>
                <w:lang w:val="en-US" w:eastAsia="ru-RU"/>
              </w:rPr>
            </w:pPr>
          </w:p>
        </w:tc>
      </w:tr>
      <w:tr w:rsidR="002C274D" w:rsidRPr="002C274D" w14:paraId="378BF13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978A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E8715C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6F5B757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22B55D73"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2CEBFBF" w14:textId="77777777" w:rsidR="002C274D" w:rsidRPr="002C274D" w:rsidRDefault="002C274D" w:rsidP="002C274D">
            <w:pPr>
              <w:autoSpaceDE w:val="0"/>
              <w:autoSpaceDN w:val="0"/>
              <w:rPr>
                <w:noProof w:val="0"/>
                <w:lang w:val="en-US" w:eastAsia="ru-RU"/>
              </w:rPr>
            </w:pPr>
            <w:r w:rsidRPr="002C274D">
              <w:rPr>
                <w:noProof w:val="0"/>
                <w:lang w:val="en-US" w:eastAsia="ru-RU"/>
              </w:rPr>
              <w:t>0,7900</w:t>
            </w:r>
          </w:p>
        </w:tc>
        <w:tc>
          <w:tcPr>
            <w:tcW w:w="1417" w:type="dxa"/>
            <w:tcBorders>
              <w:top w:val="nil"/>
              <w:bottom w:val="single" w:sz="2" w:space="0" w:color="auto"/>
            </w:tcBorders>
          </w:tcPr>
          <w:p w14:paraId="709EDA5A"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92B91FA" w14:textId="77777777" w:rsidR="002C274D" w:rsidRPr="002C274D" w:rsidRDefault="002C274D" w:rsidP="002C274D">
            <w:pPr>
              <w:autoSpaceDE w:val="0"/>
              <w:autoSpaceDN w:val="0"/>
              <w:rPr>
                <w:noProof w:val="0"/>
                <w:lang w:val="en-US" w:eastAsia="ru-RU"/>
              </w:rPr>
            </w:pPr>
          </w:p>
        </w:tc>
      </w:tr>
      <w:tr w:rsidR="002C274D" w:rsidRPr="002C274D" w14:paraId="55A2C13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B1E38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972D1B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050102</w:t>
            </w:r>
          </w:p>
        </w:tc>
        <w:tc>
          <w:tcPr>
            <w:tcW w:w="3402" w:type="dxa"/>
            <w:gridSpan w:val="2"/>
            <w:tcBorders>
              <w:top w:val="nil"/>
              <w:bottom w:val="single" w:sz="2" w:space="0" w:color="auto"/>
            </w:tcBorders>
          </w:tcPr>
          <w:p w14:paraId="24E4363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Compresoare</w:t>
            </w:r>
            <w:proofErr w:type="spellEnd"/>
            <w:r w:rsidRPr="002C274D">
              <w:rPr>
                <w:noProof w:val="0"/>
                <w:lang w:val="en-US" w:eastAsia="ru-RU"/>
              </w:rPr>
              <w:t xml:space="preserve"> mobile, motor cu </w:t>
            </w:r>
            <w:proofErr w:type="spellStart"/>
            <w:r w:rsidRPr="002C274D">
              <w:rPr>
                <w:noProof w:val="0"/>
                <w:lang w:val="en-US" w:eastAsia="ru-RU"/>
              </w:rPr>
              <w:t>ardere</w:t>
            </w:r>
            <w:proofErr w:type="spellEnd"/>
            <w:r w:rsidRPr="002C274D">
              <w:rPr>
                <w:noProof w:val="0"/>
                <w:lang w:val="en-US" w:eastAsia="ru-RU"/>
              </w:rPr>
              <w:t xml:space="preserve"> interna, </w:t>
            </w:r>
            <w:proofErr w:type="spellStart"/>
            <w:r w:rsidRPr="002C274D">
              <w:rPr>
                <w:noProof w:val="0"/>
                <w:lang w:val="en-US" w:eastAsia="ru-RU"/>
              </w:rPr>
              <w:t>presiune</w:t>
            </w:r>
            <w:proofErr w:type="spellEnd"/>
            <w:r w:rsidRPr="002C274D">
              <w:rPr>
                <w:noProof w:val="0"/>
                <w:lang w:val="en-US" w:eastAsia="ru-RU"/>
              </w:rPr>
              <w:t xml:space="preserve"> 686 </w:t>
            </w:r>
            <w:proofErr w:type="spellStart"/>
            <w:r w:rsidRPr="002C274D">
              <w:rPr>
                <w:noProof w:val="0"/>
                <w:lang w:val="en-US" w:eastAsia="ru-RU"/>
              </w:rPr>
              <w:t>kPа</w:t>
            </w:r>
            <w:proofErr w:type="spellEnd"/>
            <w:r w:rsidRPr="002C274D">
              <w:rPr>
                <w:noProof w:val="0"/>
                <w:lang w:val="en-US" w:eastAsia="ru-RU"/>
              </w:rPr>
              <w:t xml:space="preserve"> (7 atm) 5 m3/min</w:t>
            </w:r>
          </w:p>
        </w:tc>
        <w:tc>
          <w:tcPr>
            <w:tcW w:w="1134" w:type="dxa"/>
            <w:tcBorders>
              <w:top w:val="nil"/>
              <w:bottom w:val="single" w:sz="2" w:space="0" w:color="auto"/>
            </w:tcBorders>
          </w:tcPr>
          <w:p w14:paraId="6201BD6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7CC83FD" w14:textId="77777777" w:rsidR="002C274D" w:rsidRPr="002C274D" w:rsidRDefault="002C274D" w:rsidP="002C274D">
            <w:pPr>
              <w:autoSpaceDE w:val="0"/>
              <w:autoSpaceDN w:val="0"/>
              <w:rPr>
                <w:noProof w:val="0"/>
                <w:lang w:val="en-US" w:eastAsia="ru-RU"/>
              </w:rPr>
            </w:pPr>
            <w:r w:rsidRPr="002C274D">
              <w:rPr>
                <w:noProof w:val="0"/>
                <w:lang w:val="en-US" w:eastAsia="ru-RU"/>
              </w:rPr>
              <w:t>0,3500</w:t>
            </w:r>
          </w:p>
        </w:tc>
        <w:tc>
          <w:tcPr>
            <w:tcW w:w="1417" w:type="dxa"/>
            <w:tcBorders>
              <w:top w:val="nil"/>
              <w:bottom w:val="single" w:sz="2" w:space="0" w:color="auto"/>
            </w:tcBorders>
          </w:tcPr>
          <w:p w14:paraId="7BF0841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509021C" w14:textId="77777777" w:rsidR="002C274D" w:rsidRPr="002C274D" w:rsidRDefault="002C274D" w:rsidP="002C274D">
            <w:pPr>
              <w:autoSpaceDE w:val="0"/>
              <w:autoSpaceDN w:val="0"/>
              <w:rPr>
                <w:noProof w:val="0"/>
                <w:lang w:val="en-US" w:eastAsia="ru-RU"/>
              </w:rPr>
            </w:pPr>
          </w:p>
        </w:tc>
      </w:tr>
      <w:tr w:rsidR="002C274D" w:rsidRPr="002C274D" w14:paraId="3D50411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B3B0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74C33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100602</w:t>
            </w:r>
          </w:p>
        </w:tc>
        <w:tc>
          <w:tcPr>
            <w:tcW w:w="3402" w:type="dxa"/>
            <w:gridSpan w:val="2"/>
            <w:tcBorders>
              <w:top w:val="nil"/>
              <w:bottom w:val="single" w:sz="2" w:space="0" w:color="auto"/>
            </w:tcBorders>
          </w:tcPr>
          <w:p w14:paraId="327264A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Ciocane</w:t>
            </w:r>
            <w:proofErr w:type="spellEnd"/>
            <w:r w:rsidRPr="002C274D">
              <w:rPr>
                <w:noProof w:val="0"/>
                <w:lang w:val="en-US" w:eastAsia="ru-RU"/>
              </w:rPr>
              <w:t xml:space="preserve"> </w:t>
            </w:r>
            <w:proofErr w:type="spellStart"/>
            <w:r w:rsidRPr="002C274D">
              <w:rPr>
                <w:noProof w:val="0"/>
                <w:lang w:val="en-US" w:eastAsia="ru-RU"/>
              </w:rPr>
              <w:t>usoare</w:t>
            </w:r>
            <w:proofErr w:type="spellEnd"/>
            <w:r w:rsidRPr="002C274D">
              <w:rPr>
                <w:noProof w:val="0"/>
                <w:lang w:val="en-US" w:eastAsia="ru-RU"/>
              </w:rPr>
              <w:t xml:space="preserve"> </w:t>
            </w:r>
            <w:proofErr w:type="spellStart"/>
            <w:r w:rsidRPr="002C274D">
              <w:rPr>
                <w:noProof w:val="0"/>
                <w:lang w:val="en-US" w:eastAsia="ru-RU"/>
              </w:rPr>
              <w:t>perforatoare</w:t>
            </w:r>
            <w:proofErr w:type="spellEnd"/>
            <w:r w:rsidRPr="002C274D">
              <w:rPr>
                <w:noProof w:val="0"/>
                <w:lang w:val="en-US" w:eastAsia="ru-RU"/>
              </w:rPr>
              <w:t xml:space="preserve"> la </w:t>
            </w:r>
            <w:proofErr w:type="spellStart"/>
            <w:r w:rsidRPr="002C274D">
              <w:rPr>
                <w:noProof w:val="0"/>
                <w:lang w:val="en-US" w:eastAsia="ru-RU"/>
              </w:rPr>
              <w:t>lucrari</w:t>
            </w:r>
            <w:proofErr w:type="spellEnd"/>
            <w:r w:rsidRPr="002C274D">
              <w:rPr>
                <w:noProof w:val="0"/>
                <w:lang w:val="en-US" w:eastAsia="ru-RU"/>
              </w:rPr>
              <w:t xml:space="preserve"> la </w:t>
            </w:r>
            <w:proofErr w:type="spellStart"/>
            <w:r w:rsidRPr="002C274D">
              <w:rPr>
                <w:noProof w:val="0"/>
                <w:lang w:val="en-US" w:eastAsia="ru-RU"/>
              </w:rPr>
              <w:t>statii</w:t>
            </w:r>
            <w:proofErr w:type="spellEnd"/>
            <w:r w:rsidRPr="002C274D">
              <w:rPr>
                <w:noProof w:val="0"/>
                <w:lang w:val="en-US" w:eastAsia="ru-RU"/>
              </w:rPr>
              <w:t xml:space="preserve"> mobile de </w:t>
            </w:r>
            <w:proofErr w:type="spellStart"/>
            <w:r w:rsidRPr="002C274D">
              <w:rPr>
                <w:noProof w:val="0"/>
                <w:lang w:val="en-US" w:eastAsia="ru-RU"/>
              </w:rPr>
              <w:t>compresare</w:t>
            </w:r>
            <w:proofErr w:type="spellEnd"/>
            <w:r w:rsidRPr="002C274D">
              <w:rPr>
                <w:noProof w:val="0"/>
                <w:lang w:val="en-US" w:eastAsia="ru-RU"/>
              </w:rPr>
              <w:t xml:space="preserve"> </w:t>
            </w:r>
          </w:p>
        </w:tc>
        <w:tc>
          <w:tcPr>
            <w:tcW w:w="1134" w:type="dxa"/>
            <w:tcBorders>
              <w:top w:val="nil"/>
              <w:bottom w:val="single" w:sz="2" w:space="0" w:color="auto"/>
            </w:tcBorders>
          </w:tcPr>
          <w:p w14:paraId="698D548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DF0BFC4" w14:textId="77777777" w:rsidR="002C274D" w:rsidRPr="002C274D" w:rsidRDefault="002C274D" w:rsidP="002C274D">
            <w:pPr>
              <w:autoSpaceDE w:val="0"/>
              <w:autoSpaceDN w:val="0"/>
              <w:rPr>
                <w:noProof w:val="0"/>
                <w:lang w:val="en-US" w:eastAsia="ru-RU"/>
              </w:rPr>
            </w:pPr>
            <w:r w:rsidRPr="002C274D">
              <w:rPr>
                <w:noProof w:val="0"/>
                <w:lang w:val="en-US" w:eastAsia="ru-RU"/>
              </w:rPr>
              <w:t>0,3500</w:t>
            </w:r>
          </w:p>
        </w:tc>
        <w:tc>
          <w:tcPr>
            <w:tcW w:w="1417" w:type="dxa"/>
            <w:tcBorders>
              <w:top w:val="nil"/>
              <w:bottom w:val="single" w:sz="2" w:space="0" w:color="auto"/>
            </w:tcBorders>
          </w:tcPr>
          <w:p w14:paraId="47F9C4A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3FA1DA6" w14:textId="77777777" w:rsidR="002C274D" w:rsidRPr="002C274D" w:rsidRDefault="002C274D" w:rsidP="002C274D">
            <w:pPr>
              <w:autoSpaceDE w:val="0"/>
              <w:autoSpaceDN w:val="0"/>
              <w:rPr>
                <w:noProof w:val="0"/>
                <w:lang w:val="en-US" w:eastAsia="ru-RU"/>
              </w:rPr>
            </w:pPr>
          </w:p>
        </w:tc>
      </w:tr>
      <w:tr w:rsidR="002C274D" w:rsidRPr="002C274D" w14:paraId="012A21B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DF179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996AE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77A5FDD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6084C0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7591BBA"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3089AC7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CA9979D" w14:textId="77777777" w:rsidR="002C274D" w:rsidRPr="002C274D" w:rsidRDefault="002C274D" w:rsidP="002C274D">
            <w:pPr>
              <w:autoSpaceDE w:val="0"/>
              <w:autoSpaceDN w:val="0"/>
              <w:rPr>
                <w:noProof w:val="0"/>
                <w:lang w:val="en-US" w:eastAsia="ru-RU"/>
              </w:rPr>
            </w:pPr>
          </w:p>
        </w:tc>
      </w:tr>
      <w:tr w:rsidR="002C274D" w:rsidRPr="002C274D" w14:paraId="2804F553" w14:textId="77777777" w:rsidTr="005945B0">
        <w:trPr>
          <w:trHeight w:val="340"/>
        </w:trPr>
        <w:tc>
          <w:tcPr>
            <w:tcW w:w="709" w:type="dxa"/>
            <w:tcBorders>
              <w:top w:val="nil"/>
              <w:left w:val="single" w:sz="6" w:space="0" w:color="auto"/>
              <w:bottom w:val="nil"/>
              <w:right w:val="nil"/>
            </w:tcBorders>
          </w:tcPr>
          <w:p w14:paraId="485C9F2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5393E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55E1BA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658810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C59F64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24ADA6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CA8EFD0" w14:textId="77777777" w:rsidR="002C274D" w:rsidRPr="002C274D" w:rsidRDefault="002C274D" w:rsidP="002C274D">
            <w:pPr>
              <w:autoSpaceDE w:val="0"/>
              <w:autoSpaceDN w:val="0"/>
              <w:rPr>
                <w:noProof w:val="0"/>
                <w:lang w:val="en-US" w:eastAsia="ru-RU"/>
              </w:rPr>
            </w:pPr>
          </w:p>
        </w:tc>
      </w:tr>
      <w:tr w:rsidR="002C274D" w:rsidRPr="002C274D" w14:paraId="7BCA24E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4473E" w14:textId="77777777" w:rsidR="002C274D" w:rsidRPr="002C274D" w:rsidRDefault="002C274D" w:rsidP="002C274D">
            <w:pPr>
              <w:autoSpaceDE w:val="0"/>
              <w:autoSpaceDN w:val="0"/>
              <w:rPr>
                <w:noProof w:val="0"/>
                <w:lang w:val="en-US" w:eastAsia="ru-RU"/>
              </w:rPr>
            </w:pPr>
            <w:r w:rsidRPr="002C274D">
              <w:rPr>
                <w:noProof w:val="0"/>
                <w:lang w:val="en-US" w:eastAsia="ru-RU"/>
              </w:rPr>
              <w:t>66</w:t>
            </w:r>
          </w:p>
        </w:tc>
        <w:tc>
          <w:tcPr>
            <w:tcW w:w="1276" w:type="dxa"/>
            <w:gridSpan w:val="2"/>
            <w:tcBorders>
              <w:top w:val="single" w:sz="4" w:space="0" w:color="auto"/>
              <w:bottom w:val="single" w:sz="4" w:space="0" w:color="auto"/>
            </w:tcBorders>
          </w:tcPr>
          <w:p w14:paraId="136E0A6A" w14:textId="77777777" w:rsidR="002C274D" w:rsidRPr="002C274D" w:rsidRDefault="002C274D" w:rsidP="002C274D">
            <w:pPr>
              <w:autoSpaceDE w:val="0"/>
              <w:autoSpaceDN w:val="0"/>
              <w:rPr>
                <w:noProof w:val="0"/>
                <w:lang w:val="en-US" w:eastAsia="ru-RU"/>
              </w:rPr>
            </w:pPr>
            <w:r w:rsidRPr="002C274D">
              <w:rPr>
                <w:noProof w:val="0"/>
                <w:lang w:val="en-US" w:eastAsia="ru-RU"/>
              </w:rPr>
              <w:t>08-01-053-1</w:t>
            </w:r>
          </w:p>
          <w:p w14:paraId="7F9245C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98B786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Transformator</w:t>
            </w:r>
            <w:proofErr w:type="spellEnd"/>
            <w:r w:rsidRPr="002C274D">
              <w:rPr>
                <w:noProof w:val="0"/>
                <w:lang w:val="en-US" w:eastAsia="ru-RU"/>
              </w:rPr>
              <w:t xml:space="preserve">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tensiune</w:t>
            </w:r>
            <w:proofErr w:type="spellEnd"/>
            <w:r w:rsidRPr="002C274D">
              <w:rPr>
                <w:noProof w:val="0"/>
                <w:lang w:val="en-US" w:eastAsia="ru-RU"/>
              </w:rPr>
              <w:t xml:space="preserve"> pina la 10 kV</w:t>
            </w:r>
            <w:r w:rsidRPr="002C274D">
              <w:rPr>
                <w:rFonts w:ascii="Times New Roman CYR" w:hAnsi="Times New Roman CYR" w:cs="Times New Roman CYR"/>
                <w:noProof w:val="0"/>
                <w:sz w:val="16"/>
                <w:szCs w:val="16"/>
                <w:lang w:val="en-US" w:eastAsia="ru-RU"/>
              </w:rPr>
              <w:t xml:space="preserve"> </w:t>
            </w:r>
          </w:p>
          <w:p w14:paraId="6697A9C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589892"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8E2071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7237907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8AF0B0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E4658D1" w14:textId="77777777" w:rsidR="002C274D" w:rsidRPr="002C274D" w:rsidRDefault="002C274D" w:rsidP="002C274D">
            <w:pPr>
              <w:autoSpaceDE w:val="0"/>
              <w:autoSpaceDN w:val="0"/>
              <w:jc w:val="center"/>
              <w:rPr>
                <w:noProof w:val="0"/>
                <w:lang w:val="en-US" w:eastAsia="ru-RU"/>
              </w:rPr>
            </w:pPr>
          </w:p>
        </w:tc>
      </w:tr>
      <w:tr w:rsidR="002C274D" w:rsidRPr="002C274D" w14:paraId="6A02D9D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605F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D4E8A3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918A15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0F26624"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E453D42" w14:textId="77777777" w:rsidR="002C274D" w:rsidRPr="002C274D" w:rsidRDefault="002C274D" w:rsidP="002C274D">
            <w:pPr>
              <w:autoSpaceDE w:val="0"/>
              <w:autoSpaceDN w:val="0"/>
              <w:rPr>
                <w:noProof w:val="0"/>
                <w:lang w:val="en-US" w:eastAsia="ru-RU"/>
              </w:rPr>
            </w:pPr>
            <w:r w:rsidRPr="002C274D">
              <w:rPr>
                <w:noProof w:val="0"/>
                <w:lang w:val="en-US" w:eastAsia="ru-RU"/>
              </w:rPr>
              <w:t>7,2900</w:t>
            </w:r>
          </w:p>
        </w:tc>
        <w:tc>
          <w:tcPr>
            <w:tcW w:w="1417" w:type="dxa"/>
            <w:tcBorders>
              <w:top w:val="nil"/>
              <w:bottom w:val="single" w:sz="2" w:space="0" w:color="auto"/>
            </w:tcBorders>
          </w:tcPr>
          <w:p w14:paraId="014BE01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DFFD3C" w14:textId="77777777" w:rsidR="002C274D" w:rsidRPr="002C274D" w:rsidRDefault="002C274D" w:rsidP="002C274D">
            <w:pPr>
              <w:autoSpaceDE w:val="0"/>
              <w:autoSpaceDN w:val="0"/>
              <w:rPr>
                <w:noProof w:val="0"/>
                <w:lang w:val="en-US" w:eastAsia="ru-RU"/>
              </w:rPr>
            </w:pPr>
          </w:p>
        </w:tc>
      </w:tr>
      <w:tr w:rsidR="002C274D" w:rsidRPr="002C274D" w14:paraId="7846683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ADE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F5EB5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3551E43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21ABC3C8"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58287ED" w14:textId="77777777" w:rsidR="002C274D" w:rsidRPr="002C274D" w:rsidRDefault="002C274D" w:rsidP="002C274D">
            <w:pPr>
              <w:autoSpaceDE w:val="0"/>
              <w:autoSpaceDN w:val="0"/>
              <w:rPr>
                <w:noProof w:val="0"/>
                <w:lang w:val="en-US" w:eastAsia="ru-RU"/>
              </w:rPr>
            </w:pPr>
            <w:r w:rsidRPr="002C274D">
              <w:rPr>
                <w:noProof w:val="0"/>
                <w:lang w:val="en-US" w:eastAsia="ru-RU"/>
              </w:rPr>
              <w:t>1,1700</w:t>
            </w:r>
          </w:p>
        </w:tc>
        <w:tc>
          <w:tcPr>
            <w:tcW w:w="1417" w:type="dxa"/>
            <w:tcBorders>
              <w:top w:val="nil"/>
              <w:bottom w:val="single" w:sz="2" w:space="0" w:color="auto"/>
            </w:tcBorders>
          </w:tcPr>
          <w:p w14:paraId="0BA578C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6161592" w14:textId="77777777" w:rsidR="002C274D" w:rsidRPr="002C274D" w:rsidRDefault="002C274D" w:rsidP="002C274D">
            <w:pPr>
              <w:autoSpaceDE w:val="0"/>
              <w:autoSpaceDN w:val="0"/>
              <w:rPr>
                <w:noProof w:val="0"/>
                <w:lang w:val="en-US" w:eastAsia="ru-RU"/>
              </w:rPr>
            </w:pPr>
          </w:p>
        </w:tc>
      </w:tr>
      <w:tr w:rsidR="002C274D" w:rsidRPr="002C274D" w14:paraId="4EFE41E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9E31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C290D9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5009081</w:t>
            </w:r>
          </w:p>
        </w:tc>
        <w:tc>
          <w:tcPr>
            <w:tcW w:w="3402" w:type="dxa"/>
            <w:gridSpan w:val="2"/>
            <w:tcBorders>
              <w:top w:val="nil"/>
              <w:bottom w:val="single" w:sz="2" w:space="0" w:color="auto"/>
            </w:tcBorders>
          </w:tcPr>
          <w:p w14:paraId="0DFA605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Punti</w:t>
            </w:r>
            <w:proofErr w:type="spellEnd"/>
            <w:r w:rsidRPr="002C274D">
              <w:rPr>
                <w:noProof w:val="0"/>
                <w:lang w:val="en-US" w:eastAsia="ru-RU"/>
              </w:rPr>
              <w:t xml:space="preserve"> de </w:t>
            </w:r>
            <w:proofErr w:type="spellStart"/>
            <w:r w:rsidRPr="002C274D">
              <w:rPr>
                <w:noProof w:val="0"/>
                <w:lang w:val="en-US" w:eastAsia="ru-RU"/>
              </w:rPr>
              <w:t>conexiune</w:t>
            </w:r>
            <w:proofErr w:type="spellEnd"/>
            <w:r w:rsidRPr="002C274D">
              <w:rPr>
                <w:noProof w:val="0"/>
                <w:lang w:val="en-US" w:eastAsia="ru-RU"/>
              </w:rPr>
              <w:t xml:space="preserve"> </w:t>
            </w:r>
            <w:proofErr w:type="spellStart"/>
            <w:r w:rsidRPr="002C274D">
              <w:rPr>
                <w:noProof w:val="0"/>
                <w:lang w:val="en-US" w:eastAsia="ru-RU"/>
              </w:rPr>
              <w:t>flexibile</w:t>
            </w:r>
            <w:proofErr w:type="spellEnd"/>
            <w:r w:rsidRPr="002C274D">
              <w:rPr>
                <w:noProof w:val="0"/>
                <w:lang w:val="en-US" w:eastAsia="ru-RU"/>
              </w:rPr>
              <w:t>, tip "ПГС-50"</w:t>
            </w:r>
          </w:p>
        </w:tc>
        <w:tc>
          <w:tcPr>
            <w:tcW w:w="1134" w:type="dxa"/>
            <w:tcBorders>
              <w:top w:val="nil"/>
              <w:bottom w:val="single" w:sz="2" w:space="0" w:color="auto"/>
            </w:tcBorders>
          </w:tcPr>
          <w:p w14:paraId="594E122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31BB013"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783E821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110DD16" w14:textId="77777777" w:rsidR="002C274D" w:rsidRPr="002C274D" w:rsidRDefault="002C274D" w:rsidP="002C274D">
            <w:pPr>
              <w:autoSpaceDE w:val="0"/>
              <w:autoSpaceDN w:val="0"/>
              <w:rPr>
                <w:noProof w:val="0"/>
                <w:lang w:val="en-US" w:eastAsia="ru-RU"/>
              </w:rPr>
            </w:pPr>
          </w:p>
        </w:tc>
      </w:tr>
      <w:tr w:rsidR="002C274D" w:rsidRPr="002C274D" w14:paraId="02E499B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200A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84FA4B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5009807</w:t>
            </w:r>
          </w:p>
        </w:tc>
        <w:tc>
          <w:tcPr>
            <w:tcW w:w="3402" w:type="dxa"/>
            <w:gridSpan w:val="2"/>
            <w:tcBorders>
              <w:top w:val="nil"/>
              <w:bottom w:val="single" w:sz="2" w:space="0" w:color="auto"/>
            </w:tcBorders>
          </w:tcPr>
          <w:p w14:paraId="426ED41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Formari</w:t>
            </w:r>
            <w:proofErr w:type="spellEnd"/>
            <w:r w:rsidRPr="002C274D">
              <w:rPr>
                <w:noProof w:val="0"/>
                <w:lang w:val="en-US" w:eastAsia="ru-RU"/>
              </w:rPr>
              <w:t xml:space="preserve"> de </w:t>
            </w:r>
            <w:proofErr w:type="spellStart"/>
            <w:r w:rsidRPr="002C274D">
              <w:rPr>
                <w:noProof w:val="0"/>
                <w:lang w:val="en-US" w:eastAsia="ru-RU"/>
              </w:rPr>
              <w:t>capuri</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30CBB83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12662C56" w14:textId="77777777" w:rsidR="002C274D" w:rsidRPr="002C274D" w:rsidRDefault="002C274D" w:rsidP="002C274D">
            <w:pPr>
              <w:autoSpaceDE w:val="0"/>
              <w:autoSpaceDN w:val="0"/>
              <w:rPr>
                <w:noProof w:val="0"/>
                <w:lang w:val="en-US" w:eastAsia="ru-RU"/>
              </w:rPr>
            </w:pPr>
            <w:r w:rsidRPr="002C274D">
              <w:rPr>
                <w:noProof w:val="0"/>
                <w:lang w:val="en-US" w:eastAsia="ru-RU"/>
              </w:rPr>
              <w:t>0,1230</w:t>
            </w:r>
          </w:p>
        </w:tc>
        <w:tc>
          <w:tcPr>
            <w:tcW w:w="1417" w:type="dxa"/>
            <w:tcBorders>
              <w:top w:val="nil"/>
              <w:bottom w:val="single" w:sz="2" w:space="0" w:color="auto"/>
            </w:tcBorders>
          </w:tcPr>
          <w:p w14:paraId="74BF8E5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3C5B603" w14:textId="77777777" w:rsidR="002C274D" w:rsidRPr="002C274D" w:rsidRDefault="002C274D" w:rsidP="002C274D">
            <w:pPr>
              <w:autoSpaceDE w:val="0"/>
              <w:autoSpaceDN w:val="0"/>
              <w:rPr>
                <w:noProof w:val="0"/>
                <w:lang w:val="en-US" w:eastAsia="ru-RU"/>
              </w:rPr>
            </w:pPr>
          </w:p>
        </w:tc>
      </w:tr>
      <w:tr w:rsidR="002C274D" w:rsidRPr="002C274D" w14:paraId="78CADF2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E8AD8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55336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AA141A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7611BC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372A4C4" w14:textId="77777777" w:rsidR="002C274D" w:rsidRPr="002C274D" w:rsidRDefault="002C274D" w:rsidP="002C274D">
            <w:pPr>
              <w:autoSpaceDE w:val="0"/>
              <w:autoSpaceDN w:val="0"/>
              <w:rPr>
                <w:noProof w:val="0"/>
                <w:lang w:val="en-US" w:eastAsia="ru-RU"/>
              </w:rPr>
            </w:pPr>
            <w:r w:rsidRPr="002C274D">
              <w:rPr>
                <w:noProof w:val="0"/>
                <w:lang w:val="en-US" w:eastAsia="ru-RU"/>
              </w:rPr>
              <w:t>0,1170</w:t>
            </w:r>
          </w:p>
        </w:tc>
        <w:tc>
          <w:tcPr>
            <w:tcW w:w="1417" w:type="dxa"/>
            <w:tcBorders>
              <w:top w:val="nil"/>
              <w:bottom w:val="single" w:sz="2" w:space="0" w:color="auto"/>
            </w:tcBorders>
          </w:tcPr>
          <w:p w14:paraId="0027AB0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CD8EB63" w14:textId="77777777" w:rsidR="002C274D" w:rsidRPr="002C274D" w:rsidRDefault="002C274D" w:rsidP="002C274D">
            <w:pPr>
              <w:autoSpaceDE w:val="0"/>
              <w:autoSpaceDN w:val="0"/>
              <w:rPr>
                <w:noProof w:val="0"/>
                <w:lang w:val="en-US" w:eastAsia="ru-RU"/>
              </w:rPr>
            </w:pPr>
          </w:p>
        </w:tc>
      </w:tr>
      <w:tr w:rsidR="002C274D" w:rsidRPr="002C274D" w14:paraId="2574504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FA72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1BBB7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030408</w:t>
            </w:r>
          </w:p>
        </w:tc>
        <w:tc>
          <w:tcPr>
            <w:tcW w:w="3402" w:type="dxa"/>
            <w:gridSpan w:val="2"/>
            <w:tcBorders>
              <w:top w:val="nil"/>
              <w:bottom w:val="single" w:sz="2" w:space="0" w:color="auto"/>
            </w:tcBorders>
          </w:tcPr>
          <w:p w14:paraId="26F37E3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Cabestane</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forta</w:t>
            </w:r>
            <w:proofErr w:type="spellEnd"/>
            <w:r w:rsidRPr="002C274D">
              <w:rPr>
                <w:noProof w:val="0"/>
                <w:lang w:val="en-US" w:eastAsia="ru-RU"/>
              </w:rPr>
              <w:t xml:space="preserve"> de </w:t>
            </w:r>
            <w:proofErr w:type="spellStart"/>
            <w:r w:rsidRPr="002C274D">
              <w:rPr>
                <w:noProof w:val="0"/>
                <w:lang w:val="en-US" w:eastAsia="ru-RU"/>
              </w:rPr>
              <w:t>tractiune</w:t>
            </w:r>
            <w:proofErr w:type="spellEnd"/>
            <w:r w:rsidRPr="002C274D">
              <w:rPr>
                <w:noProof w:val="0"/>
                <w:lang w:val="en-US" w:eastAsia="ru-RU"/>
              </w:rPr>
              <w:t xml:space="preserve"> 156,96 (16) </w:t>
            </w:r>
            <w:proofErr w:type="spellStart"/>
            <w:r w:rsidRPr="002C274D">
              <w:rPr>
                <w:noProof w:val="0"/>
                <w:lang w:val="en-US" w:eastAsia="ru-RU"/>
              </w:rPr>
              <w:t>kN</w:t>
            </w:r>
            <w:proofErr w:type="spellEnd"/>
            <w:r w:rsidRPr="002C274D">
              <w:rPr>
                <w:noProof w:val="0"/>
                <w:lang w:val="en-US" w:eastAsia="ru-RU"/>
              </w:rPr>
              <w:t xml:space="preserve"> (t)</w:t>
            </w:r>
          </w:p>
        </w:tc>
        <w:tc>
          <w:tcPr>
            <w:tcW w:w="1134" w:type="dxa"/>
            <w:tcBorders>
              <w:top w:val="nil"/>
              <w:bottom w:val="single" w:sz="2" w:space="0" w:color="auto"/>
            </w:tcBorders>
          </w:tcPr>
          <w:p w14:paraId="663E412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D572779" w14:textId="77777777" w:rsidR="002C274D" w:rsidRPr="002C274D" w:rsidRDefault="002C274D" w:rsidP="002C274D">
            <w:pPr>
              <w:autoSpaceDE w:val="0"/>
              <w:autoSpaceDN w:val="0"/>
              <w:rPr>
                <w:noProof w:val="0"/>
                <w:lang w:val="en-US" w:eastAsia="ru-RU"/>
              </w:rPr>
            </w:pPr>
            <w:r w:rsidRPr="002C274D">
              <w:rPr>
                <w:noProof w:val="0"/>
                <w:lang w:val="en-US" w:eastAsia="ru-RU"/>
              </w:rPr>
              <w:t>0,0720</w:t>
            </w:r>
          </w:p>
        </w:tc>
        <w:tc>
          <w:tcPr>
            <w:tcW w:w="1417" w:type="dxa"/>
            <w:tcBorders>
              <w:top w:val="nil"/>
              <w:bottom w:val="single" w:sz="2" w:space="0" w:color="auto"/>
            </w:tcBorders>
          </w:tcPr>
          <w:p w14:paraId="13923BC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C0C0DA4" w14:textId="77777777" w:rsidR="002C274D" w:rsidRPr="002C274D" w:rsidRDefault="002C274D" w:rsidP="002C274D">
            <w:pPr>
              <w:autoSpaceDE w:val="0"/>
              <w:autoSpaceDN w:val="0"/>
              <w:rPr>
                <w:noProof w:val="0"/>
                <w:lang w:val="en-US" w:eastAsia="ru-RU"/>
              </w:rPr>
            </w:pPr>
          </w:p>
        </w:tc>
      </w:tr>
      <w:tr w:rsidR="002C274D" w:rsidRPr="002C274D" w14:paraId="14C0484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9806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FFAE8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0DD688F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7A51607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EEEB549" w14:textId="77777777" w:rsidR="002C274D" w:rsidRPr="002C274D" w:rsidRDefault="002C274D" w:rsidP="002C274D">
            <w:pPr>
              <w:autoSpaceDE w:val="0"/>
              <w:autoSpaceDN w:val="0"/>
              <w:rPr>
                <w:noProof w:val="0"/>
                <w:lang w:val="en-US" w:eastAsia="ru-RU"/>
              </w:rPr>
            </w:pPr>
            <w:r w:rsidRPr="002C274D">
              <w:rPr>
                <w:noProof w:val="0"/>
                <w:lang w:val="en-US" w:eastAsia="ru-RU"/>
              </w:rPr>
              <w:t>0,1170</w:t>
            </w:r>
          </w:p>
        </w:tc>
        <w:tc>
          <w:tcPr>
            <w:tcW w:w="1417" w:type="dxa"/>
            <w:tcBorders>
              <w:top w:val="nil"/>
              <w:bottom w:val="single" w:sz="2" w:space="0" w:color="auto"/>
            </w:tcBorders>
          </w:tcPr>
          <w:p w14:paraId="46AD755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77B001F" w14:textId="77777777" w:rsidR="002C274D" w:rsidRPr="002C274D" w:rsidRDefault="002C274D" w:rsidP="002C274D">
            <w:pPr>
              <w:autoSpaceDE w:val="0"/>
              <w:autoSpaceDN w:val="0"/>
              <w:rPr>
                <w:noProof w:val="0"/>
                <w:lang w:val="en-US" w:eastAsia="ru-RU"/>
              </w:rPr>
            </w:pPr>
          </w:p>
        </w:tc>
      </w:tr>
      <w:tr w:rsidR="002C274D" w:rsidRPr="002C274D" w14:paraId="6F4E63B2" w14:textId="77777777" w:rsidTr="005945B0">
        <w:trPr>
          <w:trHeight w:val="340"/>
        </w:trPr>
        <w:tc>
          <w:tcPr>
            <w:tcW w:w="709" w:type="dxa"/>
            <w:tcBorders>
              <w:top w:val="nil"/>
              <w:left w:val="single" w:sz="6" w:space="0" w:color="auto"/>
              <w:bottom w:val="nil"/>
              <w:right w:val="nil"/>
            </w:tcBorders>
          </w:tcPr>
          <w:p w14:paraId="2FA0B8C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DDC25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D74B2AF"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0F7B6D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A2D688F"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B1120D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B26EC92" w14:textId="77777777" w:rsidR="002C274D" w:rsidRPr="002C274D" w:rsidRDefault="002C274D" w:rsidP="002C274D">
            <w:pPr>
              <w:autoSpaceDE w:val="0"/>
              <w:autoSpaceDN w:val="0"/>
              <w:rPr>
                <w:noProof w:val="0"/>
                <w:lang w:val="en-US" w:eastAsia="ru-RU"/>
              </w:rPr>
            </w:pPr>
          </w:p>
        </w:tc>
      </w:tr>
      <w:tr w:rsidR="002C274D" w:rsidRPr="002C274D" w14:paraId="4FEE467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38885" w14:textId="77777777" w:rsidR="002C274D" w:rsidRPr="002C274D" w:rsidRDefault="002C274D" w:rsidP="002C274D">
            <w:pPr>
              <w:autoSpaceDE w:val="0"/>
              <w:autoSpaceDN w:val="0"/>
              <w:rPr>
                <w:noProof w:val="0"/>
                <w:lang w:val="en-US" w:eastAsia="ru-RU"/>
              </w:rPr>
            </w:pPr>
            <w:r w:rsidRPr="002C274D">
              <w:rPr>
                <w:noProof w:val="0"/>
                <w:lang w:val="en-US" w:eastAsia="ru-RU"/>
              </w:rPr>
              <w:t>67</w:t>
            </w:r>
          </w:p>
        </w:tc>
        <w:tc>
          <w:tcPr>
            <w:tcW w:w="1276" w:type="dxa"/>
            <w:gridSpan w:val="2"/>
            <w:tcBorders>
              <w:top w:val="single" w:sz="4" w:space="0" w:color="auto"/>
              <w:bottom w:val="single" w:sz="4" w:space="0" w:color="auto"/>
            </w:tcBorders>
          </w:tcPr>
          <w:p w14:paraId="78A91CAC" w14:textId="77777777" w:rsidR="002C274D" w:rsidRPr="002C274D" w:rsidRDefault="002C274D" w:rsidP="002C274D">
            <w:pPr>
              <w:autoSpaceDE w:val="0"/>
              <w:autoSpaceDN w:val="0"/>
              <w:rPr>
                <w:noProof w:val="0"/>
                <w:lang w:val="en-US" w:eastAsia="ru-RU"/>
              </w:rPr>
            </w:pPr>
            <w:r w:rsidRPr="002C274D">
              <w:rPr>
                <w:noProof w:val="0"/>
                <w:lang w:val="en-US" w:eastAsia="ru-RU"/>
              </w:rPr>
              <w:t>08-03-600-2</w:t>
            </w:r>
          </w:p>
          <w:p w14:paraId="0ABDE1D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18D58D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Contoare</w:t>
            </w:r>
            <w:proofErr w:type="spellEnd"/>
            <w:r w:rsidRPr="002C274D">
              <w:rPr>
                <w:noProof w:val="0"/>
                <w:lang w:val="en-US" w:eastAsia="ru-RU"/>
              </w:rPr>
              <w:t xml:space="preserve">, </w:t>
            </w:r>
            <w:proofErr w:type="spellStart"/>
            <w:r w:rsidRPr="002C274D">
              <w:rPr>
                <w:noProof w:val="0"/>
                <w:lang w:val="en-US" w:eastAsia="ru-RU"/>
              </w:rPr>
              <w:t>montate</w:t>
            </w:r>
            <w:proofErr w:type="spellEnd"/>
            <w:r w:rsidRPr="002C274D">
              <w:rPr>
                <w:noProof w:val="0"/>
                <w:lang w:val="en-US" w:eastAsia="ru-RU"/>
              </w:rPr>
              <w:t xml:space="preserve"> pe </w:t>
            </w:r>
            <w:proofErr w:type="spellStart"/>
            <w:r w:rsidRPr="002C274D">
              <w:rPr>
                <w:noProof w:val="0"/>
                <w:lang w:val="en-US" w:eastAsia="ru-RU"/>
              </w:rPr>
              <w:t>suport</w:t>
            </w:r>
            <w:proofErr w:type="spellEnd"/>
            <w:r w:rsidRPr="002C274D">
              <w:rPr>
                <w:noProof w:val="0"/>
                <w:lang w:val="en-US" w:eastAsia="ru-RU"/>
              </w:rPr>
              <w:t xml:space="preserve"> </w:t>
            </w:r>
            <w:proofErr w:type="spellStart"/>
            <w:r w:rsidRPr="002C274D">
              <w:rPr>
                <w:noProof w:val="0"/>
                <w:lang w:val="en-US" w:eastAsia="ru-RU"/>
              </w:rPr>
              <w:t>pregatit</w:t>
            </w:r>
            <w:proofErr w:type="spellEnd"/>
            <w:r w:rsidRPr="002C274D">
              <w:rPr>
                <w:noProof w:val="0"/>
                <w:lang w:val="en-US" w:eastAsia="ru-RU"/>
              </w:rPr>
              <w:t xml:space="preserve">, cu </w:t>
            </w:r>
            <w:proofErr w:type="spellStart"/>
            <w:r w:rsidRPr="002C274D">
              <w:rPr>
                <w:noProof w:val="0"/>
                <w:lang w:val="en-US" w:eastAsia="ru-RU"/>
              </w:rPr>
              <w:t>trei</w:t>
            </w:r>
            <w:proofErr w:type="spellEnd"/>
            <w:r w:rsidRPr="002C274D">
              <w:rPr>
                <w:noProof w:val="0"/>
                <w:lang w:val="en-US" w:eastAsia="ru-RU"/>
              </w:rPr>
              <w:t xml:space="preserve"> faze</w:t>
            </w:r>
            <w:r w:rsidRPr="002C274D">
              <w:rPr>
                <w:rFonts w:ascii="Times New Roman CYR" w:hAnsi="Times New Roman CYR" w:cs="Times New Roman CYR"/>
                <w:noProof w:val="0"/>
                <w:sz w:val="16"/>
                <w:szCs w:val="16"/>
                <w:lang w:val="en-US" w:eastAsia="ru-RU"/>
              </w:rPr>
              <w:t xml:space="preserve"> </w:t>
            </w:r>
          </w:p>
          <w:p w14:paraId="1696B76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06CF33"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34796C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5C6FC2B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68E5E7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ECBEA74" w14:textId="77777777" w:rsidR="002C274D" w:rsidRPr="002C274D" w:rsidRDefault="002C274D" w:rsidP="002C274D">
            <w:pPr>
              <w:autoSpaceDE w:val="0"/>
              <w:autoSpaceDN w:val="0"/>
              <w:jc w:val="center"/>
              <w:rPr>
                <w:noProof w:val="0"/>
                <w:lang w:val="en-US" w:eastAsia="ru-RU"/>
              </w:rPr>
            </w:pPr>
          </w:p>
        </w:tc>
      </w:tr>
      <w:tr w:rsidR="002C274D" w:rsidRPr="002C274D" w14:paraId="38DF108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1693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DFF439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4D0F06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EA40D50"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69FAB1A" w14:textId="77777777" w:rsidR="002C274D" w:rsidRPr="002C274D" w:rsidRDefault="002C274D" w:rsidP="002C274D">
            <w:pPr>
              <w:autoSpaceDE w:val="0"/>
              <w:autoSpaceDN w:val="0"/>
              <w:rPr>
                <w:noProof w:val="0"/>
                <w:lang w:val="en-US" w:eastAsia="ru-RU"/>
              </w:rPr>
            </w:pPr>
            <w:r w:rsidRPr="002C274D">
              <w:rPr>
                <w:noProof w:val="0"/>
                <w:lang w:val="en-US" w:eastAsia="ru-RU"/>
              </w:rPr>
              <w:t>0,8700</w:t>
            </w:r>
          </w:p>
        </w:tc>
        <w:tc>
          <w:tcPr>
            <w:tcW w:w="1417" w:type="dxa"/>
            <w:tcBorders>
              <w:top w:val="nil"/>
              <w:bottom w:val="single" w:sz="2" w:space="0" w:color="auto"/>
            </w:tcBorders>
          </w:tcPr>
          <w:p w14:paraId="5673D3C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490FA4C" w14:textId="77777777" w:rsidR="002C274D" w:rsidRPr="002C274D" w:rsidRDefault="002C274D" w:rsidP="002C274D">
            <w:pPr>
              <w:autoSpaceDE w:val="0"/>
              <w:autoSpaceDN w:val="0"/>
              <w:rPr>
                <w:noProof w:val="0"/>
                <w:lang w:val="en-US" w:eastAsia="ru-RU"/>
              </w:rPr>
            </w:pPr>
          </w:p>
        </w:tc>
      </w:tr>
      <w:tr w:rsidR="002C274D" w:rsidRPr="002C274D" w14:paraId="15B0A38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8BEA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9065FA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1010115</w:t>
            </w:r>
          </w:p>
        </w:tc>
        <w:tc>
          <w:tcPr>
            <w:tcW w:w="3402" w:type="dxa"/>
            <w:gridSpan w:val="2"/>
            <w:tcBorders>
              <w:top w:val="nil"/>
              <w:bottom w:val="single" w:sz="2" w:space="0" w:color="auto"/>
            </w:tcBorders>
          </w:tcPr>
          <w:p w14:paraId="048FC3B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cap </w:t>
            </w:r>
            <w:proofErr w:type="spellStart"/>
            <w:r w:rsidRPr="002C274D">
              <w:rPr>
                <w:noProof w:val="0"/>
                <w:lang w:val="en-US" w:eastAsia="ru-RU"/>
              </w:rPr>
              <w:t>semirotunt</w:t>
            </w:r>
            <w:proofErr w:type="spellEnd"/>
            <w:r w:rsidRPr="002C274D">
              <w:rPr>
                <w:noProof w:val="0"/>
                <w:lang w:val="en-US" w:eastAsia="ru-RU"/>
              </w:rPr>
              <w:t xml:space="preserve">, </w:t>
            </w:r>
            <w:proofErr w:type="spellStart"/>
            <w:r w:rsidRPr="002C274D">
              <w:rPr>
                <w:noProof w:val="0"/>
                <w:lang w:val="en-US" w:eastAsia="ru-RU"/>
              </w:rPr>
              <w:t>lungime</w:t>
            </w:r>
            <w:proofErr w:type="spellEnd"/>
            <w:r w:rsidRPr="002C274D">
              <w:rPr>
                <w:noProof w:val="0"/>
                <w:lang w:val="en-US" w:eastAsia="ru-RU"/>
              </w:rPr>
              <w:t xml:space="preserve"> 50 mm</w:t>
            </w:r>
          </w:p>
        </w:tc>
        <w:tc>
          <w:tcPr>
            <w:tcW w:w="1134" w:type="dxa"/>
            <w:tcBorders>
              <w:top w:val="nil"/>
              <w:bottom w:val="single" w:sz="2" w:space="0" w:color="auto"/>
            </w:tcBorders>
          </w:tcPr>
          <w:p w14:paraId="1A52F7E7"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BFD1EE6"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3897506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FF5043F" w14:textId="77777777" w:rsidR="002C274D" w:rsidRPr="002C274D" w:rsidRDefault="002C274D" w:rsidP="002C274D">
            <w:pPr>
              <w:autoSpaceDE w:val="0"/>
              <w:autoSpaceDN w:val="0"/>
              <w:rPr>
                <w:noProof w:val="0"/>
                <w:lang w:val="en-US" w:eastAsia="ru-RU"/>
              </w:rPr>
            </w:pPr>
          </w:p>
        </w:tc>
      </w:tr>
      <w:tr w:rsidR="002C274D" w:rsidRPr="002C274D" w14:paraId="02B3860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7E463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57789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5BA8BA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08B77AE"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17B2008" w14:textId="77777777" w:rsidR="002C274D" w:rsidRPr="002C274D" w:rsidRDefault="002C274D" w:rsidP="002C274D">
            <w:pPr>
              <w:autoSpaceDE w:val="0"/>
              <w:autoSpaceDN w:val="0"/>
              <w:rPr>
                <w:noProof w:val="0"/>
                <w:lang w:val="en-US" w:eastAsia="ru-RU"/>
              </w:rPr>
            </w:pPr>
            <w:r w:rsidRPr="002C274D">
              <w:rPr>
                <w:noProof w:val="0"/>
                <w:lang w:val="en-US" w:eastAsia="ru-RU"/>
              </w:rPr>
              <w:t>0,0100</w:t>
            </w:r>
          </w:p>
        </w:tc>
        <w:tc>
          <w:tcPr>
            <w:tcW w:w="1417" w:type="dxa"/>
            <w:tcBorders>
              <w:top w:val="nil"/>
              <w:bottom w:val="single" w:sz="2" w:space="0" w:color="auto"/>
            </w:tcBorders>
          </w:tcPr>
          <w:p w14:paraId="1B88BA3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75D55DA" w14:textId="77777777" w:rsidR="002C274D" w:rsidRPr="002C274D" w:rsidRDefault="002C274D" w:rsidP="002C274D">
            <w:pPr>
              <w:autoSpaceDE w:val="0"/>
              <w:autoSpaceDN w:val="0"/>
              <w:rPr>
                <w:noProof w:val="0"/>
                <w:lang w:val="en-US" w:eastAsia="ru-RU"/>
              </w:rPr>
            </w:pPr>
          </w:p>
        </w:tc>
      </w:tr>
      <w:tr w:rsidR="002C274D" w:rsidRPr="002C274D" w14:paraId="04AC100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9A1B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42DEE4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111A1F5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231EDE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0809CD2" w14:textId="77777777" w:rsidR="002C274D" w:rsidRPr="002C274D" w:rsidRDefault="002C274D" w:rsidP="002C274D">
            <w:pPr>
              <w:autoSpaceDE w:val="0"/>
              <w:autoSpaceDN w:val="0"/>
              <w:rPr>
                <w:noProof w:val="0"/>
                <w:lang w:val="en-US" w:eastAsia="ru-RU"/>
              </w:rPr>
            </w:pPr>
            <w:r w:rsidRPr="002C274D">
              <w:rPr>
                <w:noProof w:val="0"/>
                <w:lang w:val="en-US" w:eastAsia="ru-RU"/>
              </w:rPr>
              <w:t>0,0100</w:t>
            </w:r>
          </w:p>
        </w:tc>
        <w:tc>
          <w:tcPr>
            <w:tcW w:w="1417" w:type="dxa"/>
            <w:tcBorders>
              <w:top w:val="nil"/>
              <w:bottom w:val="single" w:sz="2" w:space="0" w:color="auto"/>
            </w:tcBorders>
          </w:tcPr>
          <w:p w14:paraId="210CFF5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AAC0798" w14:textId="77777777" w:rsidR="002C274D" w:rsidRPr="002C274D" w:rsidRDefault="002C274D" w:rsidP="002C274D">
            <w:pPr>
              <w:autoSpaceDE w:val="0"/>
              <w:autoSpaceDN w:val="0"/>
              <w:rPr>
                <w:noProof w:val="0"/>
                <w:lang w:val="en-US" w:eastAsia="ru-RU"/>
              </w:rPr>
            </w:pPr>
          </w:p>
        </w:tc>
      </w:tr>
      <w:tr w:rsidR="002C274D" w:rsidRPr="002C274D" w14:paraId="2DFE6979" w14:textId="77777777" w:rsidTr="005945B0">
        <w:trPr>
          <w:trHeight w:val="340"/>
        </w:trPr>
        <w:tc>
          <w:tcPr>
            <w:tcW w:w="709" w:type="dxa"/>
            <w:tcBorders>
              <w:top w:val="nil"/>
              <w:left w:val="single" w:sz="6" w:space="0" w:color="auto"/>
              <w:bottom w:val="nil"/>
              <w:right w:val="nil"/>
            </w:tcBorders>
          </w:tcPr>
          <w:p w14:paraId="57EFFD7D"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CDC848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2D5A41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903ABF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CE803E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BE9CBF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341CA66" w14:textId="77777777" w:rsidR="002C274D" w:rsidRPr="002C274D" w:rsidRDefault="002C274D" w:rsidP="002C274D">
            <w:pPr>
              <w:autoSpaceDE w:val="0"/>
              <w:autoSpaceDN w:val="0"/>
              <w:rPr>
                <w:noProof w:val="0"/>
                <w:lang w:val="en-US" w:eastAsia="ru-RU"/>
              </w:rPr>
            </w:pPr>
          </w:p>
        </w:tc>
      </w:tr>
      <w:tr w:rsidR="002C274D" w:rsidRPr="002C274D" w14:paraId="6F8D5F3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10633" w14:textId="77777777" w:rsidR="002C274D" w:rsidRPr="002C274D" w:rsidRDefault="002C274D" w:rsidP="002C274D">
            <w:pPr>
              <w:autoSpaceDE w:val="0"/>
              <w:autoSpaceDN w:val="0"/>
              <w:rPr>
                <w:noProof w:val="0"/>
                <w:lang w:val="en-US" w:eastAsia="ru-RU"/>
              </w:rPr>
            </w:pPr>
            <w:r w:rsidRPr="002C274D">
              <w:rPr>
                <w:noProof w:val="0"/>
                <w:lang w:val="en-US" w:eastAsia="ru-RU"/>
              </w:rPr>
              <w:t>68</w:t>
            </w:r>
          </w:p>
        </w:tc>
        <w:tc>
          <w:tcPr>
            <w:tcW w:w="1276" w:type="dxa"/>
            <w:gridSpan w:val="2"/>
            <w:tcBorders>
              <w:top w:val="single" w:sz="4" w:space="0" w:color="auto"/>
              <w:bottom w:val="single" w:sz="4" w:space="0" w:color="auto"/>
            </w:tcBorders>
          </w:tcPr>
          <w:p w14:paraId="51F791B1" w14:textId="77777777" w:rsidR="002C274D" w:rsidRPr="002C274D" w:rsidRDefault="002C274D" w:rsidP="002C274D">
            <w:pPr>
              <w:autoSpaceDE w:val="0"/>
              <w:autoSpaceDN w:val="0"/>
              <w:rPr>
                <w:noProof w:val="0"/>
                <w:lang w:val="en-US" w:eastAsia="ru-RU"/>
              </w:rPr>
            </w:pPr>
            <w:r w:rsidRPr="002C274D">
              <w:rPr>
                <w:noProof w:val="0"/>
                <w:lang w:val="en-US" w:eastAsia="ru-RU"/>
              </w:rPr>
              <w:t>08-03-526-1</w:t>
            </w:r>
          </w:p>
          <w:p w14:paraId="219D11D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1C3079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Limitator</w:t>
            </w:r>
            <w:proofErr w:type="spellEnd"/>
            <w:r w:rsidRPr="002C274D">
              <w:rPr>
                <w:noProof w:val="0"/>
                <w:lang w:val="en-US" w:eastAsia="ru-RU"/>
              </w:rPr>
              <w:t xml:space="preserve"> de </w:t>
            </w:r>
            <w:proofErr w:type="spellStart"/>
            <w:r w:rsidRPr="002C274D">
              <w:rPr>
                <w:noProof w:val="0"/>
                <w:lang w:val="en-US" w:eastAsia="ru-RU"/>
              </w:rPr>
              <w:t>tensiune</w:t>
            </w:r>
            <w:proofErr w:type="spellEnd"/>
            <w:r w:rsidRPr="002C274D">
              <w:rPr>
                <w:noProof w:val="0"/>
                <w:lang w:val="en-US" w:eastAsia="ru-RU"/>
              </w:rPr>
              <w:t xml:space="preserve"> 0,4 kV</w:t>
            </w:r>
            <w:r w:rsidRPr="002C274D">
              <w:rPr>
                <w:rFonts w:ascii="Times New Roman CYR" w:hAnsi="Times New Roman CYR" w:cs="Times New Roman CYR"/>
                <w:noProof w:val="0"/>
                <w:sz w:val="16"/>
                <w:szCs w:val="16"/>
                <w:lang w:val="en-US" w:eastAsia="ru-RU"/>
              </w:rPr>
              <w:t xml:space="preserve"> </w:t>
            </w:r>
          </w:p>
          <w:p w14:paraId="5207814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4F65A15"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9EA855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350A067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CA5DA9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1BECB62" w14:textId="77777777" w:rsidR="002C274D" w:rsidRPr="002C274D" w:rsidRDefault="002C274D" w:rsidP="002C274D">
            <w:pPr>
              <w:autoSpaceDE w:val="0"/>
              <w:autoSpaceDN w:val="0"/>
              <w:jc w:val="center"/>
              <w:rPr>
                <w:noProof w:val="0"/>
                <w:lang w:val="en-US" w:eastAsia="ru-RU"/>
              </w:rPr>
            </w:pPr>
          </w:p>
        </w:tc>
      </w:tr>
      <w:tr w:rsidR="002C274D" w:rsidRPr="002C274D" w14:paraId="1B09BD1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AC16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2A998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04FEB3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4FE7E0F"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236D552" w14:textId="77777777" w:rsidR="002C274D" w:rsidRPr="002C274D" w:rsidRDefault="002C274D" w:rsidP="002C274D">
            <w:pPr>
              <w:autoSpaceDE w:val="0"/>
              <w:autoSpaceDN w:val="0"/>
              <w:rPr>
                <w:noProof w:val="0"/>
                <w:lang w:val="en-US" w:eastAsia="ru-RU"/>
              </w:rPr>
            </w:pPr>
            <w:r w:rsidRPr="002C274D">
              <w:rPr>
                <w:noProof w:val="0"/>
                <w:lang w:val="en-US" w:eastAsia="ru-RU"/>
              </w:rPr>
              <w:t>1,5600</w:t>
            </w:r>
          </w:p>
        </w:tc>
        <w:tc>
          <w:tcPr>
            <w:tcW w:w="1417" w:type="dxa"/>
            <w:tcBorders>
              <w:top w:val="nil"/>
              <w:bottom w:val="single" w:sz="2" w:space="0" w:color="auto"/>
            </w:tcBorders>
          </w:tcPr>
          <w:p w14:paraId="1CA29CC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5647C85" w14:textId="77777777" w:rsidR="002C274D" w:rsidRPr="002C274D" w:rsidRDefault="002C274D" w:rsidP="002C274D">
            <w:pPr>
              <w:autoSpaceDE w:val="0"/>
              <w:autoSpaceDN w:val="0"/>
              <w:rPr>
                <w:noProof w:val="0"/>
                <w:lang w:val="en-US" w:eastAsia="ru-RU"/>
              </w:rPr>
            </w:pPr>
          </w:p>
        </w:tc>
      </w:tr>
      <w:tr w:rsidR="002C274D" w:rsidRPr="002C274D" w14:paraId="045E77D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77C0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74E41F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504521E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07337DB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D6A3EDA" w14:textId="77777777" w:rsidR="002C274D" w:rsidRPr="002C274D" w:rsidRDefault="002C274D" w:rsidP="002C274D">
            <w:pPr>
              <w:autoSpaceDE w:val="0"/>
              <w:autoSpaceDN w:val="0"/>
              <w:rPr>
                <w:noProof w:val="0"/>
                <w:lang w:val="en-US" w:eastAsia="ru-RU"/>
              </w:rPr>
            </w:pPr>
            <w:r w:rsidRPr="002C274D">
              <w:rPr>
                <w:noProof w:val="0"/>
                <w:lang w:val="en-US" w:eastAsia="ru-RU"/>
              </w:rPr>
              <w:t>0,1300</w:t>
            </w:r>
          </w:p>
        </w:tc>
        <w:tc>
          <w:tcPr>
            <w:tcW w:w="1417" w:type="dxa"/>
            <w:tcBorders>
              <w:top w:val="nil"/>
              <w:bottom w:val="single" w:sz="2" w:space="0" w:color="auto"/>
            </w:tcBorders>
          </w:tcPr>
          <w:p w14:paraId="4FFA109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75AE05F" w14:textId="77777777" w:rsidR="002C274D" w:rsidRPr="002C274D" w:rsidRDefault="002C274D" w:rsidP="002C274D">
            <w:pPr>
              <w:autoSpaceDE w:val="0"/>
              <w:autoSpaceDN w:val="0"/>
              <w:rPr>
                <w:noProof w:val="0"/>
                <w:lang w:val="en-US" w:eastAsia="ru-RU"/>
              </w:rPr>
            </w:pPr>
          </w:p>
        </w:tc>
      </w:tr>
      <w:tr w:rsidR="002C274D" w:rsidRPr="002C274D" w14:paraId="53DB16F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28A9C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06315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330206</w:t>
            </w:r>
          </w:p>
        </w:tc>
        <w:tc>
          <w:tcPr>
            <w:tcW w:w="3402" w:type="dxa"/>
            <w:gridSpan w:val="2"/>
            <w:tcBorders>
              <w:top w:val="nil"/>
              <w:bottom w:val="single" w:sz="2" w:space="0" w:color="auto"/>
            </w:tcBorders>
          </w:tcPr>
          <w:p w14:paraId="3EA01F6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Masini de </w:t>
            </w:r>
            <w:proofErr w:type="spellStart"/>
            <w:r w:rsidRPr="002C274D">
              <w:rPr>
                <w:noProof w:val="0"/>
                <w:lang w:val="en-US" w:eastAsia="ru-RU"/>
              </w:rPr>
              <w:t>gaurit</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1FE1F78E"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AE2D874" w14:textId="77777777" w:rsidR="002C274D" w:rsidRPr="002C274D" w:rsidRDefault="002C274D" w:rsidP="002C274D">
            <w:pPr>
              <w:autoSpaceDE w:val="0"/>
              <w:autoSpaceDN w:val="0"/>
              <w:rPr>
                <w:noProof w:val="0"/>
                <w:lang w:val="en-US" w:eastAsia="ru-RU"/>
              </w:rPr>
            </w:pPr>
            <w:r w:rsidRPr="002C274D">
              <w:rPr>
                <w:noProof w:val="0"/>
                <w:lang w:val="en-US" w:eastAsia="ru-RU"/>
              </w:rPr>
              <w:t>0,0400</w:t>
            </w:r>
          </w:p>
        </w:tc>
        <w:tc>
          <w:tcPr>
            <w:tcW w:w="1417" w:type="dxa"/>
            <w:tcBorders>
              <w:top w:val="nil"/>
              <w:bottom w:val="single" w:sz="2" w:space="0" w:color="auto"/>
            </w:tcBorders>
          </w:tcPr>
          <w:p w14:paraId="2B96BA2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06F2B40" w14:textId="77777777" w:rsidR="002C274D" w:rsidRPr="002C274D" w:rsidRDefault="002C274D" w:rsidP="002C274D">
            <w:pPr>
              <w:autoSpaceDE w:val="0"/>
              <w:autoSpaceDN w:val="0"/>
              <w:rPr>
                <w:noProof w:val="0"/>
                <w:lang w:val="en-US" w:eastAsia="ru-RU"/>
              </w:rPr>
            </w:pPr>
          </w:p>
        </w:tc>
      </w:tr>
      <w:tr w:rsidR="002C274D" w:rsidRPr="002C274D" w14:paraId="22C4E04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D882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2C37D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246856B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51D3186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A5CC9B1" w14:textId="77777777" w:rsidR="002C274D" w:rsidRPr="002C274D" w:rsidRDefault="002C274D" w:rsidP="002C274D">
            <w:pPr>
              <w:autoSpaceDE w:val="0"/>
              <w:autoSpaceDN w:val="0"/>
              <w:rPr>
                <w:noProof w:val="0"/>
                <w:lang w:val="en-US" w:eastAsia="ru-RU"/>
              </w:rPr>
            </w:pPr>
            <w:r w:rsidRPr="002C274D">
              <w:rPr>
                <w:noProof w:val="0"/>
                <w:lang w:val="en-US" w:eastAsia="ru-RU"/>
              </w:rPr>
              <w:t>0,0020</w:t>
            </w:r>
          </w:p>
        </w:tc>
        <w:tc>
          <w:tcPr>
            <w:tcW w:w="1417" w:type="dxa"/>
            <w:tcBorders>
              <w:top w:val="nil"/>
              <w:bottom w:val="single" w:sz="2" w:space="0" w:color="auto"/>
            </w:tcBorders>
          </w:tcPr>
          <w:p w14:paraId="44B258B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901BD39" w14:textId="77777777" w:rsidR="002C274D" w:rsidRPr="002C274D" w:rsidRDefault="002C274D" w:rsidP="002C274D">
            <w:pPr>
              <w:autoSpaceDE w:val="0"/>
              <w:autoSpaceDN w:val="0"/>
              <w:rPr>
                <w:noProof w:val="0"/>
                <w:lang w:val="en-US" w:eastAsia="ru-RU"/>
              </w:rPr>
            </w:pPr>
          </w:p>
        </w:tc>
      </w:tr>
      <w:tr w:rsidR="002C274D" w:rsidRPr="002C274D" w14:paraId="064A7E7E" w14:textId="77777777" w:rsidTr="005945B0">
        <w:trPr>
          <w:trHeight w:val="340"/>
        </w:trPr>
        <w:tc>
          <w:tcPr>
            <w:tcW w:w="709" w:type="dxa"/>
            <w:tcBorders>
              <w:top w:val="nil"/>
              <w:left w:val="single" w:sz="6" w:space="0" w:color="auto"/>
              <w:bottom w:val="nil"/>
              <w:right w:val="nil"/>
            </w:tcBorders>
          </w:tcPr>
          <w:p w14:paraId="75DD53A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6DEB5D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8F2A4F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FAE6EF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1E4DE0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4260DD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2ED57B5" w14:textId="77777777" w:rsidR="002C274D" w:rsidRPr="002C274D" w:rsidRDefault="002C274D" w:rsidP="002C274D">
            <w:pPr>
              <w:autoSpaceDE w:val="0"/>
              <w:autoSpaceDN w:val="0"/>
              <w:rPr>
                <w:noProof w:val="0"/>
                <w:lang w:val="en-US" w:eastAsia="ru-RU"/>
              </w:rPr>
            </w:pPr>
          </w:p>
        </w:tc>
      </w:tr>
      <w:tr w:rsidR="002C274D" w:rsidRPr="002C274D" w14:paraId="57176C5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3630A" w14:textId="77777777" w:rsidR="002C274D" w:rsidRPr="002C274D" w:rsidRDefault="002C274D" w:rsidP="002C274D">
            <w:pPr>
              <w:autoSpaceDE w:val="0"/>
              <w:autoSpaceDN w:val="0"/>
              <w:rPr>
                <w:noProof w:val="0"/>
                <w:lang w:val="en-US" w:eastAsia="ru-RU"/>
              </w:rPr>
            </w:pPr>
            <w:r w:rsidRPr="002C274D">
              <w:rPr>
                <w:noProof w:val="0"/>
                <w:lang w:val="en-US" w:eastAsia="ru-RU"/>
              </w:rPr>
              <w:t>69</w:t>
            </w:r>
          </w:p>
        </w:tc>
        <w:tc>
          <w:tcPr>
            <w:tcW w:w="1276" w:type="dxa"/>
            <w:gridSpan w:val="2"/>
            <w:tcBorders>
              <w:top w:val="single" w:sz="4" w:space="0" w:color="auto"/>
              <w:bottom w:val="single" w:sz="4" w:space="0" w:color="auto"/>
            </w:tcBorders>
          </w:tcPr>
          <w:p w14:paraId="185B6A7A" w14:textId="77777777" w:rsidR="002C274D" w:rsidRPr="002C274D" w:rsidRDefault="002C274D" w:rsidP="002C274D">
            <w:pPr>
              <w:autoSpaceDE w:val="0"/>
              <w:autoSpaceDN w:val="0"/>
              <w:rPr>
                <w:noProof w:val="0"/>
                <w:lang w:val="en-US" w:eastAsia="ru-RU"/>
              </w:rPr>
            </w:pPr>
            <w:r w:rsidRPr="002C274D">
              <w:rPr>
                <w:noProof w:val="0"/>
                <w:lang w:val="en-US" w:eastAsia="ru-RU"/>
              </w:rPr>
              <w:t>08-03-526-3</w:t>
            </w:r>
          </w:p>
          <w:p w14:paraId="061076E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0AE58A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Automat mono-, bi-, tripolar, </w:t>
            </w:r>
            <w:proofErr w:type="spellStart"/>
            <w:r w:rsidRPr="002C274D">
              <w:rPr>
                <w:noProof w:val="0"/>
                <w:lang w:val="en-US" w:eastAsia="ru-RU"/>
              </w:rPr>
              <w:t>montat</w:t>
            </w:r>
            <w:proofErr w:type="spellEnd"/>
            <w:r w:rsidRPr="002C274D">
              <w:rPr>
                <w:noProof w:val="0"/>
                <w:lang w:val="en-US" w:eastAsia="ru-RU"/>
              </w:rPr>
              <w:t xml:space="preserve"> pe </w:t>
            </w:r>
            <w:proofErr w:type="spellStart"/>
            <w:r w:rsidRPr="002C274D">
              <w:rPr>
                <w:noProof w:val="0"/>
                <w:lang w:val="en-US" w:eastAsia="ru-RU"/>
              </w:rPr>
              <w:t>constructii</w:t>
            </w:r>
            <w:proofErr w:type="spellEnd"/>
            <w:r w:rsidRPr="002C274D">
              <w:rPr>
                <w:noProof w:val="0"/>
                <w:lang w:val="en-US" w:eastAsia="ru-RU"/>
              </w:rPr>
              <w:t xml:space="preserve"> pe </w:t>
            </w:r>
            <w:proofErr w:type="spellStart"/>
            <w:r w:rsidRPr="002C274D">
              <w:rPr>
                <w:noProof w:val="0"/>
                <w:lang w:val="en-US" w:eastAsia="ru-RU"/>
              </w:rPr>
              <w:t>perete</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coloana</w:t>
            </w:r>
            <w:proofErr w:type="spellEnd"/>
            <w:r w:rsidRPr="002C274D">
              <w:rPr>
                <w:noProof w:val="0"/>
                <w:lang w:val="en-US" w:eastAsia="ru-RU"/>
              </w:rPr>
              <w:t xml:space="preserve">, </w:t>
            </w:r>
            <w:proofErr w:type="spellStart"/>
            <w:r w:rsidRPr="002C274D">
              <w:rPr>
                <w:noProof w:val="0"/>
                <w:lang w:val="en-US" w:eastAsia="ru-RU"/>
              </w:rPr>
              <w:t>curent</w:t>
            </w:r>
            <w:proofErr w:type="spellEnd"/>
            <w:r w:rsidRPr="002C274D">
              <w:rPr>
                <w:noProof w:val="0"/>
                <w:lang w:val="en-US" w:eastAsia="ru-RU"/>
              </w:rPr>
              <w:t xml:space="preserve"> pina la 250</w:t>
            </w:r>
            <w:r w:rsidRPr="002C274D">
              <w:rPr>
                <w:rFonts w:ascii="Times New Roman CYR" w:hAnsi="Times New Roman CYR" w:cs="Times New Roman CYR"/>
                <w:noProof w:val="0"/>
                <w:sz w:val="16"/>
                <w:szCs w:val="16"/>
                <w:lang w:val="en-US" w:eastAsia="ru-RU"/>
              </w:rPr>
              <w:t xml:space="preserve"> </w:t>
            </w:r>
          </w:p>
          <w:p w14:paraId="7B8CE01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67E3DEE"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41AB04D"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5EEA2F7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92C02F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87A4E38" w14:textId="77777777" w:rsidR="002C274D" w:rsidRPr="002C274D" w:rsidRDefault="002C274D" w:rsidP="002C274D">
            <w:pPr>
              <w:autoSpaceDE w:val="0"/>
              <w:autoSpaceDN w:val="0"/>
              <w:jc w:val="center"/>
              <w:rPr>
                <w:noProof w:val="0"/>
                <w:lang w:val="en-US" w:eastAsia="ru-RU"/>
              </w:rPr>
            </w:pPr>
          </w:p>
        </w:tc>
      </w:tr>
      <w:tr w:rsidR="002C274D" w:rsidRPr="002C274D" w14:paraId="1EC2D72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A3658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7B8AF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718E2CA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7653A1C3"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1719E5E" w14:textId="77777777" w:rsidR="002C274D" w:rsidRPr="002C274D" w:rsidRDefault="002C274D" w:rsidP="002C274D">
            <w:pPr>
              <w:autoSpaceDE w:val="0"/>
              <w:autoSpaceDN w:val="0"/>
              <w:rPr>
                <w:noProof w:val="0"/>
                <w:lang w:val="en-US" w:eastAsia="ru-RU"/>
              </w:rPr>
            </w:pPr>
            <w:r w:rsidRPr="002C274D">
              <w:rPr>
                <w:noProof w:val="0"/>
                <w:lang w:val="en-US" w:eastAsia="ru-RU"/>
              </w:rPr>
              <w:t>2,7600</w:t>
            </w:r>
          </w:p>
        </w:tc>
        <w:tc>
          <w:tcPr>
            <w:tcW w:w="1417" w:type="dxa"/>
            <w:tcBorders>
              <w:top w:val="nil"/>
              <w:bottom w:val="single" w:sz="2" w:space="0" w:color="auto"/>
            </w:tcBorders>
          </w:tcPr>
          <w:p w14:paraId="7ED53E9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5CFC4EF" w14:textId="77777777" w:rsidR="002C274D" w:rsidRPr="002C274D" w:rsidRDefault="002C274D" w:rsidP="002C274D">
            <w:pPr>
              <w:autoSpaceDE w:val="0"/>
              <w:autoSpaceDN w:val="0"/>
              <w:rPr>
                <w:noProof w:val="0"/>
                <w:lang w:val="en-US" w:eastAsia="ru-RU"/>
              </w:rPr>
            </w:pPr>
          </w:p>
        </w:tc>
      </w:tr>
      <w:tr w:rsidR="002C274D" w:rsidRPr="002C274D" w14:paraId="2D48798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57E5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A8D854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623F10A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286E5C9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CE2CDBF" w14:textId="77777777" w:rsidR="002C274D" w:rsidRPr="002C274D" w:rsidRDefault="002C274D" w:rsidP="002C274D">
            <w:pPr>
              <w:autoSpaceDE w:val="0"/>
              <w:autoSpaceDN w:val="0"/>
              <w:rPr>
                <w:noProof w:val="0"/>
                <w:lang w:val="en-US" w:eastAsia="ru-RU"/>
              </w:rPr>
            </w:pPr>
            <w:r w:rsidRPr="002C274D">
              <w:rPr>
                <w:noProof w:val="0"/>
                <w:lang w:val="en-US" w:eastAsia="ru-RU"/>
              </w:rPr>
              <w:t>0,0700</w:t>
            </w:r>
          </w:p>
        </w:tc>
        <w:tc>
          <w:tcPr>
            <w:tcW w:w="1417" w:type="dxa"/>
            <w:tcBorders>
              <w:top w:val="nil"/>
              <w:bottom w:val="single" w:sz="2" w:space="0" w:color="auto"/>
            </w:tcBorders>
          </w:tcPr>
          <w:p w14:paraId="13FBD76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F835B0B" w14:textId="77777777" w:rsidR="002C274D" w:rsidRPr="002C274D" w:rsidRDefault="002C274D" w:rsidP="002C274D">
            <w:pPr>
              <w:autoSpaceDE w:val="0"/>
              <w:autoSpaceDN w:val="0"/>
              <w:rPr>
                <w:noProof w:val="0"/>
                <w:lang w:val="en-US" w:eastAsia="ru-RU"/>
              </w:rPr>
            </w:pPr>
          </w:p>
        </w:tc>
      </w:tr>
      <w:tr w:rsidR="002C274D" w:rsidRPr="002C274D" w14:paraId="6AF936D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C1E2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ECD37F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1011964</w:t>
            </w:r>
          </w:p>
        </w:tc>
        <w:tc>
          <w:tcPr>
            <w:tcW w:w="3402" w:type="dxa"/>
            <w:gridSpan w:val="2"/>
            <w:tcBorders>
              <w:top w:val="nil"/>
              <w:bottom w:val="single" w:sz="2" w:space="0" w:color="auto"/>
            </w:tcBorders>
          </w:tcPr>
          <w:p w14:paraId="01E83C3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Sfoara</w:t>
            </w:r>
            <w:proofErr w:type="spellEnd"/>
            <w:r w:rsidRPr="002C274D">
              <w:rPr>
                <w:noProof w:val="0"/>
                <w:lang w:val="en-US" w:eastAsia="ru-RU"/>
              </w:rPr>
              <w:t xml:space="preserve"> (</w:t>
            </w:r>
            <w:proofErr w:type="spellStart"/>
            <w:r w:rsidRPr="002C274D">
              <w:rPr>
                <w:noProof w:val="0"/>
                <w:lang w:val="en-US" w:eastAsia="ru-RU"/>
              </w:rPr>
              <w:t>spagat</w:t>
            </w:r>
            <w:proofErr w:type="spellEnd"/>
            <w:r w:rsidRPr="002C274D">
              <w:rPr>
                <w:noProof w:val="0"/>
                <w:lang w:val="en-US" w:eastAsia="ru-RU"/>
              </w:rPr>
              <w:t xml:space="preserve">) de </w:t>
            </w:r>
            <w:proofErr w:type="spellStart"/>
            <w:r w:rsidRPr="002C274D">
              <w:rPr>
                <w:noProof w:val="0"/>
                <w:lang w:val="en-US" w:eastAsia="ru-RU"/>
              </w:rPr>
              <w:t>hirtie</w:t>
            </w:r>
            <w:proofErr w:type="spellEnd"/>
            <w:r w:rsidRPr="002C274D">
              <w:rPr>
                <w:noProof w:val="0"/>
                <w:lang w:val="en-US" w:eastAsia="ru-RU"/>
              </w:rPr>
              <w:t xml:space="preserve"> </w:t>
            </w:r>
          </w:p>
        </w:tc>
        <w:tc>
          <w:tcPr>
            <w:tcW w:w="1134" w:type="dxa"/>
            <w:tcBorders>
              <w:top w:val="nil"/>
              <w:bottom w:val="single" w:sz="2" w:space="0" w:color="auto"/>
            </w:tcBorders>
          </w:tcPr>
          <w:p w14:paraId="455A189D"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C6F1FB2" w14:textId="77777777" w:rsidR="002C274D" w:rsidRPr="002C274D" w:rsidRDefault="002C274D" w:rsidP="002C274D">
            <w:pPr>
              <w:autoSpaceDE w:val="0"/>
              <w:autoSpaceDN w:val="0"/>
              <w:rPr>
                <w:noProof w:val="0"/>
                <w:lang w:val="en-US" w:eastAsia="ru-RU"/>
              </w:rPr>
            </w:pPr>
            <w:r w:rsidRPr="002C274D">
              <w:rPr>
                <w:noProof w:val="0"/>
                <w:lang w:val="en-US" w:eastAsia="ru-RU"/>
              </w:rPr>
              <w:t>0,0040</w:t>
            </w:r>
          </w:p>
        </w:tc>
        <w:tc>
          <w:tcPr>
            <w:tcW w:w="1417" w:type="dxa"/>
            <w:tcBorders>
              <w:top w:val="nil"/>
              <w:bottom w:val="single" w:sz="2" w:space="0" w:color="auto"/>
            </w:tcBorders>
          </w:tcPr>
          <w:p w14:paraId="3E1FC64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4069118" w14:textId="77777777" w:rsidR="002C274D" w:rsidRPr="002C274D" w:rsidRDefault="002C274D" w:rsidP="002C274D">
            <w:pPr>
              <w:autoSpaceDE w:val="0"/>
              <w:autoSpaceDN w:val="0"/>
              <w:rPr>
                <w:noProof w:val="0"/>
                <w:lang w:val="en-US" w:eastAsia="ru-RU"/>
              </w:rPr>
            </w:pPr>
          </w:p>
        </w:tc>
      </w:tr>
      <w:tr w:rsidR="002C274D" w:rsidRPr="002C274D" w14:paraId="0D657F2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A7A6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F68B3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4647E06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4E7888F6"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12B3264" w14:textId="77777777" w:rsidR="002C274D" w:rsidRPr="002C274D" w:rsidRDefault="002C274D" w:rsidP="002C274D">
            <w:pPr>
              <w:autoSpaceDE w:val="0"/>
              <w:autoSpaceDN w:val="0"/>
              <w:rPr>
                <w:noProof w:val="0"/>
                <w:lang w:val="en-US" w:eastAsia="ru-RU"/>
              </w:rPr>
            </w:pPr>
            <w:r w:rsidRPr="002C274D">
              <w:rPr>
                <w:noProof w:val="0"/>
                <w:lang w:val="en-US" w:eastAsia="ru-RU"/>
              </w:rPr>
              <w:t>0,4310</w:t>
            </w:r>
          </w:p>
        </w:tc>
        <w:tc>
          <w:tcPr>
            <w:tcW w:w="1417" w:type="dxa"/>
            <w:tcBorders>
              <w:top w:val="nil"/>
              <w:bottom w:val="single" w:sz="2" w:space="0" w:color="auto"/>
            </w:tcBorders>
          </w:tcPr>
          <w:p w14:paraId="7138E4D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EAF1280" w14:textId="77777777" w:rsidR="002C274D" w:rsidRPr="002C274D" w:rsidRDefault="002C274D" w:rsidP="002C274D">
            <w:pPr>
              <w:autoSpaceDE w:val="0"/>
              <w:autoSpaceDN w:val="0"/>
              <w:rPr>
                <w:noProof w:val="0"/>
                <w:lang w:val="en-US" w:eastAsia="ru-RU"/>
              </w:rPr>
            </w:pPr>
          </w:p>
        </w:tc>
      </w:tr>
      <w:tr w:rsidR="002C274D" w:rsidRPr="002C274D" w14:paraId="774B3CA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C066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31DCA2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58E1DB6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6BAA6A4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03BB6B81" w14:textId="77777777" w:rsidR="002C274D" w:rsidRPr="002C274D" w:rsidRDefault="002C274D" w:rsidP="002C274D">
            <w:pPr>
              <w:autoSpaceDE w:val="0"/>
              <w:autoSpaceDN w:val="0"/>
              <w:rPr>
                <w:noProof w:val="0"/>
                <w:lang w:val="en-US" w:eastAsia="ru-RU"/>
              </w:rPr>
            </w:pPr>
            <w:r w:rsidRPr="002C274D">
              <w:rPr>
                <w:noProof w:val="0"/>
                <w:lang w:val="en-US" w:eastAsia="ru-RU"/>
              </w:rPr>
              <w:t>1,2200</w:t>
            </w:r>
          </w:p>
        </w:tc>
        <w:tc>
          <w:tcPr>
            <w:tcW w:w="1417" w:type="dxa"/>
            <w:tcBorders>
              <w:top w:val="nil"/>
              <w:bottom w:val="single" w:sz="2" w:space="0" w:color="auto"/>
            </w:tcBorders>
          </w:tcPr>
          <w:p w14:paraId="4817DB5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46DAF8" w14:textId="77777777" w:rsidR="002C274D" w:rsidRPr="002C274D" w:rsidRDefault="002C274D" w:rsidP="002C274D">
            <w:pPr>
              <w:autoSpaceDE w:val="0"/>
              <w:autoSpaceDN w:val="0"/>
              <w:rPr>
                <w:noProof w:val="0"/>
                <w:lang w:val="en-US" w:eastAsia="ru-RU"/>
              </w:rPr>
            </w:pPr>
          </w:p>
        </w:tc>
      </w:tr>
      <w:tr w:rsidR="002C274D" w:rsidRPr="002C274D" w14:paraId="2B99218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397D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3C592B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1019103</w:t>
            </w:r>
          </w:p>
        </w:tc>
        <w:tc>
          <w:tcPr>
            <w:tcW w:w="3402" w:type="dxa"/>
            <w:gridSpan w:val="2"/>
            <w:tcBorders>
              <w:top w:val="nil"/>
              <w:bottom w:val="single" w:sz="2" w:space="0" w:color="auto"/>
            </w:tcBorders>
          </w:tcPr>
          <w:p w14:paraId="3D99338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de </w:t>
            </w:r>
            <w:proofErr w:type="spellStart"/>
            <w:r w:rsidRPr="002C274D">
              <w:rPr>
                <w:noProof w:val="0"/>
                <w:lang w:val="en-US" w:eastAsia="ru-RU"/>
              </w:rPr>
              <w:t>distantare</w:t>
            </w:r>
            <w:proofErr w:type="spellEnd"/>
          </w:p>
        </w:tc>
        <w:tc>
          <w:tcPr>
            <w:tcW w:w="1134" w:type="dxa"/>
            <w:tcBorders>
              <w:top w:val="nil"/>
              <w:bottom w:val="single" w:sz="2" w:space="0" w:color="auto"/>
            </w:tcBorders>
          </w:tcPr>
          <w:p w14:paraId="395A370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54FDECD8" w14:textId="77777777" w:rsidR="002C274D" w:rsidRPr="002C274D" w:rsidRDefault="002C274D" w:rsidP="002C274D">
            <w:pPr>
              <w:autoSpaceDE w:val="0"/>
              <w:autoSpaceDN w:val="0"/>
              <w:rPr>
                <w:noProof w:val="0"/>
                <w:lang w:val="en-US" w:eastAsia="ru-RU"/>
              </w:rPr>
            </w:pPr>
            <w:r w:rsidRPr="002C274D">
              <w:rPr>
                <w:noProof w:val="0"/>
                <w:lang w:val="en-US" w:eastAsia="ru-RU"/>
              </w:rPr>
              <w:t>0,0140</w:t>
            </w:r>
          </w:p>
        </w:tc>
        <w:tc>
          <w:tcPr>
            <w:tcW w:w="1417" w:type="dxa"/>
            <w:tcBorders>
              <w:top w:val="nil"/>
              <w:bottom w:val="single" w:sz="2" w:space="0" w:color="auto"/>
            </w:tcBorders>
          </w:tcPr>
          <w:p w14:paraId="2C740A7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AC32616" w14:textId="77777777" w:rsidR="002C274D" w:rsidRPr="002C274D" w:rsidRDefault="002C274D" w:rsidP="002C274D">
            <w:pPr>
              <w:autoSpaceDE w:val="0"/>
              <w:autoSpaceDN w:val="0"/>
              <w:rPr>
                <w:noProof w:val="0"/>
                <w:lang w:val="en-US" w:eastAsia="ru-RU"/>
              </w:rPr>
            </w:pPr>
          </w:p>
        </w:tc>
      </w:tr>
      <w:tr w:rsidR="002C274D" w:rsidRPr="002C274D" w14:paraId="444F1D4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A8753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5A6714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6D54EC5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6DFB91E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71861A4" w14:textId="77777777" w:rsidR="002C274D" w:rsidRPr="002C274D" w:rsidRDefault="002C274D" w:rsidP="002C274D">
            <w:pPr>
              <w:autoSpaceDE w:val="0"/>
              <w:autoSpaceDN w:val="0"/>
              <w:rPr>
                <w:noProof w:val="0"/>
                <w:lang w:val="en-US" w:eastAsia="ru-RU"/>
              </w:rPr>
            </w:pPr>
            <w:r w:rsidRPr="002C274D">
              <w:rPr>
                <w:noProof w:val="0"/>
                <w:lang w:val="en-US" w:eastAsia="ru-RU"/>
              </w:rPr>
              <w:t>1,2200</w:t>
            </w:r>
          </w:p>
        </w:tc>
        <w:tc>
          <w:tcPr>
            <w:tcW w:w="1417" w:type="dxa"/>
            <w:tcBorders>
              <w:top w:val="nil"/>
              <w:bottom w:val="single" w:sz="2" w:space="0" w:color="auto"/>
            </w:tcBorders>
          </w:tcPr>
          <w:p w14:paraId="2D66C8F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3967C7" w14:textId="77777777" w:rsidR="002C274D" w:rsidRPr="002C274D" w:rsidRDefault="002C274D" w:rsidP="002C274D">
            <w:pPr>
              <w:autoSpaceDE w:val="0"/>
              <w:autoSpaceDN w:val="0"/>
              <w:rPr>
                <w:noProof w:val="0"/>
                <w:lang w:val="en-US" w:eastAsia="ru-RU"/>
              </w:rPr>
            </w:pPr>
          </w:p>
        </w:tc>
      </w:tr>
      <w:tr w:rsidR="002C274D" w:rsidRPr="002C274D" w14:paraId="15E09C3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2FA6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AEDBB9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1019760</w:t>
            </w:r>
          </w:p>
        </w:tc>
        <w:tc>
          <w:tcPr>
            <w:tcW w:w="3402" w:type="dxa"/>
            <w:gridSpan w:val="2"/>
            <w:tcBorders>
              <w:top w:val="nil"/>
              <w:bottom w:val="single" w:sz="2" w:space="0" w:color="auto"/>
            </w:tcBorders>
          </w:tcPr>
          <w:p w14:paraId="2D42EFE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electroizolatie</w:t>
            </w:r>
            <w:proofErr w:type="spellEnd"/>
            <w:r w:rsidRPr="002C274D">
              <w:rPr>
                <w:noProof w:val="0"/>
                <w:lang w:val="en-US" w:eastAsia="ru-RU"/>
              </w:rPr>
              <w:t xml:space="preserve"> "318"</w:t>
            </w:r>
          </w:p>
        </w:tc>
        <w:tc>
          <w:tcPr>
            <w:tcW w:w="1134" w:type="dxa"/>
            <w:tcBorders>
              <w:top w:val="nil"/>
              <w:bottom w:val="single" w:sz="2" w:space="0" w:color="auto"/>
            </w:tcBorders>
          </w:tcPr>
          <w:p w14:paraId="7BF9DBB6"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B6EC5CF" w14:textId="77777777" w:rsidR="002C274D" w:rsidRPr="002C274D" w:rsidRDefault="002C274D" w:rsidP="002C274D">
            <w:pPr>
              <w:autoSpaceDE w:val="0"/>
              <w:autoSpaceDN w:val="0"/>
              <w:rPr>
                <w:noProof w:val="0"/>
                <w:lang w:val="en-US" w:eastAsia="ru-RU"/>
              </w:rPr>
            </w:pPr>
            <w:r w:rsidRPr="002C274D">
              <w:rPr>
                <w:noProof w:val="0"/>
                <w:lang w:val="en-US" w:eastAsia="ru-RU"/>
              </w:rPr>
              <w:t>0,0160</w:t>
            </w:r>
          </w:p>
        </w:tc>
        <w:tc>
          <w:tcPr>
            <w:tcW w:w="1417" w:type="dxa"/>
            <w:tcBorders>
              <w:top w:val="nil"/>
              <w:bottom w:val="single" w:sz="2" w:space="0" w:color="auto"/>
            </w:tcBorders>
          </w:tcPr>
          <w:p w14:paraId="23A777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A95F4E3" w14:textId="77777777" w:rsidR="002C274D" w:rsidRPr="002C274D" w:rsidRDefault="002C274D" w:rsidP="002C274D">
            <w:pPr>
              <w:autoSpaceDE w:val="0"/>
              <w:autoSpaceDN w:val="0"/>
              <w:rPr>
                <w:noProof w:val="0"/>
                <w:lang w:val="en-US" w:eastAsia="ru-RU"/>
              </w:rPr>
            </w:pPr>
          </w:p>
        </w:tc>
      </w:tr>
      <w:tr w:rsidR="002C274D" w:rsidRPr="002C274D" w14:paraId="4ADB1DA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64F4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CAB904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2CCB1D4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072F280E"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7204CD8" w14:textId="77777777" w:rsidR="002C274D" w:rsidRPr="002C274D" w:rsidRDefault="002C274D" w:rsidP="002C274D">
            <w:pPr>
              <w:autoSpaceDE w:val="0"/>
              <w:autoSpaceDN w:val="0"/>
              <w:rPr>
                <w:noProof w:val="0"/>
                <w:lang w:val="en-US" w:eastAsia="ru-RU"/>
              </w:rPr>
            </w:pPr>
            <w:r w:rsidRPr="002C274D">
              <w:rPr>
                <w:noProof w:val="0"/>
                <w:lang w:val="en-US" w:eastAsia="ru-RU"/>
              </w:rPr>
              <w:t>0,0470</w:t>
            </w:r>
          </w:p>
        </w:tc>
        <w:tc>
          <w:tcPr>
            <w:tcW w:w="1417" w:type="dxa"/>
            <w:tcBorders>
              <w:top w:val="nil"/>
              <w:bottom w:val="single" w:sz="2" w:space="0" w:color="auto"/>
            </w:tcBorders>
          </w:tcPr>
          <w:p w14:paraId="6D30D74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5C0A734" w14:textId="77777777" w:rsidR="002C274D" w:rsidRPr="002C274D" w:rsidRDefault="002C274D" w:rsidP="002C274D">
            <w:pPr>
              <w:autoSpaceDE w:val="0"/>
              <w:autoSpaceDN w:val="0"/>
              <w:rPr>
                <w:noProof w:val="0"/>
                <w:lang w:val="en-US" w:eastAsia="ru-RU"/>
              </w:rPr>
            </w:pPr>
          </w:p>
        </w:tc>
      </w:tr>
      <w:tr w:rsidR="002C274D" w:rsidRPr="002C274D" w14:paraId="0885EB2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E60F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9ABE6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2019408</w:t>
            </w:r>
          </w:p>
        </w:tc>
        <w:tc>
          <w:tcPr>
            <w:tcW w:w="3402" w:type="dxa"/>
            <w:gridSpan w:val="2"/>
            <w:tcBorders>
              <w:top w:val="nil"/>
              <w:bottom w:val="single" w:sz="2" w:space="0" w:color="auto"/>
            </w:tcBorders>
          </w:tcPr>
          <w:p w14:paraId="02BF9AC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individuale</w:t>
            </w:r>
            <w:proofErr w:type="spellEnd"/>
            <w:r w:rsidRPr="002C274D">
              <w:rPr>
                <w:noProof w:val="0"/>
                <w:lang w:val="en-US" w:eastAsia="ru-RU"/>
              </w:rPr>
              <w:t xml:space="preserve">, </w:t>
            </w:r>
            <w:proofErr w:type="spellStart"/>
            <w:r w:rsidRPr="002C274D">
              <w:rPr>
                <w:noProof w:val="0"/>
                <w:lang w:val="en-US" w:eastAsia="ru-RU"/>
              </w:rPr>
              <w:t>grilaje</w:t>
            </w:r>
            <w:proofErr w:type="spellEnd"/>
            <w:r w:rsidRPr="002C274D">
              <w:rPr>
                <w:noProof w:val="0"/>
                <w:lang w:val="en-US" w:eastAsia="ru-RU"/>
              </w:rPr>
              <w:t xml:space="preserve"> </w:t>
            </w:r>
            <w:proofErr w:type="spellStart"/>
            <w:r w:rsidRPr="002C274D">
              <w:rPr>
                <w:noProof w:val="0"/>
                <w:lang w:val="en-US" w:eastAsia="ru-RU"/>
              </w:rPr>
              <w:t>sudate</w:t>
            </w:r>
            <w:proofErr w:type="spellEnd"/>
            <w:r w:rsidRPr="002C274D">
              <w:rPr>
                <w:noProof w:val="0"/>
                <w:lang w:val="en-US" w:eastAsia="ru-RU"/>
              </w:rPr>
              <w:t>, masa pina la 0,1 t</w:t>
            </w:r>
          </w:p>
        </w:tc>
        <w:tc>
          <w:tcPr>
            <w:tcW w:w="1134" w:type="dxa"/>
            <w:tcBorders>
              <w:top w:val="nil"/>
              <w:bottom w:val="single" w:sz="2" w:space="0" w:color="auto"/>
            </w:tcBorders>
          </w:tcPr>
          <w:p w14:paraId="0BA2A8E1"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A35839F" w14:textId="77777777" w:rsidR="002C274D" w:rsidRPr="002C274D" w:rsidRDefault="002C274D" w:rsidP="002C274D">
            <w:pPr>
              <w:autoSpaceDE w:val="0"/>
              <w:autoSpaceDN w:val="0"/>
              <w:rPr>
                <w:noProof w:val="0"/>
                <w:lang w:val="en-US" w:eastAsia="ru-RU"/>
              </w:rPr>
            </w:pPr>
            <w:r w:rsidRPr="002C274D">
              <w:rPr>
                <w:noProof w:val="0"/>
                <w:lang w:val="en-US" w:eastAsia="ru-RU"/>
              </w:rPr>
              <w:t>0,0030</w:t>
            </w:r>
          </w:p>
        </w:tc>
        <w:tc>
          <w:tcPr>
            <w:tcW w:w="1417" w:type="dxa"/>
            <w:tcBorders>
              <w:top w:val="nil"/>
              <w:bottom w:val="single" w:sz="2" w:space="0" w:color="auto"/>
            </w:tcBorders>
          </w:tcPr>
          <w:p w14:paraId="7207715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93508D" w14:textId="77777777" w:rsidR="002C274D" w:rsidRPr="002C274D" w:rsidRDefault="002C274D" w:rsidP="002C274D">
            <w:pPr>
              <w:autoSpaceDE w:val="0"/>
              <w:autoSpaceDN w:val="0"/>
              <w:rPr>
                <w:noProof w:val="0"/>
                <w:lang w:val="en-US" w:eastAsia="ru-RU"/>
              </w:rPr>
            </w:pPr>
          </w:p>
        </w:tc>
      </w:tr>
      <w:tr w:rsidR="002C274D" w:rsidRPr="002C274D" w14:paraId="21A6D39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9AAD9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01D70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5009062</w:t>
            </w:r>
          </w:p>
        </w:tc>
        <w:tc>
          <w:tcPr>
            <w:tcW w:w="3402" w:type="dxa"/>
            <w:gridSpan w:val="2"/>
            <w:tcBorders>
              <w:top w:val="nil"/>
              <w:bottom w:val="single" w:sz="2" w:space="0" w:color="auto"/>
            </w:tcBorders>
          </w:tcPr>
          <w:p w14:paraId="1AA27C8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Papuci</w:t>
            </w:r>
            <w:proofErr w:type="spellEnd"/>
            <w:r w:rsidRPr="002C274D">
              <w:rPr>
                <w:noProof w:val="0"/>
                <w:lang w:val="en-US" w:eastAsia="ru-RU"/>
              </w:rPr>
              <w:t xml:space="preserve"> de </w:t>
            </w:r>
            <w:proofErr w:type="spellStart"/>
            <w:r w:rsidRPr="002C274D">
              <w:rPr>
                <w:noProof w:val="0"/>
                <w:lang w:val="en-US" w:eastAsia="ru-RU"/>
              </w:rPr>
              <w:t>cablu</w:t>
            </w:r>
            <w:proofErr w:type="spellEnd"/>
          </w:p>
        </w:tc>
        <w:tc>
          <w:tcPr>
            <w:tcW w:w="1134" w:type="dxa"/>
            <w:tcBorders>
              <w:top w:val="nil"/>
              <w:bottom w:val="single" w:sz="2" w:space="0" w:color="auto"/>
            </w:tcBorders>
          </w:tcPr>
          <w:p w14:paraId="6690639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C489CAC" w14:textId="77777777" w:rsidR="002C274D" w:rsidRPr="002C274D" w:rsidRDefault="002C274D" w:rsidP="002C274D">
            <w:pPr>
              <w:autoSpaceDE w:val="0"/>
              <w:autoSpaceDN w:val="0"/>
              <w:rPr>
                <w:noProof w:val="0"/>
                <w:lang w:val="en-US" w:eastAsia="ru-RU"/>
              </w:rPr>
            </w:pPr>
            <w:r w:rsidRPr="002C274D">
              <w:rPr>
                <w:noProof w:val="0"/>
                <w:lang w:val="en-US" w:eastAsia="ru-RU"/>
              </w:rPr>
              <w:t>6,1000</w:t>
            </w:r>
          </w:p>
        </w:tc>
        <w:tc>
          <w:tcPr>
            <w:tcW w:w="1417" w:type="dxa"/>
            <w:tcBorders>
              <w:top w:val="nil"/>
              <w:bottom w:val="single" w:sz="2" w:space="0" w:color="auto"/>
            </w:tcBorders>
          </w:tcPr>
          <w:p w14:paraId="18AF5B0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A43447B" w14:textId="77777777" w:rsidR="002C274D" w:rsidRPr="002C274D" w:rsidRDefault="002C274D" w:rsidP="002C274D">
            <w:pPr>
              <w:autoSpaceDE w:val="0"/>
              <w:autoSpaceDN w:val="0"/>
              <w:rPr>
                <w:noProof w:val="0"/>
                <w:lang w:val="en-US" w:eastAsia="ru-RU"/>
              </w:rPr>
            </w:pPr>
          </w:p>
        </w:tc>
      </w:tr>
      <w:tr w:rsidR="002C274D" w:rsidRPr="002C274D" w14:paraId="0B94871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0F8F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E2BE7C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5009081</w:t>
            </w:r>
          </w:p>
        </w:tc>
        <w:tc>
          <w:tcPr>
            <w:tcW w:w="3402" w:type="dxa"/>
            <w:gridSpan w:val="2"/>
            <w:tcBorders>
              <w:top w:val="nil"/>
              <w:bottom w:val="single" w:sz="2" w:space="0" w:color="auto"/>
            </w:tcBorders>
          </w:tcPr>
          <w:p w14:paraId="5567CB8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Punti</w:t>
            </w:r>
            <w:proofErr w:type="spellEnd"/>
            <w:r w:rsidRPr="002C274D">
              <w:rPr>
                <w:noProof w:val="0"/>
                <w:lang w:val="en-US" w:eastAsia="ru-RU"/>
              </w:rPr>
              <w:t xml:space="preserve"> de </w:t>
            </w:r>
            <w:proofErr w:type="spellStart"/>
            <w:r w:rsidRPr="002C274D">
              <w:rPr>
                <w:noProof w:val="0"/>
                <w:lang w:val="en-US" w:eastAsia="ru-RU"/>
              </w:rPr>
              <w:t>conexiune</w:t>
            </w:r>
            <w:proofErr w:type="spellEnd"/>
            <w:r w:rsidRPr="002C274D">
              <w:rPr>
                <w:noProof w:val="0"/>
                <w:lang w:val="en-US" w:eastAsia="ru-RU"/>
              </w:rPr>
              <w:t xml:space="preserve"> </w:t>
            </w:r>
            <w:proofErr w:type="spellStart"/>
            <w:r w:rsidRPr="002C274D">
              <w:rPr>
                <w:noProof w:val="0"/>
                <w:lang w:val="en-US" w:eastAsia="ru-RU"/>
              </w:rPr>
              <w:t>flexibile</w:t>
            </w:r>
            <w:proofErr w:type="spellEnd"/>
            <w:r w:rsidRPr="002C274D">
              <w:rPr>
                <w:noProof w:val="0"/>
                <w:lang w:val="en-US" w:eastAsia="ru-RU"/>
              </w:rPr>
              <w:t>, tip "ПГС-50"</w:t>
            </w:r>
          </w:p>
        </w:tc>
        <w:tc>
          <w:tcPr>
            <w:tcW w:w="1134" w:type="dxa"/>
            <w:tcBorders>
              <w:top w:val="nil"/>
              <w:bottom w:val="single" w:sz="2" w:space="0" w:color="auto"/>
            </w:tcBorders>
          </w:tcPr>
          <w:p w14:paraId="09F70AA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55F7224"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19AABD0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6216E62" w14:textId="77777777" w:rsidR="002C274D" w:rsidRPr="002C274D" w:rsidRDefault="002C274D" w:rsidP="002C274D">
            <w:pPr>
              <w:autoSpaceDE w:val="0"/>
              <w:autoSpaceDN w:val="0"/>
              <w:rPr>
                <w:noProof w:val="0"/>
                <w:lang w:val="en-US" w:eastAsia="ru-RU"/>
              </w:rPr>
            </w:pPr>
          </w:p>
        </w:tc>
      </w:tr>
      <w:tr w:rsidR="002C274D" w:rsidRPr="002C274D" w14:paraId="3442D1D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F168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9E03A7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3A2EF57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368CA09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4BF99513"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40D8DA0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A3166D5" w14:textId="77777777" w:rsidR="002C274D" w:rsidRPr="002C274D" w:rsidRDefault="002C274D" w:rsidP="002C274D">
            <w:pPr>
              <w:autoSpaceDE w:val="0"/>
              <w:autoSpaceDN w:val="0"/>
              <w:rPr>
                <w:noProof w:val="0"/>
                <w:lang w:val="en-US" w:eastAsia="ru-RU"/>
              </w:rPr>
            </w:pPr>
          </w:p>
        </w:tc>
      </w:tr>
      <w:tr w:rsidR="002C274D" w:rsidRPr="002C274D" w14:paraId="0F61627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7A1F5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21149D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5009619</w:t>
            </w:r>
          </w:p>
        </w:tc>
        <w:tc>
          <w:tcPr>
            <w:tcW w:w="3402" w:type="dxa"/>
            <w:gridSpan w:val="2"/>
            <w:tcBorders>
              <w:top w:val="nil"/>
              <w:bottom w:val="single" w:sz="2" w:space="0" w:color="auto"/>
            </w:tcBorders>
          </w:tcPr>
          <w:p w14:paraId="0C49780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Ate de </w:t>
            </w:r>
            <w:proofErr w:type="spellStart"/>
            <w:r w:rsidRPr="002C274D">
              <w:rPr>
                <w:noProof w:val="0"/>
                <w:lang w:val="en-US" w:eastAsia="ru-RU"/>
              </w:rPr>
              <w:t>cusut</w:t>
            </w:r>
            <w:proofErr w:type="spellEnd"/>
          </w:p>
        </w:tc>
        <w:tc>
          <w:tcPr>
            <w:tcW w:w="1134" w:type="dxa"/>
            <w:tcBorders>
              <w:top w:val="nil"/>
              <w:bottom w:val="single" w:sz="2" w:space="0" w:color="auto"/>
            </w:tcBorders>
          </w:tcPr>
          <w:p w14:paraId="798F39C6"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6A863D5" w14:textId="77777777" w:rsidR="002C274D" w:rsidRPr="002C274D" w:rsidRDefault="002C274D" w:rsidP="002C274D">
            <w:pPr>
              <w:autoSpaceDE w:val="0"/>
              <w:autoSpaceDN w:val="0"/>
              <w:rPr>
                <w:noProof w:val="0"/>
                <w:lang w:val="en-US" w:eastAsia="ru-RU"/>
              </w:rPr>
            </w:pPr>
            <w:r w:rsidRPr="002C274D">
              <w:rPr>
                <w:noProof w:val="0"/>
                <w:lang w:val="en-US" w:eastAsia="ru-RU"/>
              </w:rPr>
              <w:t>0,0020</w:t>
            </w:r>
          </w:p>
        </w:tc>
        <w:tc>
          <w:tcPr>
            <w:tcW w:w="1417" w:type="dxa"/>
            <w:tcBorders>
              <w:top w:val="nil"/>
              <w:bottom w:val="single" w:sz="2" w:space="0" w:color="auto"/>
            </w:tcBorders>
          </w:tcPr>
          <w:p w14:paraId="050AA27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406AE82" w14:textId="77777777" w:rsidR="002C274D" w:rsidRPr="002C274D" w:rsidRDefault="002C274D" w:rsidP="002C274D">
            <w:pPr>
              <w:autoSpaceDE w:val="0"/>
              <w:autoSpaceDN w:val="0"/>
              <w:rPr>
                <w:noProof w:val="0"/>
                <w:lang w:val="en-US" w:eastAsia="ru-RU"/>
              </w:rPr>
            </w:pPr>
          </w:p>
        </w:tc>
      </w:tr>
      <w:tr w:rsidR="002C274D" w:rsidRPr="002C274D" w14:paraId="3AF40BB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AE2F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B1197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5429033</w:t>
            </w:r>
          </w:p>
        </w:tc>
        <w:tc>
          <w:tcPr>
            <w:tcW w:w="3402" w:type="dxa"/>
            <w:gridSpan w:val="2"/>
            <w:tcBorders>
              <w:top w:val="nil"/>
              <w:bottom w:val="single" w:sz="2" w:space="0" w:color="auto"/>
            </w:tcBorders>
          </w:tcPr>
          <w:p w14:paraId="472B6D0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Vaselina</w:t>
            </w:r>
            <w:proofErr w:type="spellEnd"/>
            <w:r w:rsidRPr="002C274D">
              <w:rPr>
                <w:noProof w:val="0"/>
                <w:lang w:val="en-US" w:eastAsia="ru-RU"/>
              </w:rPr>
              <w:t xml:space="preserve"> </w:t>
            </w:r>
            <w:proofErr w:type="spellStart"/>
            <w:r w:rsidRPr="002C274D">
              <w:rPr>
                <w:noProof w:val="0"/>
                <w:lang w:val="en-US" w:eastAsia="ru-RU"/>
              </w:rPr>
              <w:t>tehnica</w:t>
            </w:r>
            <w:proofErr w:type="spellEnd"/>
          </w:p>
        </w:tc>
        <w:tc>
          <w:tcPr>
            <w:tcW w:w="1134" w:type="dxa"/>
            <w:tcBorders>
              <w:top w:val="nil"/>
              <w:bottom w:val="single" w:sz="2" w:space="0" w:color="auto"/>
            </w:tcBorders>
          </w:tcPr>
          <w:p w14:paraId="6802B494"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AD68874" w14:textId="77777777" w:rsidR="002C274D" w:rsidRPr="002C274D" w:rsidRDefault="002C274D" w:rsidP="002C274D">
            <w:pPr>
              <w:autoSpaceDE w:val="0"/>
              <w:autoSpaceDN w:val="0"/>
              <w:rPr>
                <w:noProof w:val="0"/>
                <w:lang w:val="en-US" w:eastAsia="ru-RU"/>
              </w:rPr>
            </w:pPr>
            <w:r w:rsidRPr="002C274D">
              <w:rPr>
                <w:noProof w:val="0"/>
                <w:lang w:val="en-US" w:eastAsia="ru-RU"/>
              </w:rPr>
              <w:t>0,0090</w:t>
            </w:r>
          </w:p>
        </w:tc>
        <w:tc>
          <w:tcPr>
            <w:tcW w:w="1417" w:type="dxa"/>
            <w:tcBorders>
              <w:top w:val="nil"/>
              <w:bottom w:val="single" w:sz="2" w:space="0" w:color="auto"/>
            </w:tcBorders>
          </w:tcPr>
          <w:p w14:paraId="233D993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D2AB87B" w14:textId="77777777" w:rsidR="002C274D" w:rsidRPr="002C274D" w:rsidRDefault="002C274D" w:rsidP="002C274D">
            <w:pPr>
              <w:autoSpaceDE w:val="0"/>
              <w:autoSpaceDN w:val="0"/>
              <w:rPr>
                <w:noProof w:val="0"/>
                <w:lang w:val="en-US" w:eastAsia="ru-RU"/>
              </w:rPr>
            </w:pPr>
          </w:p>
        </w:tc>
      </w:tr>
      <w:tr w:rsidR="002C274D" w:rsidRPr="002C274D" w14:paraId="1DFA6BA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16A4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08067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5440089</w:t>
            </w:r>
          </w:p>
        </w:tc>
        <w:tc>
          <w:tcPr>
            <w:tcW w:w="3402" w:type="dxa"/>
            <w:gridSpan w:val="2"/>
            <w:tcBorders>
              <w:top w:val="nil"/>
              <w:bottom w:val="single" w:sz="2" w:space="0" w:color="auto"/>
            </w:tcBorders>
          </w:tcPr>
          <w:p w14:paraId="37ED75D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adeziva</w:t>
            </w:r>
            <w:proofErr w:type="spellEnd"/>
            <w:r w:rsidRPr="002C274D">
              <w:rPr>
                <w:noProof w:val="0"/>
                <w:lang w:val="en-US" w:eastAsia="ru-RU"/>
              </w:rPr>
              <w:t xml:space="preserve"> </w:t>
            </w:r>
            <w:proofErr w:type="spellStart"/>
            <w:r w:rsidRPr="002C274D">
              <w:rPr>
                <w:noProof w:val="0"/>
                <w:lang w:val="en-US" w:eastAsia="ru-RU"/>
              </w:rPr>
              <w:t>izolatoare</w:t>
            </w:r>
            <w:proofErr w:type="spellEnd"/>
            <w:r w:rsidRPr="002C274D">
              <w:rPr>
                <w:noProof w:val="0"/>
                <w:lang w:val="en-US" w:eastAsia="ru-RU"/>
              </w:rPr>
              <w:t xml:space="preserve"> pe compound </w:t>
            </w:r>
            <w:proofErr w:type="spellStart"/>
            <w:r w:rsidRPr="002C274D">
              <w:rPr>
                <w:noProof w:val="0"/>
                <w:lang w:val="en-US" w:eastAsia="ru-RU"/>
              </w:rPr>
              <w:t>policasin</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"ЛСЭПЛ", </w:t>
            </w:r>
            <w:proofErr w:type="spellStart"/>
            <w:r w:rsidRPr="002C274D">
              <w:rPr>
                <w:noProof w:val="0"/>
                <w:lang w:val="en-US" w:eastAsia="ru-RU"/>
              </w:rPr>
              <w:t>latime</w:t>
            </w:r>
            <w:proofErr w:type="spellEnd"/>
            <w:r w:rsidRPr="002C274D">
              <w:rPr>
                <w:noProof w:val="0"/>
                <w:lang w:val="en-US" w:eastAsia="ru-RU"/>
              </w:rPr>
              <w:t xml:space="preserve"> 20-30 mm, </w:t>
            </w:r>
            <w:proofErr w:type="spellStart"/>
            <w:r w:rsidRPr="002C274D">
              <w:rPr>
                <w:noProof w:val="0"/>
                <w:lang w:val="en-US" w:eastAsia="ru-RU"/>
              </w:rPr>
              <w:t>grosime</w:t>
            </w:r>
            <w:proofErr w:type="spellEnd"/>
            <w:r w:rsidRPr="002C274D">
              <w:rPr>
                <w:noProof w:val="0"/>
                <w:lang w:val="en-US" w:eastAsia="ru-RU"/>
              </w:rPr>
              <w:t xml:space="preserve"> de la 0,14 pina la 0,19 mm </w:t>
            </w:r>
            <w:proofErr w:type="spellStart"/>
            <w:r w:rsidRPr="002C274D">
              <w:rPr>
                <w:noProof w:val="0"/>
                <w:lang w:val="en-US" w:eastAsia="ru-RU"/>
              </w:rPr>
              <w:t>inclusiv</w:t>
            </w:r>
            <w:proofErr w:type="spellEnd"/>
            <w:r w:rsidRPr="002C274D">
              <w:rPr>
                <w:noProof w:val="0"/>
                <w:lang w:val="en-US" w:eastAsia="ru-RU"/>
              </w:rPr>
              <w:t xml:space="preserve"> </w:t>
            </w:r>
          </w:p>
        </w:tc>
        <w:tc>
          <w:tcPr>
            <w:tcW w:w="1134" w:type="dxa"/>
            <w:tcBorders>
              <w:top w:val="nil"/>
              <w:bottom w:val="single" w:sz="2" w:space="0" w:color="auto"/>
            </w:tcBorders>
          </w:tcPr>
          <w:p w14:paraId="2BCEE5AB"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B4D90D0" w14:textId="77777777" w:rsidR="002C274D" w:rsidRPr="002C274D" w:rsidRDefault="002C274D" w:rsidP="002C274D">
            <w:pPr>
              <w:autoSpaceDE w:val="0"/>
              <w:autoSpaceDN w:val="0"/>
              <w:rPr>
                <w:noProof w:val="0"/>
                <w:lang w:val="en-US" w:eastAsia="ru-RU"/>
              </w:rPr>
            </w:pPr>
            <w:r w:rsidRPr="002C274D">
              <w:rPr>
                <w:noProof w:val="0"/>
                <w:lang w:val="en-US" w:eastAsia="ru-RU"/>
              </w:rPr>
              <w:t>0,0420</w:t>
            </w:r>
          </w:p>
        </w:tc>
        <w:tc>
          <w:tcPr>
            <w:tcW w:w="1417" w:type="dxa"/>
            <w:tcBorders>
              <w:top w:val="nil"/>
              <w:bottom w:val="single" w:sz="2" w:space="0" w:color="auto"/>
            </w:tcBorders>
          </w:tcPr>
          <w:p w14:paraId="29B93E2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2930A2E" w14:textId="77777777" w:rsidR="002C274D" w:rsidRPr="002C274D" w:rsidRDefault="002C274D" w:rsidP="002C274D">
            <w:pPr>
              <w:autoSpaceDE w:val="0"/>
              <w:autoSpaceDN w:val="0"/>
              <w:rPr>
                <w:noProof w:val="0"/>
                <w:lang w:val="en-US" w:eastAsia="ru-RU"/>
              </w:rPr>
            </w:pPr>
          </w:p>
        </w:tc>
      </w:tr>
      <w:tr w:rsidR="002C274D" w:rsidRPr="002C274D" w14:paraId="43B24F2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03FC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39AAC6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1FD4A45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BB25F6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50391B1" w14:textId="77777777" w:rsidR="002C274D" w:rsidRPr="002C274D" w:rsidRDefault="002C274D" w:rsidP="002C274D">
            <w:pPr>
              <w:autoSpaceDE w:val="0"/>
              <w:autoSpaceDN w:val="0"/>
              <w:rPr>
                <w:noProof w:val="0"/>
                <w:lang w:val="en-US" w:eastAsia="ru-RU"/>
              </w:rPr>
            </w:pPr>
            <w:r w:rsidRPr="002C274D">
              <w:rPr>
                <w:noProof w:val="0"/>
                <w:lang w:val="en-US" w:eastAsia="ru-RU"/>
              </w:rPr>
              <w:t>0,0060</w:t>
            </w:r>
          </w:p>
        </w:tc>
        <w:tc>
          <w:tcPr>
            <w:tcW w:w="1417" w:type="dxa"/>
            <w:tcBorders>
              <w:top w:val="nil"/>
              <w:bottom w:val="single" w:sz="2" w:space="0" w:color="auto"/>
            </w:tcBorders>
          </w:tcPr>
          <w:p w14:paraId="34F91CE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3D59497" w14:textId="77777777" w:rsidR="002C274D" w:rsidRPr="002C274D" w:rsidRDefault="002C274D" w:rsidP="002C274D">
            <w:pPr>
              <w:autoSpaceDE w:val="0"/>
              <w:autoSpaceDN w:val="0"/>
              <w:rPr>
                <w:noProof w:val="0"/>
                <w:lang w:val="en-US" w:eastAsia="ru-RU"/>
              </w:rPr>
            </w:pPr>
          </w:p>
        </w:tc>
      </w:tr>
      <w:tr w:rsidR="002C274D" w:rsidRPr="002C274D" w14:paraId="2FC4BDC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467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A62309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43EE71A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2D8C3133"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6483735" w14:textId="77777777" w:rsidR="002C274D" w:rsidRPr="002C274D" w:rsidRDefault="002C274D" w:rsidP="002C274D">
            <w:pPr>
              <w:autoSpaceDE w:val="0"/>
              <w:autoSpaceDN w:val="0"/>
              <w:rPr>
                <w:noProof w:val="0"/>
                <w:lang w:val="en-US" w:eastAsia="ru-RU"/>
              </w:rPr>
            </w:pPr>
            <w:r w:rsidRPr="002C274D">
              <w:rPr>
                <w:noProof w:val="0"/>
                <w:lang w:val="en-US" w:eastAsia="ru-RU"/>
              </w:rPr>
              <w:t>0,1300</w:t>
            </w:r>
          </w:p>
        </w:tc>
        <w:tc>
          <w:tcPr>
            <w:tcW w:w="1417" w:type="dxa"/>
            <w:tcBorders>
              <w:top w:val="nil"/>
              <w:bottom w:val="single" w:sz="2" w:space="0" w:color="auto"/>
            </w:tcBorders>
          </w:tcPr>
          <w:p w14:paraId="4B7AE99C"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560DB2A" w14:textId="77777777" w:rsidR="002C274D" w:rsidRPr="002C274D" w:rsidRDefault="002C274D" w:rsidP="002C274D">
            <w:pPr>
              <w:autoSpaceDE w:val="0"/>
              <w:autoSpaceDN w:val="0"/>
              <w:rPr>
                <w:noProof w:val="0"/>
                <w:lang w:val="en-US" w:eastAsia="ru-RU"/>
              </w:rPr>
            </w:pPr>
          </w:p>
        </w:tc>
      </w:tr>
      <w:tr w:rsidR="002C274D" w:rsidRPr="002C274D" w14:paraId="65493BB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0C41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5EC56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330206</w:t>
            </w:r>
          </w:p>
        </w:tc>
        <w:tc>
          <w:tcPr>
            <w:tcW w:w="3402" w:type="dxa"/>
            <w:gridSpan w:val="2"/>
            <w:tcBorders>
              <w:top w:val="nil"/>
              <w:bottom w:val="single" w:sz="2" w:space="0" w:color="auto"/>
            </w:tcBorders>
          </w:tcPr>
          <w:p w14:paraId="37C7B23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Masini de </w:t>
            </w:r>
            <w:proofErr w:type="spellStart"/>
            <w:r w:rsidRPr="002C274D">
              <w:rPr>
                <w:noProof w:val="0"/>
                <w:lang w:val="en-US" w:eastAsia="ru-RU"/>
              </w:rPr>
              <w:t>gaurit</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030DECC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841A2F3" w14:textId="77777777" w:rsidR="002C274D" w:rsidRPr="002C274D" w:rsidRDefault="002C274D" w:rsidP="002C274D">
            <w:pPr>
              <w:autoSpaceDE w:val="0"/>
              <w:autoSpaceDN w:val="0"/>
              <w:rPr>
                <w:noProof w:val="0"/>
                <w:lang w:val="en-US" w:eastAsia="ru-RU"/>
              </w:rPr>
            </w:pPr>
            <w:r w:rsidRPr="002C274D">
              <w:rPr>
                <w:noProof w:val="0"/>
                <w:lang w:val="en-US" w:eastAsia="ru-RU"/>
              </w:rPr>
              <w:t>0,0400</w:t>
            </w:r>
          </w:p>
        </w:tc>
        <w:tc>
          <w:tcPr>
            <w:tcW w:w="1417" w:type="dxa"/>
            <w:tcBorders>
              <w:top w:val="nil"/>
              <w:bottom w:val="single" w:sz="2" w:space="0" w:color="auto"/>
            </w:tcBorders>
          </w:tcPr>
          <w:p w14:paraId="19152C8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C5934BE" w14:textId="77777777" w:rsidR="002C274D" w:rsidRPr="002C274D" w:rsidRDefault="002C274D" w:rsidP="002C274D">
            <w:pPr>
              <w:autoSpaceDE w:val="0"/>
              <w:autoSpaceDN w:val="0"/>
              <w:rPr>
                <w:noProof w:val="0"/>
                <w:lang w:val="en-US" w:eastAsia="ru-RU"/>
              </w:rPr>
            </w:pPr>
          </w:p>
        </w:tc>
      </w:tr>
      <w:tr w:rsidR="002C274D" w:rsidRPr="002C274D" w14:paraId="5B12802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5658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995AC4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350451</w:t>
            </w:r>
          </w:p>
        </w:tc>
        <w:tc>
          <w:tcPr>
            <w:tcW w:w="3402" w:type="dxa"/>
            <w:gridSpan w:val="2"/>
            <w:tcBorders>
              <w:top w:val="nil"/>
              <w:bottom w:val="single" w:sz="2" w:space="0" w:color="auto"/>
            </w:tcBorders>
          </w:tcPr>
          <w:p w14:paraId="6DFF531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Prese </w:t>
            </w:r>
            <w:proofErr w:type="spellStart"/>
            <w:r w:rsidRPr="002C274D">
              <w:rPr>
                <w:noProof w:val="0"/>
                <w:lang w:val="en-US" w:eastAsia="ru-RU"/>
              </w:rPr>
              <w:t>hidraulice</w:t>
            </w:r>
            <w:proofErr w:type="spellEnd"/>
            <w:r w:rsidRPr="002C274D">
              <w:rPr>
                <w:noProof w:val="0"/>
                <w:lang w:val="en-US" w:eastAsia="ru-RU"/>
              </w:rPr>
              <w:t xml:space="preserve"> cu </w:t>
            </w:r>
            <w:proofErr w:type="spellStart"/>
            <w:r w:rsidRPr="002C274D">
              <w:rPr>
                <w:noProof w:val="0"/>
                <w:lang w:val="en-US" w:eastAsia="ru-RU"/>
              </w:rPr>
              <w:t>dispozitiv</w:t>
            </w:r>
            <w:proofErr w:type="spellEnd"/>
            <w:r w:rsidRPr="002C274D">
              <w:rPr>
                <w:noProof w:val="0"/>
                <w:lang w:val="en-US" w:eastAsia="ru-RU"/>
              </w:rPr>
              <w:t xml:space="preserve"> de </w:t>
            </w:r>
            <w:proofErr w:type="spellStart"/>
            <w:r w:rsidRPr="002C274D">
              <w:rPr>
                <w:noProof w:val="0"/>
                <w:lang w:val="en-US" w:eastAsia="ru-RU"/>
              </w:rPr>
              <w:t>actionare</w:t>
            </w:r>
            <w:proofErr w:type="spellEnd"/>
            <w:r w:rsidRPr="002C274D">
              <w:rPr>
                <w:noProof w:val="0"/>
                <w:lang w:val="en-US" w:eastAsia="ru-RU"/>
              </w:rPr>
              <w:t xml:space="preserve"> </w:t>
            </w:r>
            <w:proofErr w:type="spellStart"/>
            <w:r w:rsidRPr="002C274D">
              <w:rPr>
                <w:noProof w:val="0"/>
                <w:lang w:val="en-US" w:eastAsia="ru-RU"/>
              </w:rPr>
              <w:t>electrica</w:t>
            </w:r>
            <w:proofErr w:type="spellEnd"/>
            <w:r w:rsidRPr="002C274D">
              <w:rPr>
                <w:noProof w:val="0"/>
                <w:lang w:val="en-US" w:eastAsia="ru-RU"/>
              </w:rPr>
              <w:t xml:space="preserve"> </w:t>
            </w:r>
          </w:p>
        </w:tc>
        <w:tc>
          <w:tcPr>
            <w:tcW w:w="1134" w:type="dxa"/>
            <w:tcBorders>
              <w:top w:val="nil"/>
              <w:bottom w:val="single" w:sz="2" w:space="0" w:color="auto"/>
            </w:tcBorders>
          </w:tcPr>
          <w:p w14:paraId="7723B31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F9B0886" w14:textId="77777777" w:rsidR="002C274D" w:rsidRPr="002C274D" w:rsidRDefault="002C274D" w:rsidP="002C274D">
            <w:pPr>
              <w:autoSpaceDE w:val="0"/>
              <w:autoSpaceDN w:val="0"/>
              <w:rPr>
                <w:noProof w:val="0"/>
                <w:lang w:val="en-US" w:eastAsia="ru-RU"/>
              </w:rPr>
            </w:pPr>
            <w:r w:rsidRPr="002C274D">
              <w:rPr>
                <w:noProof w:val="0"/>
                <w:lang w:val="en-US" w:eastAsia="ru-RU"/>
              </w:rPr>
              <w:t>0,2300</w:t>
            </w:r>
          </w:p>
        </w:tc>
        <w:tc>
          <w:tcPr>
            <w:tcW w:w="1417" w:type="dxa"/>
            <w:tcBorders>
              <w:top w:val="nil"/>
              <w:bottom w:val="single" w:sz="2" w:space="0" w:color="auto"/>
            </w:tcBorders>
          </w:tcPr>
          <w:p w14:paraId="69A2BDF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235DA869" w14:textId="77777777" w:rsidR="002C274D" w:rsidRPr="002C274D" w:rsidRDefault="002C274D" w:rsidP="002C274D">
            <w:pPr>
              <w:autoSpaceDE w:val="0"/>
              <w:autoSpaceDN w:val="0"/>
              <w:rPr>
                <w:noProof w:val="0"/>
                <w:lang w:val="en-US" w:eastAsia="ru-RU"/>
              </w:rPr>
            </w:pPr>
          </w:p>
        </w:tc>
      </w:tr>
      <w:tr w:rsidR="002C274D" w:rsidRPr="002C274D" w14:paraId="494296A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CB91B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A1033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0F0680E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078BB88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6328C4D" w14:textId="77777777" w:rsidR="002C274D" w:rsidRPr="002C274D" w:rsidRDefault="002C274D" w:rsidP="002C274D">
            <w:pPr>
              <w:autoSpaceDE w:val="0"/>
              <w:autoSpaceDN w:val="0"/>
              <w:rPr>
                <w:noProof w:val="0"/>
                <w:lang w:val="en-US" w:eastAsia="ru-RU"/>
              </w:rPr>
            </w:pPr>
            <w:r w:rsidRPr="002C274D">
              <w:rPr>
                <w:noProof w:val="0"/>
                <w:lang w:val="en-US" w:eastAsia="ru-RU"/>
              </w:rPr>
              <w:t>0,0060</w:t>
            </w:r>
          </w:p>
        </w:tc>
        <w:tc>
          <w:tcPr>
            <w:tcW w:w="1417" w:type="dxa"/>
            <w:tcBorders>
              <w:top w:val="nil"/>
              <w:bottom w:val="single" w:sz="2" w:space="0" w:color="auto"/>
            </w:tcBorders>
          </w:tcPr>
          <w:p w14:paraId="2C3D327A"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2C63741" w14:textId="77777777" w:rsidR="002C274D" w:rsidRPr="002C274D" w:rsidRDefault="002C274D" w:rsidP="002C274D">
            <w:pPr>
              <w:autoSpaceDE w:val="0"/>
              <w:autoSpaceDN w:val="0"/>
              <w:rPr>
                <w:noProof w:val="0"/>
                <w:lang w:val="en-US" w:eastAsia="ru-RU"/>
              </w:rPr>
            </w:pPr>
          </w:p>
        </w:tc>
      </w:tr>
      <w:tr w:rsidR="002C274D" w:rsidRPr="002C274D" w14:paraId="7721040E" w14:textId="77777777" w:rsidTr="005945B0">
        <w:trPr>
          <w:trHeight w:val="340"/>
        </w:trPr>
        <w:tc>
          <w:tcPr>
            <w:tcW w:w="709" w:type="dxa"/>
            <w:tcBorders>
              <w:top w:val="nil"/>
              <w:left w:val="single" w:sz="6" w:space="0" w:color="auto"/>
              <w:bottom w:val="nil"/>
              <w:right w:val="nil"/>
            </w:tcBorders>
          </w:tcPr>
          <w:p w14:paraId="1A9A369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92C57D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532433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449A81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8C15D2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D1F9E3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105D09E" w14:textId="77777777" w:rsidR="002C274D" w:rsidRPr="002C274D" w:rsidRDefault="002C274D" w:rsidP="002C274D">
            <w:pPr>
              <w:autoSpaceDE w:val="0"/>
              <w:autoSpaceDN w:val="0"/>
              <w:rPr>
                <w:noProof w:val="0"/>
                <w:lang w:val="en-US" w:eastAsia="ru-RU"/>
              </w:rPr>
            </w:pPr>
          </w:p>
        </w:tc>
      </w:tr>
      <w:tr w:rsidR="002C274D" w:rsidRPr="002C274D" w14:paraId="7B192DE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571F0" w14:textId="77777777" w:rsidR="002C274D" w:rsidRPr="002C274D" w:rsidRDefault="002C274D" w:rsidP="002C274D">
            <w:pPr>
              <w:autoSpaceDE w:val="0"/>
              <w:autoSpaceDN w:val="0"/>
              <w:rPr>
                <w:noProof w:val="0"/>
                <w:lang w:val="en-US" w:eastAsia="ru-RU"/>
              </w:rPr>
            </w:pPr>
            <w:r w:rsidRPr="002C274D">
              <w:rPr>
                <w:noProof w:val="0"/>
                <w:lang w:val="en-US" w:eastAsia="ru-RU"/>
              </w:rPr>
              <w:t>70</w:t>
            </w:r>
          </w:p>
        </w:tc>
        <w:tc>
          <w:tcPr>
            <w:tcW w:w="1276" w:type="dxa"/>
            <w:gridSpan w:val="2"/>
            <w:tcBorders>
              <w:top w:val="single" w:sz="4" w:space="0" w:color="auto"/>
              <w:bottom w:val="single" w:sz="4" w:space="0" w:color="auto"/>
            </w:tcBorders>
          </w:tcPr>
          <w:p w14:paraId="0E10F0E9" w14:textId="77777777" w:rsidR="002C274D" w:rsidRPr="002C274D" w:rsidRDefault="002C274D" w:rsidP="002C274D">
            <w:pPr>
              <w:autoSpaceDE w:val="0"/>
              <w:autoSpaceDN w:val="0"/>
              <w:rPr>
                <w:noProof w:val="0"/>
                <w:lang w:val="en-US" w:eastAsia="ru-RU"/>
              </w:rPr>
            </w:pPr>
            <w:r w:rsidRPr="002C274D">
              <w:rPr>
                <w:noProof w:val="0"/>
                <w:lang w:val="en-US" w:eastAsia="ru-RU"/>
              </w:rPr>
              <w:t>08-02-409-2</w:t>
            </w:r>
          </w:p>
          <w:p w14:paraId="3AF6E3A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C8747D2"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din </w:t>
            </w:r>
            <w:proofErr w:type="spellStart"/>
            <w:r w:rsidRPr="002C274D">
              <w:rPr>
                <w:noProof w:val="0"/>
                <w:lang w:val="en-US" w:eastAsia="ru-RU"/>
              </w:rPr>
              <w:t>vinilplast</w:t>
            </w:r>
            <w:proofErr w:type="spellEnd"/>
            <w:r w:rsidRPr="002C274D">
              <w:rPr>
                <w:noProof w:val="0"/>
                <w:lang w:val="en-US" w:eastAsia="ru-RU"/>
              </w:rPr>
              <w:t xml:space="preserve"> pe </w:t>
            </w:r>
            <w:proofErr w:type="spellStart"/>
            <w:r w:rsidRPr="002C274D">
              <w:rPr>
                <w:noProof w:val="0"/>
                <w:lang w:val="en-US" w:eastAsia="ru-RU"/>
              </w:rPr>
              <w:t>contructii</w:t>
            </w:r>
            <w:proofErr w:type="spellEnd"/>
            <w:r w:rsidRPr="002C274D">
              <w:rPr>
                <w:noProof w:val="0"/>
                <w:lang w:val="en-US" w:eastAsia="ru-RU"/>
              </w:rPr>
              <w:t xml:space="preserve"> </w:t>
            </w:r>
            <w:proofErr w:type="spellStart"/>
            <w:r w:rsidRPr="002C274D">
              <w:rPr>
                <w:noProof w:val="0"/>
                <w:lang w:val="en-US" w:eastAsia="ru-RU"/>
              </w:rPr>
              <w:t>instalate</w:t>
            </w:r>
            <w:proofErr w:type="spellEnd"/>
            <w:r w:rsidRPr="002C274D">
              <w:rPr>
                <w:noProof w:val="0"/>
                <w:lang w:val="en-US" w:eastAsia="ru-RU"/>
              </w:rPr>
              <w:t xml:space="preserve">, pe </w:t>
            </w:r>
            <w:proofErr w:type="spellStart"/>
            <w:r w:rsidRPr="002C274D">
              <w:rPr>
                <w:noProof w:val="0"/>
                <w:lang w:val="en-US" w:eastAsia="ru-RU"/>
              </w:rPr>
              <w:t>pereti</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coloane</w:t>
            </w:r>
            <w:proofErr w:type="spellEnd"/>
            <w:r w:rsidRPr="002C274D">
              <w:rPr>
                <w:noProof w:val="0"/>
                <w:lang w:val="en-US" w:eastAsia="ru-RU"/>
              </w:rPr>
              <w:t xml:space="preserve">, </w:t>
            </w:r>
            <w:proofErr w:type="spellStart"/>
            <w:r w:rsidRPr="002C274D">
              <w:rPr>
                <w:noProof w:val="0"/>
                <w:lang w:val="en-US" w:eastAsia="ru-RU"/>
              </w:rPr>
              <w:t>fixare</w:t>
            </w:r>
            <w:proofErr w:type="spellEnd"/>
            <w:r w:rsidRPr="002C274D">
              <w:rPr>
                <w:noProof w:val="0"/>
                <w:lang w:val="en-US" w:eastAsia="ru-RU"/>
              </w:rPr>
              <w:t xml:space="preserve"> cu </w:t>
            </w:r>
            <w:proofErr w:type="spellStart"/>
            <w:r w:rsidRPr="002C274D">
              <w:rPr>
                <w:noProof w:val="0"/>
                <w:lang w:val="en-US" w:eastAsia="ru-RU"/>
              </w:rPr>
              <w:t>scoabe</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pina la 50 mm</w:t>
            </w:r>
            <w:r w:rsidRPr="002C274D">
              <w:rPr>
                <w:rFonts w:ascii="Times New Roman CYR" w:hAnsi="Times New Roman CYR" w:cs="Times New Roman CYR"/>
                <w:noProof w:val="0"/>
                <w:sz w:val="16"/>
                <w:szCs w:val="16"/>
                <w:lang w:val="en-US" w:eastAsia="ru-RU"/>
              </w:rPr>
              <w:t xml:space="preserve"> </w:t>
            </w:r>
          </w:p>
          <w:p w14:paraId="5CDAFCD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8226466"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3A7281E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0,0400</w:t>
            </w:r>
          </w:p>
          <w:p w14:paraId="55EE8DD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BC4C59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6DD83E2" w14:textId="77777777" w:rsidR="002C274D" w:rsidRPr="002C274D" w:rsidRDefault="002C274D" w:rsidP="002C274D">
            <w:pPr>
              <w:autoSpaceDE w:val="0"/>
              <w:autoSpaceDN w:val="0"/>
              <w:jc w:val="center"/>
              <w:rPr>
                <w:noProof w:val="0"/>
                <w:lang w:val="en-US" w:eastAsia="ru-RU"/>
              </w:rPr>
            </w:pPr>
          </w:p>
        </w:tc>
      </w:tr>
      <w:tr w:rsidR="002C274D" w:rsidRPr="002C274D" w14:paraId="5766A54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029E4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F7E0B6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3187C4C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4094209E"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DB41495" w14:textId="77777777" w:rsidR="002C274D" w:rsidRPr="002C274D" w:rsidRDefault="002C274D" w:rsidP="002C274D">
            <w:pPr>
              <w:autoSpaceDE w:val="0"/>
              <w:autoSpaceDN w:val="0"/>
              <w:rPr>
                <w:noProof w:val="0"/>
                <w:lang w:val="en-US" w:eastAsia="ru-RU"/>
              </w:rPr>
            </w:pPr>
            <w:r w:rsidRPr="002C274D">
              <w:rPr>
                <w:noProof w:val="0"/>
                <w:lang w:val="en-US" w:eastAsia="ru-RU"/>
              </w:rPr>
              <w:t>1,3760</w:t>
            </w:r>
          </w:p>
        </w:tc>
        <w:tc>
          <w:tcPr>
            <w:tcW w:w="1417" w:type="dxa"/>
            <w:tcBorders>
              <w:top w:val="nil"/>
              <w:bottom w:val="single" w:sz="2" w:space="0" w:color="auto"/>
            </w:tcBorders>
          </w:tcPr>
          <w:p w14:paraId="5086610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E4565FE" w14:textId="77777777" w:rsidR="002C274D" w:rsidRPr="002C274D" w:rsidRDefault="002C274D" w:rsidP="002C274D">
            <w:pPr>
              <w:autoSpaceDE w:val="0"/>
              <w:autoSpaceDN w:val="0"/>
              <w:rPr>
                <w:noProof w:val="0"/>
                <w:lang w:val="en-US" w:eastAsia="ru-RU"/>
              </w:rPr>
            </w:pPr>
          </w:p>
        </w:tc>
      </w:tr>
      <w:tr w:rsidR="002C274D" w:rsidRPr="002C274D" w14:paraId="366EB1F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E0679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6F400C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29CE86B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7314068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24C6620" w14:textId="77777777" w:rsidR="002C274D" w:rsidRPr="002C274D" w:rsidRDefault="002C274D" w:rsidP="002C274D">
            <w:pPr>
              <w:autoSpaceDE w:val="0"/>
              <w:autoSpaceDN w:val="0"/>
              <w:rPr>
                <w:noProof w:val="0"/>
                <w:lang w:val="en-US" w:eastAsia="ru-RU"/>
              </w:rPr>
            </w:pPr>
            <w:r w:rsidRPr="002C274D">
              <w:rPr>
                <w:noProof w:val="0"/>
                <w:lang w:val="en-US" w:eastAsia="ru-RU"/>
              </w:rPr>
              <w:t>0,5360</w:t>
            </w:r>
          </w:p>
        </w:tc>
        <w:tc>
          <w:tcPr>
            <w:tcW w:w="1417" w:type="dxa"/>
            <w:tcBorders>
              <w:top w:val="nil"/>
              <w:bottom w:val="single" w:sz="2" w:space="0" w:color="auto"/>
            </w:tcBorders>
          </w:tcPr>
          <w:p w14:paraId="27F6D3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3127711" w14:textId="77777777" w:rsidR="002C274D" w:rsidRPr="002C274D" w:rsidRDefault="002C274D" w:rsidP="002C274D">
            <w:pPr>
              <w:autoSpaceDE w:val="0"/>
              <w:autoSpaceDN w:val="0"/>
              <w:rPr>
                <w:noProof w:val="0"/>
                <w:lang w:val="en-US" w:eastAsia="ru-RU"/>
              </w:rPr>
            </w:pPr>
          </w:p>
        </w:tc>
      </w:tr>
      <w:tr w:rsidR="002C274D" w:rsidRPr="002C274D" w14:paraId="79E0463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AD8AE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FB6684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331451</w:t>
            </w:r>
          </w:p>
        </w:tc>
        <w:tc>
          <w:tcPr>
            <w:tcW w:w="3402" w:type="dxa"/>
            <w:gridSpan w:val="2"/>
            <w:tcBorders>
              <w:top w:val="nil"/>
              <w:bottom w:val="single" w:sz="2" w:space="0" w:color="auto"/>
            </w:tcBorders>
          </w:tcPr>
          <w:p w14:paraId="23CC4E8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Perforatoare</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6FEC805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F050690" w14:textId="77777777" w:rsidR="002C274D" w:rsidRPr="002C274D" w:rsidRDefault="002C274D" w:rsidP="002C274D">
            <w:pPr>
              <w:autoSpaceDE w:val="0"/>
              <w:autoSpaceDN w:val="0"/>
              <w:rPr>
                <w:noProof w:val="0"/>
                <w:lang w:val="en-US" w:eastAsia="ru-RU"/>
              </w:rPr>
            </w:pPr>
            <w:r w:rsidRPr="002C274D">
              <w:rPr>
                <w:noProof w:val="0"/>
                <w:lang w:val="en-US" w:eastAsia="ru-RU"/>
              </w:rPr>
              <w:t>0,2784</w:t>
            </w:r>
          </w:p>
        </w:tc>
        <w:tc>
          <w:tcPr>
            <w:tcW w:w="1417" w:type="dxa"/>
            <w:tcBorders>
              <w:top w:val="nil"/>
              <w:bottom w:val="single" w:sz="2" w:space="0" w:color="auto"/>
            </w:tcBorders>
          </w:tcPr>
          <w:p w14:paraId="5ED9A48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E8A475B" w14:textId="77777777" w:rsidR="002C274D" w:rsidRPr="002C274D" w:rsidRDefault="002C274D" w:rsidP="002C274D">
            <w:pPr>
              <w:autoSpaceDE w:val="0"/>
              <w:autoSpaceDN w:val="0"/>
              <w:rPr>
                <w:noProof w:val="0"/>
                <w:lang w:val="en-US" w:eastAsia="ru-RU"/>
              </w:rPr>
            </w:pPr>
          </w:p>
        </w:tc>
      </w:tr>
      <w:tr w:rsidR="002C274D" w:rsidRPr="002C274D" w14:paraId="11BF2C6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3D71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48EB4D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31BD6EA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4B4A095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255ACFD" w14:textId="77777777" w:rsidR="002C274D" w:rsidRPr="002C274D" w:rsidRDefault="002C274D" w:rsidP="002C274D">
            <w:pPr>
              <w:autoSpaceDE w:val="0"/>
              <w:autoSpaceDN w:val="0"/>
              <w:rPr>
                <w:noProof w:val="0"/>
                <w:lang w:val="en-US" w:eastAsia="ru-RU"/>
              </w:rPr>
            </w:pPr>
            <w:r w:rsidRPr="002C274D">
              <w:rPr>
                <w:noProof w:val="0"/>
                <w:lang w:val="en-US" w:eastAsia="ru-RU"/>
              </w:rPr>
              <w:t>0,0132</w:t>
            </w:r>
          </w:p>
        </w:tc>
        <w:tc>
          <w:tcPr>
            <w:tcW w:w="1417" w:type="dxa"/>
            <w:tcBorders>
              <w:top w:val="nil"/>
              <w:bottom w:val="single" w:sz="2" w:space="0" w:color="auto"/>
            </w:tcBorders>
          </w:tcPr>
          <w:p w14:paraId="5BDA6A4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52D310A" w14:textId="77777777" w:rsidR="002C274D" w:rsidRPr="002C274D" w:rsidRDefault="002C274D" w:rsidP="002C274D">
            <w:pPr>
              <w:autoSpaceDE w:val="0"/>
              <w:autoSpaceDN w:val="0"/>
              <w:rPr>
                <w:noProof w:val="0"/>
                <w:lang w:val="en-US" w:eastAsia="ru-RU"/>
              </w:rPr>
            </w:pPr>
          </w:p>
        </w:tc>
      </w:tr>
      <w:tr w:rsidR="002C274D" w:rsidRPr="002C274D" w14:paraId="63A78A03" w14:textId="77777777" w:rsidTr="005945B0">
        <w:trPr>
          <w:trHeight w:val="340"/>
        </w:trPr>
        <w:tc>
          <w:tcPr>
            <w:tcW w:w="709" w:type="dxa"/>
            <w:tcBorders>
              <w:top w:val="nil"/>
              <w:left w:val="single" w:sz="6" w:space="0" w:color="auto"/>
              <w:bottom w:val="nil"/>
              <w:right w:val="nil"/>
            </w:tcBorders>
          </w:tcPr>
          <w:p w14:paraId="6E16D76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D52C43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B3F43FB"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51FDCB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262F49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94DB01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469A33A" w14:textId="77777777" w:rsidR="002C274D" w:rsidRPr="002C274D" w:rsidRDefault="002C274D" w:rsidP="002C274D">
            <w:pPr>
              <w:autoSpaceDE w:val="0"/>
              <w:autoSpaceDN w:val="0"/>
              <w:rPr>
                <w:noProof w:val="0"/>
                <w:lang w:val="en-US" w:eastAsia="ru-RU"/>
              </w:rPr>
            </w:pPr>
          </w:p>
        </w:tc>
      </w:tr>
      <w:tr w:rsidR="002C274D" w:rsidRPr="002C274D" w14:paraId="68B92EB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679CC" w14:textId="77777777" w:rsidR="002C274D" w:rsidRPr="002C274D" w:rsidRDefault="002C274D" w:rsidP="002C274D">
            <w:pPr>
              <w:autoSpaceDE w:val="0"/>
              <w:autoSpaceDN w:val="0"/>
              <w:rPr>
                <w:noProof w:val="0"/>
                <w:lang w:val="en-US" w:eastAsia="ru-RU"/>
              </w:rPr>
            </w:pPr>
            <w:r w:rsidRPr="002C274D">
              <w:rPr>
                <w:noProof w:val="0"/>
                <w:lang w:val="en-US" w:eastAsia="ru-RU"/>
              </w:rPr>
              <w:t>71</w:t>
            </w:r>
          </w:p>
        </w:tc>
        <w:tc>
          <w:tcPr>
            <w:tcW w:w="1276" w:type="dxa"/>
            <w:gridSpan w:val="2"/>
            <w:tcBorders>
              <w:top w:val="single" w:sz="4" w:space="0" w:color="auto"/>
              <w:bottom w:val="single" w:sz="4" w:space="0" w:color="auto"/>
            </w:tcBorders>
          </w:tcPr>
          <w:p w14:paraId="4F5B3F61" w14:textId="77777777" w:rsidR="002C274D" w:rsidRPr="002C274D" w:rsidRDefault="002C274D" w:rsidP="002C274D">
            <w:pPr>
              <w:autoSpaceDE w:val="0"/>
              <w:autoSpaceDN w:val="0"/>
              <w:rPr>
                <w:noProof w:val="0"/>
                <w:lang w:val="en-US" w:eastAsia="ru-RU"/>
              </w:rPr>
            </w:pPr>
            <w:r w:rsidRPr="002C274D">
              <w:rPr>
                <w:noProof w:val="0"/>
                <w:lang w:val="en-US" w:eastAsia="ru-RU"/>
              </w:rPr>
              <w:t>0011</w:t>
            </w:r>
          </w:p>
          <w:p w14:paraId="7A9B55E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43AC3A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Furtun</w:t>
            </w:r>
            <w:proofErr w:type="spellEnd"/>
            <w:r w:rsidRPr="002C274D">
              <w:rPr>
                <w:noProof w:val="0"/>
                <w:lang w:val="en-US" w:eastAsia="ru-RU"/>
              </w:rPr>
              <w:t xml:space="preserve"> </w:t>
            </w:r>
            <w:proofErr w:type="spellStart"/>
            <w:r w:rsidRPr="002C274D">
              <w:rPr>
                <w:noProof w:val="0"/>
                <w:lang w:val="en-US" w:eastAsia="ru-RU"/>
              </w:rPr>
              <w:t>metalic</w:t>
            </w:r>
            <w:proofErr w:type="spellEnd"/>
            <w:r w:rsidRPr="002C274D">
              <w:rPr>
                <w:noProof w:val="0"/>
                <w:lang w:val="en-US" w:eastAsia="ru-RU"/>
              </w:rPr>
              <w:t xml:space="preserve"> </w:t>
            </w:r>
            <w:proofErr w:type="spellStart"/>
            <w:r w:rsidRPr="002C274D">
              <w:rPr>
                <w:noProof w:val="0"/>
                <w:lang w:val="en-US" w:eastAsia="ru-RU"/>
              </w:rPr>
              <w:t>ixolat</w:t>
            </w:r>
            <w:proofErr w:type="spellEnd"/>
            <w:r w:rsidRPr="002C274D">
              <w:rPr>
                <w:noProof w:val="0"/>
                <w:lang w:val="en-US" w:eastAsia="ru-RU"/>
              </w:rPr>
              <w:t xml:space="preserve"> cu </w:t>
            </w:r>
            <w:proofErr w:type="spellStart"/>
            <w:r w:rsidRPr="002C274D">
              <w:rPr>
                <w:noProof w:val="0"/>
                <w:lang w:val="en-US" w:eastAsia="ru-RU"/>
              </w:rPr>
              <w:t>sarma</w:t>
            </w:r>
            <w:proofErr w:type="spellEnd"/>
            <w:r w:rsidRPr="002C274D">
              <w:rPr>
                <w:noProof w:val="0"/>
                <w:lang w:val="en-US" w:eastAsia="ru-RU"/>
              </w:rPr>
              <w:t xml:space="preserve"> d=40</w:t>
            </w:r>
            <w:r w:rsidRPr="002C274D">
              <w:rPr>
                <w:rFonts w:ascii="Times New Roman CYR" w:hAnsi="Times New Roman CYR" w:cs="Times New Roman CYR"/>
                <w:noProof w:val="0"/>
                <w:sz w:val="16"/>
                <w:szCs w:val="16"/>
                <w:lang w:val="en-US" w:eastAsia="ru-RU"/>
              </w:rPr>
              <w:t xml:space="preserve"> </w:t>
            </w:r>
          </w:p>
          <w:p w14:paraId="4D709D9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45A34A4"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43A27DC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4,0000</w:t>
            </w:r>
          </w:p>
          <w:p w14:paraId="4BBFFB0E"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F0F380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5E54C9F" w14:textId="77777777" w:rsidR="002C274D" w:rsidRPr="002C274D" w:rsidRDefault="002C274D" w:rsidP="002C274D">
            <w:pPr>
              <w:autoSpaceDE w:val="0"/>
              <w:autoSpaceDN w:val="0"/>
              <w:jc w:val="center"/>
              <w:rPr>
                <w:noProof w:val="0"/>
                <w:lang w:val="en-US" w:eastAsia="ru-RU"/>
              </w:rPr>
            </w:pPr>
          </w:p>
        </w:tc>
      </w:tr>
      <w:tr w:rsidR="002C274D" w:rsidRPr="002C274D" w14:paraId="32F57C9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1790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1CD8A0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0011</w:t>
            </w:r>
          </w:p>
        </w:tc>
        <w:tc>
          <w:tcPr>
            <w:tcW w:w="3402" w:type="dxa"/>
            <w:gridSpan w:val="2"/>
            <w:tcBorders>
              <w:top w:val="nil"/>
              <w:bottom w:val="single" w:sz="2" w:space="0" w:color="auto"/>
            </w:tcBorders>
          </w:tcPr>
          <w:p w14:paraId="653582D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Furtun</w:t>
            </w:r>
            <w:proofErr w:type="spellEnd"/>
            <w:r w:rsidRPr="002C274D">
              <w:rPr>
                <w:noProof w:val="0"/>
                <w:lang w:val="en-US" w:eastAsia="ru-RU"/>
              </w:rPr>
              <w:t xml:space="preserve"> </w:t>
            </w:r>
            <w:proofErr w:type="spellStart"/>
            <w:r w:rsidRPr="002C274D">
              <w:rPr>
                <w:noProof w:val="0"/>
                <w:lang w:val="en-US" w:eastAsia="ru-RU"/>
              </w:rPr>
              <w:t>metalic</w:t>
            </w:r>
            <w:proofErr w:type="spellEnd"/>
            <w:r w:rsidRPr="002C274D">
              <w:rPr>
                <w:noProof w:val="0"/>
                <w:lang w:val="en-US" w:eastAsia="ru-RU"/>
              </w:rPr>
              <w:t xml:space="preserve"> </w:t>
            </w:r>
            <w:proofErr w:type="spellStart"/>
            <w:r w:rsidRPr="002C274D">
              <w:rPr>
                <w:noProof w:val="0"/>
                <w:lang w:val="en-US" w:eastAsia="ru-RU"/>
              </w:rPr>
              <w:t>ixolat</w:t>
            </w:r>
            <w:proofErr w:type="spellEnd"/>
            <w:r w:rsidRPr="002C274D">
              <w:rPr>
                <w:noProof w:val="0"/>
                <w:lang w:val="en-US" w:eastAsia="ru-RU"/>
              </w:rPr>
              <w:t xml:space="preserve"> cu </w:t>
            </w:r>
            <w:proofErr w:type="spellStart"/>
            <w:r w:rsidRPr="002C274D">
              <w:rPr>
                <w:noProof w:val="0"/>
                <w:lang w:val="en-US" w:eastAsia="ru-RU"/>
              </w:rPr>
              <w:t>sarma</w:t>
            </w:r>
            <w:proofErr w:type="spellEnd"/>
            <w:r w:rsidRPr="002C274D">
              <w:rPr>
                <w:noProof w:val="0"/>
                <w:lang w:val="en-US" w:eastAsia="ru-RU"/>
              </w:rPr>
              <w:t xml:space="preserve"> d=40 </w:t>
            </w:r>
          </w:p>
        </w:tc>
        <w:tc>
          <w:tcPr>
            <w:tcW w:w="1134" w:type="dxa"/>
            <w:tcBorders>
              <w:top w:val="nil"/>
              <w:bottom w:val="single" w:sz="2" w:space="0" w:color="auto"/>
            </w:tcBorders>
          </w:tcPr>
          <w:p w14:paraId="50E855F4"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7C365D29" w14:textId="77777777" w:rsidR="002C274D" w:rsidRPr="002C274D" w:rsidRDefault="002C274D" w:rsidP="002C274D">
            <w:pPr>
              <w:autoSpaceDE w:val="0"/>
              <w:autoSpaceDN w:val="0"/>
              <w:rPr>
                <w:noProof w:val="0"/>
                <w:lang w:val="en-US" w:eastAsia="ru-RU"/>
              </w:rPr>
            </w:pPr>
            <w:r w:rsidRPr="002C274D">
              <w:rPr>
                <w:noProof w:val="0"/>
                <w:lang w:val="en-US" w:eastAsia="ru-RU"/>
              </w:rPr>
              <w:t>4,0000</w:t>
            </w:r>
          </w:p>
        </w:tc>
        <w:tc>
          <w:tcPr>
            <w:tcW w:w="1417" w:type="dxa"/>
            <w:tcBorders>
              <w:top w:val="nil"/>
              <w:bottom w:val="single" w:sz="2" w:space="0" w:color="auto"/>
            </w:tcBorders>
          </w:tcPr>
          <w:p w14:paraId="4CA0E0D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2DE3DCB" w14:textId="77777777" w:rsidR="002C274D" w:rsidRPr="002C274D" w:rsidRDefault="002C274D" w:rsidP="002C274D">
            <w:pPr>
              <w:autoSpaceDE w:val="0"/>
              <w:autoSpaceDN w:val="0"/>
              <w:rPr>
                <w:noProof w:val="0"/>
                <w:lang w:val="en-US" w:eastAsia="ru-RU"/>
              </w:rPr>
            </w:pPr>
          </w:p>
        </w:tc>
      </w:tr>
      <w:tr w:rsidR="002C274D" w:rsidRPr="002C274D" w14:paraId="65FC26D8" w14:textId="77777777" w:rsidTr="005945B0">
        <w:trPr>
          <w:trHeight w:val="340"/>
        </w:trPr>
        <w:tc>
          <w:tcPr>
            <w:tcW w:w="709" w:type="dxa"/>
            <w:tcBorders>
              <w:top w:val="nil"/>
              <w:left w:val="single" w:sz="6" w:space="0" w:color="auto"/>
              <w:bottom w:val="nil"/>
              <w:right w:val="nil"/>
            </w:tcBorders>
          </w:tcPr>
          <w:p w14:paraId="0EB9C9F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886783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9BE2A7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F6F4328"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A705D6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3BB11D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AA8BA33" w14:textId="77777777" w:rsidR="002C274D" w:rsidRPr="002C274D" w:rsidRDefault="002C274D" w:rsidP="002C274D">
            <w:pPr>
              <w:autoSpaceDE w:val="0"/>
              <w:autoSpaceDN w:val="0"/>
              <w:rPr>
                <w:noProof w:val="0"/>
                <w:lang w:val="en-US" w:eastAsia="ru-RU"/>
              </w:rPr>
            </w:pPr>
          </w:p>
        </w:tc>
      </w:tr>
      <w:tr w:rsidR="002C274D" w:rsidRPr="002C274D" w14:paraId="5A1C961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B1107" w14:textId="77777777" w:rsidR="002C274D" w:rsidRPr="002C274D" w:rsidRDefault="002C274D" w:rsidP="002C274D">
            <w:pPr>
              <w:autoSpaceDE w:val="0"/>
              <w:autoSpaceDN w:val="0"/>
              <w:rPr>
                <w:noProof w:val="0"/>
                <w:lang w:val="en-US" w:eastAsia="ru-RU"/>
              </w:rPr>
            </w:pPr>
            <w:r w:rsidRPr="002C274D">
              <w:rPr>
                <w:noProof w:val="0"/>
                <w:lang w:val="en-US" w:eastAsia="ru-RU"/>
              </w:rPr>
              <w:t>72</w:t>
            </w:r>
          </w:p>
        </w:tc>
        <w:tc>
          <w:tcPr>
            <w:tcW w:w="1276" w:type="dxa"/>
            <w:gridSpan w:val="2"/>
            <w:tcBorders>
              <w:top w:val="single" w:sz="4" w:space="0" w:color="auto"/>
              <w:bottom w:val="single" w:sz="4" w:space="0" w:color="auto"/>
            </w:tcBorders>
          </w:tcPr>
          <w:p w14:paraId="4778E3E1" w14:textId="77777777" w:rsidR="002C274D" w:rsidRPr="002C274D" w:rsidRDefault="002C274D" w:rsidP="002C274D">
            <w:pPr>
              <w:autoSpaceDE w:val="0"/>
              <w:autoSpaceDN w:val="0"/>
              <w:rPr>
                <w:noProof w:val="0"/>
                <w:lang w:val="en-US" w:eastAsia="ru-RU"/>
              </w:rPr>
            </w:pPr>
            <w:r w:rsidRPr="002C274D">
              <w:rPr>
                <w:noProof w:val="0"/>
                <w:lang w:val="en-US" w:eastAsia="ru-RU"/>
              </w:rPr>
              <w:t>08-02-412-5</w:t>
            </w:r>
          </w:p>
          <w:p w14:paraId="03CAFA4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CEFE02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Introducerea</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in </w:t>
            </w:r>
            <w:proofErr w:type="spellStart"/>
            <w:r w:rsidRPr="002C274D">
              <w:rPr>
                <w:noProof w:val="0"/>
                <w:lang w:val="en-US" w:eastAsia="ru-RU"/>
              </w:rPr>
              <w:t>tevi</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furtunuri</w:t>
            </w:r>
            <w:proofErr w:type="spellEnd"/>
            <w:r w:rsidRPr="002C274D">
              <w:rPr>
                <w:noProof w:val="0"/>
                <w:lang w:val="en-US" w:eastAsia="ru-RU"/>
              </w:rPr>
              <w:t xml:space="preserve"> </w:t>
            </w:r>
            <w:proofErr w:type="spellStart"/>
            <w:r w:rsidRPr="002C274D">
              <w:rPr>
                <w:noProof w:val="0"/>
                <w:lang w:val="en-US" w:eastAsia="ru-RU"/>
              </w:rPr>
              <w:t>metalice</w:t>
            </w:r>
            <w:proofErr w:type="spellEnd"/>
            <w:r w:rsidRPr="002C274D">
              <w:rPr>
                <w:noProof w:val="0"/>
                <w:lang w:val="en-US" w:eastAsia="ru-RU"/>
              </w:rPr>
              <w:t xml:space="preserve"> </w:t>
            </w:r>
            <w:proofErr w:type="spellStart"/>
            <w:r w:rsidRPr="002C274D">
              <w:rPr>
                <w:noProof w:val="0"/>
                <w:lang w:val="en-US" w:eastAsia="ru-RU"/>
              </w:rPr>
              <w:t>pozate</w:t>
            </w:r>
            <w:proofErr w:type="spellEnd"/>
            <w:r w:rsidRPr="002C274D">
              <w:rPr>
                <w:noProof w:val="0"/>
                <w:lang w:val="en-US" w:eastAsia="ru-RU"/>
              </w:rPr>
              <w:t xml:space="preserve">: </w:t>
            </w:r>
            <w:proofErr w:type="spellStart"/>
            <w:r w:rsidRPr="002C274D">
              <w:rPr>
                <w:noProof w:val="0"/>
                <w:lang w:val="en-US" w:eastAsia="ru-RU"/>
              </w:rPr>
              <w:t>primul</w:t>
            </w:r>
            <w:proofErr w:type="spellEnd"/>
            <w:r w:rsidRPr="002C274D">
              <w:rPr>
                <w:noProof w:val="0"/>
                <w:lang w:val="en-US" w:eastAsia="ru-RU"/>
              </w:rPr>
              <w:t xml:space="preserve"> conductor </w:t>
            </w:r>
            <w:proofErr w:type="spellStart"/>
            <w:r w:rsidRPr="002C274D">
              <w:rPr>
                <w:noProof w:val="0"/>
                <w:lang w:val="en-US" w:eastAsia="ru-RU"/>
              </w:rPr>
              <w:t>monofir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multifir</w:t>
            </w:r>
            <w:proofErr w:type="spellEnd"/>
            <w:r w:rsidRPr="002C274D">
              <w:rPr>
                <w:noProof w:val="0"/>
                <w:lang w:val="en-US" w:eastAsia="ru-RU"/>
              </w:rPr>
              <w:t xml:space="preserve"> in </w:t>
            </w:r>
            <w:proofErr w:type="spellStart"/>
            <w:r w:rsidRPr="002C274D">
              <w:rPr>
                <w:noProof w:val="0"/>
                <w:lang w:val="en-US" w:eastAsia="ru-RU"/>
              </w:rPr>
              <w:t>impletire</w:t>
            </w:r>
            <w:proofErr w:type="spellEnd"/>
            <w:r w:rsidRPr="002C274D">
              <w:rPr>
                <w:noProof w:val="0"/>
                <w:lang w:val="en-US" w:eastAsia="ru-RU"/>
              </w:rPr>
              <w:t xml:space="preserve"> </w:t>
            </w:r>
            <w:proofErr w:type="spellStart"/>
            <w:r w:rsidRPr="002C274D">
              <w:rPr>
                <w:noProof w:val="0"/>
                <w:lang w:val="en-US" w:eastAsia="ru-RU"/>
              </w:rPr>
              <w:t>comuna</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w:t>
            </w:r>
            <w:proofErr w:type="spellStart"/>
            <w:r w:rsidRPr="002C274D">
              <w:rPr>
                <w:noProof w:val="0"/>
                <w:lang w:val="en-US" w:eastAsia="ru-RU"/>
              </w:rPr>
              <w:t>sumara</w:t>
            </w:r>
            <w:proofErr w:type="spellEnd"/>
            <w:r w:rsidRPr="002C274D">
              <w:rPr>
                <w:noProof w:val="0"/>
                <w:lang w:val="en-US" w:eastAsia="ru-RU"/>
              </w:rPr>
              <w:t xml:space="preserve"> pina la 70 mm2</w:t>
            </w:r>
            <w:r w:rsidRPr="002C274D">
              <w:rPr>
                <w:rFonts w:ascii="Times New Roman CYR" w:hAnsi="Times New Roman CYR" w:cs="Times New Roman CYR"/>
                <w:noProof w:val="0"/>
                <w:sz w:val="16"/>
                <w:szCs w:val="16"/>
                <w:lang w:val="en-US" w:eastAsia="ru-RU"/>
              </w:rPr>
              <w:t xml:space="preserve"> </w:t>
            </w:r>
          </w:p>
          <w:p w14:paraId="39768BF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E42FC4"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34092C0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0,1600</w:t>
            </w:r>
          </w:p>
          <w:p w14:paraId="5EEBAAE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207C13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E8B893C" w14:textId="77777777" w:rsidR="002C274D" w:rsidRPr="002C274D" w:rsidRDefault="002C274D" w:rsidP="002C274D">
            <w:pPr>
              <w:autoSpaceDE w:val="0"/>
              <w:autoSpaceDN w:val="0"/>
              <w:jc w:val="center"/>
              <w:rPr>
                <w:noProof w:val="0"/>
                <w:lang w:val="en-US" w:eastAsia="ru-RU"/>
              </w:rPr>
            </w:pPr>
          </w:p>
        </w:tc>
      </w:tr>
      <w:tr w:rsidR="002C274D" w:rsidRPr="002C274D" w14:paraId="284BB68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7D62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89EE35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1285612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1EC93AC"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BE9EF0D" w14:textId="77777777" w:rsidR="002C274D" w:rsidRPr="002C274D" w:rsidRDefault="002C274D" w:rsidP="002C274D">
            <w:pPr>
              <w:autoSpaceDE w:val="0"/>
              <w:autoSpaceDN w:val="0"/>
              <w:rPr>
                <w:noProof w:val="0"/>
                <w:lang w:val="en-US" w:eastAsia="ru-RU"/>
              </w:rPr>
            </w:pPr>
            <w:r w:rsidRPr="002C274D">
              <w:rPr>
                <w:noProof w:val="0"/>
                <w:lang w:val="en-US" w:eastAsia="ru-RU"/>
              </w:rPr>
              <w:t>2,3360</w:t>
            </w:r>
          </w:p>
        </w:tc>
        <w:tc>
          <w:tcPr>
            <w:tcW w:w="1417" w:type="dxa"/>
            <w:tcBorders>
              <w:top w:val="nil"/>
              <w:bottom w:val="single" w:sz="2" w:space="0" w:color="auto"/>
            </w:tcBorders>
          </w:tcPr>
          <w:p w14:paraId="288476B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CCB8F77" w14:textId="77777777" w:rsidR="002C274D" w:rsidRPr="002C274D" w:rsidRDefault="002C274D" w:rsidP="002C274D">
            <w:pPr>
              <w:autoSpaceDE w:val="0"/>
              <w:autoSpaceDN w:val="0"/>
              <w:rPr>
                <w:noProof w:val="0"/>
                <w:lang w:val="en-US" w:eastAsia="ru-RU"/>
              </w:rPr>
            </w:pPr>
          </w:p>
        </w:tc>
      </w:tr>
      <w:tr w:rsidR="002C274D" w:rsidRPr="002C274D" w14:paraId="2A339B8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61A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63032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1011764</w:t>
            </w:r>
          </w:p>
        </w:tc>
        <w:tc>
          <w:tcPr>
            <w:tcW w:w="3402" w:type="dxa"/>
            <w:gridSpan w:val="2"/>
            <w:tcBorders>
              <w:top w:val="nil"/>
              <w:bottom w:val="single" w:sz="2" w:space="0" w:color="auto"/>
            </w:tcBorders>
          </w:tcPr>
          <w:p w14:paraId="277CFD7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Talc </w:t>
            </w:r>
            <w:proofErr w:type="spellStart"/>
            <w:r w:rsidRPr="002C274D">
              <w:rPr>
                <w:noProof w:val="0"/>
                <w:lang w:val="en-US" w:eastAsia="ru-RU"/>
              </w:rPr>
              <w:t>maruntit</w:t>
            </w:r>
            <w:proofErr w:type="spellEnd"/>
            <w:r w:rsidRPr="002C274D">
              <w:rPr>
                <w:noProof w:val="0"/>
                <w:lang w:val="en-US" w:eastAsia="ru-RU"/>
              </w:rPr>
              <w:t xml:space="preserve"> cat. I</w:t>
            </w:r>
          </w:p>
        </w:tc>
        <w:tc>
          <w:tcPr>
            <w:tcW w:w="1134" w:type="dxa"/>
            <w:tcBorders>
              <w:top w:val="nil"/>
              <w:bottom w:val="single" w:sz="2" w:space="0" w:color="auto"/>
            </w:tcBorders>
          </w:tcPr>
          <w:p w14:paraId="011448E0"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23C64EA"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61F8069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3212921" w14:textId="77777777" w:rsidR="002C274D" w:rsidRPr="002C274D" w:rsidRDefault="002C274D" w:rsidP="002C274D">
            <w:pPr>
              <w:autoSpaceDE w:val="0"/>
              <w:autoSpaceDN w:val="0"/>
              <w:rPr>
                <w:noProof w:val="0"/>
                <w:lang w:val="en-US" w:eastAsia="ru-RU"/>
              </w:rPr>
            </w:pPr>
          </w:p>
        </w:tc>
      </w:tr>
      <w:tr w:rsidR="002C274D" w:rsidRPr="002C274D" w14:paraId="4E475A9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E32B6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E05856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14DACE7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292F076B"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C3C4E18" w14:textId="77777777" w:rsidR="002C274D" w:rsidRPr="002C274D" w:rsidRDefault="002C274D" w:rsidP="002C274D">
            <w:pPr>
              <w:autoSpaceDE w:val="0"/>
              <w:autoSpaceDN w:val="0"/>
              <w:rPr>
                <w:noProof w:val="0"/>
                <w:lang w:val="en-US" w:eastAsia="ru-RU"/>
              </w:rPr>
            </w:pPr>
            <w:r w:rsidRPr="002C274D">
              <w:rPr>
                <w:noProof w:val="0"/>
                <w:lang w:val="en-US" w:eastAsia="ru-RU"/>
              </w:rPr>
              <w:t>0,0032</w:t>
            </w:r>
          </w:p>
        </w:tc>
        <w:tc>
          <w:tcPr>
            <w:tcW w:w="1417" w:type="dxa"/>
            <w:tcBorders>
              <w:top w:val="nil"/>
              <w:bottom w:val="single" w:sz="2" w:space="0" w:color="auto"/>
            </w:tcBorders>
          </w:tcPr>
          <w:p w14:paraId="008CA75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EFD80EA" w14:textId="77777777" w:rsidR="002C274D" w:rsidRPr="002C274D" w:rsidRDefault="002C274D" w:rsidP="002C274D">
            <w:pPr>
              <w:autoSpaceDE w:val="0"/>
              <w:autoSpaceDN w:val="0"/>
              <w:rPr>
                <w:noProof w:val="0"/>
                <w:lang w:val="en-US" w:eastAsia="ru-RU"/>
              </w:rPr>
            </w:pPr>
          </w:p>
        </w:tc>
      </w:tr>
      <w:tr w:rsidR="002C274D" w:rsidRPr="002C274D" w14:paraId="24C302C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B201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BA202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5009041</w:t>
            </w:r>
          </w:p>
        </w:tc>
        <w:tc>
          <w:tcPr>
            <w:tcW w:w="3402" w:type="dxa"/>
            <w:gridSpan w:val="2"/>
            <w:tcBorders>
              <w:top w:val="nil"/>
              <w:bottom w:val="single" w:sz="2" w:space="0" w:color="auto"/>
            </w:tcBorders>
          </w:tcPr>
          <w:p w14:paraId="3970CBF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Dispozitiv</w:t>
            </w:r>
            <w:proofErr w:type="spellEnd"/>
            <w:r w:rsidRPr="002C274D">
              <w:rPr>
                <w:noProof w:val="0"/>
                <w:lang w:val="en-US" w:eastAsia="ru-RU"/>
              </w:rPr>
              <w:t xml:space="preserve"> de </w:t>
            </w:r>
            <w:proofErr w:type="spellStart"/>
            <w:r w:rsidRPr="002C274D">
              <w:rPr>
                <w:noProof w:val="0"/>
                <w:lang w:val="en-US" w:eastAsia="ru-RU"/>
              </w:rPr>
              <w:t>stringere</w:t>
            </w:r>
            <w:proofErr w:type="spellEnd"/>
            <w:r w:rsidRPr="002C274D">
              <w:rPr>
                <w:noProof w:val="0"/>
                <w:lang w:val="en-US" w:eastAsia="ru-RU"/>
              </w:rPr>
              <w:t xml:space="preserve"> - </w:t>
            </w:r>
            <w:proofErr w:type="spellStart"/>
            <w:r w:rsidRPr="002C274D">
              <w:rPr>
                <w:noProof w:val="0"/>
                <w:lang w:val="en-US" w:eastAsia="ru-RU"/>
              </w:rPr>
              <w:t>ramificare</w:t>
            </w:r>
            <w:proofErr w:type="spellEnd"/>
          </w:p>
        </w:tc>
        <w:tc>
          <w:tcPr>
            <w:tcW w:w="1134" w:type="dxa"/>
            <w:tcBorders>
              <w:top w:val="nil"/>
              <w:bottom w:val="single" w:sz="2" w:space="0" w:color="auto"/>
            </w:tcBorders>
          </w:tcPr>
          <w:p w14:paraId="374E95D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5CD7E772" w14:textId="77777777" w:rsidR="002C274D" w:rsidRPr="002C274D" w:rsidRDefault="002C274D" w:rsidP="002C274D">
            <w:pPr>
              <w:autoSpaceDE w:val="0"/>
              <w:autoSpaceDN w:val="0"/>
              <w:rPr>
                <w:noProof w:val="0"/>
                <w:lang w:val="en-US" w:eastAsia="ru-RU"/>
              </w:rPr>
            </w:pPr>
            <w:r w:rsidRPr="002C274D">
              <w:rPr>
                <w:noProof w:val="0"/>
                <w:lang w:val="en-US" w:eastAsia="ru-RU"/>
              </w:rPr>
              <w:t>0,0496</w:t>
            </w:r>
          </w:p>
        </w:tc>
        <w:tc>
          <w:tcPr>
            <w:tcW w:w="1417" w:type="dxa"/>
            <w:tcBorders>
              <w:top w:val="nil"/>
              <w:bottom w:val="single" w:sz="2" w:space="0" w:color="auto"/>
            </w:tcBorders>
          </w:tcPr>
          <w:p w14:paraId="61D6E80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C90A97E" w14:textId="77777777" w:rsidR="002C274D" w:rsidRPr="002C274D" w:rsidRDefault="002C274D" w:rsidP="002C274D">
            <w:pPr>
              <w:autoSpaceDE w:val="0"/>
              <w:autoSpaceDN w:val="0"/>
              <w:rPr>
                <w:noProof w:val="0"/>
                <w:lang w:val="en-US" w:eastAsia="ru-RU"/>
              </w:rPr>
            </w:pPr>
          </w:p>
        </w:tc>
      </w:tr>
      <w:tr w:rsidR="002C274D" w:rsidRPr="002C274D" w14:paraId="296E7BA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EEC2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6C770A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5009056</w:t>
            </w:r>
          </w:p>
        </w:tc>
        <w:tc>
          <w:tcPr>
            <w:tcW w:w="3402" w:type="dxa"/>
            <w:gridSpan w:val="2"/>
            <w:tcBorders>
              <w:top w:val="nil"/>
              <w:bottom w:val="single" w:sz="2" w:space="0" w:color="auto"/>
            </w:tcBorders>
          </w:tcPr>
          <w:p w14:paraId="1C39D5F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Capace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71D2450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2AAE6D97" w14:textId="77777777" w:rsidR="002C274D" w:rsidRPr="002C274D" w:rsidRDefault="002C274D" w:rsidP="002C274D">
            <w:pPr>
              <w:autoSpaceDE w:val="0"/>
              <w:autoSpaceDN w:val="0"/>
              <w:rPr>
                <w:noProof w:val="0"/>
                <w:lang w:val="en-US" w:eastAsia="ru-RU"/>
              </w:rPr>
            </w:pPr>
            <w:r w:rsidRPr="002C274D">
              <w:rPr>
                <w:noProof w:val="0"/>
                <w:lang w:val="en-US" w:eastAsia="ru-RU"/>
              </w:rPr>
              <w:t>0,1280</w:t>
            </w:r>
          </w:p>
        </w:tc>
        <w:tc>
          <w:tcPr>
            <w:tcW w:w="1417" w:type="dxa"/>
            <w:tcBorders>
              <w:top w:val="nil"/>
              <w:bottom w:val="single" w:sz="2" w:space="0" w:color="auto"/>
            </w:tcBorders>
          </w:tcPr>
          <w:p w14:paraId="00AF0A1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2375E3" w14:textId="77777777" w:rsidR="002C274D" w:rsidRPr="002C274D" w:rsidRDefault="002C274D" w:rsidP="002C274D">
            <w:pPr>
              <w:autoSpaceDE w:val="0"/>
              <w:autoSpaceDN w:val="0"/>
              <w:rPr>
                <w:noProof w:val="0"/>
                <w:lang w:val="en-US" w:eastAsia="ru-RU"/>
              </w:rPr>
            </w:pPr>
          </w:p>
        </w:tc>
      </w:tr>
      <w:tr w:rsidR="002C274D" w:rsidRPr="002C274D" w14:paraId="74CC972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99F9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0BC1E0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5009061</w:t>
            </w:r>
          </w:p>
        </w:tc>
        <w:tc>
          <w:tcPr>
            <w:tcW w:w="3402" w:type="dxa"/>
            <w:gridSpan w:val="2"/>
            <w:tcBorders>
              <w:top w:val="nil"/>
              <w:bottom w:val="single" w:sz="2" w:space="0" w:color="auto"/>
            </w:tcBorders>
          </w:tcPr>
          <w:p w14:paraId="5BD7BE0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Fisa</w:t>
            </w:r>
            <w:proofErr w:type="spellEnd"/>
            <w:r w:rsidRPr="002C274D">
              <w:rPr>
                <w:noProof w:val="0"/>
                <w:lang w:val="en-US" w:eastAsia="ru-RU"/>
              </w:rPr>
              <w:t xml:space="preserv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7EA26FE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8AAFA4F" w14:textId="77777777" w:rsidR="002C274D" w:rsidRPr="002C274D" w:rsidRDefault="002C274D" w:rsidP="002C274D">
            <w:pPr>
              <w:autoSpaceDE w:val="0"/>
              <w:autoSpaceDN w:val="0"/>
              <w:rPr>
                <w:noProof w:val="0"/>
                <w:lang w:val="en-US" w:eastAsia="ru-RU"/>
              </w:rPr>
            </w:pPr>
            <w:r w:rsidRPr="002C274D">
              <w:rPr>
                <w:noProof w:val="0"/>
                <w:lang w:val="en-US" w:eastAsia="ru-RU"/>
              </w:rPr>
              <w:t>1,9520</w:t>
            </w:r>
          </w:p>
        </w:tc>
        <w:tc>
          <w:tcPr>
            <w:tcW w:w="1417" w:type="dxa"/>
            <w:tcBorders>
              <w:top w:val="nil"/>
              <w:bottom w:val="single" w:sz="2" w:space="0" w:color="auto"/>
            </w:tcBorders>
          </w:tcPr>
          <w:p w14:paraId="12516E0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F61D3D" w14:textId="77777777" w:rsidR="002C274D" w:rsidRPr="002C274D" w:rsidRDefault="002C274D" w:rsidP="002C274D">
            <w:pPr>
              <w:autoSpaceDE w:val="0"/>
              <w:autoSpaceDN w:val="0"/>
              <w:rPr>
                <w:noProof w:val="0"/>
                <w:lang w:val="en-US" w:eastAsia="ru-RU"/>
              </w:rPr>
            </w:pPr>
          </w:p>
        </w:tc>
      </w:tr>
      <w:tr w:rsidR="002C274D" w:rsidRPr="002C274D" w14:paraId="6B6B604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D0C0B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E7EE46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5009140</w:t>
            </w:r>
          </w:p>
        </w:tc>
        <w:tc>
          <w:tcPr>
            <w:tcW w:w="3402" w:type="dxa"/>
            <w:gridSpan w:val="2"/>
            <w:tcBorders>
              <w:top w:val="nil"/>
              <w:bottom w:val="single" w:sz="2" w:space="0" w:color="auto"/>
            </w:tcBorders>
          </w:tcPr>
          <w:p w14:paraId="750D4A2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19E2112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10BA0448" w14:textId="77777777" w:rsidR="002C274D" w:rsidRPr="002C274D" w:rsidRDefault="002C274D" w:rsidP="002C274D">
            <w:pPr>
              <w:autoSpaceDE w:val="0"/>
              <w:autoSpaceDN w:val="0"/>
              <w:rPr>
                <w:noProof w:val="0"/>
                <w:lang w:val="en-US" w:eastAsia="ru-RU"/>
              </w:rPr>
            </w:pPr>
            <w:r w:rsidRPr="002C274D">
              <w:rPr>
                <w:noProof w:val="0"/>
                <w:lang w:val="en-US" w:eastAsia="ru-RU"/>
              </w:rPr>
              <w:t>0,0080</w:t>
            </w:r>
          </w:p>
        </w:tc>
        <w:tc>
          <w:tcPr>
            <w:tcW w:w="1417" w:type="dxa"/>
            <w:tcBorders>
              <w:top w:val="nil"/>
              <w:bottom w:val="single" w:sz="2" w:space="0" w:color="auto"/>
            </w:tcBorders>
          </w:tcPr>
          <w:p w14:paraId="4B42E73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0AD177F" w14:textId="77777777" w:rsidR="002C274D" w:rsidRPr="002C274D" w:rsidRDefault="002C274D" w:rsidP="002C274D">
            <w:pPr>
              <w:autoSpaceDE w:val="0"/>
              <w:autoSpaceDN w:val="0"/>
              <w:rPr>
                <w:noProof w:val="0"/>
                <w:lang w:val="en-US" w:eastAsia="ru-RU"/>
              </w:rPr>
            </w:pPr>
          </w:p>
        </w:tc>
      </w:tr>
      <w:tr w:rsidR="002C274D" w:rsidRPr="002C274D" w14:paraId="3ED8989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8F79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D1ED1B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42612BD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24DC557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33C86996" w14:textId="77777777" w:rsidR="002C274D" w:rsidRPr="002C274D" w:rsidRDefault="002C274D" w:rsidP="002C274D">
            <w:pPr>
              <w:autoSpaceDE w:val="0"/>
              <w:autoSpaceDN w:val="0"/>
              <w:rPr>
                <w:noProof w:val="0"/>
                <w:lang w:val="en-US" w:eastAsia="ru-RU"/>
              </w:rPr>
            </w:pPr>
            <w:r w:rsidRPr="002C274D">
              <w:rPr>
                <w:noProof w:val="0"/>
                <w:lang w:val="en-US" w:eastAsia="ru-RU"/>
              </w:rPr>
              <w:t>0,0032</w:t>
            </w:r>
          </w:p>
        </w:tc>
        <w:tc>
          <w:tcPr>
            <w:tcW w:w="1417" w:type="dxa"/>
            <w:tcBorders>
              <w:top w:val="nil"/>
              <w:bottom w:val="single" w:sz="2" w:space="0" w:color="auto"/>
            </w:tcBorders>
          </w:tcPr>
          <w:p w14:paraId="2A877CC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ACABD9A" w14:textId="77777777" w:rsidR="002C274D" w:rsidRPr="002C274D" w:rsidRDefault="002C274D" w:rsidP="002C274D">
            <w:pPr>
              <w:autoSpaceDE w:val="0"/>
              <w:autoSpaceDN w:val="0"/>
              <w:rPr>
                <w:noProof w:val="0"/>
                <w:lang w:val="en-US" w:eastAsia="ru-RU"/>
              </w:rPr>
            </w:pPr>
          </w:p>
        </w:tc>
      </w:tr>
      <w:tr w:rsidR="002C274D" w:rsidRPr="002C274D" w14:paraId="3F11BBF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626B9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8C6431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5440089</w:t>
            </w:r>
          </w:p>
        </w:tc>
        <w:tc>
          <w:tcPr>
            <w:tcW w:w="3402" w:type="dxa"/>
            <w:gridSpan w:val="2"/>
            <w:tcBorders>
              <w:top w:val="nil"/>
              <w:bottom w:val="single" w:sz="2" w:space="0" w:color="auto"/>
            </w:tcBorders>
          </w:tcPr>
          <w:p w14:paraId="4907BA6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adeziva</w:t>
            </w:r>
            <w:proofErr w:type="spellEnd"/>
            <w:r w:rsidRPr="002C274D">
              <w:rPr>
                <w:noProof w:val="0"/>
                <w:lang w:val="en-US" w:eastAsia="ru-RU"/>
              </w:rPr>
              <w:t xml:space="preserve"> </w:t>
            </w:r>
            <w:proofErr w:type="spellStart"/>
            <w:r w:rsidRPr="002C274D">
              <w:rPr>
                <w:noProof w:val="0"/>
                <w:lang w:val="en-US" w:eastAsia="ru-RU"/>
              </w:rPr>
              <w:t>izolatoare</w:t>
            </w:r>
            <w:proofErr w:type="spellEnd"/>
            <w:r w:rsidRPr="002C274D">
              <w:rPr>
                <w:noProof w:val="0"/>
                <w:lang w:val="en-US" w:eastAsia="ru-RU"/>
              </w:rPr>
              <w:t xml:space="preserve"> pe compound </w:t>
            </w:r>
            <w:proofErr w:type="spellStart"/>
            <w:r w:rsidRPr="002C274D">
              <w:rPr>
                <w:noProof w:val="0"/>
                <w:lang w:val="en-US" w:eastAsia="ru-RU"/>
              </w:rPr>
              <w:t>policasin</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"ЛСЭПЛ", </w:t>
            </w:r>
            <w:proofErr w:type="spellStart"/>
            <w:r w:rsidRPr="002C274D">
              <w:rPr>
                <w:noProof w:val="0"/>
                <w:lang w:val="en-US" w:eastAsia="ru-RU"/>
              </w:rPr>
              <w:t>latime</w:t>
            </w:r>
            <w:proofErr w:type="spellEnd"/>
            <w:r w:rsidRPr="002C274D">
              <w:rPr>
                <w:noProof w:val="0"/>
                <w:lang w:val="en-US" w:eastAsia="ru-RU"/>
              </w:rPr>
              <w:t xml:space="preserve"> 20-30 mm, </w:t>
            </w:r>
            <w:proofErr w:type="spellStart"/>
            <w:r w:rsidRPr="002C274D">
              <w:rPr>
                <w:noProof w:val="0"/>
                <w:lang w:val="en-US" w:eastAsia="ru-RU"/>
              </w:rPr>
              <w:t>grosime</w:t>
            </w:r>
            <w:proofErr w:type="spellEnd"/>
            <w:r w:rsidRPr="002C274D">
              <w:rPr>
                <w:noProof w:val="0"/>
                <w:lang w:val="en-US" w:eastAsia="ru-RU"/>
              </w:rPr>
              <w:t xml:space="preserve"> de la 0,14 pina la 0,19 mm </w:t>
            </w:r>
            <w:proofErr w:type="spellStart"/>
            <w:r w:rsidRPr="002C274D">
              <w:rPr>
                <w:noProof w:val="0"/>
                <w:lang w:val="en-US" w:eastAsia="ru-RU"/>
              </w:rPr>
              <w:t>inclusiv</w:t>
            </w:r>
            <w:proofErr w:type="spellEnd"/>
            <w:r w:rsidRPr="002C274D">
              <w:rPr>
                <w:noProof w:val="0"/>
                <w:lang w:val="en-US" w:eastAsia="ru-RU"/>
              </w:rPr>
              <w:t xml:space="preserve"> </w:t>
            </w:r>
          </w:p>
        </w:tc>
        <w:tc>
          <w:tcPr>
            <w:tcW w:w="1134" w:type="dxa"/>
            <w:tcBorders>
              <w:top w:val="nil"/>
              <w:bottom w:val="single" w:sz="2" w:space="0" w:color="auto"/>
            </w:tcBorders>
          </w:tcPr>
          <w:p w14:paraId="488678A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9CF6ED7" w14:textId="77777777" w:rsidR="002C274D" w:rsidRPr="002C274D" w:rsidRDefault="002C274D" w:rsidP="002C274D">
            <w:pPr>
              <w:autoSpaceDE w:val="0"/>
              <w:autoSpaceDN w:val="0"/>
              <w:rPr>
                <w:noProof w:val="0"/>
                <w:lang w:val="en-US" w:eastAsia="ru-RU"/>
              </w:rPr>
            </w:pPr>
            <w:r w:rsidRPr="002C274D">
              <w:rPr>
                <w:noProof w:val="0"/>
                <w:lang w:val="en-US" w:eastAsia="ru-RU"/>
              </w:rPr>
              <w:t>0,0640</w:t>
            </w:r>
          </w:p>
        </w:tc>
        <w:tc>
          <w:tcPr>
            <w:tcW w:w="1417" w:type="dxa"/>
            <w:tcBorders>
              <w:top w:val="nil"/>
              <w:bottom w:val="single" w:sz="2" w:space="0" w:color="auto"/>
            </w:tcBorders>
          </w:tcPr>
          <w:p w14:paraId="55DC159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734C90C" w14:textId="77777777" w:rsidR="002C274D" w:rsidRPr="002C274D" w:rsidRDefault="002C274D" w:rsidP="002C274D">
            <w:pPr>
              <w:autoSpaceDE w:val="0"/>
              <w:autoSpaceDN w:val="0"/>
              <w:rPr>
                <w:noProof w:val="0"/>
                <w:lang w:val="en-US" w:eastAsia="ru-RU"/>
              </w:rPr>
            </w:pPr>
          </w:p>
        </w:tc>
      </w:tr>
      <w:tr w:rsidR="002C274D" w:rsidRPr="002C274D" w14:paraId="4EAE372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5784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DC5264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2F5B02E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518B5B3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A3649A1" w14:textId="77777777" w:rsidR="002C274D" w:rsidRPr="002C274D" w:rsidRDefault="002C274D" w:rsidP="002C274D">
            <w:pPr>
              <w:autoSpaceDE w:val="0"/>
              <w:autoSpaceDN w:val="0"/>
              <w:rPr>
                <w:noProof w:val="0"/>
                <w:lang w:val="en-US" w:eastAsia="ru-RU"/>
              </w:rPr>
            </w:pPr>
            <w:r w:rsidRPr="002C274D">
              <w:rPr>
                <w:noProof w:val="0"/>
                <w:lang w:val="en-US" w:eastAsia="ru-RU"/>
              </w:rPr>
              <w:t>0,0224</w:t>
            </w:r>
          </w:p>
        </w:tc>
        <w:tc>
          <w:tcPr>
            <w:tcW w:w="1417" w:type="dxa"/>
            <w:tcBorders>
              <w:top w:val="nil"/>
              <w:bottom w:val="single" w:sz="2" w:space="0" w:color="auto"/>
            </w:tcBorders>
          </w:tcPr>
          <w:p w14:paraId="3FB395B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7840484" w14:textId="77777777" w:rsidR="002C274D" w:rsidRPr="002C274D" w:rsidRDefault="002C274D" w:rsidP="002C274D">
            <w:pPr>
              <w:autoSpaceDE w:val="0"/>
              <w:autoSpaceDN w:val="0"/>
              <w:rPr>
                <w:noProof w:val="0"/>
                <w:lang w:val="en-US" w:eastAsia="ru-RU"/>
              </w:rPr>
            </w:pPr>
          </w:p>
        </w:tc>
      </w:tr>
      <w:tr w:rsidR="002C274D" w:rsidRPr="002C274D" w14:paraId="4DF8352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604D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C75999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1692AAC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3AF25A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143834E" w14:textId="77777777" w:rsidR="002C274D" w:rsidRPr="002C274D" w:rsidRDefault="002C274D" w:rsidP="002C274D">
            <w:pPr>
              <w:autoSpaceDE w:val="0"/>
              <w:autoSpaceDN w:val="0"/>
              <w:rPr>
                <w:noProof w:val="0"/>
                <w:lang w:val="en-US" w:eastAsia="ru-RU"/>
              </w:rPr>
            </w:pPr>
            <w:r w:rsidRPr="002C274D">
              <w:rPr>
                <w:noProof w:val="0"/>
                <w:lang w:val="en-US" w:eastAsia="ru-RU"/>
              </w:rPr>
              <w:t>0,0224</w:t>
            </w:r>
          </w:p>
        </w:tc>
        <w:tc>
          <w:tcPr>
            <w:tcW w:w="1417" w:type="dxa"/>
            <w:tcBorders>
              <w:top w:val="nil"/>
              <w:bottom w:val="single" w:sz="2" w:space="0" w:color="auto"/>
            </w:tcBorders>
          </w:tcPr>
          <w:p w14:paraId="56111DC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9B132D6" w14:textId="77777777" w:rsidR="002C274D" w:rsidRPr="002C274D" w:rsidRDefault="002C274D" w:rsidP="002C274D">
            <w:pPr>
              <w:autoSpaceDE w:val="0"/>
              <w:autoSpaceDN w:val="0"/>
              <w:rPr>
                <w:noProof w:val="0"/>
                <w:lang w:val="en-US" w:eastAsia="ru-RU"/>
              </w:rPr>
            </w:pPr>
          </w:p>
        </w:tc>
      </w:tr>
      <w:tr w:rsidR="002C274D" w:rsidRPr="002C274D" w14:paraId="541F61E8" w14:textId="77777777" w:rsidTr="005945B0">
        <w:trPr>
          <w:trHeight w:val="340"/>
        </w:trPr>
        <w:tc>
          <w:tcPr>
            <w:tcW w:w="709" w:type="dxa"/>
            <w:tcBorders>
              <w:top w:val="nil"/>
              <w:left w:val="single" w:sz="6" w:space="0" w:color="auto"/>
              <w:bottom w:val="nil"/>
              <w:right w:val="nil"/>
            </w:tcBorders>
          </w:tcPr>
          <w:p w14:paraId="461AF05B"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83A3D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F30F4E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42F0EB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C53638F"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61F34E6"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63D2E20" w14:textId="77777777" w:rsidR="002C274D" w:rsidRPr="002C274D" w:rsidRDefault="002C274D" w:rsidP="002C274D">
            <w:pPr>
              <w:autoSpaceDE w:val="0"/>
              <w:autoSpaceDN w:val="0"/>
              <w:rPr>
                <w:noProof w:val="0"/>
                <w:lang w:val="en-US" w:eastAsia="ru-RU"/>
              </w:rPr>
            </w:pPr>
          </w:p>
        </w:tc>
      </w:tr>
      <w:tr w:rsidR="002C274D" w:rsidRPr="002C274D" w14:paraId="1E6FECF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BEAC8" w14:textId="77777777" w:rsidR="002C274D" w:rsidRPr="002C274D" w:rsidRDefault="002C274D" w:rsidP="002C274D">
            <w:pPr>
              <w:autoSpaceDE w:val="0"/>
              <w:autoSpaceDN w:val="0"/>
              <w:rPr>
                <w:noProof w:val="0"/>
                <w:lang w:val="en-US" w:eastAsia="ru-RU"/>
              </w:rPr>
            </w:pPr>
            <w:r w:rsidRPr="002C274D">
              <w:rPr>
                <w:noProof w:val="0"/>
                <w:lang w:val="en-US" w:eastAsia="ru-RU"/>
              </w:rPr>
              <w:t>73</w:t>
            </w:r>
          </w:p>
        </w:tc>
        <w:tc>
          <w:tcPr>
            <w:tcW w:w="1276" w:type="dxa"/>
            <w:gridSpan w:val="2"/>
            <w:tcBorders>
              <w:top w:val="single" w:sz="4" w:space="0" w:color="auto"/>
              <w:bottom w:val="single" w:sz="4" w:space="0" w:color="auto"/>
            </w:tcBorders>
          </w:tcPr>
          <w:p w14:paraId="256ACAE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CF6EE5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8233595"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Conductor ПВ3 1х50</w:t>
            </w:r>
            <w:r w:rsidRPr="002C274D">
              <w:rPr>
                <w:rFonts w:ascii="Times New Roman CYR" w:hAnsi="Times New Roman CYR" w:cs="Times New Roman CYR"/>
                <w:noProof w:val="0"/>
                <w:sz w:val="16"/>
                <w:szCs w:val="16"/>
                <w:lang w:val="en-US" w:eastAsia="ru-RU"/>
              </w:rPr>
              <w:t xml:space="preserve"> </w:t>
            </w:r>
          </w:p>
          <w:p w14:paraId="79CB802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FF3427"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6F807EA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16,0000</w:t>
            </w:r>
          </w:p>
          <w:p w14:paraId="2F86C4C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036C0B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F8BBA1E" w14:textId="77777777" w:rsidR="002C274D" w:rsidRPr="002C274D" w:rsidRDefault="002C274D" w:rsidP="002C274D">
            <w:pPr>
              <w:autoSpaceDE w:val="0"/>
              <w:autoSpaceDN w:val="0"/>
              <w:jc w:val="center"/>
              <w:rPr>
                <w:noProof w:val="0"/>
                <w:lang w:val="en-US" w:eastAsia="ru-RU"/>
              </w:rPr>
            </w:pPr>
          </w:p>
        </w:tc>
      </w:tr>
      <w:tr w:rsidR="002C274D" w:rsidRPr="002C274D" w14:paraId="5A14CB3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3627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C44CCF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00033</w:t>
            </w:r>
          </w:p>
        </w:tc>
        <w:tc>
          <w:tcPr>
            <w:tcW w:w="3402" w:type="dxa"/>
            <w:gridSpan w:val="2"/>
            <w:tcBorders>
              <w:top w:val="nil"/>
              <w:bottom w:val="single" w:sz="2" w:space="0" w:color="auto"/>
            </w:tcBorders>
          </w:tcPr>
          <w:p w14:paraId="1678DF61" w14:textId="77777777" w:rsidR="002C274D" w:rsidRPr="002C274D" w:rsidRDefault="002C274D" w:rsidP="002C274D">
            <w:pPr>
              <w:autoSpaceDE w:val="0"/>
              <w:autoSpaceDN w:val="0"/>
              <w:rPr>
                <w:noProof w:val="0"/>
                <w:lang w:val="en-US" w:eastAsia="ru-RU"/>
              </w:rPr>
            </w:pPr>
            <w:r w:rsidRPr="002C274D">
              <w:rPr>
                <w:noProof w:val="0"/>
                <w:lang w:val="en-US" w:eastAsia="ru-RU"/>
              </w:rPr>
              <w:t>Conductor ПВ3 1х50</w:t>
            </w:r>
          </w:p>
        </w:tc>
        <w:tc>
          <w:tcPr>
            <w:tcW w:w="1134" w:type="dxa"/>
            <w:tcBorders>
              <w:top w:val="nil"/>
              <w:bottom w:val="single" w:sz="2" w:space="0" w:color="auto"/>
            </w:tcBorders>
          </w:tcPr>
          <w:p w14:paraId="361E3B12"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40CCE92C" w14:textId="77777777" w:rsidR="002C274D" w:rsidRPr="002C274D" w:rsidRDefault="002C274D" w:rsidP="002C274D">
            <w:pPr>
              <w:autoSpaceDE w:val="0"/>
              <w:autoSpaceDN w:val="0"/>
              <w:rPr>
                <w:noProof w:val="0"/>
                <w:lang w:val="en-US" w:eastAsia="ru-RU"/>
              </w:rPr>
            </w:pPr>
            <w:r w:rsidRPr="002C274D">
              <w:rPr>
                <w:noProof w:val="0"/>
                <w:lang w:val="en-US" w:eastAsia="ru-RU"/>
              </w:rPr>
              <w:t>16,0000</w:t>
            </w:r>
          </w:p>
        </w:tc>
        <w:tc>
          <w:tcPr>
            <w:tcW w:w="1417" w:type="dxa"/>
            <w:tcBorders>
              <w:top w:val="nil"/>
              <w:bottom w:val="single" w:sz="2" w:space="0" w:color="auto"/>
            </w:tcBorders>
          </w:tcPr>
          <w:p w14:paraId="101A095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1E5059A" w14:textId="77777777" w:rsidR="002C274D" w:rsidRPr="002C274D" w:rsidRDefault="002C274D" w:rsidP="002C274D">
            <w:pPr>
              <w:autoSpaceDE w:val="0"/>
              <w:autoSpaceDN w:val="0"/>
              <w:rPr>
                <w:noProof w:val="0"/>
                <w:lang w:val="en-US" w:eastAsia="ru-RU"/>
              </w:rPr>
            </w:pPr>
          </w:p>
        </w:tc>
      </w:tr>
      <w:tr w:rsidR="002C274D" w:rsidRPr="002C274D" w14:paraId="55949E41" w14:textId="77777777" w:rsidTr="005945B0">
        <w:trPr>
          <w:trHeight w:val="340"/>
        </w:trPr>
        <w:tc>
          <w:tcPr>
            <w:tcW w:w="709" w:type="dxa"/>
            <w:tcBorders>
              <w:top w:val="nil"/>
              <w:left w:val="single" w:sz="6" w:space="0" w:color="auto"/>
              <w:bottom w:val="nil"/>
              <w:right w:val="nil"/>
            </w:tcBorders>
          </w:tcPr>
          <w:p w14:paraId="6AC5213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98678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CC8FF4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5F576E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4DFFD7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00AE3B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CCED37F" w14:textId="77777777" w:rsidR="002C274D" w:rsidRPr="002C274D" w:rsidRDefault="002C274D" w:rsidP="002C274D">
            <w:pPr>
              <w:autoSpaceDE w:val="0"/>
              <w:autoSpaceDN w:val="0"/>
              <w:rPr>
                <w:noProof w:val="0"/>
                <w:lang w:val="en-US" w:eastAsia="ru-RU"/>
              </w:rPr>
            </w:pPr>
          </w:p>
        </w:tc>
      </w:tr>
      <w:tr w:rsidR="002C274D" w:rsidRPr="002C274D" w14:paraId="13F4D6B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80BD7" w14:textId="77777777" w:rsidR="002C274D" w:rsidRPr="002C274D" w:rsidRDefault="002C274D" w:rsidP="002C274D">
            <w:pPr>
              <w:autoSpaceDE w:val="0"/>
              <w:autoSpaceDN w:val="0"/>
              <w:rPr>
                <w:noProof w:val="0"/>
                <w:lang w:val="en-US" w:eastAsia="ru-RU"/>
              </w:rPr>
            </w:pPr>
            <w:r w:rsidRPr="002C274D">
              <w:rPr>
                <w:noProof w:val="0"/>
                <w:lang w:val="en-US" w:eastAsia="ru-RU"/>
              </w:rPr>
              <w:t>74</w:t>
            </w:r>
          </w:p>
        </w:tc>
        <w:tc>
          <w:tcPr>
            <w:tcW w:w="1276" w:type="dxa"/>
            <w:gridSpan w:val="2"/>
            <w:tcBorders>
              <w:top w:val="single" w:sz="4" w:space="0" w:color="auto"/>
              <w:bottom w:val="single" w:sz="4" w:space="0" w:color="auto"/>
            </w:tcBorders>
          </w:tcPr>
          <w:p w14:paraId="1B3B03FC" w14:textId="77777777" w:rsidR="002C274D" w:rsidRPr="002C274D" w:rsidRDefault="002C274D" w:rsidP="002C274D">
            <w:pPr>
              <w:autoSpaceDE w:val="0"/>
              <w:autoSpaceDN w:val="0"/>
              <w:rPr>
                <w:noProof w:val="0"/>
                <w:lang w:val="en-US" w:eastAsia="ru-RU"/>
              </w:rPr>
            </w:pPr>
            <w:r w:rsidRPr="002C274D">
              <w:rPr>
                <w:noProof w:val="0"/>
                <w:lang w:val="en-US" w:eastAsia="ru-RU"/>
              </w:rPr>
              <w:t>08-02-144-5</w:t>
            </w:r>
          </w:p>
          <w:p w14:paraId="42149BF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BAFF5C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Conectarea</w:t>
            </w:r>
            <w:proofErr w:type="spellEnd"/>
            <w:r w:rsidRPr="002C274D">
              <w:rPr>
                <w:noProof w:val="0"/>
                <w:lang w:val="en-US" w:eastAsia="ru-RU"/>
              </w:rPr>
              <w:t xml:space="preserve"> </w:t>
            </w:r>
            <w:proofErr w:type="spellStart"/>
            <w:r w:rsidRPr="002C274D">
              <w:rPr>
                <w:noProof w:val="0"/>
                <w:lang w:val="en-US" w:eastAsia="ru-RU"/>
              </w:rPr>
              <w:t>firelor</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a </w:t>
            </w:r>
            <w:proofErr w:type="spellStart"/>
            <w:r w:rsidRPr="002C274D">
              <w:rPr>
                <w:noProof w:val="0"/>
                <w:lang w:val="en-US" w:eastAsia="ru-RU"/>
              </w:rPr>
              <w:t>cablurilor</w:t>
            </w:r>
            <w:proofErr w:type="spellEnd"/>
            <w:r w:rsidRPr="002C274D">
              <w:rPr>
                <w:noProof w:val="0"/>
                <w:lang w:val="en-US" w:eastAsia="ru-RU"/>
              </w:rPr>
              <w:t xml:space="preserve"> la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pina la: 70 mm2</w:t>
            </w:r>
            <w:r w:rsidRPr="002C274D">
              <w:rPr>
                <w:rFonts w:ascii="Times New Roman CYR" w:hAnsi="Times New Roman CYR" w:cs="Times New Roman CYR"/>
                <w:noProof w:val="0"/>
                <w:sz w:val="16"/>
                <w:szCs w:val="16"/>
                <w:lang w:val="en-US" w:eastAsia="ru-RU"/>
              </w:rPr>
              <w:t xml:space="preserve"> </w:t>
            </w:r>
          </w:p>
          <w:p w14:paraId="18756D4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BECF76E"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CDD263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0,1400</w:t>
            </w:r>
          </w:p>
          <w:p w14:paraId="4B10753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16E438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E209B5C" w14:textId="77777777" w:rsidR="002C274D" w:rsidRPr="002C274D" w:rsidRDefault="002C274D" w:rsidP="002C274D">
            <w:pPr>
              <w:autoSpaceDE w:val="0"/>
              <w:autoSpaceDN w:val="0"/>
              <w:jc w:val="center"/>
              <w:rPr>
                <w:noProof w:val="0"/>
                <w:lang w:val="en-US" w:eastAsia="ru-RU"/>
              </w:rPr>
            </w:pPr>
          </w:p>
        </w:tc>
      </w:tr>
      <w:tr w:rsidR="002C274D" w:rsidRPr="002C274D" w14:paraId="784052F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CF59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1C702B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2AC0044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371749C"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2934376" w14:textId="77777777" w:rsidR="002C274D" w:rsidRPr="002C274D" w:rsidRDefault="002C274D" w:rsidP="002C274D">
            <w:pPr>
              <w:autoSpaceDE w:val="0"/>
              <w:autoSpaceDN w:val="0"/>
              <w:rPr>
                <w:noProof w:val="0"/>
                <w:lang w:val="en-US" w:eastAsia="ru-RU"/>
              </w:rPr>
            </w:pPr>
            <w:r w:rsidRPr="002C274D">
              <w:rPr>
                <w:noProof w:val="0"/>
                <w:lang w:val="en-US" w:eastAsia="ru-RU"/>
              </w:rPr>
              <w:t>2,6460</w:t>
            </w:r>
          </w:p>
        </w:tc>
        <w:tc>
          <w:tcPr>
            <w:tcW w:w="1417" w:type="dxa"/>
            <w:tcBorders>
              <w:top w:val="nil"/>
              <w:bottom w:val="single" w:sz="2" w:space="0" w:color="auto"/>
            </w:tcBorders>
          </w:tcPr>
          <w:p w14:paraId="768FE7F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9C22634" w14:textId="77777777" w:rsidR="002C274D" w:rsidRPr="002C274D" w:rsidRDefault="002C274D" w:rsidP="002C274D">
            <w:pPr>
              <w:autoSpaceDE w:val="0"/>
              <w:autoSpaceDN w:val="0"/>
              <w:rPr>
                <w:noProof w:val="0"/>
                <w:lang w:val="en-US" w:eastAsia="ru-RU"/>
              </w:rPr>
            </w:pPr>
          </w:p>
        </w:tc>
      </w:tr>
      <w:tr w:rsidR="002C274D" w:rsidRPr="002C274D" w14:paraId="20F248CD" w14:textId="77777777" w:rsidTr="005945B0">
        <w:trPr>
          <w:trHeight w:val="340"/>
        </w:trPr>
        <w:tc>
          <w:tcPr>
            <w:tcW w:w="709" w:type="dxa"/>
            <w:tcBorders>
              <w:top w:val="nil"/>
              <w:left w:val="single" w:sz="6" w:space="0" w:color="auto"/>
              <w:bottom w:val="nil"/>
              <w:right w:val="nil"/>
            </w:tcBorders>
          </w:tcPr>
          <w:p w14:paraId="56BB787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1084F3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6D37B0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A2355D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8A10FF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5ED6D8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0900A92" w14:textId="77777777" w:rsidR="002C274D" w:rsidRPr="002C274D" w:rsidRDefault="002C274D" w:rsidP="002C274D">
            <w:pPr>
              <w:autoSpaceDE w:val="0"/>
              <w:autoSpaceDN w:val="0"/>
              <w:rPr>
                <w:noProof w:val="0"/>
                <w:lang w:val="en-US" w:eastAsia="ru-RU"/>
              </w:rPr>
            </w:pPr>
          </w:p>
        </w:tc>
      </w:tr>
      <w:tr w:rsidR="002C274D" w:rsidRPr="002C274D" w14:paraId="559C7E6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F9813" w14:textId="77777777" w:rsidR="002C274D" w:rsidRPr="002C274D" w:rsidRDefault="002C274D" w:rsidP="002C274D">
            <w:pPr>
              <w:autoSpaceDE w:val="0"/>
              <w:autoSpaceDN w:val="0"/>
              <w:rPr>
                <w:noProof w:val="0"/>
                <w:lang w:val="en-US" w:eastAsia="ru-RU"/>
              </w:rPr>
            </w:pPr>
            <w:r w:rsidRPr="002C274D">
              <w:rPr>
                <w:noProof w:val="0"/>
                <w:lang w:val="en-US" w:eastAsia="ru-RU"/>
              </w:rPr>
              <w:t>75</w:t>
            </w:r>
          </w:p>
        </w:tc>
        <w:tc>
          <w:tcPr>
            <w:tcW w:w="1276" w:type="dxa"/>
            <w:gridSpan w:val="2"/>
            <w:tcBorders>
              <w:top w:val="single" w:sz="4" w:space="0" w:color="auto"/>
              <w:bottom w:val="single" w:sz="4" w:space="0" w:color="auto"/>
            </w:tcBorders>
          </w:tcPr>
          <w:p w14:paraId="61D9BBD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907DDA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DCF328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proofErr w:type="gramStart"/>
            <w:r w:rsidRPr="002C274D">
              <w:rPr>
                <w:noProof w:val="0"/>
                <w:lang w:val="en-US" w:eastAsia="ru-RU"/>
              </w:rPr>
              <w:t>Papuci</w:t>
            </w:r>
            <w:proofErr w:type="spellEnd"/>
            <w:r w:rsidRPr="002C274D">
              <w:rPr>
                <w:noProof w:val="0"/>
                <w:lang w:val="en-US" w:eastAsia="ru-RU"/>
              </w:rPr>
              <w:t xml:space="preserve">  CU</w:t>
            </w:r>
            <w:proofErr w:type="gramEnd"/>
            <w:r w:rsidRPr="002C274D">
              <w:rPr>
                <w:noProof w:val="0"/>
                <w:lang w:val="en-US" w:eastAsia="ru-RU"/>
              </w:rPr>
              <w:t xml:space="preserve"> d=50</w:t>
            </w:r>
            <w:r w:rsidRPr="002C274D">
              <w:rPr>
                <w:rFonts w:ascii="Times New Roman CYR" w:hAnsi="Times New Roman CYR" w:cs="Times New Roman CYR"/>
                <w:noProof w:val="0"/>
                <w:sz w:val="16"/>
                <w:szCs w:val="16"/>
                <w:lang w:val="en-US" w:eastAsia="ru-RU"/>
              </w:rPr>
              <w:t xml:space="preserve"> </w:t>
            </w:r>
          </w:p>
          <w:p w14:paraId="50D12274"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23A0B3" w14:textId="77777777" w:rsidR="002C274D" w:rsidRPr="002C274D" w:rsidRDefault="002C274D" w:rsidP="002C274D">
            <w:pPr>
              <w:autoSpaceDE w:val="0"/>
              <w:autoSpaceDN w:val="0"/>
              <w:jc w:val="center"/>
              <w:rPr>
                <w:noProof w:val="0"/>
                <w:lang w:val="en-US" w:eastAsia="ru-RU"/>
              </w:rPr>
            </w:pPr>
          </w:p>
        </w:tc>
        <w:tc>
          <w:tcPr>
            <w:tcW w:w="1134" w:type="dxa"/>
            <w:tcBorders>
              <w:top w:val="single" w:sz="4" w:space="0" w:color="auto"/>
              <w:bottom w:val="single" w:sz="4" w:space="0" w:color="auto"/>
            </w:tcBorders>
            <w:vAlign w:val="center"/>
          </w:tcPr>
          <w:p w14:paraId="2BD89D5D"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14,0000</w:t>
            </w:r>
          </w:p>
          <w:p w14:paraId="3019C45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78D2580"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CE483AE" w14:textId="77777777" w:rsidR="002C274D" w:rsidRPr="002C274D" w:rsidRDefault="002C274D" w:rsidP="002C274D">
            <w:pPr>
              <w:autoSpaceDE w:val="0"/>
              <w:autoSpaceDN w:val="0"/>
              <w:jc w:val="center"/>
              <w:rPr>
                <w:noProof w:val="0"/>
                <w:lang w:val="en-US" w:eastAsia="ru-RU"/>
              </w:rPr>
            </w:pPr>
          </w:p>
        </w:tc>
      </w:tr>
      <w:tr w:rsidR="002C274D" w:rsidRPr="002C274D" w14:paraId="3DFEFB9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B221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347CE4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00026</w:t>
            </w:r>
          </w:p>
        </w:tc>
        <w:tc>
          <w:tcPr>
            <w:tcW w:w="3402" w:type="dxa"/>
            <w:gridSpan w:val="2"/>
            <w:tcBorders>
              <w:top w:val="nil"/>
              <w:bottom w:val="single" w:sz="2" w:space="0" w:color="auto"/>
            </w:tcBorders>
          </w:tcPr>
          <w:p w14:paraId="44C178C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Papuc de </w:t>
            </w:r>
            <w:proofErr w:type="spellStart"/>
            <w:r w:rsidRPr="002C274D">
              <w:rPr>
                <w:noProof w:val="0"/>
                <w:lang w:val="en-US" w:eastAsia="ru-RU"/>
              </w:rPr>
              <w:t>cablu</w:t>
            </w:r>
            <w:proofErr w:type="spellEnd"/>
            <w:r w:rsidRPr="002C274D">
              <w:rPr>
                <w:noProof w:val="0"/>
                <w:lang w:val="en-US" w:eastAsia="ru-RU"/>
              </w:rPr>
              <w:t xml:space="preserve"> Cu </w:t>
            </w:r>
            <w:proofErr w:type="spellStart"/>
            <w:r w:rsidRPr="002C274D">
              <w:rPr>
                <w:noProof w:val="0"/>
                <w:lang w:val="en-US" w:eastAsia="ru-RU"/>
              </w:rPr>
              <w:t>cositorit</w:t>
            </w:r>
            <w:proofErr w:type="spellEnd"/>
            <w:r w:rsidRPr="002C274D">
              <w:rPr>
                <w:noProof w:val="0"/>
                <w:lang w:val="en-US" w:eastAsia="ru-RU"/>
              </w:rPr>
              <w:t xml:space="preserve"> JG-50 (10)</w:t>
            </w:r>
          </w:p>
        </w:tc>
        <w:tc>
          <w:tcPr>
            <w:tcW w:w="1134" w:type="dxa"/>
            <w:tcBorders>
              <w:top w:val="nil"/>
              <w:bottom w:val="single" w:sz="2" w:space="0" w:color="auto"/>
            </w:tcBorders>
          </w:tcPr>
          <w:p w14:paraId="4D43FF6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4A8FAD7" w14:textId="77777777" w:rsidR="002C274D" w:rsidRPr="002C274D" w:rsidRDefault="002C274D" w:rsidP="002C274D">
            <w:pPr>
              <w:autoSpaceDE w:val="0"/>
              <w:autoSpaceDN w:val="0"/>
              <w:rPr>
                <w:noProof w:val="0"/>
                <w:lang w:val="en-US" w:eastAsia="ru-RU"/>
              </w:rPr>
            </w:pPr>
            <w:r w:rsidRPr="002C274D">
              <w:rPr>
                <w:noProof w:val="0"/>
                <w:lang w:val="en-US" w:eastAsia="ru-RU"/>
              </w:rPr>
              <w:t>14,0000</w:t>
            </w:r>
          </w:p>
        </w:tc>
        <w:tc>
          <w:tcPr>
            <w:tcW w:w="1417" w:type="dxa"/>
            <w:tcBorders>
              <w:top w:val="nil"/>
              <w:bottom w:val="single" w:sz="2" w:space="0" w:color="auto"/>
            </w:tcBorders>
          </w:tcPr>
          <w:p w14:paraId="21ABD25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7B10AFA" w14:textId="77777777" w:rsidR="002C274D" w:rsidRPr="002C274D" w:rsidRDefault="002C274D" w:rsidP="002C274D">
            <w:pPr>
              <w:autoSpaceDE w:val="0"/>
              <w:autoSpaceDN w:val="0"/>
              <w:rPr>
                <w:noProof w:val="0"/>
                <w:lang w:val="en-US" w:eastAsia="ru-RU"/>
              </w:rPr>
            </w:pPr>
          </w:p>
        </w:tc>
      </w:tr>
      <w:tr w:rsidR="002C274D" w:rsidRPr="002C274D" w14:paraId="2F0FCAA7" w14:textId="77777777" w:rsidTr="005945B0">
        <w:trPr>
          <w:trHeight w:val="340"/>
        </w:trPr>
        <w:tc>
          <w:tcPr>
            <w:tcW w:w="709" w:type="dxa"/>
            <w:tcBorders>
              <w:top w:val="nil"/>
              <w:left w:val="single" w:sz="6" w:space="0" w:color="auto"/>
              <w:bottom w:val="nil"/>
              <w:right w:val="nil"/>
            </w:tcBorders>
          </w:tcPr>
          <w:p w14:paraId="7A061FA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FA118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F80490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677E869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BFDD15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3545D2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6859E1E" w14:textId="77777777" w:rsidR="002C274D" w:rsidRPr="002C274D" w:rsidRDefault="002C274D" w:rsidP="002C274D">
            <w:pPr>
              <w:autoSpaceDE w:val="0"/>
              <w:autoSpaceDN w:val="0"/>
              <w:rPr>
                <w:noProof w:val="0"/>
                <w:lang w:val="en-US" w:eastAsia="ru-RU"/>
              </w:rPr>
            </w:pPr>
          </w:p>
        </w:tc>
      </w:tr>
      <w:tr w:rsidR="002C274D" w:rsidRPr="002C274D" w14:paraId="56E30CB3"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BDE35C6"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66C19CE2"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2CAC6D88" w14:textId="77777777" w:rsidR="002C274D" w:rsidRPr="002C274D" w:rsidRDefault="002C274D" w:rsidP="002C274D">
            <w:pPr>
              <w:autoSpaceDE w:val="0"/>
              <w:autoSpaceDN w:val="0"/>
              <w:rPr>
                <w:noProof w:val="0"/>
                <w:sz w:val="8"/>
                <w:szCs w:val="8"/>
                <w:lang w:val="en-US" w:eastAsia="ru-RU"/>
              </w:rPr>
            </w:pPr>
          </w:p>
          <w:p w14:paraId="6DF2D5AB" w14:textId="77777777" w:rsidR="002C274D" w:rsidRPr="002C274D" w:rsidRDefault="002C274D" w:rsidP="002C274D">
            <w:pPr>
              <w:autoSpaceDE w:val="0"/>
              <w:autoSpaceDN w:val="0"/>
              <w:rPr>
                <w:noProof w:val="0"/>
                <w:sz w:val="8"/>
                <w:szCs w:val="8"/>
                <w:lang w:val="en-US" w:eastAsia="ru-RU"/>
              </w:rPr>
            </w:pPr>
          </w:p>
          <w:p w14:paraId="17FBE41B"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356A9156"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54566C8E"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128F5509"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1FBDFEC2" w14:textId="77777777" w:rsidR="002C274D" w:rsidRPr="002C274D" w:rsidRDefault="002C274D" w:rsidP="002C274D">
            <w:pPr>
              <w:autoSpaceDE w:val="0"/>
              <w:autoSpaceDN w:val="0"/>
              <w:rPr>
                <w:noProof w:val="0"/>
                <w:sz w:val="8"/>
                <w:szCs w:val="8"/>
                <w:lang w:val="en-US" w:eastAsia="ru-RU"/>
              </w:rPr>
            </w:pPr>
          </w:p>
        </w:tc>
      </w:tr>
      <w:tr w:rsidR="002C274D" w:rsidRPr="002C274D" w14:paraId="4C6302BA"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6B200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BB8365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50A3964"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0448A69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22BD2F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648F49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7DD35BB" w14:textId="77777777" w:rsidR="002C274D" w:rsidRPr="002C274D" w:rsidRDefault="002C274D" w:rsidP="002C274D">
            <w:pPr>
              <w:autoSpaceDE w:val="0"/>
              <w:autoSpaceDN w:val="0"/>
              <w:rPr>
                <w:noProof w:val="0"/>
                <w:lang w:val="en-US" w:eastAsia="ru-RU"/>
              </w:rPr>
            </w:pPr>
          </w:p>
        </w:tc>
      </w:tr>
      <w:tr w:rsidR="002C274D" w:rsidRPr="002C274D" w14:paraId="515B7C05"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D6C7177"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449982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65FEE28"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09405F6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597E6D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F7F1DA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AA1197C" w14:textId="77777777" w:rsidR="002C274D" w:rsidRPr="002C274D" w:rsidRDefault="002C274D" w:rsidP="002C274D">
            <w:pPr>
              <w:autoSpaceDE w:val="0"/>
              <w:autoSpaceDN w:val="0"/>
              <w:rPr>
                <w:noProof w:val="0"/>
                <w:lang w:val="en-US" w:eastAsia="ru-RU"/>
              </w:rPr>
            </w:pPr>
          </w:p>
        </w:tc>
      </w:tr>
      <w:tr w:rsidR="002C274D" w:rsidRPr="002C274D" w14:paraId="28B0FD6A"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DB19AB7"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189429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9CC41B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5C02FA4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94850FA"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6578932"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7371F1A" w14:textId="77777777" w:rsidR="002C274D" w:rsidRPr="002C274D" w:rsidRDefault="002C274D" w:rsidP="002C274D">
            <w:pPr>
              <w:autoSpaceDE w:val="0"/>
              <w:autoSpaceDN w:val="0"/>
              <w:rPr>
                <w:noProof w:val="0"/>
                <w:lang w:val="en-US" w:eastAsia="ru-RU"/>
              </w:rPr>
            </w:pPr>
          </w:p>
        </w:tc>
      </w:tr>
      <w:tr w:rsidR="002C274D" w:rsidRPr="002C274D" w14:paraId="5215737A"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8F6A49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9155A4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335F1D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278BDC5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B8FB1A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29FC756"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6AEFC65" w14:textId="77777777" w:rsidR="002C274D" w:rsidRPr="002C274D" w:rsidRDefault="002C274D" w:rsidP="002C274D">
            <w:pPr>
              <w:autoSpaceDE w:val="0"/>
              <w:autoSpaceDN w:val="0"/>
              <w:rPr>
                <w:noProof w:val="0"/>
                <w:lang w:val="en-US" w:eastAsia="ru-RU"/>
              </w:rPr>
            </w:pPr>
          </w:p>
        </w:tc>
      </w:tr>
      <w:tr w:rsidR="002C274D" w:rsidRPr="002C274D" w14:paraId="6A1824C3"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FBDF6C"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8B6EC6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C971D4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1C4B170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7BFCA3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3BCF21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62A1892B" w14:textId="77777777" w:rsidR="002C274D" w:rsidRPr="002C274D" w:rsidRDefault="002C274D" w:rsidP="002C274D">
            <w:pPr>
              <w:autoSpaceDE w:val="0"/>
              <w:autoSpaceDN w:val="0"/>
              <w:rPr>
                <w:noProof w:val="0"/>
                <w:lang w:val="en-US" w:eastAsia="ru-RU"/>
              </w:rPr>
            </w:pPr>
          </w:p>
        </w:tc>
      </w:tr>
      <w:tr w:rsidR="002C274D" w:rsidRPr="002C274D" w14:paraId="426DF1E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474D7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974AFE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C8CA4DB"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4A9D360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C2EADE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5D1EDA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195FF40" w14:textId="77777777" w:rsidR="002C274D" w:rsidRPr="002C274D" w:rsidRDefault="002C274D" w:rsidP="002C274D">
            <w:pPr>
              <w:autoSpaceDE w:val="0"/>
              <w:autoSpaceDN w:val="0"/>
              <w:rPr>
                <w:noProof w:val="0"/>
                <w:lang w:val="en-US" w:eastAsia="ru-RU"/>
              </w:rPr>
            </w:pPr>
          </w:p>
        </w:tc>
      </w:tr>
      <w:tr w:rsidR="002C274D" w:rsidRPr="002C274D" w14:paraId="75BE7B14"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E6C30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5D3AFC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50BBB9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0E28563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C8044F6"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FE2681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BBEE75B" w14:textId="77777777" w:rsidR="002C274D" w:rsidRPr="002C274D" w:rsidRDefault="002C274D" w:rsidP="002C274D">
            <w:pPr>
              <w:autoSpaceDE w:val="0"/>
              <w:autoSpaceDN w:val="0"/>
              <w:rPr>
                <w:noProof w:val="0"/>
                <w:lang w:val="en-US" w:eastAsia="ru-RU"/>
              </w:rPr>
            </w:pPr>
          </w:p>
        </w:tc>
      </w:tr>
      <w:tr w:rsidR="002C274D" w:rsidRPr="002C274D" w14:paraId="45157388"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784931F"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40CD29F"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AF8E6BF"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59B8DDB7"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electromontaj PT-0,4/10 KV</w:t>
            </w:r>
          </w:p>
        </w:tc>
        <w:tc>
          <w:tcPr>
            <w:tcW w:w="1134" w:type="dxa"/>
            <w:tcBorders>
              <w:top w:val="single" w:sz="4" w:space="0" w:color="auto"/>
              <w:left w:val="nil"/>
              <w:bottom w:val="single" w:sz="4" w:space="0" w:color="auto"/>
              <w:right w:val="nil"/>
            </w:tcBorders>
          </w:tcPr>
          <w:p w14:paraId="241E9564"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455E3FC"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E181F67"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6E7978A0" w14:textId="77777777" w:rsidR="002C274D" w:rsidRPr="002C274D" w:rsidRDefault="002C274D" w:rsidP="002C274D">
            <w:pPr>
              <w:autoSpaceDE w:val="0"/>
              <w:autoSpaceDN w:val="0"/>
              <w:rPr>
                <w:b/>
                <w:bCs/>
                <w:noProof w:val="0"/>
                <w:lang w:val="en-US" w:eastAsia="ru-RU"/>
              </w:rPr>
            </w:pPr>
          </w:p>
        </w:tc>
      </w:tr>
      <w:tr w:rsidR="002C274D" w:rsidRPr="002C274D" w14:paraId="6343604C" w14:textId="77777777" w:rsidTr="005945B0">
        <w:tc>
          <w:tcPr>
            <w:tcW w:w="709" w:type="dxa"/>
            <w:tcBorders>
              <w:top w:val="nil"/>
              <w:left w:val="single" w:sz="6" w:space="0" w:color="auto"/>
              <w:bottom w:val="nil"/>
              <w:right w:val="nil"/>
            </w:tcBorders>
          </w:tcPr>
          <w:p w14:paraId="62FE0757"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466C73C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49A1F3E7"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8.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PT-0,4/10 KV</w:t>
            </w:r>
          </w:p>
          <w:p w14:paraId="6516CC9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6B4B239"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D2612F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8B27AE7"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0221BC59" w14:textId="77777777" w:rsidR="002C274D" w:rsidRPr="002C274D" w:rsidRDefault="002C274D" w:rsidP="002C274D">
            <w:pPr>
              <w:autoSpaceDE w:val="0"/>
              <w:autoSpaceDN w:val="0"/>
              <w:rPr>
                <w:noProof w:val="0"/>
                <w:lang w:val="en-US" w:eastAsia="ru-RU"/>
              </w:rPr>
            </w:pPr>
          </w:p>
        </w:tc>
      </w:tr>
      <w:tr w:rsidR="002C274D" w:rsidRPr="002C274D" w14:paraId="0FEA358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225C5" w14:textId="77777777" w:rsidR="002C274D" w:rsidRPr="002C274D" w:rsidRDefault="002C274D" w:rsidP="002C274D">
            <w:pPr>
              <w:autoSpaceDE w:val="0"/>
              <w:autoSpaceDN w:val="0"/>
              <w:rPr>
                <w:noProof w:val="0"/>
                <w:lang w:val="en-US" w:eastAsia="ru-RU"/>
              </w:rPr>
            </w:pPr>
            <w:r w:rsidRPr="002C274D">
              <w:rPr>
                <w:noProof w:val="0"/>
                <w:lang w:val="en-US" w:eastAsia="ru-RU"/>
              </w:rPr>
              <w:t>76</w:t>
            </w:r>
          </w:p>
        </w:tc>
        <w:tc>
          <w:tcPr>
            <w:tcW w:w="1276" w:type="dxa"/>
            <w:gridSpan w:val="2"/>
            <w:tcBorders>
              <w:top w:val="single" w:sz="4" w:space="0" w:color="auto"/>
              <w:bottom w:val="single" w:sz="4" w:space="0" w:color="auto"/>
            </w:tcBorders>
          </w:tcPr>
          <w:p w14:paraId="5AFFBF1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2052F55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99A69C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Post de </w:t>
            </w:r>
            <w:proofErr w:type="spellStart"/>
            <w:r w:rsidRPr="002C274D">
              <w:rPr>
                <w:noProof w:val="0"/>
                <w:lang w:val="en-US" w:eastAsia="ru-RU"/>
              </w:rPr>
              <w:t>transformare</w:t>
            </w:r>
            <w:proofErr w:type="spellEnd"/>
            <w:r w:rsidRPr="002C274D">
              <w:rPr>
                <w:noProof w:val="0"/>
                <w:lang w:val="en-US" w:eastAsia="ru-RU"/>
              </w:rPr>
              <w:t xml:space="preserve"> КТП/Т К-К 63-10/0.</w:t>
            </w:r>
            <w:proofErr w:type="gramStart"/>
            <w:r w:rsidRPr="002C274D">
              <w:rPr>
                <w:noProof w:val="0"/>
                <w:lang w:val="en-US" w:eastAsia="ru-RU"/>
              </w:rPr>
              <w:t>4  У</w:t>
            </w:r>
            <w:proofErr w:type="gramEnd"/>
            <w:r w:rsidRPr="002C274D">
              <w:rPr>
                <w:noProof w:val="0"/>
                <w:lang w:val="en-US" w:eastAsia="ru-RU"/>
              </w:rPr>
              <w:t>1</w:t>
            </w:r>
            <w:r w:rsidRPr="002C274D">
              <w:rPr>
                <w:rFonts w:ascii="Times New Roman CYR" w:hAnsi="Times New Roman CYR" w:cs="Times New Roman CYR"/>
                <w:noProof w:val="0"/>
                <w:sz w:val="16"/>
                <w:szCs w:val="16"/>
                <w:lang w:val="en-US" w:eastAsia="ru-RU"/>
              </w:rPr>
              <w:t xml:space="preserve"> </w:t>
            </w:r>
          </w:p>
          <w:p w14:paraId="23D92EC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E4F55D"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3A5E5E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7E717EB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31754B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1193A9C" w14:textId="77777777" w:rsidR="002C274D" w:rsidRPr="002C274D" w:rsidRDefault="002C274D" w:rsidP="002C274D">
            <w:pPr>
              <w:autoSpaceDE w:val="0"/>
              <w:autoSpaceDN w:val="0"/>
              <w:jc w:val="center"/>
              <w:rPr>
                <w:noProof w:val="0"/>
                <w:lang w:val="en-US" w:eastAsia="ru-RU"/>
              </w:rPr>
            </w:pPr>
          </w:p>
        </w:tc>
      </w:tr>
      <w:tr w:rsidR="002C274D" w:rsidRPr="002C274D" w14:paraId="6016D6E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396F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5935A4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000291</w:t>
            </w:r>
          </w:p>
        </w:tc>
        <w:tc>
          <w:tcPr>
            <w:tcW w:w="3402" w:type="dxa"/>
            <w:gridSpan w:val="2"/>
            <w:tcBorders>
              <w:top w:val="nil"/>
              <w:bottom w:val="single" w:sz="2" w:space="0" w:color="auto"/>
            </w:tcBorders>
          </w:tcPr>
          <w:p w14:paraId="70FBE3E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Post de </w:t>
            </w:r>
            <w:proofErr w:type="spellStart"/>
            <w:r w:rsidRPr="002C274D">
              <w:rPr>
                <w:noProof w:val="0"/>
                <w:lang w:val="en-US" w:eastAsia="ru-RU"/>
              </w:rPr>
              <w:t>transformare</w:t>
            </w:r>
            <w:proofErr w:type="spellEnd"/>
            <w:r w:rsidRPr="002C274D">
              <w:rPr>
                <w:noProof w:val="0"/>
                <w:lang w:val="en-US" w:eastAsia="ru-RU"/>
              </w:rPr>
              <w:t xml:space="preserve"> КТП/Т К-К 63-10/0.</w:t>
            </w:r>
            <w:proofErr w:type="gramStart"/>
            <w:r w:rsidRPr="002C274D">
              <w:rPr>
                <w:noProof w:val="0"/>
                <w:lang w:val="en-US" w:eastAsia="ru-RU"/>
              </w:rPr>
              <w:t>4  У</w:t>
            </w:r>
            <w:proofErr w:type="gramEnd"/>
            <w:r w:rsidRPr="002C274D">
              <w:rPr>
                <w:noProof w:val="0"/>
                <w:lang w:val="en-US" w:eastAsia="ru-RU"/>
              </w:rPr>
              <w:t>1</w:t>
            </w:r>
          </w:p>
        </w:tc>
        <w:tc>
          <w:tcPr>
            <w:tcW w:w="1134" w:type="dxa"/>
            <w:tcBorders>
              <w:top w:val="nil"/>
              <w:bottom w:val="single" w:sz="2" w:space="0" w:color="auto"/>
            </w:tcBorders>
          </w:tcPr>
          <w:p w14:paraId="0A63345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1ADCC202"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20B819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E7881C3" w14:textId="77777777" w:rsidR="002C274D" w:rsidRPr="002C274D" w:rsidRDefault="002C274D" w:rsidP="002C274D">
            <w:pPr>
              <w:autoSpaceDE w:val="0"/>
              <w:autoSpaceDN w:val="0"/>
              <w:rPr>
                <w:noProof w:val="0"/>
                <w:lang w:val="en-US" w:eastAsia="ru-RU"/>
              </w:rPr>
            </w:pPr>
          </w:p>
        </w:tc>
      </w:tr>
      <w:tr w:rsidR="002C274D" w:rsidRPr="002C274D" w14:paraId="1C1331C6" w14:textId="77777777" w:rsidTr="005945B0">
        <w:trPr>
          <w:trHeight w:val="340"/>
        </w:trPr>
        <w:tc>
          <w:tcPr>
            <w:tcW w:w="709" w:type="dxa"/>
            <w:tcBorders>
              <w:top w:val="nil"/>
              <w:left w:val="single" w:sz="6" w:space="0" w:color="auto"/>
              <w:bottom w:val="nil"/>
              <w:right w:val="nil"/>
            </w:tcBorders>
          </w:tcPr>
          <w:p w14:paraId="673E42B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A9148A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29E26E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846869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4A71F1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A5F5D1D"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783F321" w14:textId="77777777" w:rsidR="002C274D" w:rsidRPr="002C274D" w:rsidRDefault="002C274D" w:rsidP="002C274D">
            <w:pPr>
              <w:autoSpaceDE w:val="0"/>
              <w:autoSpaceDN w:val="0"/>
              <w:rPr>
                <w:noProof w:val="0"/>
                <w:lang w:val="en-US" w:eastAsia="ru-RU"/>
              </w:rPr>
            </w:pPr>
          </w:p>
        </w:tc>
      </w:tr>
      <w:tr w:rsidR="002C274D" w:rsidRPr="002C274D" w14:paraId="2A09B42C"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94B47" w14:textId="77777777" w:rsidR="002C274D" w:rsidRPr="002C274D" w:rsidRDefault="002C274D" w:rsidP="002C274D">
            <w:pPr>
              <w:autoSpaceDE w:val="0"/>
              <w:autoSpaceDN w:val="0"/>
              <w:rPr>
                <w:noProof w:val="0"/>
                <w:lang w:val="en-US" w:eastAsia="ru-RU"/>
              </w:rPr>
            </w:pPr>
            <w:r w:rsidRPr="002C274D">
              <w:rPr>
                <w:noProof w:val="0"/>
                <w:lang w:val="en-US" w:eastAsia="ru-RU"/>
              </w:rPr>
              <w:t>77</w:t>
            </w:r>
          </w:p>
        </w:tc>
        <w:tc>
          <w:tcPr>
            <w:tcW w:w="1276" w:type="dxa"/>
            <w:gridSpan w:val="2"/>
            <w:tcBorders>
              <w:top w:val="single" w:sz="4" w:space="0" w:color="auto"/>
              <w:bottom w:val="single" w:sz="4" w:space="0" w:color="auto"/>
            </w:tcBorders>
          </w:tcPr>
          <w:p w14:paraId="0D79AE2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01B9D7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E756D2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Transformator</w:t>
            </w:r>
            <w:proofErr w:type="spellEnd"/>
            <w:r w:rsidRPr="002C274D">
              <w:rPr>
                <w:noProof w:val="0"/>
                <w:lang w:val="en-US" w:eastAsia="ru-RU"/>
              </w:rPr>
              <w:t xml:space="preserve"> </w:t>
            </w:r>
            <w:proofErr w:type="spellStart"/>
            <w:r w:rsidRPr="002C274D">
              <w:rPr>
                <w:noProof w:val="0"/>
                <w:lang w:val="en-US" w:eastAsia="ru-RU"/>
              </w:rPr>
              <w:t>ermetic</w:t>
            </w:r>
            <w:proofErr w:type="spellEnd"/>
            <w:r w:rsidRPr="002C274D">
              <w:rPr>
                <w:noProof w:val="0"/>
                <w:lang w:val="en-US" w:eastAsia="ru-RU"/>
              </w:rPr>
              <w:t xml:space="preserve"> 63 </w:t>
            </w:r>
            <w:proofErr w:type="spellStart"/>
            <w:r w:rsidRPr="002C274D">
              <w:rPr>
                <w:noProof w:val="0"/>
                <w:lang w:val="en-US" w:eastAsia="ru-RU"/>
              </w:rPr>
              <w:t>kVa</w:t>
            </w:r>
            <w:proofErr w:type="spellEnd"/>
            <w:r w:rsidRPr="002C274D">
              <w:rPr>
                <w:noProof w:val="0"/>
                <w:lang w:val="en-US" w:eastAsia="ru-RU"/>
              </w:rPr>
              <w:t xml:space="preserve"> 10/0,4 ZYN11</w:t>
            </w:r>
            <w:r w:rsidRPr="002C274D">
              <w:rPr>
                <w:rFonts w:ascii="Times New Roman CYR" w:hAnsi="Times New Roman CYR" w:cs="Times New Roman CYR"/>
                <w:noProof w:val="0"/>
                <w:sz w:val="16"/>
                <w:szCs w:val="16"/>
                <w:lang w:val="en-US" w:eastAsia="ru-RU"/>
              </w:rPr>
              <w:t xml:space="preserve"> </w:t>
            </w:r>
          </w:p>
          <w:p w14:paraId="49EA03A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19A1EBE"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09A1E0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337F364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251468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30BE2D3" w14:textId="77777777" w:rsidR="002C274D" w:rsidRPr="002C274D" w:rsidRDefault="002C274D" w:rsidP="002C274D">
            <w:pPr>
              <w:autoSpaceDE w:val="0"/>
              <w:autoSpaceDN w:val="0"/>
              <w:jc w:val="center"/>
              <w:rPr>
                <w:noProof w:val="0"/>
                <w:lang w:val="en-US" w:eastAsia="ru-RU"/>
              </w:rPr>
            </w:pPr>
          </w:p>
        </w:tc>
      </w:tr>
      <w:tr w:rsidR="002C274D" w:rsidRPr="002C274D" w14:paraId="192D372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1D36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B28D57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0000741</w:t>
            </w:r>
          </w:p>
        </w:tc>
        <w:tc>
          <w:tcPr>
            <w:tcW w:w="3402" w:type="dxa"/>
            <w:gridSpan w:val="2"/>
            <w:tcBorders>
              <w:top w:val="nil"/>
              <w:bottom w:val="single" w:sz="2" w:space="0" w:color="auto"/>
            </w:tcBorders>
          </w:tcPr>
          <w:p w14:paraId="7891FA0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Transformator</w:t>
            </w:r>
            <w:proofErr w:type="spellEnd"/>
            <w:r w:rsidRPr="002C274D">
              <w:rPr>
                <w:noProof w:val="0"/>
                <w:lang w:val="en-US" w:eastAsia="ru-RU"/>
              </w:rPr>
              <w:t xml:space="preserve"> </w:t>
            </w:r>
            <w:proofErr w:type="spellStart"/>
            <w:r w:rsidRPr="002C274D">
              <w:rPr>
                <w:noProof w:val="0"/>
                <w:lang w:val="en-US" w:eastAsia="ru-RU"/>
              </w:rPr>
              <w:t>ermetic</w:t>
            </w:r>
            <w:proofErr w:type="spellEnd"/>
            <w:r w:rsidRPr="002C274D">
              <w:rPr>
                <w:noProof w:val="0"/>
                <w:lang w:val="en-US" w:eastAsia="ru-RU"/>
              </w:rPr>
              <w:t xml:space="preserve"> 63 </w:t>
            </w:r>
            <w:proofErr w:type="spellStart"/>
            <w:r w:rsidRPr="002C274D">
              <w:rPr>
                <w:noProof w:val="0"/>
                <w:lang w:val="en-US" w:eastAsia="ru-RU"/>
              </w:rPr>
              <w:t>kVa</w:t>
            </w:r>
            <w:proofErr w:type="spellEnd"/>
            <w:r w:rsidRPr="002C274D">
              <w:rPr>
                <w:noProof w:val="0"/>
                <w:lang w:val="en-US" w:eastAsia="ru-RU"/>
              </w:rPr>
              <w:t xml:space="preserve"> 10/0,4 ZYN11</w:t>
            </w:r>
          </w:p>
        </w:tc>
        <w:tc>
          <w:tcPr>
            <w:tcW w:w="1134" w:type="dxa"/>
            <w:tcBorders>
              <w:top w:val="nil"/>
              <w:bottom w:val="single" w:sz="2" w:space="0" w:color="auto"/>
            </w:tcBorders>
          </w:tcPr>
          <w:p w14:paraId="13323A3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8F0D928"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1AC7805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29354E8" w14:textId="77777777" w:rsidR="002C274D" w:rsidRPr="002C274D" w:rsidRDefault="002C274D" w:rsidP="002C274D">
            <w:pPr>
              <w:autoSpaceDE w:val="0"/>
              <w:autoSpaceDN w:val="0"/>
              <w:rPr>
                <w:noProof w:val="0"/>
                <w:lang w:val="en-US" w:eastAsia="ru-RU"/>
              </w:rPr>
            </w:pPr>
          </w:p>
        </w:tc>
      </w:tr>
      <w:tr w:rsidR="002C274D" w:rsidRPr="002C274D" w14:paraId="44C324EC" w14:textId="77777777" w:rsidTr="005945B0">
        <w:trPr>
          <w:trHeight w:val="340"/>
        </w:trPr>
        <w:tc>
          <w:tcPr>
            <w:tcW w:w="709" w:type="dxa"/>
            <w:tcBorders>
              <w:top w:val="nil"/>
              <w:left w:val="single" w:sz="6" w:space="0" w:color="auto"/>
              <w:bottom w:val="nil"/>
              <w:right w:val="nil"/>
            </w:tcBorders>
          </w:tcPr>
          <w:p w14:paraId="76AA8C97"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7E0757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908275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8D9C96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611943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B6F191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0220914" w14:textId="77777777" w:rsidR="002C274D" w:rsidRPr="002C274D" w:rsidRDefault="002C274D" w:rsidP="002C274D">
            <w:pPr>
              <w:autoSpaceDE w:val="0"/>
              <w:autoSpaceDN w:val="0"/>
              <w:rPr>
                <w:noProof w:val="0"/>
                <w:lang w:val="en-US" w:eastAsia="ru-RU"/>
              </w:rPr>
            </w:pPr>
          </w:p>
        </w:tc>
      </w:tr>
      <w:tr w:rsidR="002C274D" w:rsidRPr="002C274D" w14:paraId="34F7690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C57B7" w14:textId="77777777" w:rsidR="002C274D" w:rsidRPr="002C274D" w:rsidRDefault="002C274D" w:rsidP="002C274D">
            <w:pPr>
              <w:autoSpaceDE w:val="0"/>
              <w:autoSpaceDN w:val="0"/>
              <w:rPr>
                <w:noProof w:val="0"/>
                <w:lang w:val="en-US" w:eastAsia="ru-RU"/>
              </w:rPr>
            </w:pPr>
            <w:r w:rsidRPr="002C274D">
              <w:rPr>
                <w:noProof w:val="0"/>
                <w:lang w:val="en-US" w:eastAsia="ru-RU"/>
              </w:rPr>
              <w:t>78</w:t>
            </w:r>
          </w:p>
        </w:tc>
        <w:tc>
          <w:tcPr>
            <w:tcW w:w="1276" w:type="dxa"/>
            <w:gridSpan w:val="2"/>
            <w:tcBorders>
              <w:top w:val="single" w:sz="4" w:space="0" w:color="auto"/>
              <w:bottom w:val="single" w:sz="4" w:space="0" w:color="auto"/>
            </w:tcBorders>
          </w:tcPr>
          <w:p w14:paraId="106DC3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DE36C9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8C94E5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Dulap</w:t>
            </w:r>
            <w:proofErr w:type="spellEnd"/>
            <w:r w:rsidRPr="002C274D">
              <w:rPr>
                <w:noProof w:val="0"/>
                <w:lang w:val="en-US" w:eastAsia="ru-RU"/>
              </w:rPr>
              <w:t xml:space="preserve"> de </w:t>
            </w:r>
            <w:proofErr w:type="spellStart"/>
            <w:r w:rsidRPr="002C274D">
              <w:rPr>
                <w:noProof w:val="0"/>
                <w:lang w:val="en-US" w:eastAsia="ru-RU"/>
              </w:rPr>
              <w:t>evidenta</w:t>
            </w:r>
            <w:proofErr w:type="spellEnd"/>
            <w:r w:rsidRPr="002C274D">
              <w:rPr>
                <w:noProof w:val="0"/>
                <w:lang w:val="en-US" w:eastAsia="ru-RU"/>
              </w:rPr>
              <w:t xml:space="preserve"> LME 3 tip 3 (100A) cu t/t</w:t>
            </w:r>
            <w:r w:rsidRPr="002C274D">
              <w:rPr>
                <w:rFonts w:ascii="Times New Roman CYR" w:hAnsi="Times New Roman CYR" w:cs="Times New Roman CYR"/>
                <w:noProof w:val="0"/>
                <w:sz w:val="16"/>
                <w:szCs w:val="16"/>
                <w:lang w:val="en-US" w:eastAsia="ru-RU"/>
              </w:rPr>
              <w:t xml:space="preserve"> </w:t>
            </w:r>
          </w:p>
          <w:p w14:paraId="5DCE707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BE3703"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351527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1D694E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01B0F53"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927BFD6" w14:textId="77777777" w:rsidR="002C274D" w:rsidRPr="002C274D" w:rsidRDefault="002C274D" w:rsidP="002C274D">
            <w:pPr>
              <w:autoSpaceDE w:val="0"/>
              <w:autoSpaceDN w:val="0"/>
              <w:jc w:val="center"/>
              <w:rPr>
                <w:noProof w:val="0"/>
                <w:lang w:val="en-US" w:eastAsia="ru-RU"/>
              </w:rPr>
            </w:pPr>
          </w:p>
        </w:tc>
      </w:tr>
      <w:tr w:rsidR="002C274D" w:rsidRPr="002C274D" w14:paraId="5CC6C6C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52E2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A48444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00031</w:t>
            </w:r>
          </w:p>
        </w:tc>
        <w:tc>
          <w:tcPr>
            <w:tcW w:w="3402" w:type="dxa"/>
            <w:gridSpan w:val="2"/>
            <w:tcBorders>
              <w:top w:val="nil"/>
              <w:bottom w:val="single" w:sz="2" w:space="0" w:color="auto"/>
            </w:tcBorders>
          </w:tcPr>
          <w:p w14:paraId="616FC41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Dulap</w:t>
            </w:r>
            <w:proofErr w:type="spellEnd"/>
            <w:r w:rsidRPr="002C274D">
              <w:rPr>
                <w:noProof w:val="0"/>
                <w:lang w:val="en-US" w:eastAsia="ru-RU"/>
              </w:rPr>
              <w:t xml:space="preserve"> de </w:t>
            </w:r>
            <w:proofErr w:type="spellStart"/>
            <w:r w:rsidRPr="002C274D">
              <w:rPr>
                <w:noProof w:val="0"/>
                <w:lang w:val="en-US" w:eastAsia="ru-RU"/>
              </w:rPr>
              <w:t>evidenta</w:t>
            </w:r>
            <w:proofErr w:type="spellEnd"/>
            <w:r w:rsidRPr="002C274D">
              <w:rPr>
                <w:noProof w:val="0"/>
                <w:lang w:val="en-US" w:eastAsia="ru-RU"/>
              </w:rPr>
              <w:t xml:space="preserve"> LME 3 tip 3 (100A) cu t/t</w:t>
            </w:r>
          </w:p>
        </w:tc>
        <w:tc>
          <w:tcPr>
            <w:tcW w:w="1134" w:type="dxa"/>
            <w:tcBorders>
              <w:top w:val="nil"/>
              <w:bottom w:val="single" w:sz="2" w:space="0" w:color="auto"/>
            </w:tcBorders>
          </w:tcPr>
          <w:p w14:paraId="17C2629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174D62EC"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0ED8BB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B970C7C" w14:textId="77777777" w:rsidR="002C274D" w:rsidRPr="002C274D" w:rsidRDefault="002C274D" w:rsidP="002C274D">
            <w:pPr>
              <w:autoSpaceDE w:val="0"/>
              <w:autoSpaceDN w:val="0"/>
              <w:rPr>
                <w:noProof w:val="0"/>
                <w:lang w:val="en-US" w:eastAsia="ru-RU"/>
              </w:rPr>
            </w:pPr>
          </w:p>
        </w:tc>
      </w:tr>
      <w:tr w:rsidR="002C274D" w:rsidRPr="002C274D" w14:paraId="4C35864E" w14:textId="77777777" w:rsidTr="005945B0">
        <w:trPr>
          <w:trHeight w:val="340"/>
        </w:trPr>
        <w:tc>
          <w:tcPr>
            <w:tcW w:w="709" w:type="dxa"/>
            <w:tcBorders>
              <w:top w:val="nil"/>
              <w:left w:val="single" w:sz="6" w:space="0" w:color="auto"/>
              <w:bottom w:val="nil"/>
              <w:right w:val="nil"/>
            </w:tcBorders>
          </w:tcPr>
          <w:p w14:paraId="50C41F40"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EFB01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C444EE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39301B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9B61D4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A8EFFEC"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AFCB841" w14:textId="77777777" w:rsidR="002C274D" w:rsidRPr="002C274D" w:rsidRDefault="002C274D" w:rsidP="002C274D">
            <w:pPr>
              <w:autoSpaceDE w:val="0"/>
              <w:autoSpaceDN w:val="0"/>
              <w:rPr>
                <w:noProof w:val="0"/>
                <w:lang w:val="en-US" w:eastAsia="ru-RU"/>
              </w:rPr>
            </w:pPr>
          </w:p>
        </w:tc>
      </w:tr>
      <w:tr w:rsidR="002C274D" w:rsidRPr="002C274D" w14:paraId="4FCCBA3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E3F5E" w14:textId="77777777" w:rsidR="002C274D" w:rsidRPr="002C274D" w:rsidRDefault="002C274D" w:rsidP="002C274D">
            <w:pPr>
              <w:autoSpaceDE w:val="0"/>
              <w:autoSpaceDN w:val="0"/>
              <w:rPr>
                <w:noProof w:val="0"/>
                <w:lang w:val="en-US" w:eastAsia="ru-RU"/>
              </w:rPr>
            </w:pPr>
            <w:r w:rsidRPr="002C274D">
              <w:rPr>
                <w:noProof w:val="0"/>
                <w:lang w:val="en-US" w:eastAsia="ru-RU"/>
              </w:rPr>
              <w:t>79</w:t>
            </w:r>
          </w:p>
        </w:tc>
        <w:tc>
          <w:tcPr>
            <w:tcW w:w="1276" w:type="dxa"/>
            <w:gridSpan w:val="2"/>
            <w:tcBorders>
              <w:top w:val="single" w:sz="4" w:space="0" w:color="auto"/>
              <w:bottom w:val="single" w:sz="4" w:space="0" w:color="auto"/>
            </w:tcBorders>
          </w:tcPr>
          <w:p w14:paraId="6C81DB9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CD296B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5EC9005"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Contor</w:t>
            </w:r>
            <w:proofErr w:type="spellEnd"/>
            <w:r w:rsidRPr="002C274D">
              <w:rPr>
                <w:noProof w:val="0"/>
                <w:lang w:val="en-US" w:eastAsia="ru-RU"/>
              </w:rPr>
              <w:t xml:space="preserve"> de </w:t>
            </w:r>
            <w:proofErr w:type="spellStart"/>
            <w:r w:rsidRPr="002C274D">
              <w:rPr>
                <w:noProof w:val="0"/>
                <w:lang w:val="en-US" w:eastAsia="ru-RU"/>
              </w:rPr>
              <w:t>energie</w:t>
            </w:r>
            <w:proofErr w:type="spellEnd"/>
            <w:r w:rsidRPr="002C274D">
              <w:rPr>
                <w:noProof w:val="0"/>
                <w:lang w:val="en-US" w:eastAsia="ru-RU"/>
              </w:rPr>
              <w:t xml:space="preserve"> </w:t>
            </w:r>
            <w:proofErr w:type="spellStart"/>
            <w:r w:rsidRPr="002C274D">
              <w:rPr>
                <w:noProof w:val="0"/>
                <w:lang w:val="en-US" w:eastAsia="ru-RU"/>
              </w:rPr>
              <w:t>electrica</w:t>
            </w:r>
            <w:proofErr w:type="spellEnd"/>
            <w:r w:rsidRPr="002C274D">
              <w:rPr>
                <w:noProof w:val="0"/>
                <w:lang w:val="en-US" w:eastAsia="ru-RU"/>
              </w:rPr>
              <w:t xml:space="preserve"> AD13A.3-14-1 3x5(10)A</w:t>
            </w:r>
            <w:r w:rsidRPr="002C274D">
              <w:rPr>
                <w:rFonts w:ascii="Times New Roman CYR" w:hAnsi="Times New Roman CYR" w:cs="Times New Roman CYR"/>
                <w:noProof w:val="0"/>
                <w:sz w:val="16"/>
                <w:szCs w:val="16"/>
                <w:lang w:val="en-US" w:eastAsia="ru-RU"/>
              </w:rPr>
              <w:t xml:space="preserve"> </w:t>
            </w:r>
          </w:p>
          <w:p w14:paraId="1F5DE9B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DC8392"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6B073AB"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4A525C3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4A93FF7"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C07BC38" w14:textId="77777777" w:rsidR="002C274D" w:rsidRPr="002C274D" w:rsidRDefault="002C274D" w:rsidP="002C274D">
            <w:pPr>
              <w:autoSpaceDE w:val="0"/>
              <w:autoSpaceDN w:val="0"/>
              <w:jc w:val="center"/>
              <w:rPr>
                <w:noProof w:val="0"/>
                <w:lang w:val="en-US" w:eastAsia="ru-RU"/>
              </w:rPr>
            </w:pPr>
          </w:p>
        </w:tc>
      </w:tr>
      <w:tr w:rsidR="002C274D" w:rsidRPr="002C274D" w14:paraId="6D4D87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08BD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1D1E2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00032</w:t>
            </w:r>
          </w:p>
        </w:tc>
        <w:tc>
          <w:tcPr>
            <w:tcW w:w="3402" w:type="dxa"/>
            <w:gridSpan w:val="2"/>
            <w:tcBorders>
              <w:top w:val="nil"/>
              <w:bottom w:val="single" w:sz="2" w:space="0" w:color="auto"/>
            </w:tcBorders>
          </w:tcPr>
          <w:p w14:paraId="0BF278A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Contor</w:t>
            </w:r>
            <w:proofErr w:type="spellEnd"/>
            <w:r w:rsidRPr="002C274D">
              <w:rPr>
                <w:noProof w:val="0"/>
                <w:lang w:val="en-US" w:eastAsia="ru-RU"/>
              </w:rPr>
              <w:t xml:space="preserve"> de </w:t>
            </w:r>
            <w:proofErr w:type="spellStart"/>
            <w:r w:rsidRPr="002C274D">
              <w:rPr>
                <w:noProof w:val="0"/>
                <w:lang w:val="en-US" w:eastAsia="ru-RU"/>
              </w:rPr>
              <w:t>energie</w:t>
            </w:r>
            <w:proofErr w:type="spellEnd"/>
            <w:r w:rsidRPr="002C274D">
              <w:rPr>
                <w:noProof w:val="0"/>
                <w:lang w:val="en-US" w:eastAsia="ru-RU"/>
              </w:rPr>
              <w:t xml:space="preserve"> </w:t>
            </w:r>
            <w:proofErr w:type="spellStart"/>
            <w:r w:rsidRPr="002C274D">
              <w:rPr>
                <w:noProof w:val="0"/>
                <w:lang w:val="en-US" w:eastAsia="ru-RU"/>
              </w:rPr>
              <w:t>electrica</w:t>
            </w:r>
            <w:proofErr w:type="spellEnd"/>
            <w:r w:rsidRPr="002C274D">
              <w:rPr>
                <w:noProof w:val="0"/>
                <w:lang w:val="en-US" w:eastAsia="ru-RU"/>
              </w:rPr>
              <w:t xml:space="preserve"> AD13A.3-14-1 3x5(10)A</w:t>
            </w:r>
          </w:p>
        </w:tc>
        <w:tc>
          <w:tcPr>
            <w:tcW w:w="1134" w:type="dxa"/>
            <w:tcBorders>
              <w:top w:val="nil"/>
              <w:bottom w:val="single" w:sz="2" w:space="0" w:color="auto"/>
            </w:tcBorders>
          </w:tcPr>
          <w:p w14:paraId="700B0B5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72BEC153"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1B0B7A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608EA8" w14:textId="77777777" w:rsidR="002C274D" w:rsidRPr="002C274D" w:rsidRDefault="002C274D" w:rsidP="002C274D">
            <w:pPr>
              <w:autoSpaceDE w:val="0"/>
              <w:autoSpaceDN w:val="0"/>
              <w:rPr>
                <w:noProof w:val="0"/>
                <w:lang w:val="en-US" w:eastAsia="ru-RU"/>
              </w:rPr>
            </w:pPr>
          </w:p>
        </w:tc>
      </w:tr>
      <w:tr w:rsidR="002C274D" w:rsidRPr="002C274D" w14:paraId="2093E362" w14:textId="77777777" w:rsidTr="005945B0">
        <w:trPr>
          <w:trHeight w:val="340"/>
        </w:trPr>
        <w:tc>
          <w:tcPr>
            <w:tcW w:w="709" w:type="dxa"/>
            <w:tcBorders>
              <w:top w:val="nil"/>
              <w:left w:val="single" w:sz="6" w:space="0" w:color="auto"/>
              <w:bottom w:val="nil"/>
              <w:right w:val="nil"/>
            </w:tcBorders>
          </w:tcPr>
          <w:p w14:paraId="5265ECC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38F38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2E3FB4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F2ACBB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7D558C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EBAF64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587AA0F" w14:textId="77777777" w:rsidR="002C274D" w:rsidRPr="002C274D" w:rsidRDefault="002C274D" w:rsidP="002C274D">
            <w:pPr>
              <w:autoSpaceDE w:val="0"/>
              <w:autoSpaceDN w:val="0"/>
              <w:rPr>
                <w:noProof w:val="0"/>
                <w:lang w:val="en-US" w:eastAsia="ru-RU"/>
              </w:rPr>
            </w:pPr>
          </w:p>
        </w:tc>
      </w:tr>
      <w:tr w:rsidR="002C274D" w:rsidRPr="002C274D" w14:paraId="129B0F8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6E996" w14:textId="77777777" w:rsidR="002C274D" w:rsidRPr="002C274D" w:rsidRDefault="002C274D" w:rsidP="002C274D">
            <w:pPr>
              <w:autoSpaceDE w:val="0"/>
              <w:autoSpaceDN w:val="0"/>
              <w:rPr>
                <w:noProof w:val="0"/>
                <w:lang w:val="en-US" w:eastAsia="ru-RU"/>
              </w:rPr>
            </w:pPr>
            <w:r w:rsidRPr="002C274D">
              <w:rPr>
                <w:noProof w:val="0"/>
                <w:lang w:val="en-US" w:eastAsia="ru-RU"/>
              </w:rPr>
              <w:t>80</w:t>
            </w:r>
          </w:p>
        </w:tc>
        <w:tc>
          <w:tcPr>
            <w:tcW w:w="1276" w:type="dxa"/>
            <w:gridSpan w:val="2"/>
            <w:tcBorders>
              <w:top w:val="single" w:sz="4" w:space="0" w:color="auto"/>
              <w:bottom w:val="single" w:sz="4" w:space="0" w:color="auto"/>
            </w:tcBorders>
          </w:tcPr>
          <w:p w14:paraId="26BC082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69229F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05FF7F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Modul GSM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contor</w:t>
            </w:r>
            <w:proofErr w:type="spellEnd"/>
            <w:r w:rsidRPr="002C274D">
              <w:rPr>
                <w:noProof w:val="0"/>
                <w:lang w:val="en-US" w:eastAsia="ru-RU"/>
              </w:rPr>
              <w:t xml:space="preserve"> AD13A.3-14-1 3x5(10)A</w:t>
            </w:r>
            <w:r w:rsidRPr="002C274D">
              <w:rPr>
                <w:rFonts w:ascii="Times New Roman CYR" w:hAnsi="Times New Roman CYR" w:cs="Times New Roman CYR"/>
                <w:noProof w:val="0"/>
                <w:sz w:val="16"/>
                <w:szCs w:val="16"/>
                <w:lang w:val="en-US" w:eastAsia="ru-RU"/>
              </w:rPr>
              <w:t xml:space="preserve"> </w:t>
            </w:r>
          </w:p>
          <w:p w14:paraId="7CB88A6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EA2A328"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05A02A2"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823D72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202700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2917DFD" w14:textId="77777777" w:rsidR="002C274D" w:rsidRPr="002C274D" w:rsidRDefault="002C274D" w:rsidP="002C274D">
            <w:pPr>
              <w:autoSpaceDE w:val="0"/>
              <w:autoSpaceDN w:val="0"/>
              <w:jc w:val="center"/>
              <w:rPr>
                <w:noProof w:val="0"/>
                <w:lang w:val="en-US" w:eastAsia="ru-RU"/>
              </w:rPr>
            </w:pPr>
          </w:p>
        </w:tc>
      </w:tr>
      <w:tr w:rsidR="002C274D" w:rsidRPr="002C274D" w14:paraId="446A336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F9CD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921969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00033</w:t>
            </w:r>
          </w:p>
        </w:tc>
        <w:tc>
          <w:tcPr>
            <w:tcW w:w="3402" w:type="dxa"/>
            <w:gridSpan w:val="2"/>
            <w:tcBorders>
              <w:top w:val="nil"/>
              <w:bottom w:val="single" w:sz="2" w:space="0" w:color="auto"/>
            </w:tcBorders>
          </w:tcPr>
          <w:p w14:paraId="0899E8B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Modul GSM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contor</w:t>
            </w:r>
            <w:proofErr w:type="spellEnd"/>
            <w:r w:rsidRPr="002C274D">
              <w:rPr>
                <w:noProof w:val="0"/>
                <w:lang w:val="en-US" w:eastAsia="ru-RU"/>
              </w:rPr>
              <w:t xml:space="preserve"> AD13A.3-14-1 3x5(10)A</w:t>
            </w:r>
          </w:p>
        </w:tc>
        <w:tc>
          <w:tcPr>
            <w:tcW w:w="1134" w:type="dxa"/>
            <w:tcBorders>
              <w:top w:val="nil"/>
              <w:bottom w:val="single" w:sz="2" w:space="0" w:color="auto"/>
            </w:tcBorders>
          </w:tcPr>
          <w:p w14:paraId="13812BC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D79BB86"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21BE70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37B1891" w14:textId="77777777" w:rsidR="002C274D" w:rsidRPr="002C274D" w:rsidRDefault="002C274D" w:rsidP="002C274D">
            <w:pPr>
              <w:autoSpaceDE w:val="0"/>
              <w:autoSpaceDN w:val="0"/>
              <w:rPr>
                <w:noProof w:val="0"/>
                <w:lang w:val="en-US" w:eastAsia="ru-RU"/>
              </w:rPr>
            </w:pPr>
          </w:p>
        </w:tc>
      </w:tr>
      <w:tr w:rsidR="002C274D" w:rsidRPr="002C274D" w14:paraId="59C78D2B" w14:textId="77777777" w:rsidTr="005945B0">
        <w:trPr>
          <w:trHeight w:val="340"/>
        </w:trPr>
        <w:tc>
          <w:tcPr>
            <w:tcW w:w="709" w:type="dxa"/>
            <w:tcBorders>
              <w:top w:val="nil"/>
              <w:left w:val="single" w:sz="6" w:space="0" w:color="auto"/>
              <w:bottom w:val="nil"/>
              <w:right w:val="nil"/>
            </w:tcBorders>
          </w:tcPr>
          <w:p w14:paraId="394340F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41F832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7F6E64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5EC0DD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BDC2D8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8CC4D6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0C1E6FE" w14:textId="77777777" w:rsidR="002C274D" w:rsidRPr="002C274D" w:rsidRDefault="002C274D" w:rsidP="002C274D">
            <w:pPr>
              <w:autoSpaceDE w:val="0"/>
              <w:autoSpaceDN w:val="0"/>
              <w:rPr>
                <w:noProof w:val="0"/>
                <w:lang w:val="en-US" w:eastAsia="ru-RU"/>
              </w:rPr>
            </w:pPr>
          </w:p>
        </w:tc>
      </w:tr>
      <w:tr w:rsidR="002C274D" w:rsidRPr="002C274D" w14:paraId="5E57B76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7DDE" w14:textId="77777777" w:rsidR="002C274D" w:rsidRPr="002C274D" w:rsidRDefault="002C274D" w:rsidP="002C274D">
            <w:pPr>
              <w:autoSpaceDE w:val="0"/>
              <w:autoSpaceDN w:val="0"/>
              <w:rPr>
                <w:noProof w:val="0"/>
                <w:lang w:val="en-US" w:eastAsia="ru-RU"/>
              </w:rPr>
            </w:pPr>
            <w:r w:rsidRPr="002C274D">
              <w:rPr>
                <w:noProof w:val="0"/>
                <w:lang w:val="en-US" w:eastAsia="ru-RU"/>
              </w:rPr>
              <w:t>81</w:t>
            </w:r>
          </w:p>
        </w:tc>
        <w:tc>
          <w:tcPr>
            <w:tcW w:w="1276" w:type="dxa"/>
            <w:gridSpan w:val="2"/>
            <w:tcBorders>
              <w:top w:val="single" w:sz="4" w:space="0" w:color="auto"/>
              <w:bottom w:val="single" w:sz="4" w:space="0" w:color="auto"/>
            </w:tcBorders>
          </w:tcPr>
          <w:p w14:paraId="510C7FE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794452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3E2D701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Transformatoare</w:t>
            </w:r>
            <w:proofErr w:type="spellEnd"/>
            <w:r w:rsidRPr="002C274D">
              <w:rPr>
                <w:noProof w:val="0"/>
                <w:lang w:val="en-US" w:eastAsia="ru-RU"/>
              </w:rPr>
              <w:t xml:space="preserve"> de </w:t>
            </w:r>
            <w:proofErr w:type="spellStart"/>
            <w:r w:rsidRPr="002C274D">
              <w:rPr>
                <w:noProof w:val="0"/>
                <w:lang w:val="en-US" w:eastAsia="ru-RU"/>
              </w:rPr>
              <w:t>curent</w:t>
            </w:r>
            <w:proofErr w:type="spellEnd"/>
            <w:r w:rsidRPr="002C274D">
              <w:rPr>
                <w:noProof w:val="0"/>
                <w:lang w:val="en-US" w:eastAsia="ru-RU"/>
              </w:rPr>
              <w:t xml:space="preserve"> TTI 100/5,0,5S</w:t>
            </w:r>
            <w:r w:rsidRPr="002C274D">
              <w:rPr>
                <w:rFonts w:ascii="Times New Roman CYR" w:hAnsi="Times New Roman CYR" w:cs="Times New Roman CYR"/>
                <w:noProof w:val="0"/>
                <w:sz w:val="16"/>
                <w:szCs w:val="16"/>
                <w:lang w:val="en-US" w:eastAsia="ru-RU"/>
              </w:rPr>
              <w:t xml:space="preserve"> </w:t>
            </w:r>
          </w:p>
          <w:p w14:paraId="7030E48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EBD3E7B"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D12CA5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3,0000</w:t>
            </w:r>
          </w:p>
          <w:p w14:paraId="34E8C39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0A4783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0A468DD" w14:textId="77777777" w:rsidR="002C274D" w:rsidRPr="002C274D" w:rsidRDefault="002C274D" w:rsidP="002C274D">
            <w:pPr>
              <w:autoSpaceDE w:val="0"/>
              <w:autoSpaceDN w:val="0"/>
              <w:jc w:val="center"/>
              <w:rPr>
                <w:noProof w:val="0"/>
                <w:lang w:val="en-US" w:eastAsia="ru-RU"/>
              </w:rPr>
            </w:pPr>
          </w:p>
        </w:tc>
      </w:tr>
      <w:tr w:rsidR="002C274D" w:rsidRPr="002C274D" w14:paraId="6E5D780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4EC4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18A0AA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00034</w:t>
            </w:r>
          </w:p>
        </w:tc>
        <w:tc>
          <w:tcPr>
            <w:tcW w:w="3402" w:type="dxa"/>
            <w:gridSpan w:val="2"/>
            <w:tcBorders>
              <w:top w:val="nil"/>
              <w:bottom w:val="single" w:sz="2" w:space="0" w:color="auto"/>
            </w:tcBorders>
          </w:tcPr>
          <w:p w14:paraId="17C8A4B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Transformatoare</w:t>
            </w:r>
            <w:proofErr w:type="spellEnd"/>
            <w:r w:rsidRPr="002C274D">
              <w:rPr>
                <w:noProof w:val="0"/>
                <w:lang w:val="en-US" w:eastAsia="ru-RU"/>
              </w:rPr>
              <w:t xml:space="preserve"> de </w:t>
            </w:r>
            <w:proofErr w:type="spellStart"/>
            <w:r w:rsidRPr="002C274D">
              <w:rPr>
                <w:noProof w:val="0"/>
                <w:lang w:val="en-US" w:eastAsia="ru-RU"/>
              </w:rPr>
              <w:t>curent</w:t>
            </w:r>
            <w:proofErr w:type="spellEnd"/>
            <w:r w:rsidRPr="002C274D">
              <w:rPr>
                <w:noProof w:val="0"/>
                <w:lang w:val="en-US" w:eastAsia="ru-RU"/>
              </w:rPr>
              <w:t xml:space="preserve"> TTI 100/5,0,5S</w:t>
            </w:r>
          </w:p>
        </w:tc>
        <w:tc>
          <w:tcPr>
            <w:tcW w:w="1134" w:type="dxa"/>
            <w:tcBorders>
              <w:top w:val="nil"/>
              <w:bottom w:val="single" w:sz="2" w:space="0" w:color="auto"/>
            </w:tcBorders>
          </w:tcPr>
          <w:p w14:paraId="0763720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D1A017C" w14:textId="77777777" w:rsidR="002C274D" w:rsidRPr="002C274D" w:rsidRDefault="002C274D" w:rsidP="002C274D">
            <w:pPr>
              <w:autoSpaceDE w:val="0"/>
              <w:autoSpaceDN w:val="0"/>
              <w:rPr>
                <w:noProof w:val="0"/>
                <w:lang w:val="en-US" w:eastAsia="ru-RU"/>
              </w:rPr>
            </w:pPr>
            <w:r w:rsidRPr="002C274D">
              <w:rPr>
                <w:noProof w:val="0"/>
                <w:lang w:val="en-US" w:eastAsia="ru-RU"/>
              </w:rPr>
              <w:t>3,0000</w:t>
            </w:r>
          </w:p>
        </w:tc>
        <w:tc>
          <w:tcPr>
            <w:tcW w:w="1417" w:type="dxa"/>
            <w:tcBorders>
              <w:top w:val="nil"/>
              <w:bottom w:val="single" w:sz="2" w:space="0" w:color="auto"/>
            </w:tcBorders>
          </w:tcPr>
          <w:p w14:paraId="39B7B97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5274F3" w14:textId="77777777" w:rsidR="002C274D" w:rsidRPr="002C274D" w:rsidRDefault="002C274D" w:rsidP="002C274D">
            <w:pPr>
              <w:autoSpaceDE w:val="0"/>
              <w:autoSpaceDN w:val="0"/>
              <w:rPr>
                <w:noProof w:val="0"/>
                <w:lang w:val="en-US" w:eastAsia="ru-RU"/>
              </w:rPr>
            </w:pPr>
          </w:p>
        </w:tc>
      </w:tr>
      <w:tr w:rsidR="002C274D" w:rsidRPr="002C274D" w14:paraId="2174ACF2" w14:textId="77777777" w:rsidTr="005945B0">
        <w:trPr>
          <w:trHeight w:val="340"/>
        </w:trPr>
        <w:tc>
          <w:tcPr>
            <w:tcW w:w="709" w:type="dxa"/>
            <w:tcBorders>
              <w:top w:val="nil"/>
              <w:left w:val="single" w:sz="6" w:space="0" w:color="auto"/>
              <w:bottom w:val="nil"/>
              <w:right w:val="nil"/>
            </w:tcBorders>
          </w:tcPr>
          <w:p w14:paraId="12D17D2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9BB236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B49DEE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BF98F3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FF7696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194428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FC91D45" w14:textId="77777777" w:rsidR="002C274D" w:rsidRPr="002C274D" w:rsidRDefault="002C274D" w:rsidP="002C274D">
            <w:pPr>
              <w:autoSpaceDE w:val="0"/>
              <w:autoSpaceDN w:val="0"/>
              <w:rPr>
                <w:noProof w:val="0"/>
                <w:lang w:val="en-US" w:eastAsia="ru-RU"/>
              </w:rPr>
            </w:pPr>
          </w:p>
        </w:tc>
      </w:tr>
      <w:tr w:rsidR="002C274D" w:rsidRPr="002C274D" w14:paraId="702BE2F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B8154" w14:textId="77777777" w:rsidR="002C274D" w:rsidRPr="002C274D" w:rsidRDefault="002C274D" w:rsidP="002C274D">
            <w:pPr>
              <w:autoSpaceDE w:val="0"/>
              <w:autoSpaceDN w:val="0"/>
              <w:rPr>
                <w:noProof w:val="0"/>
                <w:lang w:val="en-US" w:eastAsia="ru-RU"/>
              </w:rPr>
            </w:pPr>
            <w:r w:rsidRPr="002C274D">
              <w:rPr>
                <w:noProof w:val="0"/>
                <w:lang w:val="en-US" w:eastAsia="ru-RU"/>
              </w:rPr>
              <w:t>82</w:t>
            </w:r>
          </w:p>
        </w:tc>
        <w:tc>
          <w:tcPr>
            <w:tcW w:w="1276" w:type="dxa"/>
            <w:gridSpan w:val="2"/>
            <w:tcBorders>
              <w:top w:val="single" w:sz="4" w:space="0" w:color="auto"/>
              <w:bottom w:val="single" w:sz="4" w:space="0" w:color="auto"/>
            </w:tcBorders>
          </w:tcPr>
          <w:p w14:paraId="7E3D3CF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E57EA0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DBAE25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Intrerupator</w:t>
            </w:r>
            <w:proofErr w:type="spellEnd"/>
            <w:r w:rsidRPr="002C274D">
              <w:rPr>
                <w:noProof w:val="0"/>
                <w:lang w:val="en-US" w:eastAsia="ru-RU"/>
              </w:rPr>
              <w:t xml:space="preserve"> automat CTMI-125L</w:t>
            </w:r>
            <w:r w:rsidRPr="002C274D">
              <w:rPr>
                <w:rFonts w:ascii="Times New Roman CYR" w:hAnsi="Times New Roman CYR" w:cs="Times New Roman CYR"/>
                <w:noProof w:val="0"/>
                <w:sz w:val="16"/>
                <w:szCs w:val="16"/>
                <w:lang w:val="en-US" w:eastAsia="ru-RU"/>
              </w:rPr>
              <w:t xml:space="preserve"> </w:t>
            </w:r>
          </w:p>
          <w:p w14:paraId="658A19D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E0E3F11"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39679F2"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3ED0FBA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253EF9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91C5D16" w14:textId="77777777" w:rsidR="002C274D" w:rsidRPr="002C274D" w:rsidRDefault="002C274D" w:rsidP="002C274D">
            <w:pPr>
              <w:autoSpaceDE w:val="0"/>
              <w:autoSpaceDN w:val="0"/>
              <w:jc w:val="center"/>
              <w:rPr>
                <w:noProof w:val="0"/>
                <w:lang w:val="en-US" w:eastAsia="ru-RU"/>
              </w:rPr>
            </w:pPr>
          </w:p>
        </w:tc>
      </w:tr>
      <w:tr w:rsidR="002C274D" w:rsidRPr="002C274D" w14:paraId="54E6DC5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0077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21BF86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00035</w:t>
            </w:r>
          </w:p>
        </w:tc>
        <w:tc>
          <w:tcPr>
            <w:tcW w:w="3402" w:type="dxa"/>
            <w:gridSpan w:val="2"/>
            <w:tcBorders>
              <w:top w:val="nil"/>
              <w:bottom w:val="single" w:sz="2" w:space="0" w:color="auto"/>
            </w:tcBorders>
          </w:tcPr>
          <w:p w14:paraId="2614CDB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Intrerupator</w:t>
            </w:r>
            <w:proofErr w:type="spellEnd"/>
            <w:r w:rsidRPr="002C274D">
              <w:rPr>
                <w:noProof w:val="0"/>
                <w:lang w:val="en-US" w:eastAsia="ru-RU"/>
              </w:rPr>
              <w:t xml:space="preserve"> automat CTMI-125L</w:t>
            </w:r>
          </w:p>
        </w:tc>
        <w:tc>
          <w:tcPr>
            <w:tcW w:w="1134" w:type="dxa"/>
            <w:tcBorders>
              <w:top w:val="nil"/>
              <w:bottom w:val="single" w:sz="2" w:space="0" w:color="auto"/>
            </w:tcBorders>
          </w:tcPr>
          <w:p w14:paraId="0725114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341530FB"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2C04D2A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011C607" w14:textId="77777777" w:rsidR="002C274D" w:rsidRPr="002C274D" w:rsidRDefault="002C274D" w:rsidP="002C274D">
            <w:pPr>
              <w:autoSpaceDE w:val="0"/>
              <w:autoSpaceDN w:val="0"/>
              <w:rPr>
                <w:noProof w:val="0"/>
                <w:lang w:val="en-US" w:eastAsia="ru-RU"/>
              </w:rPr>
            </w:pPr>
          </w:p>
        </w:tc>
      </w:tr>
      <w:tr w:rsidR="002C274D" w:rsidRPr="002C274D" w14:paraId="4AC0AF25" w14:textId="77777777" w:rsidTr="005945B0">
        <w:trPr>
          <w:trHeight w:val="340"/>
        </w:trPr>
        <w:tc>
          <w:tcPr>
            <w:tcW w:w="709" w:type="dxa"/>
            <w:tcBorders>
              <w:top w:val="nil"/>
              <w:left w:val="single" w:sz="6" w:space="0" w:color="auto"/>
              <w:bottom w:val="nil"/>
              <w:right w:val="nil"/>
            </w:tcBorders>
          </w:tcPr>
          <w:p w14:paraId="379F379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223803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6FB270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C144DF7"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1FFFF8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4FBCA1F"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A85D172" w14:textId="77777777" w:rsidR="002C274D" w:rsidRPr="002C274D" w:rsidRDefault="002C274D" w:rsidP="002C274D">
            <w:pPr>
              <w:autoSpaceDE w:val="0"/>
              <w:autoSpaceDN w:val="0"/>
              <w:rPr>
                <w:noProof w:val="0"/>
                <w:lang w:val="en-US" w:eastAsia="ru-RU"/>
              </w:rPr>
            </w:pPr>
          </w:p>
        </w:tc>
      </w:tr>
      <w:tr w:rsidR="002C274D" w:rsidRPr="002C274D" w14:paraId="40B2533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C0923" w14:textId="77777777" w:rsidR="002C274D" w:rsidRPr="002C274D" w:rsidRDefault="002C274D" w:rsidP="002C274D">
            <w:pPr>
              <w:autoSpaceDE w:val="0"/>
              <w:autoSpaceDN w:val="0"/>
              <w:rPr>
                <w:noProof w:val="0"/>
                <w:lang w:val="en-US" w:eastAsia="ru-RU"/>
              </w:rPr>
            </w:pPr>
            <w:r w:rsidRPr="002C274D">
              <w:rPr>
                <w:noProof w:val="0"/>
                <w:lang w:val="en-US" w:eastAsia="ru-RU"/>
              </w:rPr>
              <w:t>83</w:t>
            </w:r>
          </w:p>
        </w:tc>
        <w:tc>
          <w:tcPr>
            <w:tcW w:w="1276" w:type="dxa"/>
            <w:gridSpan w:val="2"/>
            <w:tcBorders>
              <w:top w:val="single" w:sz="4" w:space="0" w:color="auto"/>
              <w:bottom w:val="single" w:sz="4" w:space="0" w:color="auto"/>
            </w:tcBorders>
          </w:tcPr>
          <w:p w14:paraId="31C776BB" w14:textId="77777777" w:rsidR="002C274D" w:rsidRPr="002C274D" w:rsidRDefault="002C274D" w:rsidP="002C274D">
            <w:pPr>
              <w:autoSpaceDE w:val="0"/>
              <w:autoSpaceDN w:val="0"/>
              <w:rPr>
                <w:noProof w:val="0"/>
                <w:lang w:val="en-US" w:eastAsia="ru-RU"/>
              </w:rPr>
            </w:pPr>
            <w:r w:rsidRPr="002C274D">
              <w:rPr>
                <w:noProof w:val="0"/>
                <w:lang w:val="en-US" w:eastAsia="ru-RU"/>
              </w:rPr>
              <w:t>0017.</w:t>
            </w:r>
          </w:p>
          <w:p w14:paraId="4C22B6C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ACBD2A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Limitatoare</w:t>
            </w:r>
            <w:proofErr w:type="spellEnd"/>
            <w:r w:rsidRPr="002C274D">
              <w:rPr>
                <w:noProof w:val="0"/>
                <w:lang w:val="en-US" w:eastAsia="ru-RU"/>
              </w:rPr>
              <w:t xml:space="preserve"> de </w:t>
            </w:r>
            <w:proofErr w:type="spellStart"/>
            <w:r w:rsidRPr="002C274D">
              <w:rPr>
                <w:noProof w:val="0"/>
                <w:lang w:val="en-US" w:eastAsia="ru-RU"/>
              </w:rPr>
              <w:t>supratensiune</w:t>
            </w:r>
            <w:proofErr w:type="spellEnd"/>
            <w:r w:rsidRPr="002C274D">
              <w:rPr>
                <w:noProof w:val="0"/>
                <w:lang w:val="en-US" w:eastAsia="ru-RU"/>
              </w:rPr>
              <w:t xml:space="preserve"> OPC1-B 3P</w:t>
            </w:r>
            <w:r w:rsidRPr="002C274D">
              <w:rPr>
                <w:rFonts w:ascii="Times New Roman CYR" w:hAnsi="Times New Roman CYR" w:cs="Times New Roman CYR"/>
                <w:noProof w:val="0"/>
                <w:sz w:val="16"/>
                <w:szCs w:val="16"/>
                <w:lang w:val="en-US" w:eastAsia="ru-RU"/>
              </w:rPr>
              <w:t xml:space="preserve"> </w:t>
            </w:r>
          </w:p>
          <w:p w14:paraId="285C438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6967D9B"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65DAA0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5250BF2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EC261F4"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234DA96" w14:textId="77777777" w:rsidR="002C274D" w:rsidRPr="002C274D" w:rsidRDefault="002C274D" w:rsidP="002C274D">
            <w:pPr>
              <w:autoSpaceDE w:val="0"/>
              <w:autoSpaceDN w:val="0"/>
              <w:jc w:val="center"/>
              <w:rPr>
                <w:noProof w:val="0"/>
                <w:lang w:val="en-US" w:eastAsia="ru-RU"/>
              </w:rPr>
            </w:pPr>
          </w:p>
        </w:tc>
      </w:tr>
      <w:tr w:rsidR="002C274D" w:rsidRPr="002C274D" w14:paraId="58B17E7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2FD4C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A01C4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0017.</w:t>
            </w:r>
          </w:p>
        </w:tc>
        <w:tc>
          <w:tcPr>
            <w:tcW w:w="3402" w:type="dxa"/>
            <w:gridSpan w:val="2"/>
            <w:tcBorders>
              <w:top w:val="nil"/>
              <w:bottom w:val="single" w:sz="2" w:space="0" w:color="auto"/>
            </w:tcBorders>
          </w:tcPr>
          <w:p w14:paraId="00D0114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Limitatoare</w:t>
            </w:r>
            <w:proofErr w:type="spellEnd"/>
            <w:r w:rsidRPr="002C274D">
              <w:rPr>
                <w:noProof w:val="0"/>
                <w:lang w:val="en-US" w:eastAsia="ru-RU"/>
              </w:rPr>
              <w:t xml:space="preserve"> de </w:t>
            </w:r>
            <w:proofErr w:type="spellStart"/>
            <w:r w:rsidRPr="002C274D">
              <w:rPr>
                <w:noProof w:val="0"/>
                <w:lang w:val="en-US" w:eastAsia="ru-RU"/>
              </w:rPr>
              <w:t>supratensiune</w:t>
            </w:r>
            <w:proofErr w:type="spellEnd"/>
            <w:r w:rsidRPr="002C274D">
              <w:rPr>
                <w:noProof w:val="0"/>
                <w:lang w:val="en-US" w:eastAsia="ru-RU"/>
              </w:rPr>
              <w:t xml:space="preserve"> OPC1-B 3P</w:t>
            </w:r>
          </w:p>
        </w:tc>
        <w:tc>
          <w:tcPr>
            <w:tcW w:w="1134" w:type="dxa"/>
            <w:tcBorders>
              <w:top w:val="nil"/>
              <w:bottom w:val="single" w:sz="2" w:space="0" w:color="auto"/>
            </w:tcBorders>
          </w:tcPr>
          <w:p w14:paraId="493367D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424ADC1"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1E2A9EF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420C850" w14:textId="77777777" w:rsidR="002C274D" w:rsidRPr="002C274D" w:rsidRDefault="002C274D" w:rsidP="002C274D">
            <w:pPr>
              <w:autoSpaceDE w:val="0"/>
              <w:autoSpaceDN w:val="0"/>
              <w:rPr>
                <w:noProof w:val="0"/>
                <w:lang w:val="en-US" w:eastAsia="ru-RU"/>
              </w:rPr>
            </w:pPr>
          </w:p>
        </w:tc>
      </w:tr>
      <w:tr w:rsidR="002C274D" w:rsidRPr="002C274D" w14:paraId="7DE018E9" w14:textId="77777777" w:rsidTr="005945B0">
        <w:trPr>
          <w:trHeight w:val="340"/>
        </w:trPr>
        <w:tc>
          <w:tcPr>
            <w:tcW w:w="709" w:type="dxa"/>
            <w:tcBorders>
              <w:top w:val="nil"/>
              <w:left w:val="single" w:sz="6" w:space="0" w:color="auto"/>
              <w:bottom w:val="nil"/>
              <w:right w:val="nil"/>
            </w:tcBorders>
          </w:tcPr>
          <w:p w14:paraId="2C4CF65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F943FE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5644CE6"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43E6CE1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87C836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BCA9BE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6CAD1D2" w14:textId="77777777" w:rsidR="002C274D" w:rsidRPr="002C274D" w:rsidRDefault="002C274D" w:rsidP="002C274D">
            <w:pPr>
              <w:autoSpaceDE w:val="0"/>
              <w:autoSpaceDN w:val="0"/>
              <w:rPr>
                <w:noProof w:val="0"/>
                <w:lang w:val="en-US" w:eastAsia="ru-RU"/>
              </w:rPr>
            </w:pPr>
          </w:p>
        </w:tc>
      </w:tr>
      <w:tr w:rsidR="002C274D" w:rsidRPr="002C274D" w14:paraId="22DD4B84"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928A89E"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47D9868C"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7F0B77D5" w14:textId="77777777" w:rsidR="002C274D" w:rsidRPr="002C274D" w:rsidRDefault="002C274D" w:rsidP="002C274D">
            <w:pPr>
              <w:autoSpaceDE w:val="0"/>
              <w:autoSpaceDN w:val="0"/>
              <w:rPr>
                <w:noProof w:val="0"/>
                <w:sz w:val="8"/>
                <w:szCs w:val="8"/>
                <w:lang w:val="en-US" w:eastAsia="ru-RU"/>
              </w:rPr>
            </w:pPr>
          </w:p>
          <w:p w14:paraId="76011173" w14:textId="77777777" w:rsidR="002C274D" w:rsidRPr="002C274D" w:rsidRDefault="002C274D" w:rsidP="002C274D">
            <w:pPr>
              <w:autoSpaceDE w:val="0"/>
              <w:autoSpaceDN w:val="0"/>
              <w:rPr>
                <w:noProof w:val="0"/>
                <w:sz w:val="8"/>
                <w:szCs w:val="8"/>
                <w:lang w:val="en-US" w:eastAsia="ru-RU"/>
              </w:rPr>
            </w:pPr>
          </w:p>
          <w:p w14:paraId="22075859"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0ED513A5"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1F5F5518"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27503D61"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4C4F8CE7" w14:textId="77777777" w:rsidR="002C274D" w:rsidRPr="002C274D" w:rsidRDefault="002C274D" w:rsidP="002C274D">
            <w:pPr>
              <w:autoSpaceDE w:val="0"/>
              <w:autoSpaceDN w:val="0"/>
              <w:rPr>
                <w:noProof w:val="0"/>
                <w:sz w:val="8"/>
                <w:szCs w:val="8"/>
                <w:lang w:val="en-US" w:eastAsia="ru-RU"/>
              </w:rPr>
            </w:pPr>
          </w:p>
        </w:tc>
      </w:tr>
      <w:tr w:rsidR="002C274D" w:rsidRPr="002C274D" w14:paraId="32F391E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EA6D96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1EE0A3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40AF816"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3DC337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1B04EE7"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3CFBD8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3A59936" w14:textId="77777777" w:rsidR="002C274D" w:rsidRPr="002C274D" w:rsidRDefault="002C274D" w:rsidP="002C274D">
            <w:pPr>
              <w:autoSpaceDE w:val="0"/>
              <w:autoSpaceDN w:val="0"/>
              <w:rPr>
                <w:noProof w:val="0"/>
                <w:lang w:val="en-US" w:eastAsia="ru-RU"/>
              </w:rPr>
            </w:pPr>
          </w:p>
        </w:tc>
      </w:tr>
      <w:tr w:rsidR="002C274D" w:rsidRPr="002C274D" w14:paraId="4100A88C"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531D464"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3ADC903"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D0532E8"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2B7EDEAD"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PT-0,4/10 KV</w:t>
            </w:r>
          </w:p>
        </w:tc>
        <w:tc>
          <w:tcPr>
            <w:tcW w:w="1134" w:type="dxa"/>
            <w:tcBorders>
              <w:top w:val="single" w:sz="4" w:space="0" w:color="auto"/>
              <w:left w:val="nil"/>
              <w:bottom w:val="single" w:sz="4" w:space="0" w:color="auto"/>
              <w:right w:val="nil"/>
            </w:tcBorders>
          </w:tcPr>
          <w:p w14:paraId="3D315802"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90A114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246A93E"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6BD76312" w14:textId="77777777" w:rsidR="002C274D" w:rsidRPr="002C274D" w:rsidRDefault="002C274D" w:rsidP="002C274D">
            <w:pPr>
              <w:autoSpaceDE w:val="0"/>
              <w:autoSpaceDN w:val="0"/>
              <w:rPr>
                <w:b/>
                <w:bCs/>
                <w:noProof w:val="0"/>
                <w:lang w:val="en-US" w:eastAsia="ru-RU"/>
              </w:rPr>
            </w:pPr>
          </w:p>
        </w:tc>
      </w:tr>
      <w:tr w:rsidR="002C274D" w:rsidRPr="002C274D" w14:paraId="3ED08184" w14:textId="77777777" w:rsidTr="005945B0">
        <w:tc>
          <w:tcPr>
            <w:tcW w:w="709" w:type="dxa"/>
            <w:tcBorders>
              <w:top w:val="nil"/>
              <w:left w:val="single" w:sz="6" w:space="0" w:color="auto"/>
              <w:bottom w:val="nil"/>
              <w:right w:val="nil"/>
            </w:tcBorders>
          </w:tcPr>
          <w:p w14:paraId="514EC8C4"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5678F31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7912F57F"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9.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LES-0,4 kV</w:t>
            </w:r>
          </w:p>
          <w:p w14:paraId="67610D2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142B9D6"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7DFF55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5D4306B"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685277F3" w14:textId="77777777" w:rsidR="002C274D" w:rsidRPr="002C274D" w:rsidRDefault="002C274D" w:rsidP="002C274D">
            <w:pPr>
              <w:autoSpaceDE w:val="0"/>
              <w:autoSpaceDN w:val="0"/>
              <w:rPr>
                <w:noProof w:val="0"/>
                <w:lang w:val="en-US" w:eastAsia="ru-RU"/>
              </w:rPr>
            </w:pPr>
          </w:p>
        </w:tc>
      </w:tr>
      <w:tr w:rsidR="002C274D" w:rsidRPr="002C274D" w14:paraId="77A8B6D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56F6E" w14:textId="77777777" w:rsidR="002C274D" w:rsidRPr="002C274D" w:rsidRDefault="002C274D" w:rsidP="002C274D">
            <w:pPr>
              <w:autoSpaceDE w:val="0"/>
              <w:autoSpaceDN w:val="0"/>
              <w:rPr>
                <w:noProof w:val="0"/>
                <w:lang w:val="en-US" w:eastAsia="ru-RU"/>
              </w:rPr>
            </w:pPr>
            <w:r w:rsidRPr="002C274D">
              <w:rPr>
                <w:noProof w:val="0"/>
                <w:lang w:val="en-US" w:eastAsia="ru-RU"/>
              </w:rPr>
              <w:t>84</w:t>
            </w:r>
          </w:p>
        </w:tc>
        <w:tc>
          <w:tcPr>
            <w:tcW w:w="1276" w:type="dxa"/>
            <w:gridSpan w:val="2"/>
            <w:tcBorders>
              <w:top w:val="single" w:sz="4" w:space="0" w:color="auto"/>
              <w:bottom w:val="single" w:sz="4" w:space="0" w:color="auto"/>
            </w:tcBorders>
          </w:tcPr>
          <w:p w14:paraId="4B90BDEE" w14:textId="77777777" w:rsidR="002C274D" w:rsidRPr="002C274D" w:rsidRDefault="002C274D" w:rsidP="002C274D">
            <w:pPr>
              <w:autoSpaceDE w:val="0"/>
              <w:autoSpaceDN w:val="0"/>
              <w:rPr>
                <w:noProof w:val="0"/>
                <w:lang w:val="en-US" w:eastAsia="ru-RU"/>
              </w:rPr>
            </w:pPr>
            <w:r w:rsidRPr="002C274D">
              <w:rPr>
                <w:noProof w:val="0"/>
                <w:lang w:val="en-US" w:eastAsia="ru-RU"/>
              </w:rPr>
              <w:t>TsC58A</w:t>
            </w:r>
          </w:p>
          <w:p w14:paraId="0AD32DA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28C13FF"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mecanica</w:t>
            </w:r>
            <w:proofErr w:type="spellEnd"/>
            <w:r w:rsidRPr="002C274D">
              <w:rPr>
                <w:noProof w:val="0"/>
                <w:lang w:val="en-US" w:eastAsia="ru-RU"/>
              </w:rPr>
              <w:t xml:space="preserve"> a </w:t>
            </w:r>
            <w:proofErr w:type="spellStart"/>
            <w:r w:rsidRPr="002C274D">
              <w:rPr>
                <w:noProof w:val="0"/>
                <w:lang w:val="en-US" w:eastAsia="ru-RU"/>
              </w:rPr>
              <w:t>pamintului</w:t>
            </w:r>
            <w:proofErr w:type="spellEnd"/>
            <w:r w:rsidRPr="002C274D">
              <w:rPr>
                <w:noProof w:val="0"/>
                <w:lang w:val="en-US" w:eastAsia="ru-RU"/>
              </w:rPr>
              <w:t xml:space="preserve"> in </w:t>
            </w:r>
            <w:proofErr w:type="spellStart"/>
            <w:r w:rsidRPr="002C274D">
              <w:rPr>
                <w:noProof w:val="0"/>
                <w:lang w:val="en-US" w:eastAsia="ru-RU"/>
              </w:rPr>
              <w:t>depozit</w:t>
            </w:r>
            <w:proofErr w:type="spellEnd"/>
            <w:r w:rsidRPr="002C274D">
              <w:rPr>
                <w:noProof w:val="0"/>
                <w:lang w:val="en-US" w:eastAsia="ru-RU"/>
              </w:rPr>
              <w:t xml:space="preserve"> cu excavator cu </w:t>
            </w:r>
            <w:proofErr w:type="spellStart"/>
            <w:r w:rsidRPr="002C274D">
              <w:rPr>
                <w:noProof w:val="0"/>
                <w:lang w:val="en-US" w:eastAsia="ru-RU"/>
              </w:rPr>
              <w:t>volumul</w:t>
            </w:r>
            <w:proofErr w:type="spellEnd"/>
            <w:r w:rsidRPr="002C274D">
              <w:rPr>
                <w:noProof w:val="0"/>
                <w:lang w:val="en-US" w:eastAsia="ru-RU"/>
              </w:rPr>
              <w:t xml:space="preserve"> </w:t>
            </w:r>
            <w:proofErr w:type="spellStart"/>
            <w:r w:rsidRPr="002C274D">
              <w:rPr>
                <w:noProof w:val="0"/>
                <w:lang w:val="en-US" w:eastAsia="ru-RU"/>
              </w:rPr>
              <w:t>cupei</w:t>
            </w:r>
            <w:proofErr w:type="spellEnd"/>
            <w:r w:rsidRPr="002C274D">
              <w:rPr>
                <w:noProof w:val="0"/>
                <w:lang w:val="en-US" w:eastAsia="ru-RU"/>
              </w:rPr>
              <w:t xml:space="preserve"> de 0,15 m3: </w:t>
            </w:r>
            <w:proofErr w:type="spellStart"/>
            <w:r w:rsidRPr="002C274D">
              <w:rPr>
                <w:noProof w:val="0"/>
                <w:lang w:val="en-US" w:eastAsia="ru-RU"/>
              </w:rPr>
              <w:t>teren</w:t>
            </w:r>
            <w:proofErr w:type="spellEnd"/>
            <w:r w:rsidRPr="002C274D">
              <w:rPr>
                <w:noProof w:val="0"/>
                <w:lang w:val="en-US" w:eastAsia="ru-RU"/>
              </w:rPr>
              <w:t xml:space="preserve"> de </w:t>
            </w:r>
            <w:proofErr w:type="spellStart"/>
            <w:r w:rsidRPr="002C274D">
              <w:rPr>
                <w:noProof w:val="0"/>
                <w:lang w:val="en-US" w:eastAsia="ru-RU"/>
              </w:rPr>
              <w:t>categoria</w:t>
            </w:r>
            <w:proofErr w:type="spellEnd"/>
            <w:r w:rsidRPr="002C274D">
              <w:rPr>
                <w:noProof w:val="0"/>
                <w:lang w:val="en-US" w:eastAsia="ru-RU"/>
              </w:rPr>
              <w:t xml:space="preserve"> 1</w:t>
            </w:r>
            <w:r w:rsidRPr="002C274D">
              <w:rPr>
                <w:rFonts w:ascii="Times New Roman CYR" w:hAnsi="Times New Roman CYR" w:cs="Times New Roman CYR"/>
                <w:noProof w:val="0"/>
                <w:sz w:val="16"/>
                <w:szCs w:val="16"/>
                <w:lang w:val="en-US" w:eastAsia="ru-RU"/>
              </w:rPr>
              <w:t xml:space="preserve"> </w:t>
            </w:r>
          </w:p>
          <w:p w14:paraId="32E808C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AA5D71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m3</w:t>
            </w:r>
          </w:p>
        </w:tc>
        <w:tc>
          <w:tcPr>
            <w:tcW w:w="1134" w:type="dxa"/>
            <w:tcBorders>
              <w:top w:val="single" w:sz="4" w:space="0" w:color="auto"/>
              <w:bottom w:val="single" w:sz="4" w:space="0" w:color="auto"/>
            </w:tcBorders>
            <w:vAlign w:val="center"/>
          </w:tcPr>
          <w:p w14:paraId="173A7A6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0,0530</w:t>
            </w:r>
          </w:p>
          <w:p w14:paraId="3976BFD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BA9C58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B0C0856" w14:textId="77777777" w:rsidR="002C274D" w:rsidRPr="002C274D" w:rsidRDefault="002C274D" w:rsidP="002C274D">
            <w:pPr>
              <w:autoSpaceDE w:val="0"/>
              <w:autoSpaceDN w:val="0"/>
              <w:jc w:val="center"/>
              <w:rPr>
                <w:noProof w:val="0"/>
                <w:lang w:val="en-US" w:eastAsia="ru-RU"/>
              </w:rPr>
            </w:pPr>
          </w:p>
        </w:tc>
      </w:tr>
      <w:tr w:rsidR="002C274D" w:rsidRPr="002C274D" w14:paraId="00087B9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7B29A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5F9B38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9310060019930</w:t>
            </w:r>
          </w:p>
        </w:tc>
        <w:tc>
          <w:tcPr>
            <w:tcW w:w="3402" w:type="dxa"/>
            <w:gridSpan w:val="2"/>
            <w:tcBorders>
              <w:top w:val="nil"/>
              <w:bottom w:val="single" w:sz="2" w:space="0" w:color="auto"/>
            </w:tcBorders>
          </w:tcPr>
          <w:p w14:paraId="0768FCF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1BC545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10FC3638" w14:textId="77777777" w:rsidR="002C274D" w:rsidRPr="002C274D" w:rsidRDefault="002C274D" w:rsidP="002C274D">
            <w:pPr>
              <w:autoSpaceDE w:val="0"/>
              <w:autoSpaceDN w:val="0"/>
              <w:rPr>
                <w:noProof w:val="0"/>
                <w:lang w:val="en-US" w:eastAsia="ru-RU"/>
              </w:rPr>
            </w:pPr>
            <w:r w:rsidRPr="002C274D">
              <w:rPr>
                <w:noProof w:val="0"/>
                <w:lang w:val="en-US" w:eastAsia="ru-RU"/>
              </w:rPr>
              <w:t>0,0996</w:t>
            </w:r>
          </w:p>
        </w:tc>
        <w:tc>
          <w:tcPr>
            <w:tcW w:w="1417" w:type="dxa"/>
            <w:tcBorders>
              <w:top w:val="nil"/>
              <w:bottom w:val="single" w:sz="2" w:space="0" w:color="auto"/>
            </w:tcBorders>
          </w:tcPr>
          <w:p w14:paraId="36B8C70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9B92D37" w14:textId="77777777" w:rsidR="002C274D" w:rsidRPr="002C274D" w:rsidRDefault="002C274D" w:rsidP="002C274D">
            <w:pPr>
              <w:autoSpaceDE w:val="0"/>
              <w:autoSpaceDN w:val="0"/>
              <w:rPr>
                <w:noProof w:val="0"/>
                <w:lang w:val="en-US" w:eastAsia="ru-RU"/>
              </w:rPr>
            </w:pPr>
          </w:p>
        </w:tc>
      </w:tr>
      <w:tr w:rsidR="002C274D" w:rsidRPr="002C274D" w14:paraId="6681BC5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AE75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09BC0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2952260003523</w:t>
            </w:r>
          </w:p>
        </w:tc>
        <w:tc>
          <w:tcPr>
            <w:tcW w:w="3402" w:type="dxa"/>
            <w:gridSpan w:val="2"/>
            <w:tcBorders>
              <w:top w:val="nil"/>
              <w:bottom w:val="single" w:sz="2" w:space="0" w:color="auto"/>
            </w:tcBorders>
          </w:tcPr>
          <w:p w14:paraId="1E7EAA8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Excavator diesel pe </w:t>
            </w:r>
            <w:proofErr w:type="spellStart"/>
            <w:r w:rsidRPr="002C274D">
              <w:rPr>
                <w:noProof w:val="0"/>
                <w:lang w:val="en-US" w:eastAsia="ru-RU"/>
              </w:rPr>
              <w:t>pneuri</w:t>
            </w:r>
            <w:proofErr w:type="spellEnd"/>
            <w:r w:rsidRPr="002C274D">
              <w:rPr>
                <w:noProof w:val="0"/>
                <w:lang w:val="en-US" w:eastAsia="ru-RU"/>
              </w:rPr>
              <w:t xml:space="preserve"> cu o </w:t>
            </w:r>
            <w:proofErr w:type="spellStart"/>
            <w:r w:rsidRPr="002C274D">
              <w:rPr>
                <w:noProof w:val="0"/>
                <w:lang w:val="en-US" w:eastAsia="ru-RU"/>
              </w:rPr>
              <w:t>cupa</w:t>
            </w:r>
            <w:proofErr w:type="spellEnd"/>
            <w:r w:rsidRPr="002C274D">
              <w:rPr>
                <w:noProof w:val="0"/>
                <w:lang w:val="en-US" w:eastAsia="ru-RU"/>
              </w:rPr>
              <w:t xml:space="preserve"> de 0,15 m3</w:t>
            </w:r>
          </w:p>
        </w:tc>
        <w:tc>
          <w:tcPr>
            <w:tcW w:w="1134" w:type="dxa"/>
            <w:tcBorders>
              <w:top w:val="nil"/>
              <w:bottom w:val="single" w:sz="2" w:space="0" w:color="auto"/>
            </w:tcBorders>
          </w:tcPr>
          <w:p w14:paraId="7C6135BD"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8578A0C" w14:textId="77777777" w:rsidR="002C274D" w:rsidRPr="002C274D" w:rsidRDefault="002C274D" w:rsidP="002C274D">
            <w:pPr>
              <w:autoSpaceDE w:val="0"/>
              <w:autoSpaceDN w:val="0"/>
              <w:rPr>
                <w:noProof w:val="0"/>
                <w:lang w:val="en-US" w:eastAsia="ru-RU"/>
              </w:rPr>
            </w:pPr>
            <w:r w:rsidRPr="002C274D">
              <w:rPr>
                <w:noProof w:val="0"/>
                <w:lang w:val="en-US" w:eastAsia="ru-RU"/>
              </w:rPr>
              <w:t>0,4690</w:t>
            </w:r>
          </w:p>
        </w:tc>
        <w:tc>
          <w:tcPr>
            <w:tcW w:w="1417" w:type="dxa"/>
            <w:tcBorders>
              <w:top w:val="nil"/>
              <w:bottom w:val="single" w:sz="2" w:space="0" w:color="auto"/>
            </w:tcBorders>
          </w:tcPr>
          <w:p w14:paraId="1157C7E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F9C9EB7" w14:textId="77777777" w:rsidR="002C274D" w:rsidRPr="002C274D" w:rsidRDefault="002C274D" w:rsidP="002C274D">
            <w:pPr>
              <w:autoSpaceDE w:val="0"/>
              <w:autoSpaceDN w:val="0"/>
              <w:rPr>
                <w:noProof w:val="0"/>
                <w:lang w:val="en-US" w:eastAsia="ru-RU"/>
              </w:rPr>
            </w:pPr>
          </w:p>
        </w:tc>
      </w:tr>
      <w:tr w:rsidR="002C274D" w:rsidRPr="002C274D" w14:paraId="3C80636A" w14:textId="77777777" w:rsidTr="005945B0">
        <w:trPr>
          <w:trHeight w:val="340"/>
        </w:trPr>
        <w:tc>
          <w:tcPr>
            <w:tcW w:w="709" w:type="dxa"/>
            <w:tcBorders>
              <w:top w:val="nil"/>
              <w:left w:val="single" w:sz="6" w:space="0" w:color="auto"/>
              <w:bottom w:val="nil"/>
              <w:right w:val="nil"/>
            </w:tcBorders>
          </w:tcPr>
          <w:p w14:paraId="1A23BBDD"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EAC7B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4FD1E7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D8754C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BCD7A4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4D8604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BF2CBC7" w14:textId="77777777" w:rsidR="002C274D" w:rsidRPr="002C274D" w:rsidRDefault="002C274D" w:rsidP="002C274D">
            <w:pPr>
              <w:autoSpaceDE w:val="0"/>
              <w:autoSpaceDN w:val="0"/>
              <w:rPr>
                <w:noProof w:val="0"/>
                <w:lang w:val="en-US" w:eastAsia="ru-RU"/>
              </w:rPr>
            </w:pPr>
          </w:p>
        </w:tc>
      </w:tr>
      <w:tr w:rsidR="002C274D" w:rsidRPr="002C274D" w14:paraId="6EE91FC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2B659" w14:textId="77777777" w:rsidR="002C274D" w:rsidRPr="002C274D" w:rsidRDefault="002C274D" w:rsidP="002C274D">
            <w:pPr>
              <w:autoSpaceDE w:val="0"/>
              <w:autoSpaceDN w:val="0"/>
              <w:rPr>
                <w:noProof w:val="0"/>
                <w:lang w:val="en-US" w:eastAsia="ru-RU"/>
              </w:rPr>
            </w:pPr>
            <w:r w:rsidRPr="002C274D">
              <w:rPr>
                <w:noProof w:val="0"/>
                <w:lang w:val="en-US" w:eastAsia="ru-RU"/>
              </w:rPr>
              <w:t>85</w:t>
            </w:r>
          </w:p>
        </w:tc>
        <w:tc>
          <w:tcPr>
            <w:tcW w:w="1276" w:type="dxa"/>
            <w:gridSpan w:val="2"/>
            <w:tcBorders>
              <w:top w:val="single" w:sz="4" w:space="0" w:color="auto"/>
              <w:bottom w:val="single" w:sz="4" w:space="0" w:color="auto"/>
            </w:tcBorders>
          </w:tcPr>
          <w:p w14:paraId="5FCA29D4" w14:textId="77777777" w:rsidR="002C274D" w:rsidRPr="002C274D" w:rsidRDefault="002C274D" w:rsidP="002C274D">
            <w:pPr>
              <w:autoSpaceDE w:val="0"/>
              <w:autoSpaceDN w:val="0"/>
              <w:rPr>
                <w:noProof w:val="0"/>
                <w:lang w:val="en-US" w:eastAsia="ru-RU"/>
              </w:rPr>
            </w:pPr>
            <w:r w:rsidRPr="002C274D">
              <w:rPr>
                <w:noProof w:val="0"/>
                <w:lang w:val="en-US" w:eastAsia="ru-RU"/>
              </w:rPr>
              <w:t>TsD18B</w:t>
            </w:r>
          </w:p>
          <w:p w14:paraId="69B39E6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ACFCC7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Umplutura</w:t>
            </w:r>
            <w:proofErr w:type="spellEnd"/>
            <w:r w:rsidRPr="002C274D">
              <w:rPr>
                <w:noProof w:val="0"/>
                <w:lang w:val="en-US" w:eastAsia="ru-RU"/>
              </w:rPr>
              <w:t xml:space="preserve"> </w:t>
            </w:r>
            <w:proofErr w:type="spellStart"/>
            <w:r w:rsidRPr="002C274D">
              <w:rPr>
                <w:noProof w:val="0"/>
                <w:lang w:val="en-US" w:eastAsia="ru-RU"/>
              </w:rPr>
              <w:t>compactata</w:t>
            </w:r>
            <w:proofErr w:type="spellEnd"/>
            <w:r w:rsidRPr="002C274D">
              <w:rPr>
                <w:noProof w:val="0"/>
                <w:lang w:val="en-US" w:eastAsia="ru-RU"/>
              </w:rPr>
              <w:t xml:space="preserve"> in </w:t>
            </w:r>
            <w:proofErr w:type="spellStart"/>
            <w:r w:rsidRPr="002C274D">
              <w:rPr>
                <w:noProof w:val="0"/>
                <w:lang w:val="en-US" w:eastAsia="ru-RU"/>
              </w:rPr>
              <w:t>santuri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cablurile</w:t>
            </w:r>
            <w:proofErr w:type="spellEnd"/>
            <w:r w:rsidRPr="002C274D">
              <w:rPr>
                <w:noProof w:val="0"/>
                <w:lang w:val="en-US" w:eastAsia="ru-RU"/>
              </w:rPr>
              <w:t xml:space="preserve"> </w:t>
            </w:r>
            <w:proofErr w:type="spellStart"/>
            <w:r w:rsidRPr="002C274D">
              <w:rPr>
                <w:noProof w:val="0"/>
                <w:lang w:val="en-US" w:eastAsia="ru-RU"/>
              </w:rPr>
              <w:t>ingropate</w:t>
            </w:r>
            <w:proofErr w:type="spellEnd"/>
            <w:r w:rsidRPr="002C274D">
              <w:rPr>
                <w:noProof w:val="0"/>
                <w:lang w:val="en-US" w:eastAsia="ru-RU"/>
              </w:rPr>
              <w:t xml:space="preserve"> ale </w:t>
            </w:r>
            <w:proofErr w:type="spellStart"/>
            <w:r w:rsidRPr="002C274D">
              <w:rPr>
                <w:noProof w:val="0"/>
                <w:lang w:val="en-US" w:eastAsia="ru-RU"/>
              </w:rPr>
              <w:t>liniilor</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de </w:t>
            </w:r>
            <w:proofErr w:type="spellStart"/>
            <w:r w:rsidRPr="002C274D">
              <w:rPr>
                <w:noProof w:val="0"/>
                <w:lang w:val="en-US" w:eastAsia="ru-RU"/>
              </w:rPr>
              <w:t>inalta</w:t>
            </w:r>
            <w:proofErr w:type="spellEnd"/>
            <w:r w:rsidRPr="002C274D">
              <w:rPr>
                <w:noProof w:val="0"/>
                <w:lang w:val="en-US" w:eastAsia="ru-RU"/>
              </w:rPr>
              <w:t xml:space="preserve"> </w:t>
            </w:r>
            <w:proofErr w:type="spellStart"/>
            <w:r w:rsidRPr="002C274D">
              <w:rPr>
                <w:noProof w:val="0"/>
                <w:lang w:val="en-US" w:eastAsia="ru-RU"/>
              </w:rPr>
              <w:t>tensiune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cu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provenit</w:t>
            </w:r>
            <w:proofErr w:type="spellEnd"/>
            <w:r w:rsidRPr="002C274D">
              <w:rPr>
                <w:noProof w:val="0"/>
                <w:lang w:val="en-US" w:eastAsia="ru-RU"/>
              </w:rPr>
              <w:t xml:space="preserve"> din </w:t>
            </w:r>
            <w:proofErr w:type="spellStart"/>
            <w:r w:rsidRPr="002C274D">
              <w:rPr>
                <w:noProof w:val="0"/>
                <w:lang w:val="en-US" w:eastAsia="ru-RU"/>
              </w:rPr>
              <w:t>teren</w:t>
            </w:r>
            <w:proofErr w:type="spellEnd"/>
            <w:r w:rsidRPr="002C274D">
              <w:rPr>
                <w:noProof w:val="0"/>
                <w:lang w:val="en-US" w:eastAsia="ru-RU"/>
              </w:rPr>
              <w:t xml:space="preserve"> </w:t>
            </w:r>
            <w:proofErr w:type="spellStart"/>
            <w:r w:rsidRPr="002C274D">
              <w:rPr>
                <w:noProof w:val="0"/>
                <w:lang w:val="en-US" w:eastAsia="ru-RU"/>
              </w:rPr>
              <w:t>mijlociu</w:t>
            </w:r>
            <w:proofErr w:type="spellEnd"/>
            <w:r w:rsidRPr="002C274D">
              <w:rPr>
                <w:rFonts w:ascii="Times New Roman CYR" w:hAnsi="Times New Roman CYR" w:cs="Times New Roman CYR"/>
                <w:noProof w:val="0"/>
                <w:sz w:val="16"/>
                <w:szCs w:val="16"/>
                <w:lang w:val="en-US" w:eastAsia="ru-RU"/>
              </w:rPr>
              <w:t xml:space="preserve"> </w:t>
            </w:r>
          </w:p>
          <w:p w14:paraId="00E3301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B9CEA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4139E21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5,3500</w:t>
            </w:r>
          </w:p>
          <w:p w14:paraId="64A46B2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2AECB6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6BEC06E" w14:textId="77777777" w:rsidR="002C274D" w:rsidRPr="002C274D" w:rsidRDefault="002C274D" w:rsidP="002C274D">
            <w:pPr>
              <w:autoSpaceDE w:val="0"/>
              <w:autoSpaceDN w:val="0"/>
              <w:jc w:val="center"/>
              <w:rPr>
                <w:noProof w:val="0"/>
                <w:lang w:val="en-US" w:eastAsia="ru-RU"/>
              </w:rPr>
            </w:pPr>
          </w:p>
        </w:tc>
      </w:tr>
      <w:tr w:rsidR="002C274D" w:rsidRPr="002C274D" w14:paraId="1EBAE0D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479F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77075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64625B7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2C5AEF88"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7A3FEBC" w14:textId="77777777" w:rsidR="002C274D" w:rsidRPr="002C274D" w:rsidRDefault="002C274D" w:rsidP="002C274D">
            <w:pPr>
              <w:autoSpaceDE w:val="0"/>
              <w:autoSpaceDN w:val="0"/>
              <w:rPr>
                <w:noProof w:val="0"/>
                <w:lang w:val="en-US" w:eastAsia="ru-RU"/>
              </w:rPr>
            </w:pPr>
            <w:r w:rsidRPr="002C274D">
              <w:rPr>
                <w:noProof w:val="0"/>
                <w:lang w:val="en-US" w:eastAsia="ru-RU"/>
              </w:rPr>
              <w:t>5,1895</w:t>
            </w:r>
          </w:p>
        </w:tc>
        <w:tc>
          <w:tcPr>
            <w:tcW w:w="1417" w:type="dxa"/>
            <w:tcBorders>
              <w:top w:val="nil"/>
              <w:bottom w:val="single" w:sz="2" w:space="0" w:color="auto"/>
            </w:tcBorders>
          </w:tcPr>
          <w:p w14:paraId="2970535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5399FF8" w14:textId="77777777" w:rsidR="002C274D" w:rsidRPr="002C274D" w:rsidRDefault="002C274D" w:rsidP="002C274D">
            <w:pPr>
              <w:autoSpaceDE w:val="0"/>
              <w:autoSpaceDN w:val="0"/>
              <w:rPr>
                <w:noProof w:val="0"/>
                <w:lang w:val="en-US" w:eastAsia="ru-RU"/>
              </w:rPr>
            </w:pPr>
          </w:p>
        </w:tc>
      </w:tr>
      <w:tr w:rsidR="002C274D" w:rsidRPr="002C274D" w14:paraId="5DD08CA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123C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D54FB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4100116202806</w:t>
            </w:r>
          </w:p>
        </w:tc>
        <w:tc>
          <w:tcPr>
            <w:tcW w:w="3402" w:type="dxa"/>
            <w:gridSpan w:val="2"/>
            <w:tcBorders>
              <w:top w:val="nil"/>
              <w:bottom w:val="single" w:sz="2" w:space="0" w:color="auto"/>
            </w:tcBorders>
          </w:tcPr>
          <w:p w14:paraId="7B5F3C6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Apa </w:t>
            </w:r>
            <w:proofErr w:type="spellStart"/>
            <w:r w:rsidRPr="002C274D">
              <w:rPr>
                <w:noProof w:val="0"/>
                <w:lang w:val="en-US" w:eastAsia="ru-RU"/>
              </w:rPr>
              <w:t>industriala</w:t>
            </w:r>
            <w:proofErr w:type="spellEnd"/>
            <w:r w:rsidRPr="002C274D">
              <w:rPr>
                <w:noProof w:val="0"/>
                <w:lang w:val="en-US" w:eastAsia="ru-RU"/>
              </w:rPr>
              <w:t xml:space="preserve"> in </w:t>
            </w:r>
            <w:proofErr w:type="spellStart"/>
            <w:r w:rsidRPr="002C274D">
              <w:rPr>
                <w:noProof w:val="0"/>
                <w:lang w:val="en-US" w:eastAsia="ru-RU"/>
              </w:rPr>
              <w:t>cisterne</w:t>
            </w:r>
            <w:proofErr w:type="spellEnd"/>
            <w:r w:rsidRPr="002C274D">
              <w:rPr>
                <w:noProof w:val="0"/>
                <w:lang w:val="en-US" w:eastAsia="ru-RU"/>
              </w:rPr>
              <w:t xml:space="preserve"> pt. </w:t>
            </w:r>
            <w:proofErr w:type="spellStart"/>
            <w:r w:rsidRPr="002C274D">
              <w:rPr>
                <w:noProof w:val="0"/>
                <w:lang w:val="en-US" w:eastAsia="ru-RU"/>
              </w:rPr>
              <w:t>lucrari</w:t>
            </w:r>
            <w:proofErr w:type="spellEnd"/>
            <w:r w:rsidRPr="002C274D">
              <w:rPr>
                <w:noProof w:val="0"/>
                <w:lang w:val="en-US" w:eastAsia="ru-RU"/>
              </w:rPr>
              <w:t xml:space="preserve"> </w:t>
            </w:r>
            <w:proofErr w:type="spellStart"/>
            <w:r w:rsidRPr="002C274D">
              <w:rPr>
                <w:noProof w:val="0"/>
                <w:lang w:val="en-US" w:eastAsia="ru-RU"/>
              </w:rPr>
              <w:t>drumuri-terasam</w:t>
            </w:r>
            <w:proofErr w:type="spellEnd"/>
            <w:r w:rsidRPr="002C274D">
              <w:rPr>
                <w:noProof w:val="0"/>
                <w:lang w:val="en-US" w:eastAsia="ru-RU"/>
              </w:rPr>
              <w:t>.</w:t>
            </w:r>
          </w:p>
        </w:tc>
        <w:tc>
          <w:tcPr>
            <w:tcW w:w="1134" w:type="dxa"/>
            <w:tcBorders>
              <w:top w:val="nil"/>
              <w:bottom w:val="single" w:sz="2" w:space="0" w:color="auto"/>
            </w:tcBorders>
          </w:tcPr>
          <w:p w14:paraId="0F9E0D93"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3D7B6A23" w14:textId="77777777" w:rsidR="002C274D" w:rsidRPr="002C274D" w:rsidRDefault="002C274D" w:rsidP="002C274D">
            <w:pPr>
              <w:autoSpaceDE w:val="0"/>
              <w:autoSpaceDN w:val="0"/>
              <w:rPr>
                <w:noProof w:val="0"/>
                <w:lang w:val="en-US" w:eastAsia="ru-RU"/>
              </w:rPr>
            </w:pPr>
            <w:r w:rsidRPr="002C274D">
              <w:rPr>
                <w:noProof w:val="0"/>
                <w:lang w:val="en-US" w:eastAsia="ru-RU"/>
              </w:rPr>
              <w:t>0,5350</w:t>
            </w:r>
          </w:p>
        </w:tc>
        <w:tc>
          <w:tcPr>
            <w:tcW w:w="1417" w:type="dxa"/>
            <w:tcBorders>
              <w:top w:val="nil"/>
              <w:bottom w:val="single" w:sz="2" w:space="0" w:color="auto"/>
            </w:tcBorders>
          </w:tcPr>
          <w:p w14:paraId="42A3A13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A6CDFC0" w14:textId="77777777" w:rsidR="002C274D" w:rsidRPr="002C274D" w:rsidRDefault="002C274D" w:rsidP="002C274D">
            <w:pPr>
              <w:autoSpaceDE w:val="0"/>
              <w:autoSpaceDN w:val="0"/>
              <w:rPr>
                <w:noProof w:val="0"/>
                <w:lang w:val="en-US" w:eastAsia="ru-RU"/>
              </w:rPr>
            </w:pPr>
          </w:p>
        </w:tc>
      </w:tr>
      <w:tr w:rsidR="002C274D" w:rsidRPr="002C274D" w14:paraId="6B3ACAC5" w14:textId="77777777" w:rsidTr="005945B0">
        <w:trPr>
          <w:trHeight w:val="340"/>
        </w:trPr>
        <w:tc>
          <w:tcPr>
            <w:tcW w:w="709" w:type="dxa"/>
            <w:tcBorders>
              <w:top w:val="nil"/>
              <w:left w:val="single" w:sz="6" w:space="0" w:color="auto"/>
              <w:bottom w:val="nil"/>
              <w:right w:val="nil"/>
            </w:tcBorders>
          </w:tcPr>
          <w:p w14:paraId="24B0126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1BF7E7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A639523"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595D4DD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B80CB5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7066B7A"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C560641" w14:textId="77777777" w:rsidR="002C274D" w:rsidRPr="002C274D" w:rsidRDefault="002C274D" w:rsidP="002C274D">
            <w:pPr>
              <w:autoSpaceDE w:val="0"/>
              <w:autoSpaceDN w:val="0"/>
              <w:rPr>
                <w:noProof w:val="0"/>
                <w:lang w:val="en-US" w:eastAsia="ru-RU"/>
              </w:rPr>
            </w:pPr>
          </w:p>
        </w:tc>
      </w:tr>
      <w:tr w:rsidR="002C274D" w:rsidRPr="002C274D" w14:paraId="0A0C3B8F"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981DBA1"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15D39744"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715ED521" w14:textId="77777777" w:rsidR="002C274D" w:rsidRPr="002C274D" w:rsidRDefault="002C274D" w:rsidP="002C274D">
            <w:pPr>
              <w:autoSpaceDE w:val="0"/>
              <w:autoSpaceDN w:val="0"/>
              <w:rPr>
                <w:noProof w:val="0"/>
                <w:sz w:val="8"/>
                <w:szCs w:val="8"/>
                <w:lang w:val="en-US" w:eastAsia="ru-RU"/>
              </w:rPr>
            </w:pPr>
          </w:p>
          <w:p w14:paraId="5E23537D" w14:textId="77777777" w:rsidR="002C274D" w:rsidRPr="002C274D" w:rsidRDefault="002C274D" w:rsidP="002C274D">
            <w:pPr>
              <w:autoSpaceDE w:val="0"/>
              <w:autoSpaceDN w:val="0"/>
              <w:rPr>
                <w:noProof w:val="0"/>
                <w:sz w:val="8"/>
                <w:szCs w:val="8"/>
                <w:lang w:val="en-US" w:eastAsia="ru-RU"/>
              </w:rPr>
            </w:pPr>
          </w:p>
          <w:p w14:paraId="0C46D009"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13A792C8"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1EB6CE43"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66139E61"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19AFD85E" w14:textId="77777777" w:rsidR="002C274D" w:rsidRPr="002C274D" w:rsidRDefault="002C274D" w:rsidP="002C274D">
            <w:pPr>
              <w:autoSpaceDE w:val="0"/>
              <w:autoSpaceDN w:val="0"/>
              <w:rPr>
                <w:noProof w:val="0"/>
                <w:sz w:val="8"/>
                <w:szCs w:val="8"/>
                <w:lang w:val="en-US" w:eastAsia="ru-RU"/>
              </w:rPr>
            </w:pPr>
          </w:p>
        </w:tc>
      </w:tr>
      <w:tr w:rsidR="002C274D" w:rsidRPr="002C274D" w14:paraId="18FE0BA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255934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7FFB25A"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76A234E"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2DD91D8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D4DEA93"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12D0E4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888890A" w14:textId="77777777" w:rsidR="002C274D" w:rsidRPr="002C274D" w:rsidRDefault="002C274D" w:rsidP="002C274D">
            <w:pPr>
              <w:autoSpaceDE w:val="0"/>
              <w:autoSpaceDN w:val="0"/>
              <w:rPr>
                <w:noProof w:val="0"/>
                <w:lang w:val="en-US" w:eastAsia="ru-RU"/>
              </w:rPr>
            </w:pPr>
          </w:p>
        </w:tc>
      </w:tr>
      <w:tr w:rsidR="002C274D" w:rsidRPr="002C274D" w14:paraId="6B8DB744"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125A16"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C16FC5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8DAB911"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29FAB4D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1F96D83"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8EAEB4C"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75178A2" w14:textId="77777777" w:rsidR="002C274D" w:rsidRPr="002C274D" w:rsidRDefault="002C274D" w:rsidP="002C274D">
            <w:pPr>
              <w:autoSpaceDE w:val="0"/>
              <w:autoSpaceDN w:val="0"/>
              <w:rPr>
                <w:noProof w:val="0"/>
                <w:lang w:val="en-US" w:eastAsia="ru-RU"/>
              </w:rPr>
            </w:pPr>
          </w:p>
        </w:tc>
      </w:tr>
      <w:tr w:rsidR="002C274D" w:rsidRPr="002C274D" w14:paraId="758E5E91"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6BC926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B4A60F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F780B1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6B4DBC3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03B05A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35529B2"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52D4A76" w14:textId="77777777" w:rsidR="002C274D" w:rsidRPr="002C274D" w:rsidRDefault="002C274D" w:rsidP="002C274D">
            <w:pPr>
              <w:autoSpaceDE w:val="0"/>
              <w:autoSpaceDN w:val="0"/>
              <w:rPr>
                <w:noProof w:val="0"/>
                <w:lang w:val="en-US" w:eastAsia="ru-RU"/>
              </w:rPr>
            </w:pPr>
          </w:p>
        </w:tc>
      </w:tr>
      <w:tr w:rsidR="002C274D" w:rsidRPr="002C274D" w14:paraId="682E6FEA"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CEC86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4E9F3B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E36F85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5DE2D58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227BD9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9A23B1B"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FC23314" w14:textId="77777777" w:rsidR="002C274D" w:rsidRPr="002C274D" w:rsidRDefault="002C274D" w:rsidP="002C274D">
            <w:pPr>
              <w:autoSpaceDE w:val="0"/>
              <w:autoSpaceDN w:val="0"/>
              <w:rPr>
                <w:noProof w:val="0"/>
                <w:lang w:val="en-US" w:eastAsia="ru-RU"/>
              </w:rPr>
            </w:pPr>
          </w:p>
        </w:tc>
      </w:tr>
      <w:tr w:rsidR="002C274D" w:rsidRPr="002C274D" w14:paraId="5DE13C1D"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8884231"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E60380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C514EE9"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664D24A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884C72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8D8255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71E3B98" w14:textId="77777777" w:rsidR="002C274D" w:rsidRPr="002C274D" w:rsidRDefault="002C274D" w:rsidP="002C274D">
            <w:pPr>
              <w:autoSpaceDE w:val="0"/>
              <w:autoSpaceDN w:val="0"/>
              <w:rPr>
                <w:noProof w:val="0"/>
                <w:lang w:val="en-US" w:eastAsia="ru-RU"/>
              </w:rPr>
            </w:pPr>
          </w:p>
        </w:tc>
      </w:tr>
      <w:tr w:rsidR="002C274D" w:rsidRPr="002C274D" w14:paraId="0682402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CC1528"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454533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209E50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00A3711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9375B40"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BB4676F"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52F11A14" w14:textId="77777777" w:rsidR="002C274D" w:rsidRPr="002C274D" w:rsidRDefault="002C274D" w:rsidP="002C274D">
            <w:pPr>
              <w:autoSpaceDE w:val="0"/>
              <w:autoSpaceDN w:val="0"/>
              <w:rPr>
                <w:noProof w:val="0"/>
                <w:lang w:val="en-US" w:eastAsia="ru-RU"/>
              </w:rPr>
            </w:pPr>
          </w:p>
        </w:tc>
      </w:tr>
      <w:tr w:rsidR="002C274D" w:rsidRPr="002C274D" w14:paraId="56638274"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DE46F5D"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F91100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B210D87"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E10A8DF"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constructie LES-0,4 kV</w:t>
            </w:r>
          </w:p>
        </w:tc>
        <w:tc>
          <w:tcPr>
            <w:tcW w:w="1134" w:type="dxa"/>
            <w:tcBorders>
              <w:top w:val="single" w:sz="4" w:space="0" w:color="auto"/>
              <w:left w:val="nil"/>
              <w:bottom w:val="single" w:sz="4" w:space="0" w:color="auto"/>
              <w:right w:val="nil"/>
            </w:tcBorders>
          </w:tcPr>
          <w:p w14:paraId="302B28A9"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2C3B756"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95D0CD9"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71C2B9EC" w14:textId="77777777" w:rsidR="002C274D" w:rsidRPr="002C274D" w:rsidRDefault="002C274D" w:rsidP="002C274D">
            <w:pPr>
              <w:autoSpaceDE w:val="0"/>
              <w:autoSpaceDN w:val="0"/>
              <w:rPr>
                <w:b/>
                <w:bCs/>
                <w:noProof w:val="0"/>
                <w:lang w:val="en-US" w:eastAsia="ru-RU"/>
              </w:rPr>
            </w:pPr>
          </w:p>
        </w:tc>
      </w:tr>
      <w:tr w:rsidR="002C274D" w:rsidRPr="002C274D" w14:paraId="37C4C112" w14:textId="77777777" w:rsidTr="005945B0">
        <w:tc>
          <w:tcPr>
            <w:tcW w:w="709" w:type="dxa"/>
            <w:tcBorders>
              <w:top w:val="nil"/>
              <w:left w:val="single" w:sz="6" w:space="0" w:color="auto"/>
              <w:bottom w:val="nil"/>
              <w:right w:val="nil"/>
            </w:tcBorders>
          </w:tcPr>
          <w:p w14:paraId="42906F63"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3A0DFB3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456C1792"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10.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LES-0,4 kV</w:t>
            </w:r>
          </w:p>
          <w:p w14:paraId="5ED10FA8"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5529526"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C30829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C0F702B"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474EDEC3" w14:textId="77777777" w:rsidR="002C274D" w:rsidRPr="002C274D" w:rsidRDefault="002C274D" w:rsidP="002C274D">
            <w:pPr>
              <w:autoSpaceDE w:val="0"/>
              <w:autoSpaceDN w:val="0"/>
              <w:rPr>
                <w:noProof w:val="0"/>
                <w:lang w:val="en-US" w:eastAsia="ru-RU"/>
              </w:rPr>
            </w:pPr>
          </w:p>
        </w:tc>
      </w:tr>
      <w:tr w:rsidR="002C274D" w:rsidRPr="002C274D" w14:paraId="7E7A251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FAE67" w14:textId="77777777" w:rsidR="002C274D" w:rsidRPr="002C274D" w:rsidRDefault="002C274D" w:rsidP="002C274D">
            <w:pPr>
              <w:autoSpaceDE w:val="0"/>
              <w:autoSpaceDN w:val="0"/>
              <w:rPr>
                <w:noProof w:val="0"/>
                <w:lang w:val="en-US" w:eastAsia="ru-RU"/>
              </w:rPr>
            </w:pPr>
            <w:r w:rsidRPr="002C274D">
              <w:rPr>
                <w:noProof w:val="0"/>
                <w:lang w:val="en-US" w:eastAsia="ru-RU"/>
              </w:rPr>
              <w:t>86</w:t>
            </w:r>
          </w:p>
        </w:tc>
        <w:tc>
          <w:tcPr>
            <w:tcW w:w="1276" w:type="dxa"/>
            <w:gridSpan w:val="2"/>
            <w:tcBorders>
              <w:top w:val="single" w:sz="4" w:space="0" w:color="auto"/>
              <w:bottom w:val="single" w:sz="4" w:space="0" w:color="auto"/>
            </w:tcBorders>
          </w:tcPr>
          <w:p w14:paraId="4A42573F" w14:textId="77777777" w:rsidR="002C274D" w:rsidRPr="002C274D" w:rsidRDefault="002C274D" w:rsidP="002C274D">
            <w:pPr>
              <w:autoSpaceDE w:val="0"/>
              <w:autoSpaceDN w:val="0"/>
              <w:rPr>
                <w:noProof w:val="0"/>
                <w:lang w:val="en-US" w:eastAsia="ru-RU"/>
              </w:rPr>
            </w:pPr>
            <w:r w:rsidRPr="002C274D">
              <w:rPr>
                <w:noProof w:val="0"/>
                <w:lang w:val="en-US" w:eastAsia="ru-RU"/>
              </w:rPr>
              <w:t>08-02-142-1</w:t>
            </w:r>
          </w:p>
          <w:p w14:paraId="6E19DDB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15B501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Executarea</w:t>
            </w:r>
            <w:proofErr w:type="spellEnd"/>
            <w:r w:rsidRPr="002C274D">
              <w:rPr>
                <w:noProof w:val="0"/>
                <w:lang w:val="en-US" w:eastAsia="ru-RU"/>
              </w:rPr>
              <w:t xml:space="preserve"> </w:t>
            </w:r>
            <w:proofErr w:type="spellStart"/>
            <w:r w:rsidRPr="002C274D">
              <w:rPr>
                <w:noProof w:val="0"/>
                <w:lang w:val="en-US" w:eastAsia="ru-RU"/>
              </w:rPr>
              <w:t>patului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un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noProof w:val="0"/>
                <w:lang w:val="en-US" w:eastAsia="ru-RU"/>
              </w:rPr>
              <w:t xml:space="preserve"> in </w:t>
            </w:r>
            <w:proofErr w:type="spellStart"/>
            <w:r w:rsidRPr="002C274D">
              <w:rPr>
                <w:noProof w:val="0"/>
                <w:lang w:val="en-US" w:eastAsia="ru-RU"/>
              </w:rPr>
              <w:t>transee</w:t>
            </w:r>
            <w:proofErr w:type="spellEnd"/>
            <w:r w:rsidRPr="002C274D">
              <w:rPr>
                <w:rFonts w:ascii="Times New Roman CYR" w:hAnsi="Times New Roman CYR" w:cs="Times New Roman CYR"/>
                <w:noProof w:val="0"/>
                <w:sz w:val="16"/>
                <w:szCs w:val="16"/>
                <w:lang w:val="en-US" w:eastAsia="ru-RU"/>
              </w:rPr>
              <w:t xml:space="preserve"> </w:t>
            </w:r>
          </w:p>
          <w:p w14:paraId="571BFBB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93627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1C35F6D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0,1400</w:t>
            </w:r>
          </w:p>
          <w:p w14:paraId="5D4AFD4E"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0E46E7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66E3F2A" w14:textId="77777777" w:rsidR="002C274D" w:rsidRPr="002C274D" w:rsidRDefault="002C274D" w:rsidP="002C274D">
            <w:pPr>
              <w:autoSpaceDE w:val="0"/>
              <w:autoSpaceDN w:val="0"/>
              <w:jc w:val="center"/>
              <w:rPr>
                <w:noProof w:val="0"/>
                <w:lang w:val="en-US" w:eastAsia="ru-RU"/>
              </w:rPr>
            </w:pPr>
          </w:p>
        </w:tc>
      </w:tr>
      <w:tr w:rsidR="002C274D" w:rsidRPr="002C274D" w14:paraId="3A38008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DE6D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BE310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566ADE3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5CDB985B"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F70B39F" w14:textId="77777777" w:rsidR="002C274D" w:rsidRPr="002C274D" w:rsidRDefault="002C274D" w:rsidP="002C274D">
            <w:pPr>
              <w:autoSpaceDE w:val="0"/>
              <w:autoSpaceDN w:val="0"/>
              <w:rPr>
                <w:noProof w:val="0"/>
                <w:lang w:val="en-US" w:eastAsia="ru-RU"/>
              </w:rPr>
            </w:pPr>
            <w:r w:rsidRPr="002C274D">
              <w:rPr>
                <w:noProof w:val="0"/>
                <w:lang w:val="en-US" w:eastAsia="ru-RU"/>
              </w:rPr>
              <w:t>0,9282</w:t>
            </w:r>
          </w:p>
        </w:tc>
        <w:tc>
          <w:tcPr>
            <w:tcW w:w="1417" w:type="dxa"/>
            <w:tcBorders>
              <w:top w:val="nil"/>
              <w:bottom w:val="single" w:sz="2" w:space="0" w:color="auto"/>
            </w:tcBorders>
          </w:tcPr>
          <w:p w14:paraId="51A7CF6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DCD5B65" w14:textId="77777777" w:rsidR="002C274D" w:rsidRPr="002C274D" w:rsidRDefault="002C274D" w:rsidP="002C274D">
            <w:pPr>
              <w:autoSpaceDE w:val="0"/>
              <w:autoSpaceDN w:val="0"/>
              <w:rPr>
                <w:noProof w:val="0"/>
                <w:lang w:val="en-US" w:eastAsia="ru-RU"/>
              </w:rPr>
            </w:pPr>
          </w:p>
        </w:tc>
      </w:tr>
      <w:tr w:rsidR="002C274D" w:rsidRPr="002C274D" w14:paraId="51F4D0A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8A51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C6234B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400001</w:t>
            </w:r>
          </w:p>
        </w:tc>
        <w:tc>
          <w:tcPr>
            <w:tcW w:w="3402" w:type="dxa"/>
            <w:gridSpan w:val="2"/>
            <w:tcBorders>
              <w:top w:val="nil"/>
              <w:bottom w:val="single" w:sz="2" w:space="0" w:color="auto"/>
            </w:tcBorders>
          </w:tcPr>
          <w:p w14:paraId="3E8DA77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Autocamion</w:t>
            </w:r>
            <w:proofErr w:type="spellEnd"/>
            <w:r w:rsidRPr="002C274D">
              <w:rPr>
                <w:noProof w:val="0"/>
                <w:lang w:val="en-US" w:eastAsia="ru-RU"/>
              </w:rPr>
              <w:t xml:space="preserve"> de bord, </w:t>
            </w:r>
            <w:proofErr w:type="spellStart"/>
            <w:r w:rsidRPr="002C274D">
              <w:rPr>
                <w:noProof w:val="0"/>
                <w:lang w:val="en-US" w:eastAsia="ru-RU"/>
              </w:rPr>
              <w:t>tonaj</w:t>
            </w:r>
            <w:proofErr w:type="spellEnd"/>
            <w:r w:rsidRPr="002C274D">
              <w:rPr>
                <w:noProof w:val="0"/>
                <w:lang w:val="en-US" w:eastAsia="ru-RU"/>
              </w:rPr>
              <w:t xml:space="preserve"> pina la 5 t</w:t>
            </w:r>
          </w:p>
        </w:tc>
        <w:tc>
          <w:tcPr>
            <w:tcW w:w="1134" w:type="dxa"/>
            <w:tcBorders>
              <w:top w:val="nil"/>
              <w:bottom w:val="single" w:sz="2" w:space="0" w:color="auto"/>
            </w:tcBorders>
          </w:tcPr>
          <w:p w14:paraId="5B5DC57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76E16AA" w14:textId="77777777" w:rsidR="002C274D" w:rsidRPr="002C274D" w:rsidRDefault="002C274D" w:rsidP="002C274D">
            <w:pPr>
              <w:autoSpaceDE w:val="0"/>
              <w:autoSpaceDN w:val="0"/>
              <w:rPr>
                <w:noProof w:val="0"/>
                <w:lang w:val="en-US" w:eastAsia="ru-RU"/>
              </w:rPr>
            </w:pPr>
            <w:r w:rsidRPr="002C274D">
              <w:rPr>
                <w:noProof w:val="0"/>
                <w:lang w:val="en-US" w:eastAsia="ru-RU"/>
              </w:rPr>
              <w:t>0,6986</w:t>
            </w:r>
          </w:p>
        </w:tc>
        <w:tc>
          <w:tcPr>
            <w:tcW w:w="1417" w:type="dxa"/>
            <w:tcBorders>
              <w:top w:val="nil"/>
              <w:bottom w:val="single" w:sz="2" w:space="0" w:color="auto"/>
            </w:tcBorders>
          </w:tcPr>
          <w:p w14:paraId="156851D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E17CBDD" w14:textId="77777777" w:rsidR="002C274D" w:rsidRPr="002C274D" w:rsidRDefault="002C274D" w:rsidP="002C274D">
            <w:pPr>
              <w:autoSpaceDE w:val="0"/>
              <w:autoSpaceDN w:val="0"/>
              <w:rPr>
                <w:noProof w:val="0"/>
                <w:lang w:val="en-US" w:eastAsia="ru-RU"/>
              </w:rPr>
            </w:pPr>
          </w:p>
        </w:tc>
      </w:tr>
      <w:tr w:rsidR="002C274D" w:rsidRPr="002C274D" w14:paraId="7B40302D" w14:textId="77777777" w:rsidTr="005945B0">
        <w:trPr>
          <w:trHeight w:val="340"/>
        </w:trPr>
        <w:tc>
          <w:tcPr>
            <w:tcW w:w="709" w:type="dxa"/>
            <w:tcBorders>
              <w:top w:val="nil"/>
              <w:left w:val="single" w:sz="6" w:space="0" w:color="auto"/>
              <w:bottom w:val="nil"/>
              <w:right w:val="nil"/>
            </w:tcBorders>
          </w:tcPr>
          <w:p w14:paraId="37F64C3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ED601B6"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30CA45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470A90BA"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B5EFCA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61028C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4FA23E7" w14:textId="77777777" w:rsidR="002C274D" w:rsidRPr="002C274D" w:rsidRDefault="002C274D" w:rsidP="002C274D">
            <w:pPr>
              <w:autoSpaceDE w:val="0"/>
              <w:autoSpaceDN w:val="0"/>
              <w:rPr>
                <w:noProof w:val="0"/>
                <w:lang w:val="en-US" w:eastAsia="ru-RU"/>
              </w:rPr>
            </w:pPr>
          </w:p>
        </w:tc>
      </w:tr>
      <w:tr w:rsidR="002C274D" w:rsidRPr="002C274D" w14:paraId="677F70E4"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537B0" w14:textId="77777777" w:rsidR="002C274D" w:rsidRPr="002C274D" w:rsidRDefault="002C274D" w:rsidP="002C274D">
            <w:pPr>
              <w:autoSpaceDE w:val="0"/>
              <w:autoSpaceDN w:val="0"/>
              <w:rPr>
                <w:noProof w:val="0"/>
                <w:lang w:val="en-US" w:eastAsia="ru-RU"/>
              </w:rPr>
            </w:pPr>
            <w:r w:rsidRPr="002C274D">
              <w:rPr>
                <w:noProof w:val="0"/>
                <w:lang w:val="en-US" w:eastAsia="ru-RU"/>
              </w:rPr>
              <w:t>87</w:t>
            </w:r>
          </w:p>
        </w:tc>
        <w:tc>
          <w:tcPr>
            <w:tcW w:w="1276" w:type="dxa"/>
            <w:gridSpan w:val="2"/>
            <w:tcBorders>
              <w:top w:val="single" w:sz="4" w:space="0" w:color="auto"/>
              <w:bottom w:val="single" w:sz="4" w:space="0" w:color="auto"/>
            </w:tcBorders>
          </w:tcPr>
          <w:p w14:paraId="59B65931" w14:textId="77777777" w:rsidR="002C274D" w:rsidRPr="002C274D" w:rsidRDefault="002C274D" w:rsidP="002C274D">
            <w:pPr>
              <w:autoSpaceDE w:val="0"/>
              <w:autoSpaceDN w:val="0"/>
              <w:rPr>
                <w:noProof w:val="0"/>
                <w:lang w:val="en-US" w:eastAsia="ru-RU"/>
              </w:rPr>
            </w:pPr>
            <w:r w:rsidRPr="002C274D">
              <w:rPr>
                <w:noProof w:val="0"/>
                <w:lang w:val="en-US" w:eastAsia="ru-RU"/>
              </w:rPr>
              <w:t>08-02-141-3</w:t>
            </w:r>
          </w:p>
          <w:p w14:paraId="4388891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800EEF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pina la 35 kV in </w:t>
            </w:r>
            <w:proofErr w:type="spellStart"/>
            <w:r w:rsidRPr="002C274D">
              <w:rPr>
                <w:noProof w:val="0"/>
                <w:lang w:val="en-US" w:eastAsia="ru-RU"/>
              </w:rPr>
              <w:t>transee</w:t>
            </w:r>
            <w:proofErr w:type="spellEnd"/>
            <w:r w:rsidRPr="002C274D">
              <w:rPr>
                <w:noProof w:val="0"/>
                <w:lang w:val="en-US" w:eastAsia="ru-RU"/>
              </w:rPr>
              <w:t xml:space="preserve"> </w:t>
            </w:r>
            <w:proofErr w:type="spellStart"/>
            <w:r w:rsidRPr="002C274D">
              <w:rPr>
                <w:noProof w:val="0"/>
                <w:lang w:val="en-US" w:eastAsia="ru-RU"/>
              </w:rPr>
              <w:t>executate</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acoperiri</w:t>
            </w:r>
            <w:proofErr w:type="spellEnd"/>
            <w:r w:rsidRPr="002C274D">
              <w:rPr>
                <w:noProof w:val="0"/>
                <w:lang w:val="en-US" w:eastAsia="ru-RU"/>
              </w:rPr>
              <w:t>, masa 1 m, pina la: 3 kg</w:t>
            </w:r>
            <w:r w:rsidRPr="002C274D">
              <w:rPr>
                <w:rFonts w:ascii="Times New Roman CYR" w:hAnsi="Times New Roman CYR" w:cs="Times New Roman CYR"/>
                <w:noProof w:val="0"/>
                <w:sz w:val="16"/>
                <w:szCs w:val="16"/>
                <w:lang w:val="en-US" w:eastAsia="ru-RU"/>
              </w:rPr>
              <w:t xml:space="preserve"> </w:t>
            </w:r>
          </w:p>
          <w:p w14:paraId="06DCFE0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0A537E"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lastRenderedPageBreak/>
              <w:t>100 m</w:t>
            </w:r>
          </w:p>
        </w:tc>
        <w:tc>
          <w:tcPr>
            <w:tcW w:w="1134" w:type="dxa"/>
            <w:tcBorders>
              <w:top w:val="single" w:sz="4" w:space="0" w:color="auto"/>
              <w:bottom w:val="single" w:sz="4" w:space="0" w:color="auto"/>
            </w:tcBorders>
            <w:vAlign w:val="center"/>
          </w:tcPr>
          <w:p w14:paraId="1231F9C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0,1400</w:t>
            </w:r>
          </w:p>
          <w:p w14:paraId="2247AAB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26E335C"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8B51F52" w14:textId="77777777" w:rsidR="002C274D" w:rsidRPr="002C274D" w:rsidRDefault="002C274D" w:rsidP="002C274D">
            <w:pPr>
              <w:autoSpaceDE w:val="0"/>
              <w:autoSpaceDN w:val="0"/>
              <w:jc w:val="center"/>
              <w:rPr>
                <w:noProof w:val="0"/>
                <w:lang w:val="en-US" w:eastAsia="ru-RU"/>
              </w:rPr>
            </w:pPr>
          </w:p>
        </w:tc>
      </w:tr>
      <w:tr w:rsidR="002C274D" w:rsidRPr="002C274D" w14:paraId="3A7221F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1ACE7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26EA94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A61F08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A5520B1"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1ED4023D" w14:textId="77777777" w:rsidR="002C274D" w:rsidRPr="002C274D" w:rsidRDefault="002C274D" w:rsidP="002C274D">
            <w:pPr>
              <w:autoSpaceDE w:val="0"/>
              <w:autoSpaceDN w:val="0"/>
              <w:rPr>
                <w:noProof w:val="0"/>
                <w:lang w:val="en-US" w:eastAsia="ru-RU"/>
              </w:rPr>
            </w:pPr>
            <w:r w:rsidRPr="002C274D">
              <w:rPr>
                <w:noProof w:val="0"/>
                <w:lang w:val="en-US" w:eastAsia="ru-RU"/>
              </w:rPr>
              <w:t>1,9880</w:t>
            </w:r>
          </w:p>
        </w:tc>
        <w:tc>
          <w:tcPr>
            <w:tcW w:w="1417" w:type="dxa"/>
            <w:tcBorders>
              <w:top w:val="nil"/>
              <w:bottom w:val="single" w:sz="2" w:space="0" w:color="auto"/>
            </w:tcBorders>
          </w:tcPr>
          <w:p w14:paraId="4666B32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CF2D213" w14:textId="77777777" w:rsidR="002C274D" w:rsidRPr="002C274D" w:rsidRDefault="002C274D" w:rsidP="002C274D">
            <w:pPr>
              <w:autoSpaceDE w:val="0"/>
              <w:autoSpaceDN w:val="0"/>
              <w:rPr>
                <w:noProof w:val="0"/>
                <w:lang w:val="en-US" w:eastAsia="ru-RU"/>
              </w:rPr>
            </w:pPr>
          </w:p>
        </w:tc>
      </w:tr>
      <w:tr w:rsidR="002C274D" w:rsidRPr="002C274D" w14:paraId="0963297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E766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F61D7B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279D501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59163634"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442A5D67"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284E239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B741C6" w14:textId="77777777" w:rsidR="002C274D" w:rsidRPr="002C274D" w:rsidRDefault="002C274D" w:rsidP="002C274D">
            <w:pPr>
              <w:autoSpaceDE w:val="0"/>
              <w:autoSpaceDN w:val="0"/>
              <w:rPr>
                <w:noProof w:val="0"/>
                <w:lang w:val="en-US" w:eastAsia="ru-RU"/>
              </w:rPr>
            </w:pPr>
          </w:p>
        </w:tc>
      </w:tr>
      <w:tr w:rsidR="002C274D" w:rsidRPr="002C274D" w14:paraId="22F3BAC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985B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5CC1AD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1010865</w:t>
            </w:r>
          </w:p>
        </w:tc>
        <w:tc>
          <w:tcPr>
            <w:tcW w:w="3402" w:type="dxa"/>
            <w:gridSpan w:val="2"/>
            <w:tcBorders>
              <w:top w:val="nil"/>
              <w:bottom w:val="single" w:sz="2" w:space="0" w:color="auto"/>
            </w:tcBorders>
          </w:tcPr>
          <w:p w14:paraId="022DB38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Role de plumb, </w:t>
            </w:r>
            <w:proofErr w:type="spellStart"/>
            <w:r w:rsidRPr="002C274D">
              <w:rPr>
                <w:noProof w:val="0"/>
                <w:lang w:val="en-US" w:eastAsia="ru-RU"/>
              </w:rPr>
              <w:t>marca</w:t>
            </w:r>
            <w:proofErr w:type="spellEnd"/>
            <w:r w:rsidRPr="002C274D">
              <w:rPr>
                <w:noProof w:val="0"/>
                <w:lang w:val="en-US" w:eastAsia="ru-RU"/>
              </w:rPr>
              <w:t xml:space="preserve"> "С1", </w:t>
            </w:r>
            <w:proofErr w:type="spellStart"/>
            <w:r w:rsidRPr="002C274D">
              <w:rPr>
                <w:noProof w:val="0"/>
                <w:lang w:val="en-US" w:eastAsia="ru-RU"/>
              </w:rPr>
              <w:t>grosime</w:t>
            </w:r>
            <w:proofErr w:type="spellEnd"/>
            <w:r w:rsidRPr="002C274D">
              <w:rPr>
                <w:noProof w:val="0"/>
                <w:lang w:val="en-US" w:eastAsia="ru-RU"/>
              </w:rPr>
              <w:t xml:space="preserve"> 1,0 mm</w:t>
            </w:r>
          </w:p>
        </w:tc>
        <w:tc>
          <w:tcPr>
            <w:tcW w:w="1134" w:type="dxa"/>
            <w:tcBorders>
              <w:top w:val="nil"/>
              <w:bottom w:val="single" w:sz="2" w:space="0" w:color="auto"/>
            </w:tcBorders>
          </w:tcPr>
          <w:p w14:paraId="2E4BD45F"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2E1F140F"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7951623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2326905" w14:textId="77777777" w:rsidR="002C274D" w:rsidRPr="002C274D" w:rsidRDefault="002C274D" w:rsidP="002C274D">
            <w:pPr>
              <w:autoSpaceDE w:val="0"/>
              <w:autoSpaceDN w:val="0"/>
              <w:rPr>
                <w:noProof w:val="0"/>
                <w:lang w:val="en-US" w:eastAsia="ru-RU"/>
              </w:rPr>
            </w:pPr>
          </w:p>
        </w:tc>
      </w:tr>
      <w:tr w:rsidR="002C274D" w:rsidRPr="002C274D" w14:paraId="0823018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508B6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C01C47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1011641</w:t>
            </w:r>
          </w:p>
        </w:tc>
        <w:tc>
          <w:tcPr>
            <w:tcW w:w="3402" w:type="dxa"/>
            <w:gridSpan w:val="2"/>
            <w:tcBorders>
              <w:top w:val="nil"/>
              <w:bottom w:val="single" w:sz="2" w:space="0" w:color="auto"/>
            </w:tcBorders>
          </w:tcPr>
          <w:p w14:paraId="4ADAEA6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cornier, polite </w:t>
            </w:r>
            <w:proofErr w:type="spellStart"/>
            <w:r w:rsidRPr="002C274D">
              <w:rPr>
                <w:noProof w:val="0"/>
                <w:lang w:val="en-US" w:eastAsia="ru-RU"/>
              </w:rPr>
              <w:t>egale</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"ВСт3кп2" </w:t>
            </w:r>
            <w:proofErr w:type="spellStart"/>
            <w:r w:rsidRPr="002C274D">
              <w:rPr>
                <w:noProof w:val="0"/>
                <w:lang w:val="en-US" w:eastAsia="ru-RU"/>
              </w:rPr>
              <w:t>dimensiuni</w:t>
            </w:r>
            <w:proofErr w:type="spellEnd"/>
            <w:r w:rsidRPr="002C274D">
              <w:rPr>
                <w:noProof w:val="0"/>
                <w:lang w:val="en-US" w:eastAsia="ru-RU"/>
              </w:rPr>
              <w:t xml:space="preserve"> 50х50х5 mm</w:t>
            </w:r>
          </w:p>
        </w:tc>
        <w:tc>
          <w:tcPr>
            <w:tcW w:w="1134" w:type="dxa"/>
            <w:tcBorders>
              <w:top w:val="nil"/>
              <w:bottom w:val="single" w:sz="2" w:space="0" w:color="auto"/>
            </w:tcBorders>
          </w:tcPr>
          <w:p w14:paraId="4B5FAE89"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30B7A94B" w14:textId="77777777" w:rsidR="002C274D" w:rsidRPr="002C274D" w:rsidRDefault="002C274D" w:rsidP="002C274D">
            <w:pPr>
              <w:autoSpaceDE w:val="0"/>
              <w:autoSpaceDN w:val="0"/>
              <w:rPr>
                <w:noProof w:val="0"/>
                <w:lang w:val="en-US" w:eastAsia="ru-RU"/>
              </w:rPr>
            </w:pPr>
            <w:r w:rsidRPr="002C274D">
              <w:rPr>
                <w:noProof w:val="0"/>
                <w:lang w:val="en-US" w:eastAsia="ru-RU"/>
              </w:rPr>
              <w:t>0,0014</w:t>
            </w:r>
          </w:p>
        </w:tc>
        <w:tc>
          <w:tcPr>
            <w:tcW w:w="1417" w:type="dxa"/>
            <w:tcBorders>
              <w:top w:val="nil"/>
              <w:bottom w:val="single" w:sz="2" w:space="0" w:color="auto"/>
            </w:tcBorders>
          </w:tcPr>
          <w:p w14:paraId="10E66ED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336608D" w14:textId="77777777" w:rsidR="002C274D" w:rsidRPr="002C274D" w:rsidRDefault="002C274D" w:rsidP="002C274D">
            <w:pPr>
              <w:autoSpaceDE w:val="0"/>
              <w:autoSpaceDN w:val="0"/>
              <w:rPr>
                <w:noProof w:val="0"/>
                <w:lang w:val="en-US" w:eastAsia="ru-RU"/>
              </w:rPr>
            </w:pPr>
          </w:p>
        </w:tc>
      </w:tr>
      <w:tr w:rsidR="002C274D" w:rsidRPr="002C274D" w14:paraId="4DCAF1D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FD642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0F78E5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1011755</w:t>
            </w:r>
          </w:p>
        </w:tc>
        <w:tc>
          <w:tcPr>
            <w:tcW w:w="3402" w:type="dxa"/>
            <w:gridSpan w:val="2"/>
            <w:tcBorders>
              <w:top w:val="nil"/>
              <w:bottom w:val="single" w:sz="2" w:space="0" w:color="auto"/>
            </w:tcBorders>
          </w:tcPr>
          <w:p w14:paraId="241CBAE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calmat</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"Ст3сп", </w:t>
            </w:r>
            <w:proofErr w:type="spellStart"/>
            <w:r w:rsidRPr="002C274D">
              <w:rPr>
                <w:noProof w:val="0"/>
                <w:lang w:val="en-US" w:eastAsia="ru-RU"/>
              </w:rPr>
              <w:t>latime</w:t>
            </w:r>
            <w:proofErr w:type="spellEnd"/>
            <w:r w:rsidRPr="002C274D">
              <w:rPr>
                <w:noProof w:val="0"/>
                <w:lang w:val="en-US" w:eastAsia="ru-RU"/>
              </w:rPr>
              <w:t xml:space="preserve"> 50-200 mm, </w:t>
            </w:r>
            <w:proofErr w:type="spellStart"/>
            <w:r w:rsidRPr="002C274D">
              <w:rPr>
                <w:noProof w:val="0"/>
                <w:lang w:val="en-US" w:eastAsia="ru-RU"/>
              </w:rPr>
              <w:t>grosime</w:t>
            </w:r>
            <w:proofErr w:type="spellEnd"/>
            <w:r w:rsidRPr="002C274D">
              <w:rPr>
                <w:noProof w:val="0"/>
                <w:lang w:val="en-US" w:eastAsia="ru-RU"/>
              </w:rPr>
              <w:t xml:space="preserve"> 4-5 mm</w:t>
            </w:r>
          </w:p>
        </w:tc>
        <w:tc>
          <w:tcPr>
            <w:tcW w:w="1134" w:type="dxa"/>
            <w:tcBorders>
              <w:top w:val="nil"/>
              <w:bottom w:val="single" w:sz="2" w:space="0" w:color="auto"/>
            </w:tcBorders>
          </w:tcPr>
          <w:p w14:paraId="7D3C2B0D"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84C95D3" w14:textId="77777777" w:rsidR="002C274D" w:rsidRPr="002C274D" w:rsidRDefault="002C274D" w:rsidP="002C274D">
            <w:pPr>
              <w:autoSpaceDE w:val="0"/>
              <w:autoSpaceDN w:val="0"/>
              <w:rPr>
                <w:noProof w:val="0"/>
                <w:lang w:val="en-US" w:eastAsia="ru-RU"/>
              </w:rPr>
            </w:pPr>
            <w:r w:rsidRPr="002C274D">
              <w:rPr>
                <w:noProof w:val="0"/>
                <w:lang w:val="en-US" w:eastAsia="ru-RU"/>
              </w:rPr>
              <w:t>0,0001</w:t>
            </w:r>
          </w:p>
        </w:tc>
        <w:tc>
          <w:tcPr>
            <w:tcW w:w="1417" w:type="dxa"/>
            <w:tcBorders>
              <w:top w:val="nil"/>
              <w:bottom w:val="single" w:sz="2" w:space="0" w:color="auto"/>
            </w:tcBorders>
          </w:tcPr>
          <w:p w14:paraId="7D1C7C1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8D27B24" w14:textId="77777777" w:rsidR="002C274D" w:rsidRPr="002C274D" w:rsidRDefault="002C274D" w:rsidP="002C274D">
            <w:pPr>
              <w:autoSpaceDE w:val="0"/>
              <w:autoSpaceDN w:val="0"/>
              <w:rPr>
                <w:noProof w:val="0"/>
                <w:lang w:val="en-US" w:eastAsia="ru-RU"/>
              </w:rPr>
            </w:pPr>
          </w:p>
        </w:tc>
      </w:tr>
      <w:tr w:rsidR="002C274D" w:rsidRPr="002C274D" w14:paraId="7A665D5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AB9B5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B725BB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2D34C3C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5C48B79C"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CB8CC96"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088D8C6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9512E34" w14:textId="77777777" w:rsidR="002C274D" w:rsidRPr="002C274D" w:rsidRDefault="002C274D" w:rsidP="002C274D">
            <w:pPr>
              <w:autoSpaceDE w:val="0"/>
              <w:autoSpaceDN w:val="0"/>
              <w:rPr>
                <w:noProof w:val="0"/>
                <w:lang w:val="en-US" w:eastAsia="ru-RU"/>
              </w:rPr>
            </w:pPr>
          </w:p>
        </w:tc>
      </w:tr>
      <w:tr w:rsidR="002C274D" w:rsidRPr="002C274D" w14:paraId="44C2C71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8251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5352F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30A1F03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4F897A2C"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820BE0D" w14:textId="77777777" w:rsidR="002C274D" w:rsidRPr="002C274D" w:rsidRDefault="002C274D" w:rsidP="002C274D">
            <w:pPr>
              <w:autoSpaceDE w:val="0"/>
              <w:autoSpaceDN w:val="0"/>
              <w:rPr>
                <w:noProof w:val="0"/>
                <w:lang w:val="en-US" w:eastAsia="ru-RU"/>
              </w:rPr>
            </w:pPr>
            <w:r w:rsidRPr="002C274D">
              <w:rPr>
                <w:noProof w:val="0"/>
                <w:lang w:val="en-US" w:eastAsia="ru-RU"/>
              </w:rPr>
              <w:t>0,0350</w:t>
            </w:r>
          </w:p>
        </w:tc>
        <w:tc>
          <w:tcPr>
            <w:tcW w:w="1417" w:type="dxa"/>
            <w:tcBorders>
              <w:top w:val="nil"/>
              <w:bottom w:val="single" w:sz="2" w:space="0" w:color="auto"/>
            </w:tcBorders>
          </w:tcPr>
          <w:p w14:paraId="4B27F14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603AF6" w14:textId="77777777" w:rsidR="002C274D" w:rsidRPr="002C274D" w:rsidRDefault="002C274D" w:rsidP="002C274D">
            <w:pPr>
              <w:autoSpaceDE w:val="0"/>
              <w:autoSpaceDN w:val="0"/>
              <w:rPr>
                <w:noProof w:val="0"/>
                <w:lang w:val="en-US" w:eastAsia="ru-RU"/>
              </w:rPr>
            </w:pPr>
          </w:p>
        </w:tc>
      </w:tr>
      <w:tr w:rsidR="002C274D" w:rsidRPr="002C274D" w14:paraId="02FA276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D4B8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928138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5009101</w:t>
            </w:r>
          </w:p>
        </w:tc>
        <w:tc>
          <w:tcPr>
            <w:tcW w:w="3402" w:type="dxa"/>
            <w:gridSpan w:val="2"/>
            <w:tcBorders>
              <w:top w:val="nil"/>
              <w:bottom w:val="single" w:sz="2" w:space="0" w:color="auto"/>
            </w:tcBorders>
          </w:tcPr>
          <w:p w14:paraId="5182CC0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Butoane</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21DA378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1000 </w:t>
            </w:r>
            <w:proofErr w:type="spellStart"/>
            <w:r w:rsidRPr="002C274D">
              <w:rPr>
                <w:noProof w:val="0"/>
                <w:lang w:val="en-US" w:eastAsia="ru-RU"/>
              </w:rPr>
              <w:t>buc</w:t>
            </w:r>
            <w:proofErr w:type="spellEnd"/>
          </w:p>
        </w:tc>
        <w:tc>
          <w:tcPr>
            <w:tcW w:w="1134" w:type="dxa"/>
            <w:tcBorders>
              <w:top w:val="nil"/>
              <w:bottom w:val="single" w:sz="2" w:space="0" w:color="auto"/>
            </w:tcBorders>
          </w:tcPr>
          <w:p w14:paraId="4B903F95" w14:textId="77777777" w:rsidR="002C274D" w:rsidRPr="002C274D" w:rsidRDefault="002C274D" w:rsidP="002C274D">
            <w:pPr>
              <w:autoSpaceDE w:val="0"/>
              <w:autoSpaceDN w:val="0"/>
              <w:rPr>
                <w:noProof w:val="0"/>
                <w:lang w:val="en-US" w:eastAsia="ru-RU"/>
              </w:rPr>
            </w:pPr>
            <w:r w:rsidRPr="002C274D">
              <w:rPr>
                <w:noProof w:val="0"/>
                <w:lang w:val="en-US" w:eastAsia="ru-RU"/>
              </w:rPr>
              <w:t>0,0012</w:t>
            </w:r>
          </w:p>
        </w:tc>
        <w:tc>
          <w:tcPr>
            <w:tcW w:w="1417" w:type="dxa"/>
            <w:tcBorders>
              <w:top w:val="nil"/>
              <w:bottom w:val="single" w:sz="2" w:space="0" w:color="auto"/>
            </w:tcBorders>
          </w:tcPr>
          <w:p w14:paraId="77E40A4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26BF748" w14:textId="77777777" w:rsidR="002C274D" w:rsidRPr="002C274D" w:rsidRDefault="002C274D" w:rsidP="002C274D">
            <w:pPr>
              <w:autoSpaceDE w:val="0"/>
              <w:autoSpaceDN w:val="0"/>
              <w:rPr>
                <w:noProof w:val="0"/>
                <w:lang w:val="en-US" w:eastAsia="ru-RU"/>
              </w:rPr>
            </w:pPr>
          </w:p>
        </w:tc>
      </w:tr>
      <w:tr w:rsidR="002C274D" w:rsidRPr="002C274D" w14:paraId="4CAA93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C64E4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FB5923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33B722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13B045E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6C7773E1" w14:textId="77777777" w:rsidR="002C274D" w:rsidRPr="002C274D" w:rsidRDefault="002C274D" w:rsidP="002C274D">
            <w:pPr>
              <w:autoSpaceDE w:val="0"/>
              <w:autoSpaceDN w:val="0"/>
              <w:rPr>
                <w:noProof w:val="0"/>
                <w:lang w:val="en-US" w:eastAsia="ru-RU"/>
              </w:rPr>
            </w:pPr>
            <w:r w:rsidRPr="002C274D">
              <w:rPr>
                <w:noProof w:val="0"/>
                <w:lang w:val="en-US" w:eastAsia="ru-RU"/>
              </w:rPr>
              <w:t>0,0057</w:t>
            </w:r>
          </w:p>
        </w:tc>
        <w:tc>
          <w:tcPr>
            <w:tcW w:w="1417" w:type="dxa"/>
            <w:tcBorders>
              <w:top w:val="nil"/>
              <w:bottom w:val="single" w:sz="2" w:space="0" w:color="auto"/>
            </w:tcBorders>
          </w:tcPr>
          <w:p w14:paraId="3DA5765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FB92419" w14:textId="77777777" w:rsidR="002C274D" w:rsidRPr="002C274D" w:rsidRDefault="002C274D" w:rsidP="002C274D">
            <w:pPr>
              <w:autoSpaceDE w:val="0"/>
              <w:autoSpaceDN w:val="0"/>
              <w:rPr>
                <w:noProof w:val="0"/>
                <w:lang w:val="en-US" w:eastAsia="ru-RU"/>
              </w:rPr>
            </w:pPr>
          </w:p>
        </w:tc>
      </w:tr>
      <w:tr w:rsidR="002C274D" w:rsidRPr="002C274D" w14:paraId="50F74A8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FF6F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EE3290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5009623</w:t>
            </w:r>
          </w:p>
        </w:tc>
        <w:tc>
          <w:tcPr>
            <w:tcW w:w="3402" w:type="dxa"/>
            <w:gridSpan w:val="2"/>
            <w:tcBorders>
              <w:top w:val="nil"/>
              <w:bottom w:val="single" w:sz="2" w:space="0" w:color="auto"/>
            </w:tcBorders>
          </w:tcPr>
          <w:p w14:paraId="6BA967E0" w14:textId="77777777" w:rsidR="002C274D" w:rsidRPr="002C274D" w:rsidRDefault="002C274D" w:rsidP="002C274D">
            <w:pPr>
              <w:autoSpaceDE w:val="0"/>
              <w:autoSpaceDN w:val="0"/>
              <w:rPr>
                <w:noProof w:val="0"/>
                <w:lang w:val="en-US" w:eastAsia="ru-RU"/>
              </w:rPr>
            </w:pPr>
            <w:r w:rsidRPr="002C274D">
              <w:rPr>
                <w:noProof w:val="0"/>
                <w:lang w:val="en-US" w:eastAsia="ru-RU"/>
              </w:rPr>
              <w:t>Banda "К226"</w:t>
            </w:r>
          </w:p>
        </w:tc>
        <w:tc>
          <w:tcPr>
            <w:tcW w:w="1134" w:type="dxa"/>
            <w:tcBorders>
              <w:top w:val="nil"/>
              <w:bottom w:val="single" w:sz="2" w:space="0" w:color="auto"/>
            </w:tcBorders>
          </w:tcPr>
          <w:p w14:paraId="5D02EC17" w14:textId="77777777" w:rsidR="002C274D" w:rsidRPr="002C274D" w:rsidRDefault="002C274D" w:rsidP="002C274D">
            <w:pPr>
              <w:autoSpaceDE w:val="0"/>
              <w:autoSpaceDN w:val="0"/>
              <w:rPr>
                <w:noProof w:val="0"/>
                <w:lang w:val="en-US" w:eastAsia="ru-RU"/>
              </w:rPr>
            </w:pPr>
            <w:r w:rsidRPr="002C274D">
              <w:rPr>
                <w:noProof w:val="0"/>
                <w:lang w:val="en-US" w:eastAsia="ru-RU"/>
              </w:rPr>
              <w:t>100 m</w:t>
            </w:r>
          </w:p>
        </w:tc>
        <w:tc>
          <w:tcPr>
            <w:tcW w:w="1134" w:type="dxa"/>
            <w:tcBorders>
              <w:top w:val="nil"/>
              <w:bottom w:val="single" w:sz="2" w:space="0" w:color="auto"/>
            </w:tcBorders>
          </w:tcPr>
          <w:p w14:paraId="542827F7" w14:textId="77777777" w:rsidR="002C274D" w:rsidRPr="002C274D" w:rsidRDefault="002C274D" w:rsidP="002C274D">
            <w:pPr>
              <w:autoSpaceDE w:val="0"/>
              <w:autoSpaceDN w:val="0"/>
              <w:rPr>
                <w:noProof w:val="0"/>
                <w:lang w:val="en-US" w:eastAsia="ru-RU"/>
              </w:rPr>
            </w:pPr>
            <w:r w:rsidRPr="002C274D">
              <w:rPr>
                <w:noProof w:val="0"/>
                <w:lang w:val="en-US" w:eastAsia="ru-RU"/>
              </w:rPr>
              <w:t>0,0013</w:t>
            </w:r>
          </w:p>
        </w:tc>
        <w:tc>
          <w:tcPr>
            <w:tcW w:w="1417" w:type="dxa"/>
            <w:tcBorders>
              <w:top w:val="nil"/>
              <w:bottom w:val="single" w:sz="2" w:space="0" w:color="auto"/>
            </w:tcBorders>
          </w:tcPr>
          <w:p w14:paraId="2392010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33D47C6" w14:textId="77777777" w:rsidR="002C274D" w:rsidRPr="002C274D" w:rsidRDefault="002C274D" w:rsidP="002C274D">
            <w:pPr>
              <w:autoSpaceDE w:val="0"/>
              <w:autoSpaceDN w:val="0"/>
              <w:rPr>
                <w:noProof w:val="0"/>
                <w:lang w:val="en-US" w:eastAsia="ru-RU"/>
              </w:rPr>
            </w:pPr>
          </w:p>
        </w:tc>
      </w:tr>
      <w:tr w:rsidR="002C274D" w:rsidRPr="002C274D" w14:paraId="0F19471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3D1F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9CB13A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5EBCB69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08B6AEE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360B626" w14:textId="77777777" w:rsidR="002C274D" w:rsidRPr="002C274D" w:rsidRDefault="002C274D" w:rsidP="002C274D">
            <w:pPr>
              <w:autoSpaceDE w:val="0"/>
              <w:autoSpaceDN w:val="0"/>
              <w:rPr>
                <w:noProof w:val="0"/>
                <w:lang w:val="en-US" w:eastAsia="ru-RU"/>
              </w:rPr>
            </w:pPr>
            <w:r w:rsidRPr="002C274D">
              <w:rPr>
                <w:noProof w:val="0"/>
                <w:lang w:val="en-US" w:eastAsia="ru-RU"/>
              </w:rPr>
              <w:t>0,1638</w:t>
            </w:r>
          </w:p>
        </w:tc>
        <w:tc>
          <w:tcPr>
            <w:tcW w:w="1417" w:type="dxa"/>
            <w:tcBorders>
              <w:top w:val="nil"/>
              <w:bottom w:val="single" w:sz="2" w:space="0" w:color="auto"/>
            </w:tcBorders>
          </w:tcPr>
          <w:p w14:paraId="1038AEA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99187F2" w14:textId="77777777" w:rsidR="002C274D" w:rsidRPr="002C274D" w:rsidRDefault="002C274D" w:rsidP="002C274D">
            <w:pPr>
              <w:autoSpaceDE w:val="0"/>
              <w:autoSpaceDN w:val="0"/>
              <w:rPr>
                <w:noProof w:val="0"/>
                <w:lang w:val="en-US" w:eastAsia="ru-RU"/>
              </w:rPr>
            </w:pPr>
          </w:p>
        </w:tc>
      </w:tr>
      <w:tr w:rsidR="002C274D" w:rsidRPr="002C274D" w14:paraId="3C50C9E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9716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108F2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030203</w:t>
            </w:r>
          </w:p>
        </w:tc>
        <w:tc>
          <w:tcPr>
            <w:tcW w:w="3402" w:type="dxa"/>
            <w:gridSpan w:val="2"/>
            <w:tcBorders>
              <w:top w:val="nil"/>
              <w:bottom w:val="single" w:sz="2" w:space="0" w:color="auto"/>
            </w:tcBorders>
          </w:tcPr>
          <w:p w14:paraId="244FB17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Cricuri</w:t>
            </w:r>
            <w:proofErr w:type="spellEnd"/>
            <w:r w:rsidRPr="002C274D">
              <w:rPr>
                <w:noProof w:val="0"/>
                <w:lang w:val="en-US" w:eastAsia="ru-RU"/>
              </w:rPr>
              <w:t xml:space="preserve"> </w:t>
            </w:r>
            <w:proofErr w:type="spellStart"/>
            <w:r w:rsidRPr="002C274D">
              <w:rPr>
                <w:noProof w:val="0"/>
                <w:lang w:val="en-US" w:eastAsia="ru-RU"/>
              </w:rPr>
              <w:t>hidraulice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63 t</w:t>
            </w:r>
          </w:p>
        </w:tc>
        <w:tc>
          <w:tcPr>
            <w:tcW w:w="1134" w:type="dxa"/>
            <w:tcBorders>
              <w:top w:val="nil"/>
              <w:bottom w:val="single" w:sz="2" w:space="0" w:color="auto"/>
            </w:tcBorders>
          </w:tcPr>
          <w:p w14:paraId="2058F3B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F8A44CB" w14:textId="77777777" w:rsidR="002C274D" w:rsidRPr="002C274D" w:rsidRDefault="002C274D" w:rsidP="002C274D">
            <w:pPr>
              <w:autoSpaceDE w:val="0"/>
              <w:autoSpaceDN w:val="0"/>
              <w:rPr>
                <w:noProof w:val="0"/>
                <w:lang w:val="en-US" w:eastAsia="ru-RU"/>
              </w:rPr>
            </w:pPr>
            <w:r w:rsidRPr="002C274D">
              <w:rPr>
                <w:noProof w:val="0"/>
                <w:lang w:val="en-US" w:eastAsia="ru-RU"/>
              </w:rPr>
              <w:t>0,4508</w:t>
            </w:r>
          </w:p>
        </w:tc>
        <w:tc>
          <w:tcPr>
            <w:tcW w:w="1417" w:type="dxa"/>
            <w:tcBorders>
              <w:top w:val="nil"/>
              <w:bottom w:val="single" w:sz="2" w:space="0" w:color="auto"/>
            </w:tcBorders>
          </w:tcPr>
          <w:p w14:paraId="467DD1A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3E0A618" w14:textId="77777777" w:rsidR="002C274D" w:rsidRPr="002C274D" w:rsidRDefault="002C274D" w:rsidP="002C274D">
            <w:pPr>
              <w:autoSpaceDE w:val="0"/>
              <w:autoSpaceDN w:val="0"/>
              <w:rPr>
                <w:noProof w:val="0"/>
                <w:lang w:val="en-US" w:eastAsia="ru-RU"/>
              </w:rPr>
            </w:pPr>
          </w:p>
        </w:tc>
      </w:tr>
      <w:tr w:rsidR="002C274D" w:rsidRPr="002C274D" w14:paraId="1A42016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F4F7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D78047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030408</w:t>
            </w:r>
          </w:p>
        </w:tc>
        <w:tc>
          <w:tcPr>
            <w:tcW w:w="3402" w:type="dxa"/>
            <w:gridSpan w:val="2"/>
            <w:tcBorders>
              <w:top w:val="nil"/>
              <w:bottom w:val="single" w:sz="2" w:space="0" w:color="auto"/>
            </w:tcBorders>
          </w:tcPr>
          <w:p w14:paraId="2050DFB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Cabestane</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forta</w:t>
            </w:r>
            <w:proofErr w:type="spellEnd"/>
            <w:r w:rsidRPr="002C274D">
              <w:rPr>
                <w:noProof w:val="0"/>
                <w:lang w:val="en-US" w:eastAsia="ru-RU"/>
              </w:rPr>
              <w:t xml:space="preserve"> de </w:t>
            </w:r>
            <w:proofErr w:type="spellStart"/>
            <w:r w:rsidRPr="002C274D">
              <w:rPr>
                <w:noProof w:val="0"/>
                <w:lang w:val="en-US" w:eastAsia="ru-RU"/>
              </w:rPr>
              <w:t>tractiune</w:t>
            </w:r>
            <w:proofErr w:type="spellEnd"/>
            <w:r w:rsidRPr="002C274D">
              <w:rPr>
                <w:noProof w:val="0"/>
                <w:lang w:val="en-US" w:eastAsia="ru-RU"/>
              </w:rPr>
              <w:t xml:space="preserve"> 156,96 (16) </w:t>
            </w:r>
            <w:proofErr w:type="spellStart"/>
            <w:r w:rsidRPr="002C274D">
              <w:rPr>
                <w:noProof w:val="0"/>
                <w:lang w:val="en-US" w:eastAsia="ru-RU"/>
              </w:rPr>
              <w:t>kN</w:t>
            </w:r>
            <w:proofErr w:type="spellEnd"/>
            <w:r w:rsidRPr="002C274D">
              <w:rPr>
                <w:noProof w:val="0"/>
                <w:lang w:val="en-US" w:eastAsia="ru-RU"/>
              </w:rPr>
              <w:t xml:space="preserve"> (t)</w:t>
            </w:r>
          </w:p>
        </w:tc>
        <w:tc>
          <w:tcPr>
            <w:tcW w:w="1134" w:type="dxa"/>
            <w:tcBorders>
              <w:top w:val="nil"/>
              <w:bottom w:val="single" w:sz="2" w:space="0" w:color="auto"/>
            </w:tcBorders>
          </w:tcPr>
          <w:p w14:paraId="59A44C9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F1A60FF" w14:textId="77777777" w:rsidR="002C274D" w:rsidRPr="002C274D" w:rsidRDefault="002C274D" w:rsidP="002C274D">
            <w:pPr>
              <w:autoSpaceDE w:val="0"/>
              <w:autoSpaceDN w:val="0"/>
              <w:rPr>
                <w:noProof w:val="0"/>
                <w:lang w:val="en-US" w:eastAsia="ru-RU"/>
              </w:rPr>
            </w:pPr>
            <w:r w:rsidRPr="002C274D">
              <w:rPr>
                <w:noProof w:val="0"/>
                <w:lang w:val="en-US" w:eastAsia="ru-RU"/>
              </w:rPr>
              <w:t>0,4508</w:t>
            </w:r>
          </w:p>
        </w:tc>
        <w:tc>
          <w:tcPr>
            <w:tcW w:w="1417" w:type="dxa"/>
            <w:tcBorders>
              <w:top w:val="nil"/>
              <w:bottom w:val="single" w:sz="2" w:space="0" w:color="auto"/>
            </w:tcBorders>
          </w:tcPr>
          <w:p w14:paraId="0207D5F5"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1A7B7C7" w14:textId="77777777" w:rsidR="002C274D" w:rsidRPr="002C274D" w:rsidRDefault="002C274D" w:rsidP="002C274D">
            <w:pPr>
              <w:autoSpaceDE w:val="0"/>
              <w:autoSpaceDN w:val="0"/>
              <w:rPr>
                <w:noProof w:val="0"/>
                <w:lang w:val="en-US" w:eastAsia="ru-RU"/>
              </w:rPr>
            </w:pPr>
          </w:p>
        </w:tc>
      </w:tr>
      <w:tr w:rsidR="002C274D" w:rsidRPr="002C274D" w14:paraId="7892702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B6D3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D9267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18A630C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AA8F71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F1BEFD0" w14:textId="77777777" w:rsidR="002C274D" w:rsidRPr="002C274D" w:rsidRDefault="002C274D" w:rsidP="002C274D">
            <w:pPr>
              <w:autoSpaceDE w:val="0"/>
              <w:autoSpaceDN w:val="0"/>
              <w:rPr>
                <w:noProof w:val="0"/>
                <w:lang w:val="en-US" w:eastAsia="ru-RU"/>
              </w:rPr>
            </w:pPr>
            <w:r w:rsidRPr="002C274D">
              <w:rPr>
                <w:noProof w:val="0"/>
                <w:lang w:val="en-US" w:eastAsia="ru-RU"/>
              </w:rPr>
              <w:t>0,1638</w:t>
            </w:r>
          </w:p>
        </w:tc>
        <w:tc>
          <w:tcPr>
            <w:tcW w:w="1417" w:type="dxa"/>
            <w:tcBorders>
              <w:top w:val="nil"/>
              <w:bottom w:val="single" w:sz="2" w:space="0" w:color="auto"/>
            </w:tcBorders>
          </w:tcPr>
          <w:p w14:paraId="6DCC032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6A30F65" w14:textId="77777777" w:rsidR="002C274D" w:rsidRPr="002C274D" w:rsidRDefault="002C274D" w:rsidP="002C274D">
            <w:pPr>
              <w:autoSpaceDE w:val="0"/>
              <w:autoSpaceDN w:val="0"/>
              <w:rPr>
                <w:noProof w:val="0"/>
                <w:lang w:val="en-US" w:eastAsia="ru-RU"/>
              </w:rPr>
            </w:pPr>
          </w:p>
        </w:tc>
      </w:tr>
      <w:tr w:rsidR="002C274D" w:rsidRPr="002C274D" w14:paraId="59DD92BC" w14:textId="77777777" w:rsidTr="005945B0">
        <w:trPr>
          <w:trHeight w:val="340"/>
        </w:trPr>
        <w:tc>
          <w:tcPr>
            <w:tcW w:w="709" w:type="dxa"/>
            <w:tcBorders>
              <w:top w:val="nil"/>
              <w:left w:val="single" w:sz="6" w:space="0" w:color="auto"/>
              <w:bottom w:val="nil"/>
              <w:right w:val="nil"/>
            </w:tcBorders>
          </w:tcPr>
          <w:p w14:paraId="24E4850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D0D5E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FABEA9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154A39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7158D6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0DDD028"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8874E8E" w14:textId="77777777" w:rsidR="002C274D" w:rsidRPr="002C274D" w:rsidRDefault="002C274D" w:rsidP="002C274D">
            <w:pPr>
              <w:autoSpaceDE w:val="0"/>
              <w:autoSpaceDN w:val="0"/>
              <w:rPr>
                <w:noProof w:val="0"/>
                <w:lang w:val="en-US" w:eastAsia="ru-RU"/>
              </w:rPr>
            </w:pPr>
          </w:p>
        </w:tc>
      </w:tr>
      <w:tr w:rsidR="002C274D" w:rsidRPr="002C274D" w14:paraId="0776638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32EA2" w14:textId="77777777" w:rsidR="002C274D" w:rsidRPr="002C274D" w:rsidRDefault="002C274D" w:rsidP="002C274D">
            <w:pPr>
              <w:autoSpaceDE w:val="0"/>
              <w:autoSpaceDN w:val="0"/>
              <w:rPr>
                <w:noProof w:val="0"/>
                <w:lang w:val="en-US" w:eastAsia="ru-RU"/>
              </w:rPr>
            </w:pPr>
            <w:r w:rsidRPr="002C274D">
              <w:rPr>
                <w:noProof w:val="0"/>
                <w:lang w:val="en-US" w:eastAsia="ru-RU"/>
              </w:rPr>
              <w:t>88</w:t>
            </w:r>
          </w:p>
        </w:tc>
        <w:tc>
          <w:tcPr>
            <w:tcW w:w="1276" w:type="dxa"/>
            <w:gridSpan w:val="2"/>
            <w:tcBorders>
              <w:top w:val="single" w:sz="4" w:space="0" w:color="auto"/>
              <w:bottom w:val="single" w:sz="4" w:space="0" w:color="auto"/>
            </w:tcBorders>
          </w:tcPr>
          <w:p w14:paraId="2630CBC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90568D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F9466D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electric AАВВГ 4x50</w:t>
            </w:r>
            <w:r w:rsidRPr="002C274D">
              <w:rPr>
                <w:rFonts w:ascii="Times New Roman CYR" w:hAnsi="Times New Roman CYR" w:cs="Times New Roman CYR"/>
                <w:noProof w:val="0"/>
                <w:sz w:val="16"/>
                <w:szCs w:val="16"/>
                <w:lang w:val="en-US" w:eastAsia="ru-RU"/>
              </w:rPr>
              <w:t xml:space="preserve"> </w:t>
            </w:r>
          </w:p>
          <w:p w14:paraId="1B38F77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379F853"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29388A8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20,0000</w:t>
            </w:r>
          </w:p>
          <w:p w14:paraId="792738F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0C1CA2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5751368" w14:textId="77777777" w:rsidR="002C274D" w:rsidRPr="002C274D" w:rsidRDefault="002C274D" w:rsidP="002C274D">
            <w:pPr>
              <w:autoSpaceDE w:val="0"/>
              <w:autoSpaceDN w:val="0"/>
              <w:jc w:val="center"/>
              <w:rPr>
                <w:noProof w:val="0"/>
                <w:lang w:val="en-US" w:eastAsia="ru-RU"/>
              </w:rPr>
            </w:pPr>
          </w:p>
        </w:tc>
      </w:tr>
      <w:tr w:rsidR="002C274D" w:rsidRPr="002C274D" w14:paraId="388B1BE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44D3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2A217E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00036</w:t>
            </w:r>
          </w:p>
        </w:tc>
        <w:tc>
          <w:tcPr>
            <w:tcW w:w="3402" w:type="dxa"/>
            <w:gridSpan w:val="2"/>
            <w:tcBorders>
              <w:top w:val="nil"/>
              <w:bottom w:val="single" w:sz="2" w:space="0" w:color="auto"/>
            </w:tcBorders>
          </w:tcPr>
          <w:p w14:paraId="7F7C079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Cablu</w:t>
            </w:r>
            <w:proofErr w:type="spellEnd"/>
            <w:r w:rsidRPr="002C274D">
              <w:rPr>
                <w:noProof w:val="0"/>
                <w:lang w:val="en-US" w:eastAsia="ru-RU"/>
              </w:rPr>
              <w:t xml:space="preserve"> electric AАВВГ 4x50</w:t>
            </w:r>
          </w:p>
        </w:tc>
        <w:tc>
          <w:tcPr>
            <w:tcW w:w="1134" w:type="dxa"/>
            <w:tcBorders>
              <w:top w:val="nil"/>
              <w:bottom w:val="single" w:sz="2" w:space="0" w:color="auto"/>
            </w:tcBorders>
          </w:tcPr>
          <w:p w14:paraId="543BB2F9"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114DDE31" w14:textId="77777777" w:rsidR="002C274D" w:rsidRPr="002C274D" w:rsidRDefault="002C274D" w:rsidP="002C274D">
            <w:pPr>
              <w:autoSpaceDE w:val="0"/>
              <w:autoSpaceDN w:val="0"/>
              <w:rPr>
                <w:noProof w:val="0"/>
                <w:lang w:val="en-US" w:eastAsia="ru-RU"/>
              </w:rPr>
            </w:pPr>
            <w:r w:rsidRPr="002C274D">
              <w:rPr>
                <w:noProof w:val="0"/>
                <w:lang w:val="en-US" w:eastAsia="ru-RU"/>
              </w:rPr>
              <w:t>20,0000</w:t>
            </w:r>
          </w:p>
        </w:tc>
        <w:tc>
          <w:tcPr>
            <w:tcW w:w="1417" w:type="dxa"/>
            <w:tcBorders>
              <w:top w:val="nil"/>
              <w:bottom w:val="single" w:sz="2" w:space="0" w:color="auto"/>
            </w:tcBorders>
          </w:tcPr>
          <w:p w14:paraId="7351A83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EAEF21E" w14:textId="77777777" w:rsidR="002C274D" w:rsidRPr="002C274D" w:rsidRDefault="002C274D" w:rsidP="002C274D">
            <w:pPr>
              <w:autoSpaceDE w:val="0"/>
              <w:autoSpaceDN w:val="0"/>
              <w:rPr>
                <w:noProof w:val="0"/>
                <w:lang w:val="en-US" w:eastAsia="ru-RU"/>
              </w:rPr>
            </w:pPr>
          </w:p>
        </w:tc>
      </w:tr>
      <w:tr w:rsidR="002C274D" w:rsidRPr="002C274D" w14:paraId="4BF78A37" w14:textId="77777777" w:rsidTr="005945B0">
        <w:trPr>
          <w:trHeight w:val="340"/>
        </w:trPr>
        <w:tc>
          <w:tcPr>
            <w:tcW w:w="709" w:type="dxa"/>
            <w:tcBorders>
              <w:top w:val="nil"/>
              <w:left w:val="single" w:sz="6" w:space="0" w:color="auto"/>
              <w:bottom w:val="nil"/>
              <w:right w:val="nil"/>
            </w:tcBorders>
          </w:tcPr>
          <w:p w14:paraId="4BBB215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4FA38E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E65E842"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68C0CD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5D6288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3DD2C9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7037DA2" w14:textId="77777777" w:rsidR="002C274D" w:rsidRPr="002C274D" w:rsidRDefault="002C274D" w:rsidP="002C274D">
            <w:pPr>
              <w:autoSpaceDE w:val="0"/>
              <w:autoSpaceDN w:val="0"/>
              <w:rPr>
                <w:noProof w:val="0"/>
                <w:lang w:val="en-US" w:eastAsia="ru-RU"/>
              </w:rPr>
            </w:pPr>
          </w:p>
        </w:tc>
      </w:tr>
      <w:tr w:rsidR="002C274D" w:rsidRPr="002C274D" w14:paraId="7FB04A7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E3C11" w14:textId="77777777" w:rsidR="002C274D" w:rsidRPr="002C274D" w:rsidRDefault="002C274D" w:rsidP="002C274D">
            <w:pPr>
              <w:autoSpaceDE w:val="0"/>
              <w:autoSpaceDN w:val="0"/>
              <w:rPr>
                <w:noProof w:val="0"/>
                <w:lang w:val="en-US" w:eastAsia="ru-RU"/>
              </w:rPr>
            </w:pPr>
            <w:r w:rsidRPr="002C274D">
              <w:rPr>
                <w:noProof w:val="0"/>
                <w:lang w:val="en-US" w:eastAsia="ru-RU"/>
              </w:rPr>
              <w:t>89</w:t>
            </w:r>
          </w:p>
        </w:tc>
        <w:tc>
          <w:tcPr>
            <w:tcW w:w="1276" w:type="dxa"/>
            <w:gridSpan w:val="2"/>
            <w:tcBorders>
              <w:top w:val="single" w:sz="4" w:space="0" w:color="auto"/>
              <w:bottom w:val="single" w:sz="4" w:space="0" w:color="auto"/>
            </w:tcBorders>
          </w:tcPr>
          <w:p w14:paraId="6FD33B1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158E657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2D7D2D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w:t>
            </w:r>
            <w:proofErr w:type="spellStart"/>
            <w:r w:rsidRPr="002C274D">
              <w:rPr>
                <w:noProof w:val="0"/>
                <w:lang w:val="en-US" w:eastAsia="ru-RU"/>
              </w:rPr>
              <w:t>corugata</w:t>
            </w:r>
            <w:proofErr w:type="spellEnd"/>
            <w:r w:rsidRPr="002C274D">
              <w:rPr>
                <w:noProof w:val="0"/>
                <w:lang w:val="en-US" w:eastAsia="ru-RU"/>
              </w:rPr>
              <w:t xml:space="preserve"> DE 90</w:t>
            </w:r>
            <w:r w:rsidRPr="002C274D">
              <w:rPr>
                <w:rFonts w:ascii="Times New Roman CYR" w:hAnsi="Times New Roman CYR" w:cs="Times New Roman CYR"/>
                <w:noProof w:val="0"/>
                <w:sz w:val="16"/>
                <w:szCs w:val="16"/>
                <w:lang w:val="en-US" w:eastAsia="ru-RU"/>
              </w:rPr>
              <w:t xml:space="preserve"> </w:t>
            </w:r>
          </w:p>
          <w:p w14:paraId="7CC11E1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7ABF581"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3AF622AA"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20,0000</w:t>
            </w:r>
          </w:p>
          <w:p w14:paraId="0F9CB49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9C7EC3B"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5BE46D5" w14:textId="77777777" w:rsidR="002C274D" w:rsidRPr="002C274D" w:rsidRDefault="002C274D" w:rsidP="002C274D">
            <w:pPr>
              <w:autoSpaceDE w:val="0"/>
              <w:autoSpaceDN w:val="0"/>
              <w:jc w:val="center"/>
              <w:rPr>
                <w:noProof w:val="0"/>
                <w:lang w:val="en-US" w:eastAsia="ru-RU"/>
              </w:rPr>
            </w:pPr>
          </w:p>
        </w:tc>
      </w:tr>
      <w:tr w:rsidR="002C274D" w:rsidRPr="002C274D" w14:paraId="7E087FF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4D4E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50955F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00023</w:t>
            </w:r>
          </w:p>
        </w:tc>
        <w:tc>
          <w:tcPr>
            <w:tcW w:w="3402" w:type="dxa"/>
            <w:gridSpan w:val="2"/>
            <w:tcBorders>
              <w:top w:val="nil"/>
              <w:bottom w:val="single" w:sz="2" w:space="0" w:color="auto"/>
            </w:tcBorders>
          </w:tcPr>
          <w:p w14:paraId="52331A8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Teava </w:t>
            </w:r>
            <w:proofErr w:type="spellStart"/>
            <w:r w:rsidRPr="002C274D">
              <w:rPr>
                <w:noProof w:val="0"/>
                <w:lang w:val="en-US" w:eastAsia="ru-RU"/>
              </w:rPr>
              <w:t>corugata</w:t>
            </w:r>
            <w:proofErr w:type="spellEnd"/>
            <w:r w:rsidRPr="002C274D">
              <w:rPr>
                <w:noProof w:val="0"/>
                <w:lang w:val="en-US" w:eastAsia="ru-RU"/>
              </w:rPr>
              <w:t xml:space="preserve"> DE 90</w:t>
            </w:r>
          </w:p>
        </w:tc>
        <w:tc>
          <w:tcPr>
            <w:tcW w:w="1134" w:type="dxa"/>
            <w:tcBorders>
              <w:top w:val="nil"/>
              <w:bottom w:val="single" w:sz="2" w:space="0" w:color="auto"/>
            </w:tcBorders>
          </w:tcPr>
          <w:p w14:paraId="0D8E73CF"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2CFD84D9" w14:textId="77777777" w:rsidR="002C274D" w:rsidRPr="002C274D" w:rsidRDefault="002C274D" w:rsidP="002C274D">
            <w:pPr>
              <w:autoSpaceDE w:val="0"/>
              <w:autoSpaceDN w:val="0"/>
              <w:rPr>
                <w:noProof w:val="0"/>
                <w:lang w:val="en-US" w:eastAsia="ru-RU"/>
              </w:rPr>
            </w:pPr>
            <w:r w:rsidRPr="002C274D">
              <w:rPr>
                <w:noProof w:val="0"/>
                <w:lang w:val="en-US" w:eastAsia="ru-RU"/>
              </w:rPr>
              <w:t>20,0000</w:t>
            </w:r>
          </w:p>
        </w:tc>
        <w:tc>
          <w:tcPr>
            <w:tcW w:w="1417" w:type="dxa"/>
            <w:tcBorders>
              <w:top w:val="nil"/>
              <w:bottom w:val="single" w:sz="2" w:space="0" w:color="auto"/>
            </w:tcBorders>
          </w:tcPr>
          <w:p w14:paraId="14DE389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C2E0F2A" w14:textId="77777777" w:rsidR="002C274D" w:rsidRPr="002C274D" w:rsidRDefault="002C274D" w:rsidP="002C274D">
            <w:pPr>
              <w:autoSpaceDE w:val="0"/>
              <w:autoSpaceDN w:val="0"/>
              <w:rPr>
                <w:noProof w:val="0"/>
                <w:lang w:val="en-US" w:eastAsia="ru-RU"/>
              </w:rPr>
            </w:pPr>
          </w:p>
        </w:tc>
      </w:tr>
      <w:tr w:rsidR="002C274D" w:rsidRPr="002C274D" w14:paraId="349F793F" w14:textId="77777777" w:rsidTr="005945B0">
        <w:trPr>
          <w:trHeight w:val="340"/>
        </w:trPr>
        <w:tc>
          <w:tcPr>
            <w:tcW w:w="709" w:type="dxa"/>
            <w:tcBorders>
              <w:top w:val="nil"/>
              <w:left w:val="single" w:sz="6" w:space="0" w:color="auto"/>
              <w:bottom w:val="nil"/>
              <w:right w:val="nil"/>
            </w:tcBorders>
          </w:tcPr>
          <w:p w14:paraId="2722326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5F43CB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5C9DAC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BDBA54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460F84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72180F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B5CDD37" w14:textId="77777777" w:rsidR="002C274D" w:rsidRPr="002C274D" w:rsidRDefault="002C274D" w:rsidP="002C274D">
            <w:pPr>
              <w:autoSpaceDE w:val="0"/>
              <w:autoSpaceDN w:val="0"/>
              <w:rPr>
                <w:noProof w:val="0"/>
                <w:lang w:val="en-US" w:eastAsia="ru-RU"/>
              </w:rPr>
            </w:pPr>
          </w:p>
        </w:tc>
      </w:tr>
      <w:tr w:rsidR="002C274D" w:rsidRPr="002C274D" w14:paraId="5197683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B3FE0" w14:textId="77777777" w:rsidR="002C274D" w:rsidRPr="002C274D" w:rsidRDefault="002C274D" w:rsidP="002C274D">
            <w:pPr>
              <w:autoSpaceDE w:val="0"/>
              <w:autoSpaceDN w:val="0"/>
              <w:rPr>
                <w:noProof w:val="0"/>
                <w:lang w:val="en-US" w:eastAsia="ru-RU"/>
              </w:rPr>
            </w:pPr>
            <w:r w:rsidRPr="002C274D">
              <w:rPr>
                <w:noProof w:val="0"/>
                <w:lang w:val="en-US" w:eastAsia="ru-RU"/>
              </w:rPr>
              <w:t>90</w:t>
            </w:r>
          </w:p>
        </w:tc>
        <w:tc>
          <w:tcPr>
            <w:tcW w:w="1276" w:type="dxa"/>
            <w:gridSpan w:val="2"/>
            <w:tcBorders>
              <w:top w:val="single" w:sz="4" w:space="0" w:color="auto"/>
              <w:bottom w:val="single" w:sz="4" w:space="0" w:color="auto"/>
            </w:tcBorders>
          </w:tcPr>
          <w:p w14:paraId="15CE53FD" w14:textId="77777777" w:rsidR="002C274D" w:rsidRPr="002C274D" w:rsidRDefault="002C274D" w:rsidP="002C274D">
            <w:pPr>
              <w:autoSpaceDE w:val="0"/>
              <w:autoSpaceDN w:val="0"/>
              <w:rPr>
                <w:noProof w:val="0"/>
                <w:lang w:val="en-US" w:eastAsia="ru-RU"/>
              </w:rPr>
            </w:pPr>
            <w:r w:rsidRPr="002C274D">
              <w:rPr>
                <w:noProof w:val="0"/>
                <w:lang w:val="en-US" w:eastAsia="ru-RU"/>
              </w:rPr>
              <w:t>08-02-143-1</w:t>
            </w:r>
          </w:p>
          <w:p w14:paraId="2778BBB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DC56AA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Acoperirea</w:t>
            </w:r>
            <w:proofErr w:type="spellEnd"/>
            <w:r w:rsidRPr="002C274D">
              <w:rPr>
                <w:noProof w:val="0"/>
                <w:lang w:val="en-US" w:eastAsia="ru-RU"/>
              </w:rPr>
              <w:t xml:space="preserve"> </w:t>
            </w:r>
            <w:proofErr w:type="spellStart"/>
            <w:r w:rsidRPr="002C274D">
              <w:rPr>
                <w:noProof w:val="0"/>
                <w:lang w:val="en-US" w:eastAsia="ru-RU"/>
              </w:rPr>
              <w:t>cablului</w:t>
            </w:r>
            <w:proofErr w:type="spellEnd"/>
            <w:r w:rsidRPr="002C274D">
              <w:rPr>
                <w:noProof w:val="0"/>
                <w:lang w:val="en-US" w:eastAsia="ru-RU"/>
              </w:rPr>
              <w:t xml:space="preserve">, </w:t>
            </w:r>
            <w:proofErr w:type="spellStart"/>
            <w:r w:rsidRPr="002C274D">
              <w:rPr>
                <w:noProof w:val="0"/>
                <w:lang w:val="en-US" w:eastAsia="ru-RU"/>
              </w:rPr>
              <w:t>pozat</w:t>
            </w:r>
            <w:proofErr w:type="spellEnd"/>
            <w:r w:rsidRPr="002C274D">
              <w:rPr>
                <w:noProof w:val="0"/>
                <w:lang w:val="en-US" w:eastAsia="ru-RU"/>
              </w:rPr>
              <w:t xml:space="preserve"> in </w:t>
            </w:r>
            <w:proofErr w:type="spellStart"/>
            <w:r w:rsidRPr="002C274D">
              <w:rPr>
                <w:noProof w:val="0"/>
                <w:lang w:val="en-US" w:eastAsia="ru-RU"/>
              </w:rPr>
              <w:t>transee</w:t>
            </w:r>
            <w:proofErr w:type="spellEnd"/>
            <w:r w:rsidRPr="002C274D">
              <w:rPr>
                <w:noProof w:val="0"/>
                <w:lang w:val="en-US" w:eastAsia="ru-RU"/>
              </w:rPr>
              <w:t xml:space="preserve">: cu </w:t>
            </w:r>
            <w:proofErr w:type="spellStart"/>
            <w:r w:rsidRPr="002C274D">
              <w:rPr>
                <w:noProof w:val="0"/>
                <w:lang w:val="en-US" w:eastAsia="ru-RU"/>
              </w:rPr>
              <w:t>caramida</w:t>
            </w:r>
            <w:proofErr w:type="spellEnd"/>
            <w:r w:rsidRPr="002C274D">
              <w:rPr>
                <w:noProof w:val="0"/>
                <w:lang w:val="en-US" w:eastAsia="ru-RU"/>
              </w:rPr>
              <w:t xml:space="preserve"> a </w:t>
            </w:r>
            <w:proofErr w:type="spellStart"/>
            <w:r w:rsidRPr="002C274D">
              <w:rPr>
                <w:noProof w:val="0"/>
                <w:lang w:val="en-US" w:eastAsia="ru-RU"/>
              </w:rPr>
              <w:t>unui</w:t>
            </w:r>
            <w:proofErr w:type="spellEnd"/>
            <w:r w:rsidRPr="002C274D">
              <w:rPr>
                <w:noProof w:val="0"/>
                <w:lang w:val="en-US" w:eastAsia="ru-RU"/>
              </w:rPr>
              <w:t xml:space="preserve"> </w:t>
            </w:r>
            <w:proofErr w:type="spellStart"/>
            <w:r w:rsidRPr="002C274D">
              <w:rPr>
                <w:noProof w:val="0"/>
                <w:lang w:val="en-US" w:eastAsia="ru-RU"/>
              </w:rPr>
              <w:t>singur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rFonts w:ascii="Times New Roman CYR" w:hAnsi="Times New Roman CYR" w:cs="Times New Roman CYR"/>
                <w:noProof w:val="0"/>
                <w:sz w:val="16"/>
                <w:szCs w:val="16"/>
                <w:lang w:val="en-US" w:eastAsia="ru-RU"/>
              </w:rPr>
              <w:t xml:space="preserve"> </w:t>
            </w:r>
          </w:p>
          <w:p w14:paraId="7998DA4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7FB1202"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75EEE1B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0,1400</w:t>
            </w:r>
          </w:p>
          <w:p w14:paraId="68562795"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C3973F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321C535" w14:textId="77777777" w:rsidR="002C274D" w:rsidRPr="002C274D" w:rsidRDefault="002C274D" w:rsidP="002C274D">
            <w:pPr>
              <w:autoSpaceDE w:val="0"/>
              <w:autoSpaceDN w:val="0"/>
              <w:jc w:val="center"/>
              <w:rPr>
                <w:noProof w:val="0"/>
                <w:lang w:val="en-US" w:eastAsia="ru-RU"/>
              </w:rPr>
            </w:pPr>
          </w:p>
        </w:tc>
      </w:tr>
      <w:tr w:rsidR="002C274D" w:rsidRPr="002C274D" w14:paraId="4B115AE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6817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B20960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C2788E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3BC7012"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F242E12" w14:textId="77777777" w:rsidR="002C274D" w:rsidRPr="002C274D" w:rsidRDefault="002C274D" w:rsidP="002C274D">
            <w:pPr>
              <w:autoSpaceDE w:val="0"/>
              <w:autoSpaceDN w:val="0"/>
              <w:rPr>
                <w:noProof w:val="0"/>
                <w:lang w:val="en-US" w:eastAsia="ru-RU"/>
              </w:rPr>
            </w:pPr>
            <w:r w:rsidRPr="002C274D">
              <w:rPr>
                <w:noProof w:val="0"/>
                <w:lang w:val="en-US" w:eastAsia="ru-RU"/>
              </w:rPr>
              <w:t>0,9114</w:t>
            </w:r>
          </w:p>
        </w:tc>
        <w:tc>
          <w:tcPr>
            <w:tcW w:w="1417" w:type="dxa"/>
            <w:tcBorders>
              <w:top w:val="nil"/>
              <w:bottom w:val="single" w:sz="2" w:space="0" w:color="auto"/>
            </w:tcBorders>
          </w:tcPr>
          <w:p w14:paraId="7A081F9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4B190EB" w14:textId="77777777" w:rsidR="002C274D" w:rsidRPr="002C274D" w:rsidRDefault="002C274D" w:rsidP="002C274D">
            <w:pPr>
              <w:autoSpaceDE w:val="0"/>
              <w:autoSpaceDN w:val="0"/>
              <w:rPr>
                <w:noProof w:val="0"/>
                <w:lang w:val="en-US" w:eastAsia="ru-RU"/>
              </w:rPr>
            </w:pPr>
          </w:p>
        </w:tc>
      </w:tr>
      <w:tr w:rsidR="002C274D" w:rsidRPr="002C274D" w14:paraId="6997927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9B12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16DFF7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73EE00B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0C9D9AA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5431D4A" w14:textId="77777777" w:rsidR="002C274D" w:rsidRPr="002C274D" w:rsidRDefault="002C274D" w:rsidP="002C274D">
            <w:pPr>
              <w:autoSpaceDE w:val="0"/>
              <w:autoSpaceDN w:val="0"/>
              <w:rPr>
                <w:noProof w:val="0"/>
                <w:lang w:val="en-US" w:eastAsia="ru-RU"/>
              </w:rPr>
            </w:pPr>
            <w:r w:rsidRPr="002C274D">
              <w:rPr>
                <w:noProof w:val="0"/>
                <w:lang w:val="en-US" w:eastAsia="ru-RU"/>
              </w:rPr>
              <w:t>0,5936</w:t>
            </w:r>
          </w:p>
        </w:tc>
        <w:tc>
          <w:tcPr>
            <w:tcW w:w="1417" w:type="dxa"/>
            <w:tcBorders>
              <w:top w:val="nil"/>
              <w:bottom w:val="single" w:sz="2" w:space="0" w:color="auto"/>
            </w:tcBorders>
          </w:tcPr>
          <w:p w14:paraId="4AC755D5"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C349DD3" w14:textId="77777777" w:rsidR="002C274D" w:rsidRPr="002C274D" w:rsidRDefault="002C274D" w:rsidP="002C274D">
            <w:pPr>
              <w:autoSpaceDE w:val="0"/>
              <w:autoSpaceDN w:val="0"/>
              <w:rPr>
                <w:noProof w:val="0"/>
                <w:lang w:val="en-US" w:eastAsia="ru-RU"/>
              </w:rPr>
            </w:pPr>
          </w:p>
        </w:tc>
      </w:tr>
      <w:tr w:rsidR="002C274D" w:rsidRPr="002C274D" w14:paraId="1364202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C131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3D523F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2D2511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697DB16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60B924A" w14:textId="77777777" w:rsidR="002C274D" w:rsidRPr="002C274D" w:rsidRDefault="002C274D" w:rsidP="002C274D">
            <w:pPr>
              <w:autoSpaceDE w:val="0"/>
              <w:autoSpaceDN w:val="0"/>
              <w:rPr>
                <w:noProof w:val="0"/>
                <w:lang w:val="en-US" w:eastAsia="ru-RU"/>
              </w:rPr>
            </w:pPr>
            <w:r w:rsidRPr="002C274D">
              <w:rPr>
                <w:noProof w:val="0"/>
                <w:lang w:val="en-US" w:eastAsia="ru-RU"/>
              </w:rPr>
              <w:t>0,5936</w:t>
            </w:r>
          </w:p>
        </w:tc>
        <w:tc>
          <w:tcPr>
            <w:tcW w:w="1417" w:type="dxa"/>
            <w:tcBorders>
              <w:top w:val="nil"/>
              <w:bottom w:val="single" w:sz="2" w:space="0" w:color="auto"/>
            </w:tcBorders>
          </w:tcPr>
          <w:p w14:paraId="54F7DA8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386547D" w14:textId="77777777" w:rsidR="002C274D" w:rsidRPr="002C274D" w:rsidRDefault="002C274D" w:rsidP="002C274D">
            <w:pPr>
              <w:autoSpaceDE w:val="0"/>
              <w:autoSpaceDN w:val="0"/>
              <w:rPr>
                <w:noProof w:val="0"/>
                <w:lang w:val="en-US" w:eastAsia="ru-RU"/>
              </w:rPr>
            </w:pPr>
          </w:p>
        </w:tc>
      </w:tr>
      <w:tr w:rsidR="002C274D" w:rsidRPr="002C274D" w14:paraId="50D1816E" w14:textId="77777777" w:rsidTr="005945B0">
        <w:trPr>
          <w:trHeight w:val="340"/>
        </w:trPr>
        <w:tc>
          <w:tcPr>
            <w:tcW w:w="709" w:type="dxa"/>
            <w:tcBorders>
              <w:top w:val="nil"/>
              <w:left w:val="single" w:sz="6" w:space="0" w:color="auto"/>
              <w:bottom w:val="nil"/>
              <w:right w:val="nil"/>
            </w:tcBorders>
          </w:tcPr>
          <w:p w14:paraId="0331F207"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1EAE1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A088C8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50328E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544D8F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D438A2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31752D5" w14:textId="77777777" w:rsidR="002C274D" w:rsidRPr="002C274D" w:rsidRDefault="002C274D" w:rsidP="002C274D">
            <w:pPr>
              <w:autoSpaceDE w:val="0"/>
              <w:autoSpaceDN w:val="0"/>
              <w:rPr>
                <w:noProof w:val="0"/>
                <w:lang w:val="en-US" w:eastAsia="ru-RU"/>
              </w:rPr>
            </w:pPr>
          </w:p>
        </w:tc>
      </w:tr>
      <w:tr w:rsidR="002C274D" w:rsidRPr="002C274D" w14:paraId="0B9CBF2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F40D1" w14:textId="77777777" w:rsidR="002C274D" w:rsidRPr="002C274D" w:rsidRDefault="002C274D" w:rsidP="002C274D">
            <w:pPr>
              <w:autoSpaceDE w:val="0"/>
              <w:autoSpaceDN w:val="0"/>
              <w:rPr>
                <w:noProof w:val="0"/>
                <w:lang w:val="en-US" w:eastAsia="ru-RU"/>
              </w:rPr>
            </w:pPr>
            <w:r w:rsidRPr="002C274D">
              <w:rPr>
                <w:noProof w:val="0"/>
                <w:lang w:val="en-US" w:eastAsia="ru-RU"/>
              </w:rPr>
              <w:t>91</w:t>
            </w:r>
          </w:p>
        </w:tc>
        <w:tc>
          <w:tcPr>
            <w:tcW w:w="1276" w:type="dxa"/>
            <w:gridSpan w:val="2"/>
            <w:tcBorders>
              <w:top w:val="single" w:sz="4" w:space="0" w:color="auto"/>
              <w:bottom w:val="single" w:sz="4" w:space="0" w:color="auto"/>
            </w:tcBorders>
          </w:tcPr>
          <w:p w14:paraId="31463BF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6E77226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B6EF785"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Caramida</w:t>
            </w:r>
            <w:proofErr w:type="spellEnd"/>
            <w:r w:rsidRPr="002C274D">
              <w:rPr>
                <w:noProof w:val="0"/>
                <w:lang w:val="en-US" w:eastAsia="ru-RU"/>
              </w:rPr>
              <w:t xml:space="preserve"> </w:t>
            </w:r>
            <w:proofErr w:type="spellStart"/>
            <w:r w:rsidRPr="002C274D">
              <w:rPr>
                <w:noProof w:val="0"/>
                <w:lang w:val="en-US" w:eastAsia="ru-RU"/>
              </w:rPr>
              <w:t>plina</w:t>
            </w:r>
            <w:proofErr w:type="spellEnd"/>
            <w:r w:rsidRPr="002C274D">
              <w:rPr>
                <w:noProof w:val="0"/>
                <w:lang w:val="en-US" w:eastAsia="ru-RU"/>
              </w:rPr>
              <w:t xml:space="preserve"> 250 x 120 x 65</w:t>
            </w:r>
            <w:r w:rsidRPr="002C274D">
              <w:rPr>
                <w:rFonts w:ascii="Times New Roman CYR" w:hAnsi="Times New Roman CYR" w:cs="Times New Roman CYR"/>
                <w:noProof w:val="0"/>
                <w:sz w:val="16"/>
                <w:szCs w:val="16"/>
                <w:lang w:val="en-US" w:eastAsia="ru-RU"/>
              </w:rPr>
              <w:t xml:space="preserve"> </w:t>
            </w:r>
          </w:p>
          <w:p w14:paraId="1B1A9524"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D8483D"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55834E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128,0000</w:t>
            </w:r>
          </w:p>
          <w:p w14:paraId="13F2A5F0"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ED4B31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0E851F4" w14:textId="77777777" w:rsidR="002C274D" w:rsidRPr="002C274D" w:rsidRDefault="002C274D" w:rsidP="002C274D">
            <w:pPr>
              <w:autoSpaceDE w:val="0"/>
              <w:autoSpaceDN w:val="0"/>
              <w:jc w:val="center"/>
              <w:rPr>
                <w:noProof w:val="0"/>
                <w:lang w:val="en-US" w:eastAsia="ru-RU"/>
              </w:rPr>
            </w:pPr>
          </w:p>
        </w:tc>
      </w:tr>
      <w:tr w:rsidR="002C274D" w:rsidRPr="002C274D" w14:paraId="7AAB67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D256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701CF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00027</w:t>
            </w:r>
          </w:p>
        </w:tc>
        <w:tc>
          <w:tcPr>
            <w:tcW w:w="3402" w:type="dxa"/>
            <w:gridSpan w:val="2"/>
            <w:tcBorders>
              <w:top w:val="nil"/>
              <w:bottom w:val="single" w:sz="2" w:space="0" w:color="auto"/>
            </w:tcBorders>
          </w:tcPr>
          <w:p w14:paraId="4714B71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Caramida</w:t>
            </w:r>
            <w:proofErr w:type="spellEnd"/>
            <w:r w:rsidRPr="002C274D">
              <w:rPr>
                <w:noProof w:val="0"/>
                <w:lang w:val="en-US" w:eastAsia="ru-RU"/>
              </w:rPr>
              <w:t xml:space="preserve"> </w:t>
            </w:r>
            <w:proofErr w:type="spellStart"/>
            <w:r w:rsidRPr="002C274D">
              <w:rPr>
                <w:noProof w:val="0"/>
                <w:lang w:val="en-US" w:eastAsia="ru-RU"/>
              </w:rPr>
              <w:t>plina</w:t>
            </w:r>
            <w:proofErr w:type="spellEnd"/>
            <w:r w:rsidRPr="002C274D">
              <w:rPr>
                <w:noProof w:val="0"/>
                <w:lang w:val="en-US" w:eastAsia="ru-RU"/>
              </w:rPr>
              <w:t xml:space="preserve"> 250 x 120 x 65 </w:t>
            </w:r>
          </w:p>
        </w:tc>
        <w:tc>
          <w:tcPr>
            <w:tcW w:w="1134" w:type="dxa"/>
            <w:tcBorders>
              <w:top w:val="nil"/>
              <w:bottom w:val="single" w:sz="2" w:space="0" w:color="auto"/>
            </w:tcBorders>
          </w:tcPr>
          <w:p w14:paraId="00C14C4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1297B528" w14:textId="77777777" w:rsidR="002C274D" w:rsidRPr="002C274D" w:rsidRDefault="002C274D" w:rsidP="002C274D">
            <w:pPr>
              <w:autoSpaceDE w:val="0"/>
              <w:autoSpaceDN w:val="0"/>
              <w:rPr>
                <w:noProof w:val="0"/>
                <w:lang w:val="en-US" w:eastAsia="ru-RU"/>
              </w:rPr>
            </w:pPr>
            <w:r w:rsidRPr="002C274D">
              <w:rPr>
                <w:noProof w:val="0"/>
                <w:lang w:val="en-US" w:eastAsia="ru-RU"/>
              </w:rPr>
              <w:t>128,0000</w:t>
            </w:r>
          </w:p>
        </w:tc>
        <w:tc>
          <w:tcPr>
            <w:tcW w:w="1417" w:type="dxa"/>
            <w:tcBorders>
              <w:top w:val="nil"/>
              <w:bottom w:val="single" w:sz="2" w:space="0" w:color="auto"/>
            </w:tcBorders>
          </w:tcPr>
          <w:p w14:paraId="610D7AF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D32A331" w14:textId="77777777" w:rsidR="002C274D" w:rsidRPr="002C274D" w:rsidRDefault="002C274D" w:rsidP="002C274D">
            <w:pPr>
              <w:autoSpaceDE w:val="0"/>
              <w:autoSpaceDN w:val="0"/>
              <w:rPr>
                <w:noProof w:val="0"/>
                <w:lang w:val="en-US" w:eastAsia="ru-RU"/>
              </w:rPr>
            </w:pPr>
          </w:p>
        </w:tc>
      </w:tr>
      <w:tr w:rsidR="002C274D" w:rsidRPr="002C274D" w14:paraId="1442EFBF" w14:textId="77777777" w:rsidTr="005945B0">
        <w:trPr>
          <w:trHeight w:val="340"/>
        </w:trPr>
        <w:tc>
          <w:tcPr>
            <w:tcW w:w="709" w:type="dxa"/>
            <w:tcBorders>
              <w:top w:val="nil"/>
              <w:left w:val="single" w:sz="6" w:space="0" w:color="auto"/>
              <w:bottom w:val="nil"/>
              <w:right w:val="nil"/>
            </w:tcBorders>
          </w:tcPr>
          <w:p w14:paraId="1CC04E6B"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88D10B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6C674D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67D902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A103AF5"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BB2761D"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869F758" w14:textId="77777777" w:rsidR="002C274D" w:rsidRPr="002C274D" w:rsidRDefault="002C274D" w:rsidP="002C274D">
            <w:pPr>
              <w:autoSpaceDE w:val="0"/>
              <w:autoSpaceDN w:val="0"/>
              <w:rPr>
                <w:noProof w:val="0"/>
                <w:lang w:val="en-US" w:eastAsia="ru-RU"/>
              </w:rPr>
            </w:pPr>
          </w:p>
        </w:tc>
      </w:tr>
      <w:tr w:rsidR="002C274D" w:rsidRPr="002C274D" w14:paraId="634BF51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420C4" w14:textId="77777777" w:rsidR="002C274D" w:rsidRPr="002C274D" w:rsidRDefault="002C274D" w:rsidP="002C274D">
            <w:pPr>
              <w:autoSpaceDE w:val="0"/>
              <w:autoSpaceDN w:val="0"/>
              <w:rPr>
                <w:noProof w:val="0"/>
                <w:lang w:val="en-US" w:eastAsia="ru-RU"/>
              </w:rPr>
            </w:pPr>
            <w:r w:rsidRPr="002C274D">
              <w:rPr>
                <w:noProof w:val="0"/>
                <w:lang w:val="en-US" w:eastAsia="ru-RU"/>
              </w:rPr>
              <w:t>92</w:t>
            </w:r>
          </w:p>
        </w:tc>
        <w:tc>
          <w:tcPr>
            <w:tcW w:w="1276" w:type="dxa"/>
            <w:gridSpan w:val="2"/>
            <w:tcBorders>
              <w:top w:val="single" w:sz="4" w:space="0" w:color="auto"/>
              <w:bottom w:val="single" w:sz="4" w:space="0" w:color="auto"/>
            </w:tcBorders>
          </w:tcPr>
          <w:p w14:paraId="3E99E9C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1A94FD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768532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Nisip </w:t>
            </w:r>
            <w:proofErr w:type="spellStart"/>
            <w:r w:rsidRPr="002C274D">
              <w:rPr>
                <w:noProof w:val="0"/>
                <w:lang w:val="en-US" w:eastAsia="ru-RU"/>
              </w:rPr>
              <w:t>cernut</w:t>
            </w:r>
            <w:proofErr w:type="spellEnd"/>
            <w:r w:rsidRPr="002C274D">
              <w:rPr>
                <w:rFonts w:ascii="Times New Roman CYR" w:hAnsi="Times New Roman CYR" w:cs="Times New Roman CYR"/>
                <w:noProof w:val="0"/>
                <w:sz w:val="16"/>
                <w:szCs w:val="16"/>
                <w:lang w:val="en-US" w:eastAsia="ru-RU"/>
              </w:rPr>
              <w:t xml:space="preserve"> </w:t>
            </w:r>
          </w:p>
          <w:p w14:paraId="0849EE0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73D88F8"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2EBC405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06FC8CC4"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1B1022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EACB943" w14:textId="77777777" w:rsidR="002C274D" w:rsidRPr="002C274D" w:rsidRDefault="002C274D" w:rsidP="002C274D">
            <w:pPr>
              <w:autoSpaceDE w:val="0"/>
              <w:autoSpaceDN w:val="0"/>
              <w:jc w:val="center"/>
              <w:rPr>
                <w:noProof w:val="0"/>
                <w:lang w:val="en-US" w:eastAsia="ru-RU"/>
              </w:rPr>
            </w:pPr>
          </w:p>
        </w:tc>
      </w:tr>
      <w:tr w:rsidR="002C274D" w:rsidRPr="002C274D" w14:paraId="5939A31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549B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9E9E8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00028</w:t>
            </w:r>
          </w:p>
        </w:tc>
        <w:tc>
          <w:tcPr>
            <w:tcW w:w="3402" w:type="dxa"/>
            <w:gridSpan w:val="2"/>
            <w:tcBorders>
              <w:top w:val="nil"/>
              <w:bottom w:val="single" w:sz="2" w:space="0" w:color="auto"/>
            </w:tcBorders>
          </w:tcPr>
          <w:p w14:paraId="6D90A7D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Nisip </w:t>
            </w:r>
            <w:proofErr w:type="spellStart"/>
            <w:r w:rsidRPr="002C274D">
              <w:rPr>
                <w:noProof w:val="0"/>
                <w:lang w:val="en-US" w:eastAsia="ru-RU"/>
              </w:rPr>
              <w:t>cernut</w:t>
            </w:r>
            <w:proofErr w:type="spellEnd"/>
          </w:p>
        </w:tc>
        <w:tc>
          <w:tcPr>
            <w:tcW w:w="1134" w:type="dxa"/>
            <w:tcBorders>
              <w:top w:val="nil"/>
              <w:bottom w:val="single" w:sz="2" w:space="0" w:color="auto"/>
            </w:tcBorders>
          </w:tcPr>
          <w:p w14:paraId="6183BF44"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164D7DBB"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35DD23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F9D8664" w14:textId="77777777" w:rsidR="002C274D" w:rsidRPr="002C274D" w:rsidRDefault="002C274D" w:rsidP="002C274D">
            <w:pPr>
              <w:autoSpaceDE w:val="0"/>
              <w:autoSpaceDN w:val="0"/>
              <w:rPr>
                <w:noProof w:val="0"/>
                <w:lang w:val="en-US" w:eastAsia="ru-RU"/>
              </w:rPr>
            </w:pPr>
          </w:p>
        </w:tc>
      </w:tr>
      <w:tr w:rsidR="002C274D" w:rsidRPr="002C274D" w14:paraId="76D34FDC" w14:textId="77777777" w:rsidTr="005945B0">
        <w:trPr>
          <w:trHeight w:val="340"/>
        </w:trPr>
        <w:tc>
          <w:tcPr>
            <w:tcW w:w="709" w:type="dxa"/>
            <w:tcBorders>
              <w:top w:val="nil"/>
              <w:left w:val="single" w:sz="6" w:space="0" w:color="auto"/>
              <w:bottom w:val="nil"/>
              <w:right w:val="nil"/>
            </w:tcBorders>
          </w:tcPr>
          <w:p w14:paraId="133361E2"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53EE67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91CCC2F"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0D1F63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1DED52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CA4E050"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C3E230B" w14:textId="77777777" w:rsidR="002C274D" w:rsidRPr="002C274D" w:rsidRDefault="002C274D" w:rsidP="002C274D">
            <w:pPr>
              <w:autoSpaceDE w:val="0"/>
              <w:autoSpaceDN w:val="0"/>
              <w:rPr>
                <w:noProof w:val="0"/>
                <w:lang w:val="en-US" w:eastAsia="ru-RU"/>
              </w:rPr>
            </w:pPr>
          </w:p>
        </w:tc>
      </w:tr>
      <w:tr w:rsidR="002C274D" w:rsidRPr="002C274D" w14:paraId="7E94FFBA"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B964C" w14:textId="77777777" w:rsidR="002C274D" w:rsidRPr="002C274D" w:rsidRDefault="002C274D" w:rsidP="002C274D">
            <w:pPr>
              <w:autoSpaceDE w:val="0"/>
              <w:autoSpaceDN w:val="0"/>
              <w:rPr>
                <w:noProof w:val="0"/>
                <w:lang w:val="en-US" w:eastAsia="ru-RU"/>
              </w:rPr>
            </w:pPr>
            <w:r w:rsidRPr="002C274D">
              <w:rPr>
                <w:noProof w:val="0"/>
                <w:lang w:val="en-US" w:eastAsia="ru-RU"/>
              </w:rPr>
              <w:t>93</w:t>
            </w:r>
          </w:p>
        </w:tc>
        <w:tc>
          <w:tcPr>
            <w:tcW w:w="1276" w:type="dxa"/>
            <w:gridSpan w:val="2"/>
            <w:tcBorders>
              <w:top w:val="single" w:sz="4" w:space="0" w:color="auto"/>
              <w:bottom w:val="single" w:sz="4" w:space="0" w:color="auto"/>
            </w:tcBorders>
          </w:tcPr>
          <w:p w14:paraId="08B1A054" w14:textId="77777777" w:rsidR="002C274D" w:rsidRPr="002C274D" w:rsidRDefault="002C274D" w:rsidP="002C274D">
            <w:pPr>
              <w:autoSpaceDE w:val="0"/>
              <w:autoSpaceDN w:val="0"/>
              <w:rPr>
                <w:noProof w:val="0"/>
                <w:lang w:val="en-US" w:eastAsia="ru-RU"/>
              </w:rPr>
            </w:pPr>
            <w:r w:rsidRPr="002C274D">
              <w:rPr>
                <w:noProof w:val="0"/>
                <w:lang w:val="en-US" w:eastAsia="ru-RU"/>
              </w:rPr>
              <w:t>08-02-144-5</w:t>
            </w:r>
          </w:p>
          <w:p w14:paraId="21606B4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AFFE4C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Conectarea</w:t>
            </w:r>
            <w:proofErr w:type="spellEnd"/>
            <w:r w:rsidRPr="002C274D">
              <w:rPr>
                <w:noProof w:val="0"/>
                <w:lang w:val="en-US" w:eastAsia="ru-RU"/>
              </w:rPr>
              <w:t xml:space="preserve"> </w:t>
            </w:r>
            <w:proofErr w:type="spellStart"/>
            <w:r w:rsidRPr="002C274D">
              <w:rPr>
                <w:noProof w:val="0"/>
                <w:lang w:val="en-US" w:eastAsia="ru-RU"/>
              </w:rPr>
              <w:t>firelor</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a </w:t>
            </w:r>
            <w:proofErr w:type="spellStart"/>
            <w:r w:rsidRPr="002C274D">
              <w:rPr>
                <w:noProof w:val="0"/>
                <w:lang w:val="en-US" w:eastAsia="ru-RU"/>
              </w:rPr>
              <w:t>cablurilor</w:t>
            </w:r>
            <w:proofErr w:type="spellEnd"/>
            <w:r w:rsidRPr="002C274D">
              <w:rPr>
                <w:noProof w:val="0"/>
                <w:lang w:val="en-US" w:eastAsia="ru-RU"/>
              </w:rPr>
              <w:t xml:space="preserve"> la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pina la: 70 mm2</w:t>
            </w:r>
            <w:r w:rsidRPr="002C274D">
              <w:rPr>
                <w:rFonts w:ascii="Times New Roman CYR" w:hAnsi="Times New Roman CYR" w:cs="Times New Roman CYR"/>
                <w:noProof w:val="0"/>
                <w:sz w:val="16"/>
                <w:szCs w:val="16"/>
                <w:lang w:val="en-US" w:eastAsia="ru-RU"/>
              </w:rPr>
              <w:t xml:space="preserve"> </w:t>
            </w:r>
          </w:p>
          <w:p w14:paraId="15F7537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491102"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A1E565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0,0800</w:t>
            </w:r>
          </w:p>
          <w:p w14:paraId="68E30E8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9B284AC"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098BCF0" w14:textId="77777777" w:rsidR="002C274D" w:rsidRPr="002C274D" w:rsidRDefault="002C274D" w:rsidP="002C274D">
            <w:pPr>
              <w:autoSpaceDE w:val="0"/>
              <w:autoSpaceDN w:val="0"/>
              <w:jc w:val="center"/>
              <w:rPr>
                <w:noProof w:val="0"/>
                <w:lang w:val="en-US" w:eastAsia="ru-RU"/>
              </w:rPr>
            </w:pPr>
          </w:p>
        </w:tc>
      </w:tr>
      <w:tr w:rsidR="002C274D" w:rsidRPr="002C274D" w14:paraId="1A6F2AB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379C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D03D2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6B8516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817FE30"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7B7F577E" w14:textId="77777777" w:rsidR="002C274D" w:rsidRPr="002C274D" w:rsidRDefault="002C274D" w:rsidP="002C274D">
            <w:pPr>
              <w:autoSpaceDE w:val="0"/>
              <w:autoSpaceDN w:val="0"/>
              <w:rPr>
                <w:noProof w:val="0"/>
                <w:lang w:val="en-US" w:eastAsia="ru-RU"/>
              </w:rPr>
            </w:pPr>
            <w:r w:rsidRPr="002C274D">
              <w:rPr>
                <w:noProof w:val="0"/>
                <w:lang w:val="en-US" w:eastAsia="ru-RU"/>
              </w:rPr>
              <w:t>1,5120</w:t>
            </w:r>
          </w:p>
        </w:tc>
        <w:tc>
          <w:tcPr>
            <w:tcW w:w="1417" w:type="dxa"/>
            <w:tcBorders>
              <w:top w:val="nil"/>
              <w:bottom w:val="single" w:sz="2" w:space="0" w:color="auto"/>
            </w:tcBorders>
          </w:tcPr>
          <w:p w14:paraId="5F4C77B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39A1D9F" w14:textId="77777777" w:rsidR="002C274D" w:rsidRPr="002C274D" w:rsidRDefault="002C274D" w:rsidP="002C274D">
            <w:pPr>
              <w:autoSpaceDE w:val="0"/>
              <w:autoSpaceDN w:val="0"/>
              <w:rPr>
                <w:noProof w:val="0"/>
                <w:lang w:val="en-US" w:eastAsia="ru-RU"/>
              </w:rPr>
            </w:pPr>
          </w:p>
        </w:tc>
      </w:tr>
      <w:tr w:rsidR="002C274D" w:rsidRPr="002C274D" w14:paraId="6A8628CA" w14:textId="77777777" w:rsidTr="005945B0">
        <w:trPr>
          <w:trHeight w:val="340"/>
        </w:trPr>
        <w:tc>
          <w:tcPr>
            <w:tcW w:w="709" w:type="dxa"/>
            <w:tcBorders>
              <w:top w:val="nil"/>
              <w:left w:val="single" w:sz="6" w:space="0" w:color="auto"/>
              <w:bottom w:val="nil"/>
              <w:right w:val="nil"/>
            </w:tcBorders>
          </w:tcPr>
          <w:p w14:paraId="35C5782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3A0592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989CC5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667214D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195EB5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F718E9E"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2791778" w14:textId="77777777" w:rsidR="002C274D" w:rsidRPr="002C274D" w:rsidRDefault="002C274D" w:rsidP="002C274D">
            <w:pPr>
              <w:autoSpaceDE w:val="0"/>
              <w:autoSpaceDN w:val="0"/>
              <w:rPr>
                <w:noProof w:val="0"/>
                <w:lang w:val="en-US" w:eastAsia="ru-RU"/>
              </w:rPr>
            </w:pPr>
          </w:p>
        </w:tc>
      </w:tr>
      <w:tr w:rsidR="002C274D" w:rsidRPr="002C274D" w14:paraId="5E573A08"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7B130" w14:textId="77777777" w:rsidR="002C274D" w:rsidRPr="002C274D" w:rsidRDefault="002C274D" w:rsidP="002C274D">
            <w:pPr>
              <w:autoSpaceDE w:val="0"/>
              <w:autoSpaceDN w:val="0"/>
              <w:rPr>
                <w:noProof w:val="0"/>
                <w:lang w:val="en-US" w:eastAsia="ru-RU"/>
              </w:rPr>
            </w:pPr>
            <w:r w:rsidRPr="002C274D">
              <w:rPr>
                <w:noProof w:val="0"/>
                <w:lang w:val="en-US" w:eastAsia="ru-RU"/>
              </w:rPr>
              <w:t>94</w:t>
            </w:r>
          </w:p>
        </w:tc>
        <w:tc>
          <w:tcPr>
            <w:tcW w:w="1276" w:type="dxa"/>
            <w:gridSpan w:val="2"/>
            <w:tcBorders>
              <w:top w:val="single" w:sz="4" w:space="0" w:color="auto"/>
              <w:bottom w:val="single" w:sz="4" w:space="0" w:color="auto"/>
            </w:tcBorders>
          </w:tcPr>
          <w:p w14:paraId="68B5562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FB7F11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EA8B2AF"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gramStart"/>
            <w:r w:rsidRPr="002C274D">
              <w:rPr>
                <w:noProof w:val="0"/>
                <w:lang w:val="en-US" w:eastAsia="ru-RU"/>
              </w:rPr>
              <w:t xml:space="preserve">Manusa  </w:t>
            </w:r>
            <w:proofErr w:type="spellStart"/>
            <w:r w:rsidRPr="002C274D">
              <w:rPr>
                <w:noProof w:val="0"/>
                <w:lang w:val="en-US" w:eastAsia="ru-RU"/>
              </w:rPr>
              <w:t>terminala</w:t>
            </w:r>
            <w:proofErr w:type="spellEnd"/>
            <w:proofErr w:type="gramEnd"/>
            <w:r w:rsidRPr="002C274D">
              <w:rPr>
                <w:noProof w:val="0"/>
                <w:lang w:val="en-US" w:eastAsia="ru-RU"/>
              </w:rPr>
              <w:t xml:space="preserve"> 4</w:t>
            </w:r>
            <w:r w:rsidRPr="002C274D">
              <w:rPr>
                <w:rFonts w:ascii="Times New Roman CYR" w:hAnsi="Times New Roman CYR" w:cs="Times New Roman CYR"/>
                <w:noProof w:val="0"/>
                <w:sz w:val="16"/>
                <w:szCs w:val="16"/>
                <w:lang w:val="en-US" w:eastAsia="ru-RU"/>
              </w:rPr>
              <w:t xml:space="preserve"> </w:t>
            </w:r>
          </w:p>
          <w:p w14:paraId="48DBA74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AE6355"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set</w:t>
            </w:r>
          </w:p>
        </w:tc>
        <w:tc>
          <w:tcPr>
            <w:tcW w:w="1134" w:type="dxa"/>
            <w:tcBorders>
              <w:top w:val="single" w:sz="4" w:space="0" w:color="auto"/>
              <w:bottom w:val="single" w:sz="4" w:space="0" w:color="auto"/>
            </w:tcBorders>
            <w:vAlign w:val="center"/>
          </w:tcPr>
          <w:p w14:paraId="1625815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w:t>
            </w:r>
          </w:p>
          <w:p w14:paraId="37E052DB"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3D76A6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A190EBC" w14:textId="77777777" w:rsidR="002C274D" w:rsidRPr="002C274D" w:rsidRDefault="002C274D" w:rsidP="002C274D">
            <w:pPr>
              <w:autoSpaceDE w:val="0"/>
              <w:autoSpaceDN w:val="0"/>
              <w:jc w:val="center"/>
              <w:rPr>
                <w:noProof w:val="0"/>
                <w:lang w:val="en-US" w:eastAsia="ru-RU"/>
              </w:rPr>
            </w:pPr>
          </w:p>
        </w:tc>
      </w:tr>
      <w:tr w:rsidR="002C274D" w:rsidRPr="002C274D" w14:paraId="408627C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A28C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4DB85B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00029</w:t>
            </w:r>
          </w:p>
        </w:tc>
        <w:tc>
          <w:tcPr>
            <w:tcW w:w="3402" w:type="dxa"/>
            <w:gridSpan w:val="2"/>
            <w:tcBorders>
              <w:top w:val="nil"/>
              <w:bottom w:val="single" w:sz="2" w:space="0" w:color="auto"/>
            </w:tcBorders>
          </w:tcPr>
          <w:p w14:paraId="34A6213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MUFE 1 </w:t>
            </w:r>
            <w:proofErr w:type="spellStart"/>
            <w:r w:rsidRPr="002C274D">
              <w:rPr>
                <w:noProof w:val="0"/>
                <w:lang w:val="en-US" w:eastAsia="ru-RU"/>
              </w:rPr>
              <w:t>ПКВTпН</w:t>
            </w:r>
            <w:proofErr w:type="spellEnd"/>
            <w:r w:rsidRPr="002C274D">
              <w:rPr>
                <w:noProof w:val="0"/>
                <w:lang w:val="en-US" w:eastAsia="ru-RU"/>
              </w:rPr>
              <w:t xml:space="preserve"> - 10- 25/50-Б</w:t>
            </w:r>
          </w:p>
        </w:tc>
        <w:tc>
          <w:tcPr>
            <w:tcW w:w="1134" w:type="dxa"/>
            <w:tcBorders>
              <w:top w:val="nil"/>
              <w:bottom w:val="single" w:sz="2" w:space="0" w:color="auto"/>
            </w:tcBorders>
          </w:tcPr>
          <w:p w14:paraId="6454088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6D6FD15" w14:textId="77777777" w:rsidR="002C274D" w:rsidRPr="002C274D" w:rsidRDefault="002C274D" w:rsidP="002C274D">
            <w:pPr>
              <w:autoSpaceDE w:val="0"/>
              <w:autoSpaceDN w:val="0"/>
              <w:rPr>
                <w:noProof w:val="0"/>
                <w:lang w:val="en-US" w:eastAsia="ru-RU"/>
              </w:rPr>
            </w:pPr>
            <w:r w:rsidRPr="002C274D">
              <w:rPr>
                <w:noProof w:val="0"/>
                <w:lang w:val="en-US" w:eastAsia="ru-RU"/>
              </w:rPr>
              <w:t>2,0000</w:t>
            </w:r>
          </w:p>
        </w:tc>
        <w:tc>
          <w:tcPr>
            <w:tcW w:w="1417" w:type="dxa"/>
            <w:tcBorders>
              <w:top w:val="nil"/>
              <w:bottom w:val="single" w:sz="2" w:space="0" w:color="auto"/>
            </w:tcBorders>
          </w:tcPr>
          <w:p w14:paraId="00B7B54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B2CD99" w14:textId="77777777" w:rsidR="002C274D" w:rsidRPr="002C274D" w:rsidRDefault="002C274D" w:rsidP="002C274D">
            <w:pPr>
              <w:autoSpaceDE w:val="0"/>
              <w:autoSpaceDN w:val="0"/>
              <w:rPr>
                <w:noProof w:val="0"/>
                <w:lang w:val="en-US" w:eastAsia="ru-RU"/>
              </w:rPr>
            </w:pPr>
          </w:p>
        </w:tc>
      </w:tr>
      <w:tr w:rsidR="002C274D" w:rsidRPr="002C274D" w14:paraId="726DA4A2" w14:textId="77777777" w:rsidTr="005945B0">
        <w:trPr>
          <w:trHeight w:val="340"/>
        </w:trPr>
        <w:tc>
          <w:tcPr>
            <w:tcW w:w="709" w:type="dxa"/>
            <w:tcBorders>
              <w:top w:val="nil"/>
              <w:left w:val="single" w:sz="6" w:space="0" w:color="auto"/>
              <w:bottom w:val="nil"/>
              <w:right w:val="nil"/>
            </w:tcBorders>
          </w:tcPr>
          <w:p w14:paraId="75B096F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9C03D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64BB92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220ADE8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608380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459A9CC"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ED3E7BB" w14:textId="77777777" w:rsidR="002C274D" w:rsidRPr="002C274D" w:rsidRDefault="002C274D" w:rsidP="002C274D">
            <w:pPr>
              <w:autoSpaceDE w:val="0"/>
              <w:autoSpaceDN w:val="0"/>
              <w:rPr>
                <w:noProof w:val="0"/>
                <w:lang w:val="en-US" w:eastAsia="ru-RU"/>
              </w:rPr>
            </w:pPr>
          </w:p>
        </w:tc>
      </w:tr>
      <w:tr w:rsidR="002C274D" w:rsidRPr="002C274D" w14:paraId="53506C88"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351C16D"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22766610"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33364A35" w14:textId="77777777" w:rsidR="002C274D" w:rsidRPr="002C274D" w:rsidRDefault="002C274D" w:rsidP="002C274D">
            <w:pPr>
              <w:autoSpaceDE w:val="0"/>
              <w:autoSpaceDN w:val="0"/>
              <w:rPr>
                <w:noProof w:val="0"/>
                <w:sz w:val="8"/>
                <w:szCs w:val="8"/>
                <w:lang w:val="en-US" w:eastAsia="ru-RU"/>
              </w:rPr>
            </w:pPr>
          </w:p>
          <w:p w14:paraId="44C9974A" w14:textId="77777777" w:rsidR="002C274D" w:rsidRPr="002C274D" w:rsidRDefault="002C274D" w:rsidP="002C274D">
            <w:pPr>
              <w:autoSpaceDE w:val="0"/>
              <w:autoSpaceDN w:val="0"/>
              <w:rPr>
                <w:noProof w:val="0"/>
                <w:sz w:val="8"/>
                <w:szCs w:val="8"/>
                <w:lang w:val="en-US" w:eastAsia="ru-RU"/>
              </w:rPr>
            </w:pPr>
          </w:p>
          <w:p w14:paraId="04BDC907"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7FD5CE88"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48613210"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53CA76FD"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1943A653" w14:textId="77777777" w:rsidR="002C274D" w:rsidRPr="002C274D" w:rsidRDefault="002C274D" w:rsidP="002C274D">
            <w:pPr>
              <w:autoSpaceDE w:val="0"/>
              <w:autoSpaceDN w:val="0"/>
              <w:rPr>
                <w:noProof w:val="0"/>
                <w:sz w:val="8"/>
                <w:szCs w:val="8"/>
                <w:lang w:val="en-US" w:eastAsia="ru-RU"/>
              </w:rPr>
            </w:pPr>
          </w:p>
        </w:tc>
      </w:tr>
      <w:tr w:rsidR="002C274D" w:rsidRPr="002C274D" w14:paraId="3AD0E84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6087F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54C80B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22F2EDF5"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C9FA50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38B9D6A"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E22E677"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BF03FEB" w14:textId="77777777" w:rsidR="002C274D" w:rsidRPr="002C274D" w:rsidRDefault="002C274D" w:rsidP="002C274D">
            <w:pPr>
              <w:autoSpaceDE w:val="0"/>
              <w:autoSpaceDN w:val="0"/>
              <w:rPr>
                <w:noProof w:val="0"/>
                <w:lang w:val="en-US" w:eastAsia="ru-RU"/>
              </w:rPr>
            </w:pPr>
          </w:p>
        </w:tc>
      </w:tr>
      <w:tr w:rsidR="002C274D" w:rsidRPr="002C274D" w14:paraId="1FFA56C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6C81D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CBE64A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F286090"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4B0D64D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BE2F8CD"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D6FC91C"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482FB95" w14:textId="77777777" w:rsidR="002C274D" w:rsidRPr="002C274D" w:rsidRDefault="002C274D" w:rsidP="002C274D">
            <w:pPr>
              <w:autoSpaceDE w:val="0"/>
              <w:autoSpaceDN w:val="0"/>
              <w:rPr>
                <w:noProof w:val="0"/>
                <w:lang w:val="en-US" w:eastAsia="ru-RU"/>
              </w:rPr>
            </w:pPr>
          </w:p>
        </w:tc>
      </w:tr>
      <w:tr w:rsidR="002C274D" w:rsidRPr="002C274D" w14:paraId="3D09FB2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DED27F"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C3E4EA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D5CCB9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2BFC298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3D2755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BED4FA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A154522" w14:textId="77777777" w:rsidR="002C274D" w:rsidRPr="002C274D" w:rsidRDefault="002C274D" w:rsidP="002C274D">
            <w:pPr>
              <w:autoSpaceDE w:val="0"/>
              <w:autoSpaceDN w:val="0"/>
              <w:rPr>
                <w:noProof w:val="0"/>
                <w:lang w:val="en-US" w:eastAsia="ru-RU"/>
              </w:rPr>
            </w:pPr>
          </w:p>
        </w:tc>
      </w:tr>
      <w:tr w:rsidR="002C274D" w:rsidRPr="002C274D" w14:paraId="203D11E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F5AE5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62CF90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65B0DD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4E2F9C3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388EE6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72DD782"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4B148A8" w14:textId="77777777" w:rsidR="002C274D" w:rsidRPr="002C274D" w:rsidRDefault="002C274D" w:rsidP="002C274D">
            <w:pPr>
              <w:autoSpaceDE w:val="0"/>
              <w:autoSpaceDN w:val="0"/>
              <w:rPr>
                <w:noProof w:val="0"/>
                <w:lang w:val="en-US" w:eastAsia="ru-RU"/>
              </w:rPr>
            </w:pPr>
          </w:p>
        </w:tc>
      </w:tr>
      <w:tr w:rsidR="002C274D" w:rsidRPr="002C274D" w14:paraId="52C9DA6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E384BB"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067E94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D6D1F7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3E5DB80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C69D889"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3A4BA23"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185BDAA" w14:textId="77777777" w:rsidR="002C274D" w:rsidRPr="002C274D" w:rsidRDefault="002C274D" w:rsidP="002C274D">
            <w:pPr>
              <w:autoSpaceDE w:val="0"/>
              <w:autoSpaceDN w:val="0"/>
              <w:rPr>
                <w:noProof w:val="0"/>
                <w:lang w:val="en-US" w:eastAsia="ru-RU"/>
              </w:rPr>
            </w:pPr>
          </w:p>
        </w:tc>
      </w:tr>
      <w:tr w:rsidR="002C274D" w:rsidRPr="002C274D" w14:paraId="5EEB64D6"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4CD863A"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BA337D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FA2D621"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64FD765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AB1FD4F"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94FBCC1"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3091806" w14:textId="77777777" w:rsidR="002C274D" w:rsidRPr="002C274D" w:rsidRDefault="002C274D" w:rsidP="002C274D">
            <w:pPr>
              <w:autoSpaceDE w:val="0"/>
              <w:autoSpaceDN w:val="0"/>
              <w:rPr>
                <w:noProof w:val="0"/>
                <w:lang w:val="en-US" w:eastAsia="ru-RU"/>
              </w:rPr>
            </w:pPr>
          </w:p>
        </w:tc>
      </w:tr>
      <w:tr w:rsidR="002C274D" w:rsidRPr="002C274D" w14:paraId="03ADA7C3"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884A9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2A295C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25947C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3623EF5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A0D597"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42EC033"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0901CCD" w14:textId="77777777" w:rsidR="002C274D" w:rsidRPr="002C274D" w:rsidRDefault="002C274D" w:rsidP="002C274D">
            <w:pPr>
              <w:autoSpaceDE w:val="0"/>
              <w:autoSpaceDN w:val="0"/>
              <w:rPr>
                <w:noProof w:val="0"/>
                <w:lang w:val="en-US" w:eastAsia="ru-RU"/>
              </w:rPr>
            </w:pPr>
          </w:p>
        </w:tc>
      </w:tr>
      <w:tr w:rsidR="002C274D" w:rsidRPr="002C274D" w14:paraId="32F456CA"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8099BAA"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3A58898"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0762621"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2FA1A3F2"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LES-0,4 kV</w:t>
            </w:r>
          </w:p>
        </w:tc>
        <w:tc>
          <w:tcPr>
            <w:tcW w:w="1134" w:type="dxa"/>
            <w:tcBorders>
              <w:top w:val="single" w:sz="4" w:space="0" w:color="auto"/>
              <w:left w:val="nil"/>
              <w:bottom w:val="single" w:sz="4" w:space="0" w:color="auto"/>
              <w:right w:val="nil"/>
            </w:tcBorders>
          </w:tcPr>
          <w:p w14:paraId="671B3A3A"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A95AF9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B7D281C"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0B78C398" w14:textId="77777777" w:rsidR="002C274D" w:rsidRPr="002C274D" w:rsidRDefault="002C274D" w:rsidP="002C274D">
            <w:pPr>
              <w:autoSpaceDE w:val="0"/>
              <w:autoSpaceDN w:val="0"/>
              <w:rPr>
                <w:b/>
                <w:bCs/>
                <w:noProof w:val="0"/>
                <w:lang w:val="en-US" w:eastAsia="ru-RU"/>
              </w:rPr>
            </w:pPr>
          </w:p>
        </w:tc>
      </w:tr>
      <w:tr w:rsidR="002C274D" w:rsidRPr="002C274D" w14:paraId="107438EC" w14:textId="77777777" w:rsidTr="005945B0">
        <w:tc>
          <w:tcPr>
            <w:tcW w:w="709" w:type="dxa"/>
            <w:tcBorders>
              <w:top w:val="nil"/>
              <w:left w:val="single" w:sz="6" w:space="0" w:color="auto"/>
              <w:bottom w:val="nil"/>
              <w:right w:val="nil"/>
            </w:tcBorders>
          </w:tcPr>
          <w:p w14:paraId="62B2628A"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707B3C3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42C131DD"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11.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constructie</w:t>
            </w:r>
            <w:proofErr w:type="spellEnd"/>
            <w:r w:rsidRPr="002C274D">
              <w:rPr>
                <w:b/>
                <w:bCs/>
                <w:noProof w:val="0"/>
                <w:sz w:val="22"/>
                <w:szCs w:val="22"/>
                <w:lang w:val="en-US" w:eastAsia="ru-RU"/>
              </w:rPr>
              <w:t xml:space="preserve"> DC</w:t>
            </w:r>
          </w:p>
          <w:p w14:paraId="08A2D41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9B0146E"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30CAD2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85ABDC7"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0C2F5FA0" w14:textId="77777777" w:rsidR="002C274D" w:rsidRPr="002C274D" w:rsidRDefault="002C274D" w:rsidP="002C274D">
            <w:pPr>
              <w:autoSpaceDE w:val="0"/>
              <w:autoSpaceDN w:val="0"/>
              <w:rPr>
                <w:noProof w:val="0"/>
                <w:lang w:val="en-US" w:eastAsia="ru-RU"/>
              </w:rPr>
            </w:pPr>
          </w:p>
        </w:tc>
      </w:tr>
      <w:tr w:rsidR="002C274D" w:rsidRPr="002C274D" w14:paraId="7704C41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86743" w14:textId="77777777" w:rsidR="002C274D" w:rsidRPr="002C274D" w:rsidRDefault="002C274D" w:rsidP="002C274D">
            <w:pPr>
              <w:autoSpaceDE w:val="0"/>
              <w:autoSpaceDN w:val="0"/>
              <w:rPr>
                <w:noProof w:val="0"/>
                <w:lang w:val="en-US" w:eastAsia="ru-RU"/>
              </w:rPr>
            </w:pPr>
            <w:r w:rsidRPr="002C274D">
              <w:rPr>
                <w:noProof w:val="0"/>
                <w:lang w:val="en-US" w:eastAsia="ru-RU"/>
              </w:rPr>
              <w:t>95</w:t>
            </w:r>
          </w:p>
        </w:tc>
        <w:tc>
          <w:tcPr>
            <w:tcW w:w="1276" w:type="dxa"/>
            <w:gridSpan w:val="2"/>
            <w:tcBorders>
              <w:top w:val="single" w:sz="4" w:space="0" w:color="auto"/>
              <w:bottom w:val="single" w:sz="4" w:space="0" w:color="auto"/>
            </w:tcBorders>
          </w:tcPr>
          <w:p w14:paraId="1E5E51A7" w14:textId="77777777" w:rsidR="002C274D" w:rsidRPr="002C274D" w:rsidRDefault="002C274D" w:rsidP="002C274D">
            <w:pPr>
              <w:autoSpaceDE w:val="0"/>
              <w:autoSpaceDN w:val="0"/>
              <w:rPr>
                <w:noProof w:val="0"/>
                <w:lang w:val="en-US" w:eastAsia="ru-RU"/>
              </w:rPr>
            </w:pPr>
            <w:r w:rsidRPr="002C274D">
              <w:rPr>
                <w:noProof w:val="0"/>
                <w:lang w:val="en-US" w:eastAsia="ru-RU"/>
              </w:rPr>
              <w:t>DF59A</w:t>
            </w:r>
          </w:p>
          <w:p w14:paraId="236F451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7EBB546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in </w:t>
            </w:r>
            <w:proofErr w:type="spellStart"/>
            <w:r w:rsidRPr="002C274D">
              <w:rPr>
                <w:noProof w:val="0"/>
                <w:lang w:val="en-US" w:eastAsia="ru-RU"/>
              </w:rPr>
              <w:t>pamant</w:t>
            </w:r>
            <w:proofErr w:type="spellEnd"/>
            <w:r w:rsidRPr="002C274D">
              <w:rPr>
                <w:noProof w:val="0"/>
                <w:lang w:val="en-US" w:eastAsia="ru-RU"/>
              </w:rPr>
              <w:t xml:space="preserve"> a </w:t>
            </w:r>
            <w:proofErr w:type="spellStart"/>
            <w:r w:rsidRPr="002C274D">
              <w:rPr>
                <w:noProof w:val="0"/>
                <w:lang w:val="en-US" w:eastAsia="ru-RU"/>
              </w:rPr>
              <w:t>Tiranti</w:t>
            </w:r>
            <w:proofErr w:type="spellEnd"/>
            <w:r w:rsidRPr="002C274D">
              <w:rPr>
                <w:noProof w:val="0"/>
                <w:lang w:val="en-US" w:eastAsia="ru-RU"/>
              </w:rPr>
              <w:t xml:space="preserve"> </w:t>
            </w:r>
            <w:proofErr w:type="spellStart"/>
            <w:r w:rsidRPr="002C274D">
              <w:rPr>
                <w:noProof w:val="0"/>
                <w:lang w:val="en-US" w:eastAsia="ru-RU"/>
              </w:rPr>
              <w:t>metalice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sustinerea</w:t>
            </w:r>
            <w:proofErr w:type="spellEnd"/>
            <w:r w:rsidRPr="002C274D">
              <w:rPr>
                <w:noProof w:val="0"/>
                <w:lang w:val="en-US" w:eastAsia="ru-RU"/>
              </w:rPr>
              <w:t xml:space="preserve"> </w:t>
            </w:r>
            <w:proofErr w:type="spellStart"/>
            <w:r w:rsidRPr="002C274D">
              <w:rPr>
                <w:noProof w:val="0"/>
                <w:lang w:val="en-US" w:eastAsia="ru-RU"/>
              </w:rPr>
              <w:t>panourilor</w:t>
            </w:r>
            <w:proofErr w:type="spellEnd"/>
            <w:r w:rsidRPr="002C274D">
              <w:rPr>
                <w:noProof w:val="0"/>
                <w:lang w:val="en-US" w:eastAsia="ru-RU"/>
              </w:rPr>
              <w:t xml:space="preserve"> </w:t>
            </w:r>
            <w:proofErr w:type="spellStart"/>
            <w:r w:rsidRPr="002C274D">
              <w:rPr>
                <w:noProof w:val="0"/>
                <w:lang w:val="en-US" w:eastAsia="ru-RU"/>
              </w:rPr>
              <w:t>fotovoltaice</w:t>
            </w:r>
            <w:proofErr w:type="spellEnd"/>
            <w:r w:rsidRPr="002C274D">
              <w:rPr>
                <w:noProof w:val="0"/>
                <w:lang w:val="en-US" w:eastAsia="ru-RU"/>
              </w:rPr>
              <w:t xml:space="preserve"> la </w:t>
            </w:r>
            <w:proofErr w:type="spellStart"/>
            <w:r w:rsidRPr="002C274D">
              <w:rPr>
                <w:noProof w:val="0"/>
                <w:lang w:val="en-US" w:eastAsia="ru-RU"/>
              </w:rPr>
              <w:t>adincimea</w:t>
            </w:r>
            <w:proofErr w:type="spellEnd"/>
            <w:r w:rsidRPr="002C274D">
              <w:rPr>
                <w:noProof w:val="0"/>
                <w:lang w:val="en-US" w:eastAsia="ru-RU"/>
              </w:rPr>
              <w:t xml:space="preserve"> de 1,5 m</w:t>
            </w:r>
            <w:r w:rsidRPr="002C274D">
              <w:rPr>
                <w:rFonts w:ascii="Times New Roman CYR" w:hAnsi="Times New Roman CYR" w:cs="Times New Roman CYR"/>
                <w:noProof w:val="0"/>
                <w:sz w:val="16"/>
                <w:szCs w:val="16"/>
                <w:lang w:val="en-US" w:eastAsia="ru-RU"/>
              </w:rPr>
              <w:t xml:space="preserve"> </w:t>
            </w:r>
          </w:p>
          <w:p w14:paraId="73A10E30"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4AA3882"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11468A74"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72,0000</w:t>
            </w:r>
          </w:p>
          <w:p w14:paraId="5A3A3298"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5B3E2B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10E2741" w14:textId="77777777" w:rsidR="002C274D" w:rsidRPr="002C274D" w:rsidRDefault="002C274D" w:rsidP="002C274D">
            <w:pPr>
              <w:autoSpaceDE w:val="0"/>
              <w:autoSpaceDN w:val="0"/>
              <w:jc w:val="center"/>
              <w:rPr>
                <w:noProof w:val="0"/>
                <w:lang w:val="en-US" w:eastAsia="ru-RU"/>
              </w:rPr>
            </w:pPr>
          </w:p>
        </w:tc>
      </w:tr>
      <w:tr w:rsidR="002C274D" w:rsidRPr="002C274D" w14:paraId="0A6AAEE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3EAF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EB9F78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9310060019930</w:t>
            </w:r>
          </w:p>
        </w:tc>
        <w:tc>
          <w:tcPr>
            <w:tcW w:w="3402" w:type="dxa"/>
            <w:gridSpan w:val="2"/>
            <w:tcBorders>
              <w:top w:val="nil"/>
              <w:bottom w:val="single" w:sz="2" w:space="0" w:color="auto"/>
            </w:tcBorders>
          </w:tcPr>
          <w:p w14:paraId="5F5A8C5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2FC63D8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332EA56" w14:textId="77777777" w:rsidR="002C274D" w:rsidRPr="002C274D" w:rsidRDefault="002C274D" w:rsidP="002C274D">
            <w:pPr>
              <w:autoSpaceDE w:val="0"/>
              <w:autoSpaceDN w:val="0"/>
              <w:rPr>
                <w:noProof w:val="0"/>
                <w:lang w:val="en-US" w:eastAsia="ru-RU"/>
              </w:rPr>
            </w:pPr>
            <w:r w:rsidRPr="002C274D">
              <w:rPr>
                <w:noProof w:val="0"/>
                <w:lang w:val="en-US" w:eastAsia="ru-RU"/>
              </w:rPr>
              <w:t>15,8400</w:t>
            </w:r>
          </w:p>
        </w:tc>
        <w:tc>
          <w:tcPr>
            <w:tcW w:w="1417" w:type="dxa"/>
            <w:tcBorders>
              <w:top w:val="nil"/>
              <w:bottom w:val="single" w:sz="2" w:space="0" w:color="auto"/>
            </w:tcBorders>
          </w:tcPr>
          <w:p w14:paraId="3354C8F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6AEC93B" w14:textId="77777777" w:rsidR="002C274D" w:rsidRPr="002C274D" w:rsidRDefault="002C274D" w:rsidP="002C274D">
            <w:pPr>
              <w:autoSpaceDE w:val="0"/>
              <w:autoSpaceDN w:val="0"/>
              <w:rPr>
                <w:noProof w:val="0"/>
                <w:lang w:val="en-US" w:eastAsia="ru-RU"/>
              </w:rPr>
            </w:pPr>
          </w:p>
        </w:tc>
      </w:tr>
      <w:tr w:rsidR="002C274D" w:rsidRPr="002C274D" w14:paraId="1A6CA54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5B9C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174CE8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2952270003722</w:t>
            </w:r>
          </w:p>
        </w:tc>
        <w:tc>
          <w:tcPr>
            <w:tcW w:w="3402" w:type="dxa"/>
            <w:gridSpan w:val="2"/>
            <w:tcBorders>
              <w:top w:val="nil"/>
              <w:bottom w:val="single" w:sz="2" w:space="0" w:color="auto"/>
            </w:tcBorders>
          </w:tcPr>
          <w:p w14:paraId="2924C719" w14:textId="77777777" w:rsidR="002C274D" w:rsidRPr="002C274D" w:rsidRDefault="002C274D" w:rsidP="002C274D">
            <w:pPr>
              <w:autoSpaceDE w:val="0"/>
              <w:autoSpaceDN w:val="0"/>
              <w:rPr>
                <w:noProof w:val="0"/>
                <w:lang w:val="en-US" w:eastAsia="ru-RU"/>
              </w:rPr>
            </w:pPr>
            <w:proofErr w:type="spellStart"/>
            <w:proofErr w:type="gramStart"/>
            <w:r w:rsidRPr="002C274D">
              <w:rPr>
                <w:noProof w:val="0"/>
                <w:lang w:val="en-US" w:eastAsia="ru-RU"/>
              </w:rPr>
              <w:t>Instalaia</w:t>
            </w:r>
            <w:proofErr w:type="spellEnd"/>
            <w:r w:rsidRPr="002C274D">
              <w:rPr>
                <w:noProof w:val="0"/>
                <w:lang w:val="en-US" w:eastAsia="ru-RU"/>
              </w:rPr>
              <w:t xml:space="preserve">  GAYK</w:t>
            </w:r>
            <w:proofErr w:type="gramEnd"/>
            <w:r w:rsidRPr="002C274D">
              <w:rPr>
                <w:noProof w:val="0"/>
                <w:lang w:val="en-US" w:eastAsia="ru-RU"/>
              </w:rPr>
              <w:t xml:space="preserve"> TYP 250</w:t>
            </w:r>
          </w:p>
        </w:tc>
        <w:tc>
          <w:tcPr>
            <w:tcW w:w="1134" w:type="dxa"/>
            <w:tcBorders>
              <w:top w:val="nil"/>
              <w:bottom w:val="single" w:sz="2" w:space="0" w:color="auto"/>
            </w:tcBorders>
          </w:tcPr>
          <w:p w14:paraId="02F6D5D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2763EB8" w14:textId="77777777" w:rsidR="002C274D" w:rsidRPr="002C274D" w:rsidRDefault="002C274D" w:rsidP="002C274D">
            <w:pPr>
              <w:autoSpaceDE w:val="0"/>
              <w:autoSpaceDN w:val="0"/>
              <w:rPr>
                <w:noProof w:val="0"/>
                <w:lang w:val="en-US" w:eastAsia="ru-RU"/>
              </w:rPr>
            </w:pPr>
            <w:r w:rsidRPr="002C274D">
              <w:rPr>
                <w:noProof w:val="0"/>
                <w:lang w:val="en-US" w:eastAsia="ru-RU"/>
              </w:rPr>
              <w:t>2,5200</w:t>
            </w:r>
          </w:p>
        </w:tc>
        <w:tc>
          <w:tcPr>
            <w:tcW w:w="1417" w:type="dxa"/>
            <w:tcBorders>
              <w:top w:val="nil"/>
              <w:bottom w:val="single" w:sz="2" w:space="0" w:color="auto"/>
            </w:tcBorders>
          </w:tcPr>
          <w:p w14:paraId="1D50F9B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6894018" w14:textId="77777777" w:rsidR="002C274D" w:rsidRPr="002C274D" w:rsidRDefault="002C274D" w:rsidP="002C274D">
            <w:pPr>
              <w:autoSpaceDE w:val="0"/>
              <w:autoSpaceDN w:val="0"/>
              <w:rPr>
                <w:noProof w:val="0"/>
                <w:lang w:val="en-US" w:eastAsia="ru-RU"/>
              </w:rPr>
            </w:pPr>
          </w:p>
        </w:tc>
      </w:tr>
      <w:tr w:rsidR="002C274D" w:rsidRPr="002C274D" w14:paraId="4F8BD62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0E208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A021B8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29123400025101</w:t>
            </w:r>
          </w:p>
        </w:tc>
        <w:tc>
          <w:tcPr>
            <w:tcW w:w="3402" w:type="dxa"/>
            <w:gridSpan w:val="2"/>
            <w:tcBorders>
              <w:top w:val="nil"/>
              <w:bottom w:val="single" w:sz="2" w:space="0" w:color="auto"/>
            </w:tcBorders>
          </w:tcPr>
          <w:p w14:paraId="5DE5FC8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Motocompresor</w:t>
            </w:r>
            <w:proofErr w:type="spellEnd"/>
            <w:r w:rsidRPr="002C274D">
              <w:rPr>
                <w:noProof w:val="0"/>
                <w:lang w:val="en-US" w:eastAsia="ru-RU"/>
              </w:rPr>
              <w:t xml:space="preserve"> </w:t>
            </w:r>
          </w:p>
        </w:tc>
        <w:tc>
          <w:tcPr>
            <w:tcW w:w="1134" w:type="dxa"/>
            <w:tcBorders>
              <w:top w:val="nil"/>
              <w:bottom w:val="single" w:sz="2" w:space="0" w:color="auto"/>
            </w:tcBorders>
          </w:tcPr>
          <w:p w14:paraId="5B14B62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49C04F4" w14:textId="77777777" w:rsidR="002C274D" w:rsidRPr="002C274D" w:rsidRDefault="002C274D" w:rsidP="002C274D">
            <w:pPr>
              <w:autoSpaceDE w:val="0"/>
              <w:autoSpaceDN w:val="0"/>
              <w:rPr>
                <w:noProof w:val="0"/>
                <w:lang w:val="en-US" w:eastAsia="ru-RU"/>
              </w:rPr>
            </w:pPr>
            <w:r w:rsidRPr="002C274D">
              <w:rPr>
                <w:noProof w:val="0"/>
                <w:lang w:val="en-US" w:eastAsia="ru-RU"/>
              </w:rPr>
              <w:t>2,5200</w:t>
            </w:r>
          </w:p>
        </w:tc>
        <w:tc>
          <w:tcPr>
            <w:tcW w:w="1417" w:type="dxa"/>
            <w:tcBorders>
              <w:top w:val="nil"/>
              <w:bottom w:val="single" w:sz="2" w:space="0" w:color="auto"/>
            </w:tcBorders>
          </w:tcPr>
          <w:p w14:paraId="3076CCD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89E64BF" w14:textId="77777777" w:rsidR="002C274D" w:rsidRPr="002C274D" w:rsidRDefault="002C274D" w:rsidP="002C274D">
            <w:pPr>
              <w:autoSpaceDE w:val="0"/>
              <w:autoSpaceDN w:val="0"/>
              <w:rPr>
                <w:noProof w:val="0"/>
                <w:lang w:val="en-US" w:eastAsia="ru-RU"/>
              </w:rPr>
            </w:pPr>
          </w:p>
        </w:tc>
      </w:tr>
      <w:tr w:rsidR="002C274D" w:rsidRPr="002C274D" w14:paraId="1C7897D8" w14:textId="77777777" w:rsidTr="005945B0">
        <w:trPr>
          <w:trHeight w:val="340"/>
        </w:trPr>
        <w:tc>
          <w:tcPr>
            <w:tcW w:w="709" w:type="dxa"/>
            <w:tcBorders>
              <w:top w:val="nil"/>
              <w:left w:val="single" w:sz="6" w:space="0" w:color="auto"/>
              <w:bottom w:val="nil"/>
              <w:right w:val="nil"/>
            </w:tcBorders>
          </w:tcPr>
          <w:p w14:paraId="42A30C5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41DBA6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384D5D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A0D4DF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B74A59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500854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0064B03" w14:textId="77777777" w:rsidR="002C274D" w:rsidRPr="002C274D" w:rsidRDefault="002C274D" w:rsidP="002C274D">
            <w:pPr>
              <w:autoSpaceDE w:val="0"/>
              <w:autoSpaceDN w:val="0"/>
              <w:rPr>
                <w:noProof w:val="0"/>
                <w:lang w:val="en-US" w:eastAsia="ru-RU"/>
              </w:rPr>
            </w:pPr>
          </w:p>
        </w:tc>
      </w:tr>
      <w:tr w:rsidR="002C274D" w:rsidRPr="002C274D" w14:paraId="53A41832"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60692" w14:textId="77777777" w:rsidR="002C274D" w:rsidRPr="002C274D" w:rsidRDefault="002C274D" w:rsidP="002C274D">
            <w:pPr>
              <w:autoSpaceDE w:val="0"/>
              <w:autoSpaceDN w:val="0"/>
              <w:rPr>
                <w:noProof w:val="0"/>
                <w:lang w:val="en-US" w:eastAsia="ru-RU"/>
              </w:rPr>
            </w:pPr>
            <w:r w:rsidRPr="002C274D">
              <w:rPr>
                <w:noProof w:val="0"/>
                <w:lang w:val="en-US" w:eastAsia="ru-RU"/>
              </w:rPr>
              <w:t>96</w:t>
            </w:r>
          </w:p>
        </w:tc>
        <w:tc>
          <w:tcPr>
            <w:tcW w:w="1276" w:type="dxa"/>
            <w:gridSpan w:val="2"/>
            <w:tcBorders>
              <w:top w:val="single" w:sz="4" w:space="0" w:color="auto"/>
              <w:bottom w:val="single" w:sz="4" w:space="0" w:color="auto"/>
            </w:tcBorders>
          </w:tcPr>
          <w:p w14:paraId="3A16E55B" w14:textId="77777777" w:rsidR="002C274D" w:rsidRPr="002C274D" w:rsidRDefault="002C274D" w:rsidP="002C274D">
            <w:pPr>
              <w:autoSpaceDE w:val="0"/>
              <w:autoSpaceDN w:val="0"/>
              <w:rPr>
                <w:noProof w:val="0"/>
                <w:lang w:val="en-US" w:eastAsia="ru-RU"/>
              </w:rPr>
            </w:pPr>
            <w:r w:rsidRPr="002C274D">
              <w:rPr>
                <w:noProof w:val="0"/>
                <w:lang w:val="en-US" w:eastAsia="ru-RU"/>
              </w:rPr>
              <w:t>PK32A</w:t>
            </w:r>
          </w:p>
          <w:p w14:paraId="1B69B77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1B111A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Tiranti</w:t>
            </w:r>
            <w:proofErr w:type="spellEnd"/>
            <w:r w:rsidRPr="002C274D">
              <w:rPr>
                <w:noProof w:val="0"/>
                <w:lang w:val="en-US" w:eastAsia="ru-RU"/>
              </w:rPr>
              <w:t xml:space="preserve"> </w:t>
            </w:r>
            <w:proofErr w:type="spellStart"/>
            <w:r w:rsidRPr="002C274D">
              <w:rPr>
                <w:noProof w:val="0"/>
                <w:lang w:val="en-US" w:eastAsia="ru-RU"/>
              </w:rPr>
              <w:t>metalici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sustinerea</w:t>
            </w:r>
            <w:proofErr w:type="spellEnd"/>
            <w:r w:rsidRPr="002C274D">
              <w:rPr>
                <w:noProof w:val="0"/>
                <w:lang w:val="en-US" w:eastAsia="ru-RU"/>
              </w:rPr>
              <w:t xml:space="preserve"> </w:t>
            </w:r>
            <w:proofErr w:type="spellStart"/>
            <w:r w:rsidRPr="002C274D">
              <w:rPr>
                <w:noProof w:val="0"/>
                <w:lang w:val="en-US" w:eastAsia="ru-RU"/>
              </w:rPr>
              <w:t>panourilor</w:t>
            </w:r>
            <w:proofErr w:type="spellEnd"/>
            <w:r w:rsidRPr="002C274D">
              <w:rPr>
                <w:noProof w:val="0"/>
                <w:lang w:val="en-US" w:eastAsia="ru-RU"/>
              </w:rPr>
              <w:t xml:space="preserve"> </w:t>
            </w:r>
            <w:proofErr w:type="spellStart"/>
            <w:r w:rsidRPr="002C274D">
              <w:rPr>
                <w:noProof w:val="0"/>
                <w:lang w:val="en-US" w:eastAsia="ru-RU"/>
              </w:rPr>
              <w:t>fotovoltaice</w:t>
            </w:r>
            <w:proofErr w:type="spellEnd"/>
            <w:r w:rsidRPr="002C274D">
              <w:rPr>
                <w:rFonts w:ascii="Times New Roman CYR" w:hAnsi="Times New Roman CYR" w:cs="Times New Roman CYR"/>
                <w:noProof w:val="0"/>
                <w:sz w:val="16"/>
                <w:szCs w:val="16"/>
                <w:lang w:val="en-US" w:eastAsia="ru-RU"/>
              </w:rPr>
              <w:t xml:space="preserve"> </w:t>
            </w:r>
          </w:p>
          <w:p w14:paraId="40FFD67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1D36B0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kg</w:t>
            </w:r>
          </w:p>
        </w:tc>
        <w:tc>
          <w:tcPr>
            <w:tcW w:w="1134" w:type="dxa"/>
            <w:tcBorders>
              <w:top w:val="single" w:sz="4" w:space="0" w:color="auto"/>
              <w:bottom w:val="single" w:sz="4" w:space="0" w:color="auto"/>
            </w:tcBorders>
            <w:vAlign w:val="center"/>
          </w:tcPr>
          <w:p w14:paraId="16BE80B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813,1200</w:t>
            </w:r>
          </w:p>
          <w:p w14:paraId="255C4EF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14DF77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71BE16F" w14:textId="77777777" w:rsidR="002C274D" w:rsidRPr="002C274D" w:rsidRDefault="002C274D" w:rsidP="002C274D">
            <w:pPr>
              <w:autoSpaceDE w:val="0"/>
              <w:autoSpaceDN w:val="0"/>
              <w:jc w:val="center"/>
              <w:rPr>
                <w:noProof w:val="0"/>
                <w:lang w:val="en-US" w:eastAsia="ru-RU"/>
              </w:rPr>
            </w:pPr>
          </w:p>
        </w:tc>
      </w:tr>
      <w:tr w:rsidR="002C274D" w:rsidRPr="002C274D" w14:paraId="2E8010A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10AD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F4970F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2811236310195</w:t>
            </w:r>
          </w:p>
        </w:tc>
        <w:tc>
          <w:tcPr>
            <w:tcW w:w="3402" w:type="dxa"/>
            <w:gridSpan w:val="2"/>
            <w:tcBorders>
              <w:top w:val="nil"/>
              <w:bottom w:val="single" w:sz="2" w:space="0" w:color="auto"/>
            </w:tcBorders>
          </w:tcPr>
          <w:p w14:paraId="2F7F503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Dispozitiv</w:t>
            </w:r>
            <w:proofErr w:type="spellEnd"/>
            <w:r w:rsidRPr="002C274D">
              <w:rPr>
                <w:noProof w:val="0"/>
                <w:lang w:val="en-US" w:eastAsia="ru-RU"/>
              </w:rPr>
              <w:t xml:space="preserve">, sus </w:t>
            </w:r>
            <w:proofErr w:type="spellStart"/>
            <w:r w:rsidRPr="002C274D">
              <w:rPr>
                <w:noProof w:val="0"/>
                <w:lang w:val="en-US" w:eastAsia="ru-RU"/>
              </w:rPr>
              <w:t>ancorare</w:t>
            </w:r>
            <w:proofErr w:type="spellEnd"/>
            <w:r w:rsidRPr="002C274D">
              <w:rPr>
                <w:noProof w:val="0"/>
                <w:lang w:val="en-US" w:eastAsia="ru-RU"/>
              </w:rPr>
              <w:t xml:space="preserve"> din </w:t>
            </w:r>
            <w:proofErr w:type="spellStart"/>
            <w:r w:rsidRPr="002C274D">
              <w:rPr>
                <w:noProof w:val="0"/>
                <w:lang w:val="en-US" w:eastAsia="ru-RU"/>
              </w:rPr>
              <w:t>ol</w:t>
            </w:r>
            <w:proofErr w:type="spellEnd"/>
            <w:r w:rsidRPr="002C274D">
              <w:rPr>
                <w:noProof w:val="0"/>
                <w:lang w:val="en-US" w:eastAsia="ru-RU"/>
              </w:rPr>
              <w:t xml:space="preserve"> </w:t>
            </w:r>
            <w:proofErr w:type="spellStart"/>
            <w:r w:rsidRPr="002C274D">
              <w:rPr>
                <w:noProof w:val="0"/>
                <w:lang w:val="en-US" w:eastAsia="ru-RU"/>
              </w:rPr>
              <w:t>profil</w:t>
            </w:r>
            <w:proofErr w:type="spellEnd"/>
            <w:r w:rsidRPr="002C274D">
              <w:rPr>
                <w:noProof w:val="0"/>
                <w:lang w:val="en-US" w:eastAsia="ru-RU"/>
              </w:rPr>
              <w:t xml:space="preserve"> cu gr </w:t>
            </w:r>
            <w:proofErr w:type="spellStart"/>
            <w:r w:rsidRPr="002C274D">
              <w:rPr>
                <w:noProof w:val="0"/>
                <w:lang w:val="en-US" w:eastAsia="ru-RU"/>
              </w:rPr>
              <w:t>peste</w:t>
            </w:r>
            <w:proofErr w:type="spellEnd"/>
            <w:r w:rsidRPr="002C274D">
              <w:rPr>
                <w:noProof w:val="0"/>
                <w:lang w:val="en-US" w:eastAsia="ru-RU"/>
              </w:rPr>
              <w:t xml:space="preserve"> </w:t>
            </w:r>
            <w:proofErr w:type="gramStart"/>
            <w:r w:rsidRPr="002C274D">
              <w:rPr>
                <w:noProof w:val="0"/>
                <w:lang w:val="en-US" w:eastAsia="ru-RU"/>
              </w:rPr>
              <w:t>25  kg</w:t>
            </w:r>
            <w:proofErr w:type="gramEnd"/>
          </w:p>
        </w:tc>
        <w:tc>
          <w:tcPr>
            <w:tcW w:w="1134" w:type="dxa"/>
            <w:tcBorders>
              <w:top w:val="nil"/>
              <w:bottom w:val="single" w:sz="2" w:space="0" w:color="auto"/>
            </w:tcBorders>
          </w:tcPr>
          <w:p w14:paraId="4234B5A1"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B28BA0D" w14:textId="77777777" w:rsidR="002C274D" w:rsidRPr="002C274D" w:rsidRDefault="002C274D" w:rsidP="002C274D">
            <w:pPr>
              <w:autoSpaceDE w:val="0"/>
              <w:autoSpaceDN w:val="0"/>
              <w:rPr>
                <w:noProof w:val="0"/>
                <w:lang w:val="en-US" w:eastAsia="ru-RU"/>
              </w:rPr>
            </w:pPr>
            <w:r w:rsidRPr="002C274D">
              <w:rPr>
                <w:noProof w:val="0"/>
                <w:lang w:val="en-US" w:eastAsia="ru-RU"/>
              </w:rPr>
              <w:t>813,1200</w:t>
            </w:r>
          </w:p>
        </w:tc>
        <w:tc>
          <w:tcPr>
            <w:tcW w:w="1417" w:type="dxa"/>
            <w:tcBorders>
              <w:top w:val="nil"/>
              <w:bottom w:val="single" w:sz="2" w:space="0" w:color="auto"/>
            </w:tcBorders>
          </w:tcPr>
          <w:p w14:paraId="6476796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01B9DC3" w14:textId="77777777" w:rsidR="002C274D" w:rsidRPr="002C274D" w:rsidRDefault="002C274D" w:rsidP="002C274D">
            <w:pPr>
              <w:autoSpaceDE w:val="0"/>
              <w:autoSpaceDN w:val="0"/>
              <w:rPr>
                <w:noProof w:val="0"/>
                <w:lang w:val="en-US" w:eastAsia="ru-RU"/>
              </w:rPr>
            </w:pPr>
          </w:p>
        </w:tc>
      </w:tr>
      <w:tr w:rsidR="002C274D" w:rsidRPr="002C274D" w14:paraId="478F0282" w14:textId="77777777" w:rsidTr="005945B0">
        <w:trPr>
          <w:trHeight w:val="340"/>
        </w:trPr>
        <w:tc>
          <w:tcPr>
            <w:tcW w:w="709" w:type="dxa"/>
            <w:tcBorders>
              <w:top w:val="nil"/>
              <w:left w:val="single" w:sz="6" w:space="0" w:color="auto"/>
              <w:bottom w:val="nil"/>
              <w:right w:val="nil"/>
            </w:tcBorders>
          </w:tcPr>
          <w:p w14:paraId="020C26E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3CF091"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7E5A83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072558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D476A23"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7BFC21D"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286C70C" w14:textId="77777777" w:rsidR="002C274D" w:rsidRPr="002C274D" w:rsidRDefault="002C274D" w:rsidP="002C274D">
            <w:pPr>
              <w:autoSpaceDE w:val="0"/>
              <w:autoSpaceDN w:val="0"/>
              <w:rPr>
                <w:noProof w:val="0"/>
                <w:lang w:val="en-US" w:eastAsia="ru-RU"/>
              </w:rPr>
            </w:pPr>
          </w:p>
        </w:tc>
      </w:tr>
      <w:tr w:rsidR="002C274D" w:rsidRPr="002C274D" w14:paraId="713DEF6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00553" w14:textId="77777777" w:rsidR="002C274D" w:rsidRPr="002C274D" w:rsidRDefault="002C274D" w:rsidP="002C274D">
            <w:pPr>
              <w:autoSpaceDE w:val="0"/>
              <w:autoSpaceDN w:val="0"/>
              <w:rPr>
                <w:noProof w:val="0"/>
                <w:lang w:val="en-US" w:eastAsia="ru-RU"/>
              </w:rPr>
            </w:pPr>
            <w:r w:rsidRPr="002C274D">
              <w:rPr>
                <w:noProof w:val="0"/>
                <w:lang w:val="en-US" w:eastAsia="ru-RU"/>
              </w:rPr>
              <w:t>97</w:t>
            </w:r>
          </w:p>
        </w:tc>
        <w:tc>
          <w:tcPr>
            <w:tcW w:w="1276" w:type="dxa"/>
            <w:gridSpan w:val="2"/>
            <w:tcBorders>
              <w:top w:val="single" w:sz="4" w:space="0" w:color="auto"/>
              <w:bottom w:val="single" w:sz="4" w:space="0" w:color="auto"/>
            </w:tcBorders>
          </w:tcPr>
          <w:p w14:paraId="02B921AA" w14:textId="77777777" w:rsidR="002C274D" w:rsidRPr="002C274D" w:rsidRDefault="002C274D" w:rsidP="002C274D">
            <w:pPr>
              <w:autoSpaceDE w:val="0"/>
              <w:autoSpaceDN w:val="0"/>
              <w:rPr>
                <w:noProof w:val="0"/>
                <w:lang w:val="en-US" w:eastAsia="ru-RU"/>
              </w:rPr>
            </w:pPr>
            <w:r w:rsidRPr="002C274D">
              <w:rPr>
                <w:noProof w:val="0"/>
                <w:lang w:val="en-US" w:eastAsia="ru-RU"/>
              </w:rPr>
              <w:t>33-02-013-13</w:t>
            </w:r>
          </w:p>
          <w:p w14:paraId="134D287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215149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constructiilor</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sub </w:t>
            </w:r>
            <w:proofErr w:type="spellStart"/>
            <w:r w:rsidRPr="002C274D">
              <w:rPr>
                <w:noProof w:val="0"/>
                <w:lang w:val="en-US" w:eastAsia="ru-RU"/>
              </w:rPr>
              <w:t>utilaj</w:t>
            </w:r>
            <w:proofErr w:type="spellEnd"/>
            <w:r w:rsidRPr="002C274D">
              <w:rPr>
                <w:noProof w:val="0"/>
                <w:lang w:val="en-US" w:eastAsia="ru-RU"/>
              </w:rPr>
              <w:t>, masa pina la 1 t</w:t>
            </w:r>
            <w:r w:rsidRPr="002C274D">
              <w:rPr>
                <w:rFonts w:ascii="Times New Roman CYR" w:hAnsi="Times New Roman CYR" w:cs="Times New Roman CYR"/>
                <w:noProof w:val="0"/>
                <w:sz w:val="16"/>
                <w:szCs w:val="16"/>
                <w:lang w:val="en-US" w:eastAsia="ru-RU"/>
              </w:rPr>
              <w:t xml:space="preserve"> </w:t>
            </w:r>
          </w:p>
          <w:p w14:paraId="4DC32B9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6CE234"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t</w:t>
            </w:r>
          </w:p>
        </w:tc>
        <w:tc>
          <w:tcPr>
            <w:tcW w:w="1134" w:type="dxa"/>
            <w:tcBorders>
              <w:top w:val="single" w:sz="4" w:space="0" w:color="auto"/>
              <w:bottom w:val="single" w:sz="4" w:space="0" w:color="auto"/>
            </w:tcBorders>
            <w:vAlign w:val="center"/>
          </w:tcPr>
          <w:p w14:paraId="132EB94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1,2190</w:t>
            </w:r>
          </w:p>
          <w:p w14:paraId="0286070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AC92AA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2772E74" w14:textId="77777777" w:rsidR="002C274D" w:rsidRPr="002C274D" w:rsidRDefault="002C274D" w:rsidP="002C274D">
            <w:pPr>
              <w:autoSpaceDE w:val="0"/>
              <w:autoSpaceDN w:val="0"/>
              <w:jc w:val="center"/>
              <w:rPr>
                <w:noProof w:val="0"/>
                <w:lang w:val="en-US" w:eastAsia="ru-RU"/>
              </w:rPr>
            </w:pPr>
          </w:p>
        </w:tc>
      </w:tr>
      <w:tr w:rsidR="002C274D" w:rsidRPr="002C274D" w14:paraId="7B7E792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17404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708C9A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372D66A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3C91EF0"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5B4D573" w14:textId="77777777" w:rsidR="002C274D" w:rsidRPr="002C274D" w:rsidRDefault="002C274D" w:rsidP="002C274D">
            <w:pPr>
              <w:autoSpaceDE w:val="0"/>
              <w:autoSpaceDN w:val="0"/>
              <w:rPr>
                <w:noProof w:val="0"/>
                <w:lang w:val="en-US" w:eastAsia="ru-RU"/>
              </w:rPr>
            </w:pPr>
            <w:r w:rsidRPr="002C274D">
              <w:rPr>
                <w:noProof w:val="0"/>
                <w:lang w:val="en-US" w:eastAsia="ru-RU"/>
              </w:rPr>
              <w:t>10,2640</w:t>
            </w:r>
          </w:p>
        </w:tc>
        <w:tc>
          <w:tcPr>
            <w:tcW w:w="1417" w:type="dxa"/>
            <w:tcBorders>
              <w:top w:val="nil"/>
              <w:bottom w:val="single" w:sz="2" w:space="0" w:color="auto"/>
            </w:tcBorders>
          </w:tcPr>
          <w:p w14:paraId="756D64B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0BD5BFC" w14:textId="77777777" w:rsidR="002C274D" w:rsidRPr="002C274D" w:rsidRDefault="002C274D" w:rsidP="002C274D">
            <w:pPr>
              <w:autoSpaceDE w:val="0"/>
              <w:autoSpaceDN w:val="0"/>
              <w:rPr>
                <w:noProof w:val="0"/>
                <w:lang w:val="en-US" w:eastAsia="ru-RU"/>
              </w:rPr>
            </w:pPr>
          </w:p>
        </w:tc>
      </w:tr>
      <w:tr w:rsidR="002C274D" w:rsidRPr="002C274D" w14:paraId="57D950C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F9FC1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A491BE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101-1513</w:t>
            </w:r>
          </w:p>
        </w:tc>
        <w:tc>
          <w:tcPr>
            <w:tcW w:w="3402" w:type="dxa"/>
            <w:gridSpan w:val="2"/>
            <w:tcBorders>
              <w:top w:val="nil"/>
              <w:bottom w:val="single" w:sz="2" w:space="0" w:color="auto"/>
            </w:tcBorders>
          </w:tcPr>
          <w:p w14:paraId="21C152E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1097234B"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1131BBE1" w14:textId="77777777" w:rsidR="002C274D" w:rsidRPr="002C274D" w:rsidRDefault="002C274D" w:rsidP="002C274D">
            <w:pPr>
              <w:autoSpaceDE w:val="0"/>
              <w:autoSpaceDN w:val="0"/>
              <w:rPr>
                <w:noProof w:val="0"/>
                <w:lang w:val="en-US" w:eastAsia="ru-RU"/>
              </w:rPr>
            </w:pPr>
            <w:r w:rsidRPr="002C274D">
              <w:rPr>
                <w:noProof w:val="0"/>
                <w:lang w:val="en-US" w:eastAsia="ru-RU"/>
              </w:rPr>
              <w:t>0,0061</w:t>
            </w:r>
          </w:p>
        </w:tc>
        <w:tc>
          <w:tcPr>
            <w:tcW w:w="1417" w:type="dxa"/>
            <w:tcBorders>
              <w:top w:val="nil"/>
              <w:bottom w:val="single" w:sz="2" w:space="0" w:color="auto"/>
            </w:tcBorders>
          </w:tcPr>
          <w:p w14:paraId="3C01731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EA916B8" w14:textId="77777777" w:rsidR="002C274D" w:rsidRPr="002C274D" w:rsidRDefault="002C274D" w:rsidP="002C274D">
            <w:pPr>
              <w:autoSpaceDE w:val="0"/>
              <w:autoSpaceDN w:val="0"/>
              <w:rPr>
                <w:noProof w:val="0"/>
                <w:lang w:val="en-US" w:eastAsia="ru-RU"/>
              </w:rPr>
            </w:pPr>
          </w:p>
        </w:tc>
      </w:tr>
      <w:tr w:rsidR="002C274D" w:rsidRPr="002C274D" w14:paraId="7A15CE6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BF9F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BB2651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101-1714</w:t>
            </w:r>
          </w:p>
        </w:tc>
        <w:tc>
          <w:tcPr>
            <w:tcW w:w="3402" w:type="dxa"/>
            <w:gridSpan w:val="2"/>
            <w:tcBorders>
              <w:top w:val="nil"/>
              <w:bottom w:val="single" w:sz="2" w:space="0" w:color="auto"/>
            </w:tcBorders>
          </w:tcPr>
          <w:p w14:paraId="15DDA2D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Buloane</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constructii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72BDBAE5"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3B7CF63" w14:textId="77777777" w:rsidR="002C274D" w:rsidRPr="002C274D" w:rsidRDefault="002C274D" w:rsidP="002C274D">
            <w:pPr>
              <w:autoSpaceDE w:val="0"/>
              <w:autoSpaceDN w:val="0"/>
              <w:rPr>
                <w:noProof w:val="0"/>
                <w:lang w:val="en-US" w:eastAsia="ru-RU"/>
              </w:rPr>
            </w:pPr>
            <w:r w:rsidRPr="002C274D">
              <w:rPr>
                <w:noProof w:val="0"/>
                <w:lang w:val="en-US" w:eastAsia="ru-RU"/>
              </w:rPr>
              <w:t>0,0000</w:t>
            </w:r>
          </w:p>
        </w:tc>
        <w:tc>
          <w:tcPr>
            <w:tcW w:w="1417" w:type="dxa"/>
            <w:tcBorders>
              <w:top w:val="nil"/>
              <w:bottom w:val="single" w:sz="2" w:space="0" w:color="auto"/>
            </w:tcBorders>
          </w:tcPr>
          <w:p w14:paraId="6D9BEDE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2023772" w14:textId="77777777" w:rsidR="002C274D" w:rsidRPr="002C274D" w:rsidRDefault="002C274D" w:rsidP="002C274D">
            <w:pPr>
              <w:autoSpaceDE w:val="0"/>
              <w:autoSpaceDN w:val="0"/>
              <w:rPr>
                <w:noProof w:val="0"/>
                <w:lang w:val="en-US" w:eastAsia="ru-RU"/>
              </w:rPr>
            </w:pPr>
          </w:p>
        </w:tc>
      </w:tr>
      <w:tr w:rsidR="002C274D" w:rsidRPr="002C274D" w14:paraId="123E82D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B416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2897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110-9082</w:t>
            </w:r>
          </w:p>
        </w:tc>
        <w:tc>
          <w:tcPr>
            <w:tcW w:w="3402" w:type="dxa"/>
            <w:gridSpan w:val="2"/>
            <w:tcBorders>
              <w:top w:val="nil"/>
              <w:bottom w:val="single" w:sz="2" w:space="0" w:color="auto"/>
            </w:tcBorders>
          </w:tcPr>
          <w:p w14:paraId="2C51CB2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de </w:t>
            </w:r>
            <w:proofErr w:type="spellStart"/>
            <w:r w:rsidRPr="002C274D">
              <w:rPr>
                <w:noProof w:val="0"/>
                <w:lang w:val="en-US" w:eastAsia="ru-RU"/>
              </w:rPr>
              <w:t>fixare</w:t>
            </w:r>
            <w:proofErr w:type="spellEnd"/>
            <w:r w:rsidRPr="002C274D">
              <w:rPr>
                <w:noProof w:val="0"/>
                <w:lang w:val="en-US" w:eastAsia="ru-RU"/>
              </w:rPr>
              <w:t xml:space="preserve"> al </w:t>
            </w:r>
            <w:proofErr w:type="spellStart"/>
            <w:r w:rsidRPr="002C274D">
              <w:rPr>
                <w:noProof w:val="0"/>
                <w:lang w:val="en-US" w:eastAsia="ru-RU"/>
              </w:rPr>
              <w:t>utilajului</w:t>
            </w:r>
            <w:proofErr w:type="spellEnd"/>
            <w:r w:rsidRPr="002C274D">
              <w:rPr>
                <w:noProof w:val="0"/>
                <w:lang w:val="en-US" w:eastAsia="ru-RU"/>
              </w:rPr>
              <w:t xml:space="preserve"> electric IDD</w:t>
            </w:r>
          </w:p>
        </w:tc>
        <w:tc>
          <w:tcPr>
            <w:tcW w:w="1134" w:type="dxa"/>
            <w:tcBorders>
              <w:top w:val="nil"/>
              <w:bottom w:val="single" w:sz="2" w:space="0" w:color="auto"/>
            </w:tcBorders>
          </w:tcPr>
          <w:p w14:paraId="58EC9347"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6DAF665" w14:textId="77777777" w:rsidR="002C274D" w:rsidRPr="002C274D" w:rsidRDefault="002C274D" w:rsidP="002C274D">
            <w:pPr>
              <w:autoSpaceDE w:val="0"/>
              <w:autoSpaceDN w:val="0"/>
              <w:rPr>
                <w:noProof w:val="0"/>
                <w:lang w:val="en-US" w:eastAsia="ru-RU"/>
              </w:rPr>
            </w:pPr>
            <w:r w:rsidRPr="002C274D">
              <w:rPr>
                <w:noProof w:val="0"/>
                <w:lang w:val="en-US" w:eastAsia="ru-RU"/>
              </w:rPr>
              <w:t>1,2556</w:t>
            </w:r>
          </w:p>
        </w:tc>
        <w:tc>
          <w:tcPr>
            <w:tcW w:w="1417" w:type="dxa"/>
            <w:tcBorders>
              <w:top w:val="nil"/>
              <w:bottom w:val="single" w:sz="2" w:space="0" w:color="auto"/>
            </w:tcBorders>
          </w:tcPr>
          <w:p w14:paraId="192B2DE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88BB228" w14:textId="77777777" w:rsidR="002C274D" w:rsidRPr="002C274D" w:rsidRDefault="002C274D" w:rsidP="002C274D">
            <w:pPr>
              <w:autoSpaceDE w:val="0"/>
              <w:autoSpaceDN w:val="0"/>
              <w:rPr>
                <w:noProof w:val="0"/>
                <w:lang w:val="en-US" w:eastAsia="ru-RU"/>
              </w:rPr>
            </w:pPr>
          </w:p>
        </w:tc>
      </w:tr>
      <w:tr w:rsidR="002C274D" w:rsidRPr="002C274D" w14:paraId="2B66458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2D876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4B087D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040202</w:t>
            </w:r>
          </w:p>
        </w:tc>
        <w:tc>
          <w:tcPr>
            <w:tcW w:w="3402" w:type="dxa"/>
            <w:gridSpan w:val="2"/>
            <w:tcBorders>
              <w:top w:val="nil"/>
              <w:bottom w:val="single" w:sz="2" w:space="0" w:color="auto"/>
            </w:tcBorders>
          </w:tcPr>
          <w:p w14:paraId="0356E0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Аgregate</w:t>
            </w:r>
            <w:proofErr w:type="spellEnd"/>
            <w:r w:rsidRPr="002C274D">
              <w:rPr>
                <w:noProof w:val="0"/>
                <w:lang w:val="en-US" w:eastAsia="ru-RU"/>
              </w:rPr>
              <w:t xml:space="preserve"> de </w:t>
            </w:r>
            <w:proofErr w:type="spellStart"/>
            <w:r w:rsidRPr="002C274D">
              <w:rPr>
                <w:noProof w:val="0"/>
                <w:lang w:val="en-US" w:eastAsia="ru-RU"/>
              </w:rPr>
              <w:t>sudura</w:t>
            </w:r>
            <w:proofErr w:type="spellEnd"/>
            <w:r w:rsidRPr="002C274D">
              <w:rPr>
                <w:noProof w:val="0"/>
                <w:lang w:val="en-US" w:eastAsia="ru-RU"/>
              </w:rPr>
              <w:t xml:space="preserve"> mobile, </w:t>
            </w:r>
            <w:proofErr w:type="spellStart"/>
            <w:r w:rsidRPr="002C274D">
              <w:rPr>
                <w:noProof w:val="0"/>
                <w:lang w:val="en-US" w:eastAsia="ru-RU"/>
              </w:rPr>
              <w:t>curent</w:t>
            </w:r>
            <w:proofErr w:type="spellEnd"/>
            <w:r w:rsidRPr="002C274D">
              <w:rPr>
                <w:noProof w:val="0"/>
                <w:lang w:val="en-US" w:eastAsia="ru-RU"/>
              </w:rPr>
              <w:t xml:space="preserve"> nominal de </w:t>
            </w:r>
            <w:proofErr w:type="spellStart"/>
            <w:r w:rsidRPr="002C274D">
              <w:rPr>
                <w:noProof w:val="0"/>
                <w:lang w:val="en-US" w:eastAsia="ru-RU"/>
              </w:rPr>
              <w:t>sudura</w:t>
            </w:r>
            <w:proofErr w:type="spellEnd"/>
            <w:r w:rsidRPr="002C274D">
              <w:rPr>
                <w:noProof w:val="0"/>
                <w:lang w:val="en-US" w:eastAsia="ru-RU"/>
              </w:rPr>
              <w:t xml:space="preserve"> 250-400 А, cu motor diesel</w:t>
            </w:r>
          </w:p>
        </w:tc>
        <w:tc>
          <w:tcPr>
            <w:tcW w:w="1134" w:type="dxa"/>
            <w:tcBorders>
              <w:top w:val="nil"/>
              <w:bottom w:val="single" w:sz="2" w:space="0" w:color="auto"/>
            </w:tcBorders>
          </w:tcPr>
          <w:p w14:paraId="36F61A7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1A6218B5" w14:textId="77777777" w:rsidR="002C274D" w:rsidRPr="002C274D" w:rsidRDefault="002C274D" w:rsidP="002C274D">
            <w:pPr>
              <w:autoSpaceDE w:val="0"/>
              <w:autoSpaceDN w:val="0"/>
              <w:rPr>
                <w:noProof w:val="0"/>
                <w:lang w:val="en-US" w:eastAsia="ru-RU"/>
              </w:rPr>
            </w:pPr>
            <w:r w:rsidRPr="002C274D">
              <w:rPr>
                <w:noProof w:val="0"/>
                <w:lang w:val="en-US" w:eastAsia="ru-RU"/>
              </w:rPr>
              <w:t>2,6574</w:t>
            </w:r>
          </w:p>
        </w:tc>
        <w:tc>
          <w:tcPr>
            <w:tcW w:w="1417" w:type="dxa"/>
            <w:tcBorders>
              <w:top w:val="nil"/>
              <w:bottom w:val="single" w:sz="2" w:space="0" w:color="auto"/>
            </w:tcBorders>
          </w:tcPr>
          <w:p w14:paraId="405AA3A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0453DF1" w14:textId="77777777" w:rsidR="002C274D" w:rsidRPr="002C274D" w:rsidRDefault="002C274D" w:rsidP="002C274D">
            <w:pPr>
              <w:autoSpaceDE w:val="0"/>
              <w:autoSpaceDN w:val="0"/>
              <w:rPr>
                <w:noProof w:val="0"/>
                <w:lang w:val="en-US" w:eastAsia="ru-RU"/>
              </w:rPr>
            </w:pPr>
          </w:p>
        </w:tc>
      </w:tr>
      <w:tr w:rsidR="002C274D" w:rsidRPr="002C274D" w14:paraId="426A6B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72DE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5F9D90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161001</w:t>
            </w:r>
          </w:p>
        </w:tc>
        <w:tc>
          <w:tcPr>
            <w:tcW w:w="3402" w:type="dxa"/>
            <w:gridSpan w:val="2"/>
            <w:tcBorders>
              <w:top w:val="nil"/>
              <w:bottom w:val="single" w:sz="2" w:space="0" w:color="auto"/>
            </w:tcBorders>
          </w:tcPr>
          <w:p w14:paraId="2D07CC0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Automacara</w:t>
            </w:r>
            <w:proofErr w:type="spellEnd"/>
            <w:r w:rsidRPr="002C274D">
              <w:rPr>
                <w:noProof w:val="0"/>
                <w:lang w:val="en-US" w:eastAsia="ru-RU"/>
              </w:rPr>
              <w:t>, 10 t</w:t>
            </w:r>
          </w:p>
        </w:tc>
        <w:tc>
          <w:tcPr>
            <w:tcW w:w="1134" w:type="dxa"/>
            <w:tcBorders>
              <w:top w:val="nil"/>
              <w:bottom w:val="single" w:sz="2" w:space="0" w:color="auto"/>
            </w:tcBorders>
          </w:tcPr>
          <w:p w14:paraId="1F2A939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F6BDA8C" w14:textId="77777777" w:rsidR="002C274D" w:rsidRPr="002C274D" w:rsidRDefault="002C274D" w:rsidP="002C274D">
            <w:pPr>
              <w:autoSpaceDE w:val="0"/>
              <w:autoSpaceDN w:val="0"/>
              <w:rPr>
                <w:noProof w:val="0"/>
                <w:lang w:val="en-US" w:eastAsia="ru-RU"/>
              </w:rPr>
            </w:pPr>
            <w:r w:rsidRPr="002C274D">
              <w:rPr>
                <w:noProof w:val="0"/>
                <w:lang w:val="en-US" w:eastAsia="ru-RU"/>
              </w:rPr>
              <w:t>1,3775</w:t>
            </w:r>
          </w:p>
        </w:tc>
        <w:tc>
          <w:tcPr>
            <w:tcW w:w="1417" w:type="dxa"/>
            <w:tcBorders>
              <w:top w:val="nil"/>
              <w:bottom w:val="single" w:sz="2" w:space="0" w:color="auto"/>
            </w:tcBorders>
          </w:tcPr>
          <w:p w14:paraId="27AC018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CC37BA0" w14:textId="77777777" w:rsidR="002C274D" w:rsidRPr="002C274D" w:rsidRDefault="002C274D" w:rsidP="002C274D">
            <w:pPr>
              <w:autoSpaceDE w:val="0"/>
              <w:autoSpaceDN w:val="0"/>
              <w:rPr>
                <w:noProof w:val="0"/>
                <w:lang w:val="en-US" w:eastAsia="ru-RU"/>
              </w:rPr>
            </w:pPr>
          </w:p>
        </w:tc>
      </w:tr>
      <w:tr w:rsidR="002C274D" w:rsidRPr="002C274D" w14:paraId="4B04B5A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BC971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8FDBF5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69A3942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4378551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A645B64" w14:textId="77777777" w:rsidR="002C274D" w:rsidRPr="002C274D" w:rsidRDefault="002C274D" w:rsidP="002C274D">
            <w:pPr>
              <w:autoSpaceDE w:val="0"/>
              <w:autoSpaceDN w:val="0"/>
              <w:rPr>
                <w:noProof w:val="0"/>
                <w:lang w:val="en-US" w:eastAsia="ru-RU"/>
              </w:rPr>
            </w:pPr>
            <w:r w:rsidRPr="002C274D">
              <w:rPr>
                <w:noProof w:val="0"/>
                <w:lang w:val="en-US" w:eastAsia="ru-RU"/>
              </w:rPr>
              <w:t>0,0244</w:t>
            </w:r>
          </w:p>
        </w:tc>
        <w:tc>
          <w:tcPr>
            <w:tcW w:w="1417" w:type="dxa"/>
            <w:tcBorders>
              <w:top w:val="nil"/>
              <w:bottom w:val="single" w:sz="2" w:space="0" w:color="auto"/>
            </w:tcBorders>
          </w:tcPr>
          <w:p w14:paraId="771312F2"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1CAC56D" w14:textId="77777777" w:rsidR="002C274D" w:rsidRPr="002C274D" w:rsidRDefault="002C274D" w:rsidP="002C274D">
            <w:pPr>
              <w:autoSpaceDE w:val="0"/>
              <w:autoSpaceDN w:val="0"/>
              <w:rPr>
                <w:noProof w:val="0"/>
                <w:lang w:val="en-US" w:eastAsia="ru-RU"/>
              </w:rPr>
            </w:pPr>
          </w:p>
        </w:tc>
      </w:tr>
      <w:tr w:rsidR="002C274D" w:rsidRPr="002C274D" w14:paraId="611507F9" w14:textId="77777777" w:rsidTr="005945B0">
        <w:trPr>
          <w:trHeight w:val="340"/>
        </w:trPr>
        <w:tc>
          <w:tcPr>
            <w:tcW w:w="709" w:type="dxa"/>
            <w:tcBorders>
              <w:top w:val="nil"/>
              <w:left w:val="single" w:sz="6" w:space="0" w:color="auto"/>
              <w:bottom w:val="nil"/>
              <w:right w:val="nil"/>
            </w:tcBorders>
          </w:tcPr>
          <w:p w14:paraId="0EB96CFC"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A96C48D"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4FF609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429550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0AEBA2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A28BCF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7E541AA" w14:textId="77777777" w:rsidR="002C274D" w:rsidRPr="002C274D" w:rsidRDefault="002C274D" w:rsidP="002C274D">
            <w:pPr>
              <w:autoSpaceDE w:val="0"/>
              <w:autoSpaceDN w:val="0"/>
              <w:rPr>
                <w:noProof w:val="0"/>
                <w:lang w:val="en-US" w:eastAsia="ru-RU"/>
              </w:rPr>
            </w:pPr>
          </w:p>
        </w:tc>
      </w:tr>
      <w:tr w:rsidR="002C274D" w:rsidRPr="002C274D" w14:paraId="4D1B654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FC6E7" w14:textId="77777777" w:rsidR="002C274D" w:rsidRPr="002C274D" w:rsidRDefault="002C274D" w:rsidP="002C274D">
            <w:pPr>
              <w:autoSpaceDE w:val="0"/>
              <w:autoSpaceDN w:val="0"/>
              <w:rPr>
                <w:noProof w:val="0"/>
                <w:lang w:val="en-US" w:eastAsia="ru-RU"/>
              </w:rPr>
            </w:pPr>
            <w:r w:rsidRPr="002C274D">
              <w:rPr>
                <w:noProof w:val="0"/>
                <w:lang w:val="en-US" w:eastAsia="ru-RU"/>
              </w:rPr>
              <w:t>98</w:t>
            </w:r>
          </w:p>
        </w:tc>
        <w:tc>
          <w:tcPr>
            <w:tcW w:w="1276" w:type="dxa"/>
            <w:gridSpan w:val="2"/>
            <w:tcBorders>
              <w:top w:val="single" w:sz="4" w:space="0" w:color="auto"/>
              <w:bottom w:val="single" w:sz="4" w:space="0" w:color="auto"/>
            </w:tcBorders>
          </w:tcPr>
          <w:p w14:paraId="69DE77E3" w14:textId="77777777" w:rsidR="002C274D" w:rsidRPr="002C274D" w:rsidRDefault="002C274D" w:rsidP="002C274D">
            <w:pPr>
              <w:autoSpaceDE w:val="0"/>
              <w:autoSpaceDN w:val="0"/>
              <w:rPr>
                <w:noProof w:val="0"/>
                <w:lang w:val="en-US" w:eastAsia="ru-RU"/>
              </w:rPr>
            </w:pPr>
            <w:r w:rsidRPr="002C274D">
              <w:rPr>
                <w:noProof w:val="0"/>
                <w:lang w:val="en-US" w:eastAsia="ru-RU"/>
              </w:rPr>
              <w:t>TsA02C</w:t>
            </w:r>
          </w:p>
          <w:p w14:paraId="16AA35E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AE3A59C"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Sapatura</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in </w:t>
            </w:r>
            <w:proofErr w:type="spellStart"/>
            <w:r w:rsidRPr="002C274D">
              <w:rPr>
                <w:noProof w:val="0"/>
                <w:lang w:val="en-US" w:eastAsia="ru-RU"/>
              </w:rPr>
              <w:t>spatii</w:t>
            </w:r>
            <w:proofErr w:type="spellEnd"/>
            <w:r w:rsidRPr="002C274D">
              <w:rPr>
                <w:noProof w:val="0"/>
                <w:lang w:val="en-US" w:eastAsia="ru-RU"/>
              </w:rPr>
              <w:t xml:space="preserve"> </w:t>
            </w:r>
            <w:proofErr w:type="spellStart"/>
            <w:r w:rsidRPr="002C274D">
              <w:rPr>
                <w:noProof w:val="0"/>
                <w:lang w:val="en-US" w:eastAsia="ru-RU"/>
              </w:rPr>
              <w:t>limitate</w:t>
            </w:r>
            <w:proofErr w:type="spellEnd"/>
            <w:r w:rsidRPr="002C274D">
              <w:rPr>
                <w:noProof w:val="0"/>
                <w:lang w:val="en-US" w:eastAsia="ru-RU"/>
              </w:rPr>
              <w:t xml:space="preserve">, </w:t>
            </w:r>
            <w:proofErr w:type="spellStart"/>
            <w:r w:rsidRPr="002C274D">
              <w:rPr>
                <w:noProof w:val="0"/>
                <w:lang w:val="en-US" w:eastAsia="ru-RU"/>
              </w:rPr>
              <w:t>avind</w:t>
            </w:r>
            <w:proofErr w:type="spellEnd"/>
            <w:r w:rsidRPr="002C274D">
              <w:rPr>
                <w:noProof w:val="0"/>
                <w:lang w:val="en-US" w:eastAsia="ru-RU"/>
              </w:rPr>
              <w:t xml:space="preserve"> sub 1,00 m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peste</w:t>
            </w:r>
            <w:proofErr w:type="spellEnd"/>
            <w:r w:rsidRPr="002C274D">
              <w:rPr>
                <w:noProof w:val="0"/>
                <w:lang w:val="en-US" w:eastAsia="ru-RU"/>
              </w:rPr>
              <w:t xml:space="preserve"> 1,00 m </w:t>
            </w:r>
            <w:proofErr w:type="spellStart"/>
            <w:r w:rsidRPr="002C274D">
              <w:rPr>
                <w:noProof w:val="0"/>
                <w:lang w:val="en-US" w:eastAsia="ru-RU"/>
              </w:rPr>
              <w:t>latime</w:t>
            </w:r>
            <w:proofErr w:type="spellEnd"/>
            <w:r w:rsidRPr="002C274D">
              <w:rPr>
                <w:noProof w:val="0"/>
                <w:lang w:val="en-US" w:eastAsia="ru-RU"/>
              </w:rPr>
              <w:t xml:space="preserve">, </w:t>
            </w:r>
            <w:proofErr w:type="spellStart"/>
            <w:r w:rsidRPr="002C274D">
              <w:rPr>
                <w:noProof w:val="0"/>
                <w:lang w:val="en-US" w:eastAsia="ru-RU"/>
              </w:rPr>
              <w:t>executata</w:t>
            </w:r>
            <w:proofErr w:type="spellEnd"/>
            <w:r w:rsidRPr="002C274D">
              <w:rPr>
                <w:noProof w:val="0"/>
                <w:lang w:val="en-US" w:eastAsia="ru-RU"/>
              </w:rPr>
              <w:t xml:space="preserve"> </w:t>
            </w:r>
            <w:proofErr w:type="spellStart"/>
            <w:r w:rsidRPr="002C274D">
              <w:rPr>
                <w:noProof w:val="0"/>
                <w:lang w:val="en-US" w:eastAsia="ru-RU"/>
              </w:rPr>
              <w:t>fara</w:t>
            </w:r>
            <w:proofErr w:type="spellEnd"/>
            <w:r w:rsidRPr="002C274D">
              <w:rPr>
                <w:noProof w:val="0"/>
                <w:lang w:val="en-US" w:eastAsia="ru-RU"/>
              </w:rPr>
              <w:t xml:space="preserve"> </w:t>
            </w:r>
            <w:proofErr w:type="spellStart"/>
            <w:r w:rsidRPr="002C274D">
              <w:rPr>
                <w:noProof w:val="0"/>
                <w:lang w:val="en-US" w:eastAsia="ru-RU"/>
              </w:rPr>
              <w:t>sprijiniri</w:t>
            </w:r>
            <w:proofErr w:type="spellEnd"/>
            <w:r w:rsidRPr="002C274D">
              <w:rPr>
                <w:noProof w:val="0"/>
                <w:lang w:val="en-US" w:eastAsia="ru-RU"/>
              </w:rPr>
              <w:t xml:space="preserve">, cu </w:t>
            </w:r>
            <w:proofErr w:type="spellStart"/>
            <w:r w:rsidRPr="002C274D">
              <w:rPr>
                <w:noProof w:val="0"/>
                <w:lang w:val="en-US" w:eastAsia="ru-RU"/>
              </w:rPr>
              <w:t>taluz</w:t>
            </w:r>
            <w:proofErr w:type="spellEnd"/>
            <w:r w:rsidRPr="002C274D">
              <w:rPr>
                <w:noProof w:val="0"/>
                <w:lang w:val="en-US" w:eastAsia="ru-RU"/>
              </w:rPr>
              <w:t xml:space="preserve"> vertical, la </w:t>
            </w:r>
            <w:proofErr w:type="spellStart"/>
            <w:r w:rsidRPr="002C274D">
              <w:rPr>
                <w:noProof w:val="0"/>
                <w:lang w:val="en-US" w:eastAsia="ru-RU"/>
              </w:rPr>
              <w:t>fundatii</w:t>
            </w:r>
            <w:proofErr w:type="spellEnd"/>
            <w:r w:rsidRPr="002C274D">
              <w:rPr>
                <w:noProof w:val="0"/>
                <w:lang w:val="en-US" w:eastAsia="ru-RU"/>
              </w:rPr>
              <w:t xml:space="preserve">, </w:t>
            </w:r>
            <w:proofErr w:type="spellStart"/>
            <w:r w:rsidRPr="002C274D">
              <w:rPr>
                <w:noProof w:val="0"/>
                <w:lang w:val="en-US" w:eastAsia="ru-RU"/>
              </w:rPr>
              <w:t>canale</w:t>
            </w:r>
            <w:proofErr w:type="spellEnd"/>
            <w:r w:rsidRPr="002C274D">
              <w:rPr>
                <w:noProof w:val="0"/>
                <w:lang w:val="en-US" w:eastAsia="ru-RU"/>
              </w:rPr>
              <w:t xml:space="preserve">, </w:t>
            </w:r>
            <w:proofErr w:type="spellStart"/>
            <w:r w:rsidRPr="002C274D">
              <w:rPr>
                <w:noProof w:val="0"/>
                <w:lang w:val="en-US" w:eastAsia="ru-RU"/>
              </w:rPr>
              <w:t>subsoluri</w:t>
            </w:r>
            <w:proofErr w:type="spellEnd"/>
            <w:r w:rsidRPr="002C274D">
              <w:rPr>
                <w:noProof w:val="0"/>
                <w:lang w:val="en-US" w:eastAsia="ru-RU"/>
              </w:rPr>
              <w:t xml:space="preserve">, </w:t>
            </w:r>
            <w:proofErr w:type="spellStart"/>
            <w:r w:rsidRPr="002C274D">
              <w:rPr>
                <w:noProof w:val="0"/>
                <w:lang w:val="en-US" w:eastAsia="ru-RU"/>
              </w:rPr>
              <w:t>drenuri</w:t>
            </w:r>
            <w:proofErr w:type="spellEnd"/>
            <w:r w:rsidRPr="002C274D">
              <w:rPr>
                <w:noProof w:val="0"/>
                <w:lang w:val="en-US" w:eastAsia="ru-RU"/>
              </w:rPr>
              <w:t xml:space="preserve">, </w:t>
            </w:r>
            <w:proofErr w:type="spellStart"/>
            <w:r w:rsidRPr="002C274D">
              <w:rPr>
                <w:noProof w:val="0"/>
                <w:lang w:val="en-US" w:eastAsia="ru-RU"/>
              </w:rPr>
              <w:t>trepte</w:t>
            </w:r>
            <w:proofErr w:type="spellEnd"/>
            <w:r w:rsidRPr="002C274D">
              <w:rPr>
                <w:noProof w:val="0"/>
                <w:lang w:val="en-US" w:eastAsia="ru-RU"/>
              </w:rPr>
              <w:t xml:space="preserve"> de </w:t>
            </w:r>
            <w:proofErr w:type="spellStart"/>
            <w:r w:rsidRPr="002C274D">
              <w:rPr>
                <w:noProof w:val="0"/>
                <w:lang w:val="en-US" w:eastAsia="ru-RU"/>
              </w:rPr>
              <w:t>infratire</w:t>
            </w:r>
            <w:proofErr w:type="spellEnd"/>
            <w:r w:rsidRPr="002C274D">
              <w:rPr>
                <w:noProof w:val="0"/>
                <w:lang w:val="en-US" w:eastAsia="ru-RU"/>
              </w:rPr>
              <w:t xml:space="preserve">, in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necoeziv</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slab </w:t>
            </w:r>
            <w:proofErr w:type="spellStart"/>
            <w:r w:rsidRPr="002C274D">
              <w:rPr>
                <w:noProof w:val="0"/>
                <w:lang w:val="en-US" w:eastAsia="ru-RU"/>
              </w:rPr>
              <w:t>coeziv</w:t>
            </w:r>
            <w:proofErr w:type="spellEnd"/>
            <w:r w:rsidRPr="002C274D">
              <w:rPr>
                <w:noProof w:val="0"/>
                <w:lang w:val="en-US" w:eastAsia="ru-RU"/>
              </w:rPr>
              <w:t xml:space="preserve"> </w:t>
            </w:r>
            <w:proofErr w:type="spellStart"/>
            <w:r w:rsidRPr="002C274D">
              <w:rPr>
                <w:noProof w:val="0"/>
                <w:lang w:val="en-US" w:eastAsia="ru-RU"/>
              </w:rPr>
              <w:t>adincime</w:t>
            </w:r>
            <w:proofErr w:type="spellEnd"/>
            <w:r w:rsidRPr="002C274D">
              <w:rPr>
                <w:noProof w:val="0"/>
                <w:lang w:val="en-US" w:eastAsia="ru-RU"/>
              </w:rPr>
              <w:t xml:space="preserve"> &lt; 0,75 m </w:t>
            </w:r>
            <w:proofErr w:type="spellStart"/>
            <w:r w:rsidRPr="002C274D">
              <w:rPr>
                <w:noProof w:val="0"/>
                <w:lang w:val="en-US" w:eastAsia="ru-RU"/>
              </w:rPr>
              <w:t>teren</w:t>
            </w:r>
            <w:proofErr w:type="spellEnd"/>
            <w:r w:rsidRPr="002C274D">
              <w:rPr>
                <w:noProof w:val="0"/>
                <w:lang w:val="en-US" w:eastAsia="ru-RU"/>
              </w:rPr>
              <w:t xml:space="preserve"> tare </w:t>
            </w:r>
            <w:proofErr w:type="gramStart"/>
            <w:r w:rsidRPr="002C274D">
              <w:rPr>
                <w:noProof w:val="0"/>
                <w:lang w:val="en-US" w:eastAsia="ru-RU"/>
              </w:rPr>
              <w:t xml:space="preserve">( </w:t>
            </w:r>
            <w:proofErr w:type="spellStart"/>
            <w:r w:rsidRPr="002C274D">
              <w:rPr>
                <w:noProof w:val="0"/>
                <w:lang w:val="en-US" w:eastAsia="ru-RU"/>
              </w:rPr>
              <w:t>Pentru</w:t>
            </w:r>
            <w:proofErr w:type="spellEnd"/>
            <w:proofErr w:type="gramEnd"/>
            <w:r w:rsidRPr="002C274D">
              <w:rPr>
                <w:noProof w:val="0"/>
                <w:lang w:val="en-US" w:eastAsia="ru-RU"/>
              </w:rPr>
              <w:t xml:space="preserve"> Pp DC)</w:t>
            </w:r>
            <w:r w:rsidRPr="002C274D">
              <w:rPr>
                <w:rFonts w:ascii="Times New Roman CYR" w:hAnsi="Times New Roman CYR" w:cs="Times New Roman CYR"/>
                <w:noProof w:val="0"/>
                <w:sz w:val="16"/>
                <w:szCs w:val="16"/>
                <w:lang w:val="en-US" w:eastAsia="ru-RU"/>
              </w:rPr>
              <w:t xml:space="preserve"> </w:t>
            </w:r>
          </w:p>
          <w:p w14:paraId="2A55035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A6E5795"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1622B856"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2,8350</w:t>
            </w:r>
          </w:p>
          <w:p w14:paraId="4D06807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D7B9BD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A175B6E" w14:textId="77777777" w:rsidR="002C274D" w:rsidRPr="002C274D" w:rsidRDefault="002C274D" w:rsidP="002C274D">
            <w:pPr>
              <w:autoSpaceDE w:val="0"/>
              <w:autoSpaceDN w:val="0"/>
              <w:jc w:val="center"/>
              <w:rPr>
                <w:noProof w:val="0"/>
                <w:lang w:val="en-US" w:eastAsia="ru-RU"/>
              </w:rPr>
            </w:pPr>
          </w:p>
        </w:tc>
      </w:tr>
      <w:tr w:rsidR="002C274D" w:rsidRPr="002C274D" w14:paraId="267BEA7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081D5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55B862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03373CD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79252146"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07A643C" w14:textId="77777777" w:rsidR="002C274D" w:rsidRPr="002C274D" w:rsidRDefault="002C274D" w:rsidP="002C274D">
            <w:pPr>
              <w:autoSpaceDE w:val="0"/>
              <w:autoSpaceDN w:val="0"/>
              <w:rPr>
                <w:noProof w:val="0"/>
                <w:lang w:val="en-US" w:eastAsia="ru-RU"/>
              </w:rPr>
            </w:pPr>
            <w:r w:rsidRPr="002C274D">
              <w:rPr>
                <w:noProof w:val="0"/>
                <w:lang w:val="en-US" w:eastAsia="ru-RU"/>
              </w:rPr>
              <w:t>5,9818</w:t>
            </w:r>
          </w:p>
        </w:tc>
        <w:tc>
          <w:tcPr>
            <w:tcW w:w="1417" w:type="dxa"/>
            <w:tcBorders>
              <w:top w:val="nil"/>
              <w:bottom w:val="single" w:sz="2" w:space="0" w:color="auto"/>
            </w:tcBorders>
          </w:tcPr>
          <w:p w14:paraId="1264084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9E1AEE" w14:textId="77777777" w:rsidR="002C274D" w:rsidRPr="002C274D" w:rsidRDefault="002C274D" w:rsidP="002C274D">
            <w:pPr>
              <w:autoSpaceDE w:val="0"/>
              <w:autoSpaceDN w:val="0"/>
              <w:rPr>
                <w:noProof w:val="0"/>
                <w:lang w:val="en-US" w:eastAsia="ru-RU"/>
              </w:rPr>
            </w:pPr>
          </w:p>
        </w:tc>
      </w:tr>
      <w:tr w:rsidR="002C274D" w:rsidRPr="002C274D" w14:paraId="5AED7B97" w14:textId="77777777" w:rsidTr="005945B0">
        <w:trPr>
          <w:trHeight w:val="340"/>
        </w:trPr>
        <w:tc>
          <w:tcPr>
            <w:tcW w:w="709" w:type="dxa"/>
            <w:tcBorders>
              <w:top w:val="nil"/>
              <w:left w:val="single" w:sz="6" w:space="0" w:color="auto"/>
              <w:bottom w:val="nil"/>
              <w:right w:val="nil"/>
            </w:tcBorders>
          </w:tcPr>
          <w:p w14:paraId="7ADE8E1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6FD6D9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362B32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C7F522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B7EA4F7"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48B5DA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194221C" w14:textId="77777777" w:rsidR="002C274D" w:rsidRPr="002C274D" w:rsidRDefault="002C274D" w:rsidP="002C274D">
            <w:pPr>
              <w:autoSpaceDE w:val="0"/>
              <w:autoSpaceDN w:val="0"/>
              <w:rPr>
                <w:noProof w:val="0"/>
                <w:lang w:val="en-US" w:eastAsia="ru-RU"/>
              </w:rPr>
            </w:pPr>
          </w:p>
        </w:tc>
      </w:tr>
      <w:tr w:rsidR="002C274D" w:rsidRPr="002C274D" w14:paraId="165AD18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B2D97" w14:textId="77777777" w:rsidR="002C274D" w:rsidRPr="002C274D" w:rsidRDefault="002C274D" w:rsidP="002C274D">
            <w:pPr>
              <w:autoSpaceDE w:val="0"/>
              <w:autoSpaceDN w:val="0"/>
              <w:rPr>
                <w:noProof w:val="0"/>
                <w:lang w:val="en-US" w:eastAsia="ru-RU"/>
              </w:rPr>
            </w:pPr>
            <w:r w:rsidRPr="002C274D">
              <w:rPr>
                <w:noProof w:val="0"/>
                <w:lang w:val="en-US" w:eastAsia="ru-RU"/>
              </w:rPr>
              <w:t>99</w:t>
            </w:r>
          </w:p>
        </w:tc>
        <w:tc>
          <w:tcPr>
            <w:tcW w:w="1276" w:type="dxa"/>
            <w:gridSpan w:val="2"/>
            <w:tcBorders>
              <w:top w:val="single" w:sz="4" w:space="0" w:color="auto"/>
              <w:bottom w:val="single" w:sz="4" w:space="0" w:color="auto"/>
            </w:tcBorders>
          </w:tcPr>
          <w:p w14:paraId="3900DC9D" w14:textId="77777777" w:rsidR="002C274D" w:rsidRPr="002C274D" w:rsidRDefault="002C274D" w:rsidP="002C274D">
            <w:pPr>
              <w:autoSpaceDE w:val="0"/>
              <w:autoSpaceDN w:val="0"/>
              <w:rPr>
                <w:noProof w:val="0"/>
                <w:lang w:val="en-US" w:eastAsia="ru-RU"/>
              </w:rPr>
            </w:pPr>
            <w:r w:rsidRPr="002C274D">
              <w:rPr>
                <w:noProof w:val="0"/>
                <w:lang w:val="en-US" w:eastAsia="ru-RU"/>
              </w:rPr>
              <w:t>TsD01A</w:t>
            </w:r>
          </w:p>
          <w:p w14:paraId="711C35F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24E669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Imprastierea</w:t>
            </w:r>
            <w:proofErr w:type="spellEnd"/>
            <w:r w:rsidRPr="002C274D">
              <w:rPr>
                <w:noProof w:val="0"/>
                <w:lang w:val="en-US" w:eastAsia="ru-RU"/>
              </w:rPr>
              <w:t xml:space="preserve"> cu </w:t>
            </w:r>
            <w:proofErr w:type="spellStart"/>
            <w:r w:rsidRPr="002C274D">
              <w:rPr>
                <w:noProof w:val="0"/>
                <w:lang w:val="en-US" w:eastAsia="ru-RU"/>
              </w:rPr>
              <w:t>lopata</w:t>
            </w:r>
            <w:proofErr w:type="spellEnd"/>
            <w:r w:rsidRPr="002C274D">
              <w:rPr>
                <w:noProof w:val="0"/>
                <w:lang w:val="en-US" w:eastAsia="ru-RU"/>
              </w:rPr>
              <w:t xml:space="preserve"> a </w:t>
            </w:r>
            <w:proofErr w:type="spellStart"/>
            <w:r w:rsidRPr="002C274D">
              <w:rPr>
                <w:noProof w:val="0"/>
                <w:lang w:val="en-US" w:eastAsia="ru-RU"/>
              </w:rPr>
              <w:t>pamintului</w:t>
            </w:r>
            <w:proofErr w:type="spellEnd"/>
            <w:r w:rsidRPr="002C274D">
              <w:rPr>
                <w:noProof w:val="0"/>
                <w:lang w:val="en-US" w:eastAsia="ru-RU"/>
              </w:rPr>
              <w:t xml:space="preserve"> </w:t>
            </w:r>
            <w:proofErr w:type="spellStart"/>
            <w:r w:rsidRPr="002C274D">
              <w:rPr>
                <w:noProof w:val="0"/>
                <w:lang w:val="en-US" w:eastAsia="ru-RU"/>
              </w:rPr>
              <w:t>afinat</w:t>
            </w:r>
            <w:proofErr w:type="spellEnd"/>
            <w:r w:rsidRPr="002C274D">
              <w:rPr>
                <w:noProof w:val="0"/>
                <w:lang w:val="en-US" w:eastAsia="ru-RU"/>
              </w:rPr>
              <w:t xml:space="preserve">, in </w:t>
            </w:r>
            <w:proofErr w:type="spellStart"/>
            <w:r w:rsidRPr="002C274D">
              <w:rPr>
                <w:noProof w:val="0"/>
                <w:lang w:val="en-US" w:eastAsia="ru-RU"/>
              </w:rPr>
              <w:t>straturi</w:t>
            </w:r>
            <w:proofErr w:type="spellEnd"/>
            <w:r w:rsidRPr="002C274D">
              <w:rPr>
                <w:noProof w:val="0"/>
                <w:lang w:val="en-US" w:eastAsia="ru-RU"/>
              </w:rPr>
              <w:t xml:space="preserve"> </w:t>
            </w:r>
            <w:proofErr w:type="spellStart"/>
            <w:r w:rsidRPr="002C274D">
              <w:rPr>
                <w:noProof w:val="0"/>
                <w:lang w:val="en-US" w:eastAsia="ru-RU"/>
              </w:rPr>
              <w:t>uniforme</w:t>
            </w:r>
            <w:proofErr w:type="spellEnd"/>
            <w:r w:rsidRPr="002C274D">
              <w:rPr>
                <w:noProof w:val="0"/>
                <w:lang w:val="en-US" w:eastAsia="ru-RU"/>
              </w:rPr>
              <w:t xml:space="preserve">, de 10-30 cm </w:t>
            </w:r>
            <w:proofErr w:type="spellStart"/>
            <w:r w:rsidRPr="002C274D">
              <w:rPr>
                <w:noProof w:val="0"/>
                <w:lang w:val="en-US" w:eastAsia="ru-RU"/>
              </w:rPr>
              <w:t>grosime</w:t>
            </w:r>
            <w:proofErr w:type="spellEnd"/>
            <w:r w:rsidRPr="002C274D">
              <w:rPr>
                <w:noProof w:val="0"/>
                <w:lang w:val="en-US" w:eastAsia="ru-RU"/>
              </w:rPr>
              <w:t xml:space="preserve">, </w:t>
            </w:r>
            <w:proofErr w:type="spellStart"/>
            <w:r w:rsidRPr="002C274D">
              <w:rPr>
                <w:noProof w:val="0"/>
                <w:lang w:val="en-US" w:eastAsia="ru-RU"/>
              </w:rPr>
              <w:t>printr</w:t>
            </w:r>
            <w:proofErr w:type="spellEnd"/>
            <w:r w:rsidRPr="002C274D">
              <w:rPr>
                <w:noProof w:val="0"/>
                <w:lang w:val="en-US" w:eastAsia="ru-RU"/>
              </w:rPr>
              <w:t xml:space="preserve">-o </w:t>
            </w:r>
            <w:proofErr w:type="spellStart"/>
            <w:r w:rsidRPr="002C274D">
              <w:rPr>
                <w:noProof w:val="0"/>
                <w:lang w:val="en-US" w:eastAsia="ru-RU"/>
              </w:rPr>
              <w:t>aruncare</w:t>
            </w:r>
            <w:proofErr w:type="spellEnd"/>
            <w:r w:rsidRPr="002C274D">
              <w:rPr>
                <w:noProof w:val="0"/>
                <w:lang w:val="en-US" w:eastAsia="ru-RU"/>
              </w:rPr>
              <w:t xml:space="preserve"> de pina la 3 m din </w:t>
            </w:r>
            <w:proofErr w:type="spellStart"/>
            <w:r w:rsidRPr="002C274D">
              <w:rPr>
                <w:noProof w:val="0"/>
                <w:lang w:val="en-US" w:eastAsia="ru-RU"/>
              </w:rPr>
              <w:t>gramezi</w:t>
            </w:r>
            <w:proofErr w:type="spellEnd"/>
            <w:r w:rsidRPr="002C274D">
              <w:rPr>
                <w:noProof w:val="0"/>
                <w:lang w:val="en-US" w:eastAsia="ru-RU"/>
              </w:rPr>
              <w:t xml:space="preserve">, </w:t>
            </w:r>
            <w:proofErr w:type="spellStart"/>
            <w:r w:rsidRPr="002C274D">
              <w:rPr>
                <w:noProof w:val="0"/>
                <w:lang w:val="en-US" w:eastAsia="ru-RU"/>
              </w:rPr>
              <w:t>inclusiv</w:t>
            </w:r>
            <w:proofErr w:type="spellEnd"/>
            <w:r w:rsidRPr="002C274D">
              <w:rPr>
                <w:noProof w:val="0"/>
                <w:lang w:val="en-US" w:eastAsia="ru-RU"/>
              </w:rPr>
              <w:t xml:space="preserve"> </w:t>
            </w:r>
            <w:proofErr w:type="spellStart"/>
            <w:r w:rsidRPr="002C274D">
              <w:rPr>
                <w:noProof w:val="0"/>
                <w:lang w:val="en-US" w:eastAsia="ru-RU"/>
              </w:rPr>
              <w:t>sfarimarea</w:t>
            </w:r>
            <w:proofErr w:type="spellEnd"/>
            <w:r w:rsidRPr="002C274D">
              <w:rPr>
                <w:noProof w:val="0"/>
                <w:lang w:val="en-US" w:eastAsia="ru-RU"/>
              </w:rPr>
              <w:t xml:space="preserve"> </w:t>
            </w:r>
            <w:proofErr w:type="spellStart"/>
            <w:r w:rsidRPr="002C274D">
              <w:rPr>
                <w:noProof w:val="0"/>
                <w:lang w:val="en-US" w:eastAsia="ru-RU"/>
              </w:rPr>
              <w:t>bulgarilor</w:t>
            </w:r>
            <w:proofErr w:type="spellEnd"/>
            <w:r w:rsidRPr="002C274D">
              <w:rPr>
                <w:noProof w:val="0"/>
                <w:lang w:val="en-US" w:eastAsia="ru-RU"/>
              </w:rPr>
              <w:t xml:space="preserve">, </w:t>
            </w:r>
            <w:proofErr w:type="spellStart"/>
            <w:r w:rsidRPr="002C274D">
              <w:rPr>
                <w:noProof w:val="0"/>
                <w:lang w:val="en-US" w:eastAsia="ru-RU"/>
              </w:rPr>
              <w:t>pamintul</w:t>
            </w:r>
            <w:proofErr w:type="spellEnd"/>
            <w:r w:rsidRPr="002C274D">
              <w:rPr>
                <w:noProof w:val="0"/>
                <w:lang w:val="en-US" w:eastAsia="ru-RU"/>
              </w:rPr>
              <w:t xml:space="preserve"> </w:t>
            </w:r>
            <w:proofErr w:type="spellStart"/>
            <w:r w:rsidRPr="002C274D">
              <w:rPr>
                <w:noProof w:val="0"/>
                <w:lang w:val="en-US" w:eastAsia="ru-RU"/>
              </w:rPr>
              <w:t>provenind</w:t>
            </w:r>
            <w:proofErr w:type="spellEnd"/>
            <w:r w:rsidRPr="002C274D">
              <w:rPr>
                <w:noProof w:val="0"/>
                <w:lang w:val="en-US" w:eastAsia="ru-RU"/>
              </w:rPr>
              <w:t xml:space="preserve"> din </w:t>
            </w:r>
            <w:proofErr w:type="spellStart"/>
            <w:r w:rsidRPr="002C274D">
              <w:rPr>
                <w:noProof w:val="0"/>
                <w:lang w:val="en-US" w:eastAsia="ru-RU"/>
              </w:rPr>
              <w:t>teren</w:t>
            </w:r>
            <w:proofErr w:type="spellEnd"/>
            <w:r w:rsidRPr="002C274D">
              <w:rPr>
                <w:noProof w:val="0"/>
                <w:lang w:val="en-US" w:eastAsia="ru-RU"/>
              </w:rPr>
              <w:t xml:space="preserve"> </w:t>
            </w:r>
            <w:proofErr w:type="spellStart"/>
            <w:r w:rsidRPr="002C274D">
              <w:rPr>
                <w:noProof w:val="0"/>
                <w:lang w:val="en-US" w:eastAsia="ru-RU"/>
              </w:rPr>
              <w:t>usor</w:t>
            </w:r>
            <w:proofErr w:type="spellEnd"/>
            <w:r w:rsidRPr="002C274D">
              <w:rPr>
                <w:rFonts w:ascii="Times New Roman CYR" w:hAnsi="Times New Roman CYR" w:cs="Times New Roman CYR"/>
                <w:noProof w:val="0"/>
                <w:sz w:val="16"/>
                <w:szCs w:val="16"/>
                <w:lang w:val="en-US" w:eastAsia="ru-RU"/>
              </w:rPr>
              <w:t xml:space="preserve"> </w:t>
            </w:r>
          </w:p>
          <w:p w14:paraId="74C3B634"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31DDE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m3</w:t>
            </w:r>
          </w:p>
        </w:tc>
        <w:tc>
          <w:tcPr>
            <w:tcW w:w="1134" w:type="dxa"/>
            <w:tcBorders>
              <w:top w:val="single" w:sz="4" w:space="0" w:color="auto"/>
              <w:bottom w:val="single" w:sz="4" w:space="0" w:color="auto"/>
            </w:tcBorders>
            <w:vAlign w:val="center"/>
          </w:tcPr>
          <w:p w14:paraId="7B1BC2C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2,8350</w:t>
            </w:r>
          </w:p>
          <w:p w14:paraId="730D66B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42BAEC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ADD4988" w14:textId="77777777" w:rsidR="002C274D" w:rsidRPr="002C274D" w:rsidRDefault="002C274D" w:rsidP="002C274D">
            <w:pPr>
              <w:autoSpaceDE w:val="0"/>
              <w:autoSpaceDN w:val="0"/>
              <w:jc w:val="center"/>
              <w:rPr>
                <w:noProof w:val="0"/>
                <w:lang w:val="en-US" w:eastAsia="ru-RU"/>
              </w:rPr>
            </w:pPr>
          </w:p>
        </w:tc>
      </w:tr>
      <w:tr w:rsidR="002C274D" w:rsidRPr="002C274D" w14:paraId="0672F31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604D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E944DD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9310060019900</w:t>
            </w:r>
          </w:p>
        </w:tc>
        <w:tc>
          <w:tcPr>
            <w:tcW w:w="3402" w:type="dxa"/>
            <w:gridSpan w:val="2"/>
            <w:tcBorders>
              <w:top w:val="nil"/>
              <w:bottom w:val="single" w:sz="2" w:space="0" w:color="auto"/>
            </w:tcBorders>
          </w:tcPr>
          <w:p w14:paraId="6A7A677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r w:rsidRPr="002C274D">
              <w:rPr>
                <w:noProof w:val="0"/>
                <w:lang w:val="en-US" w:eastAsia="ru-RU"/>
              </w:rPr>
              <w:t xml:space="preserve"> </w:t>
            </w:r>
            <w:proofErr w:type="spellStart"/>
            <w:r w:rsidRPr="002C274D">
              <w:rPr>
                <w:noProof w:val="0"/>
                <w:lang w:val="en-US" w:eastAsia="ru-RU"/>
              </w:rPr>
              <w:t>necalificat</w:t>
            </w:r>
            <w:proofErr w:type="spellEnd"/>
          </w:p>
        </w:tc>
        <w:tc>
          <w:tcPr>
            <w:tcW w:w="1134" w:type="dxa"/>
            <w:tcBorders>
              <w:top w:val="nil"/>
              <w:bottom w:val="single" w:sz="2" w:space="0" w:color="auto"/>
            </w:tcBorders>
          </w:tcPr>
          <w:p w14:paraId="74DF91C6"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FE84174" w14:textId="77777777" w:rsidR="002C274D" w:rsidRPr="002C274D" w:rsidRDefault="002C274D" w:rsidP="002C274D">
            <w:pPr>
              <w:autoSpaceDE w:val="0"/>
              <w:autoSpaceDN w:val="0"/>
              <w:rPr>
                <w:noProof w:val="0"/>
                <w:lang w:val="en-US" w:eastAsia="ru-RU"/>
              </w:rPr>
            </w:pPr>
            <w:r w:rsidRPr="002C274D">
              <w:rPr>
                <w:noProof w:val="0"/>
                <w:lang w:val="en-US" w:eastAsia="ru-RU"/>
              </w:rPr>
              <w:t>0,5103</w:t>
            </w:r>
          </w:p>
        </w:tc>
        <w:tc>
          <w:tcPr>
            <w:tcW w:w="1417" w:type="dxa"/>
            <w:tcBorders>
              <w:top w:val="nil"/>
              <w:bottom w:val="single" w:sz="2" w:space="0" w:color="auto"/>
            </w:tcBorders>
          </w:tcPr>
          <w:p w14:paraId="4C23E7F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886CCFE" w14:textId="77777777" w:rsidR="002C274D" w:rsidRPr="002C274D" w:rsidRDefault="002C274D" w:rsidP="002C274D">
            <w:pPr>
              <w:autoSpaceDE w:val="0"/>
              <w:autoSpaceDN w:val="0"/>
              <w:rPr>
                <w:noProof w:val="0"/>
                <w:lang w:val="en-US" w:eastAsia="ru-RU"/>
              </w:rPr>
            </w:pPr>
          </w:p>
        </w:tc>
      </w:tr>
      <w:tr w:rsidR="002C274D" w:rsidRPr="002C274D" w14:paraId="27DD4D35" w14:textId="77777777" w:rsidTr="005945B0">
        <w:trPr>
          <w:trHeight w:val="340"/>
        </w:trPr>
        <w:tc>
          <w:tcPr>
            <w:tcW w:w="709" w:type="dxa"/>
            <w:tcBorders>
              <w:top w:val="nil"/>
              <w:left w:val="single" w:sz="6" w:space="0" w:color="auto"/>
              <w:bottom w:val="nil"/>
              <w:right w:val="nil"/>
            </w:tcBorders>
          </w:tcPr>
          <w:p w14:paraId="02E4390F"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86DB26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3626EAA"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223C5EA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107A40E"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D2D64D6"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71821E9C" w14:textId="77777777" w:rsidR="002C274D" w:rsidRPr="002C274D" w:rsidRDefault="002C274D" w:rsidP="002C274D">
            <w:pPr>
              <w:autoSpaceDE w:val="0"/>
              <w:autoSpaceDN w:val="0"/>
              <w:rPr>
                <w:noProof w:val="0"/>
                <w:lang w:val="en-US" w:eastAsia="ru-RU"/>
              </w:rPr>
            </w:pPr>
          </w:p>
        </w:tc>
      </w:tr>
      <w:tr w:rsidR="002C274D" w:rsidRPr="002C274D" w14:paraId="2C06F4EF"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FE7B627"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2743F672"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75524C0D" w14:textId="77777777" w:rsidR="002C274D" w:rsidRPr="002C274D" w:rsidRDefault="002C274D" w:rsidP="002C274D">
            <w:pPr>
              <w:autoSpaceDE w:val="0"/>
              <w:autoSpaceDN w:val="0"/>
              <w:rPr>
                <w:noProof w:val="0"/>
                <w:sz w:val="8"/>
                <w:szCs w:val="8"/>
                <w:lang w:val="en-US" w:eastAsia="ru-RU"/>
              </w:rPr>
            </w:pPr>
          </w:p>
          <w:p w14:paraId="713C8A5A" w14:textId="77777777" w:rsidR="002C274D" w:rsidRPr="002C274D" w:rsidRDefault="002C274D" w:rsidP="002C274D">
            <w:pPr>
              <w:autoSpaceDE w:val="0"/>
              <w:autoSpaceDN w:val="0"/>
              <w:rPr>
                <w:noProof w:val="0"/>
                <w:sz w:val="8"/>
                <w:szCs w:val="8"/>
                <w:lang w:val="en-US" w:eastAsia="ru-RU"/>
              </w:rPr>
            </w:pPr>
          </w:p>
          <w:p w14:paraId="3A9493CF"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70F74270"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58BCC583"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5CF2121F"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4DAE1FCE" w14:textId="77777777" w:rsidR="002C274D" w:rsidRPr="002C274D" w:rsidRDefault="002C274D" w:rsidP="002C274D">
            <w:pPr>
              <w:autoSpaceDE w:val="0"/>
              <w:autoSpaceDN w:val="0"/>
              <w:rPr>
                <w:noProof w:val="0"/>
                <w:sz w:val="8"/>
                <w:szCs w:val="8"/>
                <w:lang w:val="en-US" w:eastAsia="ru-RU"/>
              </w:rPr>
            </w:pPr>
          </w:p>
        </w:tc>
      </w:tr>
      <w:tr w:rsidR="002C274D" w:rsidRPr="002C274D" w14:paraId="7186E928"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1EF392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170A68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9B21BBC"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10DEAAE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94E3A5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920720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CC30AEC" w14:textId="77777777" w:rsidR="002C274D" w:rsidRPr="002C274D" w:rsidRDefault="002C274D" w:rsidP="002C274D">
            <w:pPr>
              <w:autoSpaceDE w:val="0"/>
              <w:autoSpaceDN w:val="0"/>
              <w:rPr>
                <w:noProof w:val="0"/>
                <w:lang w:val="en-US" w:eastAsia="ru-RU"/>
              </w:rPr>
            </w:pPr>
          </w:p>
        </w:tc>
      </w:tr>
      <w:tr w:rsidR="002C274D" w:rsidRPr="002C274D" w14:paraId="4E2CD821"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AB932C"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439F1B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DFA3D63"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1411E53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D94530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E428678"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92D6949" w14:textId="77777777" w:rsidR="002C274D" w:rsidRPr="002C274D" w:rsidRDefault="002C274D" w:rsidP="002C274D">
            <w:pPr>
              <w:autoSpaceDE w:val="0"/>
              <w:autoSpaceDN w:val="0"/>
              <w:rPr>
                <w:noProof w:val="0"/>
                <w:lang w:val="en-US" w:eastAsia="ru-RU"/>
              </w:rPr>
            </w:pPr>
          </w:p>
        </w:tc>
      </w:tr>
      <w:tr w:rsidR="002C274D" w:rsidRPr="002C274D" w14:paraId="5CC0A81B"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6C563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C332E0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278A98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3A0CF06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D70182F"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05C7858"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681CDCB" w14:textId="77777777" w:rsidR="002C274D" w:rsidRPr="002C274D" w:rsidRDefault="002C274D" w:rsidP="002C274D">
            <w:pPr>
              <w:autoSpaceDE w:val="0"/>
              <w:autoSpaceDN w:val="0"/>
              <w:rPr>
                <w:noProof w:val="0"/>
                <w:lang w:val="en-US" w:eastAsia="ru-RU"/>
              </w:rPr>
            </w:pPr>
          </w:p>
        </w:tc>
      </w:tr>
      <w:tr w:rsidR="002C274D" w:rsidRPr="002C274D" w14:paraId="46A6359D"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FDF8F6"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B44D77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B0A27B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4FA1DE7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FE0260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51F366E"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977DEAC" w14:textId="77777777" w:rsidR="002C274D" w:rsidRPr="002C274D" w:rsidRDefault="002C274D" w:rsidP="002C274D">
            <w:pPr>
              <w:autoSpaceDE w:val="0"/>
              <w:autoSpaceDN w:val="0"/>
              <w:rPr>
                <w:noProof w:val="0"/>
                <w:lang w:val="en-US" w:eastAsia="ru-RU"/>
              </w:rPr>
            </w:pPr>
          </w:p>
        </w:tc>
      </w:tr>
      <w:tr w:rsidR="002C274D" w:rsidRPr="002C274D" w14:paraId="7FAE5F84"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63ACA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7E3CD6D"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194C962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2A2941E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BD28F7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7D7945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14619C1A" w14:textId="77777777" w:rsidR="002C274D" w:rsidRPr="002C274D" w:rsidRDefault="002C274D" w:rsidP="002C274D">
            <w:pPr>
              <w:autoSpaceDE w:val="0"/>
              <w:autoSpaceDN w:val="0"/>
              <w:rPr>
                <w:noProof w:val="0"/>
                <w:lang w:val="en-US" w:eastAsia="ru-RU"/>
              </w:rPr>
            </w:pPr>
          </w:p>
        </w:tc>
      </w:tr>
      <w:tr w:rsidR="002C274D" w:rsidRPr="002C274D" w14:paraId="160AF76F"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93557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243BD6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BC70C0F"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4E26994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9D22B8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EDDB15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9EA2144" w14:textId="77777777" w:rsidR="002C274D" w:rsidRPr="002C274D" w:rsidRDefault="002C274D" w:rsidP="002C274D">
            <w:pPr>
              <w:autoSpaceDE w:val="0"/>
              <w:autoSpaceDN w:val="0"/>
              <w:rPr>
                <w:noProof w:val="0"/>
                <w:lang w:val="en-US" w:eastAsia="ru-RU"/>
              </w:rPr>
            </w:pPr>
          </w:p>
        </w:tc>
      </w:tr>
      <w:tr w:rsidR="002C274D" w:rsidRPr="002C274D" w14:paraId="17AB8C0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DC32CF9"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3A1298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8C29DB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3D2983D8"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CB3D3CD"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9D1539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0E81767F" w14:textId="77777777" w:rsidR="002C274D" w:rsidRPr="002C274D" w:rsidRDefault="002C274D" w:rsidP="002C274D">
            <w:pPr>
              <w:autoSpaceDE w:val="0"/>
              <w:autoSpaceDN w:val="0"/>
              <w:rPr>
                <w:noProof w:val="0"/>
                <w:lang w:val="en-US" w:eastAsia="ru-RU"/>
              </w:rPr>
            </w:pPr>
          </w:p>
        </w:tc>
      </w:tr>
      <w:tr w:rsidR="002C274D" w:rsidRPr="002C274D" w14:paraId="1776AB07"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B28A51E"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15333EF"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FFC2EF6"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08A29D17"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constructie DC</w:t>
            </w:r>
          </w:p>
        </w:tc>
        <w:tc>
          <w:tcPr>
            <w:tcW w:w="1134" w:type="dxa"/>
            <w:tcBorders>
              <w:top w:val="single" w:sz="4" w:space="0" w:color="auto"/>
              <w:left w:val="nil"/>
              <w:bottom w:val="single" w:sz="4" w:space="0" w:color="auto"/>
              <w:right w:val="nil"/>
            </w:tcBorders>
          </w:tcPr>
          <w:p w14:paraId="6171296F"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D4F7C5D"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D62CAFB"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5211FF29" w14:textId="77777777" w:rsidR="002C274D" w:rsidRPr="002C274D" w:rsidRDefault="002C274D" w:rsidP="002C274D">
            <w:pPr>
              <w:autoSpaceDE w:val="0"/>
              <w:autoSpaceDN w:val="0"/>
              <w:rPr>
                <w:b/>
                <w:bCs/>
                <w:noProof w:val="0"/>
                <w:lang w:val="en-US" w:eastAsia="ru-RU"/>
              </w:rPr>
            </w:pPr>
          </w:p>
        </w:tc>
      </w:tr>
      <w:tr w:rsidR="002C274D" w:rsidRPr="002C274D" w14:paraId="027D02B9" w14:textId="77777777" w:rsidTr="005945B0">
        <w:tc>
          <w:tcPr>
            <w:tcW w:w="709" w:type="dxa"/>
            <w:tcBorders>
              <w:top w:val="nil"/>
              <w:left w:val="single" w:sz="6" w:space="0" w:color="auto"/>
              <w:bottom w:val="nil"/>
              <w:right w:val="nil"/>
            </w:tcBorders>
          </w:tcPr>
          <w:p w14:paraId="3E8BEAEF"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18C09FE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30C41D6B"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12.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w:t>
            </w:r>
            <w:proofErr w:type="spellStart"/>
            <w:r w:rsidRPr="002C274D">
              <w:rPr>
                <w:b/>
                <w:bCs/>
                <w:noProof w:val="0"/>
                <w:sz w:val="22"/>
                <w:szCs w:val="22"/>
                <w:lang w:val="en-US" w:eastAsia="ru-RU"/>
              </w:rPr>
              <w:t>electromontaj</w:t>
            </w:r>
            <w:proofErr w:type="spellEnd"/>
            <w:r w:rsidRPr="002C274D">
              <w:rPr>
                <w:b/>
                <w:bCs/>
                <w:noProof w:val="0"/>
                <w:sz w:val="22"/>
                <w:szCs w:val="22"/>
                <w:lang w:val="en-US" w:eastAsia="ru-RU"/>
              </w:rPr>
              <w:t xml:space="preserve"> DC</w:t>
            </w:r>
          </w:p>
          <w:p w14:paraId="6EA94EEF"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0462873"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E8AA6E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831F81C"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70081E3D" w14:textId="77777777" w:rsidR="002C274D" w:rsidRPr="002C274D" w:rsidRDefault="002C274D" w:rsidP="002C274D">
            <w:pPr>
              <w:autoSpaceDE w:val="0"/>
              <w:autoSpaceDN w:val="0"/>
              <w:rPr>
                <w:noProof w:val="0"/>
                <w:lang w:val="en-US" w:eastAsia="ru-RU"/>
              </w:rPr>
            </w:pPr>
          </w:p>
        </w:tc>
      </w:tr>
      <w:tr w:rsidR="002C274D" w:rsidRPr="002C274D" w14:paraId="73A97071"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E30BA" w14:textId="77777777" w:rsidR="002C274D" w:rsidRPr="002C274D" w:rsidRDefault="002C274D" w:rsidP="002C274D">
            <w:pPr>
              <w:autoSpaceDE w:val="0"/>
              <w:autoSpaceDN w:val="0"/>
              <w:rPr>
                <w:noProof w:val="0"/>
                <w:lang w:val="en-US" w:eastAsia="ru-RU"/>
              </w:rPr>
            </w:pPr>
            <w:r w:rsidRPr="002C274D">
              <w:rPr>
                <w:noProof w:val="0"/>
                <w:lang w:val="en-US" w:eastAsia="ru-RU"/>
              </w:rPr>
              <w:t>100</w:t>
            </w:r>
          </w:p>
        </w:tc>
        <w:tc>
          <w:tcPr>
            <w:tcW w:w="1276" w:type="dxa"/>
            <w:gridSpan w:val="2"/>
            <w:tcBorders>
              <w:top w:val="single" w:sz="4" w:space="0" w:color="auto"/>
              <w:bottom w:val="single" w:sz="4" w:space="0" w:color="auto"/>
            </w:tcBorders>
          </w:tcPr>
          <w:p w14:paraId="370007EB" w14:textId="77777777" w:rsidR="002C274D" w:rsidRPr="002C274D" w:rsidRDefault="002C274D" w:rsidP="002C274D">
            <w:pPr>
              <w:autoSpaceDE w:val="0"/>
              <w:autoSpaceDN w:val="0"/>
              <w:rPr>
                <w:noProof w:val="0"/>
                <w:lang w:val="en-US" w:eastAsia="ru-RU"/>
              </w:rPr>
            </w:pPr>
            <w:r w:rsidRPr="002C274D">
              <w:rPr>
                <w:noProof w:val="0"/>
                <w:lang w:val="en-US" w:eastAsia="ru-RU"/>
              </w:rPr>
              <w:t>08-02-472-2</w:t>
            </w:r>
          </w:p>
          <w:p w14:paraId="173CA3A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C5E287D"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Conductori</w:t>
            </w:r>
            <w:proofErr w:type="spellEnd"/>
            <w:r w:rsidRPr="002C274D">
              <w:rPr>
                <w:noProof w:val="0"/>
                <w:lang w:val="en-US" w:eastAsia="ru-RU"/>
              </w:rPr>
              <w:t xml:space="preserve"> de </w:t>
            </w:r>
            <w:proofErr w:type="spellStart"/>
            <w:r w:rsidRPr="002C274D">
              <w:rPr>
                <w:noProof w:val="0"/>
                <w:lang w:val="en-US" w:eastAsia="ru-RU"/>
              </w:rPr>
              <w:t>legare</w:t>
            </w:r>
            <w:proofErr w:type="spellEnd"/>
            <w:r w:rsidRPr="002C274D">
              <w:rPr>
                <w:noProof w:val="0"/>
                <w:lang w:val="en-US" w:eastAsia="ru-RU"/>
              </w:rPr>
              <w:t xml:space="preserve"> la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priza</w:t>
            </w:r>
            <w:proofErr w:type="spellEnd"/>
            <w:r w:rsidRPr="002C274D">
              <w:rPr>
                <w:noProof w:val="0"/>
                <w:lang w:val="en-US" w:eastAsia="ru-RU"/>
              </w:rPr>
              <w:t xml:space="preserve"> de </w:t>
            </w:r>
            <w:proofErr w:type="spellStart"/>
            <w:r w:rsidRPr="002C274D">
              <w:rPr>
                <w:noProof w:val="0"/>
                <w:lang w:val="en-US" w:eastAsia="ru-RU"/>
              </w:rPr>
              <w:t>pamint</w:t>
            </w:r>
            <w:proofErr w:type="spellEnd"/>
            <w:r w:rsidRPr="002C274D">
              <w:rPr>
                <w:noProof w:val="0"/>
                <w:lang w:val="en-US" w:eastAsia="ru-RU"/>
              </w:rPr>
              <w:t xml:space="preserve">, </w:t>
            </w:r>
            <w:proofErr w:type="spellStart"/>
            <w:r w:rsidRPr="002C274D">
              <w:rPr>
                <w:noProof w:val="0"/>
                <w:lang w:val="en-US" w:eastAsia="ru-RU"/>
              </w:rPr>
              <w:t>orizontala</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160 mm2 (Pp DC)</w:t>
            </w:r>
            <w:r w:rsidRPr="002C274D">
              <w:rPr>
                <w:rFonts w:ascii="Times New Roman CYR" w:hAnsi="Times New Roman CYR" w:cs="Times New Roman CYR"/>
                <w:noProof w:val="0"/>
                <w:sz w:val="16"/>
                <w:szCs w:val="16"/>
                <w:lang w:val="en-US" w:eastAsia="ru-RU"/>
              </w:rPr>
              <w:t xml:space="preserve"> </w:t>
            </w:r>
          </w:p>
          <w:p w14:paraId="1344047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36B7CB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3D9CDA5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0,2000</w:t>
            </w:r>
          </w:p>
          <w:p w14:paraId="45701AB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8BE78C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E2D8739" w14:textId="77777777" w:rsidR="002C274D" w:rsidRPr="002C274D" w:rsidRDefault="002C274D" w:rsidP="002C274D">
            <w:pPr>
              <w:autoSpaceDE w:val="0"/>
              <w:autoSpaceDN w:val="0"/>
              <w:jc w:val="center"/>
              <w:rPr>
                <w:noProof w:val="0"/>
                <w:lang w:val="en-US" w:eastAsia="ru-RU"/>
              </w:rPr>
            </w:pPr>
          </w:p>
        </w:tc>
      </w:tr>
      <w:tr w:rsidR="002C274D" w:rsidRPr="002C274D" w14:paraId="77E8518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4B9DF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DF874A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1F9F4B8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3D20A034"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7AECCE6" w14:textId="77777777" w:rsidR="002C274D" w:rsidRPr="002C274D" w:rsidRDefault="002C274D" w:rsidP="002C274D">
            <w:pPr>
              <w:autoSpaceDE w:val="0"/>
              <w:autoSpaceDN w:val="0"/>
              <w:rPr>
                <w:noProof w:val="0"/>
                <w:lang w:val="en-US" w:eastAsia="ru-RU"/>
              </w:rPr>
            </w:pPr>
            <w:r w:rsidRPr="002C274D">
              <w:rPr>
                <w:noProof w:val="0"/>
                <w:lang w:val="en-US" w:eastAsia="ru-RU"/>
              </w:rPr>
              <w:t>3,3200</w:t>
            </w:r>
          </w:p>
        </w:tc>
        <w:tc>
          <w:tcPr>
            <w:tcW w:w="1417" w:type="dxa"/>
            <w:tcBorders>
              <w:top w:val="nil"/>
              <w:bottom w:val="single" w:sz="2" w:space="0" w:color="auto"/>
            </w:tcBorders>
          </w:tcPr>
          <w:p w14:paraId="77F75D8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7CB28C7" w14:textId="77777777" w:rsidR="002C274D" w:rsidRPr="002C274D" w:rsidRDefault="002C274D" w:rsidP="002C274D">
            <w:pPr>
              <w:autoSpaceDE w:val="0"/>
              <w:autoSpaceDN w:val="0"/>
              <w:rPr>
                <w:noProof w:val="0"/>
                <w:lang w:val="en-US" w:eastAsia="ru-RU"/>
              </w:rPr>
            </w:pPr>
          </w:p>
        </w:tc>
      </w:tr>
      <w:tr w:rsidR="002C274D" w:rsidRPr="002C274D" w14:paraId="454B9ED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B9B5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4D2BAD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1011786</w:t>
            </w:r>
          </w:p>
        </w:tc>
        <w:tc>
          <w:tcPr>
            <w:tcW w:w="3402" w:type="dxa"/>
            <w:gridSpan w:val="2"/>
            <w:tcBorders>
              <w:top w:val="nil"/>
              <w:bottom w:val="single" w:sz="2" w:space="0" w:color="auto"/>
            </w:tcBorders>
          </w:tcPr>
          <w:p w14:paraId="33575F7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bitum</w:t>
            </w:r>
            <w:proofErr w:type="spellEnd"/>
            <w:r w:rsidRPr="002C274D">
              <w:rPr>
                <w:noProof w:val="0"/>
                <w:lang w:val="en-US" w:eastAsia="ru-RU"/>
              </w:rPr>
              <w:t xml:space="preserve"> "БТ-123"</w:t>
            </w:r>
          </w:p>
        </w:tc>
        <w:tc>
          <w:tcPr>
            <w:tcW w:w="1134" w:type="dxa"/>
            <w:tcBorders>
              <w:top w:val="nil"/>
              <w:bottom w:val="single" w:sz="2" w:space="0" w:color="auto"/>
            </w:tcBorders>
          </w:tcPr>
          <w:p w14:paraId="39F728E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59E84436" w14:textId="77777777" w:rsidR="002C274D" w:rsidRPr="002C274D" w:rsidRDefault="002C274D" w:rsidP="002C274D">
            <w:pPr>
              <w:autoSpaceDE w:val="0"/>
              <w:autoSpaceDN w:val="0"/>
              <w:rPr>
                <w:noProof w:val="0"/>
                <w:lang w:val="en-US" w:eastAsia="ru-RU"/>
              </w:rPr>
            </w:pPr>
            <w:r w:rsidRPr="002C274D">
              <w:rPr>
                <w:noProof w:val="0"/>
                <w:lang w:val="en-US" w:eastAsia="ru-RU"/>
              </w:rPr>
              <w:t>0,0007</w:t>
            </w:r>
          </w:p>
        </w:tc>
        <w:tc>
          <w:tcPr>
            <w:tcW w:w="1417" w:type="dxa"/>
            <w:tcBorders>
              <w:top w:val="nil"/>
              <w:bottom w:val="single" w:sz="2" w:space="0" w:color="auto"/>
            </w:tcBorders>
          </w:tcPr>
          <w:p w14:paraId="3E8DAAD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E041DD" w14:textId="77777777" w:rsidR="002C274D" w:rsidRPr="002C274D" w:rsidRDefault="002C274D" w:rsidP="002C274D">
            <w:pPr>
              <w:autoSpaceDE w:val="0"/>
              <w:autoSpaceDN w:val="0"/>
              <w:rPr>
                <w:noProof w:val="0"/>
                <w:lang w:val="en-US" w:eastAsia="ru-RU"/>
              </w:rPr>
            </w:pPr>
          </w:p>
        </w:tc>
      </w:tr>
      <w:tr w:rsidR="002C274D" w:rsidRPr="002C274D" w14:paraId="5C74CE1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A6D7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E708C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5348DF9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2DB65755"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741298D" w14:textId="77777777" w:rsidR="002C274D" w:rsidRPr="002C274D" w:rsidRDefault="002C274D" w:rsidP="002C274D">
            <w:pPr>
              <w:autoSpaceDE w:val="0"/>
              <w:autoSpaceDN w:val="0"/>
              <w:rPr>
                <w:noProof w:val="0"/>
                <w:lang w:val="en-US" w:eastAsia="ru-RU"/>
              </w:rPr>
            </w:pPr>
            <w:r w:rsidRPr="002C274D">
              <w:rPr>
                <w:noProof w:val="0"/>
                <w:lang w:val="en-US" w:eastAsia="ru-RU"/>
              </w:rPr>
              <w:t>0,1800</w:t>
            </w:r>
          </w:p>
        </w:tc>
        <w:tc>
          <w:tcPr>
            <w:tcW w:w="1417" w:type="dxa"/>
            <w:tcBorders>
              <w:top w:val="nil"/>
              <w:bottom w:val="single" w:sz="2" w:space="0" w:color="auto"/>
            </w:tcBorders>
          </w:tcPr>
          <w:p w14:paraId="29E3DF9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6065843" w14:textId="77777777" w:rsidR="002C274D" w:rsidRPr="002C274D" w:rsidRDefault="002C274D" w:rsidP="002C274D">
            <w:pPr>
              <w:autoSpaceDE w:val="0"/>
              <w:autoSpaceDN w:val="0"/>
              <w:rPr>
                <w:noProof w:val="0"/>
                <w:lang w:val="en-US" w:eastAsia="ru-RU"/>
              </w:rPr>
            </w:pPr>
          </w:p>
        </w:tc>
      </w:tr>
      <w:tr w:rsidR="002C274D" w:rsidRPr="002C274D" w14:paraId="67182B3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33AB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4BF9F8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1019373</w:t>
            </w:r>
          </w:p>
        </w:tc>
        <w:tc>
          <w:tcPr>
            <w:tcW w:w="3402" w:type="dxa"/>
            <w:gridSpan w:val="2"/>
            <w:tcBorders>
              <w:top w:val="nil"/>
              <w:bottom w:val="single" w:sz="2" w:space="0" w:color="auto"/>
            </w:tcBorders>
          </w:tcPr>
          <w:p w14:paraId="2658926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fisie</w:t>
            </w:r>
            <w:proofErr w:type="spellEnd"/>
            <w:r w:rsidRPr="002C274D">
              <w:rPr>
                <w:noProof w:val="0"/>
                <w:lang w:val="en-US" w:eastAsia="ru-RU"/>
              </w:rPr>
              <w:t xml:space="preserve"> </w:t>
            </w:r>
            <w:proofErr w:type="spellStart"/>
            <w:r w:rsidRPr="002C274D">
              <w:rPr>
                <w:noProof w:val="0"/>
                <w:lang w:val="en-US" w:eastAsia="ru-RU"/>
              </w:rPr>
              <w:t>necalmat</w:t>
            </w:r>
            <w:proofErr w:type="spellEnd"/>
            <w:r w:rsidRPr="002C274D">
              <w:rPr>
                <w:noProof w:val="0"/>
                <w:lang w:val="en-US" w:eastAsia="ru-RU"/>
              </w:rPr>
              <w:t xml:space="preserve"> 40х4 mm</w:t>
            </w:r>
          </w:p>
        </w:tc>
        <w:tc>
          <w:tcPr>
            <w:tcW w:w="1134" w:type="dxa"/>
            <w:tcBorders>
              <w:top w:val="nil"/>
              <w:bottom w:val="single" w:sz="2" w:space="0" w:color="auto"/>
            </w:tcBorders>
          </w:tcPr>
          <w:p w14:paraId="2EF468E2"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168712D" w14:textId="77777777" w:rsidR="002C274D" w:rsidRPr="002C274D" w:rsidRDefault="002C274D" w:rsidP="002C274D">
            <w:pPr>
              <w:autoSpaceDE w:val="0"/>
              <w:autoSpaceDN w:val="0"/>
              <w:rPr>
                <w:noProof w:val="0"/>
                <w:lang w:val="en-US" w:eastAsia="ru-RU"/>
              </w:rPr>
            </w:pPr>
            <w:r w:rsidRPr="002C274D">
              <w:rPr>
                <w:noProof w:val="0"/>
                <w:lang w:val="en-US" w:eastAsia="ru-RU"/>
              </w:rPr>
              <w:t>0,0260</w:t>
            </w:r>
          </w:p>
        </w:tc>
        <w:tc>
          <w:tcPr>
            <w:tcW w:w="1417" w:type="dxa"/>
            <w:tcBorders>
              <w:top w:val="nil"/>
              <w:bottom w:val="single" w:sz="2" w:space="0" w:color="auto"/>
            </w:tcBorders>
          </w:tcPr>
          <w:p w14:paraId="4ECACBB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4F571B6" w14:textId="77777777" w:rsidR="002C274D" w:rsidRPr="002C274D" w:rsidRDefault="002C274D" w:rsidP="002C274D">
            <w:pPr>
              <w:autoSpaceDE w:val="0"/>
              <w:autoSpaceDN w:val="0"/>
              <w:rPr>
                <w:noProof w:val="0"/>
                <w:lang w:val="en-US" w:eastAsia="ru-RU"/>
              </w:rPr>
            </w:pPr>
          </w:p>
        </w:tc>
      </w:tr>
      <w:tr w:rsidR="002C274D" w:rsidRPr="002C274D" w14:paraId="3448870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F67A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C7836C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7AD94FB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7DD43C3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2177CF9" w14:textId="77777777" w:rsidR="002C274D" w:rsidRPr="002C274D" w:rsidRDefault="002C274D" w:rsidP="002C274D">
            <w:pPr>
              <w:autoSpaceDE w:val="0"/>
              <w:autoSpaceDN w:val="0"/>
              <w:rPr>
                <w:noProof w:val="0"/>
                <w:lang w:val="en-US" w:eastAsia="ru-RU"/>
              </w:rPr>
            </w:pPr>
            <w:r w:rsidRPr="002C274D">
              <w:rPr>
                <w:noProof w:val="0"/>
                <w:lang w:val="en-US" w:eastAsia="ru-RU"/>
              </w:rPr>
              <w:t>0,0440</w:t>
            </w:r>
          </w:p>
        </w:tc>
        <w:tc>
          <w:tcPr>
            <w:tcW w:w="1417" w:type="dxa"/>
            <w:tcBorders>
              <w:top w:val="nil"/>
              <w:bottom w:val="single" w:sz="2" w:space="0" w:color="auto"/>
            </w:tcBorders>
          </w:tcPr>
          <w:p w14:paraId="6A2238B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DE5CF25" w14:textId="77777777" w:rsidR="002C274D" w:rsidRPr="002C274D" w:rsidRDefault="002C274D" w:rsidP="002C274D">
            <w:pPr>
              <w:autoSpaceDE w:val="0"/>
              <w:autoSpaceDN w:val="0"/>
              <w:rPr>
                <w:noProof w:val="0"/>
                <w:lang w:val="en-US" w:eastAsia="ru-RU"/>
              </w:rPr>
            </w:pPr>
          </w:p>
        </w:tc>
      </w:tr>
      <w:tr w:rsidR="002C274D" w:rsidRPr="002C274D" w14:paraId="54953D0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1B19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B6228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7F58665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7D5C1AC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17B72FF" w14:textId="77777777" w:rsidR="002C274D" w:rsidRPr="002C274D" w:rsidRDefault="002C274D" w:rsidP="002C274D">
            <w:pPr>
              <w:autoSpaceDE w:val="0"/>
              <w:autoSpaceDN w:val="0"/>
              <w:rPr>
                <w:noProof w:val="0"/>
                <w:lang w:val="en-US" w:eastAsia="ru-RU"/>
              </w:rPr>
            </w:pPr>
            <w:r w:rsidRPr="002C274D">
              <w:rPr>
                <w:noProof w:val="0"/>
                <w:lang w:val="en-US" w:eastAsia="ru-RU"/>
              </w:rPr>
              <w:t>0,6260</w:t>
            </w:r>
          </w:p>
        </w:tc>
        <w:tc>
          <w:tcPr>
            <w:tcW w:w="1417" w:type="dxa"/>
            <w:tcBorders>
              <w:top w:val="nil"/>
              <w:bottom w:val="single" w:sz="2" w:space="0" w:color="auto"/>
            </w:tcBorders>
          </w:tcPr>
          <w:p w14:paraId="07F7777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BAF712A" w14:textId="77777777" w:rsidR="002C274D" w:rsidRPr="002C274D" w:rsidRDefault="002C274D" w:rsidP="002C274D">
            <w:pPr>
              <w:autoSpaceDE w:val="0"/>
              <w:autoSpaceDN w:val="0"/>
              <w:rPr>
                <w:noProof w:val="0"/>
                <w:lang w:val="en-US" w:eastAsia="ru-RU"/>
              </w:rPr>
            </w:pPr>
          </w:p>
        </w:tc>
      </w:tr>
      <w:tr w:rsidR="002C274D" w:rsidRPr="002C274D" w14:paraId="2136AF8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367D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6C4BB8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645B7BC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24A7F7DB"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ADC4461" w14:textId="77777777" w:rsidR="002C274D" w:rsidRPr="002C274D" w:rsidRDefault="002C274D" w:rsidP="002C274D">
            <w:pPr>
              <w:autoSpaceDE w:val="0"/>
              <w:autoSpaceDN w:val="0"/>
              <w:rPr>
                <w:noProof w:val="0"/>
                <w:lang w:val="en-US" w:eastAsia="ru-RU"/>
              </w:rPr>
            </w:pPr>
            <w:r w:rsidRPr="002C274D">
              <w:rPr>
                <w:noProof w:val="0"/>
                <w:lang w:val="en-US" w:eastAsia="ru-RU"/>
              </w:rPr>
              <w:t>0,0440</w:t>
            </w:r>
          </w:p>
        </w:tc>
        <w:tc>
          <w:tcPr>
            <w:tcW w:w="1417" w:type="dxa"/>
            <w:tcBorders>
              <w:top w:val="nil"/>
              <w:bottom w:val="single" w:sz="2" w:space="0" w:color="auto"/>
            </w:tcBorders>
          </w:tcPr>
          <w:p w14:paraId="4F38237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7B47699" w14:textId="77777777" w:rsidR="002C274D" w:rsidRPr="002C274D" w:rsidRDefault="002C274D" w:rsidP="002C274D">
            <w:pPr>
              <w:autoSpaceDE w:val="0"/>
              <w:autoSpaceDN w:val="0"/>
              <w:rPr>
                <w:noProof w:val="0"/>
                <w:lang w:val="en-US" w:eastAsia="ru-RU"/>
              </w:rPr>
            </w:pPr>
          </w:p>
        </w:tc>
      </w:tr>
      <w:tr w:rsidR="002C274D" w:rsidRPr="002C274D" w14:paraId="6325F36C" w14:textId="77777777" w:rsidTr="005945B0">
        <w:trPr>
          <w:trHeight w:val="340"/>
        </w:trPr>
        <w:tc>
          <w:tcPr>
            <w:tcW w:w="709" w:type="dxa"/>
            <w:tcBorders>
              <w:top w:val="nil"/>
              <w:left w:val="single" w:sz="6" w:space="0" w:color="auto"/>
              <w:bottom w:val="nil"/>
              <w:right w:val="nil"/>
            </w:tcBorders>
          </w:tcPr>
          <w:p w14:paraId="49F90072"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09301E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2BD2215"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CD162C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7C6923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7E4AE8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B089417" w14:textId="77777777" w:rsidR="002C274D" w:rsidRPr="002C274D" w:rsidRDefault="002C274D" w:rsidP="002C274D">
            <w:pPr>
              <w:autoSpaceDE w:val="0"/>
              <w:autoSpaceDN w:val="0"/>
              <w:rPr>
                <w:noProof w:val="0"/>
                <w:lang w:val="en-US" w:eastAsia="ru-RU"/>
              </w:rPr>
            </w:pPr>
          </w:p>
        </w:tc>
      </w:tr>
      <w:tr w:rsidR="002C274D" w:rsidRPr="002C274D" w14:paraId="2895C6B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8517F" w14:textId="77777777" w:rsidR="002C274D" w:rsidRPr="002C274D" w:rsidRDefault="002C274D" w:rsidP="002C274D">
            <w:pPr>
              <w:autoSpaceDE w:val="0"/>
              <w:autoSpaceDN w:val="0"/>
              <w:rPr>
                <w:noProof w:val="0"/>
                <w:lang w:val="en-US" w:eastAsia="ru-RU"/>
              </w:rPr>
            </w:pPr>
            <w:r w:rsidRPr="002C274D">
              <w:rPr>
                <w:noProof w:val="0"/>
                <w:lang w:val="en-US" w:eastAsia="ru-RU"/>
              </w:rPr>
              <w:t>101</w:t>
            </w:r>
          </w:p>
        </w:tc>
        <w:tc>
          <w:tcPr>
            <w:tcW w:w="1276" w:type="dxa"/>
            <w:gridSpan w:val="2"/>
            <w:tcBorders>
              <w:top w:val="single" w:sz="4" w:space="0" w:color="auto"/>
              <w:bottom w:val="single" w:sz="4" w:space="0" w:color="auto"/>
            </w:tcBorders>
          </w:tcPr>
          <w:p w14:paraId="6E5B581D" w14:textId="77777777" w:rsidR="002C274D" w:rsidRPr="002C274D" w:rsidRDefault="002C274D" w:rsidP="002C274D">
            <w:pPr>
              <w:autoSpaceDE w:val="0"/>
              <w:autoSpaceDN w:val="0"/>
              <w:rPr>
                <w:noProof w:val="0"/>
                <w:lang w:val="en-US" w:eastAsia="ru-RU"/>
              </w:rPr>
            </w:pPr>
            <w:r w:rsidRPr="002C274D">
              <w:rPr>
                <w:noProof w:val="0"/>
                <w:lang w:val="en-US" w:eastAsia="ru-RU"/>
              </w:rPr>
              <w:t>08-01-101-1</w:t>
            </w:r>
          </w:p>
          <w:p w14:paraId="41504EB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0E897D3"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Convertizor</w:t>
            </w:r>
            <w:proofErr w:type="spellEnd"/>
            <w:r w:rsidRPr="002C274D">
              <w:rPr>
                <w:noProof w:val="0"/>
                <w:lang w:val="en-US" w:eastAsia="ru-RU"/>
              </w:rPr>
              <w:t>, masa pina la 0,15 t 9Invertor SUN-50K-G05</w:t>
            </w:r>
            <w:r w:rsidRPr="002C274D">
              <w:rPr>
                <w:rFonts w:ascii="Times New Roman CYR" w:hAnsi="Times New Roman CYR" w:cs="Times New Roman CYR"/>
                <w:noProof w:val="0"/>
                <w:sz w:val="16"/>
                <w:szCs w:val="16"/>
                <w:lang w:val="en-US" w:eastAsia="ru-RU"/>
              </w:rPr>
              <w:t xml:space="preserve"> </w:t>
            </w:r>
          </w:p>
          <w:p w14:paraId="36154F3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8D01D1"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E8B8D0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0AAE718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1453688"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749E2FD" w14:textId="77777777" w:rsidR="002C274D" w:rsidRPr="002C274D" w:rsidRDefault="002C274D" w:rsidP="002C274D">
            <w:pPr>
              <w:autoSpaceDE w:val="0"/>
              <w:autoSpaceDN w:val="0"/>
              <w:jc w:val="center"/>
              <w:rPr>
                <w:noProof w:val="0"/>
                <w:lang w:val="en-US" w:eastAsia="ru-RU"/>
              </w:rPr>
            </w:pPr>
          </w:p>
        </w:tc>
      </w:tr>
      <w:tr w:rsidR="002C274D" w:rsidRPr="002C274D" w14:paraId="07BDA63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6682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056C3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714621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3404522B"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4D1037B" w14:textId="77777777" w:rsidR="002C274D" w:rsidRPr="002C274D" w:rsidRDefault="002C274D" w:rsidP="002C274D">
            <w:pPr>
              <w:autoSpaceDE w:val="0"/>
              <w:autoSpaceDN w:val="0"/>
              <w:rPr>
                <w:noProof w:val="0"/>
                <w:lang w:val="en-US" w:eastAsia="ru-RU"/>
              </w:rPr>
            </w:pPr>
            <w:r w:rsidRPr="002C274D">
              <w:rPr>
                <w:noProof w:val="0"/>
                <w:lang w:val="en-US" w:eastAsia="ru-RU"/>
              </w:rPr>
              <w:t>7,8600</w:t>
            </w:r>
          </w:p>
        </w:tc>
        <w:tc>
          <w:tcPr>
            <w:tcW w:w="1417" w:type="dxa"/>
            <w:tcBorders>
              <w:top w:val="nil"/>
              <w:bottom w:val="single" w:sz="2" w:space="0" w:color="auto"/>
            </w:tcBorders>
          </w:tcPr>
          <w:p w14:paraId="017F409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9DD3EC4" w14:textId="77777777" w:rsidR="002C274D" w:rsidRPr="002C274D" w:rsidRDefault="002C274D" w:rsidP="002C274D">
            <w:pPr>
              <w:autoSpaceDE w:val="0"/>
              <w:autoSpaceDN w:val="0"/>
              <w:rPr>
                <w:noProof w:val="0"/>
                <w:lang w:val="en-US" w:eastAsia="ru-RU"/>
              </w:rPr>
            </w:pPr>
          </w:p>
        </w:tc>
      </w:tr>
      <w:tr w:rsidR="002C274D" w:rsidRPr="002C274D" w14:paraId="1E5077E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F70F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BDFDD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0FC059E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614653AA"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204874C" w14:textId="77777777" w:rsidR="002C274D" w:rsidRPr="002C274D" w:rsidRDefault="002C274D" w:rsidP="002C274D">
            <w:pPr>
              <w:autoSpaceDE w:val="0"/>
              <w:autoSpaceDN w:val="0"/>
              <w:rPr>
                <w:noProof w:val="0"/>
                <w:lang w:val="en-US" w:eastAsia="ru-RU"/>
              </w:rPr>
            </w:pPr>
            <w:r w:rsidRPr="002C274D">
              <w:rPr>
                <w:noProof w:val="0"/>
                <w:lang w:val="en-US" w:eastAsia="ru-RU"/>
              </w:rPr>
              <w:t>0,8000</w:t>
            </w:r>
          </w:p>
        </w:tc>
        <w:tc>
          <w:tcPr>
            <w:tcW w:w="1417" w:type="dxa"/>
            <w:tcBorders>
              <w:top w:val="nil"/>
              <w:bottom w:val="single" w:sz="2" w:space="0" w:color="auto"/>
            </w:tcBorders>
          </w:tcPr>
          <w:p w14:paraId="62C74B5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2A35069" w14:textId="77777777" w:rsidR="002C274D" w:rsidRPr="002C274D" w:rsidRDefault="002C274D" w:rsidP="002C274D">
            <w:pPr>
              <w:autoSpaceDE w:val="0"/>
              <w:autoSpaceDN w:val="0"/>
              <w:rPr>
                <w:noProof w:val="0"/>
                <w:lang w:val="en-US" w:eastAsia="ru-RU"/>
              </w:rPr>
            </w:pPr>
          </w:p>
        </w:tc>
      </w:tr>
      <w:tr w:rsidR="002C274D" w:rsidRPr="002C274D" w14:paraId="3C3FBA3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4B5C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58D88F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5009055</w:t>
            </w:r>
          </w:p>
        </w:tc>
        <w:tc>
          <w:tcPr>
            <w:tcW w:w="3402" w:type="dxa"/>
            <w:gridSpan w:val="2"/>
            <w:tcBorders>
              <w:top w:val="nil"/>
              <w:bottom w:val="single" w:sz="2" w:space="0" w:color="auto"/>
            </w:tcBorders>
          </w:tcPr>
          <w:p w14:paraId="21CCACD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Papuci</w:t>
            </w:r>
            <w:proofErr w:type="spellEnd"/>
            <w:r w:rsidRPr="002C274D">
              <w:rPr>
                <w:noProof w:val="0"/>
                <w:lang w:val="en-US" w:eastAsia="ru-RU"/>
              </w:rPr>
              <w:t xml:space="preserve"> de </w:t>
            </w:r>
            <w:proofErr w:type="spellStart"/>
            <w:r w:rsidRPr="002C274D">
              <w:rPr>
                <w:noProof w:val="0"/>
                <w:lang w:val="en-US" w:eastAsia="ru-RU"/>
              </w:rPr>
              <w:t>cablu</w:t>
            </w:r>
            <w:proofErr w:type="spellEnd"/>
            <w:r w:rsidRPr="002C274D">
              <w:rPr>
                <w:noProof w:val="0"/>
                <w:lang w:val="en-US" w:eastAsia="ru-RU"/>
              </w:rPr>
              <w:t xml:space="preserve"> din </w:t>
            </w:r>
            <w:proofErr w:type="spellStart"/>
            <w:r w:rsidRPr="002C274D">
              <w:rPr>
                <w:noProof w:val="0"/>
                <w:lang w:val="en-US" w:eastAsia="ru-RU"/>
              </w:rPr>
              <w:t>arama</w:t>
            </w:r>
            <w:proofErr w:type="spellEnd"/>
          </w:p>
        </w:tc>
        <w:tc>
          <w:tcPr>
            <w:tcW w:w="1134" w:type="dxa"/>
            <w:tcBorders>
              <w:top w:val="nil"/>
              <w:bottom w:val="single" w:sz="2" w:space="0" w:color="auto"/>
            </w:tcBorders>
          </w:tcPr>
          <w:p w14:paraId="440ED18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787F3D8" w14:textId="77777777" w:rsidR="002C274D" w:rsidRPr="002C274D" w:rsidRDefault="002C274D" w:rsidP="002C274D">
            <w:pPr>
              <w:autoSpaceDE w:val="0"/>
              <w:autoSpaceDN w:val="0"/>
              <w:rPr>
                <w:noProof w:val="0"/>
                <w:lang w:val="en-US" w:eastAsia="ru-RU"/>
              </w:rPr>
            </w:pPr>
            <w:r w:rsidRPr="002C274D">
              <w:rPr>
                <w:noProof w:val="0"/>
                <w:lang w:val="en-US" w:eastAsia="ru-RU"/>
              </w:rPr>
              <w:t>12,2400</w:t>
            </w:r>
          </w:p>
        </w:tc>
        <w:tc>
          <w:tcPr>
            <w:tcW w:w="1417" w:type="dxa"/>
            <w:tcBorders>
              <w:top w:val="nil"/>
              <w:bottom w:val="single" w:sz="2" w:space="0" w:color="auto"/>
            </w:tcBorders>
          </w:tcPr>
          <w:p w14:paraId="05A25ED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11E235F" w14:textId="77777777" w:rsidR="002C274D" w:rsidRPr="002C274D" w:rsidRDefault="002C274D" w:rsidP="002C274D">
            <w:pPr>
              <w:autoSpaceDE w:val="0"/>
              <w:autoSpaceDN w:val="0"/>
              <w:rPr>
                <w:noProof w:val="0"/>
                <w:lang w:val="en-US" w:eastAsia="ru-RU"/>
              </w:rPr>
            </w:pPr>
          </w:p>
        </w:tc>
      </w:tr>
      <w:tr w:rsidR="002C274D" w:rsidRPr="002C274D" w14:paraId="3DFC796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8C85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E8AC06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5009081</w:t>
            </w:r>
          </w:p>
        </w:tc>
        <w:tc>
          <w:tcPr>
            <w:tcW w:w="3402" w:type="dxa"/>
            <w:gridSpan w:val="2"/>
            <w:tcBorders>
              <w:top w:val="nil"/>
              <w:bottom w:val="single" w:sz="2" w:space="0" w:color="auto"/>
            </w:tcBorders>
          </w:tcPr>
          <w:p w14:paraId="0C04AAC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Punti</w:t>
            </w:r>
            <w:proofErr w:type="spellEnd"/>
            <w:r w:rsidRPr="002C274D">
              <w:rPr>
                <w:noProof w:val="0"/>
                <w:lang w:val="en-US" w:eastAsia="ru-RU"/>
              </w:rPr>
              <w:t xml:space="preserve"> de </w:t>
            </w:r>
            <w:proofErr w:type="spellStart"/>
            <w:r w:rsidRPr="002C274D">
              <w:rPr>
                <w:noProof w:val="0"/>
                <w:lang w:val="en-US" w:eastAsia="ru-RU"/>
              </w:rPr>
              <w:t>conexiune</w:t>
            </w:r>
            <w:proofErr w:type="spellEnd"/>
            <w:r w:rsidRPr="002C274D">
              <w:rPr>
                <w:noProof w:val="0"/>
                <w:lang w:val="en-US" w:eastAsia="ru-RU"/>
              </w:rPr>
              <w:t xml:space="preserve"> </w:t>
            </w:r>
            <w:proofErr w:type="spellStart"/>
            <w:r w:rsidRPr="002C274D">
              <w:rPr>
                <w:noProof w:val="0"/>
                <w:lang w:val="en-US" w:eastAsia="ru-RU"/>
              </w:rPr>
              <w:t>flexibile</w:t>
            </w:r>
            <w:proofErr w:type="spellEnd"/>
            <w:r w:rsidRPr="002C274D">
              <w:rPr>
                <w:noProof w:val="0"/>
                <w:lang w:val="en-US" w:eastAsia="ru-RU"/>
              </w:rPr>
              <w:t>, tip "ПГС-50"</w:t>
            </w:r>
          </w:p>
        </w:tc>
        <w:tc>
          <w:tcPr>
            <w:tcW w:w="1134" w:type="dxa"/>
            <w:tcBorders>
              <w:top w:val="nil"/>
              <w:bottom w:val="single" w:sz="2" w:space="0" w:color="auto"/>
            </w:tcBorders>
          </w:tcPr>
          <w:p w14:paraId="2A1963D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B1757F7"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39966F0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B2F3B22" w14:textId="77777777" w:rsidR="002C274D" w:rsidRPr="002C274D" w:rsidRDefault="002C274D" w:rsidP="002C274D">
            <w:pPr>
              <w:autoSpaceDE w:val="0"/>
              <w:autoSpaceDN w:val="0"/>
              <w:rPr>
                <w:noProof w:val="0"/>
                <w:lang w:val="en-US" w:eastAsia="ru-RU"/>
              </w:rPr>
            </w:pPr>
          </w:p>
        </w:tc>
      </w:tr>
      <w:tr w:rsidR="002C274D" w:rsidRPr="002C274D" w14:paraId="3534B7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9DCB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024A40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5009101</w:t>
            </w:r>
          </w:p>
        </w:tc>
        <w:tc>
          <w:tcPr>
            <w:tcW w:w="3402" w:type="dxa"/>
            <w:gridSpan w:val="2"/>
            <w:tcBorders>
              <w:top w:val="nil"/>
              <w:bottom w:val="single" w:sz="2" w:space="0" w:color="auto"/>
            </w:tcBorders>
          </w:tcPr>
          <w:p w14:paraId="48B59B0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Butoane</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7A0A1AF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1000 </w:t>
            </w:r>
            <w:proofErr w:type="spellStart"/>
            <w:r w:rsidRPr="002C274D">
              <w:rPr>
                <w:noProof w:val="0"/>
                <w:lang w:val="en-US" w:eastAsia="ru-RU"/>
              </w:rPr>
              <w:t>buc</w:t>
            </w:r>
            <w:proofErr w:type="spellEnd"/>
          </w:p>
        </w:tc>
        <w:tc>
          <w:tcPr>
            <w:tcW w:w="1134" w:type="dxa"/>
            <w:tcBorders>
              <w:top w:val="nil"/>
              <w:bottom w:val="single" w:sz="2" w:space="0" w:color="auto"/>
            </w:tcBorders>
          </w:tcPr>
          <w:p w14:paraId="70B93604" w14:textId="77777777" w:rsidR="002C274D" w:rsidRPr="002C274D" w:rsidRDefault="002C274D" w:rsidP="002C274D">
            <w:pPr>
              <w:autoSpaceDE w:val="0"/>
              <w:autoSpaceDN w:val="0"/>
              <w:rPr>
                <w:noProof w:val="0"/>
                <w:lang w:val="en-US" w:eastAsia="ru-RU"/>
              </w:rPr>
            </w:pPr>
            <w:r w:rsidRPr="002C274D">
              <w:rPr>
                <w:noProof w:val="0"/>
                <w:lang w:val="en-US" w:eastAsia="ru-RU"/>
              </w:rPr>
              <w:t>0,0240</w:t>
            </w:r>
          </w:p>
        </w:tc>
        <w:tc>
          <w:tcPr>
            <w:tcW w:w="1417" w:type="dxa"/>
            <w:tcBorders>
              <w:top w:val="nil"/>
              <w:bottom w:val="single" w:sz="2" w:space="0" w:color="auto"/>
            </w:tcBorders>
          </w:tcPr>
          <w:p w14:paraId="0C5A31F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B3B839A" w14:textId="77777777" w:rsidR="002C274D" w:rsidRPr="002C274D" w:rsidRDefault="002C274D" w:rsidP="002C274D">
            <w:pPr>
              <w:autoSpaceDE w:val="0"/>
              <w:autoSpaceDN w:val="0"/>
              <w:rPr>
                <w:noProof w:val="0"/>
                <w:lang w:val="en-US" w:eastAsia="ru-RU"/>
              </w:rPr>
            </w:pPr>
          </w:p>
        </w:tc>
      </w:tr>
      <w:tr w:rsidR="002C274D" w:rsidRPr="002C274D" w14:paraId="4AF5509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22C8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6F276C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6EC2A9C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3CF8CF3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3032AEED" w14:textId="77777777" w:rsidR="002C274D" w:rsidRPr="002C274D" w:rsidRDefault="002C274D" w:rsidP="002C274D">
            <w:pPr>
              <w:autoSpaceDE w:val="0"/>
              <w:autoSpaceDN w:val="0"/>
              <w:rPr>
                <w:noProof w:val="0"/>
                <w:lang w:val="en-US" w:eastAsia="ru-RU"/>
              </w:rPr>
            </w:pPr>
            <w:r w:rsidRPr="002C274D">
              <w:rPr>
                <w:noProof w:val="0"/>
                <w:lang w:val="en-US" w:eastAsia="ru-RU"/>
              </w:rPr>
              <w:t>0,1224</w:t>
            </w:r>
          </w:p>
        </w:tc>
        <w:tc>
          <w:tcPr>
            <w:tcW w:w="1417" w:type="dxa"/>
            <w:tcBorders>
              <w:top w:val="nil"/>
              <w:bottom w:val="single" w:sz="2" w:space="0" w:color="auto"/>
            </w:tcBorders>
          </w:tcPr>
          <w:p w14:paraId="236D7F2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AB4F3AF" w14:textId="77777777" w:rsidR="002C274D" w:rsidRPr="002C274D" w:rsidRDefault="002C274D" w:rsidP="002C274D">
            <w:pPr>
              <w:autoSpaceDE w:val="0"/>
              <w:autoSpaceDN w:val="0"/>
              <w:rPr>
                <w:noProof w:val="0"/>
                <w:lang w:val="en-US" w:eastAsia="ru-RU"/>
              </w:rPr>
            </w:pPr>
          </w:p>
        </w:tc>
      </w:tr>
      <w:tr w:rsidR="002C274D" w:rsidRPr="002C274D" w14:paraId="6A9350F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1D71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D469C6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5009623</w:t>
            </w:r>
          </w:p>
        </w:tc>
        <w:tc>
          <w:tcPr>
            <w:tcW w:w="3402" w:type="dxa"/>
            <w:gridSpan w:val="2"/>
            <w:tcBorders>
              <w:top w:val="nil"/>
              <w:bottom w:val="single" w:sz="2" w:space="0" w:color="auto"/>
            </w:tcBorders>
          </w:tcPr>
          <w:p w14:paraId="48EBC51C" w14:textId="77777777" w:rsidR="002C274D" w:rsidRPr="002C274D" w:rsidRDefault="002C274D" w:rsidP="002C274D">
            <w:pPr>
              <w:autoSpaceDE w:val="0"/>
              <w:autoSpaceDN w:val="0"/>
              <w:rPr>
                <w:noProof w:val="0"/>
                <w:lang w:val="en-US" w:eastAsia="ru-RU"/>
              </w:rPr>
            </w:pPr>
            <w:r w:rsidRPr="002C274D">
              <w:rPr>
                <w:noProof w:val="0"/>
                <w:lang w:val="en-US" w:eastAsia="ru-RU"/>
              </w:rPr>
              <w:t>Banda "К226"</w:t>
            </w:r>
          </w:p>
        </w:tc>
        <w:tc>
          <w:tcPr>
            <w:tcW w:w="1134" w:type="dxa"/>
            <w:tcBorders>
              <w:top w:val="nil"/>
              <w:bottom w:val="single" w:sz="2" w:space="0" w:color="auto"/>
            </w:tcBorders>
          </w:tcPr>
          <w:p w14:paraId="17F58FFA" w14:textId="77777777" w:rsidR="002C274D" w:rsidRPr="002C274D" w:rsidRDefault="002C274D" w:rsidP="002C274D">
            <w:pPr>
              <w:autoSpaceDE w:val="0"/>
              <w:autoSpaceDN w:val="0"/>
              <w:rPr>
                <w:noProof w:val="0"/>
                <w:lang w:val="en-US" w:eastAsia="ru-RU"/>
              </w:rPr>
            </w:pPr>
            <w:r w:rsidRPr="002C274D">
              <w:rPr>
                <w:noProof w:val="0"/>
                <w:lang w:val="en-US" w:eastAsia="ru-RU"/>
              </w:rPr>
              <w:t>100 m</w:t>
            </w:r>
          </w:p>
        </w:tc>
        <w:tc>
          <w:tcPr>
            <w:tcW w:w="1134" w:type="dxa"/>
            <w:tcBorders>
              <w:top w:val="nil"/>
              <w:bottom w:val="single" w:sz="2" w:space="0" w:color="auto"/>
            </w:tcBorders>
          </w:tcPr>
          <w:p w14:paraId="42A12444" w14:textId="77777777" w:rsidR="002C274D" w:rsidRPr="002C274D" w:rsidRDefault="002C274D" w:rsidP="002C274D">
            <w:pPr>
              <w:autoSpaceDE w:val="0"/>
              <w:autoSpaceDN w:val="0"/>
              <w:rPr>
                <w:noProof w:val="0"/>
                <w:lang w:val="en-US" w:eastAsia="ru-RU"/>
              </w:rPr>
            </w:pPr>
            <w:r w:rsidRPr="002C274D">
              <w:rPr>
                <w:noProof w:val="0"/>
                <w:lang w:val="en-US" w:eastAsia="ru-RU"/>
              </w:rPr>
              <w:t>0,0288</w:t>
            </w:r>
          </w:p>
        </w:tc>
        <w:tc>
          <w:tcPr>
            <w:tcW w:w="1417" w:type="dxa"/>
            <w:tcBorders>
              <w:top w:val="nil"/>
              <w:bottom w:val="single" w:sz="2" w:space="0" w:color="auto"/>
            </w:tcBorders>
          </w:tcPr>
          <w:p w14:paraId="3AF9124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03E2162" w14:textId="77777777" w:rsidR="002C274D" w:rsidRPr="002C274D" w:rsidRDefault="002C274D" w:rsidP="002C274D">
            <w:pPr>
              <w:autoSpaceDE w:val="0"/>
              <w:autoSpaceDN w:val="0"/>
              <w:rPr>
                <w:noProof w:val="0"/>
                <w:lang w:val="en-US" w:eastAsia="ru-RU"/>
              </w:rPr>
            </w:pPr>
          </w:p>
        </w:tc>
      </w:tr>
      <w:tr w:rsidR="002C274D" w:rsidRPr="002C274D" w14:paraId="3704BB5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50B1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0D6410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5009807</w:t>
            </w:r>
          </w:p>
        </w:tc>
        <w:tc>
          <w:tcPr>
            <w:tcW w:w="3402" w:type="dxa"/>
            <w:gridSpan w:val="2"/>
            <w:tcBorders>
              <w:top w:val="nil"/>
              <w:bottom w:val="single" w:sz="2" w:space="0" w:color="auto"/>
            </w:tcBorders>
          </w:tcPr>
          <w:p w14:paraId="168A5A3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Formari</w:t>
            </w:r>
            <w:proofErr w:type="spellEnd"/>
            <w:r w:rsidRPr="002C274D">
              <w:rPr>
                <w:noProof w:val="0"/>
                <w:lang w:val="en-US" w:eastAsia="ru-RU"/>
              </w:rPr>
              <w:t xml:space="preserve"> de </w:t>
            </w:r>
            <w:proofErr w:type="spellStart"/>
            <w:r w:rsidRPr="002C274D">
              <w:rPr>
                <w:noProof w:val="0"/>
                <w:lang w:val="en-US" w:eastAsia="ru-RU"/>
              </w:rPr>
              <w:t>capuri</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54B3457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7C7DF359" w14:textId="77777777" w:rsidR="002C274D" w:rsidRPr="002C274D" w:rsidRDefault="002C274D" w:rsidP="002C274D">
            <w:pPr>
              <w:autoSpaceDE w:val="0"/>
              <w:autoSpaceDN w:val="0"/>
              <w:rPr>
                <w:noProof w:val="0"/>
                <w:lang w:val="en-US" w:eastAsia="ru-RU"/>
              </w:rPr>
            </w:pPr>
            <w:r w:rsidRPr="002C274D">
              <w:rPr>
                <w:noProof w:val="0"/>
                <w:lang w:val="en-US" w:eastAsia="ru-RU"/>
              </w:rPr>
              <w:t>0,1020</w:t>
            </w:r>
          </w:p>
        </w:tc>
        <w:tc>
          <w:tcPr>
            <w:tcW w:w="1417" w:type="dxa"/>
            <w:tcBorders>
              <w:top w:val="nil"/>
              <w:bottom w:val="single" w:sz="2" w:space="0" w:color="auto"/>
            </w:tcBorders>
          </w:tcPr>
          <w:p w14:paraId="06ED91D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300F6B0" w14:textId="77777777" w:rsidR="002C274D" w:rsidRPr="002C274D" w:rsidRDefault="002C274D" w:rsidP="002C274D">
            <w:pPr>
              <w:autoSpaceDE w:val="0"/>
              <w:autoSpaceDN w:val="0"/>
              <w:rPr>
                <w:noProof w:val="0"/>
                <w:lang w:val="en-US" w:eastAsia="ru-RU"/>
              </w:rPr>
            </w:pPr>
          </w:p>
        </w:tc>
      </w:tr>
      <w:tr w:rsidR="002C274D" w:rsidRPr="002C274D" w14:paraId="798B828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4E18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99D1D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5309015</w:t>
            </w:r>
          </w:p>
        </w:tc>
        <w:tc>
          <w:tcPr>
            <w:tcW w:w="3402" w:type="dxa"/>
            <w:gridSpan w:val="2"/>
            <w:tcBorders>
              <w:top w:val="nil"/>
              <w:bottom w:val="single" w:sz="2" w:space="0" w:color="auto"/>
            </w:tcBorders>
          </w:tcPr>
          <w:p w14:paraId="0B757AC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Tub de </w:t>
            </w:r>
            <w:proofErr w:type="spellStart"/>
            <w:r w:rsidRPr="002C274D">
              <w:rPr>
                <w:noProof w:val="0"/>
                <w:lang w:val="en-US" w:eastAsia="ru-RU"/>
              </w:rPr>
              <w:t>polivinilclorura</w:t>
            </w:r>
            <w:proofErr w:type="spellEnd"/>
            <w:r w:rsidRPr="002C274D">
              <w:rPr>
                <w:noProof w:val="0"/>
                <w:lang w:val="en-US" w:eastAsia="ru-RU"/>
              </w:rPr>
              <w:t xml:space="preserve"> "ХВТ"</w:t>
            </w:r>
          </w:p>
        </w:tc>
        <w:tc>
          <w:tcPr>
            <w:tcW w:w="1134" w:type="dxa"/>
            <w:tcBorders>
              <w:top w:val="nil"/>
              <w:bottom w:val="single" w:sz="2" w:space="0" w:color="auto"/>
            </w:tcBorders>
          </w:tcPr>
          <w:p w14:paraId="34F4E570"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212C0CC"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147B140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0BCE434" w14:textId="77777777" w:rsidR="002C274D" w:rsidRPr="002C274D" w:rsidRDefault="002C274D" w:rsidP="002C274D">
            <w:pPr>
              <w:autoSpaceDE w:val="0"/>
              <w:autoSpaceDN w:val="0"/>
              <w:rPr>
                <w:noProof w:val="0"/>
                <w:lang w:val="en-US" w:eastAsia="ru-RU"/>
              </w:rPr>
            </w:pPr>
          </w:p>
        </w:tc>
      </w:tr>
      <w:tr w:rsidR="002C274D" w:rsidRPr="002C274D" w14:paraId="65A7149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1BFEA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505967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226999C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483C9B77"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82504F6" w14:textId="77777777" w:rsidR="002C274D" w:rsidRPr="002C274D" w:rsidRDefault="002C274D" w:rsidP="002C274D">
            <w:pPr>
              <w:autoSpaceDE w:val="0"/>
              <w:autoSpaceDN w:val="0"/>
              <w:rPr>
                <w:noProof w:val="0"/>
                <w:lang w:val="en-US" w:eastAsia="ru-RU"/>
              </w:rPr>
            </w:pPr>
            <w:r w:rsidRPr="002C274D">
              <w:rPr>
                <w:noProof w:val="0"/>
                <w:lang w:val="en-US" w:eastAsia="ru-RU"/>
              </w:rPr>
              <w:t>0,1900</w:t>
            </w:r>
          </w:p>
        </w:tc>
        <w:tc>
          <w:tcPr>
            <w:tcW w:w="1417" w:type="dxa"/>
            <w:tcBorders>
              <w:top w:val="nil"/>
              <w:bottom w:val="single" w:sz="2" w:space="0" w:color="auto"/>
            </w:tcBorders>
          </w:tcPr>
          <w:p w14:paraId="1F3C3E5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52F60F2" w14:textId="77777777" w:rsidR="002C274D" w:rsidRPr="002C274D" w:rsidRDefault="002C274D" w:rsidP="002C274D">
            <w:pPr>
              <w:autoSpaceDE w:val="0"/>
              <w:autoSpaceDN w:val="0"/>
              <w:rPr>
                <w:noProof w:val="0"/>
                <w:lang w:val="en-US" w:eastAsia="ru-RU"/>
              </w:rPr>
            </w:pPr>
          </w:p>
        </w:tc>
      </w:tr>
      <w:tr w:rsidR="002C274D" w:rsidRPr="002C274D" w14:paraId="5FF1FB2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E5F5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92C6F0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68AD863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6402B7CE"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7525325" w14:textId="77777777" w:rsidR="002C274D" w:rsidRPr="002C274D" w:rsidRDefault="002C274D" w:rsidP="002C274D">
            <w:pPr>
              <w:autoSpaceDE w:val="0"/>
              <w:autoSpaceDN w:val="0"/>
              <w:rPr>
                <w:noProof w:val="0"/>
                <w:lang w:val="en-US" w:eastAsia="ru-RU"/>
              </w:rPr>
            </w:pPr>
            <w:r w:rsidRPr="002C274D">
              <w:rPr>
                <w:noProof w:val="0"/>
                <w:lang w:val="en-US" w:eastAsia="ru-RU"/>
              </w:rPr>
              <w:t>0,1900</w:t>
            </w:r>
          </w:p>
        </w:tc>
        <w:tc>
          <w:tcPr>
            <w:tcW w:w="1417" w:type="dxa"/>
            <w:tcBorders>
              <w:top w:val="nil"/>
              <w:bottom w:val="single" w:sz="2" w:space="0" w:color="auto"/>
            </w:tcBorders>
          </w:tcPr>
          <w:p w14:paraId="0C4C8F35"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01E92C8" w14:textId="77777777" w:rsidR="002C274D" w:rsidRPr="002C274D" w:rsidRDefault="002C274D" w:rsidP="002C274D">
            <w:pPr>
              <w:autoSpaceDE w:val="0"/>
              <w:autoSpaceDN w:val="0"/>
              <w:rPr>
                <w:noProof w:val="0"/>
                <w:lang w:val="en-US" w:eastAsia="ru-RU"/>
              </w:rPr>
            </w:pPr>
          </w:p>
        </w:tc>
      </w:tr>
      <w:tr w:rsidR="002C274D" w:rsidRPr="002C274D" w14:paraId="4CC3BBAF" w14:textId="77777777" w:rsidTr="005945B0">
        <w:trPr>
          <w:trHeight w:val="340"/>
        </w:trPr>
        <w:tc>
          <w:tcPr>
            <w:tcW w:w="709" w:type="dxa"/>
            <w:tcBorders>
              <w:top w:val="nil"/>
              <w:left w:val="single" w:sz="6" w:space="0" w:color="auto"/>
              <w:bottom w:val="nil"/>
              <w:right w:val="nil"/>
            </w:tcBorders>
          </w:tcPr>
          <w:p w14:paraId="613C70E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6C49CD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FC2E50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2D8814E"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6E53F5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3BABFD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E5DBA5F" w14:textId="77777777" w:rsidR="002C274D" w:rsidRPr="002C274D" w:rsidRDefault="002C274D" w:rsidP="002C274D">
            <w:pPr>
              <w:autoSpaceDE w:val="0"/>
              <w:autoSpaceDN w:val="0"/>
              <w:rPr>
                <w:noProof w:val="0"/>
                <w:lang w:val="en-US" w:eastAsia="ru-RU"/>
              </w:rPr>
            </w:pPr>
          </w:p>
        </w:tc>
      </w:tr>
      <w:tr w:rsidR="002C274D" w:rsidRPr="002C274D" w14:paraId="5FB06A5E"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3F501" w14:textId="77777777" w:rsidR="002C274D" w:rsidRPr="002C274D" w:rsidRDefault="002C274D" w:rsidP="002C274D">
            <w:pPr>
              <w:autoSpaceDE w:val="0"/>
              <w:autoSpaceDN w:val="0"/>
              <w:rPr>
                <w:noProof w:val="0"/>
                <w:lang w:val="en-US" w:eastAsia="ru-RU"/>
              </w:rPr>
            </w:pPr>
            <w:r w:rsidRPr="002C274D">
              <w:rPr>
                <w:noProof w:val="0"/>
                <w:lang w:val="en-US" w:eastAsia="ru-RU"/>
              </w:rPr>
              <w:t>102</w:t>
            </w:r>
          </w:p>
        </w:tc>
        <w:tc>
          <w:tcPr>
            <w:tcW w:w="1276" w:type="dxa"/>
            <w:gridSpan w:val="2"/>
            <w:tcBorders>
              <w:top w:val="single" w:sz="4" w:space="0" w:color="auto"/>
              <w:bottom w:val="single" w:sz="4" w:space="0" w:color="auto"/>
            </w:tcBorders>
          </w:tcPr>
          <w:p w14:paraId="0EDAE555" w14:textId="77777777" w:rsidR="002C274D" w:rsidRPr="002C274D" w:rsidRDefault="002C274D" w:rsidP="002C274D">
            <w:pPr>
              <w:autoSpaceDE w:val="0"/>
              <w:autoSpaceDN w:val="0"/>
              <w:rPr>
                <w:noProof w:val="0"/>
                <w:lang w:val="en-US" w:eastAsia="ru-RU"/>
              </w:rPr>
            </w:pPr>
            <w:r w:rsidRPr="002C274D">
              <w:rPr>
                <w:noProof w:val="0"/>
                <w:lang w:val="en-US" w:eastAsia="ru-RU"/>
              </w:rPr>
              <w:t>08-03-572-3</w:t>
            </w:r>
          </w:p>
          <w:p w14:paraId="7E9CA9A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B26036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Bloc de </w:t>
            </w:r>
            <w:proofErr w:type="spellStart"/>
            <w:r w:rsidRPr="002C274D">
              <w:rPr>
                <w:noProof w:val="0"/>
                <w:lang w:val="en-US" w:eastAsia="ru-RU"/>
              </w:rPr>
              <w:t>comanda</w:t>
            </w:r>
            <w:proofErr w:type="spellEnd"/>
            <w:r w:rsidRPr="002C274D">
              <w:rPr>
                <w:noProof w:val="0"/>
                <w:lang w:val="en-US" w:eastAsia="ru-RU"/>
              </w:rPr>
              <w:t xml:space="preserve"> de </w:t>
            </w:r>
            <w:proofErr w:type="spellStart"/>
            <w:r w:rsidRPr="002C274D">
              <w:rPr>
                <w:noProof w:val="0"/>
                <w:lang w:val="en-US" w:eastAsia="ru-RU"/>
              </w:rPr>
              <w:t>executare</w:t>
            </w:r>
            <w:proofErr w:type="spellEnd"/>
            <w:r w:rsidRPr="002C274D">
              <w:rPr>
                <w:noProof w:val="0"/>
                <w:lang w:val="en-US" w:eastAsia="ru-RU"/>
              </w:rPr>
              <w:t xml:space="preserve"> tip </w:t>
            </w:r>
            <w:proofErr w:type="spellStart"/>
            <w:r w:rsidRPr="002C274D">
              <w:rPr>
                <w:noProof w:val="0"/>
                <w:lang w:val="en-US" w:eastAsia="ru-RU"/>
              </w:rPr>
              <w:t>dulap</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punct</w:t>
            </w:r>
            <w:proofErr w:type="spellEnd"/>
            <w:r w:rsidRPr="002C274D">
              <w:rPr>
                <w:noProof w:val="0"/>
                <w:lang w:val="en-US" w:eastAsia="ru-RU"/>
              </w:rPr>
              <w:t xml:space="preserve"> de </w:t>
            </w:r>
            <w:proofErr w:type="spellStart"/>
            <w:r w:rsidRPr="002C274D">
              <w:rPr>
                <w:noProof w:val="0"/>
                <w:lang w:val="en-US" w:eastAsia="ru-RU"/>
              </w:rPr>
              <w:t>distributie</w:t>
            </w:r>
            <w:proofErr w:type="spellEnd"/>
            <w:r w:rsidRPr="002C274D">
              <w:rPr>
                <w:noProof w:val="0"/>
                <w:lang w:val="en-US" w:eastAsia="ru-RU"/>
              </w:rPr>
              <w:t xml:space="preserve"> (</w:t>
            </w:r>
            <w:proofErr w:type="spellStart"/>
            <w:r w:rsidRPr="002C274D">
              <w:rPr>
                <w:noProof w:val="0"/>
                <w:lang w:val="en-US" w:eastAsia="ru-RU"/>
              </w:rPr>
              <w:t>dulap</w:t>
            </w:r>
            <w:proofErr w:type="spellEnd"/>
            <w:r w:rsidRPr="002C274D">
              <w:rPr>
                <w:noProof w:val="0"/>
                <w:lang w:val="en-US" w:eastAsia="ru-RU"/>
              </w:rPr>
              <w:t xml:space="preserve">), </w:t>
            </w:r>
            <w:proofErr w:type="spellStart"/>
            <w:r w:rsidRPr="002C274D">
              <w:rPr>
                <w:noProof w:val="0"/>
                <w:lang w:val="en-US" w:eastAsia="ru-RU"/>
              </w:rPr>
              <w:t>montat</w:t>
            </w:r>
            <w:proofErr w:type="spellEnd"/>
            <w:r w:rsidRPr="002C274D">
              <w:rPr>
                <w:noProof w:val="0"/>
                <w:lang w:val="en-US" w:eastAsia="ru-RU"/>
              </w:rPr>
              <w:t xml:space="preserve"> pe </w:t>
            </w:r>
            <w:proofErr w:type="spellStart"/>
            <w:r w:rsidRPr="002C274D">
              <w:rPr>
                <w:noProof w:val="0"/>
                <w:lang w:val="en-US" w:eastAsia="ru-RU"/>
              </w:rPr>
              <w:t>perete</w:t>
            </w:r>
            <w:proofErr w:type="spellEnd"/>
            <w:r w:rsidRPr="002C274D">
              <w:rPr>
                <w:noProof w:val="0"/>
                <w:lang w:val="en-US" w:eastAsia="ru-RU"/>
              </w:rPr>
              <w:t xml:space="preserve">, </w:t>
            </w:r>
            <w:proofErr w:type="spellStart"/>
            <w:r w:rsidRPr="002C274D">
              <w:rPr>
                <w:noProof w:val="0"/>
                <w:lang w:val="en-US" w:eastAsia="ru-RU"/>
              </w:rPr>
              <w:t>inaltime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latime</w:t>
            </w:r>
            <w:proofErr w:type="spellEnd"/>
            <w:r w:rsidRPr="002C274D">
              <w:rPr>
                <w:noProof w:val="0"/>
                <w:lang w:val="en-US" w:eastAsia="ru-RU"/>
              </w:rPr>
              <w:t>, mm, pina la 600х600</w:t>
            </w:r>
            <w:r w:rsidRPr="002C274D">
              <w:rPr>
                <w:rFonts w:ascii="Times New Roman CYR" w:hAnsi="Times New Roman CYR" w:cs="Times New Roman CYR"/>
                <w:noProof w:val="0"/>
                <w:sz w:val="16"/>
                <w:szCs w:val="16"/>
                <w:lang w:val="en-US" w:eastAsia="ru-RU"/>
              </w:rPr>
              <w:t xml:space="preserve"> </w:t>
            </w:r>
          </w:p>
          <w:p w14:paraId="5C5C5643"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6620C1"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20372D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49597D11"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91FE2A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746BC3E" w14:textId="77777777" w:rsidR="002C274D" w:rsidRPr="002C274D" w:rsidRDefault="002C274D" w:rsidP="002C274D">
            <w:pPr>
              <w:autoSpaceDE w:val="0"/>
              <w:autoSpaceDN w:val="0"/>
              <w:jc w:val="center"/>
              <w:rPr>
                <w:noProof w:val="0"/>
                <w:lang w:val="en-US" w:eastAsia="ru-RU"/>
              </w:rPr>
            </w:pPr>
          </w:p>
        </w:tc>
      </w:tr>
      <w:tr w:rsidR="002C274D" w:rsidRPr="002C274D" w14:paraId="3469674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D7BC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AB357A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7D36053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C72281B"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62795EA9" w14:textId="77777777" w:rsidR="002C274D" w:rsidRPr="002C274D" w:rsidRDefault="002C274D" w:rsidP="002C274D">
            <w:pPr>
              <w:autoSpaceDE w:val="0"/>
              <w:autoSpaceDN w:val="0"/>
              <w:rPr>
                <w:noProof w:val="0"/>
                <w:lang w:val="en-US" w:eastAsia="ru-RU"/>
              </w:rPr>
            </w:pPr>
            <w:r w:rsidRPr="002C274D">
              <w:rPr>
                <w:noProof w:val="0"/>
                <w:lang w:val="en-US" w:eastAsia="ru-RU"/>
              </w:rPr>
              <w:t>2,3200</w:t>
            </w:r>
          </w:p>
        </w:tc>
        <w:tc>
          <w:tcPr>
            <w:tcW w:w="1417" w:type="dxa"/>
            <w:tcBorders>
              <w:top w:val="nil"/>
              <w:bottom w:val="single" w:sz="2" w:space="0" w:color="auto"/>
            </w:tcBorders>
          </w:tcPr>
          <w:p w14:paraId="653164D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2F67814" w14:textId="77777777" w:rsidR="002C274D" w:rsidRPr="002C274D" w:rsidRDefault="002C274D" w:rsidP="002C274D">
            <w:pPr>
              <w:autoSpaceDE w:val="0"/>
              <w:autoSpaceDN w:val="0"/>
              <w:rPr>
                <w:noProof w:val="0"/>
                <w:lang w:val="en-US" w:eastAsia="ru-RU"/>
              </w:rPr>
            </w:pPr>
          </w:p>
        </w:tc>
      </w:tr>
      <w:tr w:rsidR="002C274D" w:rsidRPr="002C274D" w14:paraId="7BA3225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C5B6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13C1A6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09CD7E9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2B7D4D6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10F4243" w14:textId="77777777" w:rsidR="002C274D" w:rsidRPr="002C274D" w:rsidRDefault="002C274D" w:rsidP="002C274D">
            <w:pPr>
              <w:autoSpaceDE w:val="0"/>
              <w:autoSpaceDN w:val="0"/>
              <w:rPr>
                <w:noProof w:val="0"/>
                <w:lang w:val="en-US" w:eastAsia="ru-RU"/>
              </w:rPr>
            </w:pPr>
            <w:r w:rsidRPr="002C274D">
              <w:rPr>
                <w:noProof w:val="0"/>
                <w:lang w:val="en-US" w:eastAsia="ru-RU"/>
              </w:rPr>
              <w:t>0,1500</w:t>
            </w:r>
          </w:p>
        </w:tc>
        <w:tc>
          <w:tcPr>
            <w:tcW w:w="1417" w:type="dxa"/>
            <w:tcBorders>
              <w:top w:val="nil"/>
              <w:bottom w:val="single" w:sz="2" w:space="0" w:color="auto"/>
            </w:tcBorders>
          </w:tcPr>
          <w:p w14:paraId="416DAFA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7F84CB2" w14:textId="77777777" w:rsidR="002C274D" w:rsidRPr="002C274D" w:rsidRDefault="002C274D" w:rsidP="002C274D">
            <w:pPr>
              <w:autoSpaceDE w:val="0"/>
              <w:autoSpaceDN w:val="0"/>
              <w:rPr>
                <w:noProof w:val="0"/>
                <w:lang w:val="en-US" w:eastAsia="ru-RU"/>
              </w:rPr>
            </w:pPr>
          </w:p>
        </w:tc>
      </w:tr>
      <w:tr w:rsidR="002C274D" w:rsidRPr="002C274D" w14:paraId="41DF83F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9C0C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0160D6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290C0FB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4EC3B247"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49B1C9E" w14:textId="77777777" w:rsidR="002C274D" w:rsidRPr="002C274D" w:rsidRDefault="002C274D" w:rsidP="002C274D">
            <w:pPr>
              <w:autoSpaceDE w:val="0"/>
              <w:autoSpaceDN w:val="0"/>
              <w:rPr>
                <w:noProof w:val="0"/>
                <w:lang w:val="en-US" w:eastAsia="ru-RU"/>
              </w:rPr>
            </w:pPr>
            <w:r w:rsidRPr="002C274D">
              <w:rPr>
                <w:noProof w:val="0"/>
                <w:lang w:val="en-US" w:eastAsia="ru-RU"/>
              </w:rPr>
              <w:t>0,1700</w:t>
            </w:r>
          </w:p>
        </w:tc>
        <w:tc>
          <w:tcPr>
            <w:tcW w:w="1417" w:type="dxa"/>
            <w:tcBorders>
              <w:top w:val="nil"/>
              <w:bottom w:val="single" w:sz="2" w:space="0" w:color="auto"/>
            </w:tcBorders>
          </w:tcPr>
          <w:p w14:paraId="0DA5B68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9587725" w14:textId="77777777" w:rsidR="002C274D" w:rsidRPr="002C274D" w:rsidRDefault="002C274D" w:rsidP="002C274D">
            <w:pPr>
              <w:autoSpaceDE w:val="0"/>
              <w:autoSpaceDN w:val="0"/>
              <w:rPr>
                <w:noProof w:val="0"/>
                <w:lang w:val="en-US" w:eastAsia="ru-RU"/>
              </w:rPr>
            </w:pPr>
          </w:p>
        </w:tc>
      </w:tr>
      <w:tr w:rsidR="002C274D" w:rsidRPr="002C274D" w14:paraId="0614525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62CB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17E32B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716D305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04E52001"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5096D19" w14:textId="77777777" w:rsidR="002C274D" w:rsidRPr="002C274D" w:rsidRDefault="002C274D" w:rsidP="002C274D">
            <w:pPr>
              <w:autoSpaceDE w:val="0"/>
              <w:autoSpaceDN w:val="0"/>
              <w:rPr>
                <w:noProof w:val="0"/>
                <w:lang w:val="en-US" w:eastAsia="ru-RU"/>
              </w:rPr>
            </w:pPr>
            <w:r w:rsidRPr="002C274D">
              <w:rPr>
                <w:noProof w:val="0"/>
                <w:lang w:val="en-US" w:eastAsia="ru-RU"/>
              </w:rPr>
              <w:t>0,0300</w:t>
            </w:r>
          </w:p>
        </w:tc>
        <w:tc>
          <w:tcPr>
            <w:tcW w:w="1417" w:type="dxa"/>
            <w:tcBorders>
              <w:top w:val="nil"/>
              <w:bottom w:val="single" w:sz="2" w:space="0" w:color="auto"/>
            </w:tcBorders>
          </w:tcPr>
          <w:p w14:paraId="35AB54C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8DFA046" w14:textId="77777777" w:rsidR="002C274D" w:rsidRPr="002C274D" w:rsidRDefault="002C274D" w:rsidP="002C274D">
            <w:pPr>
              <w:autoSpaceDE w:val="0"/>
              <w:autoSpaceDN w:val="0"/>
              <w:rPr>
                <w:noProof w:val="0"/>
                <w:lang w:val="en-US" w:eastAsia="ru-RU"/>
              </w:rPr>
            </w:pPr>
          </w:p>
        </w:tc>
      </w:tr>
      <w:tr w:rsidR="002C274D" w:rsidRPr="002C274D" w14:paraId="6CA2747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A7437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FD536F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2019408</w:t>
            </w:r>
          </w:p>
        </w:tc>
        <w:tc>
          <w:tcPr>
            <w:tcW w:w="3402" w:type="dxa"/>
            <w:gridSpan w:val="2"/>
            <w:tcBorders>
              <w:top w:val="nil"/>
              <w:bottom w:val="single" w:sz="2" w:space="0" w:color="auto"/>
            </w:tcBorders>
          </w:tcPr>
          <w:p w14:paraId="21AA03F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individuale</w:t>
            </w:r>
            <w:proofErr w:type="spellEnd"/>
            <w:r w:rsidRPr="002C274D">
              <w:rPr>
                <w:noProof w:val="0"/>
                <w:lang w:val="en-US" w:eastAsia="ru-RU"/>
              </w:rPr>
              <w:t xml:space="preserve">, </w:t>
            </w:r>
            <w:proofErr w:type="spellStart"/>
            <w:r w:rsidRPr="002C274D">
              <w:rPr>
                <w:noProof w:val="0"/>
                <w:lang w:val="en-US" w:eastAsia="ru-RU"/>
              </w:rPr>
              <w:t>grilaje</w:t>
            </w:r>
            <w:proofErr w:type="spellEnd"/>
            <w:r w:rsidRPr="002C274D">
              <w:rPr>
                <w:noProof w:val="0"/>
                <w:lang w:val="en-US" w:eastAsia="ru-RU"/>
              </w:rPr>
              <w:t xml:space="preserve"> </w:t>
            </w:r>
            <w:proofErr w:type="spellStart"/>
            <w:r w:rsidRPr="002C274D">
              <w:rPr>
                <w:noProof w:val="0"/>
                <w:lang w:val="en-US" w:eastAsia="ru-RU"/>
              </w:rPr>
              <w:t>sudate</w:t>
            </w:r>
            <w:proofErr w:type="spellEnd"/>
            <w:r w:rsidRPr="002C274D">
              <w:rPr>
                <w:noProof w:val="0"/>
                <w:lang w:val="en-US" w:eastAsia="ru-RU"/>
              </w:rPr>
              <w:t>, masa pina la 0,1 t</w:t>
            </w:r>
          </w:p>
        </w:tc>
        <w:tc>
          <w:tcPr>
            <w:tcW w:w="1134" w:type="dxa"/>
            <w:tcBorders>
              <w:top w:val="nil"/>
              <w:bottom w:val="single" w:sz="2" w:space="0" w:color="auto"/>
            </w:tcBorders>
          </w:tcPr>
          <w:p w14:paraId="1267B01E"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2EDC3302" w14:textId="77777777" w:rsidR="002C274D" w:rsidRPr="002C274D" w:rsidRDefault="002C274D" w:rsidP="002C274D">
            <w:pPr>
              <w:autoSpaceDE w:val="0"/>
              <w:autoSpaceDN w:val="0"/>
              <w:rPr>
                <w:noProof w:val="0"/>
                <w:lang w:val="en-US" w:eastAsia="ru-RU"/>
              </w:rPr>
            </w:pPr>
            <w:r w:rsidRPr="002C274D">
              <w:rPr>
                <w:noProof w:val="0"/>
                <w:lang w:val="en-US" w:eastAsia="ru-RU"/>
              </w:rPr>
              <w:t>0,0150</w:t>
            </w:r>
          </w:p>
        </w:tc>
        <w:tc>
          <w:tcPr>
            <w:tcW w:w="1417" w:type="dxa"/>
            <w:tcBorders>
              <w:top w:val="nil"/>
              <w:bottom w:val="single" w:sz="2" w:space="0" w:color="auto"/>
            </w:tcBorders>
          </w:tcPr>
          <w:p w14:paraId="509DB1D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CBC3DFA" w14:textId="77777777" w:rsidR="002C274D" w:rsidRPr="002C274D" w:rsidRDefault="002C274D" w:rsidP="002C274D">
            <w:pPr>
              <w:autoSpaceDE w:val="0"/>
              <w:autoSpaceDN w:val="0"/>
              <w:rPr>
                <w:noProof w:val="0"/>
                <w:lang w:val="en-US" w:eastAsia="ru-RU"/>
              </w:rPr>
            </w:pPr>
          </w:p>
        </w:tc>
      </w:tr>
      <w:tr w:rsidR="002C274D" w:rsidRPr="002C274D" w14:paraId="03ABAFD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BC2F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E544D2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3321E5C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678FE1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AB8FA1E"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0560467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97BF67B" w14:textId="77777777" w:rsidR="002C274D" w:rsidRPr="002C274D" w:rsidRDefault="002C274D" w:rsidP="002C274D">
            <w:pPr>
              <w:autoSpaceDE w:val="0"/>
              <w:autoSpaceDN w:val="0"/>
              <w:rPr>
                <w:noProof w:val="0"/>
                <w:lang w:val="en-US" w:eastAsia="ru-RU"/>
              </w:rPr>
            </w:pPr>
          </w:p>
        </w:tc>
      </w:tr>
      <w:tr w:rsidR="002C274D" w:rsidRPr="002C274D" w14:paraId="457B209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4A45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7A0848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2409057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09225DB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672595A" w14:textId="77777777" w:rsidR="002C274D" w:rsidRPr="002C274D" w:rsidRDefault="002C274D" w:rsidP="002C274D">
            <w:pPr>
              <w:autoSpaceDE w:val="0"/>
              <w:autoSpaceDN w:val="0"/>
              <w:rPr>
                <w:noProof w:val="0"/>
                <w:lang w:val="en-US" w:eastAsia="ru-RU"/>
              </w:rPr>
            </w:pPr>
            <w:r w:rsidRPr="002C274D">
              <w:rPr>
                <w:noProof w:val="0"/>
                <w:lang w:val="en-US" w:eastAsia="ru-RU"/>
              </w:rPr>
              <w:t>0,7700</w:t>
            </w:r>
          </w:p>
        </w:tc>
        <w:tc>
          <w:tcPr>
            <w:tcW w:w="1417" w:type="dxa"/>
            <w:tcBorders>
              <w:top w:val="nil"/>
              <w:bottom w:val="single" w:sz="2" w:space="0" w:color="auto"/>
            </w:tcBorders>
          </w:tcPr>
          <w:p w14:paraId="6BDA8EA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AA0CA3C" w14:textId="77777777" w:rsidR="002C274D" w:rsidRPr="002C274D" w:rsidRDefault="002C274D" w:rsidP="002C274D">
            <w:pPr>
              <w:autoSpaceDE w:val="0"/>
              <w:autoSpaceDN w:val="0"/>
              <w:rPr>
                <w:noProof w:val="0"/>
                <w:lang w:val="en-US" w:eastAsia="ru-RU"/>
              </w:rPr>
            </w:pPr>
          </w:p>
        </w:tc>
      </w:tr>
      <w:tr w:rsidR="002C274D" w:rsidRPr="002C274D" w14:paraId="16A2BB7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EDF1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E0FD6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4E65100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625F48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922BA28"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544C659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11E19877" w14:textId="77777777" w:rsidR="002C274D" w:rsidRPr="002C274D" w:rsidRDefault="002C274D" w:rsidP="002C274D">
            <w:pPr>
              <w:autoSpaceDE w:val="0"/>
              <w:autoSpaceDN w:val="0"/>
              <w:rPr>
                <w:noProof w:val="0"/>
                <w:lang w:val="en-US" w:eastAsia="ru-RU"/>
              </w:rPr>
            </w:pPr>
          </w:p>
        </w:tc>
      </w:tr>
      <w:tr w:rsidR="002C274D" w:rsidRPr="002C274D" w14:paraId="0C8BF2B0" w14:textId="77777777" w:rsidTr="005945B0">
        <w:trPr>
          <w:trHeight w:val="340"/>
        </w:trPr>
        <w:tc>
          <w:tcPr>
            <w:tcW w:w="709" w:type="dxa"/>
            <w:tcBorders>
              <w:top w:val="nil"/>
              <w:left w:val="single" w:sz="6" w:space="0" w:color="auto"/>
              <w:bottom w:val="nil"/>
              <w:right w:val="nil"/>
            </w:tcBorders>
          </w:tcPr>
          <w:p w14:paraId="7BFE7A7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AD87A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839790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FE4719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9E646E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23A193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9E5B635" w14:textId="77777777" w:rsidR="002C274D" w:rsidRPr="002C274D" w:rsidRDefault="002C274D" w:rsidP="002C274D">
            <w:pPr>
              <w:autoSpaceDE w:val="0"/>
              <w:autoSpaceDN w:val="0"/>
              <w:rPr>
                <w:noProof w:val="0"/>
                <w:lang w:val="en-US" w:eastAsia="ru-RU"/>
              </w:rPr>
            </w:pPr>
          </w:p>
        </w:tc>
      </w:tr>
      <w:tr w:rsidR="002C274D" w:rsidRPr="002C274D" w14:paraId="6854072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9FED6" w14:textId="77777777" w:rsidR="002C274D" w:rsidRPr="002C274D" w:rsidRDefault="002C274D" w:rsidP="002C274D">
            <w:pPr>
              <w:autoSpaceDE w:val="0"/>
              <w:autoSpaceDN w:val="0"/>
              <w:rPr>
                <w:noProof w:val="0"/>
                <w:lang w:val="en-US" w:eastAsia="ru-RU"/>
              </w:rPr>
            </w:pPr>
            <w:r w:rsidRPr="002C274D">
              <w:rPr>
                <w:noProof w:val="0"/>
                <w:lang w:val="en-US" w:eastAsia="ru-RU"/>
              </w:rPr>
              <w:t>103</w:t>
            </w:r>
          </w:p>
        </w:tc>
        <w:tc>
          <w:tcPr>
            <w:tcW w:w="1276" w:type="dxa"/>
            <w:gridSpan w:val="2"/>
            <w:tcBorders>
              <w:top w:val="single" w:sz="4" w:space="0" w:color="auto"/>
              <w:bottom w:val="single" w:sz="4" w:space="0" w:color="auto"/>
            </w:tcBorders>
          </w:tcPr>
          <w:p w14:paraId="7EE23AB8" w14:textId="77777777" w:rsidR="002C274D" w:rsidRPr="002C274D" w:rsidRDefault="002C274D" w:rsidP="002C274D">
            <w:pPr>
              <w:autoSpaceDE w:val="0"/>
              <w:autoSpaceDN w:val="0"/>
              <w:rPr>
                <w:noProof w:val="0"/>
                <w:lang w:val="en-US" w:eastAsia="ru-RU"/>
              </w:rPr>
            </w:pPr>
            <w:r w:rsidRPr="002C274D">
              <w:rPr>
                <w:noProof w:val="0"/>
                <w:lang w:val="en-US" w:eastAsia="ru-RU"/>
              </w:rPr>
              <w:t>08-03-526-2</w:t>
            </w:r>
          </w:p>
          <w:p w14:paraId="47F3A31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8C4D27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Automat mono-, bi-, tripolar, </w:t>
            </w:r>
            <w:proofErr w:type="spellStart"/>
            <w:r w:rsidRPr="002C274D">
              <w:rPr>
                <w:noProof w:val="0"/>
                <w:lang w:val="en-US" w:eastAsia="ru-RU"/>
              </w:rPr>
              <w:t>montat</w:t>
            </w:r>
            <w:proofErr w:type="spellEnd"/>
            <w:r w:rsidRPr="002C274D">
              <w:rPr>
                <w:noProof w:val="0"/>
                <w:lang w:val="en-US" w:eastAsia="ru-RU"/>
              </w:rPr>
              <w:t xml:space="preserve"> pe </w:t>
            </w:r>
            <w:proofErr w:type="spellStart"/>
            <w:r w:rsidRPr="002C274D">
              <w:rPr>
                <w:noProof w:val="0"/>
                <w:lang w:val="en-US" w:eastAsia="ru-RU"/>
              </w:rPr>
              <w:t>constructii</w:t>
            </w:r>
            <w:proofErr w:type="spellEnd"/>
            <w:r w:rsidRPr="002C274D">
              <w:rPr>
                <w:noProof w:val="0"/>
                <w:lang w:val="en-US" w:eastAsia="ru-RU"/>
              </w:rPr>
              <w:t xml:space="preserve"> pe </w:t>
            </w:r>
            <w:proofErr w:type="spellStart"/>
            <w:r w:rsidRPr="002C274D">
              <w:rPr>
                <w:noProof w:val="0"/>
                <w:lang w:val="en-US" w:eastAsia="ru-RU"/>
              </w:rPr>
              <w:t>perete</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coloana</w:t>
            </w:r>
            <w:proofErr w:type="spellEnd"/>
            <w:r w:rsidRPr="002C274D">
              <w:rPr>
                <w:noProof w:val="0"/>
                <w:lang w:val="en-US" w:eastAsia="ru-RU"/>
              </w:rPr>
              <w:t xml:space="preserve">, </w:t>
            </w:r>
            <w:proofErr w:type="spellStart"/>
            <w:r w:rsidRPr="002C274D">
              <w:rPr>
                <w:noProof w:val="0"/>
                <w:lang w:val="en-US" w:eastAsia="ru-RU"/>
              </w:rPr>
              <w:t>curent</w:t>
            </w:r>
            <w:proofErr w:type="spellEnd"/>
            <w:r w:rsidRPr="002C274D">
              <w:rPr>
                <w:noProof w:val="0"/>
                <w:lang w:val="en-US" w:eastAsia="ru-RU"/>
              </w:rPr>
              <w:t xml:space="preserve"> pina la 100</w:t>
            </w:r>
            <w:r w:rsidRPr="002C274D">
              <w:rPr>
                <w:rFonts w:ascii="Times New Roman CYR" w:hAnsi="Times New Roman CYR" w:cs="Times New Roman CYR"/>
                <w:noProof w:val="0"/>
                <w:sz w:val="16"/>
                <w:szCs w:val="16"/>
                <w:lang w:val="en-US" w:eastAsia="ru-RU"/>
              </w:rPr>
              <w:t xml:space="preserve"> </w:t>
            </w:r>
          </w:p>
          <w:p w14:paraId="61CB1E02"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84B1974"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041C521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12,0000</w:t>
            </w:r>
          </w:p>
          <w:p w14:paraId="4D869CEA"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03EA54F"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E589B8B" w14:textId="77777777" w:rsidR="002C274D" w:rsidRPr="002C274D" w:rsidRDefault="002C274D" w:rsidP="002C274D">
            <w:pPr>
              <w:autoSpaceDE w:val="0"/>
              <w:autoSpaceDN w:val="0"/>
              <w:jc w:val="center"/>
              <w:rPr>
                <w:noProof w:val="0"/>
                <w:lang w:val="en-US" w:eastAsia="ru-RU"/>
              </w:rPr>
            </w:pPr>
          </w:p>
        </w:tc>
      </w:tr>
      <w:tr w:rsidR="002C274D" w:rsidRPr="002C274D" w14:paraId="5D0D3F0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32CF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101231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3AB68D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61E1F13F"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3F0E25E" w14:textId="77777777" w:rsidR="002C274D" w:rsidRPr="002C274D" w:rsidRDefault="002C274D" w:rsidP="002C274D">
            <w:pPr>
              <w:autoSpaceDE w:val="0"/>
              <w:autoSpaceDN w:val="0"/>
              <w:rPr>
                <w:noProof w:val="0"/>
                <w:lang w:val="en-US" w:eastAsia="ru-RU"/>
              </w:rPr>
            </w:pPr>
            <w:r w:rsidRPr="002C274D">
              <w:rPr>
                <w:noProof w:val="0"/>
                <w:lang w:val="en-US" w:eastAsia="ru-RU"/>
              </w:rPr>
              <w:t>27,8400</w:t>
            </w:r>
          </w:p>
        </w:tc>
        <w:tc>
          <w:tcPr>
            <w:tcW w:w="1417" w:type="dxa"/>
            <w:tcBorders>
              <w:top w:val="nil"/>
              <w:bottom w:val="single" w:sz="2" w:space="0" w:color="auto"/>
            </w:tcBorders>
          </w:tcPr>
          <w:p w14:paraId="3B28F9E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E06FC63" w14:textId="77777777" w:rsidR="002C274D" w:rsidRPr="002C274D" w:rsidRDefault="002C274D" w:rsidP="002C274D">
            <w:pPr>
              <w:autoSpaceDE w:val="0"/>
              <w:autoSpaceDN w:val="0"/>
              <w:rPr>
                <w:noProof w:val="0"/>
                <w:lang w:val="en-US" w:eastAsia="ru-RU"/>
              </w:rPr>
            </w:pPr>
          </w:p>
        </w:tc>
      </w:tr>
      <w:tr w:rsidR="002C274D" w:rsidRPr="002C274D" w14:paraId="78A46AB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37B9F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4E560E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7EC3CF5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38F630BF"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7B8D7D7" w14:textId="77777777" w:rsidR="002C274D" w:rsidRPr="002C274D" w:rsidRDefault="002C274D" w:rsidP="002C274D">
            <w:pPr>
              <w:autoSpaceDE w:val="0"/>
              <w:autoSpaceDN w:val="0"/>
              <w:rPr>
                <w:noProof w:val="0"/>
                <w:lang w:val="en-US" w:eastAsia="ru-RU"/>
              </w:rPr>
            </w:pPr>
            <w:r w:rsidRPr="002C274D">
              <w:rPr>
                <w:noProof w:val="0"/>
                <w:lang w:val="en-US" w:eastAsia="ru-RU"/>
              </w:rPr>
              <w:t>0,8400</w:t>
            </w:r>
          </w:p>
        </w:tc>
        <w:tc>
          <w:tcPr>
            <w:tcW w:w="1417" w:type="dxa"/>
            <w:tcBorders>
              <w:top w:val="nil"/>
              <w:bottom w:val="single" w:sz="2" w:space="0" w:color="auto"/>
            </w:tcBorders>
          </w:tcPr>
          <w:p w14:paraId="693D45B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EA986C7" w14:textId="77777777" w:rsidR="002C274D" w:rsidRPr="002C274D" w:rsidRDefault="002C274D" w:rsidP="002C274D">
            <w:pPr>
              <w:autoSpaceDE w:val="0"/>
              <w:autoSpaceDN w:val="0"/>
              <w:rPr>
                <w:noProof w:val="0"/>
                <w:lang w:val="en-US" w:eastAsia="ru-RU"/>
              </w:rPr>
            </w:pPr>
          </w:p>
        </w:tc>
      </w:tr>
      <w:tr w:rsidR="002C274D" w:rsidRPr="002C274D" w14:paraId="576F9E3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9DDF7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191D57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1011964</w:t>
            </w:r>
          </w:p>
        </w:tc>
        <w:tc>
          <w:tcPr>
            <w:tcW w:w="3402" w:type="dxa"/>
            <w:gridSpan w:val="2"/>
            <w:tcBorders>
              <w:top w:val="nil"/>
              <w:bottom w:val="single" w:sz="2" w:space="0" w:color="auto"/>
            </w:tcBorders>
          </w:tcPr>
          <w:p w14:paraId="52B7AAF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Sfoara</w:t>
            </w:r>
            <w:proofErr w:type="spellEnd"/>
            <w:r w:rsidRPr="002C274D">
              <w:rPr>
                <w:noProof w:val="0"/>
                <w:lang w:val="en-US" w:eastAsia="ru-RU"/>
              </w:rPr>
              <w:t xml:space="preserve"> (</w:t>
            </w:r>
            <w:proofErr w:type="spellStart"/>
            <w:r w:rsidRPr="002C274D">
              <w:rPr>
                <w:noProof w:val="0"/>
                <w:lang w:val="en-US" w:eastAsia="ru-RU"/>
              </w:rPr>
              <w:t>spagat</w:t>
            </w:r>
            <w:proofErr w:type="spellEnd"/>
            <w:r w:rsidRPr="002C274D">
              <w:rPr>
                <w:noProof w:val="0"/>
                <w:lang w:val="en-US" w:eastAsia="ru-RU"/>
              </w:rPr>
              <w:t xml:space="preserve">) de </w:t>
            </w:r>
            <w:proofErr w:type="spellStart"/>
            <w:r w:rsidRPr="002C274D">
              <w:rPr>
                <w:noProof w:val="0"/>
                <w:lang w:val="en-US" w:eastAsia="ru-RU"/>
              </w:rPr>
              <w:t>hirtie</w:t>
            </w:r>
            <w:proofErr w:type="spellEnd"/>
            <w:r w:rsidRPr="002C274D">
              <w:rPr>
                <w:noProof w:val="0"/>
                <w:lang w:val="en-US" w:eastAsia="ru-RU"/>
              </w:rPr>
              <w:t xml:space="preserve"> </w:t>
            </w:r>
          </w:p>
        </w:tc>
        <w:tc>
          <w:tcPr>
            <w:tcW w:w="1134" w:type="dxa"/>
            <w:tcBorders>
              <w:top w:val="nil"/>
              <w:bottom w:val="single" w:sz="2" w:space="0" w:color="auto"/>
            </w:tcBorders>
          </w:tcPr>
          <w:p w14:paraId="6B25E8E5"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8647C79" w14:textId="77777777" w:rsidR="002C274D" w:rsidRPr="002C274D" w:rsidRDefault="002C274D" w:rsidP="002C274D">
            <w:pPr>
              <w:autoSpaceDE w:val="0"/>
              <w:autoSpaceDN w:val="0"/>
              <w:rPr>
                <w:noProof w:val="0"/>
                <w:lang w:val="en-US" w:eastAsia="ru-RU"/>
              </w:rPr>
            </w:pPr>
            <w:r w:rsidRPr="002C274D">
              <w:rPr>
                <w:noProof w:val="0"/>
                <w:lang w:val="en-US" w:eastAsia="ru-RU"/>
              </w:rPr>
              <w:t>0,0480</w:t>
            </w:r>
          </w:p>
        </w:tc>
        <w:tc>
          <w:tcPr>
            <w:tcW w:w="1417" w:type="dxa"/>
            <w:tcBorders>
              <w:top w:val="nil"/>
              <w:bottom w:val="single" w:sz="2" w:space="0" w:color="auto"/>
            </w:tcBorders>
          </w:tcPr>
          <w:p w14:paraId="3207FB5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742C43F" w14:textId="77777777" w:rsidR="002C274D" w:rsidRPr="002C274D" w:rsidRDefault="002C274D" w:rsidP="002C274D">
            <w:pPr>
              <w:autoSpaceDE w:val="0"/>
              <w:autoSpaceDN w:val="0"/>
              <w:rPr>
                <w:noProof w:val="0"/>
                <w:lang w:val="en-US" w:eastAsia="ru-RU"/>
              </w:rPr>
            </w:pPr>
          </w:p>
        </w:tc>
      </w:tr>
      <w:tr w:rsidR="002C274D" w:rsidRPr="002C274D" w14:paraId="67059D3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14C0F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73CF8D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2924047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65CB0178"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38044F0E" w14:textId="77777777" w:rsidR="002C274D" w:rsidRPr="002C274D" w:rsidRDefault="002C274D" w:rsidP="002C274D">
            <w:pPr>
              <w:autoSpaceDE w:val="0"/>
              <w:autoSpaceDN w:val="0"/>
              <w:rPr>
                <w:noProof w:val="0"/>
                <w:lang w:val="en-US" w:eastAsia="ru-RU"/>
              </w:rPr>
            </w:pPr>
            <w:r w:rsidRPr="002C274D">
              <w:rPr>
                <w:noProof w:val="0"/>
                <w:lang w:val="en-US" w:eastAsia="ru-RU"/>
              </w:rPr>
              <w:t>4,5600</w:t>
            </w:r>
          </w:p>
        </w:tc>
        <w:tc>
          <w:tcPr>
            <w:tcW w:w="1417" w:type="dxa"/>
            <w:tcBorders>
              <w:top w:val="nil"/>
              <w:bottom w:val="single" w:sz="2" w:space="0" w:color="auto"/>
            </w:tcBorders>
          </w:tcPr>
          <w:p w14:paraId="1859AC99"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33F1B42" w14:textId="77777777" w:rsidR="002C274D" w:rsidRPr="002C274D" w:rsidRDefault="002C274D" w:rsidP="002C274D">
            <w:pPr>
              <w:autoSpaceDE w:val="0"/>
              <w:autoSpaceDN w:val="0"/>
              <w:rPr>
                <w:noProof w:val="0"/>
                <w:lang w:val="en-US" w:eastAsia="ru-RU"/>
              </w:rPr>
            </w:pPr>
          </w:p>
        </w:tc>
      </w:tr>
      <w:tr w:rsidR="002C274D" w:rsidRPr="002C274D" w14:paraId="027A419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D834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D52000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5DD7E01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3DBC9A2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07720B02" w14:textId="77777777" w:rsidR="002C274D" w:rsidRPr="002C274D" w:rsidRDefault="002C274D" w:rsidP="002C274D">
            <w:pPr>
              <w:autoSpaceDE w:val="0"/>
              <w:autoSpaceDN w:val="0"/>
              <w:rPr>
                <w:noProof w:val="0"/>
                <w:lang w:val="en-US" w:eastAsia="ru-RU"/>
              </w:rPr>
            </w:pPr>
            <w:r w:rsidRPr="002C274D">
              <w:rPr>
                <w:noProof w:val="0"/>
                <w:lang w:val="en-US" w:eastAsia="ru-RU"/>
              </w:rPr>
              <w:t>14,6400</w:t>
            </w:r>
          </w:p>
        </w:tc>
        <w:tc>
          <w:tcPr>
            <w:tcW w:w="1417" w:type="dxa"/>
            <w:tcBorders>
              <w:top w:val="nil"/>
              <w:bottom w:val="single" w:sz="2" w:space="0" w:color="auto"/>
            </w:tcBorders>
          </w:tcPr>
          <w:p w14:paraId="3D1CFA7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BC227B6" w14:textId="77777777" w:rsidR="002C274D" w:rsidRPr="002C274D" w:rsidRDefault="002C274D" w:rsidP="002C274D">
            <w:pPr>
              <w:autoSpaceDE w:val="0"/>
              <w:autoSpaceDN w:val="0"/>
              <w:rPr>
                <w:noProof w:val="0"/>
                <w:lang w:val="en-US" w:eastAsia="ru-RU"/>
              </w:rPr>
            </w:pPr>
          </w:p>
        </w:tc>
      </w:tr>
      <w:tr w:rsidR="002C274D" w:rsidRPr="002C274D" w14:paraId="3D742A9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31AD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E9993E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1019103</w:t>
            </w:r>
          </w:p>
        </w:tc>
        <w:tc>
          <w:tcPr>
            <w:tcW w:w="3402" w:type="dxa"/>
            <w:gridSpan w:val="2"/>
            <w:tcBorders>
              <w:top w:val="nil"/>
              <w:bottom w:val="single" w:sz="2" w:space="0" w:color="auto"/>
            </w:tcBorders>
          </w:tcPr>
          <w:p w14:paraId="14CC080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de </w:t>
            </w:r>
            <w:proofErr w:type="spellStart"/>
            <w:r w:rsidRPr="002C274D">
              <w:rPr>
                <w:noProof w:val="0"/>
                <w:lang w:val="en-US" w:eastAsia="ru-RU"/>
              </w:rPr>
              <w:t>distantare</w:t>
            </w:r>
            <w:proofErr w:type="spellEnd"/>
          </w:p>
        </w:tc>
        <w:tc>
          <w:tcPr>
            <w:tcW w:w="1134" w:type="dxa"/>
            <w:tcBorders>
              <w:top w:val="nil"/>
              <w:bottom w:val="single" w:sz="2" w:space="0" w:color="auto"/>
            </w:tcBorders>
          </w:tcPr>
          <w:p w14:paraId="725D630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03AD56B2" w14:textId="77777777" w:rsidR="002C274D" w:rsidRPr="002C274D" w:rsidRDefault="002C274D" w:rsidP="002C274D">
            <w:pPr>
              <w:autoSpaceDE w:val="0"/>
              <w:autoSpaceDN w:val="0"/>
              <w:rPr>
                <w:noProof w:val="0"/>
                <w:lang w:val="en-US" w:eastAsia="ru-RU"/>
              </w:rPr>
            </w:pPr>
            <w:r w:rsidRPr="002C274D">
              <w:rPr>
                <w:noProof w:val="0"/>
                <w:lang w:val="en-US" w:eastAsia="ru-RU"/>
              </w:rPr>
              <w:t>0,1680</w:t>
            </w:r>
          </w:p>
        </w:tc>
        <w:tc>
          <w:tcPr>
            <w:tcW w:w="1417" w:type="dxa"/>
            <w:tcBorders>
              <w:top w:val="nil"/>
              <w:bottom w:val="single" w:sz="2" w:space="0" w:color="auto"/>
            </w:tcBorders>
          </w:tcPr>
          <w:p w14:paraId="2BE3990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573258B" w14:textId="77777777" w:rsidR="002C274D" w:rsidRPr="002C274D" w:rsidRDefault="002C274D" w:rsidP="002C274D">
            <w:pPr>
              <w:autoSpaceDE w:val="0"/>
              <w:autoSpaceDN w:val="0"/>
              <w:rPr>
                <w:noProof w:val="0"/>
                <w:lang w:val="en-US" w:eastAsia="ru-RU"/>
              </w:rPr>
            </w:pPr>
          </w:p>
        </w:tc>
      </w:tr>
      <w:tr w:rsidR="002C274D" w:rsidRPr="002C274D" w14:paraId="31195DE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2248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D8FB0F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0C8606B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0CBBAF6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17451355" w14:textId="77777777" w:rsidR="002C274D" w:rsidRPr="002C274D" w:rsidRDefault="002C274D" w:rsidP="002C274D">
            <w:pPr>
              <w:autoSpaceDE w:val="0"/>
              <w:autoSpaceDN w:val="0"/>
              <w:rPr>
                <w:noProof w:val="0"/>
                <w:lang w:val="en-US" w:eastAsia="ru-RU"/>
              </w:rPr>
            </w:pPr>
            <w:r w:rsidRPr="002C274D">
              <w:rPr>
                <w:noProof w:val="0"/>
                <w:lang w:val="en-US" w:eastAsia="ru-RU"/>
              </w:rPr>
              <w:t>14,6400</w:t>
            </w:r>
          </w:p>
        </w:tc>
        <w:tc>
          <w:tcPr>
            <w:tcW w:w="1417" w:type="dxa"/>
            <w:tcBorders>
              <w:top w:val="nil"/>
              <w:bottom w:val="single" w:sz="2" w:space="0" w:color="auto"/>
            </w:tcBorders>
          </w:tcPr>
          <w:p w14:paraId="5003629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CEA3C55" w14:textId="77777777" w:rsidR="002C274D" w:rsidRPr="002C274D" w:rsidRDefault="002C274D" w:rsidP="002C274D">
            <w:pPr>
              <w:autoSpaceDE w:val="0"/>
              <w:autoSpaceDN w:val="0"/>
              <w:rPr>
                <w:noProof w:val="0"/>
                <w:lang w:val="en-US" w:eastAsia="ru-RU"/>
              </w:rPr>
            </w:pPr>
          </w:p>
        </w:tc>
      </w:tr>
      <w:tr w:rsidR="002C274D" w:rsidRPr="002C274D" w14:paraId="3D0BA71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506C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E526E5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1019760</w:t>
            </w:r>
          </w:p>
        </w:tc>
        <w:tc>
          <w:tcPr>
            <w:tcW w:w="3402" w:type="dxa"/>
            <w:gridSpan w:val="2"/>
            <w:tcBorders>
              <w:top w:val="nil"/>
              <w:bottom w:val="single" w:sz="2" w:space="0" w:color="auto"/>
            </w:tcBorders>
          </w:tcPr>
          <w:p w14:paraId="4B5FDC3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Lac de </w:t>
            </w:r>
            <w:proofErr w:type="spellStart"/>
            <w:r w:rsidRPr="002C274D">
              <w:rPr>
                <w:noProof w:val="0"/>
                <w:lang w:val="en-US" w:eastAsia="ru-RU"/>
              </w:rPr>
              <w:t>electroizolatie</w:t>
            </w:r>
            <w:proofErr w:type="spellEnd"/>
            <w:r w:rsidRPr="002C274D">
              <w:rPr>
                <w:noProof w:val="0"/>
                <w:lang w:val="en-US" w:eastAsia="ru-RU"/>
              </w:rPr>
              <w:t xml:space="preserve"> "318"</w:t>
            </w:r>
          </w:p>
        </w:tc>
        <w:tc>
          <w:tcPr>
            <w:tcW w:w="1134" w:type="dxa"/>
            <w:tcBorders>
              <w:top w:val="nil"/>
              <w:bottom w:val="single" w:sz="2" w:space="0" w:color="auto"/>
            </w:tcBorders>
          </w:tcPr>
          <w:p w14:paraId="3790174D"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2DDABF56" w14:textId="77777777" w:rsidR="002C274D" w:rsidRPr="002C274D" w:rsidRDefault="002C274D" w:rsidP="002C274D">
            <w:pPr>
              <w:autoSpaceDE w:val="0"/>
              <w:autoSpaceDN w:val="0"/>
              <w:rPr>
                <w:noProof w:val="0"/>
                <w:lang w:val="en-US" w:eastAsia="ru-RU"/>
              </w:rPr>
            </w:pPr>
            <w:r w:rsidRPr="002C274D">
              <w:rPr>
                <w:noProof w:val="0"/>
                <w:lang w:val="en-US" w:eastAsia="ru-RU"/>
              </w:rPr>
              <w:t>0,1680</w:t>
            </w:r>
          </w:p>
        </w:tc>
        <w:tc>
          <w:tcPr>
            <w:tcW w:w="1417" w:type="dxa"/>
            <w:tcBorders>
              <w:top w:val="nil"/>
              <w:bottom w:val="single" w:sz="2" w:space="0" w:color="auto"/>
            </w:tcBorders>
          </w:tcPr>
          <w:p w14:paraId="3BEB225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690D36C" w14:textId="77777777" w:rsidR="002C274D" w:rsidRPr="002C274D" w:rsidRDefault="002C274D" w:rsidP="002C274D">
            <w:pPr>
              <w:autoSpaceDE w:val="0"/>
              <w:autoSpaceDN w:val="0"/>
              <w:rPr>
                <w:noProof w:val="0"/>
                <w:lang w:val="en-US" w:eastAsia="ru-RU"/>
              </w:rPr>
            </w:pPr>
          </w:p>
        </w:tc>
      </w:tr>
      <w:tr w:rsidR="002C274D" w:rsidRPr="002C274D" w14:paraId="4086EE4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5AA1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12B2FE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20D9EBA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6331D602"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9EBE5FE" w14:textId="77777777" w:rsidR="002C274D" w:rsidRPr="002C274D" w:rsidRDefault="002C274D" w:rsidP="002C274D">
            <w:pPr>
              <w:autoSpaceDE w:val="0"/>
              <w:autoSpaceDN w:val="0"/>
              <w:rPr>
                <w:noProof w:val="0"/>
                <w:lang w:val="en-US" w:eastAsia="ru-RU"/>
              </w:rPr>
            </w:pPr>
            <w:r w:rsidRPr="002C274D">
              <w:rPr>
                <w:noProof w:val="0"/>
                <w:lang w:val="en-US" w:eastAsia="ru-RU"/>
              </w:rPr>
              <w:t>0,5640</w:t>
            </w:r>
          </w:p>
        </w:tc>
        <w:tc>
          <w:tcPr>
            <w:tcW w:w="1417" w:type="dxa"/>
            <w:tcBorders>
              <w:top w:val="nil"/>
              <w:bottom w:val="single" w:sz="2" w:space="0" w:color="auto"/>
            </w:tcBorders>
          </w:tcPr>
          <w:p w14:paraId="39E2FDE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432EBA5" w14:textId="77777777" w:rsidR="002C274D" w:rsidRPr="002C274D" w:rsidRDefault="002C274D" w:rsidP="002C274D">
            <w:pPr>
              <w:autoSpaceDE w:val="0"/>
              <w:autoSpaceDN w:val="0"/>
              <w:rPr>
                <w:noProof w:val="0"/>
                <w:lang w:val="en-US" w:eastAsia="ru-RU"/>
              </w:rPr>
            </w:pPr>
          </w:p>
        </w:tc>
      </w:tr>
      <w:tr w:rsidR="002C274D" w:rsidRPr="002C274D" w14:paraId="4984585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703C1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3BE027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2019408</w:t>
            </w:r>
          </w:p>
        </w:tc>
        <w:tc>
          <w:tcPr>
            <w:tcW w:w="3402" w:type="dxa"/>
            <w:gridSpan w:val="2"/>
            <w:tcBorders>
              <w:top w:val="nil"/>
              <w:bottom w:val="single" w:sz="2" w:space="0" w:color="auto"/>
            </w:tcBorders>
          </w:tcPr>
          <w:p w14:paraId="3B716D5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Constructii</w:t>
            </w:r>
            <w:proofErr w:type="spellEnd"/>
            <w:r w:rsidRPr="002C274D">
              <w:rPr>
                <w:noProof w:val="0"/>
                <w:lang w:val="en-US" w:eastAsia="ru-RU"/>
              </w:rPr>
              <w:t xml:space="preserve"> din </w:t>
            </w:r>
            <w:proofErr w:type="spellStart"/>
            <w:r w:rsidRPr="002C274D">
              <w:rPr>
                <w:noProof w:val="0"/>
                <w:lang w:val="en-US" w:eastAsia="ru-RU"/>
              </w:rPr>
              <w:t>otel</w:t>
            </w:r>
            <w:proofErr w:type="spellEnd"/>
            <w:r w:rsidRPr="002C274D">
              <w:rPr>
                <w:noProof w:val="0"/>
                <w:lang w:val="en-US" w:eastAsia="ru-RU"/>
              </w:rPr>
              <w:t xml:space="preserve"> </w:t>
            </w:r>
            <w:proofErr w:type="spellStart"/>
            <w:r w:rsidRPr="002C274D">
              <w:rPr>
                <w:noProof w:val="0"/>
                <w:lang w:val="en-US" w:eastAsia="ru-RU"/>
              </w:rPr>
              <w:t>individuale</w:t>
            </w:r>
            <w:proofErr w:type="spellEnd"/>
            <w:r w:rsidRPr="002C274D">
              <w:rPr>
                <w:noProof w:val="0"/>
                <w:lang w:val="en-US" w:eastAsia="ru-RU"/>
              </w:rPr>
              <w:t xml:space="preserve">, </w:t>
            </w:r>
            <w:proofErr w:type="spellStart"/>
            <w:r w:rsidRPr="002C274D">
              <w:rPr>
                <w:noProof w:val="0"/>
                <w:lang w:val="en-US" w:eastAsia="ru-RU"/>
              </w:rPr>
              <w:t>grilaje</w:t>
            </w:r>
            <w:proofErr w:type="spellEnd"/>
            <w:r w:rsidRPr="002C274D">
              <w:rPr>
                <w:noProof w:val="0"/>
                <w:lang w:val="en-US" w:eastAsia="ru-RU"/>
              </w:rPr>
              <w:t xml:space="preserve"> </w:t>
            </w:r>
            <w:proofErr w:type="spellStart"/>
            <w:r w:rsidRPr="002C274D">
              <w:rPr>
                <w:noProof w:val="0"/>
                <w:lang w:val="en-US" w:eastAsia="ru-RU"/>
              </w:rPr>
              <w:t>sudate</w:t>
            </w:r>
            <w:proofErr w:type="spellEnd"/>
            <w:r w:rsidRPr="002C274D">
              <w:rPr>
                <w:noProof w:val="0"/>
                <w:lang w:val="en-US" w:eastAsia="ru-RU"/>
              </w:rPr>
              <w:t>, masa pina la 0,1 t</w:t>
            </w:r>
          </w:p>
        </w:tc>
        <w:tc>
          <w:tcPr>
            <w:tcW w:w="1134" w:type="dxa"/>
            <w:tcBorders>
              <w:top w:val="nil"/>
              <w:bottom w:val="single" w:sz="2" w:space="0" w:color="auto"/>
            </w:tcBorders>
          </w:tcPr>
          <w:p w14:paraId="097C81D8"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088DE9C7" w14:textId="77777777" w:rsidR="002C274D" w:rsidRPr="002C274D" w:rsidRDefault="002C274D" w:rsidP="002C274D">
            <w:pPr>
              <w:autoSpaceDE w:val="0"/>
              <w:autoSpaceDN w:val="0"/>
              <w:rPr>
                <w:noProof w:val="0"/>
                <w:lang w:val="en-US" w:eastAsia="ru-RU"/>
              </w:rPr>
            </w:pPr>
            <w:r w:rsidRPr="002C274D">
              <w:rPr>
                <w:noProof w:val="0"/>
                <w:lang w:val="en-US" w:eastAsia="ru-RU"/>
              </w:rPr>
              <w:t>0,0240</w:t>
            </w:r>
          </w:p>
        </w:tc>
        <w:tc>
          <w:tcPr>
            <w:tcW w:w="1417" w:type="dxa"/>
            <w:tcBorders>
              <w:top w:val="nil"/>
              <w:bottom w:val="single" w:sz="2" w:space="0" w:color="auto"/>
            </w:tcBorders>
          </w:tcPr>
          <w:p w14:paraId="474E348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E41486E" w14:textId="77777777" w:rsidR="002C274D" w:rsidRPr="002C274D" w:rsidRDefault="002C274D" w:rsidP="002C274D">
            <w:pPr>
              <w:autoSpaceDE w:val="0"/>
              <w:autoSpaceDN w:val="0"/>
              <w:rPr>
                <w:noProof w:val="0"/>
                <w:lang w:val="en-US" w:eastAsia="ru-RU"/>
              </w:rPr>
            </w:pPr>
          </w:p>
        </w:tc>
      </w:tr>
      <w:tr w:rsidR="002C274D" w:rsidRPr="002C274D" w14:paraId="36BD4A5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3DB3C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27DA7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5009062</w:t>
            </w:r>
          </w:p>
        </w:tc>
        <w:tc>
          <w:tcPr>
            <w:tcW w:w="3402" w:type="dxa"/>
            <w:gridSpan w:val="2"/>
            <w:tcBorders>
              <w:top w:val="nil"/>
              <w:bottom w:val="single" w:sz="2" w:space="0" w:color="auto"/>
            </w:tcBorders>
          </w:tcPr>
          <w:p w14:paraId="22F6334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Papuci</w:t>
            </w:r>
            <w:proofErr w:type="spellEnd"/>
            <w:r w:rsidRPr="002C274D">
              <w:rPr>
                <w:noProof w:val="0"/>
                <w:lang w:val="en-US" w:eastAsia="ru-RU"/>
              </w:rPr>
              <w:t xml:space="preserve"> de </w:t>
            </w:r>
            <w:proofErr w:type="spellStart"/>
            <w:r w:rsidRPr="002C274D">
              <w:rPr>
                <w:noProof w:val="0"/>
                <w:lang w:val="en-US" w:eastAsia="ru-RU"/>
              </w:rPr>
              <w:t>cablu</w:t>
            </w:r>
            <w:proofErr w:type="spellEnd"/>
          </w:p>
        </w:tc>
        <w:tc>
          <w:tcPr>
            <w:tcW w:w="1134" w:type="dxa"/>
            <w:tcBorders>
              <w:top w:val="nil"/>
              <w:bottom w:val="single" w:sz="2" w:space="0" w:color="auto"/>
            </w:tcBorders>
          </w:tcPr>
          <w:p w14:paraId="5A1AB96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E48B476" w14:textId="77777777" w:rsidR="002C274D" w:rsidRPr="002C274D" w:rsidRDefault="002C274D" w:rsidP="002C274D">
            <w:pPr>
              <w:autoSpaceDE w:val="0"/>
              <w:autoSpaceDN w:val="0"/>
              <w:rPr>
                <w:noProof w:val="0"/>
                <w:lang w:val="en-US" w:eastAsia="ru-RU"/>
              </w:rPr>
            </w:pPr>
            <w:r w:rsidRPr="002C274D">
              <w:rPr>
                <w:noProof w:val="0"/>
                <w:lang w:val="en-US" w:eastAsia="ru-RU"/>
              </w:rPr>
              <w:t>73,2000</w:t>
            </w:r>
          </w:p>
        </w:tc>
        <w:tc>
          <w:tcPr>
            <w:tcW w:w="1417" w:type="dxa"/>
            <w:tcBorders>
              <w:top w:val="nil"/>
              <w:bottom w:val="single" w:sz="2" w:space="0" w:color="auto"/>
            </w:tcBorders>
          </w:tcPr>
          <w:p w14:paraId="563FE43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C23DC0A" w14:textId="77777777" w:rsidR="002C274D" w:rsidRPr="002C274D" w:rsidRDefault="002C274D" w:rsidP="002C274D">
            <w:pPr>
              <w:autoSpaceDE w:val="0"/>
              <w:autoSpaceDN w:val="0"/>
              <w:rPr>
                <w:noProof w:val="0"/>
                <w:lang w:val="en-US" w:eastAsia="ru-RU"/>
              </w:rPr>
            </w:pPr>
          </w:p>
        </w:tc>
      </w:tr>
      <w:tr w:rsidR="002C274D" w:rsidRPr="002C274D" w14:paraId="0B58E66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9DC3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EE250C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5009081</w:t>
            </w:r>
          </w:p>
        </w:tc>
        <w:tc>
          <w:tcPr>
            <w:tcW w:w="3402" w:type="dxa"/>
            <w:gridSpan w:val="2"/>
            <w:tcBorders>
              <w:top w:val="nil"/>
              <w:bottom w:val="single" w:sz="2" w:space="0" w:color="auto"/>
            </w:tcBorders>
          </w:tcPr>
          <w:p w14:paraId="0B417C2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Punti</w:t>
            </w:r>
            <w:proofErr w:type="spellEnd"/>
            <w:r w:rsidRPr="002C274D">
              <w:rPr>
                <w:noProof w:val="0"/>
                <w:lang w:val="en-US" w:eastAsia="ru-RU"/>
              </w:rPr>
              <w:t xml:space="preserve"> de </w:t>
            </w:r>
            <w:proofErr w:type="spellStart"/>
            <w:r w:rsidRPr="002C274D">
              <w:rPr>
                <w:noProof w:val="0"/>
                <w:lang w:val="en-US" w:eastAsia="ru-RU"/>
              </w:rPr>
              <w:t>conexiune</w:t>
            </w:r>
            <w:proofErr w:type="spellEnd"/>
            <w:r w:rsidRPr="002C274D">
              <w:rPr>
                <w:noProof w:val="0"/>
                <w:lang w:val="en-US" w:eastAsia="ru-RU"/>
              </w:rPr>
              <w:t xml:space="preserve"> </w:t>
            </w:r>
            <w:proofErr w:type="spellStart"/>
            <w:r w:rsidRPr="002C274D">
              <w:rPr>
                <w:noProof w:val="0"/>
                <w:lang w:val="en-US" w:eastAsia="ru-RU"/>
              </w:rPr>
              <w:t>flexibile</w:t>
            </w:r>
            <w:proofErr w:type="spellEnd"/>
            <w:r w:rsidRPr="002C274D">
              <w:rPr>
                <w:noProof w:val="0"/>
                <w:lang w:val="en-US" w:eastAsia="ru-RU"/>
              </w:rPr>
              <w:t>, tip "ПГС-50"</w:t>
            </w:r>
          </w:p>
        </w:tc>
        <w:tc>
          <w:tcPr>
            <w:tcW w:w="1134" w:type="dxa"/>
            <w:tcBorders>
              <w:top w:val="nil"/>
              <w:bottom w:val="single" w:sz="2" w:space="0" w:color="auto"/>
            </w:tcBorders>
          </w:tcPr>
          <w:p w14:paraId="6A44647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CCF1EF1" w14:textId="77777777" w:rsidR="002C274D" w:rsidRPr="002C274D" w:rsidRDefault="002C274D" w:rsidP="002C274D">
            <w:pPr>
              <w:autoSpaceDE w:val="0"/>
              <w:autoSpaceDN w:val="0"/>
              <w:rPr>
                <w:noProof w:val="0"/>
                <w:lang w:val="en-US" w:eastAsia="ru-RU"/>
              </w:rPr>
            </w:pPr>
            <w:r w:rsidRPr="002C274D">
              <w:rPr>
                <w:noProof w:val="0"/>
                <w:lang w:val="en-US" w:eastAsia="ru-RU"/>
              </w:rPr>
              <w:t>12,0000</w:t>
            </w:r>
          </w:p>
        </w:tc>
        <w:tc>
          <w:tcPr>
            <w:tcW w:w="1417" w:type="dxa"/>
            <w:tcBorders>
              <w:top w:val="nil"/>
              <w:bottom w:val="single" w:sz="2" w:space="0" w:color="auto"/>
            </w:tcBorders>
          </w:tcPr>
          <w:p w14:paraId="10E2EB1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C621F55" w14:textId="77777777" w:rsidR="002C274D" w:rsidRPr="002C274D" w:rsidRDefault="002C274D" w:rsidP="002C274D">
            <w:pPr>
              <w:autoSpaceDE w:val="0"/>
              <w:autoSpaceDN w:val="0"/>
              <w:rPr>
                <w:noProof w:val="0"/>
                <w:lang w:val="en-US" w:eastAsia="ru-RU"/>
              </w:rPr>
            </w:pPr>
          </w:p>
        </w:tc>
      </w:tr>
      <w:tr w:rsidR="002C274D" w:rsidRPr="002C274D" w14:paraId="27B72AD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B03A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C183DD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390A2E9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56AB030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799FA351"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7C4945B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04A83F" w14:textId="77777777" w:rsidR="002C274D" w:rsidRPr="002C274D" w:rsidRDefault="002C274D" w:rsidP="002C274D">
            <w:pPr>
              <w:autoSpaceDE w:val="0"/>
              <w:autoSpaceDN w:val="0"/>
              <w:rPr>
                <w:noProof w:val="0"/>
                <w:lang w:val="en-US" w:eastAsia="ru-RU"/>
              </w:rPr>
            </w:pPr>
          </w:p>
        </w:tc>
      </w:tr>
      <w:tr w:rsidR="002C274D" w:rsidRPr="002C274D" w14:paraId="3DBF2EF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F4400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49C51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5009619</w:t>
            </w:r>
          </w:p>
        </w:tc>
        <w:tc>
          <w:tcPr>
            <w:tcW w:w="3402" w:type="dxa"/>
            <w:gridSpan w:val="2"/>
            <w:tcBorders>
              <w:top w:val="nil"/>
              <w:bottom w:val="single" w:sz="2" w:space="0" w:color="auto"/>
            </w:tcBorders>
          </w:tcPr>
          <w:p w14:paraId="621A7D5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Ate de </w:t>
            </w:r>
            <w:proofErr w:type="spellStart"/>
            <w:r w:rsidRPr="002C274D">
              <w:rPr>
                <w:noProof w:val="0"/>
                <w:lang w:val="en-US" w:eastAsia="ru-RU"/>
              </w:rPr>
              <w:t>cusut</w:t>
            </w:r>
            <w:proofErr w:type="spellEnd"/>
          </w:p>
        </w:tc>
        <w:tc>
          <w:tcPr>
            <w:tcW w:w="1134" w:type="dxa"/>
            <w:tcBorders>
              <w:top w:val="nil"/>
              <w:bottom w:val="single" w:sz="2" w:space="0" w:color="auto"/>
            </w:tcBorders>
          </w:tcPr>
          <w:p w14:paraId="2D481E3F"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2BD18F9" w14:textId="77777777" w:rsidR="002C274D" w:rsidRPr="002C274D" w:rsidRDefault="002C274D" w:rsidP="002C274D">
            <w:pPr>
              <w:autoSpaceDE w:val="0"/>
              <w:autoSpaceDN w:val="0"/>
              <w:rPr>
                <w:noProof w:val="0"/>
                <w:lang w:val="en-US" w:eastAsia="ru-RU"/>
              </w:rPr>
            </w:pPr>
            <w:r w:rsidRPr="002C274D">
              <w:rPr>
                <w:noProof w:val="0"/>
                <w:lang w:val="en-US" w:eastAsia="ru-RU"/>
              </w:rPr>
              <w:t>0,0240</w:t>
            </w:r>
          </w:p>
        </w:tc>
        <w:tc>
          <w:tcPr>
            <w:tcW w:w="1417" w:type="dxa"/>
            <w:tcBorders>
              <w:top w:val="nil"/>
              <w:bottom w:val="single" w:sz="2" w:space="0" w:color="auto"/>
            </w:tcBorders>
          </w:tcPr>
          <w:p w14:paraId="6B73EA3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EE0192" w14:textId="77777777" w:rsidR="002C274D" w:rsidRPr="002C274D" w:rsidRDefault="002C274D" w:rsidP="002C274D">
            <w:pPr>
              <w:autoSpaceDE w:val="0"/>
              <w:autoSpaceDN w:val="0"/>
              <w:rPr>
                <w:noProof w:val="0"/>
                <w:lang w:val="en-US" w:eastAsia="ru-RU"/>
              </w:rPr>
            </w:pPr>
          </w:p>
        </w:tc>
      </w:tr>
      <w:tr w:rsidR="002C274D" w:rsidRPr="002C274D" w14:paraId="5B5C1AA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93C9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815CFD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5429033</w:t>
            </w:r>
          </w:p>
        </w:tc>
        <w:tc>
          <w:tcPr>
            <w:tcW w:w="3402" w:type="dxa"/>
            <w:gridSpan w:val="2"/>
            <w:tcBorders>
              <w:top w:val="nil"/>
              <w:bottom w:val="single" w:sz="2" w:space="0" w:color="auto"/>
            </w:tcBorders>
          </w:tcPr>
          <w:p w14:paraId="07D3F97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Vaselina</w:t>
            </w:r>
            <w:proofErr w:type="spellEnd"/>
            <w:r w:rsidRPr="002C274D">
              <w:rPr>
                <w:noProof w:val="0"/>
                <w:lang w:val="en-US" w:eastAsia="ru-RU"/>
              </w:rPr>
              <w:t xml:space="preserve"> </w:t>
            </w:r>
            <w:proofErr w:type="spellStart"/>
            <w:r w:rsidRPr="002C274D">
              <w:rPr>
                <w:noProof w:val="0"/>
                <w:lang w:val="en-US" w:eastAsia="ru-RU"/>
              </w:rPr>
              <w:t>tehnica</w:t>
            </w:r>
            <w:proofErr w:type="spellEnd"/>
          </w:p>
        </w:tc>
        <w:tc>
          <w:tcPr>
            <w:tcW w:w="1134" w:type="dxa"/>
            <w:tcBorders>
              <w:top w:val="nil"/>
              <w:bottom w:val="single" w:sz="2" w:space="0" w:color="auto"/>
            </w:tcBorders>
          </w:tcPr>
          <w:p w14:paraId="6A15720A"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3C4CB7D" w14:textId="77777777" w:rsidR="002C274D" w:rsidRPr="002C274D" w:rsidRDefault="002C274D" w:rsidP="002C274D">
            <w:pPr>
              <w:autoSpaceDE w:val="0"/>
              <w:autoSpaceDN w:val="0"/>
              <w:rPr>
                <w:noProof w:val="0"/>
                <w:lang w:val="en-US" w:eastAsia="ru-RU"/>
              </w:rPr>
            </w:pPr>
            <w:r w:rsidRPr="002C274D">
              <w:rPr>
                <w:noProof w:val="0"/>
                <w:lang w:val="en-US" w:eastAsia="ru-RU"/>
              </w:rPr>
              <w:t>0,1080</w:t>
            </w:r>
          </w:p>
        </w:tc>
        <w:tc>
          <w:tcPr>
            <w:tcW w:w="1417" w:type="dxa"/>
            <w:tcBorders>
              <w:top w:val="nil"/>
              <w:bottom w:val="single" w:sz="2" w:space="0" w:color="auto"/>
            </w:tcBorders>
          </w:tcPr>
          <w:p w14:paraId="3FBF5CC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B579E2E" w14:textId="77777777" w:rsidR="002C274D" w:rsidRPr="002C274D" w:rsidRDefault="002C274D" w:rsidP="002C274D">
            <w:pPr>
              <w:autoSpaceDE w:val="0"/>
              <w:autoSpaceDN w:val="0"/>
              <w:rPr>
                <w:noProof w:val="0"/>
                <w:lang w:val="en-US" w:eastAsia="ru-RU"/>
              </w:rPr>
            </w:pPr>
          </w:p>
        </w:tc>
      </w:tr>
      <w:tr w:rsidR="002C274D" w:rsidRPr="002C274D" w14:paraId="109FE89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797F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20DBF0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5440089</w:t>
            </w:r>
          </w:p>
        </w:tc>
        <w:tc>
          <w:tcPr>
            <w:tcW w:w="3402" w:type="dxa"/>
            <w:gridSpan w:val="2"/>
            <w:tcBorders>
              <w:top w:val="nil"/>
              <w:bottom w:val="single" w:sz="2" w:space="0" w:color="auto"/>
            </w:tcBorders>
          </w:tcPr>
          <w:p w14:paraId="2465BFA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adeziva</w:t>
            </w:r>
            <w:proofErr w:type="spellEnd"/>
            <w:r w:rsidRPr="002C274D">
              <w:rPr>
                <w:noProof w:val="0"/>
                <w:lang w:val="en-US" w:eastAsia="ru-RU"/>
              </w:rPr>
              <w:t xml:space="preserve"> </w:t>
            </w:r>
            <w:proofErr w:type="spellStart"/>
            <w:r w:rsidRPr="002C274D">
              <w:rPr>
                <w:noProof w:val="0"/>
                <w:lang w:val="en-US" w:eastAsia="ru-RU"/>
              </w:rPr>
              <w:t>izolatoare</w:t>
            </w:r>
            <w:proofErr w:type="spellEnd"/>
            <w:r w:rsidRPr="002C274D">
              <w:rPr>
                <w:noProof w:val="0"/>
                <w:lang w:val="en-US" w:eastAsia="ru-RU"/>
              </w:rPr>
              <w:t xml:space="preserve"> pe compound </w:t>
            </w:r>
            <w:proofErr w:type="spellStart"/>
            <w:r w:rsidRPr="002C274D">
              <w:rPr>
                <w:noProof w:val="0"/>
                <w:lang w:val="en-US" w:eastAsia="ru-RU"/>
              </w:rPr>
              <w:t>policasin</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"ЛСЭПЛ", </w:t>
            </w:r>
            <w:proofErr w:type="spellStart"/>
            <w:r w:rsidRPr="002C274D">
              <w:rPr>
                <w:noProof w:val="0"/>
                <w:lang w:val="en-US" w:eastAsia="ru-RU"/>
              </w:rPr>
              <w:t>latime</w:t>
            </w:r>
            <w:proofErr w:type="spellEnd"/>
            <w:r w:rsidRPr="002C274D">
              <w:rPr>
                <w:noProof w:val="0"/>
                <w:lang w:val="en-US" w:eastAsia="ru-RU"/>
              </w:rPr>
              <w:t xml:space="preserve"> 20-30 mm, </w:t>
            </w:r>
            <w:proofErr w:type="spellStart"/>
            <w:r w:rsidRPr="002C274D">
              <w:rPr>
                <w:noProof w:val="0"/>
                <w:lang w:val="en-US" w:eastAsia="ru-RU"/>
              </w:rPr>
              <w:t>grosime</w:t>
            </w:r>
            <w:proofErr w:type="spellEnd"/>
            <w:r w:rsidRPr="002C274D">
              <w:rPr>
                <w:noProof w:val="0"/>
                <w:lang w:val="en-US" w:eastAsia="ru-RU"/>
              </w:rPr>
              <w:t xml:space="preserve"> de la 0,14 pina la 0,19 mm </w:t>
            </w:r>
            <w:proofErr w:type="spellStart"/>
            <w:r w:rsidRPr="002C274D">
              <w:rPr>
                <w:noProof w:val="0"/>
                <w:lang w:val="en-US" w:eastAsia="ru-RU"/>
              </w:rPr>
              <w:t>inclusiv</w:t>
            </w:r>
            <w:proofErr w:type="spellEnd"/>
            <w:r w:rsidRPr="002C274D">
              <w:rPr>
                <w:noProof w:val="0"/>
                <w:lang w:val="en-US" w:eastAsia="ru-RU"/>
              </w:rPr>
              <w:t xml:space="preserve"> </w:t>
            </w:r>
          </w:p>
        </w:tc>
        <w:tc>
          <w:tcPr>
            <w:tcW w:w="1134" w:type="dxa"/>
            <w:tcBorders>
              <w:top w:val="nil"/>
              <w:bottom w:val="single" w:sz="2" w:space="0" w:color="auto"/>
            </w:tcBorders>
          </w:tcPr>
          <w:p w14:paraId="6E76B3F9"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AE341C7" w14:textId="77777777" w:rsidR="002C274D" w:rsidRPr="002C274D" w:rsidRDefault="002C274D" w:rsidP="002C274D">
            <w:pPr>
              <w:autoSpaceDE w:val="0"/>
              <w:autoSpaceDN w:val="0"/>
              <w:rPr>
                <w:noProof w:val="0"/>
                <w:lang w:val="en-US" w:eastAsia="ru-RU"/>
              </w:rPr>
            </w:pPr>
            <w:r w:rsidRPr="002C274D">
              <w:rPr>
                <w:noProof w:val="0"/>
                <w:lang w:val="en-US" w:eastAsia="ru-RU"/>
              </w:rPr>
              <w:t>0,4320</w:t>
            </w:r>
          </w:p>
        </w:tc>
        <w:tc>
          <w:tcPr>
            <w:tcW w:w="1417" w:type="dxa"/>
            <w:tcBorders>
              <w:top w:val="nil"/>
              <w:bottom w:val="single" w:sz="2" w:space="0" w:color="auto"/>
            </w:tcBorders>
          </w:tcPr>
          <w:p w14:paraId="5B5F65E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5D53D5C" w14:textId="77777777" w:rsidR="002C274D" w:rsidRPr="002C274D" w:rsidRDefault="002C274D" w:rsidP="002C274D">
            <w:pPr>
              <w:autoSpaceDE w:val="0"/>
              <w:autoSpaceDN w:val="0"/>
              <w:rPr>
                <w:noProof w:val="0"/>
                <w:lang w:val="en-US" w:eastAsia="ru-RU"/>
              </w:rPr>
            </w:pPr>
          </w:p>
        </w:tc>
      </w:tr>
      <w:tr w:rsidR="002C274D" w:rsidRPr="002C274D" w14:paraId="1B68BF1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A873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119F0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4D0E677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3CA3581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176E509"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293D6815"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3CEB0FE" w14:textId="77777777" w:rsidR="002C274D" w:rsidRPr="002C274D" w:rsidRDefault="002C274D" w:rsidP="002C274D">
            <w:pPr>
              <w:autoSpaceDE w:val="0"/>
              <w:autoSpaceDN w:val="0"/>
              <w:rPr>
                <w:noProof w:val="0"/>
                <w:lang w:val="en-US" w:eastAsia="ru-RU"/>
              </w:rPr>
            </w:pPr>
          </w:p>
        </w:tc>
      </w:tr>
      <w:tr w:rsidR="002C274D" w:rsidRPr="002C274D" w14:paraId="1F195BA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76AAE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F86E41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44EA0CF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6200572A"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21CD4A1" w14:textId="77777777" w:rsidR="002C274D" w:rsidRPr="002C274D" w:rsidRDefault="002C274D" w:rsidP="002C274D">
            <w:pPr>
              <w:autoSpaceDE w:val="0"/>
              <w:autoSpaceDN w:val="0"/>
              <w:rPr>
                <w:noProof w:val="0"/>
                <w:lang w:val="en-US" w:eastAsia="ru-RU"/>
              </w:rPr>
            </w:pPr>
            <w:r w:rsidRPr="002C274D">
              <w:rPr>
                <w:noProof w:val="0"/>
                <w:lang w:val="en-US" w:eastAsia="ru-RU"/>
              </w:rPr>
              <w:t>1,5600</w:t>
            </w:r>
          </w:p>
        </w:tc>
        <w:tc>
          <w:tcPr>
            <w:tcW w:w="1417" w:type="dxa"/>
            <w:tcBorders>
              <w:top w:val="nil"/>
              <w:bottom w:val="single" w:sz="2" w:space="0" w:color="auto"/>
            </w:tcBorders>
          </w:tcPr>
          <w:p w14:paraId="6715ED51"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4F3E2B8B" w14:textId="77777777" w:rsidR="002C274D" w:rsidRPr="002C274D" w:rsidRDefault="002C274D" w:rsidP="002C274D">
            <w:pPr>
              <w:autoSpaceDE w:val="0"/>
              <w:autoSpaceDN w:val="0"/>
              <w:rPr>
                <w:noProof w:val="0"/>
                <w:lang w:val="en-US" w:eastAsia="ru-RU"/>
              </w:rPr>
            </w:pPr>
          </w:p>
        </w:tc>
      </w:tr>
      <w:tr w:rsidR="002C274D" w:rsidRPr="002C274D" w14:paraId="57030B4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DB53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67DC48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330206</w:t>
            </w:r>
          </w:p>
        </w:tc>
        <w:tc>
          <w:tcPr>
            <w:tcW w:w="3402" w:type="dxa"/>
            <w:gridSpan w:val="2"/>
            <w:tcBorders>
              <w:top w:val="nil"/>
              <w:bottom w:val="single" w:sz="2" w:space="0" w:color="auto"/>
            </w:tcBorders>
          </w:tcPr>
          <w:p w14:paraId="71E8C50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Masini de </w:t>
            </w:r>
            <w:proofErr w:type="spellStart"/>
            <w:r w:rsidRPr="002C274D">
              <w:rPr>
                <w:noProof w:val="0"/>
                <w:lang w:val="en-US" w:eastAsia="ru-RU"/>
              </w:rPr>
              <w:t>gaurit</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09DABB6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753A0E7" w14:textId="77777777" w:rsidR="002C274D" w:rsidRPr="002C274D" w:rsidRDefault="002C274D" w:rsidP="002C274D">
            <w:pPr>
              <w:autoSpaceDE w:val="0"/>
              <w:autoSpaceDN w:val="0"/>
              <w:rPr>
                <w:noProof w:val="0"/>
                <w:lang w:val="en-US" w:eastAsia="ru-RU"/>
              </w:rPr>
            </w:pPr>
            <w:r w:rsidRPr="002C274D">
              <w:rPr>
                <w:noProof w:val="0"/>
                <w:lang w:val="en-US" w:eastAsia="ru-RU"/>
              </w:rPr>
              <w:t>0,4800</w:t>
            </w:r>
          </w:p>
        </w:tc>
        <w:tc>
          <w:tcPr>
            <w:tcW w:w="1417" w:type="dxa"/>
            <w:tcBorders>
              <w:top w:val="nil"/>
              <w:bottom w:val="single" w:sz="2" w:space="0" w:color="auto"/>
            </w:tcBorders>
          </w:tcPr>
          <w:p w14:paraId="4E5092E3"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41FE78F" w14:textId="77777777" w:rsidR="002C274D" w:rsidRPr="002C274D" w:rsidRDefault="002C274D" w:rsidP="002C274D">
            <w:pPr>
              <w:autoSpaceDE w:val="0"/>
              <w:autoSpaceDN w:val="0"/>
              <w:rPr>
                <w:noProof w:val="0"/>
                <w:lang w:val="en-US" w:eastAsia="ru-RU"/>
              </w:rPr>
            </w:pPr>
          </w:p>
        </w:tc>
      </w:tr>
      <w:tr w:rsidR="002C274D" w:rsidRPr="002C274D" w14:paraId="3F2B7FE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5653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798931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350451</w:t>
            </w:r>
          </w:p>
        </w:tc>
        <w:tc>
          <w:tcPr>
            <w:tcW w:w="3402" w:type="dxa"/>
            <w:gridSpan w:val="2"/>
            <w:tcBorders>
              <w:top w:val="nil"/>
              <w:bottom w:val="single" w:sz="2" w:space="0" w:color="auto"/>
            </w:tcBorders>
          </w:tcPr>
          <w:p w14:paraId="134FEEB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Prese </w:t>
            </w:r>
            <w:proofErr w:type="spellStart"/>
            <w:r w:rsidRPr="002C274D">
              <w:rPr>
                <w:noProof w:val="0"/>
                <w:lang w:val="en-US" w:eastAsia="ru-RU"/>
              </w:rPr>
              <w:t>hidraulice</w:t>
            </w:r>
            <w:proofErr w:type="spellEnd"/>
            <w:r w:rsidRPr="002C274D">
              <w:rPr>
                <w:noProof w:val="0"/>
                <w:lang w:val="en-US" w:eastAsia="ru-RU"/>
              </w:rPr>
              <w:t xml:space="preserve"> cu </w:t>
            </w:r>
            <w:proofErr w:type="spellStart"/>
            <w:r w:rsidRPr="002C274D">
              <w:rPr>
                <w:noProof w:val="0"/>
                <w:lang w:val="en-US" w:eastAsia="ru-RU"/>
              </w:rPr>
              <w:t>dispozitiv</w:t>
            </w:r>
            <w:proofErr w:type="spellEnd"/>
            <w:r w:rsidRPr="002C274D">
              <w:rPr>
                <w:noProof w:val="0"/>
                <w:lang w:val="en-US" w:eastAsia="ru-RU"/>
              </w:rPr>
              <w:t xml:space="preserve"> de </w:t>
            </w:r>
            <w:proofErr w:type="spellStart"/>
            <w:r w:rsidRPr="002C274D">
              <w:rPr>
                <w:noProof w:val="0"/>
                <w:lang w:val="en-US" w:eastAsia="ru-RU"/>
              </w:rPr>
              <w:t>actionare</w:t>
            </w:r>
            <w:proofErr w:type="spellEnd"/>
            <w:r w:rsidRPr="002C274D">
              <w:rPr>
                <w:noProof w:val="0"/>
                <w:lang w:val="en-US" w:eastAsia="ru-RU"/>
              </w:rPr>
              <w:t xml:space="preserve"> </w:t>
            </w:r>
            <w:proofErr w:type="spellStart"/>
            <w:r w:rsidRPr="002C274D">
              <w:rPr>
                <w:noProof w:val="0"/>
                <w:lang w:val="en-US" w:eastAsia="ru-RU"/>
              </w:rPr>
              <w:t>electrica</w:t>
            </w:r>
            <w:proofErr w:type="spellEnd"/>
            <w:r w:rsidRPr="002C274D">
              <w:rPr>
                <w:noProof w:val="0"/>
                <w:lang w:val="en-US" w:eastAsia="ru-RU"/>
              </w:rPr>
              <w:t xml:space="preserve"> </w:t>
            </w:r>
          </w:p>
        </w:tc>
        <w:tc>
          <w:tcPr>
            <w:tcW w:w="1134" w:type="dxa"/>
            <w:tcBorders>
              <w:top w:val="nil"/>
              <w:bottom w:val="single" w:sz="2" w:space="0" w:color="auto"/>
            </w:tcBorders>
          </w:tcPr>
          <w:p w14:paraId="7C84B02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9669652" w14:textId="77777777" w:rsidR="002C274D" w:rsidRPr="002C274D" w:rsidRDefault="002C274D" w:rsidP="002C274D">
            <w:pPr>
              <w:autoSpaceDE w:val="0"/>
              <w:autoSpaceDN w:val="0"/>
              <w:rPr>
                <w:noProof w:val="0"/>
                <w:lang w:val="en-US" w:eastAsia="ru-RU"/>
              </w:rPr>
            </w:pPr>
            <w:r w:rsidRPr="002C274D">
              <w:rPr>
                <w:noProof w:val="0"/>
                <w:lang w:val="en-US" w:eastAsia="ru-RU"/>
              </w:rPr>
              <w:t>2,4000</w:t>
            </w:r>
          </w:p>
        </w:tc>
        <w:tc>
          <w:tcPr>
            <w:tcW w:w="1417" w:type="dxa"/>
            <w:tcBorders>
              <w:top w:val="nil"/>
              <w:bottom w:val="single" w:sz="2" w:space="0" w:color="auto"/>
            </w:tcBorders>
          </w:tcPr>
          <w:p w14:paraId="3FA18CA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39D935F" w14:textId="77777777" w:rsidR="002C274D" w:rsidRPr="002C274D" w:rsidRDefault="002C274D" w:rsidP="002C274D">
            <w:pPr>
              <w:autoSpaceDE w:val="0"/>
              <w:autoSpaceDN w:val="0"/>
              <w:rPr>
                <w:noProof w:val="0"/>
                <w:lang w:val="en-US" w:eastAsia="ru-RU"/>
              </w:rPr>
            </w:pPr>
          </w:p>
        </w:tc>
      </w:tr>
      <w:tr w:rsidR="002C274D" w:rsidRPr="002C274D" w14:paraId="0A4F0CA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D672F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8057AD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0545A54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5BE18CCC"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6E3544F" w14:textId="77777777" w:rsidR="002C274D" w:rsidRPr="002C274D" w:rsidRDefault="002C274D" w:rsidP="002C274D">
            <w:pPr>
              <w:autoSpaceDE w:val="0"/>
              <w:autoSpaceDN w:val="0"/>
              <w:rPr>
                <w:noProof w:val="0"/>
                <w:lang w:val="en-US" w:eastAsia="ru-RU"/>
              </w:rPr>
            </w:pPr>
            <w:r w:rsidRPr="002C274D">
              <w:rPr>
                <w:noProof w:val="0"/>
                <w:lang w:val="en-US" w:eastAsia="ru-RU"/>
              </w:rPr>
              <w:t>0,0600</w:t>
            </w:r>
          </w:p>
        </w:tc>
        <w:tc>
          <w:tcPr>
            <w:tcW w:w="1417" w:type="dxa"/>
            <w:tcBorders>
              <w:top w:val="nil"/>
              <w:bottom w:val="single" w:sz="2" w:space="0" w:color="auto"/>
            </w:tcBorders>
          </w:tcPr>
          <w:p w14:paraId="0A26519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B15B1B3" w14:textId="77777777" w:rsidR="002C274D" w:rsidRPr="002C274D" w:rsidRDefault="002C274D" w:rsidP="002C274D">
            <w:pPr>
              <w:autoSpaceDE w:val="0"/>
              <w:autoSpaceDN w:val="0"/>
              <w:rPr>
                <w:noProof w:val="0"/>
                <w:lang w:val="en-US" w:eastAsia="ru-RU"/>
              </w:rPr>
            </w:pPr>
          </w:p>
        </w:tc>
      </w:tr>
      <w:tr w:rsidR="002C274D" w:rsidRPr="002C274D" w14:paraId="45EBE225" w14:textId="77777777" w:rsidTr="005945B0">
        <w:trPr>
          <w:trHeight w:val="340"/>
        </w:trPr>
        <w:tc>
          <w:tcPr>
            <w:tcW w:w="709" w:type="dxa"/>
            <w:tcBorders>
              <w:top w:val="nil"/>
              <w:left w:val="single" w:sz="6" w:space="0" w:color="auto"/>
              <w:bottom w:val="nil"/>
              <w:right w:val="nil"/>
            </w:tcBorders>
          </w:tcPr>
          <w:p w14:paraId="15A60B0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E01347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F47039D"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26268F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46197C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F08BB8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D0E3AA1" w14:textId="77777777" w:rsidR="002C274D" w:rsidRPr="002C274D" w:rsidRDefault="002C274D" w:rsidP="002C274D">
            <w:pPr>
              <w:autoSpaceDE w:val="0"/>
              <w:autoSpaceDN w:val="0"/>
              <w:rPr>
                <w:noProof w:val="0"/>
                <w:lang w:val="en-US" w:eastAsia="ru-RU"/>
              </w:rPr>
            </w:pPr>
          </w:p>
        </w:tc>
      </w:tr>
      <w:tr w:rsidR="002C274D" w:rsidRPr="002C274D" w14:paraId="2CB64AA6"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F6D00" w14:textId="77777777" w:rsidR="002C274D" w:rsidRPr="002C274D" w:rsidRDefault="002C274D" w:rsidP="002C274D">
            <w:pPr>
              <w:autoSpaceDE w:val="0"/>
              <w:autoSpaceDN w:val="0"/>
              <w:rPr>
                <w:noProof w:val="0"/>
                <w:lang w:val="en-US" w:eastAsia="ru-RU"/>
              </w:rPr>
            </w:pPr>
            <w:r w:rsidRPr="002C274D">
              <w:rPr>
                <w:noProof w:val="0"/>
                <w:lang w:val="en-US" w:eastAsia="ru-RU"/>
              </w:rPr>
              <w:t>104</w:t>
            </w:r>
          </w:p>
        </w:tc>
        <w:tc>
          <w:tcPr>
            <w:tcW w:w="1276" w:type="dxa"/>
            <w:gridSpan w:val="2"/>
            <w:tcBorders>
              <w:top w:val="single" w:sz="4" w:space="0" w:color="auto"/>
              <w:bottom w:val="single" w:sz="4" w:space="0" w:color="auto"/>
            </w:tcBorders>
          </w:tcPr>
          <w:p w14:paraId="53155E62" w14:textId="77777777" w:rsidR="002C274D" w:rsidRPr="002C274D" w:rsidRDefault="002C274D" w:rsidP="002C274D">
            <w:pPr>
              <w:autoSpaceDE w:val="0"/>
              <w:autoSpaceDN w:val="0"/>
              <w:rPr>
                <w:noProof w:val="0"/>
                <w:lang w:val="en-US" w:eastAsia="ru-RU"/>
              </w:rPr>
            </w:pPr>
            <w:r w:rsidRPr="002C274D">
              <w:rPr>
                <w:noProof w:val="0"/>
                <w:lang w:val="en-US" w:eastAsia="ru-RU"/>
              </w:rPr>
              <w:t>08-02-410-1</w:t>
            </w:r>
          </w:p>
          <w:p w14:paraId="75D2B71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FC6868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din </w:t>
            </w:r>
            <w:proofErr w:type="spellStart"/>
            <w:r w:rsidRPr="002C274D">
              <w:rPr>
                <w:noProof w:val="0"/>
                <w:lang w:val="en-US" w:eastAsia="ru-RU"/>
              </w:rPr>
              <w:t>polietilena</w:t>
            </w:r>
            <w:proofErr w:type="spellEnd"/>
            <w:r w:rsidRPr="002C274D">
              <w:rPr>
                <w:noProof w:val="0"/>
                <w:lang w:val="en-US" w:eastAsia="ru-RU"/>
              </w:rPr>
              <w:t xml:space="preserve">, pe </w:t>
            </w:r>
            <w:proofErr w:type="spellStart"/>
            <w:r w:rsidRPr="002C274D">
              <w:rPr>
                <w:noProof w:val="0"/>
                <w:lang w:val="en-US" w:eastAsia="ru-RU"/>
              </w:rPr>
              <w:t>suportul</w:t>
            </w:r>
            <w:proofErr w:type="spellEnd"/>
            <w:r w:rsidRPr="002C274D">
              <w:rPr>
                <w:noProof w:val="0"/>
                <w:lang w:val="en-US" w:eastAsia="ru-RU"/>
              </w:rPr>
              <w:t xml:space="preserve"> </w:t>
            </w:r>
            <w:proofErr w:type="spellStart"/>
            <w:r w:rsidRPr="002C274D">
              <w:rPr>
                <w:noProof w:val="0"/>
                <w:lang w:val="en-US" w:eastAsia="ru-RU"/>
              </w:rPr>
              <w:t>pardoselii</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pina la 25 mm</w:t>
            </w:r>
            <w:r w:rsidRPr="002C274D">
              <w:rPr>
                <w:rFonts w:ascii="Times New Roman CYR" w:hAnsi="Times New Roman CYR" w:cs="Times New Roman CYR"/>
                <w:noProof w:val="0"/>
                <w:sz w:val="16"/>
                <w:szCs w:val="16"/>
                <w:lang w:val="en-US" w:eastAsia="ru-RU"/>
              </w:rPr>
              <w:t xml:space="preserve"> </w:t>
            </w:r>
          </w:p>
          <w:p w14:paraId="6E23EA7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2E5E57D"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78A1D0B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0,8000</w:t>
            </w:r>
          </w:p>
          <w:p w14:paraId="72D1C4E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747B3DC2"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36FD4113" w14:textId="77777777" w:rsidR="002C274D" w:rsidRPr="002C274D" w:rsidRDefault="002C274D" w:rsidP="002C274D">
            <w:pPr>
              <w:autoSpaceDE w:val="0"/>
              <w:autoSpaceDN w:val="0"/>
              <w:jc w:val="center"/>
              <w:rPr>
                <w:noProof w:val="0"/>
                <w:lang w:val="en-US" w:eastAsia="ru-RU"/>
              </w:rPr>
            </w:pPr>
          </w:p>
        </w:tc>
      </w:tr>
      <w:tr w:rsidR="002C274D" w:rsidRPr="002C274D" w14:paraId="225C30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A867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3E64E7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655DEC8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5F47A5B9"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5AAD8A44" w14:textId="77777777" w:rsidR="002C274D" w:rsidRPr="002C274D" w:rsidRDefault="002C274D" w:rsidP="002C274D">
            <w:pPr>
              <w:autoSpaceDE w:val="0"/>
              <w:autoSpaceDN w:val="0"/>
              <w:rPr>
                <w:noProof w:val="0"/>
                <w:lang w:val="en-US" w:eastAsia="ru-RU"/>
              </w:rPr>
            </w:pPr>
            <w:r w:rsidRPr="002C274D">
              <w:rPr>
                <w:noProof w:val="0"/>
                <w:lang w:val="en-US" w:eastAsia="ru-RU"/>
              </w:rPr>
              <w:t>13,3600</w:t>
            </w:r>
          </w:p>
        </w:tc>
        <w:tc>
          <w:tcPr>
            <w:tcW w:w="1417" w:type="dxa"/>
            <w:tcBorders>
              <w:top w:val="nil"/>
              <w:bottom w:val="single" w:sz="2" w:space="0" w:color="auto"/>
            </w:tcBorders>
          </w:tcPr>
          <w:p w14:paraId="4E9E274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4566B39" w14:textId="77777777" w:rsidR="002C274D" w:rsidRPr="002C274D" w:rsidRDefault="002C274D" w:rsidP="002C274D">
            <w:pPr>
              <w:autoSpaceDE w:val="0"/>
              <w:autoSpaceDN w:val="0"/>
              <w:rPr>
                <w:noProof w:val="0"/>
                <w:lang w:val="en-US" w:eastAsia="ru-RU"/>
              </w:rPr>
            </w:pPr>
          </w:p>
        </w:tc>
      </w:tr>
      <w:tr w:rsidR="002C274D" w:rsidRPr="002C274D" w14:paraId="4BCD58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3C41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47B55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1404FA3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1E00C703"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1EDF8832" w14:textId="77777777" w:rsidR="002C274D" w:rsidRPr="002C274D" w:rsidRDefault="002C274D" w:rsidP="002C274D">
            <w:pPr>
              <w:autoSpaceDE w:val="0"/>
              <w:autoSpaceDN w:val="0"/>
              <w:rPr>
                <w:noProof w:val="0"/>
                <w:lang w:val="en-US" w:eastAsia="ru-RU"/>
              </w:rPr>
            </w:pPr>
            <w:r w:rsidRPr="002C274D">
              <w:rPr>
                <w:noProof w:val="0"/>
                <w:lang w:val="en-US" w:eastAsia="ru-RU"/>
              </w:rPr>
              <w:t>0,0017</w:t>
            </w:r>
          </w:p>
        </w:tc>
        <w:tc>
          <w:tcPr>
            <w:tcW w:w="1417" w:type="dxa"/>
            <w:tcBorders>
              <w:top w:val="nil"/>
              <w:bottom w:val="single" w:sz="2" w:space="0" w:color="auto"/>
            </w:tcBorders>
          </w:tcPr>
          <w:p w14:paraId="0078B24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15CAFB4" w14:textId="77777777" w:rsidR="002C274D" w:rsidRPr="002C274D" w:rsidRDefault="002C274D" w:rsidP="002C274D">
            <w:pPr>
              <w:autoSpaceDE w:val="0"/>
              <w:autoSpaceDN w:val="0"/>
              <w:rPr>
                <w:noProof w:val="0"/>
                <w:lang w:val="en-US" w:eastAsia="ru-RU"/>
              </w:rPr>
            </w:pPr>
          </w:p>
        </w:tc>
      </w:tr>
      <w:tr w:rsidR="002C274D" w:rsidRPr="002C274D" w14:paraId="645FC54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F7A0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588BE2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19F48C3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55B3883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637DCAAC" w14:textId="77777777" w:rsidR="002C274D" w:rsidRPr="002C274D" w:rsidRDefault="002C274D" w:rsidP="002C274D">
            <w:pPr>
              <w:autoSpaceDE w:val="0"/>
              <w:autoSpaceDN w:val="0"/>
              <w:rPr>
                <w:noProof w:val="0"/>
                <w:lang w:val="en-US" w:eastAsia="ru-RU"/>
              </w:rPr>
            </w:pPr>
            <w:r w:rsidRPr="002C274D">
              <w:rPr>
                <w:noProof w:val="0"/>
                <w:lang w:val="en-US" w:eastAsia="ru-RU"/>
              </w:rPr>
              <w:t>9,7600</w:t>
            </w:r>
          </w:p>
        </w:tc>
        <w:tc>
          <w:tcPr>
            <w:tcW w:w="1417" w:type="dxa"/>
            <w:tcBorders>
              <w:top w:val="nil"/>
              <w:bottom w:val="single" w:sz="2" w:space="0" w:color="auto"/>
            </w:tcBorders>
          </w:tcPr>
          <w:p w14:paraId="6BD50BC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7312B87" w14:textId="77777777" w:rsidR="002C274D" w:rsidRPr="002C274D" w:rsidRDefault="002C274D" w:rsidP="002C274D">
            <w:pPr>
              <w:autoSpaceDE w:val="0"/>
              <w:autoSpaceDN w:val="0"/>
              <w:rPr>
                <w:noProof w:val="0"/>
                <w:lang w:val="en-US" w:eastAsia="ru-RU"/>
              </w:rPr>
            </w:pPr>
          </w:p>
        </w:tc>
      </w:tr>
      <w:tr w:rsidR="002C274D" w:rsidRPr="002C274D" w14:paraId="49C3D6A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1F98C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C3499F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6902FE0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32D945D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54581786" w14:textId="77777777" w:rsidR="002C274D" w:rsidRPr="002C274D" w:rsidRDefault="002C274D" w:rsidP="002C274D">
            <w:pPr>
              <w:autoSpaceDE w:val="0"/>
              <w:autoSpaceDN w:val="0"/>
              <w:rPr>
                <w:noProof w:val="0"/>
                <w:lang w:val="en-US" w:eastAsia="ru-RU"/>
              </w:rPr>
            </w:pPr>
            <w:r w:rsidRPr="002C274D">
              <w:rPr>
                <w:noProof w:val="0"/>
                <w:lang w:val="en-US" w:eastAsia="ru-RU"/>
              </w:rPr>
              <w:t>9,7600</w:t>
            </w:r>
          </w:p>
        </w:tc>
        <w:tc>
          <w:tcPr>
            <w:tcW w:w="1417" w:type="dxa"/>
            <w:tcBorders>
              <w:top w:val="nil"/>
              <w:bottom w:val="single" w:sz="2" w:space="0" w:color="auto"/>
            </w:tcBorders>
          </w:tcPr>
          <w:p w14:paraId="528B5D2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781631B" w14:textId="77777777" w:rsidR="002C274D" w:rsidRPr="002C274D" w:rsidRDefault="002C274D" w:rsidP="002C274D">
            <w:pPr>
              <w:autoSpaceDE w:val="0"/>
              <w:autoSpaceDN w:val="0"/>
              <w:rPr>
                <w:noProof w:val="0"/>
                <w:lang w:val="en-US" w:eastAsia="ru-RU"/>
              </w:rPr>
            </w:pPr>
          </w:p>
        </w:tc>
      </w:tr>
      <w:tr w:rsidR="002C274D" w:rsidRPr="002C274D" w14:paraId="0F7ECBB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EA85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25C41F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1139042</w:t>
            </w:r>
          </w:p>
        </w:tc>
        <w:tc>
          <w:tcPr>
            <w:tcW w:w="3402" w:type="dxa"/>
            <w:gridSpan w:val="2"/>
            <w:tcBorders>
              <w:top w:val="nil"/>
              <w:bottom w:val="single" w:sz="2" w:space="0" w:color="auto"/>
            </w:tcBorders>
          </w:tcPr>
          <w:p w14:paraId="685B2AB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Clei</w:t>
            </w:r>
            <w:proofErr w:type="spellEnd"/>
            <w:r w:rsidRPr="002C274D">
              <w:rPr>
                <w:noProof w:val="0"/>
                <w:lang w:val="en-US" w:eastAsia="ru-RU"/>
              </w:rPr>
              <w:t xml:space="preserve"> "БМК-5k"</w:t>
            </w:r>
          </w:p>
        </w:tc>
        <w:tc>
          <w:tcPr>
            <w:tcW w:w="1134" w:type="dxa"/>
            <w:tcBorders>
              <w:top w:val="nil"/>
              <w:bottom w:val="single" w:sz="2" w:space="0" w:color="auto"/>
            </w:tcBorders>
          </w:tcPr>
          <w:p w14:paraId="0C81CE93"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ADEA40F" w14:textId="77777777" w:rsidR="002C274D" w:rsidRPr="002C274D" w:rsidRDefault="002C274D" w:rsidP="002C274D">
            <w:pPr>
              <w:autoSpaceDE w:val="0"/>
              <w:autoSpaceDN w:val="0"/>
              <w:rPr>
                <w:noProof w:val="0"/>
                <w:lang w:val="en-US" w:eastAsia="ru-RU"/>
              </w:rPr>
            </w:pPr>
            <w:r w:rsidRPr="002C274D">
              <w:rPr>
                <w:noProof w:val="0"/>
                <w:lang w:val="en-US" w:eastAsia="ru-RU"/>
              </w:rPr>
              <w:t>0,1600</w:t>
            </w:r>
          </w:p>
        </w:tc>
        <w:tc>
          <w:tcPr>
            <w:tcW w:w="1417" w:type="dxa"/>
            <w:tcBorders>
              <w:top w:val="nil"/>
              <w:bottom w:val="single" w:sz="2" w:space="0" w:color="auto"/>
            </w:tcBorders>
          </w:tcPr>
          <w:p w14:paraId="7A48B84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2D34EB1" w14:textId="77777777" w:rsidR="002C274D" w:rsidRPr="002C274D" w:rsidRDefault="002C274D" w:rsidP="002C274D">
            <w:pPr>
              <w:autoSpaceDE w:val="0"/>
              <w:autoSpaceDN w:val="0"/>
              <w:rPr>
                <w:noProof w:val="0"/>
                <w:lang w:val="en-US" w:eastAsia="ru-RU"/>
              </w:rPr>
            </w:pPr>
          </w:p>
        </w:tc>
      </w:tr>
      <w:tr w:rsidR="002C274D" w:rsidRPr="002C274D" w14:paraId="09FD0AC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5A2F8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4DD43A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4029050</w:t>
            </w:r>
          </w:p>
        </w:tc>
        <w:tc>
          <w:tcPr>
            <w:tcW w:w="3402" w:type="dxa"/>
            <w:gridSpan w:val="2"/>
            <w:tcBorders>
              <w:top w:val="nil"/>
              <w:bottom w:val="single" w:sz="2" w:space="0" w:color="auto"/>
            </w:tcBorders>
          </w:tcPr>
          <w:p w14:paraId="277924B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Mortar de </w:t>
            </w:r>
            <w:proofErr w:type="spellStart"/>
            <w:r w:rsidRPr="002C274D">
              <w:rPr>
                <w:noProof w:val="0"/>
                <w:lang w:val="en-US" w:eastAsia="ru-RU"/>
              </w:rPr>
              <w:t>ciment</w:t>
            </w:r>
            <w:proofErr w:type="spellEnd"/>
          </w:p>
        </w:tc>
        <w:tc>
          <w:tcPr>
            <w:tcW w:w="1134" w:type="dxa"/>
            <w:tcBorders>
              <w:top w:val="nil"/>
              <w:bottom w:val="single" w:sz="2" w:space="0" w:color="auto"/>
            </w:tcBorders>
          </w:tcPr>
          <w:p w14:paraId="6D81C85B" w14:textId="77777777" w:rsidR="002C274D" w:rsidRPr="002C274D" w:rsidRDefault="002C274D" w:rsidP="002C274D">
            <w:pPr>
              <w:autoSpaceDE w:val="0"/>
              <w:autoSpaceDN w:val="0"/>
              <w:rPr>
                <w:noProof w:val="0"/>
                <w:lang w:val="en-US" w:eastAsia="ru-RU"/>
              </w:rPr>
            </w:pPr>
            <w:r w:rsidRPr="002C274D">
              <w:rPr>
                <w:noProof w:val="0"/>
                <w:lang w:val="en-US" w:eastAsia="ru-RU"/>
              </w:rPr>
              <w:t>m3</w:t>
            </w:r>
          </w:p>
        </w:tc>
        <w:tc>
          <w:tcPr>
            <w:tcW w:w="1134" w:type="dxa"/>
            <w:tcBorders>
              <w:top w:val="nil"/>
              <w:bottom w:val="single" w:sz="2" w:space="0" w:color="auto"/>
            </w:tcBorders>
          </w:tcPr>
          <w:p w14:paraId="26F04964" w14:textId="77777777" w:rsidR="002C274D" w:rsidRPr="002C274D" w:rsidRDefault="002C274D" w:rsidP="002C274D">
            <w:pPr>
              <w:autoSpaceDE w:val="0"/>
              <w:autoSpaceDN w:val="0"/>
              <w:rPr>
                <w:noProof w:val="0"/>
                <w:lang w:val="en-US" w:eastAsia="ru-RU"/>
              </w:rPr>
            </w:pPr>
            <w:r w:rsidRPr="002C274D">
              <w:rPr>
                <w:noProof w:val="0"/>
                <w:lang w:val="en-US" w:eastAsia="ru-RU"/>
              </w:rPr>
              <w:t>0,0168</w:t>
            </w:r>
          </w:p>
        </w:tc>
        <w:tc>
          <w:tcPr>
            <w:tcW w:w="1417" w:type="dxa"/>
            <w:tcBorders>
              <w:top w:val="nil"/>
              <w:bottom w:val="single" w:sz="2" w:space="0" w:color="auto"/>
            </w:tcBorders>
          </w:tcPr>
          <w:p w14:paraId="6B3C3E6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13283F5" w14:textId="77777777" w:rsidR="002C274D" w:rsidRPr="002C274D" w:rsidRDefault="002C274D" w:rsidP="002C274D">
            <w:pPr>
              <w:autoSpaceDE w:val="0"/>
              <w:autoSpaceDN w:val="0"/>
              <w:rPr>
                <w:noProof w:val="0"/>
                <w:lang w:val="en-US" w:eastAsia="ru-RU"/>
              </w:rPr>
            </w:pPr>
          </w:p>
        </w:tc>
      </w:tr>
      <w:tr w:rsidR="002C274D" w:rsidRPr="002C274D" w14:paraId="564F22D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930D5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372DB6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5009030</w:t>
            </w:r>
          </w:p>
        </w:tc>
        <w:tc>
          <w:tcPr>
            <w:tcW w:w="3402" w:type="dxa"/>
            <w:gridSpan w:val="2"/>
            <w:tcBorders>
              <w:top w:val="nil"/>
              <w:bottom w:val="single" w:sz="2" w:space="0" w:color="auto"/>
            </w:tcBorders>
          </w:tcPr>
          <w:p w14:paraId="4857705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Flanse</w:t>
            </w:r>
            <w:proofErr w:type="spellEnd"/>
          </w:p>
        </w:tc>
        <w:tc>
          <w:tcPr>
            <w:tcW w:w="1134" w:type="dxa"/>
            <w:tcBorders>
              <w:top w:val="nil"/>
              <w:bottom w:val="single" w:sz="2" w:space="0" w:color="auto"/>
            </w:tcBorders>
          </w:tcPr>
          <w:p w14:paraId="5D7D410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29345C59" w14:textId="77777777" w:rsidR="002C274D" w:rsidRPr="002C274D" w:rsidRDefault="002C274D" w:rsidP="002C274D">
            <w:pPr>
              <w:autoSpaceDE w:val="0"/>
              <w:autoSpaceDN w:val="0"/>
              <w:rPr>
                <w:noProof w:val="0"/>
                <w:lang w:val="en-US" w:eastAsia="ru-RU"/>
              </w:rPr>
            </w:pPr>
            <w:r w:rsidRPr="002C274D">
              <w:rPr>
                <w:noProof w:val="0"/>
                <w:lang w:val="en-US" w:eastAsia="ru-RU"/>
              </w:rPr>
              <w:t>0,8000</w:t>
            </w:r>
          </w:p>
        </w:tc>
        <w:tc>
          <w:tcPr>
            <w:tcW w:w="1417" w:type="dxa"/>
            <w:tcBorders>
              <w:top w:val="nil"/>
              <w:bottom w:val="single" w:sz="2" w:space="0" w:color="auto"/>
            </w:tcBorders>
          </w:tcPr>
          <w:p w14:paraId="58C77BA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7DF8DC8" w14:textId="77777777" w:rsidR="002C274D" w:rsidRPr="002C274D" w:rsidRDefault="002C274D" w:rsidP="002C274D">
            <w:pPr>
              <w:autoSpaceDE w:val="0"/>
              <w:autoSpaceDN w:val="0"/>
              <w:rPr>
                <w:noProof w:val="0"/>
                <w:lang w:val="en-US" w:eastAsia="ru-RU"/>
              </w:rPr>
            </w:pPr>
          </w:p>
        </w:tc>
      </w:tr>
      <w:tr w:rsidR="002C274D" w:rsidRPr="002C274D" w14:paraId="43E2E52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F9B08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9F6445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5009061</w:t>
            </w:r>
          </w:p>
        </w:tc>
        <w:tc>
          <w:tcPr>
            <w:tcW w:w="3402" w:type="dxa"/>
            <w:gridSpan w:val="2"/>
            <w:tcBorders>
              <w:top w:val="nil"/>
              <w:bottom w:val="single" w:sz="2" w:space="0" w:color="auto"/>
            </w:tcBorders>
          </w:tcPr>
          <w:p w14:paraId="27A8D63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Fisa</w:t>
            </w:r>
            <w:proofErr w:type="spellEnd"/>
            <w:r w:rsidRPr="002C274D">
              <w:rPr>
                <w:noProof w:val="0"/>
                <w:lang w:val="en-US" w:eastAsia="ru-RU"/>
              </w:rPr>
              <w:t xml:space="preserv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132F95B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38F3FC2" w14:textId="77777777" w:rsidR="002C274D" w:rsidRPr="002C274D" w:rsidRDefault="002C274D" w:rsidP="002C274D">
            <w:pPr>
              <w:autoSpaceDE w:val="0"/>
              <w:autoSpaceDN w:val="0"/>
              <w:rPr>
                <w:noProof w:val="0"/>
                <w:lang w:val="en-US" w:eastAsia="ru-RU"/>
              </w:rPr>
            </w:pPr>
            <w:r w:rsidRPr="002C274D">
              <w:rPr>
                <w:noProof w:val="0"/>
                <w:lang w:val="en-US" w:eastAsia="ru-RU"/>
              </w:rPr>
              <w:t>25,6000</w:t>
            </w:r>
          </w:p>
        </w:tc>
        <w:tc>
          <w:tcPr>
            <w:tcW w:w="1417" w:type="dxa"/>
            <w:tcBorders>
              <w:top w:val="nil"/>
              <w:bottom w:val="single" w:sz="2" w:space="0" w:color="auto"/>
            </w:tcBorders>
          </w:tcPr>
          <w:p w14:paraId="498DCAB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FA7CFFC" w14:textId="77777777" w:rsidR="002C274D" w:rsidRPr="002C274D" w:rsidRDefault="002C274D" w:rsidP="002C274D">
            <w:pPr>
              <w:autoSpaceDE w:val="0"/>
              <w:autoSpaceDN w:val="0"/>
              <w:rPr>
                <w:noProof w:val="0"/>
                <w:lang w:val="en-US" w:eastAsia="ru-RU"/>
              </w:rPr>
            </w:pPr>
          </w:p>
        </w:tc>
      </w:tr>
      <w:tr w:rsidR="002C274D" w:rsidRPr="002C274D" w14:paraId="5E676DB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D73D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1D0D55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5009090</w:t>
            </w:r>
          </w:p>
        </w:tc>
        <w:tc>
          <w:tcPr>
            <w:tcW w:w="3402" w:type="dxa"/>
            <w:gridSpan w:val="2"/>
            <w:tcBorders>
              <w:top w:val="nil"/>
              <w:bottom w:val="single" w:sz="2" w:space="0" w:color="auto"/>
            </w:tcBorders>
          </w:tcPr>
          <w:p w14:paraId="53946DD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Profil</w:t>
            </w:r>
            <w:proofErr w:type="spellEnd"/>
            <w:r w:rsidRPr="002C274D">
              <w:rPr>
                <w:noProof w:val="0"/>
                <w:lang w:val="en-US" w:eastAsia="ru-RU"/>
              </w:rPr>
              <w:t xml:space="preserve"> de </w:t>
            </w:r>
            <w:proofErr w:type="spellStart"/>
            <w:r w:rsidRPr="002C274D">
              <w:rPr>
                <w:noProof w:val="0"/>
                <w:lang w:val="en-US" w:eastAsia="ru-RU"/>
              </w:rPr>
              <w:t>montaj</w:t>
            </w:r>
            <w:proofErr w:type="spellEnd"/>
          </w:p>
        </w:tc>
        <w:tc>
          <w:tcPr>
            <w:tcW w:w="1134" w:type="dxa"/>
            <w:tcBorders>
              <w:top w:val="nil"/>
              <w:bottom w:val="single" w:sz="2" w:space="0" w:color="auto"/>
            </w:tcBorders>
          </w:tcPr>
          <w:p w14:paraId="00470D7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0DCCD86" w14:textId="77777777" w:rsidR="002C274D" w:rsidRPr="002C274D" w:rsidRDefault="002C274D" w:rsidP="002C274D">
            <w:pPr>
              <w:autoSpaceDE w:val="0"/>
              <w:autoSpaceDN w:val="0"/>
              <w:rPr>
                <w:noProof w:val="0"/>
                <w:lang w:val="en-US" w:eastAsia="ru-RU"/>
              </w:rPr>
            </w:pPr>
            <w:r w:rsidRPr="002C274D">
              <w:rPr>
                <w:noProof w:val="0"/>
                <w:lang w:val="en-US" w:eastAsia="ru-RU"/>
              </w:rPr>
              <w:t>0,4000</w:t>
            </w:r>
          </w:p>
        </w:tc>
        <w:tc>
          <w:tcPr>
            <w:tcW w:w="1417" w:type="dxa"/>
            <w:tcBorders>
              <w:top w:val="nil"/>
              <w:bottom w:val="single" w:sz="2" w:space="0" w:color="auto"/>
            </w:tcBorders>
          </w:tcPr>
          <w:p w14:paraId="71C55D1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B91AB5A" w14:textId="77777777" w:rsidR="002C274D" w:rsidRPr="002C274D" w:rsidRDefault="002C274D" w:rsidP="002C274D">
            <w:pPr>
              <w:autoSpaceDE w:val="0"/>
              <w:autoSpaceDN w:val="0"/>
              <w:rPr>
                <w:noProof w:val="0"/>
                <w:lang w:val="en-US" w:eastAsia="ru-RU"/>
              </w:rPr>
            </w:pPr>
          </w:p>
        </w:tc>
      </w:tr>
      <w:tr w:rsidR="002C274D" w:rsidRPr="002C274D" w14:paraId="17BDB45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9E7E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871F5C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5309001</w:t>
            </w:r>
          </w:p>
        </w:tc>
        <w:tc>
          <w:tcPr>
            <w:tcW w:w="3402" w:type="dxa"/>
            <w:gridSpan w:val="2"/>
            <w:tcBorders>
              <w:top w:val="nil"/>
              <w:bottom w:val="single" w:sz="2" w:space="0" w:color="auto"/>
            </w:tcBorders>
          </w:tcPr>
          <w:p w14:paraId="76EFFA2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Tevi de </w:t>
            </w:r>
            <w:proofErr w:type="spellStart"/>
            <w:r w:rsidRPr="002C274D">
              <w:rPr>
                <w:noProof w:val="0"/>
                <w:lang w:val="en-US" w:eastAsia="ru-RU"/>
              </w:rPr>
              <w:t>polietilena</w:t>
            </w:r>
            <w:proofErr w:type="spellEnd"/>
          </w:p>
        </w:tc>
        <w:tc>
          <w:tcPr>
            <w:tcW w:w="1134" w:type="dxa"/>
            <w:tcBorders>
              <w:top w:val="nil"/>
              <w:bottom w:val="single" w:sz="2" w:space="0" w:color="auto"/>
            </w:tcBorders>
          </w:tcPr>
          <w:p w14:paraId="6F5DE42B"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000732A5" w14:textId="77777777" w:rsidR="002C274D" w:rsidRPr="002C274D" w:rsidRDefault="002C274D" w:rsidP="002C274D">
            <w:pPr>
              <w:autoSpaceDE w:val="0"/>
              <w:autoSpaceDN w:val="0"/>
              <w:rPr>
                <w:noProof w:val="0"/>
                <w:lang w:val="en-US" w:eastAsia="ru-RU"/>
              </w:rPr>
            </w:pPr>
            <w:r w:rsidRPr="002C274D">
              <w:rPr>
                <w:noProof w:val="0"/>
                <w:lang w:val="en-US" w:eastAsia="ru-RU"/>
              </w:rPr>
              <w:t>0,2400</w:t>
            </w:r>
          </w:p>
        </w:tc>
        <w:tc>
          <w:tcPr>
            <w:tcW w:w="1417" w:type="dxa"/>
            <w:tcBorders>
              <w:top w:val="nil"/>
              <w:bottom w:val="single" w:sz="2" w:space="0" w:color="auto"/>
            </w:tcBorders>
          </w:tcPr>
          <w:p w14:paraId="2F2EA28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B1D2268" w14:textId="77777777" w:rsidR="002C274D" w:rsidRPr="002C274D" w:rsidRDefault="002C274D" w:rsidP="002C274D">
            <w:pPr>
              <w:autoSpaceDE w:val="0"/>
              <w:autoSpaceDN w:val="0"/>
              <w:rPr>
                <w:noProof w:val="0"/>
                <w:lang w:val="en-US" w:eastAsia="ru-RU"/>
              </w:rPr>
            </w:pPr>
          </w:p>
        </w:tc>
      </w:tr>
      <w:tr w:rsidR="002C274D" w:rsidRPr="002C274D" w14:paraId="2D499E9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BC4F2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A35C4C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0BCA6A2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6F55F5B6"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4FC027C6" w14:textId="77777777" w:rsidR="002C274D" w:rsidRPr="002C274D" w:rsidRDefault="002C274D" w:rsidP="002C274D">
            <w:pPr>
              <w:autoSpaceDE w:val="0"/>
              <w:autoSpaceDN w:val="0"/>
              <w:rPr>
                <w:noProof w:val="0"/>
                <w:lang w:val="en-US" w:eastAsia="ru-RU"/>
              </w:rPr>
            </w:pPr>
            <w:r w:rsidRPr="002C274D">
              <w:rPr>
                <w:noProof w:val="0"/>
                <w:lang w:val="en-US" w:eastAsia="ru-RU"/>
              </w:rPr>
              <w:t>0,0880</w:t>
            </w:r>
          </w:p>
        </w:tc>
        <w:tc>
          <w:tcPr>
            <w:tcW w:w="1417" w:type="dxa"/>
            <w:tcBorders>
              <w:top w:val="nil"/>
              <w:bottom w:val="single" w:sz="2" w:space="0" w:color="auto"/>
            </w:tcBorders>
          </w:tcPr>
          <w:p w14:paraId="19C2BD0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EDBB207" w14:textId="77777777" w:rsidR="002C274D" w:rsidRPr="002C274D" w:rsidRDefault="002C274D" w:rsidP="002C274D">
            <w:pPr>
              <w:autoSpaceDE w:val="0"/>
              <w:autoSpaceDN w:val="0"/>
              <w:rPr>
                <w:noProof w:val="0"/>
                <w:lang w:val="en-US" w:eastAsia="ru-RU"/>
              </w:rPr>
            </w:pPr>
          </w:p>
        </w:tc>
      </w:tr>
      <w:tr w:rsidR="002C274D" w:rsidRPr="002C274D" w14:paraId="688C128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6F8B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F8FDB0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331451</w:t>
            </w:r>
          </w:p>
        </w:tc>
        <w:tc>
          <w:tcPr>
            <w:tcW w:w="3402" w:type="dxa"/>
            <w:gridSpan w:val="2"/>
            <w:tcBorders>
              <w:top w:val="nil"/>
              <w:bottom w:val="single" w:sz="2" w:space="0" w:color="auto"/>
            </w:tcBorders>
          </w:tcPr>
          <w:p w14:paraId="3CD3241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Perforatoare</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0B1D54B0"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F46A9D8" w14:textId="77777777" w:rsidR="002C274D" w:rsidRPr="002C274D" w:rsidRDefault="002C274D" w:rsidP="002C274D">
            <w:pPr>
              <w:autoSpaceDE w:val="0"/>
              <w:autoSpaceDN w:val="0"/>
              <w:rPr>
                <w:noProof w:val="0"/>
                <w:lang w:val="en-US" w:eastAsia="ru-RU"/>
              </w:rPr>
            </w:pPr>
            <w:r w:rsidRPr="002C274D">
              <w:rPr>
                <w:noProof w:val="0"/>
                <w:lang w:val="en-US" w:eastAsia="ru-RU"/>
              </w:rPr>
              <w:t>0,6480</w:t>
            </w:r>
          </w:p>
        </w:tc>
        <w:tc>
          <w:tcPr>
            <w:tcW w:w="1417" w:type="dxa"/>
            <w:tcBorders>
              <w:top w:val="nil"/>
              <w:bottom w:val="single" w:sz="2" w:space="0" w:color="auto"/>
            </w:tcBorders>
          </w:tcPr>
          <w:p w14:paraId="54EEAF5D"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3CA7234" w14:textId="77777777" w:rsidR="002C274D" w:rsidRPr="002C274D" w:rsidRDefault="002C274D" w:rsidP="002C274D">
            <w:pPr>
              <w:autoSpaceDE w:val="0"/>
              <w:autoSpaceDN w:val="0"/>
              <w:rPr>
                <w:noProof w:val="0"/>
                <w:lang w:val="en-US" w:eastAsia="ru-RU"/>
              </w:rPr>
            </w:pPr>
          </w:p>
        </w:tc>
      </w:tr>
      <w:tr w:rsidR="002C274D" w:rsidRPr="002C274D" w14:paraId="7FB64EF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0870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F38451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CC0979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63847A4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6C532039" w14:textId="77777777" w:rsidR="002C274D" w:rsidRPr="002C274D" w:rsidRDefault="002C274D" w:rsidP="002C274D">
            <w:pPr>
              <w:autoSpaceDE w:val="0"/>
              <w:autoSpaceDN w:val="0"/>
              <w:rPr>
                <w:noProof w:val="0"/>
                <w:lang w:val="en-US" w:eastAsia="ru-RU"/>
              </w:rPr>
            </w:pPr>
            <w:r w:rsidRPr="002C274D">
              <w:rPr>
                <w:noProof w:val="0"/>
                <w:lang w:val="en-US" w:eastAsia="ru-RU"/>
              </w:rPr>
              <w:t>0,0880</w:t>
            </w:r>
          </w:p>
        </w:tc>
        <w:tc>
          <w:tcPr>
            <w:tcW w:w="1417" w:type="dxa"/>
            <w:tcBorders>
              <w:top w:val="nil"/>
              <w:bottom w:val="single" w:sz="2" w:space="0" w:color="auto"/>
            </w:tcBorders>
          </w:tcPr>
          <w:p w14:paraId="4C081A4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DE4DB19" w14:textId="77777777" w:rsidR="002C274D" w:rsidRPr="002C274D" w:rsidRDefault="002C274D" w:rsidP="002C274D">
            <w:pPr>
              <w:autoSpaceDE w:val="0"/>
              <w:autoSpaceDN w:val="0"/>
              <w:rPr>
                <w:noProof w:val="0"/>
                <w:lang w:val="en-US" w:eastAsia="ru-RU"/>
              </w:rPr>
            </w:pPr>
          </w:p>
        </w:tc>
      </w:tr>
      <w:tr w:rsidR="002C274D" w:rsidRPr="002C274D" w14:paraId="76796CD1" w14:textId="77777777" w:rsidTr="005945B0">
        <w:trPr>
          <w:trHeight w:val="340"/>
        </w:trPr>
        <w:tc>
          <w:tcPr>
            <w:tcW w:w="709" w:type="dxa"/>
            <w:tcBorders>
              <w:top w:val="nil"/>
              <w:left w:val="single" w:sz="6" w:space="0" w:color="auto"/>
              <w:bottom w:val="nil"/>
              <w:right w:val="nil"/>
            </w:tcBorders>
          </w:tcPr>
          <w:p w14:paraId="0FFFF70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9B4A24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1C27CB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D37938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822B4F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6849621"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780779B" w14:textId="77777777" w:rsidR="002C274D" w:rsidRPr="002C274D" w:rsidRDefault="002C274D" w:rsidP="002C274D">
            <w:pPr>
              <w:autoSpaceDE w:val="0"/>
              <w:autoSpaceDN w:val="0"/>
              <w:rPr>
                <w:noProof w:val="0"/>
                <w:lang w:val="en-US" w:eastAsia="ru-RU"/>
              </w:rPr>
            </w:pPr>
          </w:p>
        </w:tc>
      </w:tr>
      <w:tr w:rsidR="002C274D" w:rsidRPr="002C274D" w14:paraId="25D1186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08344" w14:textId="77777777" w:rsidR="002C274D" w:rsidRPr="002C274D" w:rsidRDefault="002C274D" w:rsidP="002C274D">
            <w:pPr>
              <w:autoSpaceDE w:val="0"/>
              <w:autoSpaceDN w:val="0"/>
              <w:rPr>
                <w:noProof w:val="0"/>
                <w:lang w:val="en-US" w:eastAsia="ru-RU"/>
              </w:rPr>
            </w:pPr>
            <w:r w:rsidRPr="002C274D">
              <w:rPr>
                <w:noProof w:val="0"/>
                <w:lang w:val="en-US" w:eastAsia="ru-RU"/>
              </w:rPr>
              <w:t>105</w:t>
            </w:r>
          </w:p>
        </w:tc>
        <w:tc>
          <w:tcPr>
            <w:tcW w:w="1276" w:type="dxa"/>
            <w:gridSpan w:val="2"/>
            <w:tcBorders>
              <w:top w:val="single" w:sz="4" w:space="0" w:color="auto"/>
              <w:bottom w:val="single" w:sz="4" w:space="0" w:color="auto"/>
            </w:tcBorders>
          </w:tcPr>
          <w:p w14:paraId="4AC88C90" w14:textId="77777777" w:rsidR="002C274D" w:rsidRPr="002C274D" w:rsidRDefault="002C274D" w:rsidP="002C274D">
            <w:pPr>
              <w:autoSpaceDE w:val="0"/>
              <w:autoSpaceDN w:val="0"/>
              <w:rPr>
                <w:noProof w:val="0"/>
                <w:lang w:val="en-US" w:eastAsia="ru-RU"/>
              </w:rPr>
            </w:pPr>
            <w:r w:rsidRPr="002C274D">
              <w:rPr>
                <w:noProof w:val="0"/>
                <w:lang w:val="en-US" w:eastAsia="ru-RU"/>
              </w:rPr>
              <w:t>08-02-409-1</w:t>
            </w:r>
          </w:p>
          <w:p w14:paraId="0AC5476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D5030A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Teava din </w:t>
            </w:r>
            <w:proofErr w:type="spellStart"/>
            <w:r w:rsidRPr="002C274D">
              <w:rPr>
                <w:noProof w:val="0"/>
                <w:lang w:val="en-US" w:eastAsia="ru-RU"/>
              </w:rPr>
              <w:t>vinilplast</w:t>
            </w:r>
            <w:proofErr w:type="spellEnd"/>
            <w:r w:rsidRPr="002C274D">
              <w:rPr>
                <w:noProof w:val="0"/>
                <w:lang w:val="en-US" w:eastAsia="ru-RU"/>
              </w:rPr>
              <w:t xml:space="preserve"> pe </w:t>
            </w:r>
            <w:proofErr w:type="spellStart"/>
            <w:r w:rsidRPr="002C274D">
              <w:rPr>
                <w:noProof w:val="0"/>
                <w:lang w:val="en-US" w:eastAsia="ru-RU"/>
              </w:rPr>
              <w:t>contructii</w:t>
            </w:r>
            <w:proofErr w:type="spellEnd"/>
            <w:r w:rsidRPr="002C274D">
              <w:rPr>
                <w:noProof w:val="0"/>
                <w:lang w:val="en-US" w:eastAsia="ru-RU"/>
              </w:rPr>
              <w:t xml:space="preserve"> </w:t>
            </w:r>
            <w:proofErr w:type="spellStart"/>
            <w:r w:rsidRPr="002C274D">
              <w:rPr>
                <w:noProof w:val="0"/>
                <w:lang w:val="en-US" w:eastAsia="ru-RU"/>
              </w:rPr>
              <w:t>instalate</w:t>
            </w:r>
            <w:proofErr w:type="spellEnd"/>
            <w:r w:rsidRPr="002C274D">
              <w:rPr>
                <w:noProof w:val="0"/>
                <w:lang w:val="en-US" w:eastAsia="ru-RU"/>
              </w:rPr>
              <w:t xml:space="preserve">, pe </w:t>
            </w:r>
            <w:proofErr w:type="spellStart"/>
            <w:r w:rsidRPr="002C274D">
              <w:rPr>
                <w:noProof w:val="0"/>
                <w:lang w:val="en-US" w:eastAsia="ru-RU"/>
              </w:rPr>
              <w:t>pereti</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coloane</w:t>
            </w:r>
            <w:proofErr w:type="spellEnd"/>
            <w:r w:rsidRPr="002C274D">
              <w:rPr>
                <w:noProof w:val="0"/>
                <w:lang w:val="en-US" w:eastAsia="ru-RU"/>
              </w:rPr>
              <w:t xml:space="preserve">, </w:t>
            </w:r>
            <w:proofErr w:type="spellStart"/>
            <w:r w:rsidRPr="002C274D">
              <w:rPr>
                <w:noProof w:val="0"/>
                <w:lang w:val="en-US" w:eastAsia="ru-RU"/>
              </w:rPr>
              <w:t>fixare</w:t>
            </w:r>
            <w:proofErr w:type="spellEnd"/>
            <w:r w:rsidRPr="002C274D">
              <w:rPr>
                <w:noProof w:val="0"/>
                <w:lang w:val="en-US" w:eastAsia="ru-RU"/>
              </w:rPr>
              <w:t xml:space="preserve"> cu </w:t>
            </w:r>
            <w:proofErr w:type="spellStart"/>
            <w:r w:rsidRPr="002C274D">
              <w:rPr>
                <w:noProof w:val="0"/>
                <w:lang w:val="en-US" w:eastAsia="ru-RU"/>
              </w:rPr>
              <w:t>scoabe</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pina la 25 mm</w:t>
            </w:r>
            <w:r w:rsidRPr="002C274D">
              <w:rPr>
                <w:rFonts w:ascii="Times New Roman CYR" w:hAnsi="Times New Roman CYR" w:cs="Times New Roman CYR"/>
                <w:noProof w:val="0"/>
                <w:sz w:val="16"/>
                <w:szCs w:val="16"/>
                <w:lang w:val="en-US" w:eastAsia="ru-RU"/>
              </w:rPr>
              <w:t xml:space="preserve"> </w:t>
            </w:r>
          </w:p>
          <w:p w14:paraId="1866428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138EDD"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575C68E2"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0,1000</w:t>
            </w:r>
          </w:p>
          <w:p w14:paraId="0F30939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59A3057"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73D4D74" w14:textId="77777777" w:rsidR="002C274D" w:rsidRPr="002C274D" w:rsidRDefault="002C274D" w:rsidP="002C274D">
            <w:pPr>
              <w:autoSpaceDE w:val="0"/>
              <w:autoSpaceDN w:val="0"/>
              <w:jc w:val="center"/>
              <w:rPr>
                <w:noProof w:val="0"/>
                <w:lang w:val="en-US" w:eastAsia="ru-RU"/>
              </w:rPr>
            </w:pPr>
          </w:p>
        </w:tc>
      </w:tr>
      <w:tr w:rsidR="002C274D" w:rsidRPr="002C274D" w14:paraId="3798559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A3242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AADDC9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AF4FF4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73F10507"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005AC207" w14:textId="77777777" w:rsidR="002C274D" w:rsidRPr="002C274D" w:rsidRDefault="002C274D" w:rsidP="002C274D">
            <w:pPr>
              <w:autoSpaceDE w:val="0"/>
              <w:autoSpaceDN w:val="0"/>
              <w:rPr>
                <w:noProof w:val="0"/>
                <w:lang w:val="en-US" w:eastAsia="ru-RU"/>
              </w:rPr>
            </w:pPr>
            <w:r w:rsidRPr="002C274D">
              <w:rPr>
                <w:noProof w:val="0"/>
                <w:lang w:val="en-US" w:eastAsia="ru-RU"/>
              </w:rPr>
              <w:t>2,3800</w:t>
            </w:r>
          </w:p>
        </w:tc>
        <w:tc>
          <w:tcPr>
            <w:tcW w:w="1417" w:type="dxa"/>
            <w:tcBorders>
              <w:top w:val="nil"/>
              <w:bottom w:val="single" w:sz="2" w:space="0" w:color="auto"/>
            </w:tcBorders>
          </w:tcPr>
          <w:p w14:paraId="34D229F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DA17F29" w14:textId="77777777" w:rsidR="002C274D" w:rsidRPr="002C274D" w:rsidRDefault="002C274D" w:rsidP="002C274D">
            <w:pPr>
              <w:autoSpaceDE w:val="0"/>
              <w:autoSpaceDN w:val="0"/>
              <w:rPr>
                <w:noProof w:val="0"/>
                <w:lang w:val="en-US" w:eastAsia="ru-RU"/>
              </w:rPr>
            </w:pPr>
          </w:p>
        </w:tc>
      </w:tr>
      <w:tr w:rsidR="002C274D" w:rsidRPr="002C274D" w14:paraId="65BD346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8218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ACBF1B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1010813</w:t>
            </w:r>
          </w:p>
        </w:tc>
        <w:tc>
          <w:tcPr>
            <w:tcW w:w="3402" w:type="dxa"/>
            <w:gridSpan w:val="2"/>
            <w:tcBorders>
              <w:top w:val="nil"/>
              <w:bottom w:val="single" w:sz="2" w:space="0" w:color="auto"/>
            </w:tcBorders>
          </w:tcPr>
          <w:p w14:paraId="3D03FA7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Sirma din </w:t>
            </w:r>
            <w:proofErr w:type="spellStart"/>
            <w:r w:rsidRPr="002C274D">
              <w:rPr>
                <w:noProof w:val="0"/>
                <w:lang w:val="en-US" w:eastAsia="ru-RU"/>
              </w:rPr>
              <w:t>otel</w:t>
            </w:r>
            <w:proofErr w:type="spellEnd"/>
            <w:r w:rsidRPr="002C274D">
              <w:rPr>
                <w:noProof w:val="0"/>
                <w:lang w:val="en-US" w:eastAsia="ru-RU"/>
              </w:rPr>
              <w:t xml:space="preserve"> cu carbon </w:t>
            </w:r>
            <w:proofErr w:type="spellStart"/>
            <w:r w:rsidRPr="002C274D">
              <w:rPr>
                <w:noProof w:val="0"/>
                <w:lang w:val="en-US" w:eastAsia="ru-RU"/>
              </w:rPr>
              <w:t>redus</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diferite</w:t>
            </w:r>
            <w:proofErr w:type="spellEnd"/>
            <w:r w:rsidRPr="002C274D">
              <w:rPr>
                <w:noProof w:val="0"/>
                <w:lang w:val="en-US" w:eastAsia="ru-RU"/>
              </w:rPr>
              <w:t xml:space="preserve"> </w:t>
            </w:r>
            <w:proofErr w:type="spellStart"/>
            <w:r w:rsidRPr="002C274D">
              <w:rPr>
                <w:noProof w:val="0"/>
                <w:lang w:val="en-US" w:eastAsia="ru-RU"/>
              </w:rPr>
              <w:t>destinatii</w:t>
            </w:r>
            <w:proofErr w:type="spellEnd"/>
            <w:r w:rsidRPr="002C274D">
              <w:rPr>
                <w:noProof w:val="0"/>
                <w:lang w:val="en-US" w:eastAsia="ru-RU"/>
              </w:rPr>
              <w:t xml:space="preserve">, </w:t>
            </w:r>
            <w:proofErr w:type="spellStart"/>
            <w:r w:rsidRPr="002C274D">
              <w:rPr>
                <w:noProof w:val="0"/>
                <w:lang w:val="en-US" w:eastAsia="ru-RU"/>
              </w:rPr>
              <w:t>zincata</w:t>
            </w:r>
            <w:proofErr w:type="spellEnd"/>
            <w:r w:rsidRPr="002C274D">
              <w:rPr>
                <w:noProof w:val="0"/>
                <w:lang w:val="en-US" w:eastAsia="ru-RU"/>
              </w:rPr>
              <w:t xml:space="preserve">, </w:t>
            </w:r>
            <w:proofErr w:type="spellStart"/>
            <w:r w:rsidRPr="002C274D">
              <w:rPr>
                <w:noProof w:val="0"/>
                <w:lang w:val="en-US" w:eastAsia="ru-RU"/>
              </w:rPr>
              <w:t>diametru</w:t>
            </w:r>
            <w:proofErr w:type="spellEnd"/>
            <w:r w:rsidRPr="002C274D">
              <w:rPr>
                <w:noProof w:val="0"/>
                <w:lang w:val="en-US" w:eastAsia="ru-RU"/>
              </w:rPr>
              <w:t xml:space="preserve"> 3,0 mm</w:t>
            </w:r>
          </w:p>
        </w:tc>
        <w:tc>
          <w:tcPr>
            <w:tcW w:w="1134" w:type="dxa"/>
            <w:tcBorders>
              <w:top w:val="nil"/>
              <w:bottom w:val="single" w:sz="2" w:space="0" w:color="auto"/>
            </w:tcBorders>
          </w:tcPr>
          <w:p w14:paraId="5CACF8BB"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72CEF2AD" w14:textId="77777777" w:rsidR="002C274D" w:rsidRPr="002C274D" w:rsidRDefault="002C274D" w:rsidP="002C274D">
            <w:pPr>
              <w:autoSpaceDE w:val="0"/>
              <w:autoSpaceDN w:val="0"/>
              <w:rPr>
                <w:noProof w:val="0"/>
                <w:lang w:val="en-US" w:eastAsia="ru-RU"/>
              </w:rPr>
            </w:pPr>
            <w:r w:rsidRPr="002C274D">
              <w:rPr>
                <w:noProof w:val="0"/>
                <w:lang w:val="en-US" w:eastAsia="ru-RU"/>
              </w:rPr>
              <w:t>0,0002</w:t>
            </w:r>
          </w:p>
        </w:tc>
        <w:tc>
          <w:tcPr>
            <w:tcW w:w="1417" w:type="dxa"/>
            <w:tcBorders>
              <w:top w:val="nil"/>
              <w:bottom w:val="single" w:sz="2" w:space="0" w:color="auto"/>
            </w:tcBorders>
          </w:tcPr>
          <w:p w14:paraId="0840C16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74824EC" w14:textId="77777777" w:rsidR="002C274D" w:rsidRPr="002C274D" w:rsidRDefault="002C274D" w:rsidP="002C274D">
            <w:pPr>
              <w:autoSpaceDE w:val="0"/>
              <w:autoSpaceDN w:val="0"/>
              <w:rPr>
                <w:noProof w:val="0"/>
                <w:lang w:val="en-US" w:eastAsia="ru-RU"/>
              </w:rPr>
            </w:pPr>
          </w:p>
        </w:tc>
      </w:tr>
      <w:tr w:rsidR="002C274D" w:rsidRPr="002C274D" w14:paraId="4CD4F45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90E00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EEF9A1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1011924</w:t>
            </w:r>
          </w:p>
        </w:tc>
        <w:tc>
          <w:tcPr>
            <w:tcW w:w="3402" w:type="dxa"/>
            <w:gridSpan w:val="2"/>
            <w:tcBorders>
              <w:top w:val="nil"/>
              <w:bottom w:val="single" w:sz="2" w:space="0" w:color="auto"/>
            </w:tcBorders>
          </w:tcPr>
          <w:p w14:paraId="68F6BED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Electrozi</w:t>
            </w:r>
            <w:proofErr w:type="spellEnd"/>
            <w:r w:rsidRPr="002C274D">
              <w:rPr>
                <w:noProof w:val="0"/>
                <w:lang w:val="en-US" w:eastAsia="ru-RU"/>
              </w:rPr>
              <w:t xml:space="preserve"> Э42А, </w:t>
            </w:r>
            <w:proofErr w:type="spellStart"/>
            <w:r w:rsidRPr="002C274D">
              <w:rPr>
                <w:noProof w:val="0"/>
                <w:lang w:val="en-US" w:eastAsia="ru-RU"/>
              </w:rPr>
              <w:t>diametru</w:t>
            </w:r>
            <w:proofErr w:type="spellEnd"/>
            <w:r w:rsidRPr="002C274D">
              <w:rPr>
                <w:noProof w:val="0"/>
                <w:lang w:val="en-US" w:eastAsia="ru-RU"/>
              </w:rPr>
              <w:t xml:space="preserve"> 4 mm </w:t>
            </w:r>
          </w:p>
        </w:tc>
        <w:tc>
          <w:tcPr>
            <w:tcW w:w="1134" w:type="dxa"/>
            <w:tcBorders>
              <w:top w:val="nil"/>
              <w:bottom w:val="single" w:sz="2" w:space="0" w:color="auto"/>
            </w:tcBorders>
          </w:tcPr>
          <w:p w14:paraId="5D0331B0"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5E961E01" w14:textId="77777777" w:rsidR="002C274D" w:rsidRPr="002C274D" w:rsidRDefault="002C274D" w:rsidP="002C274D">
            <w:pPr>
              <w:autoSpaceDE w:val="0"/>
              <w:autoSpaceDN w:val="0"/>
              <w:rPr>
                <w:noProof w:val="0"/>
                <w:lang w:val="en-US" w:eastAsia="ru-RU"/>
              </w:rPr>
            </w:pPr>
            <w:r w:rsidRPr="002C274D">
              <w:rPr>
                <w:noProof w:val="0"/>
                <w:lang w:val="en-US" w:eastAsia="ru-RU"/>
              </w:rPr>
              <w:t>0,0960</w:t>
            </w:r>
          </w:p>
        </w:tc>
        <w:tc>
          <w:tcPr>
            <w:tcW w:w="1417" w:type="dxa"/>
            <w:tcBorders>
              <w:top w:val="nil"/>
              <w:bottom w:val="single" w:sz="2" w:space="0" w:color="auto"/>
            </w:tcBorders>
          </w:tcPr>
          <w:p w14:paraId="4009E9E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75E0439" w14:textId="77777777" w:rsidR="002C274D" w:rsidRPr="002C274D" w:rsidRDefault="002C274D" w:rsidP="002C274D">
            <w:pPr>
              <w:autoSpaceDE w:val="0"/>
              <w:autoSpaceDN w:val="0"/>
              <w:rPr>
                <w:noProof w:val="0"/>
                <w:lang w:val="en-US" w:eastAsia="ru-RU"/>
              </w:rPr>
            </w:pPr>
          </w:p>
        </w:tc>
      </w:tr>
      <w:tr w:rsidR="002C274D" w:rsidRPr="002C274D" w14:paraId="68887B9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AEB48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951643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1019100</w:t>
            </w:r>
          </w:p>
        </w:tc>
        <w:tc>
          <w:tcPr>
            <w:tcW w:w="3402" w:type="dxa"/>
            <w:gridSpan w:val="2"/>
            <w:tcBorders>
              <w:top w:val="nil"/>
              <w:bottom w:val="single" w:sz="2" w:space="0" w:color="auto"/>
            </w:tcBorders>
          </w:tcPr>
          <w:p w14:paraId="727F118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Cartus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impuscat</w:t>
            </w:r>
            <w:proofErr w:type="spellEnd"/>
          </w:p>
        </w:tc>
        <w:tc>
          <w:tcPr>
            <w:tcW w:w="1134" w:type="dxa"/>
            <w:tcBorders>
              <w:top w:val="nil"/>
              <w:bottom w:val="single" w:sz="2" w:space="0" w:color="auto"/>
            </w:tcBorders>
          </w:tcPr>
          <w:p w14:paraId="0FD18AE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74CA350D" w14:textId="77777777" w:rsidR="002C274D" w:rsidRPr="002C274D" w:rsidRDefault="002C274D" w:rsidP="002C274D">
            <w:pPr>
              <w:autoSpaceDE w:val="0"/>
              <w:autoSpaceDN w:val="0"/>
              <w:rPr>
                <w:noProof w:val="0"/>
                <w:lang w:val="en-US" w:eastAsia="ru-RU"/>
              </w:rPr>
            </w:pPr>
            <w:r w:rsidRPr="002C274D">
              <w:rPr>
                <w:noProof w:val="0"/>
                <w:lang w:val="en-US" w:eastAsia="ru-RU"/>
              </w:rPr>
              <w:t>1,3400</w:t>
            </w:r>
          </w:p>
        </w:tc>
        <w:tc>
          <w:tcPr>
            <w:tcW w:w="1417" w:type="dxa"/>
            <w:tcBorders>
              <w:top w:val="nil"/>
              <w:bottom w:val="single" w:sz="2" w:space="0" w:color="auto"/>
            </w:tcBorders>
          </w:tcPr>
          <w:p w14:paraId="0C6226F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C7D934B" w14:textId="77777777" w:rsidR="002C274D" w:rsidRPr="002C274D" w:rsidRDefault="002C274D" w:rsidP="002C274D">
            <w:pPr>
              <w:autoSpaceDE w:val="0"/>
              <w:autoSpaceDN w:val="0"/>
              <w:rPr>
                <w:noProof w:val="0"/>
                <w:lang w:val="en-US" w:eastAsia="ru-RU"/>
              </w:rPr>
            </w:pPr>
          </w:p>
        </w:tc>
      </w:tr>
      <w:tr w:rsidR="002C274D" w:rsidRPr="002C274D" w14:paraId="3891D84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B07E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6C23C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1019109</w:t>
            </w:r>
          </w:p>
        </w:tc>
        <w:tc>
          <w:tcPr>
            <w:tcW w:w="3402" w:type="dxa"/>
            <w:gridSpan w:val="2"/>
            <w:tcBorders>
              <w:top w:val="nil"/>
              <w:bottom w:val="single" w:sz="2" w:space="0" w:color="auto"/>
            </w:tcBorders>
          </w:tcPr>
          <w:p w14:paraId="0AA48B5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Dibluri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6582558E"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54191754" w14:textId="77777777" w:rsidR="002C274D" w:rsidRPr="002C274D" w:rsidRDefault="002C274D" w:rsidP="002C274D">
            <w:pPr>
              <w:autoSpaceDE w:val="0"/>
              <w:autoSpaceDN w:val="0"/>
              <w:rPr>
                <w:noProof w:val="0"/>
                <w:lang w:val="en-US" w:eastAsia="ru-RU"/>
              </w:rPr>
            </w:pPr>
            <w:r w:rsidRPr="002C274D">
              <w:rPr>
                <w:noProof w:val="0"/>
                <w:lang w:val="en-US" w:eastAsia="ru-RU"/>
              </w:rPr>
              <w:t>1,3400</w:t>
            </w:r>
          </w:p>
        </w:tc>
        <w:tc>
          <w:tcPr>
            <w:tcW w:w="1417" w:type="dxa"/>
            <w:tcBorders>
              <w:top w:val="nil"/>
              <w:bottom w:val="single" w:sz="2" w:space="0" w:color="auto"/>
            </w:tcBorders>
          </w:tcPr>
          <w:p w14:paraId="61A0DD3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35254F3" w14:textId="77777777" w:rsidR="002C274D" w:rsidRPr="002C274D" w:rsidRDefault="002C274D" w:rsidP="002C274D">
            <w:pPr>
              <w:autoSpaceDE w:val="0"/>
              <w:autoSpaceDN w:val="0"/>
              <w:rPr>
                <w:noProof w:val="0"/>
                <w:lang w:val="en-US" w:eastAsia="ru-RU"/>
              </w:rPr>
            </w:pPr>
          </w:p>
        </w:tc>
      </w:tr>
      <w:tr w:rsidR="002C274D" w:rsidRPr="002C274D" w14:paraId="7EB8EA6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23DCB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0D70AA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1139042</w:t>
            </w:r>
          </w:p>
        </w:tc>
        <w:tc>
          <w:tcPr>
            <w:tcW w:w="3402" w:type="dxa"/>
            <w:gridSpan w:val="2"/>
            <w:tcBorders>
              <w:top w:val="nil"/>
              <w:bottom w:val="single" w:sz="2" w:space="0" w:color="auto"/>
            </w:tcBorders>
          </w:tcPr>
          <w:p w14:paraId="64C1A9D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Clei</w:t>
            </w:r>
            <w:proofErr w:type="spellEnd"/>
            <w:r w:rsidRPr="002C274D">
              <w:rPr>
                <w:noProof w:val="0"/>
                <w:lang w:val="en-US" w:eastAsia="ru-RU"/>
              </w:rPr>
              <w:t xml:space="preserve"> "БМК-5k"</w:t>
            </w:r>
          </w:p>
        </w:tc>
        <w:tc>
          <w:tcPr>
            <w:tcW w:w="1134" w:type="dxa"/>
            <w:tcBorders>
              <w:top w:val="nil"/>
              <w:bottom w:val="single" w:sz="2" w:space="0" w:color="auto"/>
            </w:tcBorders>
          </w:tcPr>
          <w:p w14:paraId="749EC918"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0A958BF1" w14:textId="77777777" w:rsidR="002C274D" w:rsidRPr="002C274D" w:rsidRDefault="002C274D" w:rsidP="002C274D">
            <w:pPr>
              <w:autoSpaceDE w:val="0"/>
              <w:autoSpaceDN w:val="0"/>
              <w:rPr>
                <w:noProof w:val="0"/>
                <w:lang w:val="en-US" w:eastAsia="ru-RU"/>
              </w:rPr>
            </w:pPr>
            <w:r w:rsidRPr="002C274D">
              <w:rPr>
                <w:noProof w:val="0"/>
                <w:lang w:val="en-US" w:eastAsia="ru-RU"/>
              </w:rPr>
              <w:t>0,0200</w:t>
            </w:r>
          </w:p>
        </w:tc>
        <w:tc>
          <w:tcPr>
            <w:tcW w:w="1417" w:type="dxa"/>
            <w:tcBorders>
              <w:top w:val="nil"/>
              <w:bottom w:val="single" w:sz="2" w:space="0" w:color="auto"/>
            </w:tcBorders>
          </w:tcPr>
          <w:p w14:paraId="2626578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7F86149" w14:textId="77777777" w:rsidR="002C274D" w:rsidRPr="002C274D" w:rsidRDefault="002C274D" w:rsidP="002C274D">
            <w:pPr>
              <w:autoSpaceDE w:val="0"/>
              <w:autoSpaceDN w:val="0"/>
              <w:rPr>
                <w:noProof w:val="0"/>
                <w:lang w:val="en-US" w:eastAsia="ru-RU"/>
              </w:rPr>
            </w:pPr>
          </w:p>
        </w:tc>
      </w:tr>
      <w:tr w:rsidR="002C274D" w:rsidRPr="002C274D" w14:paraId="42C9360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6980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302964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5009030</w:t>
            </w:r>
          </w:p>
        </w:tc>
        <w:tc>
          <w:tcPr>
            <w:tcW w:w="3402" w:type="dxa"/>
            <w:gridSpan w:val="2"/>
            <w:tcBorders>
              <w:top w:val="nil"/>
              <w:bottom w:val="single" w:sz="2" w:space="0" w:color="auto"/>
            </w:tcBorders>
          </w:tcPr>
          <w:p w14:paraId="454D522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Flanse</w:t>
            </w:r>
            <w:proofErr w:type="spellEnd"/>
          </w:p>
        </w:tc>
        <w:tc>
          <w:tcPr>
            <w:tcW w:w="1134" w:type="dxa"/>
            <w:tcBorders>
              <w:top w:val="nil"/>
              <w:bottom w:val="single" w:sz="2" w:space="0" w:color="auto"/>
            </w:tcBorders>
          </w:tcPr>
          <w:p w14:paraId="4254988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426C3308" w14:textId="77777777" w:rsidR="002C274D" w:rsidRPr="002C274D" w:rsidRDefault="002C274D" w:rsidP="002C274D">
            <w:pPr>
              <w:autoSpaceDE w:val="0"/>
              <w:autoSpaceDN w:val="0"/>
              <w:rPr>
                <w:noProof w:val="0"/>
                <w:lang w:val="en-US" w:eastAsia="ru-RU"/>
              </w:rPr>
            </w:pPr>
            <w:r w:rsidRPr="002C274D">
              <w:rPr>
                <w:noProof w:val="0"/>
                <w:lang w:val="en-US" w:eastAsia="ru-RU"/>
              </w:rPr>
              <w:t>0,1000</w:t>
            </w:r>
          </w:p>
        </w:tc>
        <w:tc>
          <w:tcPr>
            <w:tcW w:w="1417" w:type="dxa"/>
            <w:tcBorders>
              <w:top w:val="nil"/>
              <w:bottom w:val="single" w:sz="2" w:space="0" w:color="auto"/>
            </w:tcBorders>
          </w:tcPr>
          <w:p w14:paraId="4BEE986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B59100B" w14:textId="77777777" w:rsidR="002C274D" w:rsidRPr="002C274D" w:rsidRDefault="002C274D" w:rsidP="002C274D">
            <w:pPr>
              <w:autoSpaceDE w:val="0"/>
              <w:autoSpaceDN w:val="0"/>
              <w:rPr>
                <w:noProof w:val="0"/>
                <w:lang w:val="en-US" w:eastAsia="ru-RU"/>
              </w:rPr>
            </w:pPr>
          </w:p>
        </w:tc>
      </w:tr>
      <w:tr w:rsidR="002C274D" w:rsidRPr="002C274D" w14:paraId="3893BF8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2BC2E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5E0EF8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5009031</w:t>
            </w:r>
          </w:p>
        </w:tc>
        <w:tc>
          <w:tcPr>
            <w:tcW w:w="3402" w:type="dxa"/>
            <w:gridSpan w:val="2"/>
            <w:tcBorders>
              <w:top w:val="nil"/>
              <w:bottom w:val="single" w:sz="2" w:space="0" w:color="auto"/>
            </w:tcBorders>
          </w:tcPr>
          <w:p w14:paraId="5151350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Scoabe</w:t>
            </w:r>
            <w:proofErr w:type="spellEnd"/>
          </w:p>
        </w:tc>
        <w:tc>
          <w:tcPr>
            <w:tcW w:w="1134" w:type="dxa"/>
            <w:tcBorders>
              <w:top w:val="nil"/>
              <w:bottom w:val="single" w:sz="2" w:space="0" w:color="auto"/>
            </w:tcBorders>
          </w:tcPr>
          <w:p w14:paraId="336C2F7A"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58661E4E" w14:textId="77777777" w:rsidR="002C274D" w:rsidRPr="002C274D" w:rsidRDefault="002C274D" w:rsidP="002C274D">
            <w:pPr>
              <w:autoSpaceDE w:val="0"/>
              <w:autoSpaceDN w:val="0"/>
              <w:rPr>
                <w:noProof w:val="0"/>
                <w:lang w:val="en-US" w:eastAsia="ru-RU"/>
              </w:rPr>
            </w:pPr>
            <w:r w:rsidRPr="002C274D">
              <w:rPr>
                <w:noProof w:val="0"/>
                <w:lang w:val="en-US" w:eastAsia="ru-RU"/>
              </w:rPr>
              <w:t>0,6700</w:t>
            </w:r>
          </w:p>
        </w:tc>
        <w:tc>
          <w:tcPr>
            <w:tcW w:w="1417" w:type="dxa"/>
            <w:tcBorders>
              <w:top w:val="nil"/>
              <w:bottom w:val="single" w:sz="2" w:space="0" w:color="auto"/>
            </w:tcBorders>
          </w:tcPr>
          <w:p w14:paraId="60A57F0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806666A" w14:textId="77777777" w:rsidR="002C274D" w:rsidRPr="002C274D" w:rsidRDefault="002C274D" w:rsidP="002C274D">
            <w:pPr>
              <w:autoSpaceDE w:val="0"/>
              <w:autoSpaceDN w:val="0"/>
              <w:rPr>
                <w:noProof w:val="0"/>
                <w:lang w:val="en-US" w:eastAsia="ru-RU"/>
              </w:rPr>
            </w:pPr>
          </w:p>
        </w:tc>
      </w:tr>
      <w:tr w:rsidR="002C274D" w:rsidRPr="002C274D" w14:paraId="24B42BB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289CA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C0D918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5009061</w:t>
            </w:r>
          </w:p>
        </w:tc>
        <w:tc>
          <w:tcPr>
            <w:tcW w:w="3402" w:type="dxa"/>
            <w:gridSpan w:val="2"/>
            <w:tcBorders>
              <w:top w:val="nil"/>
              <w:bottom w:val="single" w:sz="2" w:space="0" w:color="auto"/>
            </w:tcBorders>
          </w:tcPr>
          <w:p w14:paraId="7F939A2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Fisa</w:t>
            </w:r>
            <w:proofErr w:type="spellEnd"/>
            <w:r w:rsidRPr="002C274D">
              <w:rPr>
                <w:noProof w:val="0"/>
                <w:lang w:val="en-US" w:eastAsia="ru-RU"/>
              </w:rPr>
              <w:t xml:space="preserv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5C8D2B39"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EC002F3" w14:textId="77777777" w:rsidR="002C274D" w:rsidRPr="002C274D" w:rsidRDefault="002C274D" w:rsidP="002C274D">
            <w:pPr>
              <w:autoSpaceDE w:val="0"/>
              <w:autoSpaceDN w:val="0"/>
              <w:rPr>
                <w:noProof w:val="0"/>
                <w:lang w:val="en-US" w:eastAsia="ru-RU"/>
              </w:rPr>
            </w:pPr>
            <w:r w:rsidRPr="002C274D">
              <w:rPr>
                <w:noProof w:val="0"/>
                <w:lang w:val="en-US" w:eastAsia="ru-RU"/>
              </w:rPr>
              <w:t>1,8000</w:t>
            </w:r>
          </w:p>
        </w:tc>
        <w:tc>
          <w:tcPr>
            <w:tcW w:w="1417" w:type="dxa"/>
            <w:tcBorders>
              <w:top w:val="nil"/>
              <w:bottom w:val="single" w:sz="2" w:space="0" w:color="auto"/>
            </w:tcBorders>
          </w:tcPr>
          <w:p w14:paraId="173DE49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C7662AC" w14:textId="77777777" w:rsidR="002C274D" w:rsidRPr="002C274D" w:rsidRDefault="002C274D" w:rsidP="002C274D">
            <w:pPr>
              <w:autoSpaceDE w:val="0"/>
              <w:autoSpaceDN w:val="0"/>
              <w:rPr>
                <w:noProof w:val="0"/>
                <w:lang w:val="en-US" w:eastAsia="ru-RU"/>
              </w:rPr>
            </w:pPr>
          </w:p>
        </w:tc>
      </w:tr>
      <w:tr w:rsidR="002C274D" w:rsidRPr="002C274D" w14:paraId="59B1700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FDCD0B"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9AFF65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5009070</w:t>
            </w:r>
          </w:p>
        </w:tc>
        <w:tc>
          <w:tcPr>
            <w:tcW w:w="3402" w:type="dxa"/>
            <w:gridSpan w:val="2"/>
            <w:tcBorders>
              <w:top w:val="nil"/>
              <w:bottom w:val="single" w:sz="2" w:space="0" w:color="auto"/>
            </w:tcBorders>
          </w:tcPr>
          <w:p w14:paraId="4E8B1F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Racordari</w:t>
            </w:r>
            <w:proofErr w:type="spellEnd"/>
          </w:p>
        </w:tc>
        <w:tc>
          <w:tcPr>
            <w:tcW w:w="1134" w:type="dxa"/>
            <w:tcBorders>
              <w:top w:val="nil"/>
              <w:bottom w:val="single" w:sz="2" w:space="0" w:color="auto"/>
            </w:tcBorders>
          </w:tcPr>
          <w:p w14:paraId="4A4B4481"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448FF117" w14:textId="77777777" w:rsidR="002C274D" w:rsidRPr="002C274D" w:rsidRDefault="002C274D" w:rsidP="002C274D">
            <w:pPr>
              <w:autoSpaceDE w:val="0"/>
              <w:autoSpaceDN w:val="0"/>
              <w:rPr>
                <w:noProof w:val="0"/>
                <w:lang w:val="en-US" w:eastAsia="ru-RU"/>
              </w:rPr>
            </w:pPr>
            <w:r w:rsidRPr="002C274D">
              <w:rPr>
                <w:noProof w:val="0"/>
                <w:lang w:val="en-US" w:eastAsia="ru-RU"/>
              </w:rPr>
              <w:t>0,1800</w:t>
            </w:r>
          </w:p>
        </w:tc>
        <w:tc>
          <w:tcPr>
            <w:tcW w:w="1417" w:type="dxa"/>
            <w:tcBorders>
              <w:top w:val="nil"/>
              <w:bottom w:val="single" w:sz="2" w:space="0" w:color="auto"/>
            </w:tcBorders>
          </w:tcPr>
          <w:p w14:paraId="6120CC3B"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247DB36" w14:textId="77777777" w:rsidR="002C274D" w:rsidRPr="002C274D" w:rsidRDefault="002C274D" w:rsidP="002C274D">
            <w:pPr>
              <w:autoSpaceDE w:val="0"/>
              <w:autoSpaceDN w:val="0"/>
              <w:rPr>
                <w:noProof w:val="0"/>
                <w:lang w:val="en-US" w:eastAsia="ru-RU"/>
              </w:rPr>
            </w:pPr>
          </w:p>
        </w:tc>
      </w:tr>
      <w:tr w:rsidR="002C274D" w:rsidRPr="002C274D" w14:paraId="1743B04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4568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81733A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4D26897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5A75036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561090CF" w14:textId="77777777" w:rsidR="002C274D" w:rsidRPr="002C274D" w:rsidRDefault="002C274D" w:rsidP="002C274D">
            <w:pPr>
              <w:autoSpaceDE w:val="0"/>
              <w:autoSpaceDN w:val="0"/>
              <w:rPr>
                <w:noProof w:val="0"/>
                <w:lang w:val="en-US" w:eastAsia="ru-RU"/>
              </w:rPr>
            </w:pPr>
            <w:r w:rsidRPr="002C274D">
              <w:rPr>
                <w:noProof w:val="0"/>
                <w:lang w:val="en-US" w:eastAsia="ru-RU"/>
              </w:rPr>
              <w:t>0,0110</w:t>
            </w:r>
          </w:p>
        </w:tc>
        <w:tc>
          <w:tcPr>
            <w:tcW w:w="1417" w:type="dxa"/>
            <w:tcBorders>
              <w:top w:val="nil"/>
              <w:bottom w:val="single" w:sz="2" w:space="0" w:color="auto"/>
            </w:tcBorders>
          </w:tcPr>
          <w:p w14:paraId="549041D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3D3AE3D8" w14:textId="77777777" w:rsidR="002C274D" w:rsidRPr="002C274D" w:rsidRDefault="002C274D" w:rsidP="002C274D">
            <w:pPr>
              <w:autoSpaceDE w:val="0"/>
              <w:autoSpaceDN w:val="0"/>
              <w:rPr>
                <w:noProof w:val="0"/>
                <w:lang w:val="en-US" w:eastAsia="ru-RU"/>
              </w:rPr>
            </w:pPr>
          </w:p>
        </w:tc>
      </w:tr>
      <w:tr w:rsidR="002C274D" w:rsidRPr="002C274D" w14:paraId="1D9A39E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E99B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2EAE57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030902</w:t>
            </w:r>
          </w:p>
        </w:tc>
        <w:tc>
          <w:tcPr>
            <w:tcW w:w="3402" w:type="dxa"/>
            <w:gridSpan w:val="2"/>
            <w:tcBorders>
              <w:top w:val="nil"/>
              <w:bottom w:val="single" w:sz="2" w:space="0" w:color="auto"/>
            </w:tcBorders>
          </w:tcPr>
          <w:p w14:paraId="087272C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Ascensoare</w:t>
            </w:r>
            <w:proofErr w:type="spellEnd"/>
            <w:r w:rsidRPr="002C274D">
              <w:rPr>
                <w:noProof w:val="0"/>
                <w:lang w:val="en-US" w:eastAsia="ru-RU"/>
              </w:rPr>
              <w:t xml:space="preserve"> </w:t>
            </w:r>
            <w:proofErr w:type="spellStart"/>
            <w:r w:rsidRPr="002C274D">
              <w:rPr>
                <w:noProof w:val="0"/>
                <w:lang w:val="en-US" w:eastAsia="ru-RU"/>
              </w:rPr>
              <w:t>hidraulice</w:t>
            </w:r>
            <w:proofErr w:type="spellEnd"/>
            <w:r w:rsidRPr="002C274D">
              <w:rPr>
                <w:noProof w:val="0"/>
                <w:lang w:val="en-US" w:eastAsia="ru-RU"/>
              </w:rPr>
              <w:t xml:space="preserve">, capacitate de </w:t>
            </w:r>
            <w:proofErr w:type="spellStart"/>
            <w:r w:rsidRPr="002C274D">
              <w:rPr>
                <w:noProof w:val="0"/>
                <w:lang w:val="en-US" w:eastAsia="ru-RU"/>
              </w:rPr>
              <w:t>ridicare</w:t>
            </w:r>
            <w:proofErr w:type="spellEnd"/>
            <w:r w:rsidRPr="002C274D">
              <w:rPr>
                <w:noProof w:val="0"/>
                <w:lang w:val="en-US" w:eastAsia="ru-RU"/>
              </w:rPr>
              <w:t xml:space="preserve"> 10 m</w:t>
            </w:r>
          </w:p>
        </w:tc>
        <w:tc>
          <w:tcPr>
            <w:tcW w:w="1134" w:type="dxa"/>
            <w:tcBorders>
              <w:top w:val="nil"/>
              <w:bottom w:val="single" w:sz="2" w:space="0" w:color="auto"/>
            </w:tcBorders>
          </w:tcPr>
          <w:p w14:paraId="29AA26FF"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FA6C1EA" w14:textId="77777777" w:rsidR="002C274D" w:rsidRPr="002C274D" w:rsidRDefault="002C274D" w:rsidP="002C274D">
            <w:pPr>
              <w:autoSpaceDE w:val="0"/>
              <w:autoSpaceDN w:val="0"/>
              <w:rPr>
                <w:noProof w:val="0"/>
                <w:lang w:val="en-US" w:eastAsia="ru-RU"/>
              </w:rPr>
            </w:pPr>
            <w:r w:rsidRPr="002C274D">
              <w:rPr>
                <w:noProof w:val="0"/>
                <w:lang w:val="en-US" w:eastAsia="ru-RU"/>
              </w:rPr>
              <w:t>1,5800</w:t>
            </w:r>
          </w:p>
        </w:tc>
        <w:tc>
          <w:tcPr>
            <w:tcW w:w="1417" w:type="dxa"/>
            <w:tcBorders>
              <w:top w:val="nil"/>
              <w:bottom w:val="single" w:sz="2" w:space="0" w:color="auto"/>
            </w:tcBorders>
          </w:tcPr>
          <w:p w14:paraId="3B6A354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48B431A" w14:textId="77777777" w:rsidR="002C274D" w:rsidRPr="002C274D" w:rsidRDefault="002C274D" w:rsidP="002C274D">
            <w:pPr>
              <w:autoSpaceDE w:val="0"/>
              <w:autoSpaceDN w:val="0"/>
              <w:rPr>
                <w:noProof w:val="0"/>
                <w:lang w:val="en-US" w:eastAsia="ru-RU"/>
              </w:rPr>
            </w:pPr>
          </w:p>
        </w:tc>
      </w:tr>
      <w:tr w:rsidR="002C274D" w:rsidRPr="002C274D" w14:paraId="639CA97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AB22E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0672B0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040502</w:t>
            </w:r>
          </w:p>
        </w:tc>
        <w:tc>
          <w:tcPr>
            <w:tcW w:w="3402" w:type="dxa"/>
            <w:gridSpan w:val="2"/>
            <w:tcBorders>
              <w:top w:val="nil"/>
              <w:bottom w:val="single" w:sz="2" w:space="0" w:color="auto"/>
            </w:tcBorders>
          </w:tcPr>
          <w:p w14:paraId="10E957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Instalatii</w:t>
            </w:r>
            <w:proofErr w:type="spellEnd"/>
            <w:r w:rsidRPr="002C274D">
              <w:rPr>
                <w:noProof w:val="0"/>
                <w:lang w:val="en-US" w:eastAsia="ru-RU"/>
              </w:rPr>
              <w:t xml:space="preserve"> </w:t>
            </w:r>
            <w:proofErr w:type="spellStart"/>
            <w:r w:rsidRPr="002C274D">
              <w:rPr>
                <w:noProof w:val="0"/>
                <w:lang w:val="en-US" w:eastAsia="ru-RU"/>
              </w:rPr>
              <w:t>pentru</w:t>
            </w:r>
            <w:proofErr w:type="spellEnd"/>
            <w:r w:rsidRPr="002C274D">
              <w:rPr>
                <w:noProof w:val="0"/>
                <w:lang w:val="en-US" w:eastAsia="ru-RU"/>
              </w:rPr>
              <w:t xml:space="preserve"> </w:t>
            </w:r>
            <w:proofErr w:type="spellStart"/>
            <w:r w:rsidRPr="002C274D">
              <w:rPr>
                <w:noProof w:val="0"/>
                <w:lang w:val="en-US" w:eastAsia="ru-RU"/>
              </w:rPr>
              <w:t>sudare</w:t>
            </w:r>
            <w:proofErr w:type="spellEnd"/>
            <w:r w:rsidRPr="002C274D">
              <w:rPr>
                <w:noProof w:val="0"/>
                <w:lang w:val="en-US" w:eastAsia="ru-RU"/>
              </w:rPr>
              <w:t xml:space="preserve"> </w:t>
            </w:r>
            <w:proofErr w:type="spellStart"/>
            <w:r w:rsidRPr="002C274D">
              <w:rPr>
                <w:noProof w:val="0"/>
                <w:lang w:val="en-US" w:eastAsia="ru-RU"/>
              </w:rPr>
              <w:t>manuala</w:t>
            </w:r>
            <w:proofErr w:type="spellEnd"/>
            <w:r w:rsidRPr="002C274D">
              <w:rPr>
                <w:noProof w:val="0"/>
                <w:lang w:val="en-US" w:eastAsia="ru-RU"/>
              </w:rPr>
              <w:t xml:space="preserve"> cu arc electric (de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w:t>
            </w:r>
          </w:p>
        </w:tc>
        <w:tc>
          <w:tcPr>
            <w:tcW w:w="1134" w:type="dxa"/>
            <w:tcBorders>
              <w:top w:val="nil"/>
              <w:bottom w:val="single" w:sz="2" w:space="0" w:color="auto"/>
            </w:tcBorders>
          </w:tcPr>
          <w:p w14:paraId="62C01BF9"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EFE143F" w14:textId="77777777" w:rsidR="002C274D" w:rsidRPr="002C274D" w:rsidRDefault="002C274D" w:rsidP="002C274D">
            <w:pPr>
              <w:autoSpaceDE w:val="0"/>
              <w:autoSpaceDN w:val="0"/>
              <w:rPr>
                <w:noProof w:val="0"/>
                <w:lang w:val="en-US" w:eastAsia="ru-RU"/>
              </w:rPr>
            </w:pPr>
            <w:r w:rsidRPr="002C274D">
              <w:rPr>
                <w:noProof w:val="0"/>
                <w:lang w:val="en-US" w:eastAsia="ru-RU"/>
              </w:rPr>
              <w:t>0,2700</w:t>
            </w:r>
          </w:p>
        </w:tc>
        <w:tc>
          <w:tcPr>
            <w:tcW w:w="1417" w:type="dxa"/>
            <w:tcBorders>
              <w:top w:val="nil"/>
              <w:bottom w:val="single" w:sz="2" w:space="0" w:color="auto"/>
            </w:tcBorders>
          </w:tcPr>
          <w:p w14:paraId="745BC3C6"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F726BC0" w14:textId="77777777" w:rsidR="002C274D" w:rsidRPr="002C274D" w:rsidRDefault="002C274D" w:rsidP="002C274D">
            <w:pPr>
              <w:autoSpaceDE w:val="0"/>
              <w:autoSpaceDN w:val="0"/>
              <w:rPr>
                <w:noProof w:val="0"/>
                <w:lang w:val="en-US" w:eastAsia="ru-RU"/>
              </w:rPr>
            </w:pPr>
          </w:p>
        </w:tc>
      </w:tr>
      <w:tr w:rsidR="002C274D" w:rsidRPr="002C274D" w14:paraId="27D862F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D6EA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029E5C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331451</w:t>
            </w:r>
          </w:p>
        </w:tc>
        <w:tc>
          <w:tcPr>
            <w:tcW w:w="3402" w:type="dxa"/>
            <w:gridSpan w:val="2"/>
            <w:tcBorders>
              <w:top w:val="nil"/>
              <w:bottom w:val="single" w:sz="2" w:space="0" w:color="auto"/>
            </w:tcBorders>
          </w:tcPr>
          <w:p w14:paraId="42604A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Perforatoare</w:t>
            </w:r>
            <w:proofErr w:type="spellEnd"/>
            <w:r w:rsidRPr="002C274D">
              <w:rPr>
                <w:noProof w:val="0"/>
                <w:lang w:val="en-US" w:eastAsia="ru-RU"/>
              </w:rPr>
              <w:t xml:space="preserve"> </w:t>
            </w:r>
            <w:proofErr w:type="spellStart"/>
            <w:r w:rsidRPr="002C274D">
              <w:rPr>
                <w:noProof w:val="0"/>
                <w:lang w:val="en-US" w:eastAsia="ru-RU"/>
              </w:rPr>
              <w:t>electrice</w:t>
            </w:r>
            <w:proofErr w:type="spellEnd"/>
          </w:p>
        </w:tc>
        <w:tc>
          <w:tcPr>
            <w:tcW w:w="1134" w:type="dxa"/>
            <w:tcBorders>
              <w:top w:val="nil"/>
              <w:bottom w:val="single" w:sz="2" w:space="0" w:color="auto"/>
            </w:tcBorders>
          </w:tcPr>
          <w:p w14:paraId="0313F03F"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EF460A7" w14:textId="77777777" w:rsidR="002C274D" w:rsidRPr="002C274D" w:rsidRDefault="002C274D" w:rsidP="002C274D">
            <w:pPr>
              <w:autoSpaceDE w:val="0"/>
              <w:autoSpaceDN w:val="0"/>
              <w:rPr>
                <w:noProof w:val="0"/>
                <w:lang w:val="en-US" w:eastAsia="ru-RU"/>
              </w:rPr>
            </w:pPr>
            <w:r w:rsidRPr="002C274D">
              <w:rPr>
                <w:noProof w:val="0"/>
                <w:lang w:val="en-US" w:eastAsia="ru-RU"/>
              </w:rPr>
              <w:t>0,4840</w:t>
            </w:r>
          </w:p>
        </w:tc>
        <w:tc>
          <w:tcPr>
            <w:tcW w:w="1417" w:type="dxa"/>
            <w:tcBorders>
              <w:top w:val="nil"/>
              <w:bottom w:val="single" w:sz="2" w:space="0" w:color="auto"/>
            </w:tcBorders>
          </w:tcPr>
          <w:p w14:paraId="702CB03F"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D725FF6" w14:textId="77777777" w:rsidR="002C274D" w:rsidRPr="002C274D" w:rsidRDefault="002C274D" w:rsidP="002C274D">
            <w:pPr>
              <w:autoSpaceDE w:val="0"/>
              <w:autoSpaceDN w:val="0"/>
              <w:rPr>
                <w:noProof w:val="0"/>
                <w:lang w:val="en-US" w:eastAsia="ru-RU"/>
              </w:rPr>
            </w:pPr>
          </w:p>
        </w:tc>
      </w:tr>
      <w:tr w:rsidR="002C274D" w:rsidRPr="002C274D" w14:paraId="260ED67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98EA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C245E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70FF9ED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197D1FE8"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703DC88B" w14:textId="77777777" w:rsidR="002C274D" w:rsidRPr="002C274D" w:rsidRDefault="002C274D" w:rsidP="002C274D">
            <w:pPr>
              <w:autoSpaceDE w:val="0"/>
              <w:autoSpaceDN w:val="0"/>
              <w:rPr>
                <w:noProof w:val="0"/>
                <w:lang w:val="en-US" w:eastAsia="ru-RU"/>
              </w:rPr>
            </w:pPr>
            <w:r w:rsidRPr="002C274D">
              <w:rPr>
                <w:noProof w:val="0"/>
                <w:lang w:val="en-US" w:eastAsia="ru-RU"/>
              </w:rPr>
              <w:t>0,0110</w:t>
            </w:r>
          </w:p>
        </w:tc>
        <w:tc>
          <w:tcPr>
            <w:tcW w:w="1417" w:type="dxa"/>
            <w:tcBorders>
              <w:top w:val="nil"/>
              <w:bottom w:val="single" w:sz="2" w:space="0" w:color="auto"/>
            </w:tcBorders>
          </w:tcPr>
          <w:p w14:paraId="0D435E5B"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C878539" w14:textId="77777777" w:rsidR="002C274D" w:rsidRPr="002C274D" w:rsidRDefault="002C274D" w:rsidP="002C274D">
            <w:pPr>
              <w:autoSpaceDE w:val="0"/>
              <w:autoSpaceDN w:val="0"/>
              <w:rPr>
                <w:noProof w:val="0"/>
                <w:lang w:val="en-US" w:eastAsia="ru-RU"/>
              </w:rPr>
            </w:pPr>
          </w:p>
        </w:tc>
      </w:tr>
      <w:tr w:rsidR="002C274D" w:rsidRPr="002C274D" w14:paraId="35927C91" w14:textId="77777777" w:rsidTr="005945B0">
        <w:trPr>
          <w:trHeight w:val="340"/>
        </w:trPr>
        <w:tc>
          <w:tcPr>
            <w:tcW w:w="709" w:type="dxa"/>
            <w:tcBorders>
              <w:top w:val="nil"/>
              <w:left w:val="single" w:sz="6" w:space="0" w:color="auto"/>
              <w:bottom w:val="nil"/>
              <w:right w:val="nil"/>
            </w:tcBorders>
          </w:tcPr>
          <w:p w14:paraId="224574E9"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DA2C989"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91A842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94BCD6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C13424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9E28C8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3364F71" w14:textId="77777777" w:rsidR="002C274D" w:rsidRPr="002C274D" w:rsidRDefault="002C274D" w:rsidP="002C274D">
            <w:pPr>
              <w:autoSpaceDE w:val="0"/>
              <w:autoSpaceDN w:val="0"/>
              <w:rPr>
                <w:noProof w:val="0"/>
                <w:lang w:val="en-US" w:eastAsia="ru-RU"/>
              </w:rPr>
            </w:pPr>
          </w:p>
        </w:tc>
      </w:tr>
      <w:tr w:rsidR="002C274D" w:rsidRPr="002C274D" w14:paraId="356C832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18A56" w14:textId="77777777" w:rsidR="002C274D" w:rsidRPr="002C274D" w:rsidRDefault="002C274D" w:rsidP="002C274D">
            <w:pPr>
              <w:autoSpaceDE w:val="0"/>
              <w:autoSpaceDN w:val="0"/>
              <w:rPr>
                <w:noProof w:val="0"/>
                <w:lang w:val="en-US" w:eastAsia="ru-RU"/>
              </w:rPr>
            </w:pPr>
            <w:r w:rsidRPr="002C274D">
              <w:rPr>
                <w:noProof w:val="0"/>
                <w:lang w:val="en-US" w:eastAsia="ru-RU"/>
              </w:rPr>
              <w:t>106</w:t>
            </w:r>
          </w:p>
        </w:tc>
        <w:tc>
          <w:tcPr>
            <w:tcW w:w="1276" w:type="dxa"/>
            <w:gridSpan w:val="2"/>
            <w:tcBorders>
              <w:top w:val="single" w:sz="4" w:space="0" w:color="auto"/>
              <w:bottom w:val="single" w:sz="4" w:space="0" w:color="auto"/>
            </w:tcBorders>
          </w:tcPr>
          <w:p w14:paraId="4EE4DFE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3D6E98E1"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6EBC22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Tub </w:t>
            </w:r>
            <w:proofErr w:type="spellStart"/>
            <w:r w:rsidRPr="002C274D">
              <w:rPr>
                <w:noProof w:val="0"/>
                <w:lang w:val="en-US" w:eastAsia="ru-RU"/>
              </w:rPr>
              <w:t>metalic</w:t>
            </w:r>
            <w:proofErr w:type="spellEnd"/>
            <w:r w:rsidRPr="002C274D">
              <w:rPr>
                <w:noProof w:val="0"/>
                <w:lang w:val="en-US" w:eastAsia="ru-RU"/>
              </w:rPr>
              <w:t xml:space="preserve"> </w:t>
            </w:r>
            <w:proofErr w:type="spellStart"/>
            <w:r w:rsidRPr="002C274D">
              <w:rPr>
                <w:noProof w:val="0"/>
                <w:lang w:val="en-US" w:eastAsia="ru-RU"/>
              </w:rPr>
              <w:t>flexibel</w:t>
            </w:r>
            <w:proofErr w:type="spellEnd"/>
            <w:r w:rsidRPr="002C274D">
              <w:rPr>
                <w:noProof w:val="0"/>
                <w:lang w:val="en-US" w:eastAsia="ru-RU"/>
              </w:rPr>
              <w:t xml:space="preserve"> cu </w:t>
            </w:r>
            <w:proofErr w:type="spellStart"/>
            <w:r w:rsidRPr="002C274D">
              <w:rPr>
                <w:noProof w:val="0"/>
                <w:lang w:val="en-US" w:eastAsia="ru-RU"/>
              </w:rPr>
              <w:t>izolatie</w:t>
            </w:r>
            <w:proofErr w:type="spellEnd"/>
            <w:r w:rsidRPr="002C274D">
              <w:rPr>
                <w:noProof w:val="0"/>
                <w:lang w:val="en-US" w:eastAsia="ru-RU"/>
              </w:rPr>
              <w:t xml:space="preserve"> PVC</w:t>
            </w:r>
            <w:r w:rsidRPr="002C274D">
              <w:rPr>
                <w:rFonts w:ascii="Times New Roman CYR" w:hAnsi="Times New Roman CYR" w:cs="Times New Roman CYR"/>
                <w:noProof w:val="0"/>
                <w:sz w:val="16"/>
                <w:szCs w:val="16"/>
                <w:lang w:val="en-US" w:eastAsia="ru-RU"/>
              </w:rPr>
              <w:t xml:space="preserve"> </w:t>
            </w:r>
          </w:p>
          <w:p w14:paraId="2D84713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F922E7"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0CBCC76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10,0000</w:t>
            </w:r>
          </w:p>
          <w:p w14:paraId="413B22F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4BA634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D7FA868" w14:textId="77777777" w:rsidR="002C274D" w:rsidRPr="002C274D" w:rsidRDefault="002C274D" w:rsidP="002C274D">
            <w:pPr>
              <w:autoSpaceDE w:val="0"/>
              <w:autoSpaceDN w:val="0"/>
              <w:jc w:val="center"/>
              <w:rPr>
                <w:noProof w:val="0"/>
                <w:lang w:val="en-US" w:eastAsia="ru-RU"/>
              </w:rPr>
            </w:pPr>
          </w:p>
        </w:tc>
      </w:tr>
      <w:tr w:rsidR="002C274D" w:rsidRPr="002C274D" w14:paraId="0B59644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08C8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4B8EE1"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 xml:space="preserve">Tub </w:t>
            </w:r>
            <w:proofErr w:type="spellStart"/>
            <w:r w:rsidRPr="002C274D">
              <w:rPr>
                <w:noProof w:val="0"/>
                <w:sz w:val="16"/>
                <w:szCs w:val="16"/>
                <w:lang w:val="en-US" w:eastAsia="ru-RU"/>
              </w:rPr>
              <w:t>metalic</w:t>
            </w:r>
            <w:proofErr w:type="spellEnd"/>
            <w:r w:rsidRPr="002C274D">
              <w:rPr>
                <w:noProof w:val="0"/>
                <w:sz w:val="16"/>
                <w:szCs w:val="16"/>
                <w:lang w:val="en-US" w:eastAsia="ru-RU"/>
              </w:rPr>
              <w:t xml:space="preserve"> </w:t>
            </w:r>
            <w:proofErr w:type="spellStart"/>
            <w:r w:rsidRPr="002C274D">
              <w:rPr>
                <w:noProof w:val="0"/>
                <w:sz w:val="16"/>
                <w:szCs w:val="16"/>
                <w:lang w:val="en-US" w:eastAsia="ru-RU"/>
              </w:rPr>
              <w:t>flexibel</w:t>
            </w:r>
            <w:proofErr w:type="spellEnd"/>
            <w:r w:rsidRPr="002C274D">
              <w:rPr>
                <w:noProof w:val="0"/>
                <w:sz w:val="16"/>
                <w:szCs w:val="16"/>
                <w:lang w:val="en-US" w:eastAsia="ru-RU"/>
              </w:rPr>
              <w:t xml:space="preserve"> cu </w:t>
            </w:r>
            <w:proofErr w:type="spellStart"/>
            <w:r w:rsidRPr="002C274D">
              <w:rPr>
                <w:noProof w:val="0"/>
                <w:sz w:val="16"/>
                <w:szCs w:val="16"/>
                <w:lang w:val="en-US" w:eastAsia="ru-RU"/>
              </w:rPr>
              <w:t>izolat</w:t>
            </w:r>
            <w:proofErr w:type="spellEnd"/>
          </w:p>
        </w:tc>
        <w:tc>
          <w:tcPr>
            <w:tcW w:w="3402" w:type="dxa"/>
            <w:gridSpan w:val="2"/>
            <w:tcBorders>
              <w:top w:val="nil"/>
              <w:bottom w:val="single" w:sz="2" w:space="0" w:color="auto"/>
            </w:tcBorders>
          </w:tcPr>
          <w:p w14:paraId="26B508EF"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Tub </w:t>
            </w:r>
            <w:proofErr w:type="spellStart"/>
            <w:r w:rsidRPr="002C274D">
              <w:rPr>
                <w:noProof w:val="0"/>
                <w:lang w:val="en-US" w:eastAsia="ru-RU"/>
              </w:rPr>
              <w:t>metalic</w:t>
            </w:r>
            <w:proofErr w:type="spellEnd"/>
            <w:r w:rsidRPr="002C274D">
              <w:rPr>
                <w:noProof w:val="0"/>
                <w:lang w:val="en-US" w:eastAsia="ru-RU"/>
              </w:rPr>
              <w:t xml:space="preserve"> </w:t>
            </w:r>
            <w:proofErr w:type="spellStart"/>
            <w:r w:rsidRPr="002C274D">
              <w:rPr>
                <w:noProof w:val="0"/>
                <w:lang w:val="en-US" w:eastAsia="ru-RU"/>
              </w:rPr>
              <w:t>flexibel</w:t>
            </w:r>
            <w:proofErr w:type="spellEnd"/>
            <w:r w:rsidRPr="002C274D">
              <w:rPr>
                <w:noProof w:val="0"/>
                <w:lang w:val="en-US" w:eastAsia="ru-RU"/>
              </w:rPr>
              <w:t xml:space="preserve"> cu </w:t>
            </w:r>
            <w:proofErr w:type="spellStart"/>
            <w:r w:rsidRPr="002C274D">
              <w:rPr>
                <w:noProof w:val="0"/>
                <w:lang w:val="en-US" w:eastAsia="ru-RU"/>
              </w:rPr>
              <w:t>izolatie</w:t>
            </w:r>
            <w:proofErr w:type="spellEnd"/>
            <w:r w:rsidRPr="002C274D">
              <w:rPr>
                <w:noProof w:val="0"/>
                <w:lang w:val="en-US" w:eastAsia="ru-RU"/>
              </w:rPr>
              <w:t xml:space="preserve"> PVC</w:t>
            </w:r>
          </w:p>
        </w:tc>
        <w:tc>
          <w:tcPr>
            <w:tcW w:w="1134" w:type="dxa"/>
            <w:tcBorders>
              <w:top w:val="nil"/>
              <w:bottom w:val="single" w:sz="2" w:space="0" w:color="auto"/>
            </w:tcBorders>
          </w:tcPr>
          <w:p w14:paraId="0A247F56"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3535B6CC" w14:textId="77777777" w:rsidR="002C274D" w:rsidRPr="002C274D" w:rsidRDefault="002C274D" w:rsidP="002C274D">
            <w:pPr>
              <w:autoSpaceDE w:val="0"/>
              <w:autoSpaceDN w:val="0"/>
              <w:rPr>
                <w:noProof w:val="0"/>
                <w:lang w:val="en-US" w:eastAsia="ru-RU"/>
              </w:rPr>
            </w:pPr>
            <w:r w:rsidRPr="002C274D">
              <w:rPr>
                <w:noProof w:val="0"/>
                <w:lang w:val="en-US" w:eastAsia="ru-RU"/>
              </w:rPr>
              <w:t>10,0000</w:t>
            </w:r>
          </w:p>
        </w:tc>
        <w:tc>
          <w:tcPr>
            <w:tcW w:w="1417" w:type="dxa"/>
            <w:tcBorders>
              <w:top w:val="nil"/>
              <w:bottom w:val="single" w:sz="2" w:space="0" w:color="auto"/>
            </w:tcBorders>
          </w:tcPr>
          <w:p w14:paraId="68B27E8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22AE149C" w14:textId="77777777" w:rsidR="002C274D" w:rsidRPr="002C274D" w:rsidRDefault="002C274D" w:rsidP="002C274D">
            <w:pPr>
              <w:autoSpaceDE w:val="0"/>
              <w:autoSpaceDN w:val="0"/>
              <w:rPr>
                <w:noProof w:val="0"/>
                <w:lang w:val="en-US" w:eastAsia="ru-RU"/>
              </w:rPr>
            </w:pPr>
          </w:p>
        </w:tc>
      </w:tr>
      <w:tr w:rsidR="002C274D" w:rsidRPr="002C274D" w14:paraId="6CA1C9D8" w14:textId="77777777" w:rsidTr="005945B0">
        <w:trPr>
          <w:trHeight w:val="340"/>
        </w:trPr>
        <w:tc>
          <w:tcPr>
            <w:tcW w:w="709" w:type="dxa"/>
            <w:tcBorders>
              <w:top w:val="nil"/>
              <w:left w:val="single" w:sz="6" w:space="0" w:color="auto"/>
              <w:bottom w:val="nil"/>
              <w:right w:val="nil"/>
            </w:tcBorders>
          </w:tcPr>
          <w:p w14:paraId="7F692686"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FF7D2FE"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166654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047B972"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4AA218C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79DD71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D50B7A4" w14:textId="77777777" w:rsidR="002C274D" w:rsidRPr="002C274D" w:rsidRDefault="002C274D" w:rsidP="002C274D">
            <w:pPr>
              <w:autoSpaceDE w:val="0"/>
              <w:autoSpaceDN w:val="0"/>
              <w:rPr>
                <w:noProof w:val="0"/>
                <w:lang w:val="en-US" w:eastAsia="ru-RU"/>
              </w:rPr>
            </w:pPr>
          </w:p>
        </w:tc>
      </w:tr>
      <w:tr w:rsidR="002C274D" w:rsidRPr="002C274D" w14:paraId="1F0B23C5"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95750" w14:textId="77777777" w:rsidR="002C274D" w:rsidRPr="002C274D" w:rsidRDefault="002C274D" w:rsidP="002C274D">
            <w:pPr>
              <w:autoSpaceDE w:val="0"/>
              <w:autoSpaceDN w:val="0"/>
              <w:rPr>
                <w:noProof w:val="0"/>
                <w:lang w:val="en-US" w:eastAsia="ru-RU"/>
              </w:rPr>
            </w:pPr>
            <w:r w:rsidRPr="002C274D">
              <w:rPr>
                <w:noProof w:val="0"/>
                <w:lang w:val="en-US" w:eastAsia="ru-RU"/>
              </w:rPr>
              <w:t>107</w:t>
            </w:r>
          </w:p>
        </w:tc>
        <w:tc>
          <w:tcPr>
            <w:tcW w:w="1276" w:type="dxa"/>
            <w:gridSpan w:val="2"/>
            <w:tcBorders>
              <w:top w:val="single" w:sz="4" w:space="0" w:color="auto"/>
              <w:bottom w:val="single" w:sz="4" w:space="0" w:color="auto"/>
            </w:tcBorders>
          </w:tcPr>
          <w:p w14:paraId="682744A5" w14:textId="77777777" w:rsidR="002C274D" w:rsidRPr="002C274D" w:rsidRDefault="002C274D" w:rsidP="002C274D">
            <w:pPr>
              <w:autoSpaceDE w:val="0"/>
              <w:autoSpaceDN w:val="0"/>
              <w:rPr>
                <w:noProof w:val="0"/>
                <w:lang w:val="en-US" w:eastAsia="ru-RU"/>
              </w:rPr>
            </w:pPr>
            <w:r w:rsidRPr="002C274D">
              <w:rPr>
                <w:noProof w:val="0"/>
                <w:lang w:val="en-US" w:eastAsia="ru-RU"/>
              </w:rPr>
              <w:t>08-02-412-2</w:t>
            </w:r>
          </w:p>
          <w:p w14:paraId="45814AB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C1BB04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Introducerea</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in </w:t>
            </w:r>
            <w:proofErr w:type="spellStart"/>
            <w:r w:rsidRPr="002C274D">
              <w:rPr>
                <w:noProof w:val="0"/>
                <w:lang w:val="en-US" w:eastAsia="ru-RU"/>
              </w:rPr>
              <w:t>tevi</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furtunuri</w:t>
            </w:r>
            <w:proofErr w:type="spellEnd"/>
            <w:r w:rsidRPr="002C274D">
              <w:rPr>
                <w:noProof w:val="0"/>
                <w:lang w:val="en-US" w:eastAsia="ru-RU"/>
              </w:rPr>
              <w:t xml:space="preserve"> </w:t>
            </w:r>
            <w:proofErr w:type="spellStart"/>
            <w:r w:rsidRPr="002C274D">
              <w:rPr>
                <w:noProof w:val="0"/>
                <w:lang w:val="en-US" w:eastAsia="ru-RU"/>
              </w:rPr>
              <w:t>metalice</w:t>
            </w:r>
            <w:proofErr w:type="spellEnd"/>
            <w:r w:rsidRPr="002C274D">
              <w:rPr>
                <w:noProof w:val="0"/>
                <w:lang w:val="en-US" w:eastAsia="ru-RU"/>
              </w:rPr>
              <w:t xml:space="preserve"> </w:t>
            </w:r>
            <w:proofErr w:type="spellStart"/>
            <w:r w:rsidRPr="002C274D">
              <w:rPr>
                <w:noProof w:val="0"/>
                <w:lang w:val="en-US" w:eastAsia="ru-RU"/>
              </w:rPr>
              <w:t>pozate</w:t>
            </w:r>
            <w:proofErr w:type="spellEnd"/>
            <w:r w:rsidRPr="002C274D">
              <w:rPr>
                <w:noProof w:val="0"/>
                <w:lang w:val="en-US" w:eastAsia="ru-RU"/>
              </w:rPr>
              <w:t xml:space="preserve">: </w:t>
            </w:r>
            <w:proofErr w:type="spellStart"/>
            <w:r w:rsidRPr="002C274D">
              <w:rPr>
                <w:noProof w:val="0"/>
                <w:lang w:val="en-US" w:eastAsia="ru-RU"/>
              </w:rPr>
              <w:t>primul</w:t>
            </w:r>
            <w:proofErr w:type="spellEnd"/>
            <w:r w:rsidRPr="002C274D">
              <w:rPr>
                <w:noProof w:val="0"/>
                <w:lang w:val="en-US" w:eastAsia="ru-RU"/>
              </w:rPr>
              <w:t xml:space="preserve"> conductor </w:t>
            </w:r>
            <w:proofErr w:type="spellStart"/>
            <w:r w:rsidRPr="002C274D">
              <w:rPr>
                <w:noProof w:val="0"/>
                <w:lang w:val="en-US" w:eastAsia="ru-RU"/>
              </w:rPr>
              <w:t>monofir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w:t>
            </w:r>
            <w:proofErr w:type="spellStart"/>
            <w:r w:rsidRPr="002C274D">
              <w:rPr>
                <w:noProof w:val="0"/>
                <w:lang w:val="en-US" w:eastAsia="ru-RU"/>
              </w:rPr>
              <w:t>multifir</w:t>
            </w:r>
            <w:proofErr w:type="spellEnd"/>
            <w:r w:rsidRPr="002C274D">
              <w:rPr>
                <w:noProof w:val="0"/>
                <w:lang w:val="en-US" w:eastAsia="ru-RU"/>
              </w:rPr>
              <w:t xml:space="preserve"> in </w:t>
            </w:r>
            <w:proofErr w:type="spellStart"/>
            <w:r w:rsidRPr="002C274D">
              <w:rPr>
                <w:noProof w:val="0"/>
                <w:lang w:val="en-US" w:eastAsia="ru-RU"/>
              </w:rPr>
              <w:t>impletire</w:t>
            </w:r>
            <w:proofErr w:type="spellEnd"/>
            <w:r w:rsidRPr="002C274D">
              <w:rPr>
                <w:noProof w:val="0"/>
                <w:lang w:val="en-US" w:eastAsia="ru-RU"/>
              </w:rPr>
              <w:t xml:space="preserve"> </w:t>
            </w:r>
            <w:proofErr w:type="spellStart"/>
            <w:r w:rsidRPr="002C274D">
              <w:rPr>
                <w:noProof w:val="0"/>
                <w:lang w:val="en-US" w:eastAsia="ru-RU"/>
              </w:rPr>
              <w:t>comuna</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w:t>
            </w:r>
            <w:proofErr w:type="spellStart"/>
            <w:r w:rsidRPr="002C274D">
              <w:rPr>
                <w:noProof w:val="0"/>
                <w:lang w:val="en-US" w:eastAsia="ru-RU"/>
              </w:rPr>
              <w:t>sumara</w:t>
            </w:r>
            <w:proofErr w:type="spellEnd"/>
            <w:r w:rsidRPr="002C274D">
              <w:rPr>
                <w:noProof w:val="0"/>
                <w:lang w:val="en-US" w:eastAsia="ru-RU"/>
              </w:rPr>
              <w:t xml:space="preserve"> pina la 6 mm2</w:t>
            </w:r>
            <w:r w:rsidRPr="002C274D">
              <w:rPr>
                <w:rFonts w:ascii="Times New Roman CYR" w:hAnsi="Times New Roman CYR" w:cs="Times New Roman CYR"/>
                <w:noProof w:val="0"/>
                <w:sz w:val="16"/>
                <w:szCs w:val="16"/>
                <w:lang w:val="en-US" w:eastAsia="ru-RU"/>
              </w:rPr>
              <w:t xml:space="preserve"> </w:t>
            </w:r>
          </w:p>
          <w:p w14:paraId="1D46B2A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C401A6A"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100 m</w:t>
            </w:r>
          </w:p>
        </w:tc>
        <w:tc>
          <w:tcPr>
            <w:tcW w:w="1134" w:type="dxa"/>
            <w:tcBorders>
              <w:top w:val="single" w:sz="4" w:space="0" w:color="auto"/>
              <w:bottom w:val="single" w:sz="4" w:space="0" w:color="auto"/>
            </w:tcBorders>
            <w:vAlign w:val="center"/>
          </w:tcPr>
          <w:p w14:paraId="02423060"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2,5000</w:t>
            </w:r>
          </w:p>
          <w:p w14:paraId="40467A8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AD6D0CD"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E1537D1" w14:textId="77777777" w:rsidR="002C274D" w:rsidRPr="002C274D" w:rsidRDefault="002C274D" w:rsidP="002C274D">
            <w:pPr>
              <w:autoSpaceDE w:val="0"/>
              <w:autoSpaceDN w:val="0"/>
              <w:jc w:val="center"/>
              <w:rPr>
                <w:noProof w:val="0"/>
                <w:lang w:val="en-US" w:eastAsia="ru-RU"/>
              </w:rPr>
            </w:pPr>
          </w:p>
        </w:tc>
      </w:tr>
      <w:tr w:rsidR="002C274D" w:rsidRPr="002C274D" w14:paraId="44639DC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8040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670252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74D955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66629F5"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18645434" w14:textId="77777777" w:rsidR="002C274D" w:rsidRPr="002C274D" w:rsidRDefault="002C274D" w:rsidP="002C274D">
            <w:pPr>
              <w:autoSpaceDE w:val="0"/>
              <w:autoSpaceDN w:val="0"/>
              <w:rPr>
                <w:noProof w:val="0"/>
                <w:lang w:val="en-US" w:eastAsia="ru-RU"/>
              </w:rPr>
            </w:pPr>
            <w:r w:rsidRPr="002C274D">
              <w:rPr>
                <w:noProof w:val="0"/>
                <w:lang w:val="en-US" w:eastAsia="ru-RU"/>
              </w:rPr>
              <w:t>16,8500</w:t>
            </w:r>
          </w:p>
        </w:tc>
        <w:tc>
          <w:tcPr>
            <w:tcW w:w="1417" w:type="dxa"/>
            <w:tcBorders>
              <w:top w:val="nil"/>
              <w:bottom w:val="single" w:sz="2" w:space="0" w:color="auto"/>
            </w:tcBorders>
          </w:tcPr>
          <w:p w14:paraId="5BFF0B3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25DD28F" w14:textId="77777777" w:rsidR="002C274D" w:rsidRPr="002C274D" w:rsidRDefault="002C274D" w:rsidP="002C274D">
            <w:pPr>
              <w:autoSpaceDE w:val="0"/>
              <w:autoSpaceDN w:val="0"/>
              <w:rPr>
                <w:noProof w:val="0"/>
                <w:lang w:val="en-US" w:eastAsia="ru-RU"/>
              </w:rPr>
            </w:pPr>
          </w:p>
        </w:tc>
      </w:tr>
      <w:tr w:rsidR="002C274D" w:rsidRPr="002C274D" w14:paraId="52F863FC"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8AF5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E5C54FC"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1011764</w:t>
            </w:r>
          </w:p>
        </w:tc>
        <w:tc>
          <w:tcPr>
            <w:tcW w:w="3402" w:type="dxa"/>
            <w:gridSpan w:val="2"/>
            <w:tcBorders>
              <w:top w:val="nil"/>
              <w:bottom w:val="single" w:sz="2" w:space="0" w:color="auto"/>
            </w:tcBorders>
          </w:tcPr>
          <w:p w14:paraId="273504F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Talc </w:t>
            </w:r>
            <w:proofErr w:type="spellStart"/>
            <w:r w:rsidRPr="002C274D">
              <w:rPr>
                <w:noProof w:val="0"/>
                <w:lang w:val="en-US" w:eastAsia="ru-RU"/>
              </w:rPr>
              <w:t>maruntit</w:t>
            </w:r>
            <w:proofErr w:type="spellEnd"/>
            <w:r w:rsidRPr="002C274D">
              <w:rPr>
                <w:noProof w:val="0"/>
                <w:lang w:val="en-US" w:eastAsia="ru-RU"/>
              </w:rPr>
              <w:t xml:space="preserve"> cat. I</w:t>
            </w:r>
          </w:p>
        </w:tc>
        <w:tc>
          <w:tcPr>
            <w:tcW w:w="1134" w:type="dxa"/>
            <w:tcBorders>
              <w:top w:val="nil"/>
              <w:bottom w:val="single" w:sz="2" w:space="0" w:color="auto"/>
            </w:tcBorders>
          </w:tcPr>
          <w:p w14:paraId="380D35A7"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DD0160A" w14:textId="77777777" w:rsidR="002C274D" w:rsidRPr="002C274D" w:rsidRDefault="002C274D" w:rsidP="002C274D">
            <w:pPr>
              <w:autoSpaceDE w:val="0"/>
              <w:autoSpaceDN w:val="0"/>
              <w:rPr>
                <w:noProof w:val="0"/>
                <w:lang w:val="en-US" w:eastAsia="ru-RU"/>
              </w:rPr>
            </w:pPr>
            <w:r w:rsidRPr="002C274D">
              <w:rPr>
                <w:noProof w:val="0"/>
                <w:lang w:val="en-US" w:eastAsia="ru-RU"/>
              </w:rPr>
              <w:t>0,0015</w:t>
            </w:r>
          </w:p>
        </w:tc>
        <w:tc>
          <w:tcPr>
            <w:tcW w:w="1417" w:type="dxa"/>
            <w:tcBorders>
              <w:top w:val="nil"/>
              <w:bottom w:val="single" w:sz="2" w:space="0" w:color="auto"/>
            </w:tcBorders>
          </w:tcPr>
          <w:p w14:paraId="62EA7DA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8E48CBF" w14:textId="77777777" w:rsidR="002C274D" w:rsidRPr="002C274D" w:rsidRDefault="002C274D" w:rsidP="002C274D">
            <w:pPr>
              <w:autoSpaceDE w:val="0"/>
              <w:autoSpaceDN w:val="0"/>
              <w:rPr>
                <w:noProof w:val="0"/>
                <w:lang w:val="en-US" w:eastAsia="ru-RU"/>
              </w:rPr>
            </w:pPr>
          </w:p>
        </w:tc>
      </w:tr>
      <w:tr w:rsidR="002C274D" w:rsidRPr="002C274D" w14:paraId="0AC8241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0AA4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630C5D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1019852</w:t>
            </w:r>
          </w:p>
        </w:tc>
        <w:tc>
          <w:tcPr>
            <w:tcW w:w="3402" w:type="dxa"/>
            <w:gridSpan w:val="2"/>
            <w:tcBorders>
              <w:top w:val="nil"/>
              <w:bottom w:val="single" w:sz="2" w:space="0" w:color="auto"/>
            </w:tcBorders>
          </w:tcPr>
          <w:p w14:paraId="7823EDA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Vopsea</w:t>
            </w:r>
            <w:proofErr w:type="spellEnd"/>
          </w:p>
        </w:tc>
        <w:tc>
          <w:tcPr>
            <w:tcW w:w="1134" w:type="dxa"/>
            <w:tcBorders>
              <w:top w:val="nil"/>
              <w:bottom w:val="single" w:sz="2" w:space="0" w:color="auto"/>
            </w:tcBorders>
          </w:tcPr>
          <w:p w14:paraId="1561F4BF"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69F6F044" w14:textId="77777777" w:rsidR="002C274D" w:rsidRPr="002C274D" w:rsidRDefault="002C274D" w:rsidP="002C274D">
            <w:pPr>
              <w:autoSpaceDE w:val="0"/>
              <w:autoSpaceDN w:val="0"/>
              <w:rPr>
                <w:noProof w:val="0"/>
                <w:lang w:val="en-US" w:eastAsia="ru-RU"/>
              </w:rPr>
            </w:pPr>
            <w:r w:rsidRPr="002C274D">
              <w:rPr>
                <w:noProof w:val="0"/>
                <w:lang w:val="en-US" w:eastAsia="ru-RU"/>
              </w:rPr>
              <w:t>0,0500</w:t>
            </w:r>
          </w:p>
        </w:tc>
        <w:tc>
          <w:tcPr>
            <w:tcW w:w="1417" w:type="dxa"/>
            <w:tcBorders>
              <w:top w:val="nil"/>
              <w:bottom w:val="single" w:sz="2" w:space="0" w:color="auto"/>
            </w:tcBorders>
          </w:tcPr>
          <w:p w14:paraId="416C595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4AC2303" w14:textId="77777777" w:rsidR="002C274D" w:rsidRPr="002C274D" w:rsidRDefault="002C274D" w:rsidP="002C274D">
            <w:pPr>
              <w:autoSpaceDE w:val="0"/>
              <w:autoSpaceDN w:val="0"/>
              <w:rPr>
                <w:noProof w:val="0"/>
                <w:lang w:val="en-US" w:eastAsia="ru-RU"/>
              </w:rPr>
            </w:pPr>
          </w:p>
        </w:tc>
      </w:tr>
      <w:tr w:rsidR="002C274D" w:rsidRPr="002C274D" w14:paraId="7C91245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CBBA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857CBD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5009041</w:t>
            </w:r>
          </w:p>
        </w:tc>
        <w:tc>
          <w:tcPr>
            <w:tcW w:w="3402" w:type="dxa"/>
            <w:gridSpan w:val="2"/>
            <w:tcBorders>
              <w:top w:val="nil"/>
              <w:bottom w:val="single" w:sz="2" w:space="0" w:color="auto"/>
            </w:tcBorders>
          </w:tcPr>
          <w:p w14:paraId="3B33A63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Dispozitiv</w:t>
            </w:r>
            <w:proofErr w:type="spellEnd"/>
            <w:r w:rsidRPr="002C274D">
              <w:rPr>
                <w:noProof w:val="0"/>
                <w:lang w:val="en-US" w:eastAsia="ru-RU"/>
              </w:rPr>
              <w:t xml:space="preserve"> de </w:t>
            </w:r>
            <w:proofErr w:type="spellStart"/>
            <w:r w:rsidRPr="002C274D">
              <w:rPr>
                <w:noProof w:val="0"/>
                <w:lang w:val="en-US" w:eastAsia="ru-RU"/>
              </w:rPr>
              <w:t>stringere</w:t>
            </w:r>
            <w:proofErr w:type="spellEnd"/>
            <w:r w:rsidRPr="002C274D">
              <w:rPr>
                <w:noProof w:val="0"/>
                <w:lang w:val="en-US" w:eastAsia="ru-RU"/>
              </w:rPr>
              <w:t xml:space="preserve"> - </w:t>
            </w:r>
            <w:proofErr w:type="spellStart"/>
            <w:r w:rsidRPr="002C274D">
              <w:rPr>
                <w:noProof w:val="0"/>
                <w:lang w:val="en-US" w:eastAsia="ru-RU"/>
              </w:rPr>
              <w:t>ramificare</w:t>
            </w:r>
            <w:proofErr w:type="spellEnd"/>
          </w:p>
        </w:tc>
        <w:tc>
          <w:tcPr>
            <w:tcW w:w="1134" w:type="dxa"/>
            <w:tcBorders>
              <w:top w:val="nil"/>
              <w:bottom w:val="single" w:sz="2" w:space="0" w:color="auto"/>
            </w:tcBorders>
          </w:tcPr>
          <w:p w14:paraId="477D2F4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288C7F35" w14:textId="77777777" w:rsidR="002C274D" w:rsidRPr="002C274D" w:rsidRDefault="002C274D" w:rsidP="002C274D">
            <w:pPr>
              <w:autoSpaceDE w:val="0"/>
              <w:autoSpaceDN w:val="0"/>
              <w:rPr>
                <w:noProof w:val="0"/>
                <w:lang w:val="en-US" w:eastAsia="ru-RU"/>
              </w:rPr>
            </w:pPr>
            <w:r w:rsidRPr="002C274D">
              <w:rPr>
                <w:noProof w:val="0"/>
                <w:lang w:val="en-US" w:eastAsia="ru-RU"/>
              </w:rPr>
              <w:t>0,7750</w:t>
            </w:r>
          </w:p>
        </w:tc>
        <w:tc>
          <w:tcPr>
            <w:tcW w:w="1417" w:type="dxa"/>
            <w:tcBorders>
              <w:top w:val="nil"/>
              <w:bottom w:val="single" w:sz="2" w:space="0" w:color="auto"/>
            </w:tcBorders>
          </w:tcPr>
          <w:p w14:paraId="30F8CCC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3D3B9F1" w14:textId="77777777" w:rsidR="002C274D" w:rsidRPr="002C274D" w:rsidRDefault="002C274D" w:rsidP="002C274D">
            <w:pPr>
              <w:autoSpaceDE w:val="0"/>
              <w:autoSpaceDN w:val="0"/>
              <w:rPr>
                <w:noProof w:val="0"/>
                <w:lang w:val="en-US" w:eastAsia="ru-RU"/>
              </w:rPr>
            </w:pPr>
          </w:p>
        </w:tc>
      </w:tr>
      <w:tr w:rsidR="002C274D" w:rsidRPr="002C274D" w14:paraId="1D433B67"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2D37D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CC3F92A"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5009056</w:t>
            </w:r>
          </w:p>
        </w:tc>
        <w:tc>
          <w:tcPr>
            <w:tcW w:w="3402" w:type="dxa"/>
            <w:gridSpan w:val="2"/>
            <w:tcBorders>
              <w:top w:val="nil"/>
              <w:bottom w:val="single" w:sz="2" w:space="0" w:color="auto"/>
            </w:tcBorders>
          </w:tcPr>
          <w:p w14:paraId="153A93B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Capace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03422DC0"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 </w:t>
            </w:r>
            <w:proofErr w:type="spellStart"/>
            <w:r w:rsidRPr="002C274D">
              <w:rPr>
                <w:noProof w:val="0"/>
                <w:lang w:val="en-US" w:eastAsia="ru-RU"/>
              </w:rPr>
              <w:t>buc</w:t>
            </w:r>
            <w:proofErr w:type="spellEnd"/>
          </w:p>
        </w:tc>
        <w:tc>
          <w:tcPr>
            <w:tcW w:w="1134" w:type="dxa"/>
            <w:tcBorders>
              <w:top w:val="nil"/>
              <w:bottom w:val="single" w:sz="2" w:space="0" w:color="auto"/>
            </w:tcBorders>
          </w:tcPr>
          <w:p w14:paraId="1CE1D6CD" w14:textId="77777777" w:rsidR="002C274D" w:rsidRPr="002C274D" w:rsidRDefault="002C274D" w:rsidP="002C274D">
            <w:pPr>
              <w:autoSpaceDE w:val="0"/>
              <w:autoSpaceDN w:val="0"/>
              <w:rPr>
                <w:noProof w:val="0"/>
                <w:lang w:val="en-US" w:eastAsia="ru-RU"/>
              </w:rPr>
            </w:pPr>
            <w:r w:rsidRPr="002C274D">
              <w:rPr>
                <w:noProof w:val="0"/>
                <w:lang w:val="en-US" w:eastAsia="ru-RU"/>
              </w:rPr>
              <w:t>2,0000</w:t>
            </w:r>
          </w:p>
        </w:tc>
        <w:tc>
          <w:tcPr>
            <w:tcW w:w="1417" w:type="dxa"/>
            <w:tcBorders>
              <w:top w:val="nil"/>
              <w:bottom w:val="single" w:sz="2" w:space="0" w:color="auto"/>
            </w:tcBorders>
          </w:tcPr>
          <w:p w14:paraId="1EFA24D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D64C0BE" w14:textId="77777777" w:rsidR="002C274D" w:rsidRPr="002C274D" w:rsidRDefault="002C274D" w:rsidP="002C274D">
            <w:pPr>
              <w:autoSpaceDE w:val="0"/>
              <w:autoSpaceDN w:val="0"/>
              <w:rPr>
                <w:noProof w:val="0"/>
                <w:lang w:val="en-US" w:eastAsia="ru-RU"/>
              </w:rPr>
            </w:pPr>
          </w:p>
        </w:tc>
      </w:tr>
      <w:tr w:rsidR="002C274D" w:rsidRPr="002C274D" w14:paraId="3B4ABA0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A93FE"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31C4C3E"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5009061</w:t>
            </w:r>
          </w:p>
        </w:tc>
        <w:tc>
          <w:tcPr>
            <w:tcW w:w="3402" w:type="dxa"/>
            <w:gridSpan w:val="2"/>
            <w:tcBorders>
              <w:top w:val="nil"/>
              <w:bottom w:val="single" w:sz="2" w:space="0" w:color="auto"/>
            </w:tcBorders>
          </w:tcPr>
          <w:p w14:paraId="2FA5BF9D"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Fisa</w:t>
            </w:r>
            <w:proofErr w:type="spellEnd"/>
            <w:r w:rsidRPr="002C274D">
              <w:rPr>
                <w:noProof w:val="0"/>
                <w:lang w:val="en-US" w:eastAsia="ru-RU"/>
              </w:rPr>
              <w:t xml:space="preserve"> de </w:t>
            </w:r>
            <w:proofErr w:type="spellStart"/>
            <w:r w:rsidRPr="002C274D">
              <w:rPr>
                <w:noProof w:val="0"/>
                <w:lang w:val="en-US" w:eastAsia="ru-RU"/>
              </w:rPr>
              <w:t>izolatie</w:t>
            </w:r>
            <w:proofErr w:type="spellEnd"/>
          </w:p>
        </w:tc>
        <w:tc>
          <w:tcPr>
            <w:tcW w:w="1134" w:type="dxa"/>
            <w:tcBorders>
              <w:top w:val="nil"/>
              <w:bottom w:val="single" w:sz="2" w:space="0" w:color="auto"/>
            </w:tcBorders>
          </w:tcPr>
          <w:p w14:paraId="04B4C2C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5A01BFD" w14:textId="77777777" w:rsidR="002C274D" w:rsidRPr="002C274D" w:rsidRDefault="002C274D" w:rsidP="002C274D">
            <w:pPr>
              <w:autoSpaceDE w:val="0"/>
              <w:autoSpaceDN w:val="0"/>
              <w:rPr>
                <w:noProof w:val="0"/>
                <w:lang w:val="en-US" w:eastAsia="ru-RU"/>
              </w:rPr>
            </w:pPr>
            <w:r w:rsidRPr="002C274D">
              <w:rPr>
                <w:noProof w:val="0"/>
                <w:lang w:val="en-US" w:eastAsia="ru-RU"/>
              </w:rPr>
              <w:t>30,5000</w:t>
            </w:r>
          </w:p>
        </w:tc>
        <w:tc>
          <w:tcPr>
            <w:tcW w:w="1417" w:type="dxa"/>
            <w:tcBorders>
              <w:top w:val="nil"/>
              <w:bottom w:val="single" w:sz="2" w:space="0" w:color="auto"/>
            </w:tcBorders>
          </w:tcPr>
          <w:p w14:paraId="0A5E836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6E35BEE" w14:textId="77777777" w:rsidR="002C274D" w:rsidRPr="002C274D" w:rsidRDefault="002C274D" w:rsidP="002C274D">
            <w:pPr>
              <w:autoSpaceDE w:val="0"/>
              <w:autoSpaceDN w:val="0"/>
              <w:rPr>
                <w:noProof w:val="0"/>
                <w:lang w:val="en-US" w:eastAsia="ru-RU"/>
              </w:rPr>
            </w:pPr>
          </w:p>
        </w:tc>
      </w:tr>
      <w:tr w:rsidR="002C274D" w:rsidRPr="002C274D" w14:paraId="609B7554"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FDFC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DC8E6C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5009140</w:t>
            </w:r>
          </w:p>
        </w:tc>
        <w:tc>
          <w:tcPr>
            <w:tcW w:w="3402" w:type="dxa"/>
            <w:gridSpan w:val="2"/>
            <w:tcBorders>
              <w:top w:val="nil"/>
              <w:bottom w:val="single" w:sz="2" w:space="0" w:color="auto"/>
            </w:tcBorders>
          </w:tcPr>
          <w:p w14:paraId="6F4B3CE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conexiune</w:t>
            </w:r>
            <w:proofErr w:type="spellEnd"/>
          </w:p>
        </w:tc>
        <w:tc>
          <w:tcPr>
            <w:tcW w:w="1134" w:type="dxa"/>
            <w:tcBorders>
              <w:top w:val="nil"/>
              <w:bottom w:val="single" w:sz="2" w:space="0" w:color="auto"/>
            </w:tcBorders>
          </w:tcPr>
          <w:p w14:paraId="346D7D5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676DFDEB" w14:textId="77777777" w:rsidR="002C274D" w:rsidRPr="002C274D" w:rsidRDefault="002C274D" w:rsidP="002C274D">
            <w:pPr>
              <w:autoSpaceDE w:val="0"/>
              <w:autoSpaceDN w:val="0"/>
              <w:rPr>
                <w:noProof w:val="0"/>
                <w:lang w:val="en-US" w:eastAsia="ru-RU"/>
              </w:rPr>
            </w:pPr>
            <w:r w:rsidRPr="002C274D">
              <w:rPr>
                <w:noProof w:val="0"/>
                <w:lang w:val="en-US" w:eastAsia="ru-RU"/>
              </w:rPr>
              <w:t>0,1250</w:t>
            </w:r>
          </w:p>
        </w:tc>
        <w:tc>
          <w:tcPr>
            <w:tcW w:w="1417" w:type="dxa"/>
            <w:tcBorders>
              <w:top w:val="nil"/>
              <w:bottom w:val="single" w:sz="2" w:space="0" w:color="auto"/>
            </w:tcBorders>
          </w:tcPr>
          <w:p w14:paraId="01B30AA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CAB3EF7" w14:textId="77777777" w:rsidR="002C274D" w:rsidRPr="002C274D" w:rsidRDefault="002C274D" w:rsidP="002C274D">
            <w:pPr>
              <w:autoSpaceDE w:val="0"/>
              <w:autoSpaceDN w:val="0"/>
              <w:rPr>
                <w:noProof w:val="0"/>
                <w:lang w:val="en-US" w:eastAsia="ru-RU"/>
              </w:rPr>
            </w:pPr>
          </w:p>
        </w:tc>
      </w:tr>
      <w:tr w:rsidR="002C274D" w:rsidRPr="002C274D" w14:paraId="2956B0B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10210"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6E904E5"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5009500</w:t>
            </w:r>
          </w:p>
        </w:tc>
        <w:tc>
          <w:tcPr>
            <w:tcW w:w="3402" w:type="dxa"/>
            <w:gridSpan w:val="2"/>
            <w:tcBorders>
              <w:top w:val="nil"/>
              <w:bottom w:val="single" w:sz="2" w:space="0" w:color="auto"/>
            </w:tcBorders>
          </w:tcPr>
          <w:p w14:paraId="546D79F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Fise</w:t>
            </w:r>
            <w:proofErr w:type="spellEnd"/>
            <w:r w:rsidRPr="002C274D">
              <w:rPr>
                <w:noProof w:val="0"/>
                <w:lang w:val="en-US" w:eastAsia="ru-RU"/>
              </w:rPr>
              <w:t xml:space="preserve"> de </w:t>
            </w:r>
            <w:proofErr w:type="spellStart"/>
            <w:r w:rsidRPr="002C274D">
              <w:rPr>
                <w:noProof w:val="0"/>
                <w:lang w:val="en-US" w:eastAsia="ru-RU"/>
              </w:rPr>
              <w:t>marcare</w:t>
            </w:r>
            <w:proofErr w:type="spellEnd"/>
          </w:p>
        </w:tc>
        <w:tc>
          <w:tcPr>
            <w:tcW w:w="1134" w:type="dxa"/>
            <w:tcBorders>
              <w:top w:val="nil"/>
              <w:bottom w:val="single" w:sz="2" w:space="0" w:color="auto"/>
            </w:tcBorders>
          </w:tcPr>
          <w:p w14:paraId="06EBE799"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nil"/>
              <w:bottom w:val="single" w:sz="2" w:space="0" w:color="auto"/>
            </w:tcBorders>
          </w:tcPr>
          <w:p w14:paraId="23209247" w14:textId="77777777" w:rsidR="002C274D" w:rsidRPr="002C274D" w:rsidRDefault="002C274D" w:rsidP="002C274D">
            <w:pPr>
              <w:autoSpaceDE w:val="0"/>
              <w:autoSpaceDN w:val="0"/>
              <w:rPr>
                <w:noProof w:val="0"/>
                <w:lang w:val="en-US" w:eastAsia="ru-RU"/>
              </w:rPr>
            </w:pPr>
            <w:r w:rsidRPr="002C274D">
              <w:rPr>
                <w:noProof w:val="0"/>
                <w:lang w:val="en-US" w:eastAsia="ru-RU"/>
              </w:rPr>
              <w:t>0,0500</w:t>
            </w:r>
          </w:p>
        </w:tc>
        <w:tc>
          <w:tcPr>
            <w:tcW w:w="1417" w:type="dxa"/>
            <w:tcBorders>
              <w:top w:val="nil"/>
              <w:bottom w:val="single" w:sz="2" w:space="0" w:color="auto"/>
            </w:tcBorders>
          </w:tcPr>
          <w:p w14:paraId="3398826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CCEEC93" w14:textId="77777777" w:rsidR="002C274D" w:rsidRPr="002C274D" w:rsidRDefault="002C274D" w:rsidP="002C274D">
            <w:pPr>
              <w:autoSpaceDE w:val="0"/>
              <w:autoSpaceDN w:val="0"/>
              <w:rPr>
                <w:noProof w:val="0"/>
                <w:lang w:val="en-US" w:eastAsia="ru-RU"/>
              </w:rPr>
            </w:pPr>
          </w:p>
        </w:tc>
      </w:tr>
      <w:tr w:rsidR="002C274D" w:rsidRPr="002C274D" w14:paraId="48F38EA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683A4"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3B533F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5440089</w:t>
            </w:r>
          </w:p>
        </w:tc>
        <w:tc>
          <w:tcPr>
            <w:tcW w:w="3402" w:type="dxa"/>
            <w:gridSpan w:val="2"/>
            <w:tcBorders>
              <w:top w:val="nil"/>
              <w:bottom w:val="single" w:sz="2" w:space="0" w:color="auto"/>
            </w:tcBorders>
          </w:tcPr>
          <w:p w14:paraId="19989C93"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Banda </w:t>
            </w:r>
            <w:proofErr w:type="spellStart"/>
            <w:r w:rsidRPr="002C274D">
              <w:rPr>
                <w:noProof w:val="0"/>
                <w:lang w:val="en-US" w:eastAsia="ru-RU"/>
              </w:rPr>
              <w:t>adeziva</w:t>
            </w:r>
            <w:proofErr w:type="spellEnd"/>
            <w:r w:rsidRPr="002C274D">
              <w:rPr>
                <w:noProof w:val="0"/>
                <w:lang w:val="en-US" w:eastAsia="ru-RU"/>
              </w:rPr>
              <w:t xml:space="preserve"> </w:t>
            </w:r>
            <w:proofErr w:type="spellStart"/>
            <w:r w:rsidRPr="002C274D">
              <w:rPr>
                <w:noProof w:val="0"/>
                <w:lang w:val="en-US" w:eastAsia="ru-RU"/>
              </w:rPr>
              <w:t>izolatoare</w:t>
            </w:r>
            <w:proofErr w:type="spellEnd"/>
            <w:r w:rsidRPr="002C274D">
              <w:rPr>
                <w:noProof w:val="0"/>
                <w:lang w:val="en-US" w:eastAsia="ru-RU"/>
              </w:rPr>
              <w:t xml:space="preserve"> pe compound </w:t>
            </w:r>
            <w:proofErr w:type="spellStart"/>
            <w:r w:rsidRPr="002C274D">
              <w:rPr>
                <w:noProof w:val="0"/>
                <w:lang w:val="en-US" w:eastAsia="ru-RU"/>
              </w:rPr>
              <w:t>policasin</w:t>
            </w:r>
            <w:proofErr w:type="spellEnd"/>
            <w:r w:rsidRPr="002C274D">
              <w:rPr>
                <w:noProof w:val="0"/>
                <w:lang w:val="en-US" w:eastAsia="ru-RU"/>
              </w:rPr>
              <w:t xml:space="preserve">, </w:t>
            </w:r>
            <w:proofErr w:type="spellStart"/>
            <w:r w:rsidRPr="002C274D">
              <w:rPr>
                <w:noProof w:val="0"/>
                <w:lang w:val="en-US" w:eastAsia="ru-RU"/>
              </w:rPr>
              <w:t>marca</w:t>
            </w:r>
            <w:proofErr w:type="spellEnd"/>
            <w:r w:rsidRPr="002C274D">
              <w:rPr>
                <w:noProof w:val="0"/>
                <w:lang w:val="en-US" w:eastAsia="ru-RU"/>
              </w:rPr>
              <w:t xml:space="preserve"> "ЛСЭПЛ", </w:t>
            </w:r>
            <w:proofErr w:type="spellStart"/>
            <w:r w:rsidRPr="002C274D">
              <w:rPr>
                <w:noProof w:val="0"/>
                <w:lang w:val="en-US" w:eastAsia="ru-RU"/>
              </w:rPr>
              <w:t>latime</w:t>
            </w:r>
            <w:proofErr w:type="spellEnd"/>
            <w:r w:rsidRPr="002C274D">
              <w:rPr>
                <w:noProof w:val="0"/>
                <w:lang w:val="en-US" w:eastAsia="ru-RU"/>
              </w:rPr>
              <w:t xml:space="preserve"> 20-30 mm, </w:t>
            </w:r>
            <w:proofErr w:type="spellStart"/>
            <w:r w:rsidRPr="002C274D">
              <w:rPr>
                <w:noProof w:val="0"/>
                <w:lang w:val="en-US" w:eastAsia="ru-RU"/>
              </w:rPr>
              <w:t>grosime</w:t>
            </w:r>
            <w:proofErr w:type="spellEnd"/>
            <w:r w:rsidRPr="002C274D">
              <w:rPr>
                <w:noProof w:val="0"/>
                <w:lang w:val="en-US" w:eastAsia="ru-RU"/>
              </w:rPr>
              <w:t xml:space="preserve"> de la 0,14 pina la 0,19 mm </w:t>
            </w:r>
            <w:proofErr w:type="spellStart"/>
            <w:r w:rsidRPr="002C274D">
              <w:rPr>
                <w:noProof w:val="0"/>
                <w:lang w:val="en-US" w:eastAsia="ru-RU"/>
              </w:rPr>
              <w:t>inclusiv</w:t>
            </w:r>
            <w:proofErr w:type="spellEnd"/>
            <w:r w:rsidRPr="002C274D">
              <w:rPr>
                <w:noProof w:val="0"/>
                <w:lang w:val="en-US" w:eastAsia="ru-RU"/>
              </w:rPr>
              <w:t xml:space="preserve"> </w:t>
            </w:r>
          </w:p>
        </w:tc>
        <w:tc>
          <w:tcPr>
            <w:tcW w:w="1134" w:type="dxa"/>
            <w:tcBorders>
              <w:top w:val="nil"/>
              <w:bottom w:val="single" w:sz="2" w:space="0" w:color="auto"/>
            </w:tcBorders>
          </w:tcPr>
          <w:p w14:paraId="0EBB6C34"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4732AE3A" w14:textId="77777777" w:rsidR="002C274D" w:rsidRPr="002C274D" w:rsidRDefault="002C274D" w:rsidP="002C274D">
            <w:pPr>
              <w:autoSpaceDE w:val="0"/>
              <w:autoSpaceDN w:val="0"/>
              <w:rPr>
                <w:noProof w:val="0"/>
                <w:lang w:val="en-US" w:eastAsia="ru-RU"/>
              </w:rPr>
            </w:pPr>
            <w:r w:rsidRPr="002C274D">
              <w:rPr>
                <w:noProof w:val="0"/>
                <w:lang w:val="en-US" w:eastAsia="ru-RU"/>
              </w:rPr>
              <w:t>0,4000</w:t>
            </w:r>
          </w:p>
        </w:tc>
        <w:tc>
          <w:tcPr>
            <w:tcW w:w="1417" w:type="dxa"/>
            <w:tcBorders>
              <w:top w:val="nil"/>
              <w:bottom w:val="single" w:sz="2" w:space="0" w:color="auto"/>
            </w:tcBorders>
          </w:tcPr>
          <w:p w14:paraId="7E52CEC5"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9D34464" w14:textId="77777777" w:rsidR="002C274D" w:rsidRPr="002C274D" w:rsidRDefault="002C274D" w:rsidP="002C274D">
            <w:pPr>
              <w:autoSpaceDE w:val="0"/>
              <w:autoSpaceDN w:val="0"/>
              <w:rPr>
                <w:noProof w:val="0"/>
                <w:lang w:val="en-US" w:eastAsia="ru-RU"/>
              </w:rPr>
            </w:pPr>
          </w:p>
        </w:tc>
      </w:tr>
      <w:tr w:rsidR="002C274D" w:rsidRPr="002C274D" w14:paraId="3F81CD5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4DD8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FA3991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3234529B"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1C51E2F2"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C7C2134" w14:textId="77777777" w:rsidR="002C274D" w:rsidRPr="002C274D" w:rsidRDefault="002C274D" w:rsidP="002C274D">
            <w:pPr>
              <w:autoSpaceDE w:val="0"/>
              <w:autoSpaceDN w:val="0"/>
              <w:rPr>
                <w:noProof w:val="0"/>
                <w:lang w:val="en-US" w:eastAsia="ru-RU"/>
              </w:rPr>
            </w:pPr>
            <w:r w:rsidRPr="002C274D">
              <w:rPr>
                <w:noProof w:val="0"/>
                <w:lang w:val="en-US" w:eastAsia="ru-RU"/>
              </w:rPr>
              <w:t>0,0500</w:t>
            </w:r>
          </w:p>
        </w:tc>
        <w:tc>
          <w:tcPr>
            <w:tcW w:w="1417" w:type="dxa"/>
            <w:tcBorders>
              <w:top w:val="nil"/>
              <w:bottom w:val="single" w:sz="2" w:space="0" w:color="auto"/>
            </w:tcBorders>
          </w:tcPr>
          <w:p w14:paraId="11127FB7"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0DBA4F53" w14:textId="77777777" w:rsidR="002C274D" w:rsidRPr="002C274D" w:rsidRDefault="002C274D" w:rsidP="002C274D">
            <w:pPr>
              <w:autoSpaceDE w:val="0"/>
              <w:autoSpaceDN w:val="0"/>
              <w:rPr>
                <w:noProof w:val="0"/>
                <w:lang w:val="en-US" w:eastAsia="ru-RU"/>
              </w:rPr>
            </w:pPr>
          </w:p>
        </w:tc>
      </w:tr>
      <w:tr w:rsidR="002C274D" w:rsidRPr="002C274D" w14:paraId="0ACB632D"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F403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B3EA3D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5D205BA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D69DD54"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215CC56C" w14:textId="77777777" w:rsidR="002C274D" w:rsidRPr="002C274D" w:rsidRDefault="002C274D" w:rsidP="002C274D">
            <w:pPr>
              <w:autoSpaceDE w:val="0"/>
              <w:autoSpaceDN w:val="0"/>
              <w:rPr>
                <w:noProof w:val="0"/>
                <w:lang w:val="en-US" w:eastAsia="ru-RU"/>
              </w:rPr>
            </w:pPr>
            <w:r w:rsidRPr="002C274D">
              <w:rPr>
                <w:noProof w:val="0"/>
                <w:lang w:val="en-US" w:eastAsia="ru-RU"/>
              </w:rPr>
              <w:t>0,0500</w:t>
            </w:r>
          </w:p>
        </w:tc>
        <w:tc>
          <w:tcPr>
            <w:tcW w:w="1417" w:type="dxa"/>
            <w:tcBorders>
              <w:top w:val="nil"/>
              <w:bottom w:val="single" w:sz="2" w:space="0" w:color="auto"/>
            </w:tcBorders>
          </w:tcPr>
          <w:p w14:paraId="7F0E74E8"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68A7DCB8" w14:textId="77777777" w:rsidR="002C274D" w:rsidRPr="002C274D" w:rsidRDefault="002C274D" w:rsidP="002C274D">
            <w:pPr>
              <w:autoSpaceDE w:val="0"/>
              <w:autoSpaceDN w:val="0"/>
              <w:rPr>
                <w:noProof w:val="0"/>
                <w:lang w:val="en-US" w:eastAsia="ru-RU"/>
              </w:rPr>
            </w:pPr>
          </w:p>
        </w:tc>
      </w:tr>
      <w:tr w:rsidR="002C274D" w:rsidRPr="002C274D" w14:paraId="2368BE0D" w14:textId="77777777" w:rsidTr="005945B0">
        <w:trPr>
          <w:trHeight w:val="340"/>
        </w:trPr>
        <w:tc>
          <w:tcPr>
            <w:tcW w:w="709" w:type="dxa"/>
            <w:tcBorders>
              <w:top w:val="nil"/>
              <w:left w:val="single" w:sz="6" w:space="0" w:color="auto"/>
              <w:bottom w:val="nil"/>
              <w:right w:val="nil"/>
            </w:tcBorders>
          </w:tcPr>
          <w:p w14:paraId="37A8712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40949F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3678B6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365BE63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E9C29EA"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800F6F6"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80F0612" w14:textId="77777777" w:rsidR="002C274D" w:rsidRPr="002C274D" w:rsidRDefault="002C274D" w:rsidP="002C274D">
            <w:pPr>
              <w:autoSpaceDE w:val="0"/>
              <w:autoSpaceDN w:val="0"/>
              <w:rPr>
                <w:noProof w:val="0"/>
                <w:lang w:val="en-US" w:eastAsia="ru-RU"/>
              </w:rPr>
            </w:pPr>
          </w:p>
        </w:tc>
      </w:tr>
      <w:tr w:rsidR="002C274D" w:rsidRPr="002C274D" w14:paraId="5BA7B6EA"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FC694" w14:textId="77777777" w:rsidR="002C274D" w:rsidRPr="002C274D" w:rsidRDefault="002C274D" w:rsidP="002C274D">
            <w:pPr>
              <w:autoSpaceDE w:val="0"/>
              <w:autoSpaceDN w:val="0"/>
              <w:rPr>
                <w:noProof w:val="0"/>
                <w:lang w:val="en-US" w:eastAsia="ru-RU"/>
              </w:rPr>
            </w:pPr>
            <w:r w:rsidRPr="002C274D">
              <w:rPr>
                <w:noProof w:val="0"/>
                <w:lang w:val="en-US" w:eastAsia="ru-RU"/>
              </w:rPr>
              <w:t>108</w:t>
            </w:r>
          </w:p>
        </w:tc>
        <w:tc>
          <w:tcPr>
            <w:tcW w:w="1276" w:type="dxa"/>
            <w:gridSpan w:val="2"/>
            <w:tcBorders>
              <w:top w:val="single" w:sz="4" w:space="0" w:color="auto"/>
              <w:bottom w:val="single" w:sz="4" w:space="0" w:color="auto"/>
            </w:tcBorders>
          </w:tcPr>
          <w:p w14:paraId="0381C4AE"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2463016F"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53AB7F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Cablu</w:t>
            </w:r>
            <w:proofErr w:type="spellEnd"/>
            <w:r w:rsidRPr="002C274D">
              <w:rPr>
                <w:noProof w:val="0"/>
                <w:lang w:val="en-US" w:eastAsia="ru-RU"/>
              </w:rPr>
              <w:t xml:space="preserve"> solar 1x6mm2 Red H1Z2Z2-K (B)</w:t>
            </w:r>
            <w:r w:rsidRPr="002C274D">
              <w:rPr>
                <w:rFonts w:ascii="Times New Roman CYR" w:hAnsi="Times New Roman CYR" w:cs="Times New Roman CYR"/>
                <w:noProof w:val="0"/>
                <w:sz w:val="16"/>
                <w:szCs w:val="16"/>
                <w:lang w:val="en-US" w:eastAsia="ru-RU"/>
              </w:rPr>
              <w:t xml:space="preserve"> </w:t>
            </w:r>
          </w:p>
          <w:p w14:paraId="38B08B3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D9D34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2A8B7F9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170,0000</w:t>
            </w:r>
          </w:p>
          <w:p w14:paraId="44AACF86"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7E8115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CEDD8EC" w14:textId="77777777" w:rsidR="002C274D" w:rsidRPr="002C274D" w:rsidRDefault="002C274D" w:rsidP="002C274D">
            <w:pPr>
              <w:autoSpaceDE w:val="0"/>
              <w:autoSpaceDN w:val="0"/>
              <w:jc w:val="center"/>
              <w:rPr>
                <w:noProof w:val="0"/>
                <w:lang w:val="en-US" w:eastAsia="ru-RU"/>
              </w:rPr>
            </w:pPr>
          </w:p>
        </w:tc>
      </w:tr>
      <w:tr w:rsidR="002C274D" w:rsidRPr="002C274D" w14:paraId="2AE1EA2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211F6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DBE779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00038</w:t>
            </w:r>
          </w:p>
        </w:tc>
        <w:tc>
          <w:tcPr>
            <w:tcW w:w="3402" w:type="dxa"/>
            <w:gridSpan w:val="2"/>
            <w:tcBorders>
              <w:top w:val="nil"/>
              <w:bottom w:val="single" w:sz="2" w:space="0" w:color="auto"/>
            </w:tcBorders>
          </w:tcPr>
          <w:p w14:paraId="7EFE355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Cablu</w:t>
            </w:r>
            <w:proofErr w:type="spellEnd"/>
            <w:r w:rsidRPr="002C274D">
              <w:rPr>
                <w:noProof w:val="0"/>
                <w:lang w:val="en-US" w:eastAsia="ru-RU"/>
              </w:rPr>
              <w:t xml:space="preserve"> solar 1x6mm2 Red H1Z2Z2-K (B)</w:t>
            </w:r>
          </w:p>
        </w:tc>
        <w:tc>
          <w:tcPr>
            <w:tcW w:w="1134" w:type="dxa"/>
            <w:tcBorders>
              <w:top w:val="nil"/>
              <w:bottom w:val="single" w:sz="2" w:space="0" w:color="auto"/>
            </w:tcBorders>
          </w:tcPr>
          <w:p w14:paraId="79513CDE"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3C991100" w14:textId="77777777" w:rsidR="002C274D" w:rsidRPr="002C274D" w:rsidRDefault="002C274D" w:rsidP="002C274D">
            <w:pPr>
              <w:autoSpaceDE w:val="0"/>
              <w:autoSpaceDN w:val="0"/>
              <w:rPr>
                <w:noProof w:val="0"/>
                <w:lang w:val="en-US" w:eastAsia="ru-RU"/>
              </w:rPr>
            </w:pPr>
            <w:r w:rsidRPr="002C274D">
              <w:rPr>
                <w:noProof w:val="0"/>
                <w:lang w:val="en-US" w:eastAsia="ru-RU"/>
              </w:rPr>
              <w:t>170,0000</w:t>
            </w:r>
          </w:p>
        </w:tc>
        <w:tc>
          <w:tcPr>
            <w:tcW w:w="1417" w:type="dxa"/>
            <w:tcBorders>
              <w:top w:val="nil"/>
              <w:bottom w:val="single" w:sz="2" w:space="0" w:color="auto"/>
            </w:tcBorders>
          </w:tcPr>
          <w:p w14:paraId="572E0CAF"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CA96DB1" w14:textId="77777777" w:rsidR="002C274D" w:rsidRPr="002C274D" w:rsidRDefault="002C274D" w:rsidP="002C274D">
            <w:pPr>
              <w:autoSpaceDE w:val="0"/>
              <w:autoSpaceDN w:val="0"/>
              <w:rPr>
                <w:noProof w:val="0"/>
                <w:lang w:val="en-US" w:eastAsia="ru-RU"/>
              </w:rPr>
            </w:pPr>
          </w:p>
        </w:tc>
      </w:tr>
      <w:tr w:rsidR="002C274D" w:rsidRPr="002C274D" w14:paraId="5DDF003A" w14:textId="77777777" w:rsidTr="005945B0">
        <w:trPr>
          <w:trHeight w:val="340"/>
        </w:trPr>
        <w:tc>
          <w:tcPr>
            <w:tcW w:w="709" w:type="dxa"/>
            <w:tcBorders>
              <w:top w:val="nil"/>
              <w:left w:val="single" w:sz="6" w:space="0" w:color="auto"/>
              <w:bottom w:val="nil"/>
              <w:right w:val="nil"/>
            </w:tcBorders>
          </w:tcPr>
          <w:p w14:paraId="37E0C59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50A040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C4890C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6E5EF4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E19C60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DCF7E0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C22608E" w14:textId="77777777" w:rsidR="002C274D" w:rsidRPr="002C274D" w:rsidRDefault="002C274D" w:rsidP="002C274D">
            <w:pPr>
              <w:autoSpaceDE w:val="0"/>
              <w:autoSpaceDN w:val="0"/>
              <w:rPr>
                <w:noProof w:val="0"/>
                <w:lang w:val="en-US" w:eastAsia="ru-RU"/>
              </w:rPr>
            </w:pPr>
          </w:p>
        </w:tc>
      </w:tr>
      <w:tr w:rsidR="002C274D" w:rsidRPr="002C274D" w14:paraId="4A0C4A63"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88657" w14:textId="77777777" w:rsidR="002C274D" w:rsidRPr="002C274D" w:rsidRDefault="002C274D" w:rsidP="002C274D">
            <w:pPr>
              <w:autoSpaceDE w:val="0"/>
              <w:autoSpaceDN w:val="0"/>
              <w:rPr>
                <w:noProof w:val="0"/>
                <w:lang w:val="en-US" w:eastAsia="ru-RU"/>
              </w:rPr>
            </w:pPr>
            <w:r w:rsidRPr="002C274D">
              <w:rPr>
                <w:noProof w:val="0"/>
                <w:lang w:val="en-US" w:eastAsia="ru-RU"/>
              </w:rPr>
              <w:t>109</w:t>
            </w:r>
          </w:p>
        </w:tc>
        <w:tc>
          <w:tcPr>
            <w:tcW w:w="1276" w:type="dxa"/>
            <w:gridSpan w:val="2"/>
            <w:tcBorders>
              <w:top w:val="single" w:sz="4" w:space="0" w:color="auto"/>
              <w:bottom w:val="single" w:sz="4" w:space="0" w:color="auto"/>
            </w:tcBorders>
          </w:tcPr>
          <w:p w14:paraId="7AE6863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8B7677B"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F09DDC9"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H07V-K 1x6 mm2 (ye/</w:t>
            </w:r>
            <w:proofErr w:type="gramStart"/>
            <w:r w:rsidRPr="002C274D">
              <w:rPr>
                <w:noProof w:val="0"/>
                <w:lang w:val="en-US" w:eastAsia="ru-RU"/>
              </w:rPr>
              <w:t>gr)пв</w:t>
            </w:r>
            <w:proofErr w:type="gramEnd"/>
            <w:r w:rsidRPr="002C274D">
              <w:rPr>
                <w:noProof w:val="0"/>
                <w:lang w:val="en-US" w:eastAsia="ru-RU"/>
              </w:rPr>
              <w:t>3 FIR/drum (B)</w:t>
            </w:r>
            <w:r w:rsidRPr="002C274D">
              <w:rPr>
                <w:rFonts w:ascii="Times New Roman CYR" w:hAnsi="Times New Roman CYR" w:cs="Times New Roman CYR"/>
                <w:noProof w:val="0"/>
                <w:sz w:val="16"/>
                <w:szCs w:val="16"/>
                <w:lang w:val="en-US" w:eastAsia="ru-RU"/>
              </w:rPr>
              <w:t xml:space="preserve"> </w:t>
            </w:r>
          </w:p>
          <w:p w14:paraId="288E247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1A994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m</w:t>
            </w:r>
          </w:p>
        </w:tc>
        <w:tc>
          <w:tcPr>
            <w:tcW w:w="1134" w:type="dxa"/>
            <w:tcBorders>
              <w:top w:val="single" w:sz="4" w:space="0" w:color="auto"/>
              <w:bottom w:val="single" w:sz="4" w:space="0" w:color="auto"/>
            </w:tcBorders>
            <w:vAlign w:val="center"/>
          </w:tcPr>
          <w:p w14:paraId="47778978"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80,0000</w:t>
            </w:r>
          </w:p>
          <w:p w14:paraId="4FE1957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C30AE89"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12A4743F" w14:textId="77777777" w:rsidR="002C274D" w:rsidRPr="002C274D" w:rsidRDefault="002C274D" w:rsidP="002C274D">
            <w:pPr>
              <w:autoSpaceDE w:val="0"/>
              <w:autoSpaceDN w:val="0"/>
              <w:jc w:val="center"/>
              <w:rPr>
                <w:noProof w:val="0"/>
                <w:lang w:val="en-US" w:eastAsia="ru-RU"/>
              </w:rPr>
            </w:pPr>
          </w:p>
        </w:tc>
      </w:tr>
      <w:tr w:rsidR="002C274D" w:rsidRPr="002C274D" w14:paraId="6094D2D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8E85F7"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AB631F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00039</w:t>
            </w:r>
          </w:p>
        </w:tc>
        <w:tc>
          <w:tcPr>
            <w:tcW w:w="3402" w:type="dxa"/>
            <w:gridSpan w:val="2"/>
            <w:tcBorders>
              <w:top w:val="nil"/>
              <w:bottom w:val="single" w:sz="2" w:space="0" w:color="auto"/>
            </w:tcBorders>
          </w:tcPr>
          <w:p w14:paraId="3AA6C2E4" w14:textId="77777777" w:rsidR="002C274D" w:rsidRPr="002C274D" w:rsidRDefault="002C274D" w:rsidP="002C274D">
            <w:pPr>
              <w:autoSpaceDE w:val="0"/>
              <w:autoSpaceDN w:val="0"/>
              <w:rPr>
                <w:noProof w:val="0"/>
                <w:lang w:val="en-US" w:eastAsia="ru-RU"/>
              </w:rPr>
            </w:pPr>
            <w:r w:rsidRPr="002C274D">
              <w:rPr>
                <w:noProof w:val="0"/>
                <w:lang w:val="en-US" w:eastAsia="ru-RU"/>
              </w:rPr>
              <w:t>H07V-K 1x6 mm2 (ye/</w:t>
            </w:r>
            <w:proofErr w:type="gramStart"/>
            <w:r w:rsidRPr="002C274D">
              <w:rPr>
                <w:noProof w:val="0"/>
                <w:lang w:val="en-US" w:eastAsia="ru-RU"/>
              </w:rPr>
              <w:t>gr)пв</w:t>
            </w:r>
            <w:proofErr w:type="gramEnd"/>
            <w:r w:rsidRPr="002C274D">
              <w:rPr>
                <w:noProof w:val="0"/>
                <w:lang w:val="en-US" w:eastAsia="ru-RU"/>
              </w:rPr>
              <w:t>3 FIR/drum (B)</w:t>
            </w:r>
          </w:p>
        </w:tc>
        <w:tc>
          <w:tcPr>
            <w:tcW w:w="1134" w:type="dxa"/>
            <w:tcBorders>
              <w:top w:val="nil"/>
              <w:bottom w:val="single" w:sz="2" w:space="0" w:color="auto"/>
            </w:tcBorders>
          </w:tcPr>
          <w:p w14:paraId="2A8F84AA" w14:textId="77777777" w:rsidR="002C274D" w:rsidRPr="002C274D" w:rsidRDefault="002C274D" w:rsidP="002C274D">
            <w:pPr>
              <w:autoSpaceDE w:val="0"/>
              <w:autoSpaceDN w:val="0"/>
              <w:rPr>
                <w:noProof w:val="0"/>
                <w:lang w:val="en-US" w:eastAsia="ru-RU"/>
              </w:rPr>
            </w:pPr>
            <w:r w:rsidRPr="002C274D">
              <w:rPr>
                <w:noProof w:val="0"/>
                <w:lang w:val="en-US" w:eastAsia="ru-RU"/>
              </w:rPr>
              <w:t>m</w:t>
            </w:r>
          </w:p>
        </w:tc>
        <w:tc>
          <w:tcPr>
            <w:tcW w:w="1134" w:type="dxa"/>
            <w:tcBorders>
              <w:top w:val="nil"/>
              <w:bottom w:val="single" w:sz="2" w:space="0" w:color="auto"/>
            </w:tcBorders>
          </w:tcPr>
          <w:p w14:paraId="5EE12D72" w14:textId="77777777" w:rsidR="002C274D" w:rsidRPr="002C274D" w:rsidRDefault="002C274D" w:rsidP="002C274D">
            <w:pPr>
              <w:autoSpaceDE w:val="0"/>
              <w:autoSpaceDN w:val="0"/>
              <w:rPr>
                <w:noProof w:val="0"/>
                <w:lang w:val="en-US" w:eastAsia="ru-RU"/>
              </w:rPr>
            </w:pPr>
            <w:r w:rsidRPr="002C274D">
              <w:rPr>
                <w:noProof w:val="0"/>
                <w:lang w:val="en-US" w:eastAsia="ru-RU"/>
              </w:rPr>
              <w:t>80,0000</w:t>
            </w:r>
          </w:p>
        </w:tc>
        <w:tc>
          <w:tcPr>
            <w:tcW w:w="1417" w:type="dxa"/>
            <w:tcBorders>
              <w:top w:val="nil"/>
              <w:bottom w:val="single" w:sz="2" w:space="0" w:color="auto"/>
            </w:tcBorders>
          </w:tcPr>
          <w:p w14:paraId="7F99576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8BA5D29" w14:textId="77777777" w:rsidR="002C274D" w:rsidRPr="002C274D" w:rsidRDefault="002C274D" w:rsidP="002C274D">
            <w:pPr>
              <w:autoSpaceDE w:val="0"/>
              <w:autoSpaceDN w:val="0"/>
              <w:rPr>
                <w:noProof w:val="0"/>
                <w:lang w:val="en-US" w:eastAsia="ru-RU"/>
              </w:rPr>
            </w:pPr>
          </w:p>
        </w:tc>
      </w:tr>
      <w:tr w:rsidR="002C274D" w:rsidRPr="002C274D" w14:paraId="7E33DBBC" w14:textId="77777777" w:rsidTr="005945B0">
        <w:trPr>
          <w:trHeight w:val="340"/>
        </w:trPr>
        <w:tc>
          <w:tcPr>
            <w:tcW w:w="709" w:type="dxa"/>
            <w:tcBorders>
              <w:top w:val="nil"/>
              <w:left w:val="single" w:sz="6" w:space="0" w:color="auto"/>
              <w:bottom w:val="nil"/>
              <w:right w:val="nil"/>
            </w:tcBorders>
          </w:tcPr>
          <w:p w14:paraId="4868B5D4"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414634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4D32604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0A485C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2AD9C3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94E6077"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0ED78C73" w14:textId="77777777" w:rsidR="002C274D" w:rsidRPr="002C274D" w:rsidRDefault="002C274D" w:rsidP="002C274D">
            <w:pPr>
              <w:autoSpaceDE w:val="0"/>
              <w:autoSpaceDN w:val="0"/>
              <w:rPr>
                <w:noProof w:val="0"/>
                <w:lang w:val="en-US" w:eastAsia="ru-RU"/>
              </w:rPr>
            </w:pPr>
          </w:p>
        </w:tc>
      </w:tr>
      <w:tr w:rsidR="002C274D" w:rsidRPr="002C274D" w14:paraId="27AB717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1B1D6" w14:textId="77777777" w:rsidR="002C274D" w:rsidRPr="002C274D" w:rsidRDefault="002C274D" w:rsidP="002C274D">
            <w:pPr>
              <w:autoSpaceDE w:val="0"/>
              <w:autoSpaceDN w:val="0"/>
              <w:rPr>
                <w:noProof w:val="0"/>
                <w:lang w:val="en-US" w:eastAsia="ru-RU"/>
              </w:rPr>
            </w:pPr>
            <w:r w:rsidRPr="002C274D">
              <w:rPr>
                <w:noProof w:val="0"/>
                <w:lang w:val="en-US" w:eastAsia="ru-RU"/>
              </w:rPr>
              <w:t>110</w:t>
            </w:r>
          </w:p>
        </w:tc>
        <w:tc>
          <w:tcPr>
            <w:tcW w:w="1276" w:type="dxa"/>
            <w:gridSpan w:val="2"/>
            <w:tcBorders>
              <w:top w:val="single" w:sz="4" w:space="0" w:color="auto"/>
              <w:bottom w:val="single" w:sz="4" w:space="0" w:color="auto"/>
            </w:tcBorders>
          </w:tcPr>
          <w:p w14:paraId="58902001" w14:textId="77777777" w:rsidR="002C274D" w:rsidRPr="002C274D" w:rsidRDefault="002C274D" w:rsidP="002C274D">
            <w:pPr>
              <w:autoSpaceDE w:val="0"/>
              <w:autoSpaceDN w:val="0"/>
              <w:rPr>
                <w:noProof w:val="0"/>
                <w:lang w:val="en-US" w:eastAsia="ru-RU"/>
              </w:rPr>
            </w:pPr>
            <w:r w:rsidRPr="002C274D">
              <w:rPr>
                <w:noProof w:val="0"/>
                <w:lang w:val="en-US" w:eastAsia="ru-RU"/>
              </w:rPr>
              <w:t>08-03-575-3</w:t>
            </w:r>
          </w:p>
          <w:p w14:paraId="2C28A839"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ECA4EBA"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Dispozitive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aparate</w:t>
            </w:r>
            <w:proofErr w:type="spellEnd"/>
            <w:r w:rsidRPr="002C274D">
              <w:rPr>
                <w:noProof w:val="0"/>
                <w:lang w:val="en-US" w:eastAsia="ru-RU"/>
              </w:rPr>
              <w:t xml:space="preserve"> </w:t>
            </w:r>
            <w:proofErr w:type="spellStart"/>
            <w:r w:rsidRPr="002C274D">
              <w:rPr>
                <w:noProof w:val="0"/>
                <w:lang w:val="en-US" w:eastAsia="ru-RU"/>
              </w:rPr>
              <w:t>demontate</w:t>
            </w:r>
            <w:proofErr w:type="spellEnd"/>
            <w:r w:rsidRPr="002C274D">
              <w:rPr>
                <w:noProof w:val="0"/>
                <w:lang w:val="en-US" w:eastAsia="ru-RU"/>
              </w:rPr>
              <w:t xml:space="preserve"> </w:t>
            </w:r>
            <w:proofErr w:type="spellStart"/>
            <w:r w:rsidRPr="002C274D">
              <w:rPr>
                <w:noProof w:val="0"/>
                <w:lang w:val="en-US" w:eastAsia="ru-RU"/>
              </w:rPr>
              <w:t>inainte</w:t>
            </w:r>
            <w:proofErr w:type="spellEnd"/>
            <w:r w:rsidRPr="002C274D">
              <w:rPr>
                <w:noProof w:val="0"/>
                <w:lang w:val="en-US" w:eastAsia="ru-RU"/>
              </w:rPr>
              <w:t xml:space="preserve"> de </w:t>
            </w:r>
            <w:proofErr w:type="spellStart"/>
            <w:r w:rsidRPr="002C274D">
              <w:rPr>
                <w:noProof w:val="0"/>
                <w:lang w:val="en-US" w:eastAsia="ru-RU"/>
              </w:rPr>
              <w:t>transportare</w:t>
            </w:r>
            <w:proofErr w:type="spellEnd"/>
            <w:r w:rsidRPr="002C274D">
              <w:rPr>
                <w:noProof w:val="0"/>
                <w:lang w:val="en-US" w:eastAsia="ru-RU"/>
              </w:rPr>
              <w:t xml:space="preserve">: bloc de </w:t>
            </w:r>
            <w:proofErr w:type="spellStart"/>
            <w:r w:rsidRPr="002C274D">
              <w:rPr>
                <w:noProof w:val="0"/>
                <w:lang w:val="en-US" w:eastAsia="ru-RU"/>
              </w:rPr>
              <w:t>rezistori</w:t>
            </w:r>
            <w:proofErr w:type="spellEnd"/>
            <w:r w:rsidRPr="002C274D">
              <w:rPr>
                <w:noProof w:val="0"/>
                <w:lang w:val="en-US" w:eastAsia="ru-RU"/>
              </w:rPr>
              <w:t xml:space="preserve"> (</w:t>
            </w:r>
            <w:proofErr w:type="spellStart"/>
            <w:r w:rsidRPr="002C274D">
              <w:rPr>
                <w:noProof w:val="0"/>
                <w:lang w:val="en-US" w:eastAsia="ru-RU"/>
              </w:rPr>
              <w:t>montarea</w:t>
            </w:r>
            <w:proofErr w:type="spellEnd"/>
            <w:r w:rsidRPr="002C274D">
              <w:rPr>
                <w:noProof w:val="0"/>
                <w:lang w:val="en-US" w:eastAsia="ru-RU"/>
              </w:rPr>
              <w:t xml:space="preserve"> </w:t>
            </w:r>
            <w:proofErr w:type="spellStart"/>
            <w:r w:rsidRPr="002C274D">
              <w:rPr>
                <w:noProof w:val="0"/>
                <w:lang w:val="en-US" w:eastAsia="ru-RU"/>
              </w:rPr>
              <w:t>panourilor</w:t>
            </w:r>
            <w:proofErr w:type="spellEnd"/>
            <w:r w:rsidRPr="002C274D">
              <w:rPr>
                <w:noProof w:val="0"/>
                <w:lang w:val="en-US" w:eastAsia="ru-RU"/>
              </w:rPr>
              <w:t xml:space="preserve"> </w:t>
            </w:r>
            <w:proofErr w:type="spellStart"/>
            <w:r w:rsidRPr="002C274D">
              <w:rPr>
                <w:noProof w:val="0"/>
                <w:lang w:val="en-US" w:eastAsia="ru-RU"/>
              </w:rPr>
              <w:t>fotovoltaice</w:t>
            </w:r>
            <w:proofErr w:type="spellEnd"/>
            <w:r w:rsidRPr="002C274D">
              <w:rPr>
                <w:noProof w:val="0"/>
                <w:lang w:val="en-US" w:eastAsia="ru-RU"/>
              </w:rPr>
              <w:t xml:space="preserve">), masa, kg, pina la </w:t>
            </w:r>
            <w:proofErr w:type="gramStart"/>
            <w:r w:rsidRPr="002C274D">
              <w:rPr>
                <w:noProof w:val="0"/>
                <w:lang w:val="en-US" w:eastAsia="ru-RU"/>
              </w:rPr>
              <w:t>40 .</w:t>
            </w:r>
            <w:proofErr w:type="gramEnd"/>
            <w:r w:rsidRPr="002C274D">
              <w:rPr>
                <w:rFonts w:ascii="Times New Roman CYR" w:hAnsi="Times New Roman CYR" w:cs="Times New Roman CYR"/>
                <w:noProof w:val="0"/>
                <w:sz w:val="16"/>
                <w:szCs w:val="16"/>
                <w:lang w:val="en-US" w:eastAsia="ru-RU"/>
              </w:rPr>
              <w:t xml:space="preserve"> </w:t>
            </w:r>
          </w:p>
          <w:p w14:paraId="223AFC01"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E28250"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BAE09A2"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108,0000</w:t>
            </w:r>
          </w:p>
          <w:p w14:paraId="6EB46C2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AA53DD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042A471" w14:textId="77777777" w:rsidR="002C274D" w:rsidRPr="002C274D" w:rsidRDefault="002C274D" w:rsidP="002C274D">
            <w:pPr>
              <w:autoSpaceDE w:val="0"/>
              <w:autoSpaceDN w:val="0"/>
              <w:jc w:val="center"/>
              <w:rPr>
                <w:noProof w:val="0"/>
                <w:lang w:val="en-US" w:eastAsia="ru-RU"/>
              </w:rPr>
            </w:pPr>
          </w:p>
        </w:tc>
      </w:tr>
      <w:tr w:rsidR="002C274D" w:rsidRPr="002C274D" w14:paraId="0DB1E2AB"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DE4EF"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36B48FD3"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47FE53D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02E23B51"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C0A435B" w14:textId="77777777" w:rsidR="002C274D" w:rsidRPr="002C274D" w:rsidRDefault="002C274D" w:rsidP="002C274D">
            <w:pPr>
              <w:autoSpaceDE w:val="0"/>
              <w:autoSpaceDN w:val="0"/>
              <w:rPr>
                <w:noProof w:val="0"/>
                <w:lang w:val="en-US" w:eastAsia="ru-RU"/>
              </w:rPr>
            </w:pPr>
            <w:r w:rsidRPr="002C274D">
              <w:rPr>
                <w:noProof w:val="0"/>
                <w:lang w:val="en-US" w:eastAsia="ru-RU"/>
              </w:rPr>
              <w:t>120,9600</w:t>
            </w:r>
          </w:p>
        </w:tc>
        <w:tc>
          <w:tcPr>
            <w:tcW w:w="1417" w:type="dxa"/>
            <w:tcBorders>
              <w:top w:val="nil"/>
              <w:bottom w:val="single" w:sz="2" w:space="0" w:color="auto"/>
            </w:tcBorders>
          </w:tcPr>
          <w:p w14:paraId="70C6C4FD"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48000F8" w14:textId="77777777" w:rsidR="002C274D" w:rsidRPr="002C274D" w:rsidRDefault="002C274D" w:rsidP="002C274D">
            <w:pPr>
              <w:autoSpaceDE w:val="0"/>
              <w:autoSpaceDN w:val="0"/>
              <w:rPr>
                <w:noProof w:val="0"/>
                <w:lang w:val="en-US" w:eastAsia="ru-RU"/>
              </w:rPr>
            </w:pPr>
          </w:p>
        </w:tc>
      </w:tr>
      <w:tr w:rsidR="002C274D" w:rsidRPr="002C274D" w14:paraId="14B55A2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172EA"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BB26F1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1011977</w:t>
            </w:r>
          </w:p>
        </w:tc>
        <w:tc>
          <w:tcPr>
            <w:tcW w:w="3402" w:type="dxa"/>
            <w:gridSpan w:val="2"/>
            <w:tcBorders>
              <w:top w:val="nil"/>
              <w:bottom w:val="single" w:sz="2" w:space="0" w:color="auto"/>
            </w:tcBorders>
          </w:tcPr>
          <w:p w14:paraId="675BED5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Suruburi</w:t>
            </w:r>
            <w:proofErr w:type="spellEnd"/>
            <w:r w:rsidRPr="002C274D">
              <w:rPr>
                <w:noProof w:val="0"/>
                <w:lang w:val="en-US" w:eastAsia="ru-RU"/>
              </w:rPr>
              <w:t xml:space="preserve"> cu </w:t>
            </w:r>
            <w:proofErr w:type="spellStart"/>
            <w:r w:rsidRPr="002C274D">
              <w:rPr>
                <w:noProof w:val="0"/>
                <w:lang w:val="en-US" w:eastAsia="ru-RU"/>
              </w:rPr>
              <w:t>piulite</w:t>
            </w:r>
            <w:proofErr w:type="spellEnd"/>
            <w:r w:rsidRPr="002C274D">
              <w:rPr>
                <w:noProof w:val="0"/>
                <w:lang w:val="en-US" w:eastAsia="ru-RU"/>
              </w:rPr>
              <w:t xml:space="preserve"> </w:t>
            </w:r>
            <w:proofErr w:type="spellStart"/>
            <w:r w:rsidRPr="002C274D">
              <w:rPr>
                <w:noProof w:val="0"/>
                <w:lang w:val="en-US" w:eastAsia="ru-RU"/>
              </w:rPr>
              <w:t>si</w:t>
            </w:r>
            <w:proofErr w:type="spellEnd"/>
            <w:r w:rsidRPr="002C274D">
              <w:rPr>
                <w:noProof w:val="0"/>
                <w:lang w:val="en-US" w:eastAsia="ru-RU"/>
              </w:rPr>
              <w:t xml:space="preserve"> </w:t>
            </w:r>
            <w:proofErr w:type="spellStart"/>
            <w:r w:rsidRPr="002C274D">
              <w:rPr>
                <w:noProof w:val="0"/>
                <w:lang w:val="en-US" w:eastAsia="ru-RU"/>
              </w:rPr>
              <w:t>saibe</w:t>
            </w:r>
            <w:proofErr w:type="spellEnd"/>
            <w:r w:rsidRPr="002C274D">
              <w:rPr>
                <w:noProof w:val="0"/>
                <w:lang w:val="en-US" w:eastAsia="ru-RU"/>
              </w:rPr>
              <w:t xml:space="preserve"> </w:t>
            </w:r>
          </w:p>
        </w:tc>
        <w:tc>
          <w:tcPr>
            <w:tcW w:w="1134" w:type="dxa"/>
            <w:tcBorders>
              <w:top w:val="nil"/>
              <w:bottom w:val="single" w:sz="2" w:space="0" w:color="auto"/>
            </w:tcBorders>
          </w:tcPr>
          <w:p w14:paraId="4CAC05DB" w14:textId="77777777" w:rsidR="002C274D" w:rsidRPr="002C274D" w:rsidRDefault="002C274D" w:rsidP="002C274D">
            <w:pPr>
              <w:autoSpaceDE w:val="0"/>
              <w:autoSpaceDN w:val="0"/>
              <w:rPr>
                <w:noProof w:val="0"/>
                <w:lang w:val="en-US" w:eastAsia="ru-RU"/>
              </w:rPr>
            </w:pPr>
            <w:r w:rsidRPr="002C274D">
              <w:rPr>
                <w:noProof w:val="0"/>
                <w:lang w:val="en-US" w:eastAsia="ru-RU"/>
              </w:rPr>
              <w:t>kg</w:t>
            </w:r>
          </w:p>
        </w:tc>
        <w:tc>
          <w:tcPr>
            <w:tcW w:w="1134" w:type="dxa"/>
            <w:tcBorders>
              <w:top w:val="nil"/>
              <w:bottom w:val="single" w:sz="2" w:space="0" w:color="auto"/>
            </w:tcBorders>
          </w:tcPr>
          <w:p w14:paraId="7E697CB2" w14:textId="77777777" w:rsidR="002C274D" w:rsidRPr="002C274D" w:rsidRDefault="002C274D" w:rsidP="002C274D">
            <w:pPr>
              <w:autoSpaceDE w:val="0"/>
              <w:autoSpaceDN w:val="0"/>
              <w:rPr>
                <w:noProof w:val="0"/>
                <w:lang w:val="en-US" w:eastAsia="ru-RU"/>
              </w:rPr>
            </w:pPr>
            <w:r w:rsidRPr="002C274D">
              <w:rPr>
                <w:noProof w:val="0"/>
                <w:lang w:val="en-US" w:eastAsia="ru-RU"/>
              </w:rPr>
              <w:t>15,1200</w:t>
            </w:r>
          </w:p>
        </w:tc>
        <w:tc>
          <w:tcPr>
            <w:tcW w:w="1417" w:type="dxa"/>
            <w:tcBorders>
              <w:top w:val="nil"/>
              <w:bottom w:val="single" w:sz="2" w:space="0" w:color="auto"/>
            </w:tcBorders>
          </w:tcPr>
          <w:p w14:paraId="2FE1A636"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7EB22EAB" w14:textId="77777777" w:rsidR="002C274D" w:rsidRPr="002C274D" w:rsidRDefault="002C274D" w:rsidP="002C274D">
            <w:pPr>
              <w:autoSpaceDE w:val="0"/>
              <w:autoSpaceDN w:val="0"/>
              <w:rPr>
                <w:noProof w:val="0"/>
                <w:lang w:val="en-US" w:eastAsia="ru-RU"/>
              </w:rPr>
            </w:pPr>
          </w:p>
        </w:tc>
      </w:tr>
      <w:tr w:rsidR="002C274D" w:rsidRPr="002C274D" w14:paraId="7F555FB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0196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EA733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1130211</w:t>
            </w:r>
          </w:p>
        </w:tc>
        <w:tc>
          <w:tcPr>
            <w:tcW w:w="3402" w:type="dxa"/>
            <w:gridSpan w:val="2"/>
            <w:tcBorders>
              <w:top w:val="nil"/>
              <w:bottom w:val="single" w:sz="2" w:space="0" w:color="auto"/>
            </w:tcBorders>
          </w:tcPr>
          <w:p w14:paraId="78529157"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Email "ЭП-140" de </w:t>
            </w:r>
            <w:proofErr w:type="spellStart"/>
            <w:r w:rsidRPr="002C274D">
              <w:rPr>
                <w:noProof w:val="0"/>
                <w:lang w:val="en-US" w:eastAsia="ru-RU"/>
              </w:rPr>
              <w:t>protectie</w:t>
            </w:r>
            <w:proofErr w:type="spellEnd"/>
          </w:p>
        </w:tc>
        <w:tc>
          <w:tcPr>
            <w:tcW w:w="1134" w:type="dxa"/>
            <w:tcBorders>
              <w:top w:val="nil"/>
              <w:bottom w:val="single" w:sz="2" w:space="0" w:color="auto"/>
            </w:tcBorders>
          </w:tcPr>
          <w:p w14:paraId="129EB5C3" w14:textId="77777777" w:rsidR="002C274D" w:rsidRPr="002C274D" w:rsidRDefault="002C274D" w:rsidP="002C274D">
            <w:pPr>
              <w:autoSpaceDE w:val="0"/>
              <w:autoSpaceDN w:val="0"/>
              <w:rPr>
                <w:noProof w:val="0"/>
                <w:lang w:val="en-US" w:eastAsia="ru-RU"/>
              </w:rPr>
            </w:pPr>
            <w:r w:rsidRPr="002C274D">
              <w:rPr>
                <w:noProof w:val="0"/>
                <w:lang w:val="en-US" w:eastAsia="ru-RU"/>
              </w:rPr>
              <w:t>t</w:t>
            </w:r>
          </w:p>
        </w:tc>
        <w:tc>
          <w:tcPr>
            <w:tcW w:w="1134" w:type="dxa"/>
            <w:tcBorders>
              <w:top w:val="nil"/>
              <w:bottom w:val="single" w:sz="2" w:space="0" w:color="auto"/>
            </w:tcBorders>
          </w:tcPr>
          <w:p w14:paraId="6DAFB6C1" w14:textId="77777777" w:rsidR="002C274D" w:rsidRPr="002C274D" w:rsidRDefault="002C274D" w:rsidP="002C274D">
            <w:pPr>
              <w:autoSpaceDE w:val="0"/>
              <w:autoSpaceDN w:val="0"/>
              <w:rPr>
                <w:noProof w:val="0"/>
                <w:lang w:val="en-US" w:eastAsia="ru-RU"/>
              </w:rPr>
            </w:pPr>
            <w:r w:rsidRPr="002C274D">
              <w:rPr>
                <w:noProof w:val="0"/>
                <w:lang w:val="en-US" w:eastAsia="ru-RU"/>
              </w:rPr>
              <w:t>0,0054</w:t>
            </w:r>
          </w:p>
        </w:tc>
        <w:tc>
          <w:tcPr>
            <w:tcW w:w="1417" w:type="dxa"/>
            <w:tcBorders>
              <w:top w:val="nil"/>
              <w:bottom w:val="single" w:sz="2" w:space="0" w:color="auto"/>
            </w:tcBorders>
          </w:tcPr>
          <w:p w14:paraId="0902FDC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52CF8CB2" w14:textId="77777777" w:rsidR="002C274D" w:rsidRPr="002C274D" w:rsidRDefault="002C274D" w:rsidP="002C274D">
            <w:pPr>
              <w:autoSpaceDE w:val="0"/>
              <w:autoSpaceDN w:val="0"/>
              <w:rPr>
                <w:noProof w:val="0"/>
                <w:lang w:val="en-US" w:eastAsia="ru-RU"/>
              </w:rPr>
            </w:pPr>
          </w:p>
        </w:tc>
      </w:tr>
      <w:tr w:rsidR="002C274D" w:rsidRPr="002C274D" w14:paraId="615B1930"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6655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CA9D347"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021102</w:t>
            </w:r>
          </w:p>
        </w:tc>
        <w:tc>
          <w:tcPr>
            <w:tcW w:w="3402" w:type="dxa"/>
            <w:gridSpan w:val="2"/>
            <w:tcBorders>
              <w:top w:val="nil"/>
              <w:bottom w:val="single" w:sz="2" w:space="0" w:color="auto"/>
            </w:tcBorders>
          </w:tcPr>
          <w:p w14:paraId="4A1B387D"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Macara pe </w:t>
            </w:r>
            <w:proofErr w:type="spellStart"/>
            <w:r w:rsidRPr="002C274D">
              <w:rPr>
                <w:noProof w:val="0"/>
                <w:lang w:val="en-US" w:eastAsia="ru-RU"/>
              </w:rPr>
              <w:t>sasiu</w:t>
            </w:r>
            <w:proofErr w:type="spellEnd"/>
            <w:r w:rsidRPr="002C274D">
              <w:rPr>
                <w:noProof w:val="0"/>
                <w:lang w:val="en-US" w:eastAsia="ru-RU"/>
              </w:rPr>
              <w:t xml:space="preserve"> auto la </w:t>
            </w:r>
            <w:proofErr w:type="spellStart"/>
            <w:r w:rsidRPr="002C274D">
              <w:rPr>
                <w:noProof w:val="0"/>
                <w:lang w:val="en-US" w:eastAsia="ru-RU"/>
              </w:rPr>
              <w:t>lucrari</w:t>
            </w:r>
            <w:proofErr w:type="spellEnd"/>
            <w:r w:rsidRPr="002C274D">
              <w:rPr>
                <w:noProof w:val="0"/>
                <w:lang w:val="en-US" w:eastAsia="ru-RU"/>
              </w:rPr>
              <w:t xml:space="preserve"> de </w:t>
            </w:r>
            <w:proofErr w:type="spellStart"/>
            <w:r w:rsidRPr="002C274D">
              <w:rPr>
                <w:noProof w:val="0"/>
                <w:lang w:val="en-US" w:eastAsia="ru-RU"/>
              </w:rPr>
              <w:t>montare</w:t>
            </w:r>
            <w:proofErr w:type="spellEnd"/>
            <w:r w:rsidRPr="002C274D">
              <w:rPr>
                <w:noProof w:val="0"/>
                <w:lang w:val="en-US" w:eastAsia="ru-RU"/>
              </w:rPr>
              <w:t xml:space="preserve"> a </w:t>
            </w:r>
            <w:proofErr w:type="spellStart"/>
            <w:r w:rsidRPr="002C274D">
              <w:rPr>
                <w:noProof w:val="0"/>
                <w:lang w:val="en-US" w:eastAsia="ru-RU"/>
              </w:rPr>
              <w:t>utilajului</w:t>
            </w:r>
            <w:proofErr w:type="spellEnd"/>
            <w:r w:rsidRPr="002C274D">
              <w:rPr>
                <w:noProof w:val="0"/>
                <w:lang w:val="en-US" w:eastAsia="ru-RU"/>
              </w:rPr>
              <w:t xml:space="preserve"> </w:t>
            </w:r>
            <w:proofErr w:type="spellStart"/>
            <w:r w:rsidRPr="002C274D">
              <w:rPr>
                <w:noProof w:val="0"/>
                <w:lang w:val="en-US" w:eastAsia="ru-RU"/>
              </w:rPr>
              <w:t>tehnologic</w:t>
            </w:r>
            <w:proofErr w:type="spellEnd"/>
            <w:r w:rsidRPr="002C274D">
              <w:rPr>
                <w:noProof w:val="0"/>
                <w:lang w:val="en-US" w:eastAsia="ru-RU"/>
              </w:rPr>
              <w:t xml:space="preserve"> (cu </w:t>
            </w:r>
            <w:proofErr w:type="spellStart"/>
            <w:r w:rsidRPr="002C274D">
              <w:rPr>
                <w:noProof w:val="0"/>
                <w:lang w:val="en-US" w:eastAsia="ru-RU"/>
              </w:rPr>
              <w:t>exceptia</w:t>
            </w:r>
            <w:proofErr w:type="spellEnd"/>
            <w:r w:rsidRPr="002C274D">
              <w:rPr>
                <w:noProof w:val="0"/>
                <w:lang w:val="en-US" w:eastAsia="ru-RU"/>
              </w:rPr>
              <w:t xml:space="preserve"> </w:t>
            </w:r>
            <w:proofErr w:type="spellStart"/>
            <w:r w:rsidRPr="002C274D">
              <w:rPr>
                <w:noProof w:val="0"/>
                <w:lang w:val="en-US" w:eastAsia="ru-RU"/>
              </w:rPr>
              <w:t>conductelor</w:t>
            </w:r>
            <w:proofErr w:type="spellEnd"/>
            <w:r w:rsidRPr="002C274D">
              <w:rPr>
                <w:noProof w:val="0"/>
                <w:lang w:val="en-US" w:eastAsia="ru-RU"/>
              </w:rPr>
              <w:t xml:space="preserve"> </w:t>
            </w:r>
            <w:proofErr w:type="spellStart"/>
            <w:r w:rsidRPr="002C274D">
              <w:rPr>
                <w:noProof w:val="0"/>
                <w:lang w:val="en-US" w:eastAsia="ru-RU"/>
              </w:rPr>
              <w:t>principale</w:t>
            </w:r>
            <w:proofErr w:type="spellEnd"/>
            <w:r w:rsidRPr="002C274D">
              <w:rPr>
                <w:noProof w:val="0"/>
                <w:lang w:val="en-US" w:eastAsia="ru-RU"/>
              </w:rPr>
              <w:t>), 10 t</w:t>
            </w:r>
          </w:p>
        </w:tc>
        <w:tc>
          <w:tcPr>
            <w:tcW w:w="1134" w:type="dxa"/>
            <w:tcBorders>
              <w:top w:val="nil"/>
              <w:bottom w:val="single" w:sz="2" w:space="0" w:color="auto"/>
            </w:tcBorders>
          </w:tcPr>
          <w:p w14:paraId="1152EA41"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34F18719" w14:textId="77777777" w:rsidR="002C274D" w:rsidRPr="002C274D" w:rsidRDefault="002C274D" w:rsidP="002C274D">
            <w:pPr>
              <w:autoSpaceDE w:val="0"/>
              <w:autoSpaceDN w:val="0"/>
              <w:rPr>
                <w:noProof w:val="0"/>
                <w:lang w:val="en-US" w:eastAsia="ru-RU"/>
              </w:rPr>
            </w:pPr>
            <w:r w:rsidRPr="002C274D">
              <w:rPr>
                <w:noProof w:val="0"/>
                <w:lang w:val="en-US" w:eastAsia="ru-RU"/>
              </w:rPr>
              <w:t>7,5600</w:t>
            </w:r>
          </w:p>
        </w:tc>
        <w:tc>
          <w:tcPr>
            <w:tcW w:w="1417" w:type="dxa"/>
            <w:tcBorders>
              <w:top w:val="nil"/>
              <w:bottom w:val="single" w:sz="2" w:space="0" w:color="auto"/>
            </w:tcBorders>
          </w:tcPr>
          <w:p w14:paraId="30D88880"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7DF955BC" w14:textId="77777777" w:rsidR="002C274D" w:rsidRPr="002C274D" w:rsidRDefault="002C274D" w:rsidP="002C274D">
            <w:pPr>
              <w:autoSpaceDE w:val="0"/>
              <w:autoSpaceDN w:val="0"/>
              <w:rPr>
                <w:noProof w:val="0"/>
                <w:lang w:val="en-US" w:eastAsia="ru-RU"/>
              </w:rPr>
            </w:pPr>
          </w:p>
        </w:tc>
      </w:tr>
      <w:tr w:rsidR="002C274D" w:rsidRPr="002C274D" w14:paraId="68431D9A"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22512"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44B50D30"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400002</w:t>
            </w:r>
          </w:p>
        </w:tc>
        <w:tc>
          <w:tcPr>
            <w:tcW w:w="3402" w:type="dxa"/>
            <w:gridSpan w:val="2"/>
            <w:tcBorders>
              <w:top w:val="nil"/>
              <w:bottom w:val="single" w:sz="2" w:space="0" w:color="auto"/>
            </w:tcBorders>
          </w:tcPr>
          <w:p w14:paraId="70C7C8C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Automobile cu bord, </w:t>
            </w:r>
            <w:proofErr w:type="spellStart"/>
            <w:r w:rsidRPr="002C274D">
              <w:rPr>
                <w:noProof w:val="0"/>
                <w:lang w:val="en-US" w:eastAsia="ru-RU"/>
              </w:rPr>
              <w:t>tonaj</w:t>
            </w:r>
            <w:proofErr w:type="spellEnd"/>
            <w:r w:rsidRPr="002C274D">
              <w:rPr>
                <w:noProof w:val="0"/>
                <w:lang w:val="en-US" w:eastAsia="ru-RU"/>
              </w:rPr>
              <w:t xml:space="preserve"> pina la 8 t</w:t>
            </w:r>
          </w:p>
        </w:tc>
        <w:tc>
          <w:tcPr>
            <w:tcW w:w="1134" w:type="dxa"/>
            <w:tcBorders>
              <w:top w:val="nil"/>
              <w:bottom w:val="single" w:sz="2" w:space="0" w:color="auto"/>
            </w:tcBorders>
          </w:tcPr>
          <w:p w14:paraId="3B6E21B5" w14:textId="77777777" w:rsidR="002C274D" w:rsidRPr="002C274D" w:rsidRDefault="002C274D" w:rsidP="002C274D">
            <w:pPr>
              <w:autoSpaceDE w:val="0"/>
              <w:autoSpaceDN w:val="0"/>
              <w:rPr>
                <w:noProof w:val="0"/>
                <w:lang w:val="en-US" w:eastAsia="ru-RU"/>
              </w:rPr>
            </w:pPr>
            <w:r w:rsidRPr="002C274D">
              <w:rPr>
                <w:noProof w:val="0"/>
                <w:lang w:val="en-US" w:eastAsia="ru-RU"/>
              </w:rPr>
              <w:t>h-</w:t>
            </w:r>
            <w:proofErr w:type="spellStart"/>
            <w:r w:rsidRPr="002C274D">
              <w:rPr>
                <w:noProof w:val="0"/>
                <w:lang w:val="en-US" w:eastAsia="ru-RU"/>
              </w:rPr>
              <w:t>ut</w:t>
            </w:r>
            <w:proofErr w:type="spellEnd"/>
          </w:p>
        </w:tc>
        <w:tc>
          <w:tcPr>
            <w:tcW w:w="1134" w:type="dxa"/>
            <w:tcBorders>
              <w:top w:val="nil"/>
              <w:bottom w:val="single" w:sz="2" w:space="0" w:color="auto"/>
            </w:tcBorders>
          </w:tcPr>
          <w:p w14:paraId="0B0FE537" w14:textId="77777777" w:rsidR="002C274D" w:rsidRPr="002C274D" w:rsidRDefault="002C274D" w:rsidP="002C274D">
            <w:pPr>
              <w:autoSpaceDE w:val="0"/>
              <w:autoSpaceDN w:val="0"/>
              <w:rPr>
                <w:noProof w:val="0"/>
                <w:lang w:val="en-US" w:eastAsia="ru-RU"/>
              </w:rPr>
            </w:pPr>
            <w:r w:rsidRPr="002C274D">
              <w:rPr>
                <w:noProof w:val="0"/>
                <w:lang w:val="en-US" w:eastAsia="ru-RU"/>
              </w:rPr>
              <w:t>7,5600</w:t>
            </w:r>
          </w:p>
        </w:tc>
        <w:tc>
          <w:tcPr>
            <w:tcW w:w="1417" w:type="dxa"/>
            <w:tcBorders>
              <w:top w:val="nil"/>
              <w:bottom w:val="single" w:sz="2" w:space="0" w:color="auto"/>
            </w:tcBorders>
          </w:tcPr>
          <w:p w14:paraId="7BD914E4" w14:textId="77777777" w:rsidR="002C274D" w:rsidRPr="002C274D" w:rsidRDefault="002C274D" w:rsidP="002C274D">
            <w:pPr>
              <w:autoSpaceDE w:val="0"/>
              <w:autoSpaceDN w:val="0"/>
              <w:rPr>
                <w:noProof w:val="0"/>
                <w:lang w:val="en-US" w:eastAsia="ru-RU"/>
              </w:rPr>
            </w:pPr>
          </w:p>
        </w:tc>
        <w:tc>
          <w:tcPr>
            <w:tcW w:w="1418" w:type="dxa"/>
            <w:tcBorders>
              <w:top w:val="nil"/>
              <w:bottom w:val="single" w:sz="2" w:space="0" w:color="auto"/>
            </w:tcBorders>
          </w:tcPr>
          <w:p w14:paraId="52036B95" w14:textId="77777777" w:rsidR="002C274D" w:rsidRPr="002C274D" w:rsidRDefault="002C274D" w:rsidP="002C274D">
            <w:pPr>
              <w:autoSpaceDE w:val="0"/>
              <w:autoSpaceDN w:val="0"/>
              <w:rPr>
                <w:noProof w:val="0"/>
                <w:lang w:val="en-US" w:eastAsia="ru-RU"/>
              </w:rPr>
            </w:pPr>
          </w:p>
        </w:tc>
      </w:tr>
      <w:tr w:rsidR="002C274D" w:rsidRPr="002C274D" w14:paraId="0CED56E7" w14:textId="77777777" w:rsidTr="005945B0">
        <w:trPr>
          <w:trHeight w:val="340"/>
        </w:trPr>
        <w:tc>
          <w:tcPr>
            <w:tcW w:w="709" w:type="dxa"/>
            <w:tcBorders>
              <w:top w:val="nil"/>
              <w:left w:val="single" w:sz="6" w:space="0" w:color="auto"/>
              <w:bottom w:val="nil"/>
              <w:right w:val="nil"/>
            </w:tcBorders>
          </w:tcPr>
          <w:p w14:paraId="71D37B0D"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924A75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E33C98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3C750F4"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07985DF"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71117EB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73665D4" w14:textId="77777777" w:rsidR="002C274D" w:rsidRPr="002C274D" w:rsidRDefault="002C274D" w:rsidP="002C274D">
            <w:pPr>
              <w:autoSpaceDE w:val="0"/>
              <w:autoSpaceDN w:val="0"/>
              <w:rPr>
                <w:noProof w:val="0"/>
                <w:lang w:val="en-US" w:eastAsia="ru-RU"/>
              </w:rPr>
            </w:pPr>
          </w:p>
        </w:tc>
      </w:tr>
      <w:tr w:rsidR="002C274D" w:rsidRPr="002C274D" w14:paraId="0DF0EB3C"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B8A14" w14:textId="77777777" w:rsidR="002C274D" w:rsidRPr="002C274D" w:rsidRDefault="002C274D" w:rsidP="002C274D">
            <w:pPr>
              <w:autoSpaceDE w:val="0"/>
              <w:autoSpaceDN w:val="0"/>
              <w:rPr>
                <w:noProof w:val="0"/>
                <w:lang w:val="en-US" w:eastAsia="ru-RU"/>
              </w:rPr>
            </w:pPr>
            <w:r w:rsidRPr="002C274D">
              <w:rPr>
                <w:noProof w:val="0"/>
                <w:lang w:val="en-US" w:eastAsia="ru-RU"/>
              </w:rPr>
              <w:t>111</w:t>
            </w:r>
          </w:p>
        </w:tc>
        <w:tc>
          <w:tcPr>
            <w:tcW w:w="1276" w:type="dxa"/>
            <w:gridSpan w:val="2"/>
            <w:tcBorders>
              <w:top w:val="single" w:sz="4" w:space="0" w:color="auto"/>
              <w:bottom w:val="single" w:sz="4" w:space="0" w:color="auto"/>
            </w:tcBorders>
          </w:tcPr>
          <w:p w14:paraId="095CD08D" w14:textId="77777777" w:rsidR="002C274D" w:rsidRPr="002C274D" w:rsidRDefault="002C274D" w:rsidP="002C274D">
            <w:pPr>
              <w:autoSpaceDE w:val="0"/>
              <w:autoSpaceDN w:val="0"/>
              <w:rPr>
                <w:noProof w:val="0"/>
                <w:lang w:val="en-US" w:eastAsia="ru-RU"/>
              </w:rPr>
            </w:pPr>
            <w:r w:rsidRPr="002C274D">
              <w:rPr>
                <w:noProof w:val="0"/>
                <w:lang w:val="en-US" w:eastAsia="ru-RU"/>
              </w:rPr>
              <w:t>08-02-144-2</w:t>
            </w:r>
          </w:p>
          <w:p w14:paraId="48B955F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0922B22E"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Conectarea</w:t>
            </w:r>
            <w:proofErr w:type="spellEnd"/>
            <w:r w:rsidRPr="002C274D">
              <w:rPr>
                <w:noProof w:val="0"/>
                <w:lang w:val="en-US" w:eastAsia="ru-RU"/>
              </w:rPr>
              <w:t xml:space="preserve"> </w:t>
            </w:r>
            <w:proofErr w:type="spellStart"/>
            <w:r w:rsidRPr="002C274D">
              <w:rPr>
                <w:noProof w:val="0"/>
                <w:lang w:val="en-US" w:eastAsia="ru-RU"/>
              </w:rPr>
              <w:t>firelor</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a </w:t>
            </w:r>
            <w:proofErr w:type="spellStart"/>
            <w:r w:rsidRPr="002C274D">
              <w:rPr>
                <w:noProof w:val="0"/>
                <w:lang w:val="en-US" w:eastAsia="ru-RU"/>
              </w:rPr>
              <w:t>cablurilor</w:t>
            </w:r>
            <w:proofErr w:type="spellEnd"/>
            <w:r w:rsidRPr="002C274D">
              <w:rPr>
                <w:noProof w:val="0"/>
                <w:lang w:val="en-US" w:eastAsia="ru-RU"/>
              </w:rPr>
              <w:t xml:space="preserve"> la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pina la: 6 mm2</w:t>
            </w:r>
            <w:r w:rsidRPr="002C274D">
              <w:rPr>
                <w:rFonts w:ascii="Times New Roman CYR" w:hAnsi="Times New Roman CYR" w:cs="Times New Roman CYR"/>
                <w:noProof w:val="0"/>
                <w:sz w:val="16"/>
                <w:szCs w:val="16"/>
                <w:lang w:val="en-US" w:eastAsia="ru-RU"/>
              </w:rPr>
              <w:t xml:space="preserve"> </w:t>
            </w:r>
          </w:p>
          <w:p w14:paraId="131A47F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2475326"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354DCE25"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2,1800</w:t>
            </w:r>
          </w:p>
          <w:p w14:paraId="04EA264E"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5CC2F0B"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25356F05" w14:textId="77777777" w:rsidR="002C274D" w:rsidRPr="002C274D" w:rsidRDefault="002C274D" w:rsidP="002C274D">
            <w:pPr>
              <w:autoSpaceDE w:val="0"/>
              <w:autoSpaceDN w:val="0"/>
              <w:jc w:val="center"/>
              <w:rPr>
                <w:noProof w:val="0"/>
                <w:lang w:val="en-US" w:eastAsia="ru-RU"/>
              </w:rPr>
            </w:pPr>
          </w:p>
        </w:tc>
      </w:tr>
      <w:tr w:rsidR="002C274D" w:rsidRPr="002C274D" w14:paraId="5A8CD1C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7D1D28"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50D488D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0493272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1C52DF96"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32584919" w14:textId="77777777" w:rsidR="002C274D" w:rsidRPr="002C274D" w:rsidRDefault="002C274D" w:rsidP="002C274D">
            <w:pPr>
              <w:autoSpaceDE w:val="0"/>
              <w:autoSpaceDN w:val="0"/>
              <w:rPr>
                <w:noProof w:val="0"/>
                <w:lang w:val="en-US" w:eastAsia="ru-RU"/>
              </w:rPr>
            </w:pPr>
            <w:r w:rsidRPr="002C274D">
              <w:rPr>
                <w:noProof w:val="0"/>
                <w:lang w:val="en-US" w:eastAsia="ru-RU"/>
              </w:rPr>
              <w:t>28,3400</w:t>
            </w:r>
          </w:p>
        </w:tc>
        <w:tc>
          <w:tcPr>
            <w:tcW w:w="1417" w:type="dxa"/>
            <w:tcBorders>
              <w:top w:val="nil"/>
              <w:bottom w:val="single" w:sz="2" w:space="0" w:color="auto"/>
            </w:tcBorders>
          </w:tcPr>
          <w:p w14:paraId="7FF9021E"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0ED34864" w14:textId="77777777" w:rsidR="002C274D" w:rsidRPr="002C274D" w:rsidRDefault="002C274D" w:rsidP="002C274D">
            <w:pPr>
              <w:autoSpaceDE w:val="0"/>
              <w:autoSpaceDN w:val="0"/>
              <w:rPr>
                <w:noProof w:val="0"/>
                <w:lang w:val="en-US" w:eastAsia="ru-RU"/>
              </w:rPr>
            </w:pPr>
          </w:p>
        </w:tc>
      </w:tr>
      <w:tr w:rsidR="002C274D" w:rsidRPr="002C274D" w14:paraId="124D5D07" w14:textId="77777777" w:rsidTr="005945B0">
        <w:trPr>
          <w:trHeight w:val="340"/>
        </w:trPr>
        <w:tc>
          <w:tcPr>
            <w:tcW w:w="709" w:type="dxa"/>
            <w:tcBorders>
              <w:top w:val="nil"/>
              <w:left w:val="single" w:sz="6" w:space="0" w:color="auto"/>
              <w:bottom w:val="nil"/>
              <w:right w:val="nil"/>
            </w:tcBorders>
          </w:tcPr>
          <w:p w14:paraId="6759D5DA"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6DFC5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2775268"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6A1125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C4A1E3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2756F02"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2E306988" w14:textId="77777777" w:rsidR="002C274D" w:rsidRPr="002C274D" w:rsidRDefault="002C274D" w:rsidP="002C274D">
            <w:pPr>
              <w:autoSpaceDE w:val="0"/>
              <w:autoSpaceDN w:val="0"/>
              <w:rPr>
                <w:noProof w:val="0"/>
                <w:lang w:val="en-US" w:eastAsia="ru-RU"/>
              </w:rPr>
            </w:pPr>
          </w:p>
        </w:tc>
      </w:tr>
      <w:tr w:rsidR="002C274D" w:rsidRPr="002C274D" w14:paraId="796110CF"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6881F" w14:textId="77777777" w:rsidR="002C274D" w:rsidRPr="002C274D" w:rsidRDefault="002C274D" w:rsidP="002C274D">
            <w:pPr>
              <w:autoSpaceDE w:val="0"/>
              <w:autoSpaceDN w:val="0"/>
              <w:rPr>
                <w:noProof w:val="0"/>
                <w:lang w:val="en-US" w:eastAsia="ru-RU"/>
              </w:rPr>
            </w:pPr>
            <w:r w:rsidRPr="002C274D">
              <w:rPr>
                <w:noProof w:val="0"/>
                <w:lang w:val="en-US" w:eastAsia="ru-RU"/>
              </w:rPr>
              <w:t>112</w:t>
            </w:r>
          </w:p>
        </w:tc>
        <w:tc>
          <w:tcPr>
            <w:tcW w:w="1276" w:type="dxa"/>
            <w:gridSpan w:val="2"/>
            <w:tcBorders>
              <w:top w:val="single" w:sz="4" w:space="0" w:color="auto"/>
              <w:bottom w:val="single" w:sz="4" w:space="0" w:color="auto"/>
            </w:tcBorders>
          </w:tcPr>
          <w:p w14:paraId="58D0D80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EFCDC1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5950E44"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Papuc p/t </w:t>
            </w:r>
            <w:proofErr w:type="spellStart"/>
            <w:r w:rsidRPr="002C274D">
              <w:rPr>
                <w:noProof w:val="0"/>
                <w:lang w:val="en-US" w:eastAsia="ru-RU"/>
              </w:rPr>
              <w:t>cablu</w:t>
            </w:r>
            <w:proofErr w:type="spellEnd"/>
            <w:r w:rsidRPr="002C274D">
              <w:rPr>
                <w:noProof w:val="0"/>
                <w:lang w:val="en-US" w:eastAsia="ru-RU"/>
              </w:rPr>
              <w:t xml:space="preserve"> </w:t>
            </w:r>
            <w:proofErr w:type="spellStart"/>
            <w:r w:rsidRPr="002C274D">
              <w:rPr>
                <w:noProof w:val="0"/>
                <w:lang w:val="en-US" w:eastAsia="ru-RU"/>
              </w:rPr>
              <w:t>cositorit</w:t>
            </w:r>
            <w:proofErr w:type="spellEnd"/>
            <w:r w:rsidRPr="002C274D">
              <w:rPr>
                <w:noProof w:val="0"/>
                <w:lang w:val="en-US" w:eastAsia="ru-RU"/>
              </w:rPr>
              <w:t xml:space="preserve"> (</w:t>
            </w:r>
            <w:proofErr w:type="spellStart"/>
            <w:r w:rsidRPr="002C274D">
              <w:rPr>
                <w:noProof w:val="0"/>
                <w:lang w:val="en-US" w:eastAsia="ru-RU"/>
              </w:rPr>
              <w:t>луж</w:t>
            </w:r>
            <w:proofErr w:type="spellEnd"/>
            <w:r w:rsidRPr="002C274D">
              <w:rPr>
                <w:noProof w:val="0"/>
                <w:lang w:val="en-US" w:eastAsia="ru-RU"/>
              </w:rPr>
              <w:t>) 16 mm2 M6</w:t>
            </w:r>
            <w:r w:rsidRPr="002C274D">
              <w:rPr>
                <w:rFonts w:ascii="Times New Roman CYR" w:hAnsi="Times New Roman CYR" w:cs="Times New Roman CYR"/>
                <w:noProof w:val="0"/>
                <w:sz w:val="16"/>
                <w:szCs w:val="16"/>
                <w:lang w:val="en-US" w:eastAsia="ru-RU"/>
              </w:rPr>
              <w:t xml:space="preserve"> </w:t>
            </w:r>
          </w:p>
          <w:p w14:paraId="6251165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D357C1"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5DA77E1"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218,0000</w:t>
            </w:r>
          </w:p>
          <w:p w14:paraId="3935DAB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21562F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9839E69" w14:textId="77777777" w:rsidR="002C274D" w:rsidRPr="002C274D" w:rsidRDefault="002C274D" w:rsidP="002C274D">
            <w:pPr>
              <w:autoSpaceDE w:val="0"/>
              <w:autoSpaceDN w:val="0"/>
              <w:jc w:val="center"/>
              <w:rPr>
                <w:noProof w:val="0"/>
                <w:lang w:val="en-US" w:eastAsia="ru-RU"/>
              </w:rPr>
            </w:pPr>
          </w:p>
        </w:tc>
      </w:tr>
      <w:tr w:rsidR="002C274D" w:rsidRPr="002C274D" w14:paraId="2C2369B5"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CEE04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A7E6F56"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00001141</w:t>
            </w:r>
          </w:p>
        </w:tc>
        <w:tc>
          <w:tcPr>
            <w:tcW w:w="3402" w:type="dxa"/>
            <w:gridSpan w:val="2"/>
            <w:tcBorders>
              <w:top w:val="nil"/>
              <w:bottom w:val="single" w:sz="2" w:space="0" w:color="auto"/>
            </w:tcBorders>
          </w:tcPr>
          <w:p w14:paraId="0F821FE5"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Papuc p/t </w:t>
            </w:r>
            <w:proofErr w:type="spellStart"/>
            <w:r w:rsidRPr="002C274D">
              <w:rPr>
                <w:noProof w:val="0"/>
                <w:lang w:val="en-US" w:eastAsia="ru-RU"/>
              </w:rPr>
              <w:t>cablu</w:t>
            </w:r>
            <w:proofErr w:type="spellEnd"/>
            <w:r w:rsidRPr="002C274D">
              <w:rPr>
                <w:noProof w:val="0"/>
                <w:lang w:val="en-US" w:eastAsia="ru-RU"/>
              </w:rPr>
              <w:t xml:space="preserve"> </w:t>
            </w:r>
            <w:proofErr w:type="spellStart"/>
            <w:r w:rsidRPr="002C274D">
              <w:rPr>
                <w:noProof w:val="0"/>
                <w:lang w:val="en-US" w:eastAsia="ru-RU"/>
              </w:rPr>
              <w:t>cositorit</w:t>
            </w:r>
            <w:proofErr w:type="spellEnd"/>
            <w:r w:rsidRPr="002C274D">
              <w:rPr>
                <w:noProof w:val="0"/>
                <w:lang w:val="en-US" w:eastAsia="ru-RU"/>
              </w:rPr>
              <w:t xml:space="preserve"> (</w:t>
            </w:r>
            <w:proofErr w:type="spellStart"/>
            <w:r w:rsidRPr="002C274D">
              <w:rPr>
                <w:noProof w:val="0"/>
                <w:lang w:val="en-US" w:eastAsia="ru-RU"/>
              </w:rPr>
              <w:t>луж</w:t>
            </w:r>
            <w:proofErr w:type="spellEnd"/>
            <w:r w:rsidRPr="002C274D">
              <w:rPr>
                <w:noProof w:val="0"/>
                <w:lang w:val="en-US" w:eastAsia="ru-RU"/>
              </w:rPr>
              <w:t>) 16 mm2 M6</w:t>
            </w:r>
          </w:p>
        </w:tc>
        <w:tc>
          <w:tcPr>
            <w:tcW w:w="1134" w:type="dxa"/>
            <w:tcBorders>
              <w:top w:val="nil"/>
              <w:bottom w:val="single" w:sz="2" w:space="0" w:color="auto"/>
            </w:tcBorders>
          </w:tcPr>
          <w:p w14:paraId="0E0E4C0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586F54B" w14:textId="77777777" w:rsidR="002C274D" w:rsidRPr="002C274D" w:rsidRDefault="002C274D" w:rsidP="002C274D">
            <w:pPr>
              <w:autoSpaceDE w:val="0"/>
              <w:autoSpaceDN w:val="0"/>
              <w:rPr>
                <w:noProof w:val="0"/>
                <w:lang w:val="en-US" w:eastAsia="ru-RU"/>
              </w:rPr>
            </w:pPr>
            <w:r w:rsidRPr="002C274D">
              <w:rPr>
                <w:noProof w:val="0"/>
                <w:lang w:val="en-US" w:eastAsia="ru-RU"/>
              </w:rPr>
              <w:t>218,0000</w:t>
            </w:r>
          </w:p>
        </w:tc>
        <w:tc>
          <w:tcPr>
            <w:tcW w:w="1417" w:type="dxa"/>
            <w:tcBorders>
              <w:top w:val="nil"/>
              <w:bottom w:val="single" w:sz="2" w:space="0" w:color="auto"/>
            </w:tcBorders>
          </w:tcPr>
          <w:p w14:paraId="357D0EC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9AD65B4" w14:textId="77777777" w:rsidR="002C274D" w:rsidRPr="002C274D" w:rsidRDefault="002C274D" w:rsidP="002C274D">
            <w:pPr>
              <w:autoSpaceDE w:val="0"/>
              <w:autoSpaceDN w:val="0"/>
              <w:rPr>
                <w:noProof w:val="0"/>
                <w:lang w:val="en-US" w:eastAsia="ru-RU"/>
              </w:rPr>
            </w:pPr>
          </w:p>
        </w:tc>
      </w:tr>
      <w:tr w:rsidR="002C274D" w:rsidRPr="002C274D" w14:paraId="14FFF11A" w14:textId="77777777" w:rsidTr="005945B0">
        <w:trPr>
          <w:trHeight w:val="340"/>
        </w:trPr>
        <w:tc>
          <w:tcPr>
            <w:tcW w:w="709" w:type="dxa"/>
            <w:tcBorders>
              <w:top w:val="nil"/>
              <w:left w:val="single" w:sz="6" w:space="0" w:color="auto"/>
              <w:bottom w:val="nil"/>
              <w:right w:val="nil"/>
            </w:tcBorders>
          </w:tcPr>
          <w:p w14:paraId="659B0AE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7FD80E8"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34700FA"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5FD2F3D"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D0A2EC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AB02B5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337B1C78" w14:textId="77777777" w:rsidR="002C274D" w:rsidRPr="002C274D" w:rsidRDefault="002C274D" w:rsidP="002C274D">
            <w:pPr>
              <w:autoSpaceDE w:val="0"/>
              <w:autoSpaceDN w:val="0"/>
              <w:rPr>
                <w:noProof w:val="0"/>
                <w:lang w:val="en-US" w:eastAsia="ru-RU"/>
              </w:rPr>
            </w:pPr>
          </w:p>
        </w:tc>
      </w:tr>
      <w:tr w:rsidR="002C274D" w:rsidRPr="002C274D" w14:paraId="2CFF963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12D31" w14:textId="77777777" w:rsidR="002C274D" w:rsidRPr="002C274D" w:rsidRDefault="002C274D" w:rsidP="002C274D">
            <w:pPr>
              <w:autoSpaceDE w:val="0"/>
              <w:autoSpaceDN w:val="0"/>
              <w:rPr>
                <w:noProof w:val="0"/>
                <w:lang w:val="en-US" w:eastAsia="ru-RU"/>
              </w:rPr>
            </w:pPr>
            <w:r w:rsidRPr="002C274D">
              <w:rPr>
                <w:noProof w:val="0"/>
                <w:lang w:val="en-US" w:eastAsia="ru-RU"/>
              </w:rPr>
              <w:t>113</w:t>
            </w:r>
          </w:p>
        </w:tc>
        <w:tc>
          <w:tcPr>
            <w:tcW w:w="1276" w:type="dxa"/>
            <w:gridSpan w:val="2"/>
            <w:tcBorders>
              <w:top w:val="single" w:sz="4" w:space="0" w:color="auto"/>
              <w:bottom w:val="single" w:sz="4" w:space="0" w:color="auto"/>
            </w:tcBorders>
          </w:tcPr>
          <w:p w14:paraId="28BF73DD" w14:textId="77777777" w:rsidR="002C274D" w:rsidRPr="002C274D" w:rsidRDefault="002C274D" w:rsidP="002C274D">
            <w:pPr>
              <w:autoSpaceDE w:val="0"/>
              <w:autoSpaceDN w:val="0"/>
              <w:rPr>
                <w:noProof w:val="0"/>
                <w:lang w:val="en-US" w:eastAsia="ru-RU"/>
              </w:rPr>
            </w:pPr>
            <w:r w:rsidRPr="002C274D">
              <w:rPr>
                <w:noProof w:val="0"/>
                <w:lang w:val="en-US" w:eastAsia="ru-RU"/>
              </w:rPr>
              <w:t>08-02-144-5</w:t>
            </w:r>
          </w:p>
          <w:p w14:paraId="53CCAE9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E51BCE0"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Conectarea</w:t>
            </w:r>
            <w:proofErr w:type="spellEnd"/>
            <w:r w:rsidRPr="002C274D">
              <w:rPr>
                <w:noProof w:val="0"/>
                <w:lang w:val="en-US" w:eastAsia="ru-RU"/>
              </w:rPr>
              <w:t xml:space="preserve"> </w:t>
            </w:r>
            <w:proofErr w:type="spellStart"/>
            <w:r w:rsidRPr="002C274D">
              <w:rPr>
                <w:noProof w:val="0"/>
                <w:lang w:val="en-US" w:eastAsia="ru-RU"/>
              </w:rPr>
              <w:t>firelor</w:t>
            </w:r>
            <w:proofErr w:type="spellEnd"/>
            <w:r w:rsidRPr="002C274D">
              <w:rPr>
                <w:noProof w:val="0"/>
                <w:lang w:val="en-US" w:eastAsia="ru-RU"/>
              </w:rPr>
              <w:t xml:space="preserve"> </w:t>
            </w:r>
            <w:proofErr w:type="spellStart"/>
            <w:r w:rsidRPr="002C274D">
              <w:rPr>
                <w:noProof w:val="0"/>
                <w:lang w:val="en-US" w:eastAsia="ru-RU"/>
              </w:rPr>
              <w:t>conductorilor</w:t>
            </w:r>
            <w:proofErr w:type="spellEnd"/>
            <w:r w:rsidRPr="002C274D">
              <w:rPr>
                <w:noProof w:val="0"/>
                <w:lang w:val="en-US" w:eastAsia="ru-RU"/>
              </w:rPr>
              <w:t xml:space="preserve"> </w:t>
            </w:r>
            <w:proofErr w:type="spellStart"/>
            <w:r w:rsidRPr="002C274D">
              <w:rPr>
                <w:noProof w:val="0"/>
                <w:lang w:val="en-US" w:eastAsia="ru-RU"/>
              </w:rPr>
              <w:t>sau</w:t>
            </w:r>
            <w:proofErr w:type="spellEnd"/>
            <w:r w:rsidRPr="002C274D">
              <w:rPr>
                <w:noProof w:val="0"/>
                <w:lang w:val="en-US" w:eastAsia="ru-RU"/>
              </w:rPr>
              <w:t xml:space="preserve"> a </w:t>
            </w:r>
            <w:proofErr w:type="spellStart"/>
            <w:r w:rsidRPr="002C274D">
              <w:rPr>
                <w:noProof w:val="0"/>
                <w:lang w:val="en-US" w:eastAsia="ru-RU"/>
              </w:rPr>
              <w:t>cablurilor</w:t>
            </w:r>
            <w:proofErr w:type="spellEnd"/>
            <w:r w:rsidRPr="002C274D">
              <w:rPr>
                <w:noProof w:val="0"/>
                <w:lang w:val="en-US" w:eastAsia="ru-RU"/>
              </w:rPr>
              <w:t xml:space="preserve"> la </w:t>
            </w:r>
            <w:proofErr w:type="spellStart"/>
            <w:r w:rsidRPr="002C274D">
              <w:rPr>
                <w:noProof w:val="0"/>
                <w:lang w:val="en-US" w:eastAsia="ru-RU"/>
              </w:rPr>
              <w:t>cleme</w:t>
            </w:r>
            <w:proofErr w:type="spellEnd"/>
            <w:r w:rsidRPr="002C274D">
              <w:rPr>
                <w:noProof w:val="0"/>
                <w:lang w:val="en-US" w:eastAsia="ru-RU"/>
              </w:rPr>
              <w:t xml:space="preserve">, </w:t>
            </w:r>
            <w:proofErr w:type="spellStart"/>
            <w:r w:rsidRPr="002C274D">
              <w:rPr>
                <w:noProof w:val="0"/>
                <w:lang w:val="en-US" w:eastAsia="ru-RU"/>
              </w:rPr>
              <w:t>sectiune</w:t>
            </w:r>
            <w:proofErr w:type="spellEnd"/>
            <w:r w:rsidRPr="002C274D">
              <w:rPr>
                <w:noProof w:val="0"/>
                <w:lang w:val="en-US" w:eastAsia="ru-RU"/>
              </w:rPr>
              <w:t xml:space="preserve"> pina la: 70 mm2</w:t>
            </w:r>
            <w:r w:rsidRPr="002C274D">
              <w:rPr>
                <w:rFonts w:ascii="Times New Roman CYR" w:hAnsi="Times New Roman CYR" w:cs="Times New Roman CYR"/>
                <w:noProof w:val="0"/>
                <w:sz w:val="16"/>
                <w:szCs w:val="16"/>
                <w:lang w:val="en-US" w:eastAsia="ru-RU"/>
              </w:rPr>
              <w:t xml:space="preserve"> </w:t>
            </w:r>
          </w:p>
          <w:p w14:paraId="50C7D329"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CFCBA6B"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100 </w:t>
            </w: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26884B47"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0,0400</w:t>
            </w:r>
          </w:p>
          <w:p w14:paraId="55BCA34E"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0D1D03C"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4C2E7306" w14:textId="77777777" w:rsidR="002C274D" w:rsidRPr="002C274D" w:rsidRDefault="002C274D" w:rsidP="002C274D">
            <w:pPr>
              <w:autoSpaceDE w:val="0"/>
              <w:autoSpaceDN w:val="0"/>
              <w:jc w:val="center"/>
              <w:rPr>
                <w:noProof w:val="0"/>
                <w:lang w:val="en-US" w:eastAsia="ru-RU"/>
              </w:rPr>
            </w:pPr>
          </w:p>
        </w:tc>
      </w:tr>
      <w:tr w:rsidR="002C274D" w:rsidRPr="002C274D" w14:paraId="38AABFE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3223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8B5389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w:t>
            </w:r>
          </w:p>
        </w:tc>
        <w:tc>
          <w:tcPr>
            <w:tcW w:w="3402" w:type="dxa"/>
            <w:gridSpan w:val="2"/>
            <w:tcBorders>
              <w:top w:val="nil"/>
              <w:bottom w:val="single" w:sz="2" w:space="0" w:color="auto"/>
            </w:tcBorders>
          </w:tcPr>
          <w:p w14:paraId="7B495FD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Muncitor</w:t>
            </w:r>
            <w:proofErr w:type="spellEnd"/>
          </w:p>
        </w:tc>
        <w:tc>
          <w:tcPr>
            <w:tcW w:w="1134" w:type="dxa"/>
            <w:tcBorders>
              <w:top w:val="nil"/>
              <w:bottom w:val="single" w:sz="2" w:space="0" w:color="auto"/>
            </w:tcBorders>
          </w:tcPr>
          <w:p w14:paraId="48EF54B0" w14:textId="77777777" w:rsidR="002C274D" w:rsidRPr="002C274D" w:rsidRDefault="002C274D" w:rsidP="002C274D">
            <w:pPr>
              <w:autoSpaceDE w:val="0"/>
              <w:autoSpaceDN w:val="0"/>
              <w:rPr>
                <w:noProof w:val="0"/>
                <w:lang w:val="en-US" w:eastAsia="ru-RU"/>
              </w:rPr>
            </w:pPr>
            <w:r w:rsidRPr="002C274D">
              <w:rPr>
                <w:noProof w:val="0"/>
                <w:lang w:val="en-US" w:eastAsia="ru-RU"/>
              </w:rPr>
              <w:t>h-om</w:t>
            </w:r>
          </w:p>
        </w:tc>
        <w:tc>
          <w:tcPr>
            <w:tcW w:w="1134" w:type="dxa"/>
            <w:tcBorders>
              <w:top w:val="nil"/>
              <w:bottom w:val="single" w:sz="2" w:space="0" w:color="auto"/>
            </w:tcBorders>
          </w:tcPr>
          <w:p w14:paraId="2090AECB" w14:textId="77777777" w:rsidR="002C274D" w:rsidRPr="002C274D" w:rsidRDefault="002C274D" w:rsidP="002C274D">
            <w:pPr>
              <w:autoSpaceDE w:val="0"/>
              <w:autoSpaceDN w:val="0"/>
              <w:rPr>
                <w:noProof w:val="0"/>
                <w:lang w:val="en-US" w:eastAsia="ru-RU"/>
              </w:rPr>
            </w:pPr>
            <w:r w:rsidRPr="002C274D">
              <w:rPr>
                <w:noProof w:val="0"/>
                <w:lang w:val="en-US" w:eastAsia="ru-RU"/>
              </w:rPr>
              <w:t>0,7560</w:t>
            </w:r>
          </w:p>
        </w:tc>
        <w:tc>
          <w:tcPr>
            <w:tcW w:w="1417" w:type="dxa"/>
            <w:tcBorders>
              <w:top w:val="nil"/>
              <w:bottom w:val="single" w:sz="2" w:space="0" w:color="auto"/>
            </w:tcBorders>
          </w:tcPr>
          <w:p w14:paraId="698E66D4"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70BBEFD" w14:textId="77777777" w:rsidR="002C274D" w:rsidRPr="002C274D" w:rsidRDefault="002C274D" w:rsidP="002C274D">
            <w:pPr>
              <w:autoSpaceDE w:val="0"/>
              <w:autoSpaceDN w:val="0"/>
              <w:rPr>
                <w:noProof w:val="0"/>
                <w:lang w:val="en-US" w:eastAsia="ru-RU"/>
              </w:rPr>
            </w:pPr>
          </w:p>
        </w:tc>
      </w:tr>
      <w:tr w:rsidR="002C274D" w:rsidRPr="002C274D" w14:paraId="17E40EA9" w14:textId="77777777" w:rsidTr="005945B0">
        <w:trPr>
          <w:trHeight w:val="340"/>
        </w:trPr>
        <w:tc>
          <w:tcPr>
            <w:tcW w:w="709" w:type="dxa"/>
            <w:tcBorders>
              <w:top w:val="nil"/>
              <w:left w:val="single" w:sz="6" w:space="0" w:color="auto"/>
              <w:bottom w:val="nil"/>
              <w:right w:val="nil"/>
            </w:tcBorders>
          </w:tcPr>
          <w:p w14:paraId="09920D5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1784F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785421C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4EA10F1C"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3CD7F04"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4D8E67C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B2F7D3A" w14:textId="77777777" w:rsidR="002C274D" w:rsidRPr="002C274D" w:rsidRDefault="002C274D" w:rsidP="002C274D">
            <w:pPr>
              <w:autoSpaceDE w:val="0"/>
              <w:autoSpaceDN w:val="0"/>
              <w:rPr>
                <w:noProof w:val="0"/>
                <w:lang w:val="en-US" w:eastAsia="ru-RU"/>
              </w:rPr>
            </w:pPr>
          </w:p>
        </w:tc>
      </w:tr>
      <w:tr w:rsidR="002C274D" w:rsidRPr="002C274D" w14:paraId="159B9F99"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3133526"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32EABEC8"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72A5DF89" w14:textId="77777777" w:rsidR="002C274D" w:rsidRPr="002C274D" w:rsidRDefault="002C274D" w:rsidP="002C274D">
            <w:pPr>
              <w:autoSpaceDE w:val="0"/>
              <w:autoSpaceDN w:val="0"/>
              <w:rPr>
                <w:noProof w:val="0"/>
                <w:sz w:val="8"/>
                <w:szCs w:val="8"/>
                <w:lang w:val="en-US" w:eastAsia="ru-RU"/>
              </w:rPr>
            </w:pPr>
          </w:p>
          <w:p w14:paraId="607D85A6" w14:textId="77777777" w:rsidR="002C274D" w:rsidRPr="002C274D" w:rsidRDefault="002C274D" w:rsidP="002C274D">
            <w:pPr>
              <w:autoSpaceDE w:val="0"/>
              <w:autoSpaceDN w:val="0"/>
              <w:rPr>
                <w:noProof w:val="0"/>
                <w:sz w:val="8"/>
                <w:szCs w:val="8"/>
                <w:lang w:val="en-US" w:eastAsia="ru-RU"/>
              </w:rPr>
            </w:pPr>
          </w:p>
          <w:p w14:paraId="4A7D2D50"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3F402124"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1A443C12"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46C137C9"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7D85EB2A" w14:textId="77777777" w:rsidR="002C274D" w:rsidRPr="002C274D" w:rsidRDefault="002C274D" w:rsidP="002C274D">
            <w:pPr>
              <w:autoSpaceDE w:val="0"/>
              <w:autoSpaceDN w:val="0"/>
              <w:rPr>
                <w:noProof w:val="0"/>
                <w:sz w:val="8"/>
                <w:szCs w:val="8"/>
                <w:lang w:val="en-US" w:eastAsia="ru-RU"/>
              </w:rPr>
            </w:pPr>
          </w:p>
        </w:tc>
      </w:tr>
      <w:tr w:rsidR="002C274D" w:rsidRPr="002C274D" w14:paraId="334BB9CC"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467572"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014471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64F92648"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453E96EF"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D31358E"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3E03D30"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C98218C" w14:textId="77777777" w:rsidR="002C274D" w:rsidRPr="002C274D" w:rsidRDefault="002C274D" w:rsidP="002C274D">
            <w:pPr>
              <w:autoSpaceDE w:val="0"/>
              <w:autoSpaceDN w:val="0"/>
              <w:rPr>
                <w:noProof w:val="0"/>
                <w:lang w:val="en-US" w:eastAsia="ru-RU"/>
              </w:rPr>
            </w:pPr>
          </w:p>
        </w:tc>
      </w:tr>
      <w:tr w:rsidR="002C274D" w:rsidRPr="002C274D" w14:paraId="72EDDA4D"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B239AF3"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FFC664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0ED3B91" w14:textId="77777777" w:rsidR="002C274D" w:rsidRPr="002C274D" w:rsidRDefault="002C274D" w:rsidP="002C274D">
            <w:pPr>
              <w:autoSpaceDE w:val="0"/>
              <w:autoSpaceDN w:val="0"/>
              <w:rPr>
                <w:noProof w:val="0"/>
                <w:lang w:val="en-US" w:eastAsia="ru-RU"/>
              </w:rPr>
            </w:pPr>
            <w:r w:rsidRPr="002C274D">
              <w:rPr>
                <w:noProof w:val="0"/>
                <w:lang w:val="en-US" w:eastAsia="ru-RU"/>
              </w:rPr>
              <w:t>Fondul social</w:t>
            </w:r>
          </w:p>
        </w:tc>
        <w:tc>
          <w:tcPr>
            <w:tcW w:w="1134" w:type="dxa"/>
            <w:tcBorders>
              <w:top w:val="single" w:sz="4" w:space="0" w:color="auto"/>
              <w:left w:val="nil"/>
              <w:bottom w:val="single" w:sz="4" w:space="0" w:color="auto"/>
              <w:right w:val="nil"/>
            </w:tcBorders>
          </w:tcPr>
          <w:p w14:paraId="1812E7D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8560059"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65821D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7E17D25B" w14:textId="77777777" w:rsidR="002C274D" w:rsidRPr="002C274D" w:rsidRDefault="002C274D" w:rsidP="002C274D">
            <w:pPr>
              <w:autoSpaceDE w:val="0"/>
              <w:autoSpaceDN w:val="0"/>
              <w:rPr>
                <w:noProof w:val="0"/>
                <w:lang w:val="en-US" w:eastAsia="ru-RU"/>
              </w:rPr>
            </w:pPr>
          </w:p>
        </w:tc>
      </w:tr>
      <w:tr w:rsidR="002C274D" w:rsidRPr="002C274D" w14:paraId="0C8D82B7"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DCB5E2"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33A66F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428CA64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Transportarea</w:t>
            </w:r>
            <w:proofErr w:type="spellEnd"/>
            <w:r w:rsidRPr="002C274D">
              <w:rPr>
                <w:noProof w:val="0"/>
                <w:lang w:val="en-US" w:eastAsia="ru-RU"/>
              </w:rPr>
              <w:t xml:space="preserve"> </w:t>
            </w:r>
            <w:proofErr w:type="spellStart"/>
            <w:r w:rsidRPr="002C274D">
              <w:rPr>
                <w:noProof w:val="0"/>
                <w:lang w:val="en-US" w:eastAsia="ru-RU"/>
              </w:rPr>
              <w:t>materialelor</w:t>
            </w:r>
            <w:proofErr w:type="spellEnd"/>
          </w:p>
        </w:tc>
        <w:tc>
          <w:tcPr>
            <w:tcW w:w="1134" w:type="dxa"/>
            <w:tcBorders>
              <w:top w:val="single" w:sz="4" w:space="0" w:color="auto"/>
              <w:left w:val="nil"/>
              <w:bottom w:val="single" w:sz="4" w:space="0" w:color="auto"/>
              <w:right w:val="nil"/>
            </w:tcBorders>
          </w:tcPr>
          <w:p w14:paraId="28D3295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7E5AFA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19019E4"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03E2E93" w14:textId="77777777" w:rsidR="002C274D" w:rsidRPr="002C274D" w:rsidRDefault="002C274D" w:rsidP="002C274D">
            <w:pPr>
              <w:autoSpaceDE w:val="0"/>
              <w:autoSpaceDN w:val="0"/>
              <w:rPr>
                <w:noProof w:val="0"/>
                <w:lang w:val="en-US" w:eastAsia="ru-RU"/>
              </w:rPr>
            </w:pPr>
          </w:p>
        </w:tc>
      </w:tr>
      <w:tr w:rsidR="002C274D" w:rsidRPr="002C274D" w14:paraId="4DD33DD0"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DC5AA2"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F8DBC8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3B85C84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w:t>
            </w:r>
            <w:proofErr w:type="spellStart"/>
            <w:r w:rsidRPr="002C274D">
              <w:rPr>
                <w:noProof w:val="0"/>
                <w:lang w:val="en-US" w:eastAsia="ru-RU"/>
              </w:rPr>
              <w:t>directe</w:t>
            </w:r>
            <w:proofErr w:type="spellEnd"/>
          </w:p>
        </w:tc>
        <w:tc>
          <w:tcPr>
            <w:tcW w:w="1134" w:type="dxa"/>
            <w:tcBorders>
              <w:top w:val="single" w:sz="4" w:space="0" w:color="auto"/>
              <w:left w:val="nil"/>
              <w:bottom w:val="single" w:sz="4" w:space="0" w:color="auto"/>
              <w:right w:val="nil"/>
            </w:tcBorders>
          </w:tcPr>
          <w:p w14:paraId="1660373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432E50B"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F8982FB"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972A290" w14:textId="77777777" w:rsidR="002C274D" w:rsidRPr="002C274D" w:rsidRDefault="002C274D" w:rsidP="002C274D">
            <w:pPr>
              <w:autoSpaceDE w:val="0"/>
              <w:autoSpaceDN w:val="0"/>
              <w:rPr>
                <w:noProof w:val="0"/>
                <w:lang w:val="en-US" w:eastAsia="ru-RU"/>
              </w:rPr>
            </w:pPr>
          </w:p>
        </w:tc>
      </w:tr>
      <w:tr w:rsidR="002C274D" w:rsidRPr="002C274D" w14:paraId="54937D0E"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F723B0"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320E99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0ADE06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Cheltueli</w:t>
            </w:r>
            <w:proofErr w:type="spellEnd"/>
            <w:r w:rsidRPr="002C274D">
              <w:rPr>
                <w:noProof w:val="0"/>
                <w:lang w:val="en-US" w:eastAsia="ru-RU"/>
              </w:rPr>
              <w:t xml:space="preserve"> de </w:t>
            </w:r>
            <w:proofErr w:type="spellStart"/>
            <w:r w:rsidRPr="002C274D">
              <w:rPr>
                <w:noProof w:val="0"/>
                <w:lang w:val="en-US" w:eastAsia="ru-RU"/>
              </w:rPr>
              <w:t>rigie</w:t>
            </w:r>
            <w:proofErr w:type="spellEnd"/>
          </w:p>
        </w:tc>
        <w:tc>
          <w:tcPr>
            <w:tcW w:w="1134" w:type="dxa"/>
            <w:tcBorders>
              <w:top w:val="single" w:sz="4" w:space="0" w:color="auto"/>
              <w:left w:val="nil"/>
              <w:bottom w:val="single" w:sz="4" w:space="0" w:color="auto"/>
              <w:right w:val="nil"/>
            </w:tcBorders>
          </w:tcPr>
          <w:p w14:paraId="5985CE9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D545418"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72B0E9D"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39DC541C" w14:textId="77777777" w:rsidR="002C274D" w:rsidRPr="002C274D" w:rsidRDefault="002C274D" w:rsidP="002C274D">
            <w:pPr>
              <w:autoSpaceDE w:val="0"/>
              <w:autoSpaceDN w:val="0"/>
              <w:rPr>
                <w:noProof w:val="0"/>
                <w:lang w:val="en-US" w:eastAsia="ru-RU"/>
              </w:rPr>
            </w:pPr>
          </w:p>
        </w:tc>
      </w:tr>
      <w:tr w:rsidR="002C274D" w:rsidRPr="002C274D" w14:paraId="7A96C375"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931557B"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4A92FE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599F205C"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48A93DCA"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FB45C7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54BA17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17E051C" w14:textId="77777777" w:rsidR="002C274D" w:rsidRPr="002C274D" w:rsidRDefault="002C274D" w:rsidP="002C274D">
            <w:pPr>
              <w:autoSpaceDE w:val="0"/>
              <w:autoSpaceDN w:val="0"/>
              <w:rPr>
                <w:noProof w:val="0"/>
                <w:lang w:val="en-US" w:eastAsia="ru-RU"/>
              </w:rPr>
            </w:pPr>
          </w:p>
        </w:tc>
      </w:tr>
      <w:tr w:rsidR="002C274D" w:rsidRPr="002C274D" w14:paraId="6223A592"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4D559D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7E53E98"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009EEF6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Benificiul</w:t>
            </w:r>
            <w:proofErr w:type="spellEnd"/>
            <w:r w:rsidRPr="002C274D">
              <w:rPr>
                <w:noProof w:val="0"/>
                <w:lang w:val="en-US" w:eastAsia="ru-RU"/>
              </w:rPr>
              <w:t xml:space="preserve"> de </w:t>
            </w:r>
            <w:proofErr w:type="spellStart"/>
            <w:r w:rsidRPr="002C274D">
              <w:rPr>
                <w:noProof w:val="0"/>
                <w:lang w:val="en-US" w:eastAsia="ru-RU"/>
              </w:rPr>
              <w:t>diviz</w:t>
            </w:r>
            <w:proofErr w:type="spellEnd"/>
          </w:p>
        </w:tc>
        <w:tc>
          <w:tcPr>
            <w:tcW w:w="1134" w:type="dxa"/>
            <w:tcBorders>
              <w:top w:val="single" w:sz="4" w:space="0" w:color="auto"/>
              <w:left w:val="nil"/>
              <w:bottom w:val="single" w:sz="4" w:space="0" w:color="auto"/>
              <w:right w:val="nil"/>
            </w:tcBorders>
          </w:tcPr>
          <w:p w14:paraId="6C527C3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373F5E4"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2ACFBC8"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4143D3DD" w14:textId="77777777" w:rsidR="002C274D" w:rsidRPr="002C274D" w:rsidRDefault="002C274D" w:rsidP="002C274D">
            <w:pPr>
              <w:autoSpaceDE w:val="0"/>
              <w:autoSpaceDN w:val="0"/>
              <w:rPr>
                <w:noProof w:val="0"/>
                <w:lang w:val="en-US" w:eastAsia="ru-RU"/>
              </w:rPr>
            </w:pPr>
          </w:p>
        </w:tc>
      </w:tr>
      <w:tr w:rsidR="002C274D" w:rsidRPr="002C274D" w14:paraId="2E291FE7"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C93AC2E"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84127E5"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6A44519"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36FB9FCE"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Lucrari</w:t>
            </w:r>
            <w:proofErr w:type="spellEnd"/>
            <w:r w:rsidRPr="002C274D">
              <w:rPr>
                <w:b/>
                <w:bCs/>
                <w:noProof w:val="0"/>
                <w:sz w:val="22"/>
                <w:szCs w:val="22"/>
                <w:lang w:val="en-US" w:eastAsia="ru-RU"/>
              </w:rPr>
              <w:t xml:space="preserve"> electromontaj DC</w:t>
            </w:r>
          </w:p>
        </w:tc>
        <w:tc>
          <w:tcPr>
            <w:tcW w:w="1134" w:type="dxa"/>
            <w:tcBorders>
              <w:top w:val="single" w:sz="4" w:space="0" w:color="auto"/>
              <w:left w:val="nil"/>
              <w:bottom w:val="single" w:sz="4" w:space="0" w:color="auto"/>
              <w:right w:val="nil"/>
            </w:tcBorders>
          </w:tcPr>
          <w:p w14:paraId="6E2E85DD"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9D25BEF"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61DA1FC"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19DC294D" w14:textId="77777777" w:rsidR="002C274D" w:rsidRPr="002C274D" w:rsidRDefault="002C274D" w:rsidP="002C274D">
            <w:pPr>
              <w:autoSpaceDE w:val="0"/>
              <w:autoSpaceDN w:val="0"/>
              <w:rPr>
                <w:b/>
                <w:bCs/>
                <w:noProof w:val="0"/>
                <w:lang w:val="en-US" w:eastAsia="ru-RU"/>
              </w:rPr>
            </w:pPr>
          </w:p>
        </w:tc>
      </w:tr>
      <w:tr w:rsidR="002C274D" w:rsidRPr="002C274D" w14:paraId="48BD06D2" w14:textId="77777777" w:rsidTr="005945B0">
        <w:tc>
          <w:tcPr>
            <w:tcW w:w="709" w:type="dxa"/>
            <w:tcBorders>
              <w:top w:val="nil"/>
              <w:left w:val="single" w:sz="6" w:space="0" w:color="auto"/>
              <w:bottom w:val="nil"/>
              <w:right w:val="nil"/>
            </w:tcBorders>
          </w:tcPr>
          <w:p w14:paraId="7AB9ABD8"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 xml:space="preserve"> </w:t>
            </w:r>
          </w:p>
        </w:tc>
        <w:tc>
          <w:tcPr>
            <w:tcW w:w="1276" w:type="dxa"/>
            <w:gridSpan w:val="2"/>
            <w:tcBorders>
              <w:top w:val="nil"/>
              <w:left w:val="single" w:sz="6" w:space="0" w:color="auto"/>
              <w:bottom w:val="nil"/>
              <w:right w:val="nil"/>
            </w:tcBorders>
          </w:tcPr>
          <w:p w14:paraId="40026FE2"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single" w:sz="6" w:space="0" w:color="auto"/>
            </w:tcBorders>
          </w:tcPr>
          <w:p w14:paraId="388B1907" w14:textId="77777777" w:rsidR="002C274D" w:rsidRPr="002C274D" w:rsidRDefault="002C274D" w:rsidP="002C274D">
            <w:pPr>
              <w:autoSpaceDE w:val="0"/>
              <w:autoSpaceDN w:val="0"/>
              <w:rPr>
                <w:b/>
                <w:bCs/>
                <w:noProof w:val="0"/>
                <w:sz w:val="22"/>
                <w:szCs w:val="22"/>
                <w:lang w:val="en-US" w:eastAsia="ru-RU"/>
              </w:rPr>
            </w:pPr>
            <w:r w:rsidRPr="002C274D">
              <w:rPr>
                <w:b/>
                <w:bCs/>
                <w:noProof w:val="0"/>
                <w:sz w:val="22"/>
                <w:szCs w:val="22"/>
                <w:lang w:val="en-US" w:eastAsia="ru-RU"/>
              </w:rPr>
              <w:t xml:space="preserve">13.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DC</w:t>
            </w:r>
          </w:p>
          <w:p w14:paraId="4B4BF8E9"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C98D48B" w14:textId="77777777" w:rsidR="002C274D" w:rsidRPr="002C274D" w:rsidRDefault="002C274D" w:rsidP="002C274D">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E1EA06D"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7FD5DD4" w14:textId="77777777" w:rsidR="002C274D" w:rsidRPr="002C274D" w:rsidRDefault="002C274D" w:rsidP="002C274D">
            <w:pPr>
              <w:autoSpaceDE w:val="0"/>
              <w:autoSpaceDN w:val="0"/>
              <w:rPr>
                <w:noProof w:val="0"/>
                <w:lang w:val="en-US" w:eastAsia="ru-RU"/>
              </w:rPr>
            </w:pPr>
          </w:p>
        </w:tc>
        <w:tc>
          <w:tcPr>
            <w:tcW w:w="1418" w:type="dxa"/>
            <w:tcBorders>
              <w:top w:val="nil"/>
              <w:left w:val="single" w:sz="6" w:space="0" w:color="auto"/>
              <w:bottom w:val="nil"/>
              <w:right w:val="single" w:sz="6" w:space="0" w:color="auto"/>
            </w:tcBorders>
          </w:tcPr>
          <w:p w14:paraId="1E053488" w14:textId="77777777" w:rsidR="002C274D" w:rsidRPr="002C274D" w:rsidRDefault="002C274D" w:rsidP="002C274D">
            <w:pPr>
              <w:autoSpaceDE w:val="0"/>
              <w:autoSpaceDN w:val="0"/>
              <w:rPr>
                <w:noProof w:val="0"/>
                <w:lang w:val="en-US" w:eastAsia="ru-RU"/>
              </w:rPr>
            </w:pPr>
          </w:p>
        </w:tc>
      </w:tr>
      <w:tr w:rsidR="002C274D" w:rsidRPr="002C274D" w14:paraId="4BD50707"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B6FB9" w14:textId="77777777" w:rsidR="002C274D" w:rsidRPr="002C274D" w:rsidRDefault="002C274D" w:rsidP="002C274D">
            <w:pPr>
              <w:autoSpaceDE w:val="0"/>
              <w:autoSpaceDN w:val="0"/>
              <w:rPr>
                <w:noProof w:val="0"/>
                <w:lang w:val="en-US" w:eastAsia="ru-RU"/>
              </w:rPr>
            </w:pPr>
            <w:r w:rsidRPr="002C274D">
              <w:rPr>
                <w:noProof w:val="0"/>
                <w:lang w:val="en-US" w:eastAsia="ru-RU"/>
              </w:rPr>
              <w:t>114</w:t>
            </w:r>
          </w:p>
        </w:tc>
        <w:tc>
          <w:tcPr>
            <w:tcW w:w="1276" w:type="dxa"/>
            <w:gridSpan w:val="2"/>
            <w:tcBorders>
              <w:top w:val="single" w:sz="4" w:space="0" w:color="auto"/>
              <w:bottom w:val="single" w:sz="4" w:space="0" w:color="auto"/>
            </w:tcBorders>
          </w:tcPr>
          <w:p w14:paraId="2FB9BFF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406EDBC"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8DAE7D7"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Panou</w:t>
            </w:r>
            <w:proofErr w:type="spellEnd"/>
            <w:r w:rsidRPr="002C274D">
              <w:rPr>
                <w:noProof w:val="0"/>
                <w:lang w:val="en-US" w:eastAsia="ru-RU"/>
              </w:rPr>
              <w:t xml:space="preserve"> </w:t>
            </w:r>
            <w:proofErr w:type="spellStart"/>
            <w:r w:rsidRPr="002C274D">
              <w:rPr>
                <w:noProof w:val="0"/>
                <w:lang w:val="en-US" w:eastAsia="ru-RU"/>
              </w:rPr>
              <w:t>fotovoltaic</w:t>
            </w:r>
            <w:proofErr w:type="spellEnd"/>
            <w:r w:rsidRPr="002C274D">
              <w:rPr>
                <w:noProof w:val="0"/>
                <w:lang w:val="en-US" w:eastAsia="ru-RU"/>
              </w:rPr>
              <w:t xml:space="preserve"> </w:t>
            </w:r>
            <w:proofErr w:type="spellStart"/>
            <w:r w:rsidRPr="002C274D">
              <w:rPr>
                <w:noProof w:val="0"/>
                <w:lang w:val="en-US" w:eastAsia="ru-RU"/>
              </w:rPr>
              <w:t>monocristalin</w:t>
            </w:r>
            <w:proofErr w:type="spellEnd"/>
            <w:r w:rsidRPr="002C274D">
              <w:rPr>
                <w:noProof w:val="0"/>
                <w:lang w:val="en-US" w:eastAsia="ru-RU"/>
              </w:rPr>
              <w:t xml:space="preserve"> bifacial DAH 580W</w:t>
            </w:r>
            <w:r w:rsidRPr="002C274D">
              <w:rPr>
                <w:rFonts w:ascii="Times New Roman CYR" w:hAnsi="Times New Roman CYR" w:cs="Times New Roman CYR"/>
                <w:noProof w:val="0"/>
                <w:sz w:val="16"/>
                <w:szCs w:val="16"/>
                <w:lang w:val="en-US" w:eastAsia="ru-RU"/>
              </w:rPr>
              <w:t xml:space="preserve"> </w:t>
            </w:r>
          </w:p>
          <w:p w14:paraId="20FCF2D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2FC930C"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EA1F9A4"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108,0000</w:t>
            </w:r>
          </w:p>
          <w:p w14:paraId="36F2F0F4"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1129B7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1E290AC" w14:textId="77777777" w:rsidR="002C274D" w:rsidRPr="002C274D" w:rsidRDefault="002C274D" w:rsidP="002C274D">
            <w:pPr>
              <w:autoSpaceDE w:val="0"/>
              <w:autoSpaceDN w:val="0"/>
              <w:jc w:val="center"/>
              <w:rPr>
                <w:noProof w:val="0"/>
                <w:lang w:val="en-US" w:eastAsia="ru-RU"/>
              </w:rPr>
            </w:pPr>
          </w:p>
        </w:tc>
      </w:tr>
      <w:tr w:rsidR="002C274D" w:rsidRPr="002C274D" w14:paraId="398AED5E"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B6AA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07B6D9E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13001</w:t>
            </w:r>
          </w:p>
        </w:tc>
        <w:tc>
          <w:tcPr>
            <w:tcW w:w="3402" w:type="dxa"/>
            <w:gridSpan w:val="2"/>
            <w:tcBorders>
              <w:top w:val="nil"/>
              <w:bottom w:val="single" w:sz="2" w:space="0" w:color="auto"/>
            </w:tcBorders>
          </w:tcPr>
          <w:p w14:paraId="0CD2B2A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Panou</w:t>
            </w:r>
            <w:proofErr w:type="spellEnd"/>
            <w:r w:rsidRPr="002C274D">
              <w:rPr>
                <w:noProof w:val="0"/>
                <w:lang w:val="en-US" w:eastAsia="ru-RU"/>
              </w:rPr>
              <w:t xml:space="preserve"> </w:t>
            </w:r>
            <w:proofErr w:type="spellStart"/>
            <w:r w:rsidRPr="002C274D">
              <w:rPr>
                <w:noProof w:val="0"/>
                <w:lang w:val="en-US" w:eastAsia="ru-RU"/>
              </w:rPr>
              <w:t>fotovoltaic</w:t>
            </w:r>
            <w:proofErr w:type="spellEnd"/>
            <w:r w:rsidRPr="002C274D">
              <w:rPr>
                <w:noProof w:val="0"/>
                <w:lang w:val="en-US" w:eastAsia="ru-RU"/>
              </w:rPr>
              <w:t xml:space="preserve"> </w:t>
            </w:r>
            <w:proofErr w:type="spellStart"/>
            <w:r w:rsidRPr="002C274D">
              <w:rPr>
                <w:noProof w:val="0"/>
                <w:lang w:val="en-US" w:eastAsia="ru-RU"/>
              </w:rPr>
              <w:t>monocristalin</w:t>
            </w:r>
            <w:proofErr w:type="spellEnd"/>
            <w:r w:rsidRPr="002C274D">
              <w:rPr>
                <w:noProof w:val="0"/>
                <w:lang w:val="en-US" w:eastAsia="ru-RU"/>
              </w:rPr>
              <w:t xml:space="preserve"> bifacial DAH 580W</w:t>
            </w:r>
          </w:p>
        </w:tc>
        <w:tc>
          <w:tcPr>
            <w:tcW w:w="1134" w:type="dxa"/>
            <w:tcBorders>
              <w:top w:val="nil"/>
              <w:bottom w:val="single" w:sz="2" w:space="0" w:color="auto"/>
            </w:tcBorders>
          </w:tcPr>
          <w:p w14:paraId="0A1CD04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E6E9680" w14:textId="77777777" w:rsidR="002C274D" w:rsidRPr="002C274D" w:rsidRDefault="002C274D" w:rsidP="002C274D">
            <w:pPr>
              <w:autoSpaceDE w:val="0"/>
              <w:autoSpaceDN w:val="0"/>
              <w:rPr>
                <w:noProof w:val="0"/>
                <w:lang w:val="en-US" w:eastAsia="ru-RU"/>
              </w:rPr>
            </w:pPr>
            <w:r w:rsidRPr="002C274D">
              <w:rPr>
                <w:noProof w:val="0"/>
                <w:lang w:val="en-US" w:eastAsia="ru-RU"/>
              </w:rPr>
              <w:t>108,0000</w:t>
            </w:r>
          </w:p>
        </w:tc>
        <w:tc>
          <w:tcPr>
            <w:tcW w:w="1417" w:type="dxa"/>
            <w:tcBorders>
              <w:top w:val="nil"/>
              <w:bottom w:val="single" w:sz="2" w:space="0" w:color="auto"/>
            </w:tcBorders>
          </w:tcPr>
          <w:p w14:paraId="43905F2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49F2CEB" w14:textId="77777777" w:rsidR="002C274D" w:rsidRPr="002C274D" w:rsidRDefault="002C274D" w:rsidP="002C274D">
            <w:pPr>
              <w:autoSpaceDE w:val="0"/>
              <w:autoSpaceDN w:val="0"/>
              <w:rPr>
                <w:noProof w:val="0"/>
                <w:lang w:val="en-US" w:eastAsia="ru-RU"/>
              </w:rPr>
            </w:pPr>
          </w:p>
        </w:tc>
      </w:tr>
      <w:tr w:rsidR="002C274D" w:rsidRPr="002C274D" w14:paraId="1BF05FD3" w14:textId="77777777" w:rsidTr="005945B0">
        <w:trPr>
          <w:trHeight w:val="340"/>
        </w:trPr>
        <w:tc>
          <w:tcPr>
            <w:tcW w:w="709" w:type="dxa"/>
            <w:tcBorders>
              <w:top w:val="nil"/>
              <w:left w:val="single" w:sz="6" w:space="0" w:color="auto"/>
              <w:bottom w:val="nil"/>
              <w:right w:val="nil"/>
            </w:tcBorders>
          </w:tcPr>
          <w:p w14:paraId="21C0F94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326FEB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0A07877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DE545F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3FB9DBC1"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58304D29"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00CF3C3" w14:textId="77777777" w:rsidR="002C274D" w:rsidRPr="002C274D" w:rsidRDefault="002C274D" w:rsidP="002C274D">
            <w:pPr>
              <w:autoSpaceDE w:val="0"/>
              <w:autoSpaceDN w:val="0"/>
              <w:rPr>
                <w:noProof w:val="0"/>
                <w:lang w:val="en-US" w:eastAsia="ru-RU"/>
              </w:rPr>
            </w:pPr>
          </w:p>
        </w:tc>
      </w:tr>
      <w:tr w:rsidR="002C274D" w:rsidRPr="002C274D" w14:paraId="6096455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8EF47" w14:textId="77777777" w:rsidR="002C274D" w:rsidRPr="002C274D" w:rsidRDefault="002C274D" w:rsidP="002C274D">
            <w:pPr>
              <w:autoSpaceDE w:val="0"/>
              <w:autoSpaceDN w:val="0"/>
              <w:rPr>
                <w:noProof w:val="0"/>
                <w:lang w:val="en-US" w:eastAsia="ru-RU"/>
              </w:rPr>
            </w:pPr>
            <w:r w:rsidRPr="002C274D">
              <w:rPr>
                <w:noProof w:val="0"/>
                <w:lang w:val="en-US" w:eastAsia="ru-RU"/>
              </w:rPr>
              <w:t>115</w:t>
            </w:r>
          </w:p>
        </w:tc>
        <w:tc>
          <w:tcPr>
            <w:tcW w:w="1276" w:type="dxa"/>
            <w:gridSpan w:val="2"/>
            <w:tcBorders>
              <w:top w:val="single" w:sz="4" w:space="0" w:color="auto"/>
              <w:bottom w:val="single" w:sz="4" w:space="0" w:color="auto"/>
            </w:tcBorders>
          </w:tcPr>
          <w:p w14:paraId="5920578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8CA9CB3"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1FEA63E2"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Invertor solar </w:t>
            </w:r>
            <w:proofErr w:type="spellStart"/>
            <w:r w:rsidRPr="002C274D">
              <w:rPr>
                <w:noProof w:val="0"/>
                <w:lang w:val="en-US" w:eastAsia="ru-RU"/>
              </w:rPr>
              <w:t>trifazat</w:t>
            </w:r>
            <w:proofErr w:type="spellEnd"/>
            <w:r w:rsidRPr="002C274D">
              <w:rPr>
                <w:noProof w:val="0"/>
                <w:lang w:val="en-US" w:eastAsia="ru-RU"/>
              </w:rPr>
              <w:t xml:space="preserve"> 50KW SUN-50K-G04</w:t>
            </w:r>
            <w:r w:rsidRPr="002C274D">
              <w:rPr>
                <w:rFonts w:ascii="Times New Roman CYR" w:hAnsi="Times New Roman CYR" w:cs="Times New Roman CYR"/>
                <w:noProof w:val="0"/>
                <w:sz w:val="16"/>
                <w:szCs w:val="16"/>
                <w:lang w:val="en-US" w:eastAsia="ru-RU"/>
              </w:rPr>
              <w:t xml:space="preserve"> </w:t>
            </w:r>
          </w:p>
          <w:p w14:paraId="7E069B4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81071B"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16FA75BF"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2183D92F"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5A2FADC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22A6CA1" w14:textId="77777777" w:rsidR="002C274D" w:rsidRPr="002C274D" w:rsidRDefault="002C274D" w:rsidP="002C274D">
            <w:pPr>
              <w:autoSpaceDE w:val="0"/>
              <w:autoSpaceDN w:val="0"/>
              <w:jc w:val="center"/>
              <w:rPr>
                <w:noProof w:val="0"/>
                <w:lang w:val="en-US" w:eastAsia="ru-RU"/>
              </w:rPr>
            </w:pPr>
          </w:p>
        </w:tc>
      </w:tr>
      <w:tr w:rsidR="002C274D" w:rsidRPr="002C274D" w14:paraId="4C43F372"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DEC6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6592D2D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130009</w:t>
            </w:r>
          </w:p>
        </w:tc>
        <w:tc>
          <w:tcPr>
            <w:tcW w:w="3402" w:type="dxa"/>
            <w:gridSpan w:val="2"/>
            <w:tcBorders>
              <w:top w:val="nil"/>
              <w:bottom w:val="single" w:sz="2" w:space="0" w:color="auto"/>
            </w:tcBorders>
          </w:tcPr>
          <w:p w14:paraId="4CAEFDD6"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Invertor solar </w:t>
            </w:r>
            <w:proofErr w:type="spellStart"/>
            <w:r w:rsidRPr="002C274D">
              <w:rPr>
                <w:noProof w:val="0"/>
                <w:lang w:val="en-US" w:eastAsia="ru-RU"/>
              </w:rPr>
              <w:t>trifazat</w:t>
            </w:r>
            <w:proofErr w:type="spellEnd"/>
            <w:r w:rsidRPr="002C274D">
              <w:rPr>
                <w:noProof w:val="0"/>
                <w:lang w:val="en-US" w:eastAsia="ru-RU"/>
              </w:rPr>
              <w:t xml:space="preserve"> 50KW SUN-50K-G04</w:t>
            </w:r>
          </w:p>
        </w:tc>
        <w:tc>
          <w:tcPr>
            <w:tcW w:w="1134" w:type="dxa"/>
            <w:tcBorders>
              <w:top w:val="nil"/>
              <w:bottom w:val="single" w:sz="2" w:space="0" w:color="auto"/>
            </w:tcBorders>
          </w:tcPr>
          <w:p w14:paraId="704CC704"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4C7BE135"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477B98BA"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B9EF5AE" w14:textId="77777777" w:rsidR="002C274D" w:rsidRPr="002C274D" w:rsidRDefault="002C274D" w:rsidP="002C274D">
            <w:pPr>
              <w:autoSpaceDE w:val="0"/>
              <w:autoSpaceDN w:val="0"/>
              <w:rPr>
                <w:noProof w:val="0"/>
                <w:lang w:val="en-US" w:eastAsia="ru-RU"/>
              </w:rPr>
            </w:pPr>
          </w:p>
        </w:tc>
      </w:tr>
      <w:tr w:rsidR="002C274D" w:rsidRPr="002C274D" w14:paraId="3053C0F8" w14:textId="77777777" w:rsidTr="005945B0">
        <w:trPr>
          <w:trHeight w:val="340"/>
        </w:trPr>
        <w:tc>
          <w:tcPr>
            <w:tcW w:w="709" w:type="dxa"/>
            <w:tcBorders>
              <w:top w:val="nil"/>
              <w:left w:val="single" w:sz="6" w:space="0" w:color="auto"/>
              <w:bottom w:val="nil"/>
              <w:right w:val="nil"/>
            </w:tcBorders>
          </w:tcPr>
          <w:p w14:paraId="65DF312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6DB614"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1EF025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939C516"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584A8BAC"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3EDD258B"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4F61A17" w14:textId="77777777" w:rsidR="002C274D" w:rsidRPr="002C274D" w:rsidRDefault="002C274D" w:rsidP="002C274D">
            <w:pPr>
              <w:autoSpaceDE w:val="0"/>
              <w:autoSpaceDN w:val="0"/>
              <w:rPr>
                <w:noProof w:val="0"/>
                <w:lang w:val="en-US" w:eastAsia="ru-RU"/>
              </w:rPr>
            </w:pPr>
          </w:p>
        </w:tc>
      </w:tr>
      <w:tr w:rsidR="002C274D" w:rsidRPr="002C274D" w14:paraId="58A9943D"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EB10E" w14:textId="77777777" w:rsidR="002C274D" w:rsidRPr="002C274D" w:rsidRDefault="002C274D" w:rsidP="002C274D">
            <w:pPr>
              <w:autoSpaceDE w:val="0"/>
              <w:autoSpaceDN w:val="0"/>
              <w:rPr>
                <w:noProof w:val="0"/>
                <w:lang w:val="en-US" w:eastAsia="ru-RU"/>
              </w:rPr>
            </w:pPr>
            <w:r w:rsidRPr="002C274D">
              <w:rPr>
                <w:noProof w:val="0"/>
                <w:lang w:val="en-US" w:eastAsia="ru-RU"/>
              </w:rPr>
              <w:t>116</w:t>
            </w:r>
          </w:p>
        </w:tc>
        <w:tc>
          <w:tcPr>
            <w:tcW w:w="1276" w:type="dxa"/>
            <w:gridSpan w:val="2"/>
            <w:tcBorders>
              <w:top w:val="single" w:sz="4" w:space="0" w:color="auto"/>
              <w:bottom w:val="single" w:sz="4" w:space="0" w:color="auto"/>
            </w:tcBorders>
          </w:tcPr>
          <w:p w14:paraId="6C7B1A1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49A49A14"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AB7D43F"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Conector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noProof w:val="0"/>
                <w:lang w:val="en-US" w:eastAsia="ru-RU"/>
              </w:rPr>
              <w:t xml:space="preserve"> QC4.10 2,5-10mm2 1500V IP68</w:t>
            </w:r>
            <w:r w:rsidRPr="002C274D">
              <w:rPr>
                <w:rFonts w:ascii="Times New Roman CYR" w:hAnsi="Times New Roman CYR" w:cs="Times New Roman CYR"/>
                <w:noProof w:val="0"/>
                <w:sz w:val="16"/>
                <w:szCs w:val="16"/>
                <w:lang w:val="en-US" w:eastAsia="ru-RU"/>
              </w:rPr>
              <w:t xml:space="preserve"> </w:t>
            </w:r>
          </w:p>
          <w:p w14:paraId="09564CB5"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EC96ABC"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set</w:t>
            </w:r>
          </w:p>
        </w:tc>
        <w:tc>
          <w:tcPr>
            <w:tcW w:w="1134" w:type="dxa"/>
            <w:tcBorders>
              <w:top w:val="single" w:sz="4" w:space="0" w:color="auto"/>
              <w:bottom w:val="single" w:sz="4" w:space="0" w:color="auto"/>
            </w:tcBorders>
            <w:vAlign w:val="center"/>
          </w:tcPr>
          <w:p w14:paraId="201083D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6,0000</w:t>
            </w:r>
          </w:p>
          <w:p w14:paraId="349F9FC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6AC0B39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DB660B9" w14:textId="77777777" w:rsidR="002C274D" w:rsidRPr="002C274D" w:rsidRDefault="002C274D" w:rsidP="002C274D">
            <w:pPr>
              <w:autoSpaceDE w:val="0"/>
              <w:autoSpaceDN w:val="0"/>
              <w:jc w:val="center"/>
              <w:rPr>
                <w:noProof w:val="0"/>
                <w:lang w:val="en-US" w:eastAsia="ru-RU"/>
              </w:rPr>
            </w:pPr>
          </w:p>
        </w:tc>
      </w:tr>
      <w:tr w:rsidR="002C274D" w:rsidRPr="002C274D" w14:paraId="73289E6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8CBE3"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2A2BA99"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000111</w:t>
            </w:r>
          </w:p>
        </w:tc>
        <w:tc>
          <w:tcPr>
            <w:tcW w:w="3402" w:type="dxa"/>
            <w:gridSpan w:val="2"/>
            <w:tcBorders>
              <w:top w:val="nil"/>
              <w:bottom w:val="single" w:sz="2" w:space="0" w:color="auto"/>
            </w:tcBorders>
          </w:tcPr>
          <w:p w14:paraId="67DD7897"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Conector</w:t>
            </w:r>
            <w:proofErr w:type="spellEnd"/>
            <w:r w:rsidRPr="002C274D">
              <w:rPr>
                <w:noProof w:val="0"/>
                <w:lang w:val="en-US" w:eastAsia="ru-RU"/>
              </w:rPr>
              <w:t xml:space="preserve"> </w:t>
            </w:r>
            <w:proofErr w:type="spellStart"/>
            <w:r w:rsidRPr="002C274D">
              <w:rPr>
                <w:noProof w:val="0"/>
                <w:lang w:val="en-US" w:eastAsia="ru-RU"/>
              </w:rPr>
              <w:t>cablu</w:t>
            </w:r>
            <w:proofErr w:type="spellEnd"/>
            <w:r w:rsidRPr="002C274D">
              <w:rPr>
                <w:noProof w:val="0"/>
                <w:lang w:val="en-US" w:eastAsia="ru-RU"/>
              </w:rPr>
              <w:t xml:space="preserve"> QC4.10 2,5-10mm2 1500V IP68</w:t>
            </w:r>
          </w:p>
        </w:tc>
        <w:tc>
          <w:tcPr>
            <w:tcW w:w="1134" w:type="dxa"/>
            <w:tcBorders>
              <w:top w:val="nil"/>
              <w:bottom w:val="single" w:sz="2" w:space="0" w:color="auto"/>
            </w:tcBorders>
          </w:tcPr>
          <w:p w14:paraId="3668202F" w14:textId="77777777" w:rsidR="002C274D" w:rsidRPr="002C274D" w:rsidRDefault="002C274D" w:rsidP="002C274D">
            <w:pPr>
              <w:autoSpaceDE w:val="0"/>
              <w:autoSpaceDN w:val="0"/>
              <w:rPr>
                <w:noProof w:val="0"/>
                <w:lang w:val="en-US" w:eastAsia="ru-RU"/>
              </w:rPr>
            </w:pPr>
            <w:r w:rsidRPr="002C274D">
              <w:rPr>
                <w:noProof w:val="0"/>
                <w:lang w:val="en-US" w:eastAsia="ru-RU"/>
              </w:rPr>
              <w:t>set</w:t>
            </w:r>
          </w:p>
        </w:tc>
        <w:tc>
          <w:tcPr>
            <w:tcW w:w="1134" w:type="dxa"/>
            <w:tcBorders>
              <w:top w:val="nil"/>
              <w:bottom w:val="single" w:sz="2" w:space="0" w:color="auto"/>
            </w:tcBorders>
          </w:tcPr>
          <w:p w14:paraId="53A7710E" w14:textId="77777777" w:rsidR="002C274D" w:rsidRPr="002C274D" w:rsidRDefault="002C274D" w:rsidP="002C274D">
            <w:pPr>
              <w:autoSpaceDE w:val="0"/>
              <w:autoSpaceDN w:val="0"/>
              <w:rPr>
                <w:noProof w:val="0"/>
                <w:lang w:val="en-US" w:eastAsia="ru-RU"/>
              </w:rPr>
            </w:pPr>
            <w:r w:rsidRPr="002C274D">
              <w:rPr>
                <w:noProof w:val="0"/>
                <w:lang w:val="en-US" w:eastAsia="ru-RU"/>
              </w:rPr>
              <w:t>6,0000</w:t>
            </w:r>
          </w:p>
        </w:tc>
        <w:tc>
          <w:tcPr>
            <w:tcW w:w="1417" w:type="dxa"/>
            <w:tcBorders>
              <w:top w:val="nil"/>
              <w:bottom w:val="single" w:sz="2" w:space="0" w:color="auto"/>
            </w:tcBorders>
          </w:tcPr>
          <w:p w14:paraId="59A918F3"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72F0D93" w14:textId="77777777" w:rsidR="002C274D" w:rsidRPr="002C274D" w:rsidRDefault="002C274D" w:rsidP="002C274D">
            <w:pPr>
              <w:autoSpaceDE w:val="0"/>
              <w:autoSpaceDN w:val="0"/>
              <w:rPr>
                <w:noProof w:val="0"/>
                <w:lang w:val="en-US" w:eastAsia="ru-RU"/>
              </w:rPr>
            </w:pPr>
          </w:p>
        </w:tc>
      </w:tr>
      <w:tr w:rsidR="002C274D" w:rsidRPr="002C274D" w14:paraId="52E15992" w14:textId="77777777" w:rsidTr="005945B0">
        <w:trPr>
          <w:trHeight w:val="340"/>
        </w:trPr>
        <w:tc>
          <w:tcPr>
            <w:tcW w:w="709" w:type="dxa"/>
            <w:tcBorders>
              <w:top w:val="nil"/>
              <w:left w:val="single" w:sz="6" w:space="0" w:color="auto"/>
              <w:bottom w:val="nil"/>
              <w:right w:val="nil"/>
            </w:tcBorders>
          </w:tcPr>
          <w:p w14:paraId="785306F3"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3E9795"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049F9FC"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107FDA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2A99F576"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F6A7FE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3B932DE" w14:textId="77777777" w:rsidR="002C274D" w:rsidRPr="002C274D" w:rsidRDefault="002C274D" w:rsidP="002C274D">
            <w:pPr>
              <w:autoSpaceDE w:val="0"/>
              <w:autoSpaceDN w:val="0"/>
              <w:rPr>
                <w:noProof w:val="0"/>
                <w:lang w:val="en-US" w:eastAsia="ru-RU"/>
              </w:rPr>
            </w:pPr>
          </w:p>
        </w:tc>
      </w:tr>
      <w:tr w:rsidR="002C274D" w:rsidRPr="002C274D" w14:paraId="54D55ECA"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61799" w14:textId="77777777" w:rsidR="002C274D" w:rsidRPr="002C274D" w:rsidRDefault="002C274D" w:rsidP="002C274D">
            <w:pPr>
              <w:autoSpaceDE w:val="0"/>
              <w:autoSpaceDN w:val="0"/>
              <w:rPr>
                <w:noProof w:val="0"/>
                <w:lang w:val="en-US" w:eastAsia="ru-RU"/>
              </w:rPr>
            </w:pPr>
            <w:r w:rsidRPr="002C274D">
              <w:rPr>
                <w:noProof w:val="0"/>
                <w:lang w:val="en-US" w:eastAsia="ru-RU"/>
              </w:rPr>
              <w:t>117</w:t>
            </w:r>
          </w:p>
        </w:tc>
        <w:tc>
          <w:tcPr>
            <w:tcW w:w="1276" w:type="dxa"/>
            <w:gridSpan w:val="2"/>
            <w:tcBorders>
              <w:top w:val="single" w:sz="4" w:space="0" w:color="auto"/>
              <w:bottom w:val="single" w:sz="4" w:space="0" w:color="auto"/>
            </w:tcBorders>
          </w:tcPr>
          <w:p w14:paraId="78340F16"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0033BC4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BCA97E1"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IP 65 24 </w:t>
            </w:r>
            <w:proofErr w:type="spellStart"/>
            <w:r w:rsidRPr="002C274D">
              <w:rPr>
                <w:noProof w:val="0"/>
                <w:lang w:val="en-US" w:eastAsia="ru-RU"/>
              </w:rPr>
              <w:t>MOD.Tablouri</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aparente</w:t>
            </w:r>
            <w:proofErr w:type="spellEnd"/>
            <w:r w:rsidRPr="002C274D">
              <w:rPr>
                <w:noProof w:val="0"/>
                <w:lang w:val="en-US" w:eastAsia="ru-RU"/>
              </w:rPr>
              <w:t xml:space="preserve"> (EC)</w:t>
            </w:r>
            <w:r w:rsidRPr="002C274D">
              <w:rPr>
                <w:rFonts w:ascii="Times New Roman CYR" w:hAnsi="Times New Roman CYR" w:cs="Times New Roman CYR"/>
                <w:noProof w:val="0"/>
                <w:sz w:val="16"/>
                <w:szCs w:val="16"/>
                <w:lang w:val="en-US" w:eastAsia="ru-RU"/>
              </w:rPr>
              <w:t xml:space="preserve"> </w:t>
            </w:r>
          </w:p>
          <w:p w14:paraId="0631736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224DE0E"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B679C4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1,0000</w:t>
            </w:r>
          </w:p>
          <w:p w14:paraId="60E3E7F3"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2246350A"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7A6D795A" w14:textId="77777777" w:rsidR="002C274D" w:rsidRPr="002C274D" w:rsidRDefault="002C274D" w:rsidP="002C274D">
            <w:pPr>
              <w:autoSpaceDE w:val="0"/>
              <w:autoSpaceDN w:val="0"/>
              <w:jc w:val="center"/>
              <w:rPr>
                <w:noProof w:val="0"/>
                <w:lang w:val="en-US" w:eastAsia="ru-RU"/>
              </w:rPr>
            </w:pPr>
          </w:p>
        </w:tc>
      </w:tr>
      <w:tr w:rsidR="002C274D" w:rsidRPr="002C274D" w14:paraId="0ECE8FA1"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25735"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26F84E58"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000116</w:t>
            </w:r>
          </w:p>
        </w:tc>
        <w:tc>
          <w:tcPr>
            <w:tcW w:w="3402" w:type="dxa"/>
            <w:gridSpan w:val="2"/>
            <w:tcBorders>
              <w:top w:val="nil"/>
              <w:bottom w:val="single" w:sz="2" w:space="0" w:color="auto"/>
            </w:tcBorders>
          </w:tcPr>
          <w:p w14:paraId="1EE24164"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IP 65 24 </w:t>
            </w:r>
            <w:proofErr w:type="spellStart"/>
            <w:r w:rsidRPr="002C274D">
              <w:rPr>
                <w:noProof w:val="0"/>
                <w:lang w:val="en-US" w:eastAsia="ru-RU"/>
              </w:rPr>
              <w:t>MOD.Tablouri</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aparente</w:t>
            </w:r>
            <w:proofErr w:type="spellEnd"/>
            <w:r w:rsidRPr="002C274D">
              <w:rPr>
                <w:noProof w:val="0"/>
                <w:lang w:val="en-US" w:eastAsia="ru-RU"/>
              </w:rPr>
              <w:t xml:space="preserve"> (EC)</w:t>
            </w:r>
          </w:p>
        </w:tc>
        <w:tc>
          <w:tcPr>
            <w:tcW w:w="1134" w:type="dxa"/>
            <w:tcBorders>
              <w:top w:val="nil"/>
              <w:bottom w:val="single" w:sz="2" w:space="0" w:color="auto"/>
            </w:tcBorders>
          </w:tcPr>
          <w:p w14:paraId="68F34E6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5912A9CA" w14:textId="77777777" w:rsidR="002C274D" w:rsidRPr="002C274D" w:rsidRDefault="002C274D" w:rsidP="002C274D">
            <w:pPr>
              <w:autoSpaceDE w:val="0"/>
              <w:autoSpaceDN w:val="0"/>
              <w:rPr>
                <w:noProof w:val="0"/>
                <w:lang w:val="en-US" w:eastAsia="ru-RU"/>
              </w:rPr>
            </w:pPr>
            <w:r w:rsidRPr="002C274D">
              <w:rPr>
                <w:noProof w:val="0"/>
                <w:lang w:val="en-US" w:eastAsia="ru-RU"/>
              </w:rPr>
              <w:t>1,0000</w:t>
            </w:r>
          </w:p>
        </w:tc>
        <w:tc>
          <w:tcPr>
            <w:tcW w:w="1417" w:type="dxa"/>
            <w:tcBorders>
              <w:top w:val="nil"/>
              <w:bottom w:val="single" w:sz="2" w:space="0" w:color="auto"/>
            </w:tcBorders>
          </w:tcPr>
          <w:p w14:paraId="3C08A052"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1FB3FE2" w14:textId="77777777" w:rsidR="002C274D" w:rsidRPr="002C274D" w:rsidRDefault="002C274D" w:rsidP="002C274D">
            <w:pPr>
              <w:autoSpaceDE w:val="0"/>
              <w:autoSpaceDN w:val="0"/>
              <w:rPr>
                <w:noProof w:val="0"/>
                <w:lang w:val="en-US" w:eastAsia="ru-RU"/>
              </w:rPr>
            </w:pPr>
          </w:p>
        </w:tc>
      </w:tr>
      <w:tr w:rsidR="002C274D" w:rsidRPr="002C274D" w14:paraId="3EB30298" w14:textId="77777777" w:rsidTr="005945B0">
        <w:trPr>
          <w:trHeight w:val="340"/>
        </w:trPr>
        <w:tc>
          <w:tcPr>
            <w:tcW w:w="709" w:type="dxa"/>
            <w:tcBorders>
              <w:top w:val="nil"/>
              <w:left w:val="single" w:sz="6" w:space="0" w:color="auto"/>
              <w:bottom w:val="nil"/>
              <w:right w:val="nil"/>
            </w:tcBorders>
          </w:tcPr>
          <w:p w14:paraId="2568D4C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B6AB9B"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17E23BB1"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5D18BBB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18E6EB40"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DDBA275"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1DF442CA" w14:textId="77777777" w:rsidR="002C274D" w:rsidRPr="002C274D" w:rsidRDefault="002C274D" w:rsidP="002C274D">
            <w:pPr>
              <w:autoSpaceDE w:val="0"/>
              <w:autoSpaceDN w:val="0"/>
              <w:rPr>
                <w:noProof w:val="0"/>
                <w:lang w:val="en-US" w:eastAsia="ru-RU"/>
              </w:rPr>
            </w:pPr>
          </w:p>
        </w:tc>
      </w:tr>
      <w:tr w:rsidR="002C274D" w:rsidRPr="002C274D" w14:paraId="4FD36F5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7586F" w14:textId="77777777" w:rsidR="002C274D" w:rsidRPr="002C274D" w:rsidRDefault="002C274D" w:rsidP="002C274D">
            <w:pPr>
              <w:autoSpaceDE w:val="0"/>
              <w:autoSpaceDN w:val="0"/>
              <w:rPr>
                <w:noProof w:val="0"/>
                <w:lang w:val="en-US" w:eastAsia="ru-RU"/>
              </w:rPr>
            </w:pPr>
            <w:r w:rsidRPr="002C274D">
              <w:rPr>
                <w:noProof w:val="0"/>
                <w:lang w:val="en-US" w:eastAsia="ru-RU"/>
              </w:rPr>
              <w:t>118</w:t>
            </w:r>
          </w:p>
        </w:tc>
        <w:tc>
          <w:tcPr>
            <w:tcW w:w="1276" w:type="dxa"/>
            <w:gridSpan w:val="2"/>
            <w:tcBorders>
              <w:top w:val="single" w:sz="4" w:space="0" w:color="auto"/>
              <w:bottom w:val="single" w:sz="4" w:space="0" w:color="auto"/>
            </w:tcBorders>
          </w:tcPr>
          <w:p w14:paraId="218884A6" w14:textId="77777777" w:rsidR="002C274D" w:rsidRPr="002C274D" w:rsidRDefault="002C274D" w:rsidP="002C274D">
            <w:pPr>
              <w:autoSpaceDE w:val="0"/>
              <w:autoSpaceDN w:val="0"/>
              <w:rPr>
                <w:noProof w:val="0"/>
                <w:lang w:val="en-US" w:eastAsia="ru-RU"/>
              </w:rPr>
            </w:pPr>
            <w:r w:rsidRPr="002C274D">
              <w:rPr>
                <w:noProof w:val="0"/>
                <w:lang w:val="en-US" w:eastAsia="ru-RU"/>
              </w:rPr>
              <w:t>000113</w:t>
            </w:r>
          </w:p>
          <w:p w14:paraId="0D55A48E"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996A3A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Descarcator</w:t>
            </w:r>
            <w:proofErr w:type="spellEnd"/>
            <w:r w:rsidRPr="002C274D">
              <w:rPr>
                <w:noProof w:val="0"/>
                <w:lang w:val="en-US" w:eastAsia="ru-RU"/>
              </w:rPr>
              <w:t xml:space="preserve"> DC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 1000V 2P 40kA</w:t>
            </w:r>
            <w:r w:rsidRPr="002C274D">
              <w:rPr>
                <w:rFonts w:ascii="Times New Roman CYR" w:hAnsi="Times New Roman CYR" w:cs="Times New Roman CYR"/>
                <w:noProof w:val="0"/>
                <w:sz w:val="16"/>
                <w:szCs w:val="16"/>
                <w:lang w:val="en-US" w:eastAsia="ru-RU"/>
              </w:rPr>
              <w:t xml:space="preserve"> </w:t>
            </w:r>
          </w:p>
          <w:p w14:paraId="1311A6E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73D705F"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7B0CAEAC"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6,0000</w:t>
            </w:r>
          </w:p>
          <w:p w14:paraId="3095E53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188063E"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5A642B06" w14:textId="77777777" w:rsidR="002C274D" w:rsidRPr="002C274D" w:rsidRDefault="002C274D" w:rsidP="002C274D">
            <w:pPr>
              <w:autoSpaceDE w:val="0"/>
              <w:autoSpaceDN w:val="0"/>
              <w:jc w:val="center"/>
              <w:rPr>
                <w:noProof w:val="0"/>
                <w:lang w:val="en-US" w:eastAsia="ru-RU"/>
              </w:rPr>
            </w:pPr>
          </w:p>
        </w:tc>
      </w:tr>
      <w:tr w:rsidR="002C274D" w:rsidRPr="002C274D" w14:paraId="40007EF8"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3C3C1"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759D12D"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000113</w:t>
            </w:r>
          </w:p>
        </w:tc>
        <w:tc>
          <w:tcPr>
            <w:tcW w:w="3402" w:type="dxa"/>
            <w:gridSpan w:val="2"/>
            <w:tcBorders>
              <w:top w:val="nil"/>
              <w:bottom w:val="single" w:sz="2" w:space="0" w:color="auto"/>
            </w:tcBorders>
          </w:tcPr>
          <w:p w14:paraId="4BBA942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Descarcator</w:t>
            </w:r>
            <w:proofErr w:type="spellEnd"/>
            <w:r w:rsidRPr="002C274D">
              <w:rPr>
                <w:noProof w:val="0"/>
                <w:lang w:val="en-US" w:eastAsia="ru-RU"/>
              </w:rPr>
              <w:t xml:space="preserve"> DC (</w:t>
            </w:r>
            <w:proofErr w:type="spellStart"/>
            <w:r w:rsidRPr="002C274D">
              <w:rPr>
                <w:noProof w:val="0"/>
                <w:lang w:val="en-US" w:eastAsia="ru-RU"/>
              </w:rPr>
              <w:t>curent</w:t>
            </w:r>
            <w:proofErr w:type="spellEnd"/>
            <w:r w:rsidRPr="002C274D">
              <w:rPr>
                <w:noProof w:val="0"/>
                <w:lang w:val="en-US" w:eastAsia="ru-RU"/>
              </w:rPr>
              <w:t xml:space="preserve"> </w:t>
            </w:r>
            <w:proofErr w:type="spellStart"/>
            <w:r w:rsidRPr="002C274D">
              <w:rPr>
                <w:noProof w:val="0"/>
                <w:lang w:val="en-US" w:eastAsia="ru-RU"/>
              </w:rPr>
              <w:t>continuu</w:t>
            </w:r>
            <w:proofErr w:type="spellEnd"/>
            <w:r w:rsidRPr="002C274D">
              <w:rPr>
                <w:noProof w:val="0"/>
                <w:lang w:val="en-US" w:eastAsia="ru-RU"/>
              </w:rPr>
              <w:t>) 1000V 2P 40kA</w:t>
            </w:r>
          </w:p>
        </w:tc>
        <w:tc>
          <w:tcPr>
            <w:tcW w:w="1134" w:type="dxa"/>
            <w:tcBorders>
              <w:top w:val="nil"/>
              <w:bottom w:val="single" w:sz="2" w:space="0" w:color="auto"/>
            </w:tcBorders>
          </w:tcPr>
          <w:p w14:paraId="4FD33A52"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75712990" w14:textId="77777777" w:rsidR="002C274D" w:rsidRPr="002C274D" w:rsidRDefault="002C274D" w:rsidP="002C274D">
            <w:pPr>
              <w:autoSpaceDE w:val="0"/>
              <w:autoSpaceDN w:val="0"/>
              <w:rPr>
                <w:noProof w:val="0"/>
                <w:lang w:val="en-US" w:eastAsia="ru-RU"/>
              </w:rPr>
            </w:pPr>
            <w:r w:rsidRPr="002C274D">
              <w:rPr>
                <w:noProof w:val="0"/>
                <w:lang w:val="en-US" w:eastAsia="ru-RU"/>
              </w:rPr>
              <w:t>6,0000</w:t>
            </w:r>
          </w:p>
        </w:tc>
        <w:tc>
          <w:tcPr>
            <w:tcW w:w="1417" w:type="dxa"/>
            <w:tcBorders>
              <w:top w:val="nil"/>
              <w:bottom w:val="single" w:sz="2" w:space="0" w:color="auto"/>
            </w:tcBorders>
          </w:tcPr>
          <w:p w14:paraId="115467FC"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E25ECF6" w14:textId="77777777" w:rsidR="002C274D" w:rsidRPr="002C274D" w:rsidRDefault="002C274D" w:rsidP="002C274D">
            <w:pPr>
              <w:autoSpaceDE w:val="0"/>
              <w:autoSpaceDN w:val="0"/>
              <w:rPr>
                <w:noProof w:val="0"/>
                <w:lang w:val="en-US" w:eastAsia="ru-RU"/>
              </w:rPr>
            </w:pPr>
          </w:p>
        </w:tc>
      </w:tr>
      <w:tr w:rsidR="002C274D" w:rsidRPr="002C274D" w14:paraId="09BA64D5" w14:textId="77777777" w:rsidTr="005945B0">
        <w:trPr>
          <w:trHeight w:val="340"/>
        </w:trPr>
        <w:tc>
          <w:tcPr>
            <w:tcW w:w="709" w:type="dxa"/>
            <w:tcBorders>
              <w:top w:val="nil"/>
              <w:left w:val="single" w:sz="6" w:space="0" w:color="auto"/>
              <w:bottom w:val="nil"/>
              <w:right w:val="nil"/>
            </w:tcBorders>
          </w:tcPr>
          <w:p w14:paraId="6E13D59E"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9F71353"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6AD139E"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18D684A5"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8AB6529"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254D11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AE5B76B" w14:textId="77777777" w:rsidR="002C274D" w:rsidRPr="002C274D" w:rsidRDefault="002C274D" w:rsidP="002C274D">
            <w:pPr>
              <w:autoSpaceDE w:val="0"/>
              <w:autoSpaceDN w:val="0"/>
              <w:rPr>
                <w:noProof w:val="0"/>
                <w:lang w:val="en-US" w:eastAsia="ru-RU"/>
              </w:rPr>
            </w:pPr>
          </w:p>
        </w:tc>
      </w:tr>
      <w:tr w:rsidR="002C274D" w:rsidRPr="002C274D" w14:paraId="3F6646FB"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AF4A7" w14:textId="77777777" w:rsidR="002C274D" w:rsidRPr="002C274D" w:rsidRDefault="002C274D" w:rsidP="002C274D">
            <w:pPr>
              <w:autoSpaceDE w:val="0"/>
              <w:autoSpaceDN w:val="0"/>
              <w:rPr>
                <w:noProof w:val="0"/>
                <w:lang w:val="en-US" w:eastAsia="ru-RU"/>
              </w:rPr>
            </w:pPr>
            <w:r w:rsidRPr="002C274D">
              <w:rPr>
                <w:noProof w:val="0"/>
                <w:lang w:val="en-US" w:eastAsia="ru-RU"/>
              </w:rPr>
              <w:t>119</w:t>
            </w:r>
          </w:p>
        </w:tc>
        <w:tc>
          <w:tcPr>
            <w:tcW w:w="1276" w:type="dxa"/>
            <w:gridSpan w:val="2"/>
            <w:tcBorders>
              <w:top w:val="single" w:sz="4" w:space="0" w:color="auto"/>
              <w:bottom w:val="single" w:sz="4" w:space="0" w:color="auto"/>
            </w:tcBorders>
          </w:tcPr>
          <w:p w14:paraId="75488A20"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7AE7D732"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2B3796D2"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r w:rsidRPr="002C274D">
              <w:rPr>
                <w:noProof w:val="0"/>
                <w:lang w:val="en-US" w:eastAsia="ru-RU"/>
              </w:rPr>
              <w:t xml:space="preserve">Separator 2P pt </w:t>
            </w:r>
            <w:proofErr w:type="spellStart"/>
            <w:r w:rsidRPr="002C274D">
              <w:rPr>
                <w:noProof w:val="0"/>
                <w:lang w:val="en-US" w:eastAsia="ru-RU"/>
              </w:rPr>
              <w:t>fuzibil</w:t>
            </w:r>
            <w:proofErr w:type="spellEnd"/>
            <w:r w:rsidRPr="002C274D">
              <w:rPr>
                <w:noProof w:val="0"/>
                <w:lang w:val="en-US" w:eastAsia="ru-RU"/>
              </w:rPr>
              <w:t xml:space="preserve"> 10*38 DC 1000V</w:t>
            </w:r>
            <w:r w:rsidRPr="002C274D">
              <w:rPr>
                <w:rFonts w:ascii="Times New Roman CYR" w:hAnsi="Times New Roman CYR" w:cs="Times New Roman CYR"/>
                <w:noProof w:val="0"/>
                <w:sz w:val="16"/>
                <w:szCs w:val="16"/>
                <w:lang w:val="en-US" w:eastAsia="ru-RU"/>
              </w:rPr>
              <w:t xml:space="preserve"> </w:t>
            </w:r>
          </w:p>
          <w:p w14:paraId="0EA1C14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E812D44"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6CB26D6E"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6,0000</w:t>
            </w:r>
          </w:p>
          <w:p w14:paraId="141D0C2D"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3968CD8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4A169D8" w14:textId="77777777" w:rsidR="002C274D" w:rsidRPr="002C274D" w:rsidRDefault="002C274D" w:rsidP="002C274D">
            <w:pPr>
              <w:autoSpaceDE w:val="0"/>
              <w:autoSpaceDN w:val="0"/>
              <w:jc w:val="center"/>
              <w:rPr>
                <w:noProof w:val="0"/>
                <w:lang w:val="en-US" w:eastAsia="ru-RU"/>
              </w:rPr>
            </w:pPr>
          </w:p>
        </w:tc>
      </w:tr>
      <w:tr w:rsidR="002C274D" w:rsidRPr="002C274D" w14:paraId="5EBE29F6"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BDD7E9"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B10DF7B"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000114</w:t>
            </w:r>
          </w:p>
        </w:tc>
        <w:tc>
          <w:tcPr>
            <w:tcW w:w="3402" w:type="dxa"/>
            <w:gridSpan w:val="2"/>
            <w:tcBorders>
              <w:top w:val="nil"/>
              <w:bottom w:val="single" w:sz="2" w:space="0" w:color="auto"/>
            </w:tcBorders>
          </w:tcPr>
          <w:p w14:paraId="515A69B8"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Separator 2P pt </w:t>
            </w:r>
            <w:proofErr w:type="spellStart"/>
            <w:r w:rsidRPr="002C274D">
              <w:rPr>
                <w:noProof w:val="0"/>
                <w:lang w:val="en-US" w:eastAsia="ru-RU"/>
              </w:rPr>
              <w:t>fuzibil</w:t>
            </w:r>
            <w:proofErr w:type="spellEnd"/>
            <w:r w:rsidRPr="002C274D">
              <w:rPr>
                <w:noProof w:val="0"/>
                <w:lang w:val="en-US" w:eastAsia="ru-RU"/>
              </w:rPr>
              <w:t xml:space="preserve"> 10*38 DC 1000V</w:t>
            </w:r>
          </w:p>
        </w:tc>
        <w:tc>
          <w:tcPr>
            <w:tcW w:w="1134" w:type="dxa"/>
            <w:tcBorders>
              <w:top w:val="nil"/>
              <w:bottom w:val="single" w:sz="2" w:space="0" w:color="auto"/>
            </w:tcBorders>
          </w:tcPr>
          <w:p w14:paraId="14969163"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6F5438C3" w14:textId="77777777" w:rsidR="002C274D" w:rsidRPr="002C274D" w:rsidRDefault="002C274D" w:rsidP="002C274D">
            <w:pPr>
              <w:autoSpaceDE w:val="0"/>
              <w:autoSpaceDN w:val="0"/>
              <w:rPr>
                <w:noProof w:val="0"/>
                <w:lang w:val="en-US" w:eastAsia="ru-RU"/>
              </w:rPr>
            </w:pPr>
            <w:r w:rsidRPr="002C274D">
              <w:rPr>
                <w:noProof w:val="0"/>
                <w:lang w:val="en-US" w:eastAsia="ru-RU"/>
              </w:rPr>
              <w:t>6,0000</w:t>
            </w:r>
          </w:p>
        </w:tc>
        <w:tc>
          <w:tcPr>
            <w:tcW w:w="1417" w:type="dxa"/>
            <w:tcBorders>
              <w:top w:val="nil"/>
              <w:bottom w:val="single" w:sz="2" w:space="0" w:color="auto"/>
            </w:tcBorders>
          </w:tcPr>
          <w:p w14:paraId="0D127AB8"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18FA8B49" w14:textId="77777777" w:rsidR="002C274D" w:rsidRPr="002C274D" w:rsidRDefault="002C274D" w:rsidP="002C274D">
            <w:pPr>
              <w:autoSpaceDE w:val="0"/>
              <w:autoSpaceDN w:val="0"/>
              <w:rPr>
                <w:noProof w:val="0"/>
                <w:lang w:val="en-US" w:eastAsia="ru-RU"/>
              </w:rPr>
            </w:pPr>
          </w:p>
        </w:tc>
      </w:tr>
      <w:tr w:rsidR="002C274D" w:rsidRPr="002C274D" w14:paraId="568C69FF" w14:textId="77777777" w:rsidTr="005945B0">
        <w:trPr>
          <w:trHeight w:val="340"/>
        </w:trPr>
        <w:tc>
          <w:tcPr>
            <w:tcW w:w="709" w:type="dxa"/>
            <w:tcBorders>
              <w:top w:val="nil"/>
              <w:left w:val="single" w:sz="6" w:space="0" w:color="auto"/>
              <w:bottom w:val="nil"/>
              <w:right w:val="nil"/>
            </w:tcBorders>
          </w:tcPr>
          <w:p w14:paraId="405CB648"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FC9C1EC"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3A214570"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2971B733"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0A8DED62"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01D87184"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7878F2C" w14:textId="77777777" w:rsidR="002C274D" w:rsidRPr="002C274D" w:rsidRDefault="002C274D" w:rsidP="002C274D">
            <w:pPr>
              <w:autoSpaceDE w:val="0"/>
              <w:autoSpaceDN w:val="0"/>
              <w:rPr>
                <w:noProof w:val="0"/>
                <w:lang w:val="en-US" w:eastAsia="ru-RU"/>
              </w:rPr>
            </w:pPr>
          </w:p>
        </w:tc>
      </w:tr>
      <w:tr w:rsidR="002C274D" w:rsidRPr="002C274D" w14:paraId="5DF5D220"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B3267" w14:textId="77777777" w:rsidR="002C274D" w:rsidRPr="002C274D" w:rsidRDefault="002C274D" w:rsidP="002C274D">
            <w:pPr>
              <w:autoSpaceDE w:val="0"/>
              <w:autoSpaceDN w:val="0"/>
              <w:rPr>
                <w:noProof w:val="0"/>
                <w:lang w:val="en-US" w:eastAsia="ru-RU"/>
              </w:rPr>
            </w:pPr>
            <w:r w:rsidRPr="002C274D">
              <w:rPr>
                <w:noProof w:val="0"/>
                <w:lang w:val="en-US" w:eastAsia="ru-RU"/>
              </w:rPr>
              <w:t>120</w:t>
            </w:r>
          </w:p>
        </w:tc>
        <w:tc>
          <w:tcPr>
            <w:tcW w:w="1276" w:type="dxa"/>
            <w:gridSpan w:val="2"/>
            <w:tcBorders>
              <w:top w:val="single" w:sz="4" w:space="0" w:color="auto"/>
              <w:bottom w:val="single" w:sz="4" w:space="0" w:color="auto"/>
            </w:tcBorders>
          </w:tcPr>
          <w:p w14:paraId="0559804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59BA625"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4F41BEAB"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Siguranta</w:t>
            </w:r>
            <w:proofErr w:type="spellEnd"/>
            <w:r w:rsidRPr="002C274D">
              <w:rPr>
                <w:noProof w:val="0"/>
                <w:lang w:val="en-US" w:eastAsia="ru-RU"/>
              </w:rPr>
              <w:t xml:space="preserve"> 10*38mm 16A 1000V DC</w:t>
            </w:r>
            <w:r w:rsidRPr="002C274D">
              <w:rPr>
                <w:rFonts w:ascii="Times New Roman CYR" w:hAnsi="Times New Roman CYR" w:cs="Times New Roman CYR"/>
                <w:noProof w:val="0"/>
                <w:sz w:val="16"/>
                <w:szCs w:val="16"/>
                <w:lang w:val="en-US" w:eastAsia="ru-RU"/>
              </w:rPr>
              <w:t xml:space="preserve"> </w:t>
            </w:r>
          </w:p>
          <w:p w14:paraId="283C8F2C"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4D57C9"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502D9AD4"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12,0000</w:t>
            </w:r>
          </w:p>
          <w:p w14:paraId="00998492"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1C7F8871"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3A221C1" w14:textId="77777777" w:rsidR="002C274D" w:rsidRPr="002C274D" w:rsidRDefault="002C274D" w:rsidP="002C274D">
            <w:pPr>
              <w:autoSpaceDE w:val="0"/>
              <w:autoSpaceDN w:val="0"/>
              <w:jc w:val="center"/>
              <w:rPr>
                <w:noProof w:val="0"/>
                <w:lang w:val="en-US" w:eastAsia="ru-RU"/>
              </w:rPr>
            </w:pPr>
          </w:p>
        </w:tc>
      </w:tr>
      <w:tr w:rsidR="002C274D" w:rsidRPr="002C274D" w14:paraId="0672E9B9"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8AF216"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F76155F"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000115</w:t>
            </w:r>
          </w:p>
        </w:tc>
        <w:tc>
          <w:tcPr>
            <w:tcW w:w="3402" w:type="dxa"/>
            <w:gridSpan w:val="2"/>
            <w:tcBorders>
              <w:top w:val="nil"/>
              <w:bottom w:val="single" w:sz="2" w:space="0" w:color="auto"/>
            </w:tcBorders>
          </w:tcPr>
          <w:p w14:paraId="701EE67A"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Siguranta</w:t>
            </w:r>
            <w:proofErr w:type="spellEnd"/>
            <w:r w:rsidRPr="002C274D">
              <w:rPr>
                <w:noProof w:val="0"/>
                <w:lang w:val="en-US" w:eastAsia="ru-RU"/>
              </w:rPr>
              <w:t xml:space="preserve"> 10*38mm 16A 1000V DC</w:t>
            </w:r>
          </w:p>
        </w:tc>
        <w:tc>
          <w:tcPr>
            <w:tcW w:w="1134" w:type="dxa"/>
            <w:tcBorders>
              <w:top w:val="nil"/>
              <w:bottom w:val="single" w:sz="2" w:space="0" w:color="auto"/>
            </w:tcBorders>
          </w:tcPr>
          <w:p w14:paraId="6C7CD805"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0C7821D8" w14:textId="77777777" w:rsidR="002C274D" w:rsidRPr="002C274D" w:rsidRDefault="002C274D" w:rsidP="002C274D">
            <w:pPr>
              <w:autoSpaceDE w:val="0"/>
              <w:autoSpaceDN w:val="0"/>
              <w:rPr>
                <w:noProof w:val="0"/>
                <w:lang w:val="en-US" w:eastAsia="ru-RU"/>
              </w:rPr>
            </w:pPr>
            <w:r w:rsidRPr="002C274D">
              <w:rPr>
                <w:noProof w:val="0"/>
                <w:lang w:val="en-US" w:eastAsia="ru-RU"/>
              </w:rPr>
              <w:t>12,0000</w:t>
            </w:r>
          </w:p>
        </w:tc>
        <w:tc>
          <w:tcPr>
            <w:tcW w:w="1417" w:type="dxa"/>
            <w:tcBorders>
              <w:top w:val="nil"/>
              <w:bottom w:val="single" w:sz="2" w:space="0" w:color="auto"/>
            </w:tcBorders>
          </w:tcPr>
          <w:p w14:paraId="77B70FD7"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44E7AA09" w14:textId="77777777" w:rsidR="002C274D" w:rsidRPr="002C274D" w:rsidRDefault="002C274D" w:rsidP="002C274D">
            <w:pPr>
              <w:autoSpaceDE w:val="0"/>
              <w:autoSpaceDN w:val="0"/>
              <w:rPr>
                <w:noProof w:val="0"/>
                <w:lang w:val="en-US" w:eastAsia="ru-RU"/>
              </w:rPr>
            </w:pPr>
          </w:p>
        </w:tc>
      </w:tr>
      <w:tr w:rsidR="002C274D" w:rsidRPr="002C274D" w14:paraId="14E090F7" w14:textId="77777777" w:rsidTr="005945B0">
        <w:trPr>
          <w:trHeight w:val="340"/>
        </w:trPr>
        <w:tc>
          <w:tcPr>
            <w:tcW w:w="709" w:type="dxa"/>
            <w:tcBorders>
              <w:top w:val="nil"/>
              <w:left w:val="single" w:sz="6" w:space="0" w:color="auto"/>
              <w:bottom w:val="nil"/>
              <w:right w:val="nil"/>
            </w:tcBorders>
          </w:tcPr>
          <w:p w14:paraId="017D1881"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21CC7A"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26AE4654"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06CCD9F0"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7BD1825B"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2F82E9C6"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4C4F2F90" w14:textId="77777777" w:rsidR="002C274D" w:rsidRPr="002C274D" w:rsidRDefault="002C274D" w:rsidP="002C274D">
            <w:pPr>
              <w:autoSpaceDE w:val="0"/>
              <w:autoSpaceDN w:val="0"/>
              <w:rPr>
                <w:noProof w:val="0"/>
                <w:lang w:val="en-US" w:eastAsia="ru-RU"/>
              </w:rPr>
            </w:pPr>
          </w:p>
        </w:tc>
      </w:tr>
      <w:tr w:rsidR="002C274D" w:rsidRPr="002C274D" w14:paraId="58DE3D39"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60B8E" w14:textId="77777777" w:rsidR="002C274D" w:rsidRPr="002C274D" w:rsidRDefault="002C274D" w:rsidP="002C274D">
            <w:pPr>
              <w:autoSpaceDE w:val="0"/>
              <w:autoSpaceDN w:val="0"/>
              <w:rPr>
                <w:noProof w:val="0"/>
                <w:lang w:val="en-US" w:eastAsia="ru-RU"/>
              </w:rPr>
            </w:pPr>
            <w:r w:rsidRPr="002C274D">
              <w:rPr>
                <w:noProof w:val="0"/>
                <w:lang w:val="en-US" w:eastAsia="ru-RU"/>
              </w:rPr>
              <w:t>121</w:t>
            </w:r>
          </w:p>
        </w:tc>
        <w:tc>
          <w:tcPr>
            <w:tcW w:w="1276" w:type="dxa"/>
            <w:gridSpan w:val="2"/>
            <w:tcBorders>
              <w:top w:val="single" w:sz="4" w:space="0" w:color="auto"/>
              <w:bottom w:val="single" w:sz="4" w:space="0" w:color="auto"/>
            </w:tcBorders>
          </w:tcPr>
          <w:p w14:paraId="7C96066C"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22815426"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5685F37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Constructie</w:t>
            </w:r>
            <w:proofErr w:type="spellEnd"/>
            <w:r w:rsidRPr="002C274D">
              <w:rPr>
                <w:noProof w:val="0"/>
                <w:lang w:val="en-US" w:eastAsia="ru-RU"/>
              </w:rPr>
              <w:t xml:space="preserve"> sub </w:t>
            </w:r>
            <w:proofErr w:type="spellStart"/>
            <w:r w:rsidRPr="002C274D">
              <w:rPr>
                <w:noProof w:val="0"/>
                <w:lang w:val="en-US" w:eastAsia="ru-RU"/>
              </w:rPr>
              <w:t>Panouri</w:t>
            </w:r>
            <w:proofErr w:type="spellEnd"/>
            <w:r w:rsidRPr="002C274D">
              <w:rPr>
                <w:noProof w:val="0"/>
                <w:lang w:val="en-US" w:eastAsia="ru-RU"/>
              </w:rPr>
              <w:t xml:space="preserve"> </w:t>
            </w:r>
            <w:proofErr w:type="spellStart"/>
            <w:r w:rsidRPr="002C274D">
              <w:rPr>
                <w:noProof w:val="0"/>
                <w:lang w:val="en-US" w:eastAsia="ru-RU"/>
              </w:rPr>
              <w:t>fotovoltaice</w:t>
            </w:r>
            <w:proofErr w:type="spellEnd"/>
            <w:r w:rsidRPr="002C274D">
              <w:rPr>
                <w:noProof w:val="0"/>
                <w:lang w:val="en-US" w:eastAsia="ru-RU"/>
              </w:rPr>
              <w:t xml:space="preserve"> (</w:t>
            </w:r>
            <w:proofErr w:type="spellStart"/>
            <w:r w:rsidRPr="002C274D">
              <w:rPr>
                <w:noProof w:val="0"/>
                <w:lang w:val="en-US" w:eastAsia="ru-RU"/>
              </w:rPr>
              <w:t>confom</w:t>
            </w:r>
            <w:proofErr w:type="spellEnd"/>
            <w:r w:rsidRPr="002C274D">
              <w:rPr>
                <w:noProof w:val="0"/>
                <w:lang w:val="en-US" w:eastAsia="ru-RU"/>
              </w:rPr>
              <w:t xml:space="preserve"> </w:t>
            </w:r>
            <w:proofErr w:type="spellStart"/>
            <w:r w:rsidRPr="002C274D">
              <w:rPr>
                <w:noProof w:val="0"/>
                <w:lang w:val="en-US" w:eastAsia="ru-RU"/>
              </w:rPr>
              <w:t>specificatilor</w:t>
            </w:r>
            <w:proofErr w:type="spellEnd"/>
            <w:r w:rsidRPr="002C274D">
              <w:rPr>
                <w:noProof w:val="0"/>
                <w:lang w:val="en-US" w:eastAsia="ru-RU"/>
              </w:rPr>
              <w:t xml:space="preserve"> de </w:t>
            </w:r>
            <w:proofErr w:type="spellStart"/>
            <w:r w:rsidRPr="002C274D">
              <w:rPr>
                <w:noProof w:val="0"/>
                <w:lang w:val="en-US" w:eastAsia="ru-RU"/>
              </w:rPr>
              <w:t>proiectinclusiv</w:t>
            </w:r>
            <w:proofErr w:type="spellEnd"/>
            <w:r w:rsidRPr="002C274D">
              <w:rPr>
                <w:noProof w:val="0"/>
                <w:lang w:val="en-US" w:eastAsia="ru-RU"/>
              </w:rPr>
              <w:t xml:space="preserve"> </w:t>
            </w:r>
            <w:proofErr w:type="spellStart"/>
            <w:r w:rsidRPr="002C274D">
              <w:rPr>
                <w:noProof w:val="0"/>
                <w:lang w:val="en-US" w:eastAsia="ru-RU"/>
              </w:rPr>
              <w:t>accesorile</w:t>
            </w:r>
            <w:proofErr w:type="spellEnd"/>
            <w:r w:rsidRPr="002C274D">
              <w:rPr>
                <w:noProof w:val="0"/>
                <w:lang w:val="en-US" w:eastAsia="ru-RU"/>
              </w:rPr>
              <w:t xml:space="preserve"> (</w:t>
            </w:r>
            <w:proofErr w:type="spellStart"/>
            <w:r w:rsidRPr="002C274D">
              <w:rPr>
                <w:noProof w:val="0"/>
                <w:lang w:val="en-US" w:eastAsia="ru-RU"/>
              </w:rPr>
              <w:t>plansa</w:t>
            </w:r>
            <w:proofErr w:type="spellEnd"/>
            <w:r w:rsidRPr="002C274D">
              <w:rPr>
                <w:noProof w:val="0"/>
                <w:lang w:val="en-US" w:eastAsia="ru-RU"/>
              </w:rPr>
              <w:t xml:space="preserve"> 24)</w:t>
            </w:r>
            <w:r w:rsidRPr="002C274D">
              <w:rPr>
                <w:rFonts w:ascii="Times New Roman CYR" w:hAnsi="Times New Roman CYR" w:cs="Times New Roman CYR"/>
                <w:noProof w:val="0"/>
                <w:sz w:val="16"/>
                <w:szCs w:val="16"/>
                <w:lang w:val="en-US" w:eastAsia="ru-RU"/>
              </w:rPr>
              <w:t xml:space="preserve"> </w:t>
            </w:r>
          </w:p>
          <w:p w14:paraId="6BDA2F3D"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C531F89" w14:textId="77777777" w:rsidR="002C274D" w:rsidRPr="002C274D" w:rsidRDefault="002C274D" w:rsidP="002C274D">
            <w:pPr>
              <w:autoSpaceDE w:val="0"/>
              <w:autoSpaceDN w:val="0"/>
              <w:jc w:val="center"/>
              <w:rPr>
                <w:noProof w:val="0"/>
                <w:lang w:val="en-US" w:eastAsia="ru-RU"/>
              </w:rPr>
            </w:pPr>
            <w:r w:rsidRPr="002C274D">
              <w:rPr>
                <w:noProof w:val="0"/>
                <w:lang w:val="en-US" w:eastAsia="ru-RU"/>
              </w:rPr>
              <w:t>set</w:t>
            </w:r>
          </w:p>
        </w:tc>
        <w:tc>
          <w:tcPr>
            <w:tcW w:w="1134" w:type="dxa"/>
            <w:tcBorders>
              <w:top w:val="single" w:sz="4" w:space="0" w:color="auto"/>
              <w:bottom w:val="single" w:sz="4" w:space="0" w:color="auto"/>
            </w:tcBorders>
            <w:vAlign w:val="center"/>
          </w:tcPr>
          <w:p w14:paraId="0BEDA5A9"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6,0000</w:t>
            </w:r>
          </w:p>
          <w:p w14:paraId="36F90489"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0A2FC1D5"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652BB57C" w14:textId="77777777" w:rsidR="002C274D" w:rsidRPr="002C274D" w:rsidRDefault="002C274D" w:rsidP="002C274D">
            <w:pPr>
              <w:autoSpaceDE w:val="0"/>
              <w:autoSpaceDN w:val="0"/>
              <w:jc w:val="center"/>
              <w:rPr>
                <w:noProof w:val="0"/>
                <w:lang w:val="en-US" w:eastAsia="ru-RU"/>
              </w:rPr>
            </w:pPr>
          </w:p>
        </w:tc>
      </w:tr>
      <w:tr w:rsidR="002C274D" w:rsidRPr="002C274D" w14:paraId="6AF2E0EF"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F921D"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7BF55DA4"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000120</w:t>
            </w:r>
          </w:p>
        </w:tc>
        <w:tc>
          <w:tcPr>
            <w:tcW w:w="3402" w:type="dxa"/>
            <w:gridSpan w:val="2"/>
            <w:tcBorders>
              <w:top w:val="nil"/>
              <w:bottom w:val="single" w:sz="2" w:space="0" w:color="auto"/>
            </w:tcBorders>
          </w:tcPr>
          <w:p w14:paraId="0F164721"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Constructie</w:t>
            </w:r>
            <w:proofErr w:type="spellEnd"/>
            <w:r w:rsidRPr="002C274D">
              <w:rPr>
                <w:noProof w:val="0"/>
                <w:lang w:val="en-US" w:eastAsia="ru-RU"/>
              </w:rPr>
              <w:t xml:space="preserve"> sub </w:t>
            </w:r>
            <w:proofErr w:type="spellStart"/>
            <w:r w:rsidRPr="002C274D">
              <w:rPr>
                <w:noProof w:val="0"/>
                <w:lang w:val="en-US" w:eastAsia="ru-RU"/>
              </w:rPr>
              <w:t>Panouri</w:t>
            </w:r>
            <w:proofErr w:type="spellEnd"/>
            <w:r w:rsidRPr="002C274D">
              <w:rPr>
                <w:noProof w:val="0"/>
                <w:lang w:val="en-US" w:eastAsia="ru-RU"/>
              </w:rPr>
              <w:t xml:space="preserve"> </w:t>
            </w:r>
            <w:proofErr w:type="spellStart"/>
            <w:r w:rsidRPr="002C274D">
              <w:rPr>
                <w:noProof w:val="0"/>
                <w:lang w:val="en-US" w:eastAsia="ru-RU"/>
              </w:rPr>
              <w:t>fotovoltaice</w:t>
            </w:r>
            <w:proofErr w:type="spellEnd"/>
          </w:p>
        </w:tc>
        <w:tc>
          <w:tcPr>
            <w:tcW w:w="1134" w:type="dxa"/>
            <w:tcBorders>
              <w:top w:val="nil"/>
              <w:bottom w:val="single" w:sz="2" w:space="0" w:color="auto"/>
            </w:tcBorders>
          </w:tcPr>
          <w:p w14:paraId="64B37BDA" w14:textId="77777777" w:rsidR="002C274D" w:rsidRPr="002C274D" w:rsidRDefault="002C274D" w:rsidP="002C274D">
            <w:pPr>
              <w:autoSpaceDE w:val="0"/>
              <w:autoSpaceDN w:val="0"/>
              <w:rPr>
                <w:noProof w:val="0"/>
                <w:lang w:val="en-US" w:eastAsia="ru-RU"/>
              </w:rPr>
            </w:pPr>
            <w:r w:rsidRPr="002C274D">
              <w:rPr>
                <w:noProof w:val="0"/>
                <w:lang w:val="en-US" w:eastAsia="ru-RU"/>
              </w:rPr>
              <w:t>set</w:t>
            </w:r>
          </w:p>
        </w:tc>
        <w:tc>
          <w:tcPr>
            <w:tcW w:w="1134" w:type="dxa"/>
            <w:tcBorders>
              <w:top w:val="nil"/>
              <w:bottom w:val="single" w:sz="2" w:space="0" w:color="auto"/>
            </w:tcBorders>
          </w:tcPr>
          <w:p w14:paraId="54A3433E" w14:textId="77777777" w:rsidR="002C274D" w:rsidRPr="002C274D" w:rsidRDefault="002C274D" w:rsidP="002C274D">
            <w:pPr>
              <w:autoSpaceDE w:val="0"/>
              <w:autoSpaceDN w:val="0"/>
              <w:rPr>
                <w:noProof w:val="0"/>
                <w:lang w:val="en-US" w:eastAsia="ru-RU"/>
              </w:rPr>
            </w:pPr>
            <w:r w:rsidRPr="002C274D">
              <w:rPr>
                <w:noProof w:val="0"/>
                <w:lang w:val="en-US" w:eastAsia="ru-RU"/>
              </w:rPr>
              <w:t>6,0000</w:t>
            </w:r>
          </w:p>
        </w:tc>
        <w:tc>
          <w:tcPr>
            <w:tcW w:w="1417" w:type="dxa"/>
            <w:tcBorders>
              <w:top w:val="nil"/>
              <w:bottom w:val="single" w:sz="2" w:space="0" w:color="auto"/>
            </w:tcBorders>
          </w:tcPr>
          <w:p w14:paraId="165794B1"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38F004BF" w14:textId="77777777" w:rsidR="002C274D" w:rsidRPr="002C274D" w:rsidRDefault="002C274D" w:rsidP="002C274D">
            <w:pPr>
              <w:autoSpaceDE w:val="0"/>
              <w:autoSpaceDN w:val="0"/>
              <w:rPr>
                <w:noProof w:val="0"/>
                <w:lang w:val="en-US" w:eastAsia="ru-RU"/>
              </w:rPr>
            </w:pPr>
          </w:p>
        </w:tc>
      </w:tr>
      <w:tr w:rsidR="002C274D" w:rsidRPr="002C274D" w14:paraId="63F3DF89" w14:textId="77777777" w:rsidTr="005945B0">
        <w:trPr>
          <w:trHeight w:val="340"/>
        </w:trPr>
        <w:tc>
          <w:tcPr>
            <w:tcW w:w="709" w:type="dxa"/>
            <w:tcBorders>
              <w:top w:val="nil"/>
              <w:left w:val="single" w:sz="6" w:space="0" w:color="auto"/>
              <w:bottom w:val="nil"/>
              <w:right w:val="nil"/>
            </w:tcBorders>
          </w:tcPr>
          <w:p w14:paraId="02AC30F5"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2DECB7F"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58318C3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w:t>
            </w:r>
            <w:proofErr w:type="spellStart"/>
            <w:r w:rsidRPr="002C274D">
              <w:rPr>
                <w:i/>
                <w:iCs/>
                <w:noProof w:val="0"/>
                <w:lang w:val="en-US" w:eastAsia="ru-RU"/>
              </w:rPr>
              <w:t>directe</w:t>
            </w:r>
            <w:proofErr w:type="spellEnd"/>
          </w:p>
        </w:tc>
        <w:tc>
          <w:tcPr>
            <w:tcW w:w="1134" w:type="dxa"/>
            <w:tcBorders>
              <w:top w:val="nil"/>
              <w:left w:val="single" w:sz="6" w:space="0" w:color="auto"/>
              <w:bottom w:val="nil"/>
              <w:right w:val="nil"/>
            </w:tcBorders>
          </w:tcPr>
          <w:p w14:paraId="7FDD4351"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66C67BF"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67D4E4D3"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6D5B55B5" w14:textId="77777777" w:rsidR="002C274D" w:rsidRPr="002C274D" w:rsidRDefault="002C274D" w:rsidP="002C274D">
            <w:pPr>
              <w:autoSpaceDE w:val="0"/>
              <w:autoSpaceDN w:val="0"/>
              <w:rPr>
                <w:noProof w:val="0"/>
                <w:lang w:val="en-US" w:eastAsia="ru-RU"/>
              </w:rPr>
            </w:pPr>
          </w:p>
        </w:tc>
      </w:tr>
      <w:tr w:rsidR="002C274D" w:rsidRPr="002C274D" w14:paraId="3BB805EA" w14:textId="77777777" w:rsidTr="005945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3826F" w14:textId="77777777" w:rsidR="002C274D" w:rsidRPr="002C274D" w:rsidRDefault="002C274D" w:rsidP="002C274D">
            <w:pPr>
              <w:autoSpaceDE w:val="0"/>
              <w:autoSpaceDN w:val="0"/>
              <w:rPr>
                <w:noProof w:val="0"/>
                <w:lang w:val="en-US" w:eastAsia="ru-RU"/>
              </w:rPr>
            </w:pPr>
            <w:r w:rsidRPr="002C274D">
              <w:rPr>
                <w:noProof w:val="0"/>
                <w:lang w:val="en-US" w:eastAsia="ru-RU"/>
              </w:rPr>
              <w:t>122</w:t>
            </w:r>
          </w:p>
        </w:tc>
        <w:tc>
          <w:tcPr>
            <w:tcW w:w="1276" w:type="dxa"/>
            <w:gridSpan w:val="2"/>
            <w:tcBorders>
              <w:top w:val="single" w:sz="4" w:space="0" w:color="auto"/>
              <w:bottom w:val="single" w:sz="4" w:space="0" w:color="auto"/>
            </w:tcBorders>
          </w:tcPr>
          <w:p w14:paraId="563F92DF"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pret</w:t>
            </w:r>
            <w:proofErr w:type="spellEnd"/>
            <w:r w:rsidRPr="002C274D">
              <w:rPr>
                <w:noProof w:val="0"/>
                <w:lang w:val="en-US" w:eastAsia="ru-RU"/>
              </w:rPr>
              <w:t xml:space="preserve"> de </w:t>
            </w:r>
            <w:proofErr w:type="spellStart"/>
            <w:r w:rsidRPr="002C274D">
              <w:rPr>
                <w:noProof w:val="0"/>
                <w:lang w:val="en-US" w:eastAsia="ru-RU"/>
              </w:rPr>
              <w:t>piata</w:t>
            </w:r>
            <w:proofErr w:type="spellEnd"/>
          </w:p>
          <w:p w14:paraId="5FF257D7"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bottom w:val="single" w:sz="4" w:space="0" w:color="auto"/>
            </w:tcBorders>
          </w:tcPr>
          <w:p w14:paraId="6F20C358" w14:textId="77777777" w:rsidR="002C274D" w:rsidRPr="002C274D" w:rsidRDefault="002C274D" w:rsidP="002C274D">
            <w:pPr>
              <w:autoSpaceDE w:val="0"/>
              <w:autoSpaceDN w:val="0"/>
              <w:adjustRightInd w:val="0"/>
              <w:rPr>
                <w:rFonts w:ascii="Times New Roman CYR" w:hAnsi="Times New Roman CYR" w:cs="Times New Roman CYR"/>
                <w:noProof w:val="0"/>
                <w:sz w:val="16"/>
                <w:szCs w:val="16"/>
                <w:lang w:val="en-US" w:eastAsia="ru-RU"/>
              </w:rPr>
            </w:pPr>
            <w:proofErr w:type="spellStart"/>
            <w:r w:rsidRPr="002C274D">
              <w:rPr>
                <w:noProof w:val="0"/>
                <w:lang w:val="en-US" w:eastAsia="ru-RU"/>
              </w:rPr>
              <w:t>Conectoare</w:t>
            </w:r>
            <w:proofErr w:type="spellEnd"/>
            <w:r w:rsidRPr="002C274D">
              <w:rPr>
                <w:noProof w:val="0"/>
                <w:lang w:val="en-US" w:eastAsia="ru-RU"/>
              </w:rPr>
              <w:t xml:space="preserve"> pt </w:t>
            </w:r>
            <w:proofErr w:type="spellStart"/>
            <w:r w:rsidRPr="002C274D">
              <w:rPr>
                <w:noProof w:val="0"/>
                <w:lang w:val="en-US" w:eastAsia="ru-RU"/>
              </w:rPr>
              <w:t>tablouri</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aparente</w:t>
            </w:r>
            <w:proofErr w:type="spellEnd"/>
            <w:r w:rsidRPr="002C274D">
              <w:rPr>
                <w:noProof w:val="0"/>
                <w:lang w:val="en-US" w:eastAsia="ru-RU"/>
              </w:rPr>
              <w:t xml:space="preserve"> la 24 </w:t>
            </w:r>
            <w:proofErr w:type="gramStart"/>
            <w:r w:rsidRPr="002C274D">
              <w:rPr>
                <w:noProof w:val="0"/>
                <w:lang w:val="en-US" w:eastAsia="ru-RU"/>
              </w:rPr>
              <w:t>module(</w:t>
            </w:r>
            <w:proofErr w:type="gramEnd"/>
            <w:r w:rsidRPr="002C274D">
              <w:rPr>
                <w:noProof w:val="0"/>
                <w:lang w:val="en-US" w:eastAsia="ru-RU"/>
              </w:rPr>
              <w:t>EC)</w:t>
            </w:r>
            <w:r w:rsidRPr="002C274D">
              <w:rPr>
                <w:rFonts w:ascii="Times New Roman CYR" w:hAnsi="Times New Roman CYR" w:cs="Times New Roman CYR"/>
                <w:noProof w:val="0"/>
                <w:sz w:val="16"/>
                <w:szCs w:val="16"/>
                <w:lang w:val="en-US" w:eastAsia="ru-RU"/>
              </w:rPr>
              <w:t xml:space="preserve"> </w:t>
            </w:r>
          </w:p>
          <w:p w14:paraId="56F30AEB"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4F6AE44" w14:textId="77777777" w:rsidR="002C274D" w:rsidRPr="002C274D" w:rsidRDefault="002C274D" w:rsidP="002C274D">
            <w:pPr>
              <w:autoSpaceDE w:val="0"/>
              <w:autoSpaceDN w:val="0"/>
              <w:jc w:val="center"/>
              <w:rPr>
                <w:noProof w:val="0"/>
                <w:lang w:val="en-US" w:eastAsia="ru-RU"/>
              </w:rPr>
            </w:pPr>
            <w:proofErr w:type="spellStart"/>
            <w:r w:rsidRPr="002C274D">
              <w:rPr>
                <w:noProof w:val="0"/>
                <w:lang w:val="en-US" w:eastAsia="ru-RU"/>
              </w:rPr>
              <w:t>buc</w:t>
            </w:r>
            <w:proofErr w:type="spellEnd"/>
          </w:p>
        </w:tc>
        <w:tc>
          <w:tcPr>
            <w:tcW w:w="1134" w:type="dxa"/>
            <w:tcBorders>
              <w:top w:val="single" w:sz="4" w:space="0" w:color="auto"/>
              <w:bottom w:val="single" w:sz="4" w:space="0" w:color="auto"/>
            </w:tcBorders>
            <w:vAlign w:val="center"/>
          </w:tcPr>
          <w:p w14:paraId="468838D3" w14:textId="77777777" w:rsidR="002C274D" w:rsidRPr="002C274D" w:rsidRDefault="002C274D" w:rsidP="002C274D">
            <w:pPr>
              <w:autoSpaceDE w:val="0"/>
              <w:autoSpaceDN w:val="0"/>
              <w:adjustRightInd w:val="0"/>
              <w:jc w:val="center"/>
              <w:rPr>
                <w:rFonts w:ascii="Arial CYR" w:hAnsi="Arial CYR" w:cs="Arial CYR"/>
                <w:noProof w:val="0"/>
                <w:lang w:val="en-US" w:eastAsia="ru-RU"/>
              </w:rPr>
            </w:pPr>
            <w:r w:rsidRPr="002C274D">
              <w:rPr>
                <w:rFonts w:ascii="Arial CYR" w:hAnsi="Arial CYR" w:cs="Arial CYR"/>
                <w:noProof w:val="0"/>
                <w:lang w:val="en-US" w:eastAsia="ru-RU"/>
              </w:rPr>
              <w:t>2,0000</w:t>
            </w:r>
          </w:p>
          <w:p w14:paraId="72F8D37C" w14:textId="77777777" w:rsidR="002C274D" w:rsidRPr="002C274D" w:rsidRDefault="002C274D" w:rsidP="002C274D">
            <w:pPr>
              <w:autoSpaceDE w:val="0"/>
              <w:autoSpaceDN w:val="0"/>
              <w:jc w:val="center"/>
              <w:rPr>
                <w:noProof w:val="0"/>
                <w:lang w:val="en-US" w:eastAsia="ru-RU"/>
              </w:rPr>
            </w:pPr>
          </w:p>
        </w:tc>
        <w:tc>
          <w:tcPr>
            <w:tcW w:w="1417" w:type="dxa"/>
            <w:tcBorders>
              <w:top w:val="single" w:sz="4" w:space="0" w:color="auto"/>
              <w:bottom w:val="single" w:sz="4" w:space="0" w:color="auto"/>
            </w:tcBorders>
            <w:vAlign w:val="center"/>
          </w:tcPr>
          <w:p w14:paraId="4ED63E46" w14:textId="77777777" w:rsidR="002C274D" w:rsidRPr="002C274D" w:rsidRDefault="002C274D" w:rsidP="002C274D">
            <w:pPr>
              <w:autoSpaceDE w:val="0"/>
              <w:autoSpaceDN w:val="0"/>
              <w:jc w:val="center"/>
              <w:rPr>
                <w:noProof w:val="0"/>
                <w:lang w:val="en-US" w:eastAsia="ru-RU"/>
              </w:rPr>
            </w:pPr>
          </w:p>
        </w:tc>
        <w:tc>
          <w:tcPr>
            <w:tcW w:w="1419" w:type="dxa"/>
            <w:tcBorders>
              <w:top w:val="single" w:sz="4" w:space="0" w:color="auto"/>
              <w:bottom w:val="single" w:sz="4" w:space="0" w:color="auto"/>
            </w:tcBorders>
            <w:vAlign w:val="center"/>
          </w:tcPr>
          <w:p w14:paraId="0C1FD195" w14:textId="77777777" w:rsidR="002C274D" w:rsidRPr="002C274D" w:rsidRDefault="002C274D" w:rsidP="002C274D">
            <w:pPr>
              <w:autoSpaceDE w:val="0"/>
              <w:autoSpaceDN w:val="0"/>
              <w:jc w:val="center"/>
              <w:rPr>
                <w:noProof w:val="0"/>
                <w:lang w:val="en-US" w:eastAsia="ru-RU"/>
              </w:rPr>
            </w:pPr>
          </w:p>
        </w:tc>
      </w:tr>
      <w:tr w:rsidR="002C274D" w:rsidRPr="002C274D" w14:paraId="7DD4BD33" w14:textId="77777777" w:rsidTr="005945B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7B21C" w14:textId="77777777" w:rsidR="002C274D" w:rsidRPr="002C274D" w:rsidRDefault="002C274D" w:rsidP="002C274D">
            <w:pPr>
              <w:autoSpaceDE w:val="0"/>
              <w:autoSpaceDN w:val="0"/>
              <w:rPr>
                <w:noProof w:val="0"/>
                <w:lang w:val="en-US" w:eastAsia="ru-RU"/>
              </w:rPr>
            </w:pPr>
          </w:p>
        </w:tc>
        <w:tc>
          <w:tcPr>
            <w:tcW w:w="1276" w:type="dxa"/>
            <w:gridSpan w:val="2"/>
            <w:tcBorders>
              <w:top w:val="nil"/>
              <w:bottom w:val="single" w:sz="2" w:space="0" w:color="auto"/>
            </w:tcBorders>
            <w:vAlign w:val="center"/>
          </w:tcPr>
          <w:p w14:paraId="11089652" w14:textId="77777777" w:rsidR="002C274D" w:rsidRPr="002C274D" w:rsidRDefault="002C274D" w:rsidP="002C274D">
            <w:pPr>
              <w:autoSpaceDE w:val="0"/>
              <w:autoSpaceDN w:val="0"/>
              <w:jc w:val="center"/>
              <w:rPr>
                <w:noProof w:val="0"/>
                <w:sz w:val="16"/>
                <w:szCs w:val="16"/>
                <w:lang w:val="en-US" w:eastAsia="ru-RU"/>
              </w:rPr>
            </w:pPr>
            <w:r w:rsidRPr="002C274D">
              <w:rPr>
                <w:noProof w:val="0"/>
                <w:sz w:val="16"/>
                <w:szCs w:val="16"/>
                <w:lang w:val="en-US" w:eastAsia="ru-RU"/>
              </w:rPr>
              <w:t>000121</w:t>
            </w:r>
          </w:p>
        </w:tc>
        <w:tc>
          <w:tcPr>
            <w:tcW w:w="3402" w:type="dxa"/>
            <w:gridSpan w:val="2"/>
            <w:tcBorders>
              <w:top w:val="nil"/>
              <w:bottom w:val="single" w:sz="2" w:space="0" w:color="auto"/>
            </w:tcBorders>
          </w:tcPr>
          <w:p w14:paraId="117B7978"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Conectoare</w:t>
            </w:r>
            <w:proofErr w:type="spellEnd"/>
            <w:r w:rsidRPr="002C274D">
              <w:rPr>
                <w:noProof w:val="0"/>
                <w:lang w:val="en-US" w:eastAsia="ru-RU"/>
              </w:rPr>
              <w:t xml:space="preserve"> pt </w:t>
            </w:r>
            <w:proofErr w:type="spellStart"/>
            <w:r w:rsidRPr="002C274D">
              <w:rPr>
                <w:noProof w:val="0"/>
                <w:lang w:val="en-US" w:eastAsia="ru-RU"/>
              </w:rPr>
              <w:t>tablouri</w:t>
            </w:r>
            <w:proofErr w:type="spellEnd"/>
            <w:r w:rsidRPr="002C274D">
              <w:rPr>
                <w:noProof w:val="0"/>
                <w:lang w:val="en-US" w:eastAsia="ru-RU"/>
              </w:rPr>
              <w:t xml:space="preserve"> </w:t>
            </w:r>
            <w:proofErr w:type="spellStart"/>
            <w:r w:rsidRPr="002C274D">
              <w:rPr>
                <w:noProof w:val="0"/>
                <w:lang w:val="en-US" w:eastAsia="ru-RU"/>
              </w:rPr>
              <w:t>electrice</w:t>
            </w:r>
            <w:proofErr w:type="spellEnd"/>
            <w:r w:rsidRPr="002C274D">
              <w:rPr>
                <w:noProof w:val="0"/>
                <w:lang w:val="en-US" w:eastAsia="ru-RU"/>
              </w:rPr>
              <w:t xml:space="preserve"> </w:t>
            </w:r>
            <w:proofErr w:type="spellStart"/>
            <w:r w:rsidRPr="002C274D">
              <w:rPr>
                <w:noProof w:val="0"/>
                <w:lang w:val="en-US" w:eastAsia="ru-RU"/>
              </w:rPr>
              <w:t>aparente</w:t>
            </w:r>
            <w:proofErr w:type="spellEnd"/>
            <w:r w:rsidRPr="002C274D">
              <w:rPr>
                <w:noProof w:val="0"/>
                <w:lang w:val="en-US" w:eastAsia="ru-RU"/>
              </w:rPr>
              <w:t xml:space="preserve"> la 24 </w:t>
            </w:r>
            <w:proofErr w:type="gramStart"/>
            <w:r w:rsidRPr="002C274D">
              <w:rPr>
                <w:noProof w:val="0"/>
                <w:lang w:val="en-US" w:eastAsia="ru-RU"/>
              </w:rPr>
              <w:t>module(</w:t>
            </w:r>
            <w:proofErr w:type="gramEnd"/>
            <w:r w:rsidRPr="002C274D">
              <w:rPr>
                <w:noProof w:val="0"/>
                <w:lang w:val="en-US" w:eastAsia="ru-RU"/>
              </w:rPr>
              <w:t>EC)</w:t>
            </w:r>
          </w:p>
        </w:tc>
        <w:tc>
          <w:tcPr>
            <w:tcW w:w="1134" w:type="dxa"/>
            <w:tcBorders>
              <w:top w:val="nil"/>
              <w:bottom w:val="single" w:sz="2" w:space="0" w:color="auto"/>
            </w:tcBorders>
          </w:tcPr>
          <w:p w14:paraId="48EFB47B" w14:textId="77777777" w:rsidR="002C274D" w:rsidRPr="002C274D" w:rsidRDefault="002C274D" w:rsidP="002C274D">
            <w:pPr>
              <w:autoSpaceDE w:val="0"/>
              <w:autoSpaceDN w:val="0"/>
              <w:rPr>
                <w:noProof w:val="0"/>
                <w:lang w:val="en-US" w:eastAsia="ru-RU"/>
              </w:rPr>
            </w:pPr>
            <w:proofErr w:type="spellStart"/>
            <w:r w:rsidRPr="002C274D">
              <w:rPr>
                <w:noProof w:val="0"/>
                <w:lang w:val="en-US" w:eastAsia="ru-RU"/>
              </w:rPr>
              <w:t>buc</w:t>
            </w:r>
            <w:proofErr w:type="spellEnd"/>
          </w:p>
        </w:tc>
        <w:tc>
          <w:tcPr>
            <w:tcW w:w="1134" w:type="dxa"/>
            <w:tcBorders>
              <w:top w:val="nil"/>
              <w:bottom w:val="single" w:sz="2" w:space="0" w:color="auto"/>
            </w:tcBorders>
          </w:tcPr>
          <w:p w14:paraId="2EEB9BE4" w14:textId="77777777" w:rsidR="002C274D" w:rsidRPr="002C274D" w:rsidRDefault="002C274D" w:rsidP="002C274D">
            <w:pPr>
              <w:autoSpaceDE w:val="0"/>
              <w:autoSpaceDN w:val="0"/>
              <w:rPr>
                <w:noProof w:val="0"/>
                <w:lang w:val="en-US" w:eastAsia="ru-RU"/>
              </w:rPr>
            </w:pPr>
            <w:r w:rsidRPr="002C274D">
              <w:rPr>
                <w:noProof w:val="0"/>
                <w:lang w:val="en-US" w:eastAsia="ru-RU"/>
              </w:rPr>
              <w:t>2,0000</w:t>
            </w:r>
          </w:p>
        </w:tc>
        <w:tc>
          <w:tcPr>
            <w:tcW w:w="1417" w:type="dxa"/>
            <w:tcBorders>
              <w:top w:val="nil"/>
              <w:bottom w:val="single" w:sz="2" w:space="0" w:color="auto"/>
            </w:tcBorders>
          </w:tcPr>
          <w:p w14:paraId="1FC83F10" w14:textId="77777777" w:rsidR="002C274D" w:rsidRPr="002C274D" w:rsidRDefault="002C274D" w:rsidP="002C274D">
            <w:pPr>
              <w:autoSpaceDE w:val="0"/>
              <w:autoSpaceDN w:val="0"/>
              <w:rPr>
                <w:noProof w:val="0"/>
                <w:lang w:val="en-US" w:eastAsia="ru-RU"/>
              </w:rPr>
            </w:pPr>
          </w:p>
        </w:tc>
        <w:tc>
          <w:tcPr>
            <w:tcW w:w="1420" w:type="dxa"/>
            <w:tcBorders>
              <w:top w:val="nil"/>
              <w:bottom w:val="single" w:sz="2" w:space="0" w:color="auto"/>
            </w:tcBorders>
          </w:tcPr>
          <w:p w14:paraId="60281C5B" w14:textId="77777777" w:rsidR="002C274D" w:rsidRPr="002C274D" w:rsidRDefault="002C274D" w:rsidP="002C274D">
            <w:pPr>
              <w:autoSpaceDE w:val="0"/>
              <w:autoSpaceDN w:val="0"/>
              <w:rPr>
                <w:noProof w:val="0"/>
                <w:lang w:val="en-US" w:eastAsia="ru-RU"/>
              </w:rPr>
            </w:pPr>
          </w:p>
        </w:tc>
      </w:tr>
      <w:tr w:rsidR="002C274D" w:rsidRPr="002C274D" w14:paraId="3339E439" w14:textId="77777777" w:rsidTr="005945B0">
        <w:trPr>
          <w:trHeight w:val="340"/>
        </w:trPr>
        <w:tc>
          <w:tcPr>
            <w:tcW w:w="709" w:type="dxa"/>
            <w:tcBorders>
              <w:top w:val="nil"/>
              <w:left w:val="single" w:sz="6" w:space="0" w:color="auto"/>
              <w:bottom w:val="nil"/>
              <w:right w:val="nil"/>
            </w:tcBorders>
          </w:tcPr>
          <w:p w14:paraId="656B4E2D" w14:textId="77777777" w:rsidR="002C274D" w:rsidRPr="002C274D" w:rsidRDefault="002C274D" w:rsidP="002C274D">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A30FE7" w14:textId="77777777" w:rsidR="002C274D" w:rsidRPr="002C274D" w:rsidRDefault="002C274D" w:rsidP="002C274D">
            <w:pPr>
              <w:autoSpaceDE w:val="0"/>
              <w:autoSpaceDN w:val="0"/>
              <w:rPr>
                <w:noProof w:val="0"/>
                <w:lang w:val="en-US" w:eastAsia="ru-RU"/>
              </w:rPr>
            </w:pPr>
          </w:p>
        </w:tc>
        <w:tc>
          <w:tcPr>
            <w:tcW w:w="3402" w:type="dxa"/>
            <w:gridSpan w:val="2"/>
            <w:tcBorders>
              <w:top w:val="nil"/>
              <w:left w:val="single" w:sz="6" w:space="0" w:color="auto"/>
              <w:bottom w:val="nil"/>
              <w:right w:val="nil"/>
            </w:tcBorders>
          </w:tcPr>
          <w:p w14:paraId="6AA5FEE9" w14:textId="77777777" w:rsidR="002C274D" w:rsidRPr="002C274D" w:rsidRDefault="002C274D" w:rsidP="002C274D">
            <w:pPr>
              <w:autoSpaceDE w:val="0"/>
              <w:autoSpaceDN w:val="0"/>
              <w:rPr>
                <w:i/>
                <w:iCs/>
                <w:noProof w:val="0"/>
                <w:lang w:val="en-US" w:eastAsia="ru-RU"/>
              </w:rPr>
            </w:pPr>
            <w:proofErr w:type="spellStart"/>
            <w:r w:rsidRPr="002C274D">
              <w:rPr>
                <w:i/>
                <w:iCs/>
                <w:noProof w:val="0"/>
                <w:lang w:val="en-US" w:eastAsia="ru-RU"/>
              </w:rPr>
              <w:t>Cheltuieli</w:t>
            </w:r>
            <w:proofErr w:type="spellEnd"/>
            <w:r w:rsidRPr="002C274D">
              <w:rPr>
                <w:i/>
                <w:iCs/>
                <w:noProof w:val="0"/>
                <w:lang w:val="en-US" w:eastAsia="ru-RU"/>
              </w:rPr>
              <w:t xml:space="preserve"> directe</w:t>
            </w:r>
          </w:p>
        </w:tc>
        <w:tc>
          <w:tcPr>
            <w:tcW w:w="1134" w:type="dxa"/>
            <w:tcBorders>
              <w:top w:val="nil"/>
              <w:left w:val="single" w:sz="6" w:space="0" w:color="auto"/>
              <w:bottom w:val="nil"/>
              <w:right w:val="nil"/>
            </w:tcBorders>
          </w:tcPr>
          <w:p w14:paraId="7D31235B" w14:textId="77777777" w:rsidR="002C274D" w:rsidRPr="002C274D" w:rsidRDefault="002C274D" w:rsidP="002C274D">
            <w:pPr>
              <w:autoSpaceDE w:val="0"/>
              <w:autoSpaceDN w:val="0"/>
              <w:rPr>
                <w:noProof w:val="0"/>
                <w:lang w:val="en-US" w:eastAsia="ru-RU"/>
              </w:rPr>
            </w:pPr>
          </w:p>
        </w:tc>
        <w:tc>
          <w:tcPr>
            <w:tcW w:w="1134" w:type="dxa"/>
            <w:tcBorders>
              <w:top w:val="nil"/>
              <w:left w:val="single" w:sz="6" w:space="0" w:color="auto"/>
              <w:bottom w:val="nil"/>
              <w:right w:val="nil"/>
            </w:tcBorders>
          </w:tcPr>
          <w:p w14:paraId="61265DC8" w14:textId="77777777" w:rsidR="002C274D" w:rsidRPr="002C274D" w:rsidRDefault="002C274D" w:rsidP="002C274D">
            <w:pPr>
              <w:autoSpaceDE w:val="0"/>
              <w:autoSpaceDN w:val="0"/>
              <w:rPr>
                <w:noProof w:val="0"/>
                <w:lang w:val="en-US" w:eastAsia="ru-RU"/>
              </w:rPr>
            </w:pPr>
          </w:p>
        </w:tc>
        <w:tc>
          <w:tcPr>
            <w:tcW w:w="1417" w:type="dxa"/>
            <w:tcBorders>
              <w:top w:val="nil"/>
              <w:left w:val="single" w:sz="6" w:space="0" w:color="auto"/>
              <w:bottom w:val="nil"/>
              <w:right w:val="nil"/>
            </w:tcBorders>
          </w:tcPr>
          <w:p w14:paraId="17E8A816" w14:textId="77777777" w:rsidR="002C274D" w:rsidRPr="002C274D" w:rsidRDefault="002C274D" w:rsidP="002C274D">
            <w:pPr>
              <w:autoSpaceDE w:val="0"/>
              <w:autoSpaceDN w:val="0"/>
              <w:rPr>
                <w:noProof w:val="0"/>
                <w:lang w:val="en-US" w:eastAsia="ru-RU"/>
              </w:rPr>
            </w:pPr>
          </w:p>
        </w:tc>
        <w:tc>
          <w:tcPr>
            <w:tcW w:w="1420" w:type="dxa"/>
            <w:tcBorders>
              <w:top w:val="nil"/>
              <w:left w:val="single" w:sz="6" w:space="0" w:color="auto"/>
              <w:bottom w:val="nil"/>
              <w:right w:val="single" w:sz="6" w:space="0" w:color="auto"/>
            </w:tcBorders>
          </w:tcPr>
          <w:p w14:paraId="53851315" w14:textId="77777777" w:rsidR="002C274D" w:rsidRPr="002C274D" w:rsidRDefault="002C274D" w:rsidP="002C274D">
            <w:pPr>
              <w:autoSpaceDE w:val="0"/>
              <w:autoSpaceDN w:val="0"/>
              <w:rPr>
                <w:noProof w:val="0"/>
                <w:lang w:val="en-US" w:eastAsia="ru-RU"/>
              </w:rPr>
            </w:pPr>
          </w:p>
        </w:tc>
      </w:tr>
      <w:tr w:rsidR="002C274D" w:rsidRPr="002C274D" w14:paraId="5FAE9C12" w14:textId="77777777" w:rsidTr="005945B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EF51F25" w14:textId="77777777" w:rsidR="002C274D" w:rsidRPr="002C274D" w:rsidRDefault="002C274D" w:rsidP="002C274D">
            <w:pPr>
              <w:autoSpaceDE w:val="0"/>
              <w:autoSpaceDN w:val="0"/>
              <w:rPr>
                <w:noProof w:val="0"/>
                <w:sz w:val="8"/>
                <w:szCs w:val="8"/>
                <w:lang w:val="en-US" w:eastAsia="ru-RU"/>
              </w:rPr>
            </w:pPr>
          </w:p>
        </w:tc>
        <w:tc>
          <w:tcPr>
            <w:tcW w:w="1276" w:type="dxa"/>
            <w:gridSpan w:val="2"/>
            <w:tcBorders>
              <w:left w:val="nil"/>
              <w:bottom w:val="nil"/>
              <w:right w:val="nil"/>
            </w:tcBorders>
          </w:tcPr>
          <w:p w14:paraId="2CB8B060" w14:textId="77777777" w:rsidR="002C274D" w:rsidRPr="002C274D" w:rsidRDefault="002C274D" w:rsidP="002C274D">
            <w:pPr>
              <w:autoSpaceDE w:val="0"/>
              <w:autoSpaceDN w:val="0"/>
              <w:rPr>
                <w:noProof w:val="0"/>
                <w:sz w:val="8"/>
                <w:szCs w:val="8"/>
                <w:lang w:val="en-US" w:eastAsia="ru-RU"/>
              </w:rPr>
            </w:pPr>
          </w:p>
        </w:tc>
        <w:tc>
          <w:tcPr>
            <w:tcW w:w="3402" w:type="dxa"/>
            <w:gridSpan w:val="2"/>
            <w:tcBorders>
              <w:left w:val="nil"/>
              <w:bottom w:val="nil"/>
              <w:right w:val="nil"/>
            </w:tcBorders>
          </w:tcPr>
          <w:p w14:paraId="445315DC" w14:textId="77777777" w:rsidR="002C274D" w:rsidRPr="002C274D" w:rsidRDefault="002C274D" w:rsidP="002C274D">
            <w:pPr>
              <w:autoSpaceDE w:val="0"/>
              <w:autoSpaceDN w:val="0"/>
              <w:rPr>
                <w:noProof w:val="0"/>
                <w:sz w:val="8"/>
                <w:szCs w:val="8"/>
                <w:lang w:val="en-US" w:eastAsia="ru-RU"/>
              </w:rPr>
            </w:pPr>
          </w:p>
          <w:p w14:paraId="427A8199" w14:textId="77777777" w:rsidR="002C274D" w:rsidRPr="002C274D" w:rsidRDefault="002C274D" w:rsidP="002C274D">
            <w:pPr>
              <w:autoSpaceDE w:val="0"/>
              <w:autoSpaceDN w:val="0"/>
              <w:rPr>
                <w:noProof w:val="0"/>
                <w:sz w:val="8"/>
                <w:szCs w:val="8"/>
                <w:lang w:val="en-US" w:eastAsia="ru-RU"/>
              </w:rPr>
            </w:pPr>
          </w:p>
          <w:p w14:paraId="70CA9AE7"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27A58555" w14:textId="77777777" w:rsidR="002C274D" w:rsidRPr="002C274D" w:rsidRDefault="002C274D" w:rsidP="002C274D">
            <w:pPr>
              <w:autoSpaceDE w:val="0"/>
              <w:autoSpaceDN w:val="0"/>
              <w:rPr>
                <w:noProof w:val="0"/>
                <w:sz w:val="8"/>
                <w:szCs w:val="8"/>
                <w:lang w:val="en-US" w:eastAsia="ru-RU"/>
              </w:rPr>
            </w:pPr>
          </w:p>
        </w:tc>
        <w:tc>
          <w:tcPr>
            <w:tcW w:w="1134" w:type="dxa"/>
            <w:tcBorders>
              <w:left w:val="nil"/>
              <w:bottom w:val="nil"/>
              <w:right w:val="nil"/>
            </w:tcBorders>
          </w:tcPr>
          <w:p w14:paraId="13F8D9A2" w14:textId="77777777" w:rsidR="002C274D" w:rsidRPr="002C274D" w:rsidRDefault="002C274D" w:rsidP="002C274D">
            <w:pPr>
              <w:autoSpaceDE w:val="0"/>
              <w:autoSpaceDN w:val="0"/>
              <w:rPr>
                <w:noProof w:val="0"/>
                <w:sz w:val="8"/>
                <w:szCs w:val="8"/>
                <w:lang w:val="en-US" w:eastAsia="ru-RU"/>
              </w:rPr>
            </w:pPr>
          </w:p>
        </w:tc>
        <w:tc>
          <w:tcPr>
            <w:tcW w:w="1417" w:type="dxa"/>
            <w:tcBorders>
              <w:left w:val="nil"/>
              <w:bottom w:val="nil"/>
              <w:right w:val="nil"/>
            </w:tcBorders>
          </w:tcPr>
          <w:p w14:paraId="4CC1E7D4" w14:textId="77777777" w:rsidR="002C274D" w:rsidRPr="002C274D" w:rsidRDefault="002C274D" w:rsidP="002C274D">
            <w:pPr>
              <w:autoSpaceDE w:val="0"/>
              <w:autoSpaceDN w:val="0"/>
              <w:rPr>
                <w:noProof w:val="0"/>
                <w:sz w:val="8"/>
                <w:szCs w:val="8"/>
                <w:lang w:val="en-US" w:eastAsia="ru-RU"/>
              </w:rPr>
            </w:pPr>
          </w:p>
        </w:tc>
        <w:tc>
          <w:tcPr>
            <w:tcW w:w="1418" w:type="dxa"/>
            <w:tcBorders>
              <w:left w:val="nil"/>
              <w:bottom w:val="nil"/>
            </w:tcBorders>
          </w:tcPr>
          <w:p w14:paraId="45E790E6" w14:textId="77777777" w:rsidR="002C274D" w:rsidRPr="002C274D" w:rsidRDefault="002C274D" w:rsidP="002C274D">
            <w:pPr>
              <w:autoSpaceDE w:val="0"/>
              <w:autoSpaceDN w:val="0"/>
              <w:rPr>
                <w:noProof w:val="0"/>
                <w:sz w:val="8"/>
                <w:szCs w:val="8"/>
                <w:lang w:val="en-US" w:eastAsia="ru-RU"/>
              </w:rPr>
            </w:pPr>
          </w:p>
        </w:tc>
      </w:tr>
      <w:tr w:rsidR="002C274D" w:rsidRPr="002C274D" w14:paraId="0A1F6D63" w14:textId="77777777" w:rsidTr="005945B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8A65A8C" w14:textId="77777777" w:rsidR="002C274D" w:rsidRPr="002C274D" w:rsidRDefault="002C274D" w:rsidP="002C274D">
            <w:pPr>
              <w:autoSpaceDE w:val="0"/>
              <w:autoSpaceDN w:val="0"/>
              <w:rPr>
                <w:noProof w:val="0"/>
                <w:lang w:val="en-US" w:eastAsia="ru-RU"/>
              </w:rPr>
            </w:pPr>
            <w:r w:rsidRPr="002C274D">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0EC77F0" w14:textId="77777777" w:rsidR="002C274D" w:rsidRPr="002C274D" w:rsidRDefault="002C274D" w:rsidP="002C274D">
            <w:pPr>
              <w:autoSpaceDE w:val="0"/>
              <w:autoSpaceDN w:val="0"/>
              <w:rPr>
                <w:noProof w:val="0"/>
                <w:lang w:val="en-US" w:eastAsia="ru-RU"/>
              </w:rPr>
            </w:pPr>
          </w:p>
        </w:tc>
        <w:tc>
          <w:tcPr>
            <w:tcW w:w="3402" w:type="dxa"/>
            <w:gridSpan w:val="2"/>
            <w:tcBorders>
              <w:top w:val="single" w:sz="4" w:space="0" w:color="auto"/>
              <w:left w:val="nil"/>
              <w:bottom w:val="single" w:sz="4" w:space="0" w:color="auto"/>
              <w:right w:val="nil"/>
            </w:tcBorders>
          </w:tcPr>
          <w:p w14:paraId="7AC20C2C"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0159F9F6"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3D6FD26"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9BA902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tcPr>
          <w:p w14:paraId="2538ABB1" w14:textId="77777777" w:rsidR="002C274D" w:rsidRPr="002C274D" w:rsidRDefault="002C274D" w:rsidP="002C274D">
            <w:pPr>
              <w:autoSpaceDE w:val="0"/>
              <w:autoSpaceDN w:val="0"/>
              <w:rPr>
                <w:noProof w:val="0"/>
                <w:lang w:val="en-US" w:eastAsia="ru-RU"/>
              </w:rPr>
            </w:pPr>
          </w:p>
        </w:tc>
      </w:tr>
      <w:tr w:rsidR="002C274D" w:rsidRPr="002C274D" w14:paraId="68EEC2F0" w14:textId="77777777" w:rsidTr="005945B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B41866" w14:textId="77777777" w:rsidR="002C274D" w:rsidRPr="002C274D" w:rsidRDefault="002C274D" w:rsidP="002C274D">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218EC0E" w14:textId="77777777" w:rsidR="002C274D" w:rsidRPr="002C274D" w:rsidRDefault="002C274D" w:rsidP="002C274D">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1249740" w14:textId="77777777" w:rsidR="002C274D" w:rsidRPr="002C274D" w:rsidRDefault="002C274D" w:rsidP="002C274D">
            <w:pPr>
              <w:autoSpaceDE w:val="0"/>
              <w:autoSpaceDN w:val="0"/>
              <w:rPr>
                <w:noProof w:val="0"/>
                <w:lang w:val="en-US" w:eastAsia="ru-RU"/>
              </w:rPr>
            </w:pPr>
          </w:p>
        </w:tc>
        <w:tc>
          <w:tcPr>
            <w:tcW w:w="2693" w:type="dxa"/>
            <w:tcBorders>
              <w:top w:val="single" w:sz="4" w:space="0" w:color="auto"/>
              <w:left w:val="nil"/>
              <w:bottom w:val="single" w:sz="4" w:space="0" w:color="auto"/>
              <w:right w:val="nil"/>
            </w:tcBorders>
          </w:tcPr>
          <w:p w14:paraId="43CB34A4" w14:textId="77777777" w:rsidR="002C274D" w:rsidRPr="002C274D" w:rsidRDefault="002C274D" w:rsidP="002C274D">
            <w:pPr>
              <w:autoSpaceDE w:val="0"/>
              <w:autoSpaceDN w:val="0"/>
              <w:rPr>
                <w:noProof w:val="0"/>
                <w:sz w:val="8"/>
                <w:szCs w:val="8"/>
                <w:lang w:val="en-US" w:eastAsia="ru-RU"/>
              </w:rPr>
            </w:pPr>
            <w:r w:rsidRPr="002C274D">
              <w:rPr>
                <w:b/>
                <w:bCs/>
                <w:noProof w:val="0"/>
                <w:lang w:val="en-US" w:eastAsia="ru-RU"/>
              </w:rPr>
              <w:t xml:space="preserve">Total </w:t>
            </w:r>
            <w:proofErr w:type="spellStart"/>
            <w:r w:rsidRPr="002C274D">
              <w:rPr>
                <w:b/>
                <w:bCs/>
                <w:noProof w:val="0"/>
                <w:sz w:val="22"/>
                <w:szCs w:val="22"/>
                <w:lang w:val="en-US" w:eastAsia="ru-RU"/>
              </w:rPr>
              <w:t>Utilaj</w:t>
            </w:r>
            <w:proofErr w:type="spellEnd"/>
            <w:r w:rsidRPr="002C274D">
              <w:rPr>
                <w:b/>
                <w:bCs/>
                <w:noProof w:val="0"/>
                <w:sz w:val="22"/>
                <w:szCs w:val="22"/>
                <w:lang w:val="en-US" w:eastAsia="ru-RU"/>
              </w:rPr>
              <w:t xml:space="preserve"> DC</w:t>
            </w:r>
          </w:p>
        </w:tc>
        <w:tc>
          <w:tcPr>
            <w:tcW w:w="1134" w:type="dxa"/>
            <w:tcBorders>
              <w:top w:val="single" w:sz="4" w:space="0" w:color="auto"/>
              <w:left w:val="nil"/>
              <w:bottom w:val="single" w:sz="4" w:space="0" w:color="auto"/>
              <w:right w:val="nil"/>
            </w:tcBorders>
          </w:tcPr>
          <w:p w14:paraId="65AF3F82" w14:textId="77777777" w:rsidR="002C274D" w:rsidRPr="002C274D" w:rsidRDefault="002C274D" w:rsidP="002C274D">
            <w:pPr>
              <w:autoSpaceDE w:val="0"/>
              <w:autoSpaceDN w:val="0"/>
              <w:rPr>
                <w:noProof w:val="0"/>
                <w:lang w:val="en-US" w:eastAsia="ru-RU"/>
              </w:rPr>
            </w:pPr>
            <w:r w:rsidRPr="002C274D">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F24467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DAF9D03" w14:textId="77777777" w:rsidR="002C274D" w:rsidRPr="002C274D" w:rsidRDefault="002C274D" w:rsidP="002C274D">
            <w:pPr>
              <w:autoSpaceDE w:val="0"/>
              <w:autoSpaceDN w:val="0"/>
              <w:rPr>
                <w:noProof w:val="0"/>
                <w:lang w:val="en-US" w:eastAsia="ru-RU"/>
              </w:rPr>
            </w:pPr>
          </w:p>
        </w:tc>
        <w:tc>
          <w:tcPr>
            <w:tcW w:w="1418" w:type="dxa"/>
            <w:tcBorders>
              <w:top w:val="single" w:sz="4" w:space="0" w:color="auto"/>
              <w:left w:val="nil"/>
              <w:bottom w:val="single" w:sz="4" w:space="0" w:color="auto"/>
            </w:tcBorders>
          </w:tcPr>
          <w:p w14:paraId="55278A3A" w14:textId="77777777" w:rsidR="002C274D" w:rsidRPr="002C274D" w:rsidRDefault="002C274D" w:rsidP="002C274D">
            <w:pPr>
              <w:autoSpaceDE w:val="0"/>
              <w:autoSpaceDN w:val="0"/>
              <w:rPr>
                <w:b/>
                <w:bCs/>
                <w:noProof w:val="0"/>
                <w:lang w:val="en-US" w:eastAsia="ru-RU"/>
              </w:rPr>
            </w:pPr>
          </w:p>
        </w:tc>
      </w:tr>
    </w:tbl>
    <w:p w14:paraId="2AB9524C" w14:textId="77777777" w:rsidR="002C274D" w:rsidRPr="002C274D" w:rsidRDefault="002C274D" w:rsidP="002C274D">
      <w:pPr>
        <w:autoSpaceDE w:val="0"/>
        <w:autoSpaceDN w:val="0"/>
        <w:ind w:right="-142"/>
        <w:rPr>
          <w:noProof w:val="0"/>
          <w:sz w:val="6"/>
          <w:szCs w:val="6"/>
          <w:lang w:val="en-US" w:eastAsia="ru-RU"/>
        </w:rPr>
      </w:pPr>
      <w:r w:rsidRPr="002C274D">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2C274D" w:rsidRPr="002C274D" w14:paraId="1CBB0386" w14:textId="77777777" w:rsidTr="005945B0">
        <w:trPr>
          <w:cantSplit/>
          <w:trHeight w:val="394"/>
        </w:trPr>
        <w:tc>
          <w:tcPr>
            <w:tcW w:w="709" w:type="dxa"/>
            <w:tcBorders>
              <w:top w:val="single" w:sz="4" w:space="0" w:color="auto"/>
              <w:bottom w:val="single" w:sz="4" w:space="0" w:color="auto"/>
              <w:right w:val="nil"/>
            </w:tcBorders>
          </w:tcPr>
          <w:p w14:paraId="2296F0AC" w14:textId="77777777" w:rsidR="002C274D" w:rsidRPr="002C274D" w:rsidRDefault="002C274D" w:rsidP="002C274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139BBFC4" w14:textId="77777777" w:rsidR="002C274D" w:rsidRPr="002C274D" w:rsidRDefault="002C274D" w:rsidP="002C274D">
            <w:pPr>
              <w:autoSpaceDE w:val="0"/>
              <w:autoSpaceDN w:val="0"/>
              <w:rPr>
                <w:noProof w:val="0"/>
                <w:lang w:val="en-US" w:eastAsia="ru-RU"/>
              </w:rPr>
            </w:pPr>
            <w:r w:rsidRPr="002C274D">
              <w:rPr>
                <w:noProof w:val="0"/>
                <w:lang w:val="en-US" w:eastAsia="ru-RU"/>
              </w:rPr>
              <w:t>Total</w:t>
            </w:r>
          </w:p>
        </w:tc>
        <w:tc>
          <w:tcPr>
            <w:tcW w:w="1134" w:type="dxa"/>
            <w:tcBorders>
              <w:top w:val="single" w:sz="4" w:space="0" w:color="auto"/>
              <w:left w:val="nil"/>
              <w:bottom w:val="single" w:sz="4" w:space="0" w:color="auto"/>
              <w:right w:val="nil"/>
            </w:tcBorders>
          </w:tcPr>
          <w:p w14:paraId="59188E67"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E1BFB35"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280E869"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660DAEA" w14:textId="77777777" w:rsidR="002C274D" w:rsidRPr="002C274D" w:rsidRDefault="002C274D" w:rsidP="002C274D">
            <w:pPr>
              <w:autoSpaceDE w:val="0"/>
              <w:autoSpaceDN w:val="0"/>
              <w:jc w:val="center"/>
              <w:rPr>
                <w:noProof w:val="0"/>
                <w:lang w:val="en-US" w:eastAsia="ru-RU"/>
              </w:rPr>
            </w:pPr>
          </w:p>
        </w:tc>
      </w:tr>
      <w:tr w:rsidR="002C274D" w:rsidRPr="002C274D" w14:paraId="05FE3247" w14:textId="77777777" w:rsidTr="005945B0">
        <w:trPr>
          <w:cantSplit/>
          <w:trHeight w:val="394"/>
        </w:trPr>
        <w:tc>
          <w:tcPr>
            <w:tcW w:w="709" w:type="dxa"/>
            <w:tcBorders>
              <w:top w:val="single" w:sz="4" w:space="0" w:color="auto"/>
              <w:bottom w:val="single" w:sz="4" w:space="0" w:color="auto"/>
              <w:right w:val="nil"/>
            </w:tcBorders>
          </w:tcPr>
          <w:p w14:paraId="4D82EE37" w14:textId="77777777" w:rsidR="002C274D" w:rsidRPr="002C274D" w:rsidRDefault="002C274D" w:rsidP="002C274D">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2F99936" w14:textId="77777777" w:rsidR="002C274D" w:rsidRPr="002C274D" w:rsidRDefault="002C274D" w:rsidP="002C274D">
            <w:pPr>
              <w:autoSpaceDE w:val="0"/>
              <w:autoSpaceDN w:val="0"/>
              <w:rPr>
                <w:noProof w:val="0"/>
                <w:lang w:val="en-US" w:eastAsia="ru-RU"/>
              </w:rPr>
            </w:pPr>
            <w:r w:rsidRPr="002C274D">
              <w:rPr>
                <w:noProof w:val="0"/>
                <w:lang w:val="en-US" w:eastAsia="ru-RU"/>
              </w:rPr>
              <w:t>TVA</w:t>
            </w:r>
          </w:p>
        </w:tc>
        <w:tc>
          <w:tcPr>
            <w:tcW w:w="1134" w:type="dxa"/>
            <w:tcBorders>
              <w:top w:val="single" w:sz="4" w:space="0" w:color="auto"/>
              <w:left w:val="nil"/>
              <w:bottom w:val="single" w:sz="4" w:space="0" w:color="auto"/>
              <w:right w:val="nil"/>
            </w:tcBorders>
          </w:tcPr>
          <w:p w14:paraId="2C776F4E" w14:textId="77777777" w:rsidR="002C274D" w:rsidRPr="002C274D" w:rsidRDefault="002C274D" w:rsidP="002C274D">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CF5D022" w14:textId="77777777" w:rsidR="002C274D" w:rsidRPr="002C274D" w:rsidRDefault="002C274D" w:rsidP="002C274D">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D3EAF85" w14:textId="77777777" w:rsidR="002C274D" w:rsidRPr="002C274D" w:rsidRDefault="002C274D" w:rsidP="002C274D">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8E0753A" w14:textId="77777777" w:rsidR="002C274D" w:rsidRPr="002C274D" w:rsidRDefault="002C274D" w:rsidP="002C274D">
            <w:pPr>
              <w:autoSpaceDE w:val="0"/>
              <w:autoSpaceDN w:val="0"/>
              <w:jc w:val="center"/>
              <w:rPr>
                <w:noProof w:val="0"/>
                <w:lang w:val="en-US" w:eastAsia="ru-RU"/>
              </w:rPr>
            </w:pPr>
          </w:p>
        </w:tc>
      </w:tr>
      <w:tr w:rsidR="002C274D" w:rsidRPr="002C274D" w14:paraId="224DE726" w14:textId="77777777" w:rsidTr="005945B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3DB791B" w14:textId="77777777" w:rsidR="002C274D" w:rsidRPr="002C274D" w:rsidRDefault="002C274D" w:rsidP="002C274D">
            <w:pPr>
              <w:autoSpaceDE w:val="0"/>
              <w:autoSpaceDN w:val="0"/>
              <w:rPr>
                <w:noProof w:val="0"/>
                <w:lang w:val="en-US" w:eastAsia="ru-RU"/>
              </w:rPr>
            </w:pPr>
          </w:p>
        </w:tc>
        <w:tc>
          <w:tcPr>
            <w:tcW w:w="4678" w:type="dxa"/>
            <w:tcBorders>
              <w:top w:val="nil"/>
              <w:left w:val="nil"/>
              <w:bottom w:val="nil"/>
              <w:right w:val="nil"/>
            </w:tcBorders>
            <w:vAlign w:val="bottom"/>
          </w:tcPr>
          <w:p w14:paraId="15C1B3D6" w14:textId="77777777" w:rsidR="002C274D" w:rsidRPr="002C274D" w:rsidRDefault="002C274D" w:rsidP="002C274D">
            <w:pPr>
              <w:autoSpaceDE w:val="0"/>
              <w:autoSpaceDN w:val="0"/>
              <w:rPr>
                <w:noProof w:val="0"/>
                <w:lang w:val="en-US" w:eastAsia="ru-RU"/>
              </w:rPr>
            </w:pPr>
          </w:p>
        </w:tc>
        <w:tc>
          <w:tcPr>
            <w:tcW w:w="1134" w:type="dxa"/>
            <w:tcBorders>
              <w:top w:val="nil"/>
              <w:left w:val="nil"/>
              <w:bottom w:val="nil"/>
              <w:right w:val="nil"/>
            </w:tcBorders>
            <w:vAlign w:val="bottom"/>
          </w:tcPr>
          <w:p w14:paraId="431CE6F8" w14:textId="77777777" w:rsidR="002C274D" w:rsidRPr="002C274D" w:rsidRDefault="002C274D" w:rsidP="002C274D">
            <w:pPr>
              <w:autoSpaceDE w:val="0"/>
              <w:autoSpaceDN w:val="0"/>
              <w:rPr>
                <w:noProof w:val="0"/>
                <w:lang w:val="en-US" w:eastAsia="ru-RU"/>
              </w:rPr>
            </w:pPr>
          </w:p>
        </w:tc>
        <w:tc>
          <w:tcPr>
            <w:tcW w:w="1134" w:type="dxa"/>
            <w:tcBorders>
              <w:top w:val="nil"/>
              <w:left w:val="nil"/>
              <w:bottom w:val="nil"/>
              <w:right w:val="nil"/>
            </w:tcBorders>
            <w:vAlign w:val="bottom"/>
          </w:tcPr>
          <w:p w14:paraId="46D583D9" w14:textId="77777777" w:rsidR="002C274D" w:rsidRPr="002C274D" w:rsidRDefault="002C274D" w:rsidP="002C274D">
            <w:pPr>
              <w:autoSpaceDE w:val="0"/>
              <w:autoSpaceDN w:val="0"/>
              <w:rPr>
                <w:noProof w:val="0"/>
                <w:lang w:val="en-US" w:eastAsia="ru-RU"/>
              </w:rPr>
            </w:pPr>
          </w:p>
        </w:tc>
        <w:tc>
          <w:tcPr>
            <w:tcW w:w="1417" w:type="dxa"/>
            <w:tcBorders>
              <w:top w:val="nil"/>
              <w:left w:val="nil"/>
              <w:bottom w:val="nil"/>
              <w:right w:val="nil"/>
            </w:tcBorders>
            <w:vAlign w:val="bottom"/>
          </w:tcPr>
          <w:p w14:paraId="082FE7D0" w14:textId="77777777" w:rsidR="002C274D" w:rsidRPr="002C274D" w:rsidRDefault="002C274D" w:rsidP="002C274D">
            <w:pPr>
              <w:autoSpaceDE w:val="0"/>
              <w:autoSpaceDN w:val="0"/>
              <w:rPr>
                <w:noProof w:val="0"/>
                <w:lang w:val="en-US" w:eastAsia="ru-RU"/>
              </w:rPr>
            </w:pPr>
          </w:p>
        </w:tc>
        <w:tc>
          <w:tcPr>
            <w:tcW w:w="1420" w:type="dxa"/>
            <w:tcBorders>
              <w:top w:val="nil"/>
              <w:left w:val="nil"/>
              <w:bottom w:val="nil"/>
              <w:right w:val="nil"/>
            </w:tcBorders>
            <w:vAlign w:val="bottom"/>
          </w:tcPr>
          <w:p w14:paraId="30DCD115" w14:textId="77777777" w:rsidR="002C274D" w:rsidRPr="002C274D" w:rsidRDefault="002C274D" w:rsidP="002C274D">
            <w:pPr>
              <w:autoSpaceDE w:val="0"/>
              <w:autoSpaceDN w:val="0"/>
              <w:rPr>
                <w:b/>
                <w:bCs/>
                <w:noProof w:val="0"/>
                <w:lang w:val="en-US" w:eastAsia="ru-RU"/>
              </w:rPr>
            </w:pPr>
          </w:p>
        </w:tc>
      </w:tr>
    </w:tbl>
    <w:p w14:paraId="21A97273" w14:textId="77777777" w:rsidR="002C274D" w:rsidRPr="002C274D" w:rsidRDefault="002C274D" w:rsidP="002C274D">
      <w:pPr>
        <w:autoSpaceDE w:val="0"/>
        <w:autoSpaceDN w:val="0"/>
        <w:rPr>
          <w:noProof w:val="0"/>
          <w:lang w:val="en-US" w:eastAsia="ru-RU"/>
        </w:rPr>
      </w:pPr>
    </w:p>
    <w:p w14:paraId="7C9870DA" w14:textId="77777777" w:rsidR="002C274D" w:rsidRPr="002C274D" w:rsidRDefault="002C274D" w:rsidP="002C274D">
      <w:pPr>
        <w:autoSpaceDE w:val="0"/>
        <w:autoSpaceDN w:val="0"/>
        <w:rPr>
          <w:noProof w:val="0"/>
          <w:lang w:val="en-US" w:eastAsia="ru-RU"/>
        </w:rPr>
      </w:pPr>
      <w:r w:rsidRPr="002C274D">
        <w:rPr>
          <w:noProof w:val="0"/>
          <w:lang w:val="en-US" w:eastAsia="ru-RU"/>
        </w:rPr>
        <w:tab/>
      </w:r>
    </w:p>
    <w:p w14:paraId="7F2E5B8B" w14:textId="77777777" w:rsidR="002C274D" w:rsidRPr="002C274D" w:rsidRDefault="002C274D" w:rsidP="002C274D">
      <w:pPr>
        <w:autoSpaceDE w:val="0"/>
        <w:autoSpaceDN w:val="0"/>
        <w:jc w:val="both"/>
        <w:rPr>
          <w:noProof w:val="0"/>
          <w:sz w:val="28"/>
          <w:szCs w:val="28"/>
          <w:lang w:eastAsia="ru-RU"/>
        </w:rPr>
      </w:pPr>
      <w:r w:rsidRPr="002C274D">
        <w:rPr>
          <w:b/>
          <w:bCs/>
          <w:noProof w:val="0"/>
          <w:lang w:eastAsia="ru-RU"/>
        </w:rPr>
        <w:t>APROBAT</w:t>
      </w:r>
      <w:r w:rsidRPr="002C274D">
        <w:rPr>
          <w:noProof w:val="0"/>
          <w:sz w:val="28"/>
          <w:szCs w:val="28"/>
          <w:lang w:eastAsia="ru-RU"/>
        </w:rPr>
        <w:t>:</w:t>
      </w:r>
    </w:p>
    <w:p w14:paraId="307AE98B" w14:textId="77777777" w:rsidR="002C274D" w:rsidRPr="002C274D" w:rsidRDefault="002C274D" w:rsidP="002C274D">
      <w:pPr>
        <w:autoSpaceDE w:val="0"/>
        <w:autoSpaceDN w:val="0"/>
        <w:jc w:val="both"/>
        <w:rPr>
          <w:noProof w:val="0"/>
          <w:sz w:val="28"/>
          <w:szCs w:val="28"/>
          <w:lang w:eastAsia="ru-RU"/>
        </w:rPr>
      </w:pPr>
    </w:p>
    <w:tbl>
      <w:tblPr>
        <w:tblW w:w="0" w:type="auto"/>
        <w:tblInd w:w="108" w:type="dxa"/>
        <w:tblLayout w:type="fixed"/>
        <w:tblLook w:val="0000" w:firstRow="0" w:lastRow="0" w:firstColumn="0" w:lastColumn="0" w:noHBand="0" w:noVBand="0"/>
      </w:tblPr>
      <w:tblGrid>
        <w:gridCol w:w="4819"/>
        <w:gridCol w:w="4927"/>
      </w:tblGrid>
      <w:tr w:rsidR="002C274D" w:rsidRPr="002C274D" w14:paraId="4A875FCD" w14:textId="77777777" w:rsidTr="005945B0">
        <w:tc>
          <w:tcPr>
            <w:tcW w:w="4819" w:type="dxa"/>
            <w:tcBorders>
              <w:bottom w:val="single" w:sz="4" w:space="0" w:color="000000"/>
            </w:tcBorders>
            <w:vAlign w:val="center"/>
          </w:tcPr>
          <w:p w14:paraId="765E51AF" w14:textId="77777777" w:rsidR="002C274D" w:rsidRPr="002C274D" w:rsidRDefault="002C274D" w:rsidP="002C274D">
            <w:pPr>
              <w:autoSpaceDE w:val="0"/>
              <w:autoSpaceDN w:val="0"/>
              <w:snapToGrid w:val="0"/>
              <w:rPr>
                <w:noProof w:val="0"/>
                <w:sz w:val="28"/>
                <w:szCs w:val="28"/>
                <w:lang w:eastAsia="ru-RU"/>
              </w:rPr>
            </w:pPr>
            <w:r w:rsidRPr="002C274D">
              <w:rPr>
                <w:b/>
                <w:bCs/>
                <w:noProof w:val="0"/>
                <w:lang w:eastAsia="ru-RU"/>
              </w:rPr>
              <w:t>Investitor  Primaria com. Viișoara, rn. Glodeni</w:t>
            </w:r>
            <w:r w:rsidRPr="002C274D">
              <w:rPr>
                <w:noProof w:val="0"/>
                <w:sz w:val="28"/>
                <w:szCs w:val="28"/>
                <w:lang w:eastAsia="ru-RU"/>
              </w:rPr>
              <w:t xml:space="preserve"> </w:t>
            </w:r>
          </w:p>
        </w:tc>
        <w:tc>
          <w:tcPr>
            <w:tcW w:w="4927" w:type="dxa"/>
            <w:tcBorders>
              <w:bottom w:val="single" w:sz="4" w:space="0" w:color="000000"/>
            </w:tcBorders>
          </w:tcPr>
          <w:p w14:paraId="1B709EC3" w14:textId="77777777" w:rsidR="002C274D" w:rsidRPr="002C274D" w:rsidRDefault="002C274D" w:rsidP="002C274D">
            <w:pPr>
              <w:autoSpaceDE w:val="0"/>
              <w:autoSpaceDN w:val="0"/>
              <w:snapToGrid w:val="0"/>
              <w:jc w:val="both"/>
              <w:rPr>
                <w:noProof w:val="0"/>
                <w:sz w:val="28"/>
                <w:szCs w:val="28"/>
                <w:lang w:eastAsia="ru-RU"/>
              </w:rPr>
            </w:pPr>
          </w:p>
        </w:tc>
      </w:tr>
      <w:tr w:rsidR="002C274D" w:rsidRPr="002C274D" w14:paraId="798C83AD" w14:textId="77777777" w:rsidTr="005945B0">
        <w:tc>
          <w:tcPr>
            <w:tcW w:w="4819" w:type="dxa"/>
            <w:tcBorders>
              <w:top w:val="single" w:sz="4" w:space="0" w:color="000000"/>
            </w:tcBorders>
            <w:vAlign w:val="center"/>
          </w:tcPr>
          <w:p w14:paraId="467327D2" w14:textId="77777777" w:rsidR="002C274D" w:rsidRPr="002C274D" w:rsidRDefault="002C274D" w:rsidP="002C274D">
            <w:pPr>
              <w:autoSpaceDE w:val="0"/>
              <w:autoSpaceDN w:val="0"/>
              <w:snapToGrid w:val="0"/>
              <w:jc w:val="center"/>
              <w:rPr>
                <w:noProof w:val="0"/>
                <w:sz w:val="22"/>
                <w:szCs w:val="22"/>
                <w:lang w:val="ro-MD" w:eastAsia="ru-RU"/>
              </w:rPr>
            </w:pPr>
            <w:r w:rsidRPr="002C274D">
              <w:rPr>
                <w:noProof w:val="0"/>
                <w:sz w:val="22"/>
                <w:szCs w:val="22"/>
                <w:lang w:val="ro-MD" w:eastAsia="ru-RU"/>
              </w:rPr>
              <w:t>(funcţia, semnătura, numele, prenumele)</w:t>
            </w:r>
          </w:p>
        </w:tc>
        <w:tc>
          <w:tcPr>
            <w:tcW w:w="4927" w:type="dxa"/>
            <w:tcBorders>
              <w:top w:val="single" w:sz="4" w:space="0" w:color="000000"/>
            </w:tcBorders>
          </w:tcPr>
          <w:p w14:paraId="4ACB6FCA" w14:textId="77777777" w:rsidR="002C274D" w:rsidRPr="002C274D" w:rsidRDefault="002C274D" w:rsidP="002C274D">
            <w:pPr>
              <w:autoSpaceDE w:val="0"/>
              <w:autoSpaceDN w:val="0"/>
              <w:snapToGrid w:val="0"/>
              <w:jc w:val="center"/>
              <w:rPr>
                <w:noProof w:val="0"/>
                <w:sz w:val="22"/>
                <w:szCs w:val="22"/>
                <w:lang w:val="ro-MD" w:eastAsia="ru-RU"/>
              </w:rPr>
            </w:pPr>
          </w:p>
        </w:tc>
      </w:tr>
      <w:tr w:rsidR="002C274D" w:rsidRPr="002C274D" w14:paraId="0C60C52E" w14:textId="77777777" w:rsidTr="005945B0">
        <w:tc>
          <w:tcPr>
            <w:tcW w:w="4819" w:type="dxa"/>
            <w:vAlign w:val="center"/>
          </w:tcPr>
          <w:p w14:paraId="1EA48840" w14:textId="77777777" w:rsidR="002C274D" w:rsidRPr="002C274D" w:rsidRDefault="002C274D" w:rsidP="002C274D">
            <w:pPr>
              <w:autoSpaceDE w:val="0"/>
              <w:autoSpaceDN w:val="0"/>
              <w:snapToGrid w:val="0"/>
              <w:jc w:val="center"/>
              <w:rPr>
                <w:noProof w:val="0"/>
                <w:lang w:val="ro-MD" w:eastAsia="ru-RU"/>
              </w:rPr>
            </w:pPr>
          </w:p>
          <w:p w14:paraId="290BB13B" w14:textId="77777777" w:rsidR="002C274D" w:rsidRPr="002C274D" w:rsidRDefault="002C274D" w:rsidP="002C274D">
            <w:pPr>
              <w:autoSpaceDE w:val="0"/>
              <w:autoSpaceDN w:val="0"/>
              <w:jc w:val="center"/>
              <w:rPr>
                <w:noProof w:val="0"/>
                <w:lang w:val="ro-MD" w:eastAsia="ru-RU"/>
              </w:rPr>
            </w:pPr>
            <w:r w:rsidRPr="002C274D">
              <w:rPr>
                <w:noProof w:val="0"/>
                <w:lang w:val="ro-MD" w:eastAsia="ru-RU"/>
              </w:rPr>
              <w:t>L.Ş.</w:t>
            </w:r>
          </w:p>
        </w:tc>
        <w:tc>
          <w:tcPr>
            <w:tcW w:w="4927" w:type="dxa"/>
          </w:tcPr>
          <w:p w14:paraId="409ADDD4" w14:textId="77777777" w:rsidR="002C274D" w:rsidRPr="002C274D" w:rsidRDefault="002C274D" w:rsidP="002C274D">
            <w:pPr>
              <w:autoSpaceDE w:val="0"/>
              <w:autoSpaceDN w:val="0"/>
              <w:snapToGrid w:val="0"/>
              <w:jc w:val="center"/>
              <w:rPr>
                <w:noProof w:val="0"/>
                <w:lang w:val="ro-MD" w:eastAsia="ru-RU"/>
              </w:rPr>
            </w:pPr>
          </w:p>
          <w:p w14:paraId="103CED1A" w14:textId="77777777" w:rsidR="002C274D" w:rsidRPr="002C274D" w:rsidRDefault="002C274D" w:rsidP="002C274D">
            <w:pPr>
              <w:autoSpaceDE w:val="0"/>
              <w:autoSpaceDN w:val="0"/>
              <w:jc w:val="center"/>
              <w:rPr>
                <w:noProof w:val="0"/>
                <w:lang w:val="ro-MD" w:eastAsia="ru-RU"/>
              </w:rPr>
            </w:pPr>
          </w:p>
        </w:tc>
      </w:tr>
    </w:tbl>
    <w:p w14:paraId="77793B2B" w14:textId="77777777" w:rsidR="002C274D" w:rsidRPr="002C274D" w:rsidRDefault="002C274D" w:rsidP="002C274D">
      <w:pPr>
        <w:autoSpaceDE w:val="0"/>
        <w:autoSpaceDN w:val="0"/>
        <w:rPr>
          <w:noProof w:val="0"/>
          <w:lang w:val="en-US" w:eastAsia="ru-RU"/>
        </w:rPr>
      </w:pPr>
    </w:p>
    <w:p w14:paraId="00DFC913" w14:textId="77777777" w:rsidR="002C274D" w:rsidRPr="002C274D" w:rsidRDefault="002C274D" w:rsidP="002C274D">
      <w:pPr>
        <w:autoSpaceDE w:val="0"/>
        <w:autoSpaceDN w:val="0"/>
        <w:rPr>
          <w:noProof w:val="0"/>
          <w:lang w:val="en-US" w:eastAsia="ru-RU"/>
        </w:r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lastRenderedPageBreak/>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D12B0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74F1A">
              <w:rPr>
                <w:b/>
                <w:lang w:val="ro-MD"/>
              </w:rPr>
              <w:t xml:space="preserve"> </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D5E527C" w:rsidR="00460653" w:rsidRPr="00FF430B" w:rsidRDefault="007D5C2B" w:rsidP="00F26535">
            <w:pPr>
              <w:tabs>
                <w:tab w:val="center" w:pos="-6663"/>
                <w:tab w:val="left" w:pos="567"/>
                <w:tab w:val="right" w:pos="10206"/>
              </w:tabs>
              <w:rPr>
                <w:lang w:val="ro-MD"/>
              </w:rPr>
            </w:pPr>
            <w:r w:rsidRPr="00A21A94">
              <w:rPr>
                <w:b/>
                <w:bCs/>
                <w:lang w:val="ro-MD"/>
              </w:rPr>
              <w:t>„</w:t>
            </w:r>
            <w:r w:rsidR="007B392A" w:rsidRPr="00A21A94">
              <w:rPr>
                <w:b/>
                <w:bCs/>
                <w:lang w:val="ro-MD"/>
              </w:rPr>
              <w:t>___”_________20</w:t>
            </w:r>
            <w:r w:rsidR="00E74F1A" w:rsidRPr="00A21A94">
              <w:rPr>
                <w:b/>
                <w:bCs/>
                <w:lang w:val="ro-MD"/>
              </w:rPr>
              <w:t>2</w:t>
            </w:r>
            <w:r w:rsidR="005D607E">
              <w:rPr>
                <w:b/>
                <w:bCs/>
                <w:lang w:val="ro-MD"/>
              </w:rPr>
              <w:t>2</w:t>
            </w:r>
            <w:r w:rsidR="007B392A" w:rsidRPr="00A21A94">
              <w:rPr>
                <w:b/>
                <w:bCs/>
                <w:lang w:val="ro-MD"/>
              </w:rPr>
              <w:t>_</w:t>
            </w:r>
            <w:r w:rsidR="007B392A" w:rsidRPr="00FF430B">
              <w:rPr>
                <w:lang w:val="ro-MD"/>
              </w:rPr>
              <w:t xml:space="preserve">                                       </w:t>
            </w:r>
            <w:r w:rsidR="0019071C" w:rsidRPr="00FF430B">
              <w:rPr>
                <w:lang w:val="ro-MD"/>
              </w:rPr>
              <w:t xml:space="preserve">                                         </w:t>
            </w:r>
            <w:r w:rsidR="007B392A" w:rsidRPr="00FF430B">
              <w:rPr>
                <w:lang w:val="ro-MD"/>
              </w:rPr>
              <w:t xml:space="preserve">  </w:t>
            </w:r>
            <w:r w:rsidR="0044585E">
              <w:rPr>
                <w:lang w:val="ro-MD"/>
              </w:rPr>
              <w:t>sat.Viișoara</w:t>
            </w:r>
            <w:r w:rsidR="00E74F1A">
              <w:rPr>
                <w:lang w:val="ro-MD"/>
              </w:rPr>
              <w:t xml:space="preserve"> </w:t>
            </w:r>
            <w:r w:rsidR="00F26535"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32F1C48A" w14:textId="4430DED7"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w:t>
            </w:r>
            <w:proofErr w:type="gramStart"/>
            <w:r>
              <w:rPr>
                <w:b/>
                <w:i/>
                <w:noProof w:val="0"/>
                <w:u w:val="single"/>
                <w:lang w:val="en-US" w:eastAsia="ru-RU"/>
              </w:rPr>
              <w:t>_</w:t>
            </w:r>
            <w:r w:rsidRPr="00240209">
              <w:rPr>
                <w:i/>
                <w:noProof w:val="0"/>
                <w:lang w:val="en-US" w:eastAsia="ru-RU"/>
              </w:rPr>
              <w:t xml:space="preserve"> </w:t>
            </w:r>
            <w:r w:rsidRPr="00240209">
              <w:rPr>
                <w:noProof w:val="0"/>
                <w:lang w:eastAsia="ru-RU"/>
              </w:rPr>
              <w:t xml:space="preserve"> din</w:t>
            </w:r>
            <w:proofErr w:type="gramEnd"/>
            <w:r w:rsidRPr="00240209">
              <w:rPr>
                <w:noProof w:val="0"/>
                <w:lang w:eastAsia="ru-RU"/>
              </w:rPr>
              <w:t xml:space="preserve">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w:t>
            </w:r>
            <w:r w:rsidR="00F863C7">
              <w:rPr>
                <w:b/>
                <w:bCs/>
                <w:i/>
                <w:iCs/>
                <w:noProof w:val="0"/>
                <w:u w:val="single"/>
                <w:lang w:eastAsia="ru-RU"/>
              </w:rPr>
              <w:t>5</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655F2574" w:rsidR="00240209" w:rsidRPr="00240209" w:rsidRDefault="00240209" w:rsidP="00240209">
            <w:pPr>
              <w:tabs>
                <w:tab w:val="right" w:pos="9531"/>
              </w:tabs>
              <w:jc w:val="center"/>
              <w:rPr>
                <w:noProof w:val="0"/>
                <w:lang w:val="pt-BR" w:eastAsia="ru-RU"/>
              </w:rPr>
            </w:pPr>
            <w:r w:rsidRPr="00240209">
              <w:rPr>
                <w:b/>
                <w:noProof w:val="0"/>
                <w:u w:val="single"/>
                <w:lang w:eastAsia="ru-RU"/>
              </w:rPr>
              <w:t xml:space="preserve">PRIMĂRIA COMUNEI </w:t>
            </w:r>
            <w:r w:rsidR="00510327">
              <w:rPr>
                <w:b/>
                <w:noProof w:val="0"/>
                <w:u w:val="single"/>
                <w:lang w:eastAsia="ru-RU"/>
              </w:rPr>
              <w:t>VIIȘOARA</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2790D601" w:rsidR="00240209" w:rsidRPr="00240209" w:rsidRDefault="00510327" w:rsidP="00240209">
            <w:pPr>
              <w:tabs>
                <w:tab w:val="right" w:pos="9531"/>
              </w:tabs>
              <w:jc w:val="both"/>
              <w:rPr>
                <w:noProof w:val="0"/>
                <w:lang w:eastAsia="ru-RU"/>
              </w:rPr>
            </w:pPr>
            <w:r>
              <w:rPr>
                <w:noProof w:val="0"/>
                <w:u w:val="single"/>
                <w:lang w:eastAsia="ru-RU"/>
              </w:rPr>
              <w:t>satul Viișoara,rl Glodeni,RM</w:t>
            </w:r>
            <w:r w:rsidR="00240209" w:rsidRPr="00240209">
              <w:rPr>
                <w:noProof w:val="0"/>
                <w:u w:val="single"/>
                <w:lang w:eastAsia="ru-RU"/>
              </w:rPr>
              <w:t xml:space="preserve">,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193E3FE9" w:rsidR="00240209" w:rsidRPr="00240209" w:rsidRDefault="00510327" w:rsidP="00240209">
            <w:pPr>
              <w:tabs>
                <w:tab w:val="right" w:pos="10205"/>
              </w:tabs>
              <w:rPr>
                <w:noProof w:val="0"/>
                <w:lang w:eastAsia="ru-RU"/>
              </w:rPr>
            </w:pPr>
            <w:r>
              <w:rPr>
                <w:noProof w:val="0"/>
                <w:u w:val="single"/>
                <w:lang w:eastAsia="ru-RU"/>
              </w:rPr>
              <w:t>0-249-57-2-38;068341708-contabil;069997717-primar</w:t>
            </w:r>
            <w:r w:rsidR="00240209" w:rsidRPr="00240209">
              <w:rPr>
                <w:noProof w:val="0"/>
                <w:lang w:eastAsia="ru-RU"/>
              </w:rPr>
              <w:t xml:space="preserve">, e-mail: </w:t>
            </w:r>
            <w:r w:rsidR="00F863C7">
              <w:rPr>
                <w:noProof w:val="0"/>
                <w:lang w:eastAsia="ru-RU"/>
              </w:rPr>
              <w:t>prviisoaraglodeni</w:t>
            </w:r>
            <w:r>
              <w:rPr>
                <w:noProof w:val="0"/>
                <w:lang w:eastAsia="ru-RU"/>
              </w:rPr>
              <w:t>@yahoo.com</w:t>
            </w:r>
          </w:p>
          <w:p w14:paraId="52AC886D" w14:textId="1DE0B182" w:rsidR="00240209" w:rsidRPr="00240209" w:rsidRDefault="00240209" w:rsidP="00240209">
            <w:pPr>
              <w:tabs>
                <w:tab w:val="right" w:pos="10205"/>
              </w:tabs>
              <w:rPr>
                <w:noProof w:val="0"/>
                <w:sz w:val="20"/>
                <w:szCs w:val="20"/>
                <w:lang w:val="pt-BR" w:eastAsia="ru-RU"/>
              </w:rPr>
            </w:pPr>
            <w:hyperlink r:id="rId14" w:history="1">
              <w:r w:rsidRPr="00240209">
                <w:rPr>
                  <w:noProof w:val="0"/>
                  <w:color w:val="0000FF"/>
                  <w:u w:val="single"/>
                  <w:lang w:eastAsia="ru-RU"/>
                </w:rPr>
                <w:t>c</w:t>
              </w:r>
            </w:hyperlink>
            <w:r w:rsidRPr="00240209">
              <w:rPr>
                <w:noProof w:val="0"/>
                <w:sz w:val="20"/>
                <w:szCs w:val="20"/>
                <w:lang w:eastAsia="ru-RU"/>
              </w:rPr>
              <w:t xml:space="preserve">, </w:t>
            </w:r>
            <w:r w:rsidRPr="00240209">
              <w:t xml:space="preserve">autentificat prin cod unic de înregistrare nr. </w:t>
            </w:r>
            <w:r w:rsidRPr="00240209">
              <w:rPr>
                <w:noProof w:val="0"/>
                <w:lang w:val="pt-BR" w:eastAsia="ru-RU"/>
              </w:rPr>
              <w:t xml:space="preserve"> </w:t>
            </w:r>
            <w:r w:rsidRPr="00240209">
              <w:rPr>
                <w:noProof w:val="0"/>
                <w:u w:val="single"/>
                <w:lang w:val="pt-BR" w:eastAsia="ru-RU"/>
              </w:rPr>
              <w:t>10076010</w:t>
            </w:r>
            <w:r w:rsidR="00510327">
              <w:rPr>
                <w:noProof w:val="0"/>
                <w:u w:val="single"/>
                <w:lang w:val="pt-BR" w:eastAsia="ru-RU"/>
              </w:rPr>
              <w:t>02669</w:t>
            </w:r>
            <w:r w:rsidRPr="00240209">
              <w:rPr>
                <w:noProof w:val="0"/>
                <w:sz w:val="20"/>
                <w:szCs w:val="20"/>
                <w:lang w:val="pt-BR" w:eastAsia="ru-RU"/>
              </w:rPr>
              <w:t xml:space="preserve">  </w:t>
            </w:r>
            <w:r w:rsidRPr="00240209">
              <w:rPr>
                <w:noProof w:val="0"/>
                <w:lang w:val="pt-BR" w:eastAsia="ru-RU"/>
              </w:rPr>
              <w:t xml:space="preserve">din </w:t>
            </w:r>
            <w:r w:rsidRPr="00240209">
              <w:rPr>
                <w:noProof w:val="0"/>
                <w:lang w:eastAsia="ru-RU"/>
              </w:rPr>
              <w:t>“_</w:t>
            </w:r>
            <w:r w:rsidR="00B15EAB">
              <w:rPr>
                <w:noProof w:val="0"/>
                <w:lang w:eastAsia="ru-RU"/>
              </w:rPr>
              <w:t>25</w:t>
            </w:r>
            <w:r w:rsidRPr="00240209">
              <w:rPr>
                <w:noProof w:val="0"/>
                <w:lang w:eastAsia="ru-RU"/>
              </w:rPr>
              <w:t>_”___0</w:t>
            </w:r>
            <w:r w:rsidR="00B15EAB">
              <w:rPr>
                <w:noProof w:val="0"/>
                <w:lang w:eastAsia="ru-RU"/>
              </w:rPr>
              <w:t>7</w:t>
            </w:r>
            <w:r w:rsidRPr="00240209">
              <w:rPr>
                <w:noProof w:val="0"/>
                <w:lang w:eastAsia="ru-RU"/>
              </w:rPr>
              <w:t>___2007__</w:t>
            </w:r>
            <w:r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41142FCF" w:rsidR="00240209" w:rsidRPr="00240209" w:rsidRDefault="00240209" w:rsidP="00240209">
            <w:pPr>
              <w:tabs>
                <w:tab w:val="right" w:pos="9531"/>
              </w:tabs>
              <w:jc w:val="center"/>
              <w:rPr>
                <w:noProof w:val="0"/>
                <w:lang w:val="pt-BR" w:eastAsia="ru-RU"/>
              </w:rPr>
            </w:pPr>
            <w:r w:rsidRPr="00240209">
              <w:rPr>
                <w:b/>
                <w:noProof w:val="0"/>
                <w:u w:val="single"/>
                <w:lang w:val="pt-BR" w:eastAsia="ru-RU"/>
              </w:rPr>
              <w:t xml:space="preserve">dl Primar, </w:t>
            </w:r>
            <w:r w:rsidR="00B15EAB">
              <w:rPr>
                <w:b/>
                <w:noProof w:val="0"/>
                <w:u w:val="single"/>
                <w:lang w:val="pt-BR" w:eastAsia="ru-RU"/>
              </w:rPr>
              <w:t>BOGDAN Cătălin</w:t>
            </w:r>
            <w:r w:rsidRPr="00240209">
              <w:rPr>
                <w:noProof w:val="0"/>
                <w:u w:val="single"/>
                <w:lang w:val="pt-BR" w:eastAsia="ru-RU"/>
              </w:rPr>
              <w:t>,</w:t>
            </w:r>
          </w:p>
          <w:p w14:paraId="1BD77009" w14:textId="0E55EF67" w:rsidR="00240209" w:rsidRDefault="00240209" w:rsidP="00240209">
            <w:pPr>
              <w:pStyle w:val="af2"/>
              <w:tabs>
                <w:tab w:val="left" w:pos="567"/>
                <w:tab w:val="right" w:pos="9531"/>
              </w:tabs>
              <w:ind w:firstLine="0"/>
              <w:rPr>
                <w:lang w:val="ro-MD"/>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rPr>
                <w:lang w:val="ro-MD"/>
              </w:rPr>
            </w:pPr>
          </w:p>
          <w:p w14:paraId="117328E3" w14:textId="0AE099BE"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6AEF1090"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w:t>
            </w:r>
            <w:r w:rsidR="001410C8">
              <w:rPr>
                <w:lang w:val="ro-MD"/>
              </w:rPr>
              <w:t xml:space="preserve"> </w:t>
            </w:r>
            <w:r w:rsidRPr="00FF430B">
              <w:rPr>
                <w:lang w:val="ro-MD"/>
              </w:rPr>
              <w:t>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3FDB4A5" w:rsidR="00460653" w:rsidRPr="00FF430B" w:rsidRDefault="00A156C0" w:rsidP="003C0F56">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lucrările</w:t>
            </w:r>
            <w:bookmarkStart w:id="63" w:name="_Hlk113542807"/>
            <w:r w:rsidR="00F863C7">
              <w:rPr>
                <w:i/>
                <w:lang w:val="ro-MD"/>
              </w:rPr>
              <w:t xml:space="preserve"> </w:t>
            </w:r>
            <w:bookmarkEnd w:id="63"/>
            <w:r w:rsidR="00F878D0">
              <w:rPr>
                <w:b/>
                <w:i/>
                <w:iCs/>
                <w:u w:val="single"/>
                <w:lang w:eastAsia="ru-RU"/>
              </w:rPr>
              <w:t>Lucrări de constructie.Centrala electrică fotovoltaică cu puterea de 50 kW amplasată în raionul Glodeni,sat.Viișoara,cod cadastral 4842306.203</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82C03DB"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4B1855">
              <w:rPr>
                <w:u w:val="single"/>
                <w:lang w:val="ro-MD"/>
              </w:rPr>
              <w:t>_</w:t>
            </w:r>
            <w:r w:rsidR="00CC2B30" w:rsidRPr="004B1855">
              <w:rPr>
                <w:u w:val="single"/>
                <w:lang w:val="ro-MD"/>
              </w:rPr>
              <w:t xml:space="preserve">  </w:t>
            </w:r>
            <w:r w:rsidR="009F0FE8" w:rsidRPr="004B1855">
              <w:rPr>
                <w:u w:val="single"/>
                <w:lang w:val="ro-MD"/>
              </w:rPr>
              <w:t>_</w:t>
            </w:r>
            <w:r w:rsidR="009F0FE8" w:rsidRPr="00FF430B">
              <w:rPr>
                <w:lang w:val="ro-MD"/>
              </w:rPr>
              <w:t xml:space="preserve"> luni</w:t>
            </w:r>
            <w:r w:rsidR="005D4B79" w:rsidRPr="00FF430B">
              <w:rPr>
                <w:lang w:val="ro-MD"/>
              </w:rPr>
              <w:t xml:space="preserve"> </w:t>
            </w:r>
            <w:r w:rsidR="00EB65F6" w:rsidRPr="00FF430B">
              <w:rPr>
                <w:lang w:val="ro-MD"/>
              </w:rPr>
              <w:t>și zile</w:t>
            </w:r>
            <w:r w:rsidR="00CC2B30">
              <w:rPr>
                <w:lang w:val="ro-MD"/>
              </w:rPr>
              <w:t xml:space="preserve"> </w:t>
            </w:r>
            <w:r w:rsidR="00EB65F6" w:rsidRPr="00FF430B">
              <w:rPr>
                <w:lang w:val="ro-MD"/>
              </w:rPr>
              <w:t>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3313618F"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A17030">
              <w:rPr>
                <w:lang w:val="ro-MD"/>
              </w:rPr>
              <w:t xml:space="preserve"> </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A17030" w:rsidRPr="00A17030">
              <w:rPr>
                <w:b/>
                <w:noProof w:val="0"/>
                <w:lang w:val="ro-MD" w:eastAsia="ru-RU"/>
              </w:rPr>
              <w:t xml:space="preserve">5  (cinci) __ </w:t>
            </w:r>
            <w:r w:rsidR="00A17030" w:rsidRPr="00A17030">
              <w:rPr>
                <w:bCs/>
                <w:noProof w:val="0"/>
                <w:lang w:val="ro-MD" w:eastAsia="ru-RU"/>
              </w:rPr>
              <w:t>ani</w:t>
            </w:r>
            <w:r w:rsidR="00A17030" w:rsidRPr="00A17030">
              <w:rPr>
                <w:b/>
                <w:noProof w:val="0"/>
                <w:lang w:val="ro-MD" w:eastAsia="ru-RU"/>
              </w:rPr>
              <w:t xml:space="preserve"> </w:t>
            </w:r>
            <w:r w:rsidRPr="00FF430B">
              <w:rPr>
                <w:b/>
                <w:noProof w:val="0"/>
                <w:lang w:val="ro-MD" w:eastAsia="ru-RU"/>
              </w:rPr>
              <w:t>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2909BD23" w:rsidR="007A2F41" w:rsidRPr="00FF430B" w:rsidRDefault="00E503F9" w:rsidP="00196AB4">
            <w:pPr>
              <w:jc w:val="both"/>
              <w:rPr>
                <w:lang w:val="ro-MD"/>
              </w:rPr>
            </w:pPr>
            <w:r w:rsidRPr="00FF430B">
              <w:rPr>
                <w:lang w:val="ro-MD"/>
              </w:rPr>
              <w:t>3.1</w:t>
            </w:r>
            <w:r w:rsidR="00A156C0" w:rsidRPr="00FF430B">
              <w:rPr>
                <w:lang w:val="ro-MD"/>
              </w:rPr>
              <w:t>.</w:t>
            </w:r>
            <w:r w:rsidR="009A48CA">
              <w:rPr>
                <w:lang w:val="ro-MD"/>
              </w:rPr>
              <w:t xml:space="preserve"> </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56EDCAA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A152CA" w:rsidRPr="00A152CA">
              <w:rPr>
                <w:b/>
                <w:bCs/>
                <w:lang w:val="ro-MD"/>
              </w:rPr>
              <w:t>5</w:t>
            </w:r>
            <w:r w:rsidR="00EA64B0" w:rsidRPr="00FF430B">
              <w:rPr>
                <w:lang w:val="ro-MD"/>
              </w:rPr>
              <w:t>_</w:t>
            </w:r>
            <w:r w:rsidR="00EA64B0" w:rsidRPr="00A152CA">
              <w:rPr>
                <w:b/>
                <w:bCs/>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w:t>
            </w:r>
            <w:r w:rsidR="00603AB4" w:rsidRPr="00FF430B">
              <w:rPr>
                <w:lang w:val="ro-MD"/>
              </w:rPr>
              <w:lastRenderedPageBreak/>
              <w:t xml:space="preserve">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lastRenderedPageBreak/>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23AB3">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23AB3">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23AB3">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23AB3">
            <w:pPr>
              <w:pStyle w:val="af2"/>
              <w:numPr>
                <w:ilvl w:val="1"/>
                <w:numId w:val="16"/>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23AB3">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448B03E" w:rsidR="00460653" w:rsidRPr="00FF430B" w:rsidRDefault="00D05A94" w:rsidP="00423AB3">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B7498A">
              <w:rPr>
                <w:lang w:val="ro-MD"/>
              </w:rPr>
              <w:t xml:space="preserve">_ </w:t>
            </w:r>
            <w:r w:rsidR="00F43716">
              <w:rPr>
                <w:b/>
                <w:bCs/>
                <w:lang w:val="ro-MD"/>
              </w:rPr>
              <w:t>5</w:t>
            </w:r>
            <w:r w:rsidR="00F43716" w:rsidRPr="00F43716">
              <w:rPr>
                <w:b/>
                <w:bCs/>
                <w:lang w:val="ro-MD"/>
              </w:rPr>
              <w:t xml:space="preserve"> (</w:t>
            </w:r>
            <w:r w:rsidR="00F43716">
              <w:rPr>
                <w:b/>
                <w:bCs/>
                <w:lang w:val="ro-MD"/>
              </w:rPr>
              <w:t>cinc</w:t>
            </w:r>
            <w:r w:rsidR="00F43716" w:rsidRPr="00F43716">
              <w:rPr>
                <w:b/>
                <w:bCs/>
                <w:lang w:val="ro-MD"/>
              </w:rPr>
              <w:t>i)</w:t>
            </w:r>
            <w:r w:rsidR="00B7498A">
              <w:rPr>
                <w:b/>
                <w:bCs/>
                <w:lang w:val="ro-MD"/>
              </w:rPr>
              <w:t xml:space="preserve"> __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423AB3">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B9CD55B" w:rsidR="00460653" w:rsidRPr="00FF430B" w:rsidRDefault="00D83EE1" w:rsidP="00423AB3">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D73BFE">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423AB3">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23AB3">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423AB3">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23AB3">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23AB3">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423AB3">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23AB3">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3D2E043B" w:rsidR="00460653" w:rsidRPr="00FF430B" w:rsidRDefault="00D53233" w:rsidP="00423AB3">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76C79">
              <w:rPr>
                <w:b/>
                <w:lang w:val="ro-MD"/>
              </w:rPr>
              <w:t xml:space="preserve"> </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23AB3">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423AB3">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23AB3">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23AB3">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23AB3">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23AB3">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514" w:type="dxa"/>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096C60FB"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MD-</w:t>
                  </w:r>
                  <w:r w:rsidR="00776D7D">
                    <w:rPr>
                      <w:lang w:val="en-GB"/>
                    </w:rPr>
                    <w:t>4933</w:t>
                  </w:r>
                  <w:r w:rsidRPr="00A658CD">
                    <w:rPr>
                      <w:lang w:val="en-GB"/>
                    </w:rPr>
                    <w:t xml:space="preserve">, </w:t>
                  </w:r>
                  <w:r w:rsidR="00776D7D">
                    <w:t>sat.Viișoara,rl Glodeni</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Telefon:</w:t>
                  </w:r>
                </w:p>
              </w:tc>
              <w:tc>
                <w:tcPr>
                  <w:tcW w:w="4514" w:type="dxa"/>
                  <w:vAlign w:val="center"/>
                </w:tcPr>
                <w:p w14:paraId="194FCA2B" w14:textId="6E4C1D6D" w:rsidR="00C23659" w:rsidRPr="00FF430B" w:rsidRDefault="00C23659" w:rsidP="00C23659">
                  <w:pPr>
                    <w:tabs>
                      <w:tab w:val="left" w:pos="54"/>
                      <w:tab w:val="left" w:pos="4680"/>
                      <w:tab w:val="left" w:pos="7020"/>
                    </w:tabs>
                    <w:suppressAutoHyphens/>
                    <w:jc w:val="both"/>
                    <w:rPr>
                      <w:lang w:val="ro-MD"/>
                    </w:rPr>
                  </w:pPr>
                  <w:r w:rsidRPr="0030652C">
                    <w:t>Telefon:</w:t>
                  </w:r>
                  <w:r w:rsidRPr="00A658CD">
                    <w:rPr>
                      <w:noProof w:val="0"/>
                      <w:lang w:val="en-GB" w:eastAsia="ru-RU"/>
                    </w:rPr>
                    <w:t xml:space="preserve"> </w:t>
                  </w:r>
                  <w:r w:rsidR="00776D7D">
                    <w:rPr>
                      <w:noProof w:val="0"/>
                      <w:lang w:val="en-GB" w:eastAsia="ru-RU"/>
                    </w:rPr>
                    <w:t>0-</w:t>
                  </w:r>
                  <w:r w:rsidR="00776D7D">
                    <w:rPr>
                      <w:lang w:val="en-GB"/>
                    </w:rPr>
                    <w:t>249-</w:t>
                  </w:r>
                  <w:r w:rsidR="00F863C7">
                    <w:rPr>
                      <w:lang w:val="en-GB"/>
                    </w:rPr>
                    <w:t>2-90-77</w:t>
                  </w:r>
                  <w:r w:rsidR="00776D7D">
                    <w:rPr>
                      <w:lang w:val="en-GB"/>
                    </w:rPr>
                    <w:t>;069997717</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 fiscal:</w:t>
                  </w:r>
                </w:p>
              </w:tc>
              <w:tc>
                <w:tcPr>
                  <w:tcW w:w="4514" w:type="dxa"/>
                  <w:vAlign w:val="center"/>
                </w:tcPr>
                <w:p w14:paraId="37461481" w14:textId="7DCE9771" w:rsidR="00C23659" w:rsidRPr="00776D7D" w:rsidRDefault="00C23659" w:rsidP="00C23659">
                  <w:pPr>
                    <w:tabs>
                      <w:tab w:val="left" w:pos="54"/>
                      <w:tab w:val="left" w:pos="4680"/>
                      <w:tab w:val="left" w:pos="7020"/>
                    </w:tabs>
                    <w:suppressAutoHyphens/>
                    <w:jc w:val="both"/>
                    <w:rPr>
                      <w:lang w:val="ro-MD"/>
                    </w:rPr>
                  </w:pPr>
                  <w:r w:rsidRPr="0030652C">
                    <w:t>Cod fiscal:</w:t>
                  </w:r>
                  <w:r w:rsidRPr="007F497E">
                    <w:rPr>
                      <w:noProof w:val="0"/>
                      <w:lang w:val="ru-RU" w:eastAsia="ru-RU"/>
                    </w:rPr>
                    <w:t xml:space="preserve"> </w:t>
                  </w:r>
                  <w:r w:rsidRPr="007F497E">
                    <w:rPr>
                      <w:lang w:val="ru-RU"/>
                    </w:rPr>
                    <w:t>10076010</w:t>
                  </w:r>
                  <w:r w:rsidR="00776D7D">
                    <w:rPr>
                      <w:lang w:val="ro-MD"/>
                    </w:rPr>
                    <w:t>1002669</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rPr>
                      <w:lang w:val="ro-MD"/>
                    </w:rPr>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rPr>
                      <w:lang w:val="ro-MD"/>
                    </w:rPr>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rPr>
                      <w:lang w:val="ro-MD"/>
                    </w:rPr>
                  </w:pPr>
                  <w:r w:rsidRPr="00FF430B">
                    <w:rPr>
                      <w:lang w:val="ro-MD"/>
                    </w:rPr>
                    <w:t>IBAN</w:t>
                  </w:r>
                </w:p>
              </w:tc>
              <w:tc>
                <w:tcPr>
                  <w:tcW w:w="4514" w:type="dxa"/>
                  <w:vAlign w:val="center"/>
                </w:tcPr>
                <w:p w14:paraId="642D8D2B" w14:textId="02831391" w:rsidR="00C23659" w:rsidRPr="00FF430B" w:rsidRDefault="00F878D0" w:rsidP="00C23659">
                  <w:pPr>
                    <w:tabs>
                      <w:tab w:val="left" w:pos="54"/>
                      <w:tab w:val="left" w:pos="4680"/>
                      <w:tab w:val="left" w:pos="7020"/>
                    </w:tabs>
                    <w:suppressAutoHyphens/>
                    <w:jc w:val="both"/>
                    <w:rPr>
                      <w:lang w:val="ro-MD"/>
                    </w:rPr>
                  </w:pPr>
                  <w:r>
                    <w:rPr>
                      <w:rFonts w:ascii="Segoe UI" w:hAnsi="Segoe UI" w:cs="Segoe UI"/>
                      <w:sz w:val="21"/>
                      <w:szCs w:val="21"/>
                      <w:shd w:val="clear" w:color="auto" w:fill="FAFAFA"/>
                    </w:rPr>
                    <w:t>MD28TRPDAM319220C11453AC</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rPr>
                      <w:lang w:val="ro-MD"/>
                    </w:rPr>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lang w:val="ro-MD"/>
                    </w:rPr>
                  </w:pPr>
                  <w:r w:rsidRPr="00FF430B">
                    <w:rPr>
                      <w:b/>
                      <w:lang w:val="ro-MD"/>
                    </w:rPr>
                    <w:t>ANTREPRENOR</w:t>
                  </w:r>
                </w:p>
              </w:tc>
              <w:tc>
                <w:tcPr>
                  <w:tcW w:w="4617" w:type="dxa"/>
                  <w:gridSpan w:val="2"/>
                  <w:vAlign w:val="center"/>
                </w:tcPr>
                <w:p w14:paraId="50F4B20E" w14:textId="77777777" w:rsidR="00460653" w:rsidRPr="00FF430B" w:rsidRDefault="00460653" w:rsidP="00633782">
                  <w:pPr>
                    <w:jc w:val="center"/>
                    <w:rPr>
                      <w:b/>
                      <w:lang w:val="ro-MD"/>
                    </w:rPr>
                  </w:pPr>
                  <w:r w:rsidRPr="00FF430B">
                    <w:rPr>
                      <w:b/>
                      <w:lang w:val="ro-MD"/>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lang w:val="ro-MD"/>
                    </w:rPr>
                  </w:pPr>
                </w:p>
                <w:p w14:paraId="4BB83613" w14:textId="77777777" w:rsidR="00F06C77" w:rsidRPr="00FF430B" w:rsidRDefault="00F06C77" w:rsidP="00F06C77">
                  <w:pPr>
                    <w:jc w:val="both"/>
                    <w:rPr>
                      <w:b/>
                      <w:lang w:val="ro-MD"/>
                    </w:rPr>
                  </w:pPr>
                </w:p>
                <w:p w14:paraId="74FF57EE" w14:textId="77777777" w:rsidR="00F06C77" w:rsidRPr="00FF430B" w:rsidRDefault="00F06C77" w:rsidP="00F06C77">
                  <w:pPr>
                    <w:jc w:val="both"/>
                    <w:rPr>
                      <w:b/>
                      <w:lang w:val="ro-MD"/>
                    </w:rPr>
                  </w:pPr>
                </w:p>
              </w:tc>
              <w:tc>
                <w:tcPr>
                  <w:tcW w:w="4617" w:type="dxa"/>
                  <w:gridSpan w:val="2"/>
                  <w:vAlign w:val="bottom"/>
                </w:tcPr>
                <w:p w14:paraId="477C1285" w14:textId="4568371C" w:rsidR="00F06C77" w:rsidRPr="00FF430B" w:rsidRDefault="00F06C77" w:rsidP="00F06C77">
                  <w:pPr>
                    <w:jc w:val="both"/>
                    <w:rPr>
                      <w:b/>
                      <w:lang w:val="ro-MD"/>
                    </w:rPr>
                  </w:pPr>
                  <w:r>
                    <w:rPr>
                      <w:b/>
                      <w:lang w:val="pt-BR"/>
                    </w:rPr>
                    <w:t xml:space="preserve"> ___________________</w:t>
                  </w:r>
                  <w:r w:rsidR="00776D7D">
                    <w:rPr>
                      <w:b/>
                      <w:lang w:val="pt-BR"/>
                    </w:rPr>
                    <w:t>BOGDAN Cătălin</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lang w:val="ro-MD"/>
                    </w:rPr>
                  </w:pPr>
                  <w:r w:rsidRPr="00FF430B">
                    <w:rPr>
                      <w:b/>
                      <w:bCs/>
                      <w:noProof w:val="0"/>
                      <w:lang w:val="ro-MD"/>
                    </w:rPr>
                    <w:t>Standarde de</w:t>
                  </w:r>
                </w:p>
                <w:p w14:paraId="0F04E5CD" w14:textId="77777777" w:rsidR="007E709D" w:rsidRPr="00FF430B" w:rsidRDefault="007E709D" w:rsidP="009D40E6">
                  <w:pPr>
                    <w:ind w:right="235"/>
                    <w:jc w:val="center"/>
                    <w:rPr>
                      <w:b/>
                      <w:bCs/>
                      <w:noProof w:val="0"/>
                      <w:lang w:val="ro-MD"/>
                    </w:rPr>
                  </w:pPr>
                  <w:r w:rsidRPr="00FF430B">
                    <w:rPr>
                      <w:b/>
                      <w:bCs/>
                      <w:noProof w:val="0"/>
                      <w:lang w:val="ro-MD"/>
                    </w:rPr>
                    <w:t>referinţă</w:t>
                  </w:r>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lastRenderedPageBreak/>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2BF58A82" w:rsidR="00006D6D" w:rsidRDefault="00006D6D" w:rsidP="00196AB4">
            <w:pPr>
              <w:tabs>
                <w:tab w:val="left" w:pos="2295"/>
              </w:tabs>
              <w:jc w:val="both"/>
              <w:rPr>
                <w:lang w:val="ro-MD"/>
              </w:rPr>
            </w:pPr>
          </w:p>
          <w:p w14:paraId="05CF683C" w14:textId="00DE7275" w:rsidR="00240CEA" w:rsidRDefault="00240CEA" w:rsidP="00196AB4">
            <w:pPr>
              <w:tabs>
                <w:tab w:val="left" w:pos="2295"/>
              </w:tabs>
              <w:jc w:val="both"/>
              <w:rPr>
                <w:lang w:val="ro-MD"/>
              </w:rPr>
            </w:pPr>
          </w:p>
          <w:p w14:paraId="70D9AFDE" w14:textId="77777777" w:rsidR="00240CEA" w:rsidRDefault="00240CEA"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6A3CCEC9" w:rsidR="006A7C1C" w:rsidRDefault="006A7C1C" w:rsidP="00196AB4">
            <w:pPr>
              <w:tabs>
                <w:tab w:val="left" w:pos="2295"/>
              </w:tabs>
              <w:jc w:val="both"/>
              <w:rPr>
                <w:lang w:val="ro-MD"/>
              </w:rPr>
            </w:pPr>
          </w:p>
          <w:p w14:paraId="39D5D30E" w14:textId="5B0E985A" w:rsidR="00240CEA" w:rsidRDefault="00240CEA" w:rsidP="00196AB4">
            <w:pPr>
              <w:tabs>
                <w:tab w:val="left" w:pos="2295"/>
              </w:tabs>
              <w:jc w:val="both"/>
              <w:rPr>
                <w:lang w:val="ro-MD"/>
              </w:rPr>
            </w:pPr>
          </w:p>
          <w:p w14:paraId="59F78D7C" w14:textId="08FBB141" w:rsidR="00240CEA" w:rsidRDefault="00240CEA" w:rsidP="00196AB4">
            <w:pPr>
              <w:tabs>
                <w:tab w:val="left" w:pos="2295"/>
              </w:tabs>
              <w:jc w:val="both"/>
              <w:rPr>
                <w:lang w:val="ro-MD"/>
              </w:rPr>
            </w:pPr>
          </w:p>
          <w:p w14:paraId="3AB1D1D8" w14:textId="77777777" w:rsidR="00F863C7" w:rsidRDefault="00F863C7" w:rsidP="00196AB4">
            <w:pPr>
              <w:tabs>
                <w:tab w:val="left" w:pos="2295"/>
              </w:tabs>
              <w:jc w:val="both"/>
              <w:rPr>
                <w:lang w:val="ro-MD"/>
              </w:rPr>
            </w:pPr>
          </w:p>
          <w:p w14:paraId="7D5592A5" w14:textId="77777777" w:rsidR="00F863C7" w:rsidRDefault="00F863C7" w:rsidP="00196AB4">
            <w:pPr>
              <w:tabs>
                <w:tab w:val="left" w:pos="2295"/>
              </w:tabs>
              <w:jc w:val="both"/>
              <w:rPr>
                <w:lang w:val="ro-MD"/>
              </w:rPr>
            </w:pPr>
          </w:p>
          <w:p w14:paraId="10ECF8C4" w14:textId="77777777" w:rsidR="00F863C7" w:rsidRDefault="00F863C7" w:rsidP="00196AB4">
            <w:pPr>
              <w:tabs>
                <w:tab w:val="left" w:pos="2295"/>
              </w:tabs>
              <w:jc w:val="both"/>
              <w:rPr>
                <w:lang w:val="ro-MD"/>
              </w:rPr>
            </w:pPr>
          </w:p>
          <w:p w14:paraId="7D7E842A" w14:textId="77777777" w:rsidR="00F863C7" w:rsidRDefault="00F863C7" w:rsidP="00196AB4">
            <w:pPr>
              <w:tabs>
                <w:tab w:val="left" w:pos="2295"/>
              </w:tabs>
              <w:jc w:val="both"/>
              <w:rPr>
                <w:lang w:val="ro-MD"/>
              </w:rPr>
            </w:pPr>
          </w:p>
          <w:p w14:paraId="3ACBD0F9" w14:textId="381CA970" w:rsidR="00240CEA" w:rsidRDefault="00240CEA" w:rsidP="00196AB4">
            <w:pPr>
              <w:tabs>
                <w:tab w:val="left" w:pos="2295"/>
              </w:tabs>
              <w:jc w:val="both"/>
              <w:rPr>
                <w:lang w:val="ro-MD"/>
              </w:rPr>
            </w:pPr>
          </w:p>
          <w:p w14:paraId="3E9D0461" w14:textId="77777777" w:rsidR="00240CEA" w:rsidRPr="00FF430B" w:rsidRDefault="00240CEA"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62E6AC8A"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5E36ED">
              <w:rPr>
                <w:lang w:val="ro-MD"/>
              </w:rPr>
              <w:t xml:space="preserve"> </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467611E9"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5E36ED">
              <w:rPr>
                <w:lang w:val="ro-MD"/>
              </w:rPr>
              <w:t xml:space="preserve"> </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23AB3">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pPr>
              <w:pStyle w:val="a"/>
              <w:numPr>
                <w:ilvl w:val="0"/>
                <w:numId w:val="36"/>
              </w:numPr>
              <w:rPr>
                <w:lang w:val="ro-MD"/>
              </w:rPr>
            </w:pPr>
            <w:r w:rsidRPr="00FF430B">
              <w:rPr>
                <w:lang w:val="ro-MD"/>
              </w:rPr>
              <w:t>prin acordul de voinţă al părţilor ;</w:t>
            </w:r>
          </w:p>
          <w:p w14:paraId="0472106D" w14:textId="77777777" w:rsidR="0063773E" w:rsidRPr="00FF430B" w:rsidRDefault="0063773E">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33E04" w14:textId="77777777" w:rsidR="00947EE7" w:rsidRDefault="00947EE7" w:rsidP="00A20ACF">
      <w:r>
        <w:separator/>
      </w:r>
    </w:p>
  </w:endnote>
  <w:endnote w:type="continuationSeparator" w:id="0">
    <w:p w14:paraId="44ABE45D" w14:textId="77777777" w:rsidR="00947EE7" w:rsidRDefault="00947E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795488" w:rsidRDefault="00795488">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795488" w:rsidRDefault="007954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0B709" w14:textId="77777777" w:rsidR="00947EE7" w:rsidRDefault="00947EE7" w:rsidP="00A20ACF">
      <w:r>
        <w:separator/>
      </w:r>
    </w:p>
  </w:footnote>
  <w:footnote w:type="continuationSeparator" w:id="0">
    <w:p w14:paraId="2DC0654C" w14:textId="77777777" w:rsidR="00947EE7" w:rsidRDefault="00947E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07594B"/>
    <w:multiLevelType w:val="hybridMultilevel"/>
    <w:tmpl w:val="9DA2F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78568DB"/>
    <w:multiLevelType w:val="hybridMultilevel"/>
    <w:tmpl w:val="A70AD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77214961">
    <w:abstractNumId w:val="30"/>
  </w:num>
  <w:num w:numId="2" w16cid:durableId="476386996">
    <w:abstractNumId w:val="37"/>
  </w:num>
  <w:num w:numId="3" w16cid:durableId="1715961085">
    <w:abstractNumId w:val="26"/>
  </w:num>
  <w:num w:numId="4" w16cid:durableId="832374751">
    <w:abstractNumId w:val="25"/>
  </w:num>
  <w:num w:numId="5" w16cid:durableId="2136484702">
    <w:abstractNumId w:val="13"/>
  </w:num>
  <w:num w:numId="6" w16cid:durableId="1900944467">
    <w:abstractNumId w:val="16"/>
  </w:num>
  <w:num w:numId="7" w16cid:durableId="817187780">
    <w:abstractNumId w:val="14"/>
  </w:num>
  <w:num w:numId="8" w16cid:durableId="1386488255">
    <w:abstractNumId w:val="7"/>
  </w:num>
  <w:num w:numId="9" w16cid:durableId="554704392">
    <w:abstractNumId w:val="24"/>
  </w:num>
  <w:num w:numId="10" w16cid:durableId="175730720">
    <w:abstractNumId w:val="11"/>
  </w:num>
  <w:num w:numId="11" w16cid:durableId="592400482">
    <w:abstractNumId w:val="19"/>
  </w:num>
  <w:num w:numId="12" w16cid:durableId="1852715043">
    <w:abstractNumId w:val="20"/>
  </w:num>
  <w:num w:numId="13" w16cid:durableId="1445927846">
    <w:abstractNumId w:val="32"/>
  </w:num>
  <w:num w:numId="14" w16cid:durableId="1915553631">
    <w:abstractNumId w:val="23"/>
  </w:num>
  <w:num w:numId="15" w16cid:durableId="1453937119">
    <w:abstractNumId w:val="6"/>
  </w:num>
  <w:num w:numId="16" w16cid:durableId="1505054903">
    <w:abstractNumId w:val="21"/>
  </w:num>
  <w:num w:numId="17" w16cid:durableId="1834685295">
    <w:abstractNumId w:val="9"/>
  </w:num>
  <w:num w:numId="18" w16cid:durableId="1091003136">
    <w:abstractNumId w:val="34"/>
  </w:num>
  <w:num w:numId="19" w16cid:durableId="509682565">
    <w:abstractNumId w:val="28"/>
  </w:num>
  <w:num w:numId="20" w16cid:durableId="122620871">
    <w:abstractNumId w:val="10"/>
  </w:num>
  <w:num w:numId="21" w16cid:durableId="58483497">
    <w:abstractNumId w:val="27"/>
  </w:num>
  <w:num w:numId="22" w16cid:durableId="544870646">
    <w:abstractNumId w:val="17"/>
  </w:num>
  <w:num w:numId="23" w16cid:durableId="270014969">
    <w:abstractNumId w:val="22"/>
  </w:num>
  <w:num w:numId="24" w16cid:durableId="1611740007">
    <w:abstractNumId w:val="33"/>
  </w:num>
  <w:num w:numId="25" w16cid:durableId="1864241709">
    <w:abstractNumId w:val="12"/>
  </w:num>
  <w:num w:numId="26" w16cid:durableId="636566789">
    <w:abstractNumId w:val="8"/>
  </w:num>
  <w:num w:numId="27" w16cid:durableId="1179082504">
    <w:abstractNumId w:val="18"/>
  </w:num>
  <w:num w:numId="28" w16cid:durableId="703480427">
    <w:abstractNumId w:val="5"/>
  </w:num>
  <w:num w:numId="29" w16cid:durableId="154345493">
    <w:abstractNumId w:val="3"/>
  </w:num>
  <w:num w:numId="30" w16cid:durableId="108478608">
    <w:abstractNumId w:val="0"/>
  </w:num>
  <w:num w:numId="31" w16cid:durableId="1099175001">
    <w:abstractNumId w:val="2"/>
  </w:num>
  <w:num w:numId="32" w16cid:durableId="628242473">
    <w:abstractNumId w:val="4"/>
  </w:num>
  <w:num w:numId="33" w16cid:durableId="1150826146">
    <w:abstractNumId w:val="1"/>
  </w:num>
  <w:num w:numId="34" w16cid:durableId="184172724">
    <w:abstractNumId w:val="31"/>
  </w:num>
  <w:num w:numId="35" w16cid:durableId="43138340">
    <w:abstractNumId w:val="15"/>
  </w:num>
  <w:num w:numId="36" w16cid:durableId="738210901">
    <w:abstractNumId w:val="35"/>
  </w:num>
  <w:num w:numId="37" w16cid:durableId="348484051">
    <w:abstractNumId w:val="36"/>
  </w:num>
  <w:num w:numId="38" w16cid:durableId="829565903">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954"/>
    <w:rsid w:val="00003D6C"/>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036"/>
    <w:rsid w:val="00026A54"/>
    <w:rsid w:val="00026D51"/>
    <w:rsid w:val="000274B1"/>
    <w:rsid w:val="00027875"/>
    <w:rsid w:val="00030A1C"/>
    <w:rsid w:val="00030DB6"/>
    <w:rsid w:val="00031FB5"/>
    <w:rsid w:val="00032137"/>
    <w:rsid w:val="000323EB"/>
    <w:rsid w:val="00032ECE"/>
    <w:rsid w:val="00033577"/>
    <w:rsid w:val="000339C1"/>
    <w:rsid w:val="000345E0"/>
    <w:rsid w:val="000347CA"/>
    <w:rsid w:val="00034B21"/>
    <w:rsid w:val="00034C2A"/>
    <w:rsid w:val="000357F0"/>
    <w:rsid w:val="0003591A"/>
    <w:rsid w:val="00040E78"/>
    <w:rsid w:val="00040EA0"/>
    <w:rsid w:val="0004670D"/>
    <w:rsid w:val="00046CEA"/>
    <w:rsid w:val="00050E70"/>
    <w:rsid w:val="00053043"/>
    <w:rsid w:val="0005316F"/>
    <w:rsid w:val="00054AD8"/>
    <w:rsid w:val="00056393"/>
    <w:rsid w:val="00057F3A"/>
    <w:rsid w:val="00064810"/>
    <w:rsid w:val="00065C50"/>
    <w:rsid w:val="00067133"/>
    <w:rsid w:val="000673B5"/>
    <w:rsid w:val="00070491"/>
    <w:rsid w:val="0007146B"/>
    <w:rsid w:val="00071859"/>
    <w:rsid w:val="00072088"/>
    <w:rsid w:val="00072940"/>
    <w:rsid w:val="000734DA"/>
    <w:rsid w:val="00073EB7"/>
    <w:rsid w:val="00073FF9"/>
    <w:rsid w:val="00074305"/>
    <w:rsid w:val="00075BE5"/>
    <w:rsid w:val="00080063"/>
    <w:rsid w:val="0008191D"/>
    <w:rsid w:val="000839A0"/>
    <w:rsid w:val="000849A8"/>
    <w:rsid w:val="00085B84"/>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A87"/>
    <w:rsid w:val="000D4488"/>
    <w:rsid w:val="000D4587"/>
    <w:rsid w:val="000D4758"/>
    <w:rsid w:val="000D5968"/>
    <w:rsid w:val="000D6DCD"/>
    <w:rsid w:val="000E214A"/>
    <w:rsid w:val="000E3E29"/>
    <w:rsid w:val="000E4AEA"/>
    <w:rsid w:val="000E4D7D"/>
    <w:rsid w:val="000E518B"/>
    <w:rsid w:val="000E53CE"/>
    <w:rsid w:val="000F13FE"/>
    <w:rsid w:val="000F2FD9"/>
    <w:rsid w:val="000F36A9"/>
    <w:rsid w:val="000F52DC"/>
    <w:rsid w:val="000F5924"/>
    <w:rsid w:val="000F5A5D"/>
    <w:rsid w:val="000F650B"/>
    <w:rsid w:val="000F6CDC"/>
    <w:rsid w:val="000F72E3"/>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03"/>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1DA"/>
    <w:rsid w:val="00174C61"/>
    <w:rsid w:val="00174E5F"/>
    <w:rsid w:val="001763CD"/>
    <w:rsid w:val="0017664F"/>
    <w:rsid w:val="00177A21"/>
    <w:rsid w:val="00183358"/>
    <w:rsid w:val="00183D79"/>
    <w:rsid w:val="0018415A"/>
    <w:rsid w:val="00185148"/>
    <w:rsid w:val="001856BA"/>
    <w:rsid w:val="001866CB"/>
    <w:rsid w:val="001873A6"/>
    <w:rsid w:val="00187F96"/>
    <w:rsid w:val="0019071C"/>
    <w:rsid w:val="001914B7"/>
    <w:rsid w:val="00193BCD"/>
    <w:rsid w:val="00195966"/>
    <w:rsid w:val="0019642D"/>
    <w:rsid w:val="00196AB4"/>
    <w:rsid w:val="001A192A"/>
    <w:rsid w:val="001A19FD"/>
    <w:rsid w:val="001A1A16"/>
    <w:rsid w:val="001A2344"/>
    <w:rsid w:val="001A4150"/>
    <w:rsid w:val="001A4DB4"/>
    <w:rsid w:val="001A5493"/>
    <w:rsid w:val="001A5517"/>
    <w:rsid w:val="001A58C5"/>
    <w:rsid w:val="001A6043"/>
    <w:rsid w:val="001A78E4"/>
    <w:rsid w:val="001B1B6D"/>
    <w:rsid w:val="001B1E45"/>
    <w:rsid w:val="001B3B0A"/>
    <w:rsid w:val="001B630A"/>
    <w:rsid w:val="001C03B0"/>
    <w:rsid w:val="001C10AC"/>
    <w:rsid w:val="001C32E9"/>
    <w:rsid w:val="001C3DC4"/>
    <w:rsid w:val="001C439F"/>
    <w:rsid w:val="001C4B99"/>
    <w:rsid w:val="001C4DFD"/>
    <w:rsid w:val="001C5A47"/>
    <w:rsid w:val="001C6D83"/>
    <w:rsid w:val="001D0242"/>
    <w:rsid w:val="001D0651"/>
    <w:rsid w:val="001D0FED"/>
    <w:rsid w:val="001D3039"/>
    <w:rsid w:val="001D5966"/>
    <w:rsid w:val="001D5BBA"/>
    <w:rsid w:val="001D7219"/>
    <w:rsid w:val="001E2102"/>
    <w:rsid w:val="001E23E8"/>
    <w:rsid w:val="001E29F8"/>
    <w:rsid w:val="001E4464"/>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2B93"/>
    <w:rsid w:val="00202DAD"/>
    <w:rsid w:val="00202DF1"/>
    <w:rsid w:val="0020419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30B"/>
    <w:rsid w:val="0022376E"/>
    <w:rsid w:val="00223D58"/>
    <w:rsid w:val="002242A0"/>
    <w:rsid w:val="0022479E"/>
    <w:rsid w:val="002253A6"/>
    <w:rsid w:val="00225942"/>
    <w:rsid w:val="00226535"/>
    <w:rsid w:val="00227207"/>
    <w:rsid w:val="00227348"/>
    <w:rsid w:val="00227354"/>
    <w:rsid w:val="002301B1"/>
    <w:rsid w:val="00230493"/>
    <w:rsid w:val="002311A7"/>
    <w:rsid w:val="00231831"/>
    <w:rsid w:val="00231C42"/>
    <w:rsid w:val="00232D6D"/>
    <w:rsid w:val="00233538"/>
    <w:rsid w:val="00233954"/>
    <w:rsid w:val="00234775"/>
    <w:rsid w:val="00234A81"/>
    <w:rsid w:val="00234DAD"/>
    <w:rsid w:val="002359F7"/>
    <w:rsid w:val="00236F50"/>
    <w:rsid w:val="00240209"/>
    <w:rsid w:val="00240751"/>
    <w:rsid w:val="00240CEA"/>
    <w:rsid w:val="002439D3"/>
    <w:rsid w:val="00244A30"/>
    <w:rsid w:val="0024699C"/>
    <w:rsid w:val="002477E2"/>
    <w:rsid w:val="00247A37"/>
    <w:rsid w:val="002514C3"/>
    <w:rsid w:val="00251B8A"/>
    <w:rsid w:val="00252D6E"/>
    <w:rsid w:val="00257277"/>
    <w:rsid w:val="002611DC"/>
    <w:rsid w:val="002614DE"/>
    <w:rsid w:val="00264637"/>
    <w:rsid w:val="002659BB"/>
    <w:rsid w:val="0026663C"/>
    <w:rsid w:val="00266795"/>
    <w:rsid w:val="00266F98"/>
    <w:rsid w:val="00267805"/>
    <w:rsid w:val="00267E8E"/>
    <w:rsid w:val="0027053A"/>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2F94"/>
    <w:rsid w:val="002950D3"/>
    <w:rsid w:val="0029585F"/>
    <w:rsid w:val="0029594F"/>
    <w:rsid w:val="00297C1E"/>
    <w:rsid w:val="002A020F"/>
    <w:rsid w:val="002A02AB"/>
    <w:rsid w:val="002A045C"/>
    <w:rsid w:val="002A04D8"/>
    <w:rsid w:val="002A0588"/>
    <w:rsid w:val="002A0AE5"/>
    <w:rsid w:val="002A234D"/>
    <w:rsid w:val="002A26B7"/>
    <w:rsid w:val="002A68CD"/>
    <w:rsid w:val="002A6E99"/>
    <w:rsid w:val="002A6F0C"/>
    <w:rsid w:val="002B1EFF"/>
    <w:rsid w:val="002B206B"/>
    <w:rsid w:val="002B2216"/>
    <w:rsid w:val="002B34CE"/>
    <w:rsid w:val="002B3E6F"/>
    <w:rsid w:val="002B41C5"/>
    <w:rsid w:val="002B4280"/>
    <w:rsid w:val="002B4D12"/>
    <w:rsid w:val="002B5DEF"/>
    <w:rsid w:val="002B624D"/>
    <w:rsid w:val="002B7A36"/>
    <w:rsid w:val="002C07A2"/>
    <w:rsid w:val="002C2210"/>
    <w:rsid w:val="002C274D"/>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E7C53"/>
    <w:rsid w:val="002F03E2"/>
    <w:rsid w:val="002F0B6E"/>
    <w:rsid w:val="002F37F3"/>
    <w:rsid w:val="002F556B"/>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70F"/>
    <w:rsid w:val="00332F8E"/>
    <w:rsid w:val="00335033"/>
    <w:rsid w:val="00337770"/>
    <w:rsid w:val="00341210"/>
    <w:rsid w:val="00341514"/>
    <w:rsid w:val="00341C8C"/>
    <w:rsid w:val="003427FE"/>
    <w:rsid w:val="0034315B"/>
    <w:rsid w:val="0034409B"/>
    <w:rsid w:val="003465DA"/>
    <w:rsid w:val="003466B3"/>
    <w:rsid w:val="00350122"/>
    <w:rsid w:val="003506C9"/>
    <w:rsid w:val="003507B0"/>
    <w:rsid w:val="0035258F"/>
    <w:rsid w:val="00352B05"/>
    <w:rsid w:val="003534BD"/>
    <w:rsid w:val="003542B3"/>
    <w:rsid w:val="00355106"/>
    <w:rsid w:val="00355211"/>
    <w:rsid w:val="00356E1C"/>
    <w:rsid w:val="00357B7D"/>
    <w:rsid w:val="0036022B"/>
    <w:rsid w:val="00360232"/>
    <w:rsid w:val="00361092"/>
    <w:rsid w:val="00361D56"/>
    <w:rsid w:val="0036471B"/>
    <w:rsid w:val="0036564A"/>
    <w:rsid w:val="00366B72"/>
    <w:rsid w:val="00371806"/>
    <w:rsid w:val="003731FD"/>
    <w:rsid w:val="00373336"/>
    <w:rsid w:val="00373AF9"/>
    <w:rsid w:val="00375541"/>
    <w:rsid w:val="00376E01"/>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782"/>
    <w:rsid w:val="00396A4B"/>
    <w:rsid w:val="003A0008"/>
    <w:rsid w:val="003A2643"/>
    <w:rsid w:val="003A40C2"/>
    <w:rsid w:val="003A4181"/>
    <w:rsid w:val="003A50BF"/>
    <w:rsid w:val="003A51B6"/>
    <w:rsid w:val="003A5A35"/>
    <w:rsid w:val="003A6B32"/>
    <w:rsid w:val="003B0E90"/>
    <w:rsid w:val="003B124F"/>
    <w:rsid w:val="003B1C99"/>
    <w:rsid w:val="003B210E"/>
    <w:rsid w:val="003B3FBD"/>
    <w:rsid w:val="003B4ACE"/>
    <w:rsid w:val="003B56EF"/>
    <w:rsid w:val="003B6AF2"/>
    <w:rsid w:val="003B7763"/>
    <w:rsid w:val="003C0DF8"/>
    <w:rsid w:val="003C0F56"/>
    <w:rsid w:val="003C1106"/>
    <w:rsid w:val="003C264D"/>
    <w:rsid w:val="003C27FD"/>
    <w:rsid w:val="003C2C26"/>
    <w:rsid w:val="003C3AE2"/>
    <w:rsid w:val="003C4159"/>
    <w:rsid w:val="003C4C9D"/>
    <w:rsid w:val="003C6365"/>
    <w:rsid w:val="003C66FF"/>
    <w:rsid w:val="003C7430"/>
    <w:rsid w:val="003C7AC4"/>
    <w:rsid w:val="003C7C01"/>
    <w:rsid w:val="003C7E86"/>
    <w:rsid w:val="003C7FDA"/>
    <w:rsid w:val="003D06D0"/>
    <w:rsid w:val="003D2A34"/>
    <w:rsid w:val="003D2B01"/>
    <w:rsid w:val="003D2D38"/>
    <w:rsid w:val="003D312E"/>
    <w:rsid w:val="003D3529"/>
    <w:rsid w:val="003D3631"/>
    <w:rsid w:val="003D3EF4"/>
    <w:rsid w:val="003D4085"/>
    <w:rsid w:val="003D58B1"/>
    <w:rsid w:val="003D5FF1"/>
    <w:rsid w:val="003D62DB"/>
    <w:rsid w:val="003E13A7"/>
    <w:rsid w:val="003E7B03"/>
    <w:rsid w:val="003F06E8"/>
    <w:rsid w:val="003F07AD"/>
    <w:rsid w:val="003F0C88"/>
    <w:rsid w:val="003F2943"/>
    <w:rsid w:val="003F2E01"/>
    <w:rsid w:val="003F63A0"/>
    <w:rsid w:val="003F6B9C"/>
    <w:rsid w:val="003F6EE2"/>
    <w:rsid w:val="003F7218"/>
    <w:rsid w:val="004001DE"/>
    <w:rsid w:val="004005AC"/>
    <w:rsid w:val="00401517"/>
    <w:rsid w:val="00401E86"/>
    <w:rsid w:val="00401E90"/>
    <w:rsid w:val="00402CD8"/>
    <w:rsid w:val="004031FD"/>
    <w:rsid w:val="00404737"/>
    <w:rsid w:val="00404C0D"/>
    <w:rsid w:val="00404DE0"/>
    <w:rsid w:val="004056FF"/>
    <w:rsid w:val="004058A9"/>
    <w:rsid w:val="004063D9"/>
    <w:rsid w:val="00406C0C"/>
    <w:rsid w:val="00406F15"/>
    <w:rsid w:val="0041009B"/>
    <w:rsid w:val="00411C62"/>
    <w:rsid w:val="0041210D"/>
    <w:rsid w:val="00413058"/>
    <w:rsid w:val="00413218"/>
    <w:rsid w:val="00414D81"/>
    <w:rsid w:val="0041672A"/>
    <w:rsid w:val="00416B3E"/>
    <w:rsid w:val="004210B8"/>
    <w:rsid w:val="00421472"/>
    <w:rsid w:val="0042296C"/>
    <w:rsid w:val="004238EE"/>
    <w:rsid w:val="00423AB3"/>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85E"/>
    <w:rsid w:val="004469BE"/>
    <w:rsid w:val="0044783C"/>
    <w:rsid w:val="00450A12"/>
    <w:rsid w:val="00451A22"/>
    <w:rsid w:val="00453E2A"/>
    <w:rsid w:val="00453E79"/>
    <w:rsid w:val="00455A94"/>
    <w:rsid w:val="004576E2"/>
    <w:rsid w:val="00460653"/>
    <w:rsid w:val="004606D7"/>
    <w:rsid w:val="00461DAC"/>
    <w:rsid w:val="00464994"/>
    <w:rsid w:val="00464A19"/>
    <w:rsid w:val="00466EEC"/>
    <w:rsid w:val="00467A64"/>
    <w:rsid w:val="004702B5"/>
    <w:rsid w:val="00474B2B"/>
    <w:rsid w:val="00476C79"/>
    <w:rsid w:val="0047776F"/>
    <w:rsid w:val="00477FD2"/>
    <w:rsid w:val="00482E77"/>
    <w:rsid w:val="00483C4C"/>
    <w:rsid w:val="00484113"/>
    <w:rsid w:val="004856C0"/>
    <w:rsid w:val="00491A8B"/>
    <w:rsid w:val="004967CB"/>
    <w:rsid w:val="00496AFA"/>
    <w:rsid w:val="004A00D2"/>
    <w:rsid w:val="004A1783"/>
    <w:rsid w:val="004A1C90"/>
    <w:rsid w:val="004A2D32"/>
    <w:rsid w:val="004A3D93"/>
    <w:rsid w:val="004A463F"/>
    <w:rsid w:val="004A4AF2"/>
    <w:rsid w:val="004A4CB4"/>
    <w:rsid w:val="004A582E"/>
    <w:rsid w:val="004A5F0C"/>
    <w:rsid w:val="004A69C2"/>
    <w:rsid w:val="004A7FEE"/>
    <w:rsid w:val="004B0051"/>
    <w:rsid w:val="004B097F"/>
    <w:rsid w:val="004B0F2F"/>
    <w:rsid w:val="004B114B"/>
    <w:rsid w:val="004B16DD"/>
    <w:rsid w:val="004B1855"/>
    <w:rsid w:val="004B226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512"/>
    <w:rsid w:val="004E5EBB"/>
    <w:rsid w:val="004E625D"/>
    <w:rsid w:val="004F0C98"/>
    <w:rsid w:val="004F77F1"/>
    <w:rsid w:val="004F7F09"/>
    <w:rsid w:val="004F7FF9"/>
    <w:rsid w:val="005005A8"/>
    <w:rsid w:val="00502EFF"/>
    <w:rsid w:val="00507348"/>
    <w:rsid w:val="005076B6"/>
    <w:rsid w:val="0051006A"/>
    <w:rsid w:val="00510327"/>
    <w:rsid w:val="005113AD"/>
    <w:rsid w:val="005124FD"/>
    <w:rsid w:val="0051370B"/>
    <w:rsid w:val="005139AA"/>
    <w:rsid w:val="005143DC"/>
    <w:rsid w:val="005157B4"/>
    <w:rsid w:val="00516840"/>
    <w:rsid w:val="00516A3C"/>
    <w:rsid w:val="00516FEC"/>
    <w:rsid w:val="005212EA"/>
    <w:rsid w:val="005229B2"/>
    <w:rsid w:val="00522B45"/>
    <w:rsid w:val="00523447"/>
    <w:rsid w:val="005249DD"/>
    <w:rsid w:val="00530124"/>
    <w:rsid w:val="005309C1"/>
    <w:rsid w:val="0053238B"/>
    <w:rsid w:val="00532A46"/>
    <w:rsid w:val="00533054"/>
    <w:rsid w:val="005340B6"/>
    <w:rsid w:val="00536403"/>
    <w:rsid w:val="00537904"/>
    <w:rsid w:val="00541DCC"/>
    <w:rsid w:val="005425B3"/>
    <w:rsid w:val="00543226"/>
    <w:rsid w:val="00543A57"/>
    <w:rsid w:val="005441AD"/>
    <w:rsid w:val="005459A4"/>
    <w:rsid w:val="00546E60"/>
    <w:rsid w:val="00551783"/>
    <w:rsid w:val="00551CEC"/>
    <w:rsid w:val="00554549"/>
    <w:rsid w:val="00554651"/>
    <w:rsid w:val="00556547"/>
    <w:rsid w:val="00556DDC"/>
    <w:rsid w:val="005605BF"/>
    <w:rsid w:val="00560712"/>
    <w:rsid w:val="00561A1F"/>
    <w:rsid w:val="0056297D"/>
    <w:rsid w:val="00562EC0"/>
    <w:rsid w:val="00563A9C"/>
    <w:rsid w:val="00563E78"/>
    <w:rsid w:val="00564463"/>
    <w:rsid w:val="00567156"/>
    <w:rsid w:val="00570670"/>
    <w:rsid w:val="00572D0B"/>
    <w:rsid w:val="0057329B"/>
    <w:rsid w:val="00575155"/>
    <w:rsid w:val="00576214"/>
    <w:rsid w:val="005805E6"/>
    <w:rsid w:val="00580D91"/>
    <w:rsid w:val="00580EBE"/>
    <w:rsid w:val="005827D9"/>
    <w:rsid w:val="00582ECA"/>
    <w:rsid w:val="00584ACB"/>
    <w:rsid w:val="00585937"/>
    <w:rsid w:val="00586759"/>
    <w:rsid w:val="00590C16"/>
    <w:rsid w:val="00590EDE"/>
    <w:rsid w:val="00590F43"/>
    <w:rsid w:val="00592775"/>
    <w:rsid w:val="00593D34"/>
    <w:rsid w:val="005946FF"/>
    <w:rsid w:val="00594E2C"/>
    <w:rsid w:val="005970D4"/>
    <w:rsid w:val="00597160"/>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25A"/>
    <w:rsid w:val="005C2F44"/>
    <w:rsid w:val="005C3D95"/>
    <w:rsid w:val="005C6BF4"/>
    <w:rsid w:val="005C7076"/>
    <w:rsid w:val="005C7A97"/>
    <w:rsid w:val="005D0C3F"/>
    <w:rsid w:val="005D3D45"/>
    <w:rsid w:val="005D44CE"/>
    <w:rsid w:val="005D4B79"/>
    <w:rsid w:val="005D5589"/>
    <w:rsid w:val="005D5702"/>
    <w:rsid w:val="005D5CEA"/>
    <w:rsid w:val="005D5FE4"/>
    <w:rsid w:val="005D607E"/>
    <w:rsid w:val="005D6457"/>
    <w:rsid w:val="005D672E"/>
    <w:rsid w:val="005D708F"/>
    <w:rsid w:val="005D7D24"/>
    <w:rsid w:val="005E0057"/>
    <w:rsid w:val="005E0AD4"/>
    <w:rsid w:val="005E135E"/>
    <w:rsid w:val="005E1930"/>
    <w:rsid w:val="005E1BB7"/>
    <w:rsid w:val="005E2E12"/>
    <w:rsid w:val="005E3355"/>
    <w:rsid w:val="005E36ED"/>
    <w:rsid w:val="005E5325"/>
    <w:rsid w:val="005E57E4"/>
    <w:rsid w:val="005E58E6"/>
    <w:rsid w:val="005E5A05"/>
    <w:rsid w:val="005E6B4A"/>
    <w:rsid w:val="005E7B42"/>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960"/>
    <w:rsid w:val="00603AB4"/>
    <w:rsid w:val="0060472D"/>
    <w:rsid w:val="0060606F"/>
    <w:rsid w:val="006104BA"/>
    <w:rsid w:val="00610A69"/>
    <w:rsid w:val="006119C1"/>
    <w:rsid w:val="00612081"/>
    <w:rsid w:val="00612F38"/>
    <w:rsid w:val="00613E5B"/>
    <w:rsid w:val="006155E4"/>
    <w:rsid w:val="00615A42"/>
    <w:rsid w:val="00615E49"/>
    <w:rsid w:val="00616B71"/>
    <w:rsid w:val="00616BC3"/>
    <w:rsid w:val="00621CDF"/>
    <w:rsid w:val="00621D5A"/>
    <w:rsid w:val="0062254A"/>
    <w:rsid w:val="006234C1"/>
    <w:rsid w:val="0062391F"/>
    <w:rsid w:val="00624F6F"/>
    <w:rsid w:val="006253C5"/>
    <w:rsid w:val="00625FC5"/>
    <w:rsid w:val="00627082"/>
    <w:rsid w:val="00627939"/>
    <w:rsid w:val="00627CE2"/>
    <w:rsid w:val="00627D01"/>
    <w:rsid w:val="00631A2C"/>
    <w:rsid w:val="00631E65"/>
    <w:rsid w:val="00632D64"/>
    <w:rsid w:val="00633782"/>
    <w:rsid w:val="00634611"/>
    <w:rsid w:val="00634909"/>
    <w:rsid w:val="00634A31"/>
    <w:rsid w:val="00634DB7"/>
    <w:rsid w:val="0063773E"/>
    <w:rsid w:val="00641038"/>
    <w:rsid w:val="006419E0"/>
    <w:rsid w:val="006434F3"/>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8E1"/>
    <w:rsid w:val="00662FC5"/>
    <w:rsid w:val="006636C7"/>
    <w:rsid w:val="006638BF"/>
    <w:rsid w:val="00666A9B"/>
    <w:rsid w:val="00667B1F"/>
    <w:rsid w:val="00667C91"/>
    <w:rsid w:val="00671DA0"/>
    <w:rsid w:val="00673164"/>
    <w:rsid w:val="0067392B"/>
    <w:rsid w:val="00674E63"/>
    <w:rsid w:val="006755A1"/>
    <w:rsid w:val="0067769C"/>
    <w:rsid w:val="00680AC9"/>
    <w:rsid w:val="006819B2"/>
    <w:rsid w:val="0068226E"/>
    <w:rsid w:val="00684D44"/>
    <w:rsid w:val="006901DE"/>
    <w:rsid w:val="006904AB"/>
    <w:rsid w:val="006911D3"/>
    <w:rsid w:val="0069277F"/>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E44"/>
    <w:rsid w:val="006B38DA"/>
    <w:rsid w:val="006B4227"/>
    <w:rsid w:val="006B515C"/>
    <w:rsid w:val="006B6003"/>
    <w:rsid w:val="006B6292"/>
    <w:rsid w:val="006B79CE"/>
    <w:rsid w:val="006C018D"/>
    <w:rsid w:val="006C18E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A9B"/>
    <w:rsid w:val="006D3E52"/>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6F7"/>
    <w:rsid w:val="007041C8"/>
    <w:rsid w:val="00706AD6"/>
    <w:rsid w:val="00707585"/>
    <w:rsid w:val="007075E8"/>
    <w:rsid w:val="00711A07"/>
    <w:rsid w:val="00712E40"/>
    <w:rsid w:val="00715C8A"/>
    <w:rsid w:val="007167E4"/>
    <w:rsid w:val="00716AC6"/>
    <w:rsid w:val="00717B6E"/>
    <w:rsid w:val="007208DC"/>
    <w:rsid w:val="00720E8D"/>
    <w:rsid w:val="00721653"/>
    <w:rsid w:val="007217A6"/>
    <w:rsid w:val="00721A9A"/>
    <w:rsid w:val="00721BB5"/>
    <w:rsid w:val="007230BF"/>
    <w:rsid w:val="00723613"/>
    <w:rsid w:val="007252D3"/>
    <w:rsid w:val="0072565E"/>
    <w:rsid w:val="00730447"/>
    <w:rsid w:val="00730512"/>
    <w:rsid w:val="007316BD"/>
    <w:rsid w:val="007323B6"/>
    <w:rsid w:val="00734AAD"/>
    <w:rsid w:val="00736134"/>
    <w:rsid w:val="00736B8F"/>
    <w:rsid w:val="00737322"/>
    <w:rsid w:val="00740BE4"/>
    <w:rsid w:val="00742DE3"/>
    <w:rsid w:val="00744C5B"/>
    <w:rsid w:val="0074736A"/>
    <w:rsid w:val="00752EFE"/>
    <w:rsid w:val="0075322C"/>
    <w:rsid w:val="00753976"/>
    <w:rsid w:val="00754142"/>
    <w:rsid w:val="007548A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757"/>
    <w:rsid w:val="0077336C"/>
    <w:rsid w:val="00773FE9"/>
    <w:rsid w:val="007747EC"/>
    <w:rsid w:val="00774881"/>
    <w:rsid w:val="007759CB"/>
    <w:rsid w:val="0077604C"/>
    <w:rsid w:val="00776ADB"/>
    <w:rsid w:val="00776D7D"/>
    <w:rsid w:val="00777538"/>
    <w:rsid w:val="00781336"/>
    <w:rsid w:val="00782201"/>
    <w:rsid w:val="0078220C"/>
    <w:rsid w:val="00784879"/>
    <w:rsid w:val="00785412"/>
    <w:rsid w:val="00785E49"/>
    <w:rsid w:val="00792182"/>
    <w:rsid w:val="0079357E"/>
    <w:rsid w:val="007939DD"/>
    <w:rsid w:val="0079540A"/>
    <w:rsid w:val="00795488"/>
    <w:rsid w:val="0079597E"/>
    <w:rsid w:val="007959BF"/>
    <w:rsid w:val="007970AE"/>
    <w:rsid w:val="00797F8C"/>
    <w:rsid w:val="007A1DFA"/>
    <w:rsid w:val="007A2F41"/>
    <w:rsid w:val="007A3336"/>
    <w:rsid w:val="007A35A1"/>
    <w:rsid w:val="007A3B63"/>
    <w:rsid w:val="007A3EAB"/>
    <w:rsid w:val="007A410B"/>
    <w:rsid w:val="007A6D74"/>
    <w:rsid w:val="007A75D0"/>
    <w:rsid w:val="007B0198"/>
    <w:rsid w:val="007B085B"/>
    <w:rsid w:val="007B1E26"/>
    <w:rsid w:val="007B392A"/>
    <w:rsid w:val="007B53EA"/>
    <w:rsid w:val="007B5B6F"/>
    <w:rsid w:val="007B66A1"/>
    <w:rsid w:val="007C193B"/>
    <w:rsid w:val="007C752D"/>
    <w:rsid w:val="007C7EFB"/>
    <w:rsid w:val="007D2250"/>
    <w:rsid w:val="007D2982"/>
    <w:rsid w:val="007D4D5C"/>
    <w:rsid w:val="007D5C2B"/>
    <w:rsid w:val="007D6899"/>
    <w:rsid w:val="007E146B"/>
    <w:rsid w:val="007E1C9E"/>
    <w:rsid w:val="007E20A2"/>
    <w:rsid w:val="007E229F"/>
    <w:rsid w:val="007E3AC8"/>
    <w:rsid w:val="007E3D0D"/>
    <w:rsid w:val="007E45A2"/>
    <w:rsid w:val="007E463D"/>
    <w:rsid w:val="007E533B"/>
    <w:rsid w:val="007E603F"/>
    <w:rsid w:val="007E6990"/>
    <w:rsid w:val="007E709D"/>
    <w:rsid w:val="007E79C1"/>
    <w:rsid w:val="007F137E"/>
    <w:rsid w:val="007F38A0"/>
    <w:rsid w:val="007F3964"/>
    <w:rsid w:val="007F4C04"/>
    <w:rsid w:val="007F54E9"/>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7AE"/>
    <w:rsid w:val="0080642E"/>
    <w:rsid w:val="00806E2B"/>
    <w:rsid w:val="008101BF"/>
    <w:rsid w:val="00811CD9"/>
    <w:rsid w:val="00812684"/>
    <w:rsid w:val="00812A22"/>
    <w:rsid w:val="0081429B"/>
    <w:rsid w:val="00816026"/>
    <w:rsid w:val="0081629C"/>
    <w:rsid w:val="00817031"/>
    <w:rsid w:val="00817228"/>
    <w:rsid w:val="00817E55"/>
    <w:rsid w:val="008202F4"/>
    <w:rsid w:val="00821779"/>
    <w:rsid w:val="008260DA"/>
    <w:rsid w:val="0082679F"/>
    <w:rsid w:val="0083019C"/>
    <w:rsid w:val="008326D7"/>
    <w:rsid w:val="00835D86"/>
    <w:rsid w:val="008373B7"/>
    <w:rsid w:val="008374FB"/>
    <w:rsid w:val="00837672"/>
    <w:rsid w:val="00837D1C"/>
    <w:rsid w:val="00840073"/>
    <w:rsid w:val="00840BCB"/>
    <w:rsid w:val="00843535"/>
    <w:rsid w:val="00843F26"/>
    <w:rsid w:val="008449C1"/>
    <w:rsid w:val="00844D3D"/>
    <w:rsid w:val="00845320"/>
    <w:rsid w:val="0084605E"/>
    <w:rsid w:val="008506F1"/>
    <w:rsid w:val="00850DBC"/>
    <w:rsid w:val="00851858"/>
    <w:rsid w:val="00851876"/>
    <w:rsid w:val="00852135"/>
    <w:rsid w:val="00852228"/>
    <w:rsid w:val="00852966"/>
    <w:rsid w:val="00852DB5"/>
    <w:rsid w:val="00853139"/>
    <w:rsid w:val="008543AB"/>
    <w:rsid w:val="00854D4E"/>
    <w:rsid w:val="008612A7"/>
    <w:rsid w:val="00862010"/>
    <w:rsid w:val="00863AAB"/>
    <w:rsid w:val="00864A45"/>
    <w:rsid w:val="00864B75"/>
    <w:rsid w:val="0086547A"/>
    <w:rsid w:val="00867DA9"/>
    <w:rsid w:val="008726D2"/>
    <w:rsid w:val="008730DE"/>
    <w:rsid w:val="00873EA6"/>
    <w:rsid w:val="00873EEA"/>
    <w:rsid w:val="008741AE"/>
    <w:rsid w:val="00875CFC"/>
    <w:rsid w:val="00877B36"/>
    <w:rsid w:val="00881C9F"/>
    <w:rsid w:val="00881F14"/>
    <w:rsid w:val="00883577"/>
    <w:rsid w:val="00892692"/>
    <w:rsid w:val="00892808"/>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C739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273"/>
    <w:rsid w:val="008F57D7"/>
    <w:rsid w:val="008F5C61"/>
    <w:rsid w:val="008F5E7D"/>
    <w:rsid w:val="008F7444"/>
    <w:rsid w:val="00900A76"/>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EE7"/>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C12"/>
    <w:rsid w:val="0097477A"/>
    <w:rsid w:val="009747EF"/>
    <w:rsid w:val="00974C17"/>
    <w:rsid w:val="00976E30"/>
    <w:rsid w:val="00977FDF"/>
    <w:rsid w:val="00980A78"/>
    <w:rsid w:val="00980FD6"/>
    <w:rsid w:val="00981529"/>
    <w:rsid w:val="00981C6E"/>
    <w:rsid w:val="00983C29"/>
    <w:rsid w:val="00984FA2"/>
    <w:rsid w:val="009905D7"/>
    <w:rsid w:val="009921ED"/>
    <w:rsid w:val="00992766"/>
    <w:rsid w:val="0099381E"/>
    <w:rsid w:val="00993F1D"/>
    <w:rsid w:val="009947AD"/>
    <w:rsid w:val="00994EF3"/>
    <w:rsid w:val="009958BD"/>
    <w:rsid w:val="00995AF6"/>
    <w:rsid w:val="009960A5"/>
    <w:rsid w:val="0099678E"/>
    <w:rsid w:val="00997198"/>
    <w:rsid w:val="009A30BE"/>
    <w:rsid w:val="009A30D6"/>
    <w:rsid w:val="009A4744"/>
    <w:rsid w:val="009A48CA"/>
    <w:rsid w:val="009A4BCA"/>
    <w:rsid w:val="009A541F"/>
    <w:rsid w:val="009A5F8A"/>
    <w:rsid w:val="009A6869"/>
    <w:rsid w:val="009A6B71"/>
    <w:rsid w:val="009A6EF9"/>
    <w:rsid w:val="009A7A2D"/>
    <w:rsid w:val="009A7C84"/>
    <w:rsid w:val="009B0D36"/>
    <w:rsid w:val="009B12EE"/>
    <w:rsid w:val="009B17F8"/>
    <w:rsid w:val="009B19D7"/>
    <w:rsid w:val="009B36B8"/>
    <w:rsid w:val="009B3F29"/>
    <w:rsid w:val="009B455B"/>
    <w:rsid w:val="009B5D91"/>
    <w:rsid w:val="009B64DE"/>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0E6"/>
    <w:rsid w:val="009D4801"/>
    <w:rsid w:val="009D5213"/>
    <w:rsid w:val="009D5372"/>
    <w:rsid w:val="009D5E99"/>
    <w:rsid w:val="009D62FF"/>
    <w:rsid w:val="009D665E"/>
    <w:rsid w:val="009E05C3"/>
    <w:rsid w:val="009E0F3F"/>
    <w:rsid w:val="009E2657"/>
    <w:rsid w:val="009E2976"/>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403"/>
    <w:rsid w:val="009F7ECD"/>
    <w:rsid w:val="00A01179"/>
    <w:rsid w:val="00A01A87"/>
    <w:rsid w:val="00A050C0"/>
    <w:rsid w:val="00A05835"/>
    <w:rsid w:val="00A07B23"/>
    <w:rsid w:val="00A101F6"/>
    <w:rsid w:val="00A109E6"/>
    <w:rsid w:val="00A1178E"/>
    <w:rsid w:val="00A13EAE"/>
    <w:rsid w:val="00A146A8"/>
    <w:rsid w:val="00A14A10"/>
    <w:rsid w:val="00A14C96"/>
    <w:rsid w:val="00A152CA"/>
    <w:rsid w:val="00A156C0"/>
    <w:rsid w:val="00A15D13"/>
    <w:rsid w:val="00A16110"/>
    <w:rsid w:val="00A17030"/>
    <w:rsid w:val="00A17D31"/>
    <w:rsid w:val="00A2070E"/>
    <w:rsid w:val="00A20ACF"/>
    <w:rsid w:val="00A20F20"/>
    <w:rsid w:val="00A21061"/>
    <w:rsid w:val="00A211F8"/>
    <w:rsid w:val="00A2140D"/>
    <w:rsid w:val="00A21A94"/>
    <w:rsid w:val="00A2269D"/>
    <w:rsid w:val="00A227F2"/>
    <w:rsid w:val="00A22FD3"/>
    <w:rsid w:val="00A23694"/>
    <w:rsid w:val="00A25697"/>
    <w:rsid w:val="00A25985"/>
    <w:rsid w:val="00A26B23"/>
    <w:rsid w:val="00A27B5D"/>
    <w:rsid w:val="00A30B00"/>
    <w:rsid w:val="00A3296C"/>
    <w:rsid w:val="00A33F25"/>
    <w:rsid w:val="00A366B8"/>
    <w:rsid w:val="00A3681E"/>
    <w:rsid w:val="00A41F65"/>
    <w:rsid w:val="00A42299"/>
    <w:rsid w:val="00A441E3"/>
    <w:rsid w:val="00A4474E"/>
    <w:rsid w:val="00A45123"/>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700A"/>
    <w:rsid w:val="00A67C9F"/>
    <w:rsid w:val="00A67EEF"/>
    <w:rsid w:val="00A707B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6FD"/>
    <w:rsid w:val="00AB1EC3"/>
    <w:rsid w:val="00AB576A"/>
    <w:rsid w:val="00AB6768"/>
    <w:rsid w:val="00AB7AE2"/>
    <w:rsid w:val="00AC1F5C"/>
    <w:rsid w:val="00AC4562"/>
    <w:rsid w:val="00AC4778"/>
    <w:rsid w:val="00AC5056"/>
    <w:rsid w:val="00AC7246"/>
    <w:rsid w:val="00AC78C9"/>
    <w:rsid w:val="00AC7CA8"/>
    <w:rsid w:val="00AC7DAC"/>
    <w:rsid w:val="00AD17E8"/>
    <w:rsid w:val="00AD32DD"/>
    <w:rsid w:val="00AD3FD3"/>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566E"/>
    <w:rsid w:val="00AF76C0"/>
    <w:rsid w:val="00B00190"/>
    <w:rsid w:val="00B00C2A"/>
    <w:rsid w:val="00B0183E"/>
    <w:rsid w:val="00B021CF"/>
    <w:rsid w:val="00B03165"/>
    <w:rsid w:val="00B0487F"/>
    <w:rsid w:val="00B04EB6"/>
    <w:rsid w:val="00B05985"/>
    <w:rsid w:val="00B060D4"/>
    <w:rsid w:val="00B06D9F"/>
    <w:rsid w:val="00B11E32"/>
    <w:rsid w:val="00B14173"/>
    <w:rsid w:val="00B15EA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CF9"/>
    <w:rsid w:val="00B407A8"/>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282"/>
    <w:rsid w:val="00B618C5"/>
    <w:rsid w:val="00B65C93"/>
    <w:rsid w:val="00B663FE"/>
    <w:rsid w:val="00B66C8F"/>
    <w:rsid w:val="00B67953"/>
    <w:rsid w:val="00B720FE"/>
    <w:rsid w:val="00B7303E"/>
    <w:rsid w:val="00B73406"/>
    <w:rsid w:val="00B73964"/>
    <w:rsid w:val="00B7498A"/>
    <w:rsid w:val="00B753A7"/>
    <w:rsid w:val="00B75A38"/>
    <w:rsid w:val="00B76D90"/>
    <w:rsid w:val="00B77248"/>
    <w:rsid w:val="00B777DC"/>
    <w:rsid w:val="00B81043"/>
    <w:rsid w:val="00B8384B"/>
    <w:rsid w:val="00B87BA3"/>
    <w:rsid w:val="00B90005"/>
    <w:rsid w:val="00B90D94"/>
    <w:rsid w:val="00B91A34"/>
    <w:rsid w:val="00B927F6"/>
    <w:rsid w:val="00B92FD0"/>
    <w:rsid w:val="00B93561"/>
    <w:rsid w:val="00B93DBE"/>
    <w:rsid w:val="00B94D54"/>
    <w:rsid w:val="00B96242"/>
    <w:rsid w:val="00B963D0"/>
    <w:rsid w:val="00B96B36"/>
    <w:rsid w:val="00BA09FB"/>
    <w:rsid w:val="00BA1A8F"/>
    <w:rsid w:val="00BA1B0C"/>
    <w:rsid w:val="00BA53F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053"/>
    <w:rsid w:val="00BB66D3"/>
    <w:rsid w:val="00BB6AE9"/>
    <w:rsid w:val="00BB7591"/>
    <w:rsid w:val="00BB7754"/>
    <w:rsid w:val="00BB775C"/>
    <w:rsid w:val="00BC24BB"/>
    <w:rsid w:val="00BC45D9"/>
    <w:rsid w:val="00BC46B3"/>
    <w:rsid w:val="00BC48B7"/>
    <w:rsid w:val="00BC59A9"/>
    <w:rsid w:val="00BC6192"/>
    <w:rsid w:val="00BC6269"/>
    <w:rsid w:val="00BC7216"/>
    <w:rsid w:val="00BC7CBC"/>
    <w:rsid w:val="00BD0BCE"/>
    <w:rsid w:val="00BD12C3"/>
    <w:rsid w:val="00BD1516"/>
    <w:rsid w:val="00BD36A5"/>
    <w:rsid w:val="00BD36B0"/>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671"/>
    <w:rsid w:val="00C15531"/>
    <w:rsid w:val="00C15EB7"/>
    <w:rsid w:val="00C16E1E"/>
    <w:rsid w:val="00C17D27"/>
    <w:rsid w:val="00C20B19"/>
    <w:rsid w:val="00C20F59"/>
    <w:rsid w:val="00C21039"/>
    <w:rsid w:val="00C23659"/>
    <w:rsid w:val="00C24A6E"/>
    <w:rsid w:val="00C255B7"/>
    <w:rsid w:val="00C26015"/>
    <w:rsid w:val="00C2681E"/>
    <w:rsid w:val="00C30266"/>
    <w:rsid w:val="00C318C7"/>
    <w:rsid w:val="00C325CC"/>
    <w:rsid w:val="00C32620"/>
    <w:rsid w:val="00C32CB2"/>
    <w:rsid w:val="00C33218"/>
    <w:rsid w:val="00C33344"/>
    <w:rsid w:val="00C3383B"/>
    <w:rsid w:val="00C376EF"/>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D42"/>
    <w:rsid w:val="00C84FEC"/>
    <w:rsid w:val="00C8761B"/>
    <w:rsid w:val="00C879A4"/>
    <w:rsid w:val="00C919AB"/>
    <w:rsid w:val="00C94014"/>
    <w:rsid w:val="00C94CF3"/>
    <w:rsid w:val="00C96BE2"/>
    <w:rsid w:val="00C9742C"/>
    <w:rsid w:val="00C974C7"/>
    <w:rsid w:val="00C9771C"/>
    <w:rsid w:val="00C97B51"/>
    <w:rsid w:val="00CA027D"/>
    <w:rsid w:val="00CA0469"/>
    <w:rsid w:val="00CA08C6"/>
    <w:rsid w:val="00CA1E86"/>
    <w:rsid w:val="00CA2D6F"/>
    <w:rsid w:val="00CA3207"/>
    <w:rsid w:val="00CA3A66"/>
    <w:rsid w:val="00CA55D4"/>
    <w:rsid w:val="00CA5A8C"/>
    <w:rsid w:val="00CA5AF4"/>
    <w:rsid w:val="00CA6004"/>
    <w:rsid w:val="00CA60CC"/>
    <w:rsid w:val="00CA7EF1"/>
    <w:rsid w:val="00CB0AEA"/>
    <w:rsid w:val="00CB0CC6"/>
    <w:rsid w:val="00CB0DDA"/>
    <w:rsid w:val="00CB2F83"/>
    <w:rsid w:val="00CB326C"/>
    <w:rsid w:val="00CB392C"/>
    <w:rsid w:val="00CB4A20"/>
    <w:rsid w:val="00CB5B77"/>
    <w:rsid w:val="00CB5DEC"/>
    <w:rsid w:val="00CB71A4"/>
    <w:rsid w:val="00CB74B7"/>
    <w:rsid w:val="00CC114D"/>
    <w:rsid w:val="00CC2B30"/>
    <w:rsid w:val="00CC3A09"/>
    <w:rsid w:val="00CC4430"/>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DEC"/>
    <w:rsid w:val="00CE7E60"/>
    <w:rsid w:val="00CF04B8"/>
    <w:rsid w:val="00CF09D7"/>
    <w:rsid w:val="00CF238D"/>
    <w:rsid w:val="00CF2F07"/>
    <w:rsid w:val="00CF330E"/>
    <w:rsid w:val="00CF39BF"/>
    <w:rsid w:val="00CF46E4"/>
    <w:rsid w:val="00CF5083"/>
    <w:rsid w:val="00CF55CA"/>
    <w:rsid w:val="00CF584F"/>
    <w:rsid w:val="00CF5F90"/>
    <w:rsid w:val="00CF7F40"/>
    <w:rsid w:val="00D000F3"/>
    <w:rsid w:val="00D012A2"/>
    <w:rsid w:val="00D01642"/>
    <w:rsid w:val="00D02623"/>
    <w:rsid w:val="00D03BCF"/>
    <w:rsid w:val="00D04B7C"/>
    <w:rsid w:val="00D0567E"/>
    <w:rsid w:val="00D05A94"/>
    <w:rsid w:val="00D05F04"/>
    <w:rsid w:val="00D072F3"/>
    <w:rsid w:val="00D10AC2"/>
    <w:rsid w:val="00D11588"/>
    <w:rsid w:val="00D12FD7"/>
    <w:rsid w:val="00D14071"/>
    <w:rsid w:val="00D1419B"/>
    <w:rsid w:val="00D15B26"/>
    <w:rsid w:val="00D15EF5"/>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467B"/>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12E"/>
    <w:rsid w:val="00D60447"/>
    <w:rsid w:val="00D63062"/>
    <w:rsid w:val="00D63592"/>
    <w:rsid w:val="00D64B6C"/>
    <w:rsid w:val="00D66812"/>
    <w:rsid w:val="00D67335"/>
    <w:rsid w:val="00D67844"/>
    <w:rsid w:val="00D70E49"/>
    <w:rsid w:val="00D71A68"/>
    <w:rsid w:val="00D73BFE"/>
    <w:rsid w:val="00D74780"/>
    <w:rsid w:val="00D74B95"/>
    <w:rsid w:val="00D7570D"/>
    <w:rsid w:val="00D767F9"/>
    <w:rsid w:val="00D76BD0"/>
    <w:rsid w:val="00D774CB"/>
    <w:rsid w:val="00D77F61"/>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2E4"/>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2A60"/>
    <w:rsid w:val="00DE3066"/>
    <w:rsid w:val="00DE37CF"/>
    <w:rsid w:val="00DE5104"/>
    <w:rsid w:val="00DE5987"/>
    <w:rsid w:val="00DF0F70"/>
    <w:rsid w:val="00DF3C70"/>
    <w:rsid w:val="00DF4668"/>
    <w:rsid w:val="00DF4A99"/>
    <w:rsid w:val="00DF4B7F"/>
    <w:rsid w:val="00DF4DCF"/>
    <w:rsid w:val="00DF66AC"/>
    <w:rsid w:val="00DF68CD"/>
    <w:rsid w:val="00E000AD"/>
    <w:rsid w:val="00E00D84"/>
    <w:rsid w:val="00E03760"/>
    <w:rsid w:val="00E05138"/>
    <w:rsid w:val="00E05E0E"/>
    <w:rsid w:val="00E061A1"/>
    <w:rsid w:val="00E06A29"/>
    <w:rsid w:val="00E076DF"/>
    <w:rsid w:val="00E10109"/>
    <w:rsid w:val="00E10240"/>
    <w:rsid w:val="00E10C0A"/>
    <w:rsid w:val="00E1157D"/>
    <w:rsid w:val="00E13118"/>
    <w:rsid w:val="00E133BB"/>
    <w:rsid w:val="00E136F0"/>
    <w:rsid w:val="00E14845"/>
    <w:rsid w:val="00E171D4"/>
    <w:rsid w:val="00E17AFF"/>
    <w:rsid w:val="00E17DC0"/>
    <w:rsid w:val="00E2154F"/>
    <w:rsid w:val="00E218E2"/>
    <w:rsid w:val="00E22640"/>
    <w:rsid w:val="00E23A96"/>
    <w:rsid w:val="00E26A0E"/>
    <w:rsid w:val="00E26ECD"/>
    <w:rsid w:val="00E27B27"/>
    <w:rsid w:val="00E27E68"/>
    <w:rsid w:val="00E31263"/>
    <w:rsid w:val="00E319CD"/>
    <w:rsid w:val="00E31EDF"/>
    <w:rsid w:val="00E321A7"/>
    <w:rsid w:val="00E322C9"/>
    <w:rsid w:val="00E3341F"/>
    <w:rsid w:val="00E34F88"/>
    <w:rsid w:val="00E3512A"/>
    <w:rsid w:val="00E357B7"/>
    <w:rsid w:val="00E35B9C"/>
    <w:rsid w:val="00E364D5"/>
    <w:rsid w:val="00E36D38"/>
    <w:rsid w:val="00E3793E"/>
    <w:rsid w:val="00E41799"/>
    <w:rsid w:val="00E42584"/>
    <w:rsid w:val="00E42587"/>
    <w:rsid w:val="00E428AC"/>
    <w:rsid w:val="00E42F35"/>
    <w:rsid w:val="00E4308E"/>
    <w:rsid w:val="00E43201"/>
    <w:rsid w:val="00E44BBC"/>
    <w:rsid w:val="00E44F73"/>
    <w:rsid w:val="00E474B3"/>
    <w:rsid w:val="00E503F9"/>
    <w:rsid w:val="00E53234"/>
    <w:rsid w:val="00E577E4"/>
    <w:rsid w:val="00E57AFE"/>
    <w:rsid w:val="00E6009A"/>
    <w:rsid w:val="00E6012E"/>
    <w:rsid w:val="00E614FD"/>
    <w:rsid w:val="00E66FE0"/>
    <w:rsid w:val="00E7052C"/>
    <w:rsid w:val="00E706C1"/>
    <w:rsid w:val="00E7180A"/>
    <w:rsid w:val="00E71F7B"/>
    <w:rsid w:val="00E73079"/>
    <w:rsid w:val="00E74F1A"/>
    <w:rsid w:val="00E80759"/>
    <w:rsid w:val="00E80C5F"/>
    <w:rsid w:val="00E81A3E"/>
    <w:rsid w:val="00E8202C"/>
    <w:rsid w:val="00E828BB"/>
    <w:rsid w:val="00E836D3"/>
    <w:rsid w:val="00E838F8"/>
    <w:rsid w:val="00E845B0"/>
    <w:rsid w:val="00E85B92"/>
    <w:rsid w:val="00E86623"/>
    <w:rsid w:val="00E90015"/>
    <w:rsid w:val="00E92862"/>
    <w:rsid w:val="00E93A68"/>
    <w:rsid w:val="00E94F3E"/>
    <w:rsid w:val="00E9530A"/>
    <w:rsid w:val="00E9574C"/>
    <w:rsid w:val="00E95E11"/>
    <w:rsid w:val="00EA2D76"/>
    <w:rsid w:val="00EA3452"/>
    <w:rsid w:val="00EA3C96"/>
    <w:rsid w:val="00EA50A9"/>
    <w:rsid w:val="00EA64B0"/>
    <w:rsid w:val="00EA73CF"/>
    <w:rsid w:val="00EB080B"/>
    <w:rsid w:val="00EB1B66"/>
    <w:rsid w:val="00EB1FF8"/>
    <w:rsid w:val="00EB215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DAF"/>
    <w:rsid w:val="00EC7F38"/>
    <w:rsid w:val="00ED0E8A"/>
    <w:rsid w:val="00ED14CA"/>
    <w:rsid w:val="00ED2398"/>
    <w:rsid w:val="00ED23FA"/>
    <w:rsid w:val="00ED2571"/>
    <w:rsid w:val="00ED3247"/>
    <w:rsid w:val="00ED40A7"/>
    <w:rsid w:val="00ED50E4"/>
    <w:rsid w:val="00ED593B"/>
    <w:rsid w:val="00ED5AA4"/>
    <w:rsid w:val="00ED7B55"/>
    <w:rsid w:val="00EE204E"/>
    <w:rsid w:val="00EE55B1"/>
    <w:rsid w:val="00EE5D92"/>
    <w:rsid w:val="00EE73CE"/>
    <w:rsid w:val="00EF08C9"/>
    <w:rsid w:val="00EF143F"/>
    <w:rsid w:val="00EF2668"/>
    <w:rsid w:val="00EF26AD"/>
    <w:rsid w:val="00EF36C8"/>
    <w:rsid w:val="00EF3B66"/>
    <w:rsid w:val="00EF40D6"/>
    <w:rsid w:val="00EF4276"/>
    <w:rsid w:val="00EF4D0E"/>
    <w:rsid w:val="00EF6B39"/>
    <w:rsid w:val="00F0107F"/>
    <w:rsid w:val="00F023B2"/>
    <w:rsid w:val="00F02902"/>
    <w:rsid w:val="00F029BB"/>
    <w:rsid w:val="00F0331D"/>
    <w:rsid w:val="00F059B8"/>
    <w:rsid w:val="00F06C77"/>
    <w:rsid w:val="00F07EDA"/>
    <w:rsid w:val="00F12593"/>
    <w:rsid w:val="00F133B2"/>
    <w:rsid w:val="00F1442D"/>
    <w:rsid w:val="00F144A6"/>
    <w:rsid w:val="00F15AC8"/>
    <w:rsid w:val="00F168DC"/>
    <w:rsid w:val="00F16E1A"/>
    <w:rsid w:val="00F225A1"/>
    <w:rsid w:val="00F23E62"/>
    <w:rsid w:val="00F24A96"/>
    <w:rsid w:val="00F26535"/>
    <w:rsid w:val="00F26D37"/>
    <w:rsid w:val="00F27E2A"/>
    <w:rsid w:val="00F31B7F"/>
    <w:rsid w:val="00F32846"/>
    <w:rsid w:val="00F34609"/>
    <w:rsid w:val="00F3581D"/>
    <w:rsid w:val="00F3598F"/>
    <w:rsid w:val="00F365F9"/>
    <w:rsid w:val="00F366C7"/>
    <w:rsid w:val="00F402BC"/>
    <w:rsid w:val="00F4030F"/>
    <w:rsid w:val="00F40A1C"/>
    <w:rsid w:val="00F40A96"/>
    <w:rsid w:val="00F40B0D"/>
    <w:rsid w:val="00F40DEF"/>
    <w:rsid w:val="00F41BE2"/>
    <w:rsid w:val="00F42A2A"/>
    <w:rsid w:val="00F43716"/>
    <w:rsid w:val="00F43C82"/>
    <w:rsid w:val="00F43D02"/>
    <w:rsid w:val="00F460DA"/>
    <w:rsid w:val="00F46C00"/>
    <w:rsid w:val="00F510BF"/>
    <w:rsid w:val="00F511C5"/>
    <w:rsid w:val="00F51413"/>
    <w:rsid w:val="00F52091"/>
    <w:rsid w:val="00F5232B"/>
    <w:rsid w:val="00F5261B"/>
    <w:rsid w:val="00F52757"/>
    <w:rsid w:val="00F52FD4"/>
    <w:rsid w:val="00F530D6"/>
    <w:rsid w:val="00F53F69"/>
    <w:rsid w:val="00F54219"/>
    <w:rsid w:val="00F54917"/>
    <w:rsid w:val="00F55E93"/>
    <w:rsid w:val="00F5763F"/>
    <w:rsid w:val="00F57ABF"/>
    <w:rsid w:val="00F609A6"/>
    <w:rsid w:val="00F611E4"/>
    <w:rsid w:val="00F62E41"/>
    <w:rsid w:val="00F633CA"/>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127B"/>
    <w:rsid w:val="00F81318"/>
    <w:rsid w:val="00F81E7A"/>
    <w:rsid w:val="00F82072"/>
    <w:rsid w:val="00F84050"/>
    <w:rsid w:val="00F85248"/>
    <w:rsid w:val="00F85794"/>
    <w:rsid w:val="00F85D06"/>
    <w:rsid w:val="00F85D58"/>
    <w:rsid w:val="00F863C7"/>
    <w:rsid w:val="00F86700"/>
    <w:rsid w:val="00F878D0"/>
    <w:rsid w:val="00F8797B"/>
    <w:rsid w:val="00F902A7"/>
    <w:rsid w:val="00F90362"/>
    <w:rsid w:val="00F92ACB"/>
    <w:rsid w:val="00F94BAD"/>
    <w:rsid w:val="00F954EF"/>
    <w:rsid w:val="00F96164"/>
    <w:rsid w:val="00FA0A8D"/>
    <w:rsid w:val="00FA12D0"/>
    <w:rsid w:val="00FA1DBA"/>
    <w:rsid w:val="00FA2195"/>
    <w:rsid w:val="00FA3E26"/>
    <w:rsid w:val="00FA4A7C"/>
    <w:rsid w:val="00FA66D8"/>
    <w:rsid w:val="00FA6B1F"/>
    <w:rsid w:val="00FB1667"/>
    <w:rsid w:val="00FB21E6"/>
    <w:rsid w:val="00FB2F32"/>
    <w:rsid w:val="00FB2FFC"/>
    <w:rsid w:val="00FB4DDC"/>
    <w:rsid w:val="00FB56AB"/>
    <w:rsid w:val="00FB5E18"/>
    <w:rsid w:val="00FB6D29"/>
    <w:rsid w:val="00FC07E1"/>
    <w:rsid w:val="00FC1922"/>
    <w:rsid w:val="00FC360A"/>
    <w:rsid w:val="00FC5A05"/>
    <w:rsid w:val="00FC5B6D"/>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5800"/>
    <w:rsid w:val="00FE6192"/>
    <w:rsid w:val="00FE6B60"/>
    <w:rsid w:val="00FF2947"/>
    <w:rsid w:val="00FF430B"/>
    <w:rsid w:val="00FF46FA"/>
    <w:rsid w:val="00FF56B2"/>
    <w:rsid w:val="00FF5B9E"/>
    <w:rsid w:val="00FF5C2C"/>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FD2324"/>
    <w:rPr>
      <w:color w:val="605E5C"/>
      <w:shd w:val="clear" w:color="auto" w:fill="E1DFDD"/>
    </w:rPr>
  </w:style>
  <w:style w:type="character" w:customStyle="1" w:styleId="mw-headline">
    <w:name w:val="mw-headline"/>
    <w:basedOn w:val="a1"/>
    <w:rsid w:val="004E5512"/>
  </w:style>
  <w:style w:type="character" w:customStyle="1" w:styleId="msgaci">
    <w:name w:val="msg_ac_i"/>
    <w:basedOn w:val="a1"/>
    <w:rsid w:val="004E5512"/>
  </w:style>
  <w:style w:type="paragraph" w:customStyle="1" w:styleId="12">
    <w:name w:val="Дата1"/>
    <w:basedOn w:val="a0"/>
    <w:rsid w:val="004E5512"/>
    <w:pPr>
      <w:spacing w:before="100" w:beforeAutospacing="1" w:after="100" w:afterAutospacing="1"/>
    </w:pPr>
    <w:rPr>
      <w:noProof w:val="0"/>
      <w:lang w:val="ru-RU" w:eastAsia="ru-RU"/>
    </w:rPr>
  </w:style>
  <w:style w:type="paragraph" w:styleId="z-">
    <w:name w:val="HTML Top of Form"/>
    <w:basedOn w:val="a0"/>
    <w:next w:val="a0"/>
    <w:link w:val="z-0"/>
    <w:hidden/>
    <w:uiPriority w:val="99"/>
    <w:semiHidden/>
    <w:unhideWhenUsed/>
    <w:rsid w:val="004E5512"/>
    <w:pPr>
      <w:pBdr>
        <w:bottom w:val="single" w:sz="6" w:space="1" w:color="auto"/>
      </w:pBdr>
      <w:jc w:val="center"/>
    </w:pPr>
    <w:rPr>
      <w:rFonts w:ascii="Arial" w:hAnsi="Arial" w:cs="Arial"/>
      <w:noProof w:val="0"/>
      <w:vanish/>
      <w:sz w:val="16"/>
      <w:szCs w:val="16"/>
      <w:lang w:val="ru-RU" w:eastAsia="ru-RU"/>
    </w:rPr>
  </w:style>
  <w:style w:type="character" w:customStyle="1" w:styleId="z-0">
    <w:name w:val="z-Начало формы Знак"/>
    <w:basedOn w:val="a1"/>
    <w:link w:val="z-"/>
    <w:uiPriority w:val="99"/>
    <w:semiHidden/>
    <w:rsid w:val="004E5512"/>
    <w:rPr>
      <w:rFonts w:ascii="Arial" w:eastAsia="Times New Roman" w:hAnsi="Arial" w:cs="Arial"/>
      <w:vanish/>
      <w:sz w:val="16"/>
      <w:szCs w:val="16"/>
      <w:lang w:val="ru-RU" w:eastAsia="ru-RU"/>
    </w:rPr>
  </w:style>
  <w:style w:type="paragraph" w:styleId="z-1">
    <w:name w:val="HTML Bottom of Form"/>
    <w:basedOn w:val="a0"/>
    <w:next w:val="a0"/>
    <w:link w:val="z-2"/>
    <w:hidden/>
    <w:uiPriority w:val="99"/>
    <w:semiHidden/>
    <w:unhideWhenUsed/>
    <w:rsid w:val="004E5512"/>
    <w:pPr>
      <w:pBdr>
        <w:top w:val="single" w:sz="6" w:space="1" w:color="auto"/>
      </w:pBdr>
      <w:jc w:val="center"/>
    </w:pPr>
    <w:rPr>
      <w:rFonts w:ascii="Arial" w:hAnsi="Arial" w:cs="Arial"/>
      <w:noProof w:val="0"/>
      <w:vanish/>
      <w:sz w:val="16"/>
      <w:szCs w:val="16"/>
      <w:lang w:val="ru-RU" w:eastAsia="ru-RU"/>
    </w:rPr>
  </w:style>
  <w:style w:type="character" w:customStyle="1" w:styleId="z-2">
    <w:name w:val="z-Конец формы Знак"/>
    <w:basedOn w:val="a1"/>
    <w:link w:val="z-1"/>
    <w:uiPriority w:val="99"/>
    <w:semiHidden/>
    <w:rsid w:val="004E5512"/>
    <w:rPr>
      <w:rFonts w:ascii="Arial" w:eastAsia="Times New Roman" w:hAnsi="Arial" w:cs="Arial"/>
      <w:vanish/>
      <w:sz w:val="16"/>
      <w:szCs w:val="16"/>
      <w:lang w:val="ru-RU" w:eastAsia="ru-RU"/>
    </w:rPr>
  </w:style>
  <w:style w:type="character" w:customStyle="1" w:styleId="aff3">
    <w:name w:val="Основной шрифт"/>
    <w:uiPriority w:val="99"/>
    <w:rsid w:val="004E5512"/>
  </w:style>
  <w:style w:type="character" w:styleId="aff4">
    <w:name w:val="Emphasis"/>
    <w:basedOn w:val="a1"/>
    <w:qFormat/>
    <w:rsid w:val="004E5512"/>
    <w:rPr>
      <w:i/>
      <w:iCs/>
    </w:rPr>
  </w:style>
  <w:style w:type="paragraph" w:customStyle="1" w:styleId="msonormal0">
    <w:name w:val="msonormal"/>
    <w:basedOn w:val="a0"/>
    <w:rsid w:val="004E5512"/>
    <w:pPr>
      <w:spacing w:before="100" w:beforeAutospacing="1" w:after="100" w:afterAutospacing="1"/>
    </w:pPr>
    <w:rPr>
      <w:noProof w:val="0"/>
      <w:lang w:val="ru-RU" w:eastAsia="ru-RU"/>
    </w:rPr>
  </w:style>
  <w:style w:type="table" w:customStyle="1" w:styleId="Grigliatabella20">
    <w:name w:val="Griglia tabella2_0"/>
    <w:basedOn w:val="a2"/>
    <w:next w:val="a2"/>
    <w:uiPriority w:val="39"/>
    <w:rsid w:val="002B221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C2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575094">
      <w:bodyDiv w:val="1"/>
      <w:marLeft w:val="0"/>
      <w:marRight w:val="0"/>
      <w:marTop w:val="0"/>
      <w:marBottom w:val="0"/>
      <w:divBdr>
        <w:top w:val="none" w:sz="0" w:space="0" w:color="auto"/>
        <w:left w:val="none" w:sz="0" w:space="0" w:color="auto"/>
        <w:bottom w:val="none" w:sz="0" w:space="0" w:color="auto"/>
        <w:right w:val="none" w:sz="0" w:space="0" w:color="auto"/>
      </w:divBdr>
    </w:div>
    <w:div w:id="2774144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7290746">
      <w:bodyDiv w:val="1"/>
      <w:marLeft w:val="0"/>
      <w:marRight w:val="0"/>
      <w:marTop w:val="0"/>
      <w:marBottom w:val="0"/>
      <w:divBdr>
        <w:top w:val="none" w:sz="0" w:space="0" w:color="auto"/>
        <w:left w:val="none" w:sz="0" w:space="0" w:color="auto"/>
        <w:bottom w:val="none" w:sz="0" w:space="0" w:color="auto"/>
        <w:right w:val="none" w:sz="0" w:space="0" w:color="auto"/>
      </w:divBdr>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295882">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34238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cioresc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Pages>
  <Words>32826</Words>
  <Characters>187111</Characters>
  <Application>Microsoft Office Word</Application>
  <DocSecurity>0</DocSecurity>
  <Lines>1559</Lines>
  <Paragraphs>438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AsRock</cp:lastModifiedBy>
  <cp:revision>519</cp:revision>
  <cp:lastPrinted>2021-06-01T11:52:00Z</cp:lastPrinted>
  <dcterms:created xsi:type="dcterms:W3CDTF">2021-06-14T10:00:00Z</dcterms:created>
  <dcterms:modified xsi:type="dcterms:W3CDTF">2025-12-01T11:28:00Z</dcterms:modified>
</cp:coreProperties>
</file>