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6105AD70" w:rsidR="00130A49" w:rsidRPr="00476C71" w:rsidRDefault="00BA7FF4" w:rsidP="00476C71">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CE4EC70" w14:textId="5A1FD964"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43170E42" w14:textId="6BDB5C04" w:rsidR="002D6E71" w:rsidRPr="00FF430B" w:rsidRDefault="002D6E71" w:rsidP="00476C71">
      <w:pPr>
        <w:spacing w:after="200" w:line="276" w:lineRule="auto"/>
        <w:rPr>
          <w:rFonts w:eastAsia="PMingLiU"/>
          <w:b/>
          <w:lang w:val="ro-MD" w:eastAsia="zh-CN"/>
        </w:rPr>
      </w:pPr>
      <w:bookmarkStart w:id="59" w:name="_Toc449692115"/>
      <w:bookmarkEnd w:id="58"/>
    </w:p>
    <w:p w14:paraId="668AC13B" w14:textId="77777777" w:rsidR="002D6E71" w:rsidRPr="00FF430B" w:rsidRDefault="002D6E71" w:rsidP="00316C81">
      <w:pPr>
        <w:spacing w:after="200" w:line="276" w:lineRule="auto"/>
        <w:jc w:val="center"/>
        <w:rPr>
          <w:rFonts w:eastAsia="PMingLiU"/>
          <w:b/>
          <w:lang w:val="ro-MD" w:eastAsia="zh-CN"/>
        </w:rPr>
      </w:pPr>
    </w:p>
    <w:p w14:paraId="6B8D83FA" w14:textId="50FA8657" w:rsidR="002D6E71" w:rsidRPr="00FF430B" w:rsidRDefault="002D6E71" w:rsidP="00476C71">
      <w:pPr>
        <w:spacing w:after="200" w:line="276" w:lineRule="auto"/>
        <w:rPr>
          <w:rFonts w:eastAsia="PMingLiU"/>
          <w:b/>
          <w:lang w:val="ro-MD" w:eastAsia="zh-CN"/>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5B5BCBB8" w:rsidR="006537B3" w:rsidRPr="00476C71" w:rsidRDefault="00AA7E9A" w:rsidP="009E2657">
      <w:pPr>
        <w:pStyle w:val="a7"/>
        <w:tabs>
          <w:tab w:val="left" w:pos="567"/>
        </w:tabs>
        <w:rPr>
          <w:rFonts w:ascii="Times New Roman" w:hAnsi="Times New Roman"/>
          <w:i/>
          <w:lang w:val="ro-MD"/>
        </w:rPr>
        <w:sectPr w:rsidR="006537B3" w:rsidRPr="00476C71"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6AE216F" w14:textId="74D8F188" w:rsidR="001F7AEE" w:rsidRDefault="001F7AEE" w:rsidP="00476C71">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C09AC8C" w14:textId="64B46814" w:rsidR="002D6E71" w:rsidRPr="00476C71" w:rsidRDefault="00476C71" w:rsidP="00476C71">
      <w:pPr>
        <w:jc w:val="right"/>
        <w:rPr>
          <w:noProof w:val="0"/>
          <w:lang w:val="ro-MD"/>
        </w:rPr>
      </w:pPr>
      <w:r>
        <w:rPr>
          <w:noProof w:val="0"/>
          <w:lang w:val="ro-MD"/>
        </w:rPr>
        <w:t>din “____” ________ 20__</w:t>
      </w: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52B81D37" w:rsidR="00806E2B" w:rsidRPr="00476C71" w:rsidRDefault="007B392A" w:rsidP="00476C71">
      <w:pPr>
        <w:jc w:val="center"/>
        <w:rPr>
          <w:b/>
          <w:noProof w:val="0"/>
          <w:lang w:val="ro-MD"/>
        </w:rPr>
      </w:pPr>
      <w:r w:rsidRPr="00FF430B">
        <w:rPr>
          <w:b/>
          <w:noProof w:val="0"/>
          <w:lang w:val="ro-MD"/>
        </w:rPr>
        <w:t xml:space="preserve">CONTRACT </w:t>
      </w:r>
      <w:r w:rsidR="00F94BAD" w:rsidRPr="00FF430B">
        <w:rPr>
          <w:b/>
          <w:noProof w:val="0"/>
          <w:lang w:val="ro-MD"/>
        </w:rPr>
        <w:t>–</w:t>
      </w:r>
      <w:r w:rsidR="00476C71">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62EF1908" w:rsidR="004001DE" w:rsidRPr="00FF430B" w:rsidRDefault="0022246D" w:rsidP="00D51F0A">
                  <w:pPr>
                    <w:jc w:val="center"/>
                    <w:rPr>
                      <w:noProof w:val="0"/>
                      <w:lang w:val="ro-MD"/>
                    </w:rPr>
                  </w:pPr>
                  <w:r>
                    <w:rPr>
                      <w:b/>
                      <w:bCs/>
                      <w:noProof w:val="0"/>
                      <w:lang w:val="ro-MD"/>
                    </w:rPr>
                    <w:t>Antreprenorul</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6B4F4BFD" w14:textId="5139D7F8" w:rsidR="006D2A20" w:rsidRPr="00FF430B" w:rsidRDefault="0022246D" w:rsidP="0022246D">
                  <w:pPr>
                    <w:tabs>
                      <w:tab w:val="left" w:pos="369"/>
                    </w:tabs>
                    <w:ind w:left="-923"/>
                    <w:jc w:val="center"/>
                    <w:rPr>
                      <w:b/>
                      <w:bCs/>
                      <w:noProof w:val="0"/>
                      <w:lang w:val="ro-MD"/>
                    </w:rPr>
                  </w:pPr>
                  <w:r>
                    <w:rPr>
                      <w:b/>
                      <w:bCs/>
                      <w:noProof w:val="0"/>
                      <w:lang w:val="ro-MD"/>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2B2E7BDF" w:rsidR="006D2A20" w:rsidRPr="0022246D" w:rsidRDefault="006D2A20" w:rsidP="0022246D">
                  <w:pPr>
                    <w:jc w:val="center"/>
                    <w:rPr>
                      <w:b/>
                      <w:bCs/>
                      <w:noProof w:val="0"/>
                      <w:lang w:val="ro-MD"/>
                    </w:rPr>
                  </w:pPr>
                  <w:r w:rsidRPr="00FF430B">
                    <w:rPr>
                      <w:b/>
                      <w:bCs/>
                      <w:noProof w:val="0"/>
                      <w:lang w:val="ro-MD"/>
                    </w:rPr>
                    <w:t>Antre</w:t>
                  </w:r>
                  <w:r w:rsidR="0022246D">
                    <w:rPr>
                      <w:b/>
                      <w:bCs/>
                      <w:noProof w:val="0"/>
                      <w:lang w:val="ro-MD"/>
                    </w:rPr>
                    <w:t>prenorul</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85943" w14:textId="77777777" w:rsidR="00944B1F" w:rsidRDefault="00944B1F" w:rsidP="00A20ACF">
      <w:r>
        <w:separator/>
      </w:r>
    </w:p>
  </w:endnote>
  <w:endnote w:type="continuationSeparator" w:id="0">
    <w:p w14:paraId="622DCF23" w14:textId="77777777" w:rsidR="00944B1F" w:rsidRDefault="00944B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22246D" w:rsidRDefault="0022246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75B5819" w:rsidR="0022246D" w:rsidRDefault="0022246D">
        <w:pPr>
          <w:pStyle w:val="a4"/>
          <w:jc w:val="right"/>
        </w:pPr>
        <w:r>
          <w:fldChar w:fldCharType="begin"/>
        </w:r>
        <w:r>
          <w:instrText xml:space="preserve"> PAGE   \* MERGEFORMAT </w:instrText>
        </w:r>
        <w:r>
          <w:fldChar w:fldCharType="separate"/>
        </w:r>
        <w:r w:rsidR="00FF2F9B">
          <w:t>4</w:t>
        </w:r>
        <w:r w:rsidR="00FF2F9B">
          <w:t>5</w:t>
        </w:r>
        <w:r>
          <w:fldChar w:fldCharType="end"/>
        </w:r>
      </w:p>
    </w:sdtContent>
  </w:sdt>
  <w:p w14:paraId="075618FA" w14:textId="77777777" w:rsidR="0022246D" w:rsidRDefault="002224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CEF5" w14:textId="77777777" w:rsidR="00944B1F" w:rsidRDefault="00944B1F" w:rsidP="00A20ACF">
      <w:r>
        <w:separator/>
      </w:r>
    </w:p>
  </w:footnote>
  <w:footnote w:type="continuationSeparator" w:id="0">
    <w:p w14:paraId="0E469413" w14:textId="77777777" w:rsidR="00944B1F" w:rsidRDefault="00944B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53581182">
    <w:abstractNumId w:val="35"/>
  </w:num>
  <w:num w:numId="2" w16cid:durableId="1364938606">
    <w:abstractNumId w:val="43"/>
  </w:num>
  <w:num w:numId="3" w16cid:durableId="76293414">
    <w:abstractNumId w:val="32"/>
  </w:num>
  <w:num w:numId="4" w16cid:durableId="1851331139">
    <w:abstractNumId w:val="31"/>
  </w:num>
  <w:num w:numId="5" w16cid:durableId="130635906">
    <w:abstractNumId w:val="15"/>
  </w:num>
  <w:num w:numId="6" w16cid:durableId="831212751">
    <w:abstractNumId w:val="18"/>
  </w:num>
  <w:num w:numId="7" w16cid:durableId="45877809">
    <w:abstractNumId w:val="16"/>
  </w:num>
  <w:num w:numId="8" w16cid:durableId="1160193828">
    <w:abstractNumId w:val="9"/>
  </w:num>
  <w:num w:numId="9" w16cid:durableId="873731648">
    <w:abstractNumId w:val="30"/>
  </w:num>
  <w:num w:numId="10" w16cid:durableId="262424554">
    <w:abstractNumId w:val="13"/>
  </w:num>
  <w:num w:numId="11" w16cid:durableId="815880298">
    <w:abstractNumId w:val="22"/>
  </w:num>
  <w:num w:numId="12" w16cid:durableId="463280115">
    <w:abstractNumId w:val="23"/>
  </w:num>
  <w:num w:numId="13" w16cid:durableId="1005592277">
    <w:abstractNumId w:val="38"/>
  </w:num>
  <w:num w:numId="14" w16cid:durableId="1603801505">
    <w:abstractNumId w:val="29"/>
  </w:num>
  <w:num w:numId="15" w16cid:durableId="447166245">
    <w:abstractNumId w:val="8"/>
  </w:num>
  <w:num w:numId="16" w16cid:durableId="851652847">
    <w:abstractNumId w:val="24"/>
  </w:num>
  <w:num w:numId="17" w16cid:durableId="1828741157">
    <w:abstractNumId w:val="25"/>
  </w:num>
  <w:num w:numId="18" w16cid:durableId="20591339">
    <w:abstractNumId w:val="36"/>
  </w:num>
  <w:num w:numId="19" w16cid:durableId="783157215">
    <w:abstractNumId w:val="11"/>
  </w:num>
  <w:num w:numId="20" w16cid:durableId="903106612">
    <w:abstractNumId w:val="40"/>
  </w:num>
  <w:num w:numId="21" w16cid:durableId="583801053">
    <w:abstractNumId w:val="34"/>
  </w:num>
  <w:num w:numId="22" w16cid:durableId="1162895015">
    <w:abstractNumId w:val="12"/>
  </w:num>
  <w:num w:numId="23" w16cid:durableId="336612763">
    <w:abstractNumId w:val="33"/>
  </w:num>
  <w:num w:numId="24" w16cid:durableId="493231079">
    <w:abstractNumId w:val="19"/>
  </w:num>
  <w:num w:numId="25" w16cid:durableId="240145996">
    <w:abstractNumId w:val="27"/>
  </w:num>
  <w:num w:numId="26" w16cid:durableId="1211578201">
    <w:abstractNumId w:val="21"/>
  </w:num>
  <w:num w:numId="27" w16cid:durableId="1613433927">
    <w:abstractNumId w:val="39"/>
  </w:num>
  <w:num w:numId="28" w16cid:durableId="1279141971">
    <w:abstractNumId w:val="14"/>
  </w:num>
  <w:num w:numId="29" w16cid:durableId="1497452150">
    <w:abstractNumId w:val="10"/>
  </w:num>
  <w:num w:numId="30" w16cid:durableId="685132237">
    <w:abstractNumId w:val="20"/>
  </w:num>
  <w:num w:numId="31" w16cid:durableId="774325766">
    <w:abstractNumId w:val="7"/>
  </w:num>
  <w:num w:numId="32" w16cid:durableId="996880498">
    <w:abstractNumId w:val="5"/>
  </w:num>
  <w:num w:numId="33" w16cid:durableId="1114398512">
    <w:abstractNumId w:val="3"/>
  </w:num>
  <w:num w:numId="34" w16cid:durableId="1902279995">
    <w:abstractNumId w:val="0"/>
  </w:num>
  <w:num w:numId="35" w16cid:durableId="2079399225">
    <w:abstractNumId w:val="2"/>
  </w:num>
  <w:num w:numId="36" w16cid:durableId="1849366828">
    <w:abstractNumId w:val="4"/>
  </w:num>
  <w:num w:numId="37" w16cid:durableId="1454323478">
    <w:abstractNumId w:val="1"/>
  </w:num>
  <w:num w:numId="38" w16cid:durableId="2096323055">
    <w:abstractNumId w:val="28"/>
  </w:num>
  <w:num w:numId="39" w16cid:durableId="283004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12742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46148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795223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042765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6753249">
    <w:abstractNumId w:val="43"/>
  </w:num>
  <w:num w:numId="45" w16cid:durableId="1463890559">
    <w:abstractNumId w:val="37"/>
  </w:num>
  <w:num w:numId="46" w16cid:durableId="1966615829">
    <w:abstractNumId w:val="6"/>
  </w:num>
  <w:num w:numId="47" w16cid:durableId="1456829541">
    <w:abstractNumId w:val="42"/>
  </w:num>
  <w:num w:numId="48" w16cid:durableId="1258058477">
    <w:abstractNumId w:val="26"/>
  </w:num>
  <w:num w:numId="49" w16cid:durableId="1431001691">
    <w:abstractNumId w:val="17"/>
  </w:num>
  <w:num w:numId="50" w16cid:durableId="197474850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296"/>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AC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46D"/>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AB4"/>
    <w:rsid w:val="002611DC"/>
    <w:rsid w:val="002614DE"/>
    <w:rsid w:val="00264637"/>
    <w:rsid w:val="002659BB"/>
    <w:rsid w:val="0026663C"/>
    <w:rsid w:val="00266795"/>
    <w:rsid w:val="00266F98"/>
    <w:rsid w:val="00267805"/>
    <w:rsid w:val="00267E8E"/>
    <w:rsid w:val="00271282"/>
    <w:rsid w:val="002722CC"/>
    <w:rsid w:val="002739A1"/>
    <w:rsid w:val="00275D82"/>
    <w:rsid w:val="002761ED"/>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CDB"/>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17"/>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C7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1F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1AD"/>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3E0"/>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B1F"/>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2FC"/>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D39"/>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592"/>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1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18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666"/>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D7F"/>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F9B"/>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941F6-CBD7-4040-91FE-0299269A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17106</Words>
  <Characters>97508</Characters>
  <Application>Microsoft Office Word</Application>
  <DocSecurity>0</DocSecurity>
  <Lines>812</Lines>
  <Paragraphs>228</Paragraphs>
  <ScaleCrop>false</ScaleCrop>
  <HeadingPairs>
    <vt:vector size="10" baseType="variant">
      <vt:variant>
        <vt:lpstr>Название</vt:lpstr>
      </vt:variant>
      <vt:variant>
        <vt:i4>1</vt:i4>
      </vt:variant>
      <vt:variant>
        <vt:lpstr>Заголовки</vt:lpstr>
      </vt:variant>
      <vt:variant>
        <vt:i4>20</vt:i4>
      </vt:variant>
      <vt:variant>
        <vt:lpstr>Titlu</vt:lpstr>
      </vt:variant>
      <vt:variant>
        <vt:i4>1</vt:i4>
      </vt:variant>
      <vt:variant>
        <vt:lpstr>Title</vt:lpstr>
      </vt:variant>
      <vt:variant>
        <vt:i4>1</vt:i4>
      </vt:variant>
      <vt:variant>
        <vt:lpstr>Titolo</vt:lpstr>
      </vt:variant>
      <vt:variant>
        <vt:i4>1</vt:i4>
      </vt:variant>
    </vt:vector>
  </HeadingPairs>
  <TitlesOfParts>
    <vt:vector size="24" baseType="lpstr">
      <vt:lpstr/>
      <vt:lpstr>    Secţiunea 1</vt:lpstr>
      <vt:lpstr>    Dispoziții generale</vt:lpstr>
      <vt:lpstr>    </vt:lpstr>
      <vt:lpstr>    </vt:lpstr>
      <vt:lpstr>    Secţiunea a 2-a</vt:lpstr>
      <vt:lpstr>    Secţiunea a 3-a</vt:lpstr>
      <vt:lpstr>    Pregătirea/Elaborarea ofertelor</vt:lpstr>
      <vt:lpstr>        </vt:lpstr>
      <vt:lpstr>        </vt:lpstr>
      <vt:lpstr>    DECLARAŢIE</vt:lpstr>
      <vt:lpstr>        </vt:lpstr>
      <vt:lpstr>        </vt:lpstr>
      <vt:lpstr>    DECLARAŢIE</vt:lpstr>
      <vt:lpstr>    privind dotările specifice, utilajul şi echipamentul necesar pentru îndeplinirea</vt:lpstr>
      <vt:lpstr>    CAIET DE SARCINI</vt:lpstr>
      <vt:lpstr>    </vt:lpstr>
      <vt:lpstr>    FORMULARUL DE DEVIZ NR.1 – LISTA CU CANTITĂȚILE DE LUCRĂRI</vt:lpstr>
      <vt:lpstr>    </vt:lpstr>
      <vt:lpstr>    LUCRĂRI</vt:lpstr>
      <vt:lpstr>        Formularul de deviz nr.1 – Lista cu cantitățile de lucrări</vt:lpstr>
      <vt:lpstr/>
      <vt:lpstr/>
      <vt:lpstr/>
    </vt:vector>
  </TitlesOfParts>
  <Company>Hewlett-Packard Company</Company>
  <LinksUpToDate>false</LinksUpToDate>
  <CharactersWithSpaces>114386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2026-06-29T06:53:00Z</dcterms:created>
  <dcterms:modified xsi:type="dcterms:W3CDTF">2026-06-29T06:53:00Z</dcterms:modified>
</cp:coreProperties>
</file>