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D000B"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5C53E89B" w14:textId="77777777" w:rsidR="0008454B" w:rsidRPr="00FF430B" w:rsidRDefault="0008454B" w:rsidP="0008454B">
      <w:pPr>
        <w:rPr>
          <w:lang w:val="ro-MD"/>
        </w:rPr>
      </w:pPr>
    </w:p>
    <w:p w14:paraId="6DFECEBC" w14:textId="77777777" w:rsidR="0008454B" w:rsidRPr="00FF430B" w:rsidRDefault="0008454B" w:rsidP="0008454B">
      <w:pPr>
        <w:pStyle w:val="Style3"/>
        <w:tabs>
          <w:tab w:val="left" w:pos="567"/>
        </w:tabs>
        <w:spacing w:before="0" w:beforeAutospacing="0" w:after="0"/>
        <w:ind w:left="0" w:firstLine="0"/>
        <w:rPr>
          <w:rFonts w:eastAsia="PMingLiU"/>
          <w:lang w:val="ro-MD" w:eastAsia="zh-CN"/>
        </w:rPr>
      </w:pPr>
    </w:p>
    <w:p w14:paraId="4D567688" w14:textId="77777777" w:rsidR="00062812" w:rsidRPr="00FF430B" w:rsidRDefault="00062812" w:rsidP="00062812">
      <w:pPr>
        <w:rPr>
          <w:lang w:val="ro-MD"/>
        </w:rPr>
      </w:pPr>
    </w:p>
    <w:p w14:paraId="090E2370" w14:textId="77777777" w:rsidR="00062812" w:rsidRPr="006442AD" w:rsidRDefault="00062812" w:rsidP="00062812">
      <w:pPr>
        <w:jc w:val="right"/>
        <w:rPr>
          <w:noProof w:val="0"/>
          <w:sz w:val="18"/>
          <w:szCs w:val="18"/>
          <w:lang w:val="ro-MD"/>
        </w:rPr>
      </w:pPr>
      <w:r w:rsidRPr="006442AD">
        <w:rPr>
          <w:noProof w:val="0"/>
          <w:sz w:val="18"/>
          <w:szCs w:val="18"/>
          <w:lang w:val="ro-MD"/>
        </w:rPr>
        <w:t>Anexa nr. 2</w:t>
      </w:r>
    </w:p>
    <w:p w14:paraId="7E7245F7" w14:textId="77777777" w:rsidR="00062812" w:rsidRPr="006442AD" w:rsidRDefault="00062812" w:rsidP="00062812">
      <w:pPr>
        <w:jc w:val="right"/>
        <w:rPr>
          <w:noProof w:val="0"/>
          <w:sz w:val="18"/>
          <w:szCs w:val="18"/>
          <w:lang w:val="ro-MD"/>
        </w:rPr>
      </w:pPr>
      <w:r w:rsidRPr="006442AD">
        <w:rPr>
          <w:noProof w:val="0"/>
          <w:sz w:val="18"/>
          <w:szCs w:val="18"/>
          <w:lang w:val="ro-MD"/>
        </w:rPr>
        <w:t>la Documentația standard nr.69</w:t>
      </w:r>
    </w:p>
    <w:p w14:paraId="00F32379" w14:textId="77777777" w:rsidR="00062812" w:rsidRPr="006442AD" w:rsidRDefault="00062812" w:rsidP="00062812">
      <w:pPr>
        <w:jc w:val="right"/>
        <w:rPr>
          <w:noProof w:val="0"/>
          <w:sz w:val="18"/>
          <w:szCs w:val="18"/>
          <w:lang w:val="ro-MD"/>
        </w:rPr>
      </w:pPr>
      <w:r w:rsidRPr="006442AD">
        <w:rPr>
          <w:noProof w:val="0"/>
          <w:sz w:val="18"/>
          <w:szCs w:val="18"/>
          <w:lang w:val="ro-MD"/>
        </w:rPr>
        <w:t>din 7 mai 2021</w:t>
      </w:r>
    </w:p>
    <w:p w14:paraId="0AA48D7C" w14:textId="77777777" w:rsidR="00062812" w:rsidRPr="00FF430B" w:rsidRDefault="00062812" w:rsidP="00062812">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65D48E2F" w14:textId="77777777" w:rsidR="00062812" w:rsidRPr="00FF430B" w:rsidRDefault="00062812" w:rsidP="00062812">
      <w:pPr>
        <w:rPr>
          <w:noProof w:val="0"/>
          <w:sz w:val="20"/>
          <w:szCs w:val="20"/>
          <w:lang w:val="ro-MD" w:eastAsia="ru-RU"/>
        </w:rPr>
      </w:pPr>
    </w:p>
    <w:p w14:paraId="265F9900" w14:textId="77777777" w:rsidR="00062812" w:rsidRPr="00DF6C92" w:rsidRDefault="00062812" w:rsidP="00062812">
      <w:pPr>
        <w:shd w:val="clear" w:color="auto" w:fill="FFFFFF" w:themeFill="background1"/>
        <w:spacing w:before="120"/>
        <w:rPr>
          <w:bCs/>
          <w:noProof w:val="0"/>
          <w:sz w:val="28"/>
          <w:szCs w:val="28"/>
          <w:u w:val="single"/>
          <w:shd w:val="clear" w:color="auto" w:fill="FFFFFF" w:themeFill="background1"/>
          <w:lang w:val="en-US" w:eastAsia="ru-RU"/>
        </w:rPr>
      </w:pPr>
      <w:r w:rsidRPr="00FF430B">
        <w:rPr>
          <w:b/>
          <w:noProof w:val="0"/>
          <w:lang w:val="ro-MD" w:eastAsia="ru-RU"/>
        </w:rPr>
        <w:t xml:space="preserve">privind achiziționarea </w:t>
      </w:r>
      <w:r w:rsidRPr="00D37EB3">
        <w:rPr>
          <w:b/>
          <w:bCs/>
          <w:i/>
          <w:noProof w:val="0"/>
          <w:sz w:val="28"/>
          <w:szCs w:val="28"/>
          <w:u w:val="single"/>
          <w:shd w:val="clear" w:color="auto" w:fill="FFFFFF" w:themeFill="background1"/>
          <w:lang w:val="ru-RU" w:eastAsia="ru-RU"/>
        </w:rPr>
        <w:t>Строительство дороги по ул. Матросова</w:t>
      </w:r>
      <w:r w:rsidRPr="00D37EB3">
        <w:rPr>
          <w:b/>
          <w:bCs/>
          <w:i/>
          <w:noProof w:val="0"/>
          <w:sz w:val="28"/>
          <w:szCs w:val="28"/>
          <w:u w:val="single"/>
          <w:shd w:val="clear" w:color="auto" w:fill="FFFFFF" w:themeFill="background1"/>
          <w:lang w:val="en-US" w:eastAsia="ru-RU"/>
        </w:rPr>
        <w:t xml:space="preserve">, </w:t>
      </w:r>
      <w:r w:rsidRPr="00D37EB3">
        <w:rPr>
          <w:b/>
          <w:bCs/>
          <w:i/>
          <w:noProof w:val="0"/>
          <w:sz w:val="28"/>
          <w:szCs w:val="28"/>
          <w:u w:val="single"/>
          <w:shd w:val="clear" w:color="auto" w:fill="FFFFFF" w:themeFill="background1"/>
          <w:lang w:val="ru-RU" w:eastAsia="ru-RU"/>
        </w:rPr>
        <w:t>мун</w:t>
      </w:r>
      <w:r w:rsidRPr="00D37EB3">
        <w:rPr>
          <w:b/>
          <w:bCs/>
          <w:i/>
          <w:noProof w:val="0"/>
          <w:sz w:val="28"/>
          <w:szCs w:val="28"/>
          <w:u w:val="single"/>
          <w:shd w:val="clear" w:color="auto" w:fill="FFFFFF" w:themeFill="background1"/>
          <w:lang w:val="en-US" w:eastAsia="ru-RU"/>
        </w:rPr>
        <w:t>. Чадыр-Лунга</w:t>
      </w:r>
    </w:p>
    <w:p w14:paraId="3C7D50CB" w14:textId="77777777" w:rsidR="00062812" w:rsidRPr="009F3382" w:rsidRDefault="00062812" w:rsidP="00062812">
      <w:pPr>
        <w:shd w:val="clear" w:color="auto" w:fill="FFFFFF" w:themeFill="background1"/>
        <w:spacing w:before="120"/>
        <w:rPr>
          <w:noProof w:val="0"/>
          <w:sz w:val="20"/>
          <w:lang w:val="en-US" w:eastAsia="ru-RU"/>
        </w:rPr>
      </w:pPr>
      <w:r w:rsidRPr="00FF430B">
        <w:rPr>
          <w:b/>
          <w:noProof w:val="0"/>
          <w:lang w:val="ro-MD" w:eastAsia="ru-RU"/>
        </w:rPr>
        <w:br/>
        <w:t>prin procedura de achiziție</w:t>
      </w:r>
      <w:r w:rsidRPr="00BE44F9">
        <w:rPr>
          <w:b/>
          <w:noProof w:val="0"/>
          <w:lang w:val="en-US" w:eastAsia="ru-RU"/>
        </w:rPr>
        <w:t xml:space="preserve"> </w:t>
      </w:r>
      <w:r w:rsidRPr="00BE44F9">
        <w:rPr>
          <w:noProof w:val="0"/>
          <w:sz w:val="28"/>
          <w:szCs w:val="28"/>
          <w:u w:val="single"/>
          <w:lang w:val="ro-MD" w:eastAsia="ru-RU"/>
        </w:rPr>
        <w:t>Licitație deschisă</w:t>
      </w:r>
      <w:r w:rsidRPr="00BE44F9">
        <w:rPr>
          <w:b/>
          <w:noProof w:val="0"/>
          <w:sz w:val="28"/>
          <w:szCs w:val="28"/>
          <w:u w:val="single"/>
          <w:lang w:val="ro-MD" w:eastAsia="ru-RU"/>
        </w:rPr>
        <w:br/>
      </w:r>
      <w:r w:rsidRPr="00FF430B">
        <w:rPr>
          <w:noProof w:val="0"/>
          <w:sz w:val="20"/>
          <w:lang w:val="ro-MD" w:eastAsia="ru-RU"/>
        </w:rPr>
        <w:t xml:space="preserve">                                                          (tipul procedurii de achiziție)</w:t>
      </w:r>
    </w:p>
    <w:p w14:paraId="2E9153A3" w14:textId="77777777" w:rsidR="00062812" w:rsidRPr="009F3382" w:rsidRDefault="00062812" w:rsidP="00062812">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18427087" w14:textId="77777777" w:rsidR="00062812" w:rsidRPr="00785178" w:rsidRDefault="00062812" w:rsidP="00062812">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785178">
          <w:rPr>
            <w:rStyle w:val="af3"/>
            <w:sz w:val="20"/>
            <w:szCs w:val="20"/>
          </w:rPr>
          <w:t>https://ceadir-lunga.md/webportal/?q=node/1145</w:t>
        </w:r>
      </w:hyperlink>
      <w:r w:rsidRPr="00785178">
        <w:rPr>
          <w:sz w:val="20"/>
          <w:szCs w:val="20"/>
          <w:lang w:val="en-US"/>
        </w:rPr>
        <w:t xml:space="preserve"> </w:t>
      </w:r>
    </w:p>
    <w:p w14:paraId="47E3BC7D"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06C2F243" w14:textId="77777777" w:rsidR="00062812" w:rsidRPr="00122935" w:rsidRDefault="00062812" w:rsidP="00062812">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7FD4A890"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1C538D4F"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0(291) 2-04-00 / 0(291) 2-25-04</w:t>
      </w:r>
    </w:p>
    <w:p w14:paraId="4C60BFE1"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36ADECB6"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495ED104" w14:textId="77777777" w:rsidR="00062812" w:rsidRPr="00FF430B" w:rsidRDefault="00062812" w:rsidP="0006281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55856A8E" w14:textId="77777777" w:rsidR="00062812" w:rsidRPr="00FF430B" w:rsidRDefault="00062812" w:rsidP="0006281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062812" w:rsidRPr="00EC30C2" w14:paraId="56ADCEBC" w14:textId="77777777" w:rsidTr="004C46C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55BD32" w14:textId="77777777" w:rsidR="00062812" w:rsidRPr="00FF430B" w:rsidRDefault="00062812" w:rsidP="004C46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464831C8" w14:textId="77777777" w:rsidR="00062812" w:rsidRPr="00FF430B" w:rsidRDefault="00062812" w:rsidP="004C46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5AAAA0FE" w14:textId="77777777" w:rsidR="00062812" w:rsidRPr="00FF430B" w:rsidRDefault="00062812" w:rsidP="004C46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5EEF1A38" w14:textId="77777777" w:rsidR="00062812" w:rsidRPr="006F056A" w:rsidRDefault="00062812" w:rsidP="004C46CE">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15CDD068" w14:textId="77777777" w:rsidR="00062812" w:rsidRPr="006F056A" w:rsidRDefault="00062812" w:rsidP="004C46CE">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13C0D524" w14:textId="77777777" w:rsidR="00062812" w:rsidRPr="006F056A" w:rsidRDefault="00062812" w:rsidP="004C46CE">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67BD71C2" w14:textId="77777777" w:rsidR="00062812" w:rsidRPr="00FF430B" w:rsidRDefault="00062812" w:rsidP="004C46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69C21BB5" w14:textId="77777777" w:rsidR="00062812" w:rsidRPr="00FF430B" w:rsidRDefault="00062812" w:rsidP="004C46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62812" w:rsidRPr="00EC30C2" w14:paraId="052FC772" w14:textId="77777777" w:rsidTr="004C46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4E0F649" w14:textId="77777777" w:rsidR="00062812" w:rsidRPr="003019BA" w:rsidRDefault="00062812" w:rsidP="004C46CE">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25552F41" w14:textId="77777777" w:rsidR="00062812" w:rsidRPr="00450E89" w:rsidRDefault="00062812" w:rsidP="004C46CE">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50029732" w14:textId="77777777" w:rsidR="00062812" w:rsidRPr="0090216A" w:rsidRDefault="00062812" w:rsidP="004C46CE">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0E6F370D" w14:textId="77777777" w:rsidR="00062812" w:rsidRPr="003019BA" w:rsidRDefault="00062812" w:rsidP="004C46CE">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B9FB80D" w14:textId="77777777" w:rsidR="00062812" w:rsidRDefault="00062812" w:rsidP="004C46CE">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1964ABC2" w14:textId="77777777" w:rsidR="00062812" w:rsidRPr="003C6B74" w:rsidRDefault="00062812" w:rsidP="004C46CE">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461DED92" w14:textId="77777777" w:rsidR="00062812" w:rsidRPr="006F056A" w:rsidRDefault="00062812" w:rsidP="004C46CE">
            <w:pPr>
              <w:shd w:val="clear" w:color="auto" w:fill="FFFFFF" w:themeFill="background1"/>
              <w:spacing w:before="120"/>
              <w:jc w:val="center"/>
              <w:rPr>
                <w:noProof w:val="0"/>
                <w:lang w:val="ro-MD" w:eastAsia="ru-RU"/>
              </w:rPr>
            </w:pPr>
          </w:p>
        </w:tc>
      </w:tr>
      <w:tr w:rsidR="00062812" w:rsidRPr="00EC30C2" w14:paraId="1FF85E4F" w14:textId="77777777" w:rsidTr="004C46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0305E2" w14:textId="77777777" w:rsidR="00062812" w:rsidRPr="003019BA" w:rsidRDefault="00062812" w:rsidP="004C46CE">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30055BAF" w14:textId="77777777" w:rsidR="00062812" w:rsidRPr="00450E89" w:rsidRDefault="00062812" w:rsidP="004C46CE">
            <w:pPr>
              <w:shd w:val="clear" w:color="auto" w:fill="FFFFFF" w:themeFill="background1"/>
              <w:spacing w:before="120"/>
              <w:jc w:val="center"/>
              <w:rPr>
                <w:noProof w:val="0"/>
                <w:sz w:val="20"/>
                <w:szCs w:val="20"/>
                <w:lang w:val="ro-MD" w:eastAsia="ru-RU"/>
              </w:rPr>
            </w:pPr>
            <w:r w:rsidRPr="00876687">
              <w:rPr>
                <w:noProof w:val="0"/>
                <w:sz w:val="20"/>
                <w:szCs w:val="20"/>
                <w:lang w:val="ro-MD" w:eastAsia="ru-RU"/>
              </w:rPr>
              <w:t>45200000-9</w:t>
            </w:r>
          </w:p>
        </w:tc>
        <w:tc>
          <w:tcPr>
            <w:tcW w:w="3969" w:type="dxa"/>
            <w:tcBorders>
              <w:top w:val="single" w:sz="4" w:space="0" w:color="auto"/>
              <w:left w:val="single" w:sz="4" w:space="0" w:color="auto"/>
              <w:bottom w:val="single" w:sz="4" w:space="0" w:color="auto"/>
              <w:right w:val="single" w:sz="4" w:space="0" w:color="auto"/>
            </w:tcBorders>
            <w:vAlign w:val="center"/>
          </w:tcPr>
          <w:p w14:paraId="589B2556" w14:textId="77777777" w:rsidR="00062812" w:rsidRPr="00876687" w:rsidRDefault="00062812" w:rsidP="004C46CE">
            <w:pPr>
              <w:shd w:val="clear" w:color="auto" w:fill="FFFFFF" w:themeFill="background1"/>
              <w:spacing w:before="120"/>
              <w:rPr>
                <w:i/>
                <w:noProof w:val="0"/>
                <w:lang w:val="ro-MD" w:eastAsia="ru-RU"/>
              </w:rPr>
            </w:pPr>
            <w:r w:rsidRPr="00D37EB3">
              <w:rPr>
                <w:bCs/>
                <w:i/>
                <w:noProof w:val="0"/>
                <w:shd w:val="clear" w:color="auto" w:fill="FFFFFF" w:themeFill="background1"/>
                <w:lang w:val="ro-MD" w:eastAsia="ru-RU"/>
              </w:rPr>
              <w:t>Строительство дороги по ул. Матросова, мун. Чадыр-Лунга</w:t>
            </w:r>
          </w:p>
        </w:tc>
        <w:tc>
          <w:tcPr>
            <w:tcW w:w="850" w:type="dxa"/>
            <w:tcBorders>
              <w:top w:val="single" w:sz="4" w:space="0" w:color="auto"/>
              <w:left w:val="single" w:sz="4" w:space="0" w:color="auto"/>
              <w:bottom w:val="single" w:sz="4" w:space="0" w:color="auto"/>
              <w:right w:val="single" w:sz="4" w:space="0" w:color="auto"/>
            </w:tcBorders>
            <w:vAlign w:val="center"/>
          </w:tcPr>
          <w:p w14:paraId="52F42923" w14:textId="77777777" w:rsidR="00062812" w:rsidRPr="00876687" w:rsidRDefault="00062812" w:rsidP="004C46CE">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7BDAF5D5" w14:textId="77777777" w:rsidR="00062812" w:rsidRPr="00876687" w:rsidRDefault="00062812" w:rsidP="004C46CE">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1A15EF95" w14:textId="77777777" w:rsidR="00062812" w:rsidRPr="00876687" w:rsidRDefault="00062812" w:rsidP="004C46CE">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5694DCB4" w14:textId="77777777" w:rsidR="00062812" w:rsidRPr="00F66CFC" w:rsidRDefault="00062812" w:rsidP="004C46CE">
            <w:pPr>
              <w:autoSpaceDE w:val="0"/>
              <w:autoSpaceDN w:val="0"/>
              <w:jc w:val="center"/>
              <w:rPr>
                <w:b/>
                <w:iCs/>
                <w:noProof w:val="0"/>
                <w:lang w:val="en-US" w:eastAsia="ru-RU"/>
              </w:rPr>
            </w:pPr>
          </w:p>
          <w:p w14:paraId="27E3BA5C" w14:textId="77777777" w:rsidR="00062812" w:rsidRPr="00F66CFC" w:rsidRDefault="00062812" w:rsidP="004C46CE">
            <w:pPr>
              <w:autoSpaceDE w:val="0"/>
              <w:autoSpaceDN w:val="0"/>
              <w:jc w:val="center"/>
              <w:rPr>
                <w:b/>
                <w:iCs/>
                <w:noProof w:val="0"/>
                <w:lang w:val="ru-RU" w:eastAsia="ru-RU"/>
              </w:rPr>
            </w:pPr>
            <w:r w:rsidRPr="00D37EB3">
              <w:rPr>
                <w:b/>
                <w:iCs/>
                <w:noProof w:val="0"/>
                <w:lang w:val="en-US" w:eastAsia="ru-RU"/>
              </w:rPr>
              <w:t>5 158 009</w:t>
            </w:r>
            <w:r w:rsidRPr="00F66CFC">
              <w:rPr>
                <w:b/>
                <w:iCs/>
                <w:noProof w:val="0"/>
                <w:lang w:val="ru-RU" w:eastAsia="ru-RU"/>
              </w:rPr>
              <w:t>,00</w:t>
            </w:r>
          </w:p>
          <w:p w14:paraId="66713482" w14:textId="77777777" w:rsidR="00062812" w:rsidRPr="00F66CFC" w:rsidRDefault="00062812" w:rsidP="004C46CE">
            <w:pPr>
              <w:shd w:val="clear" w:color="auto" w:fill="FFFFFF" w:themeFill="background1"/>
              <w:spacing w:before="120"/>
              <w:jc w:val="center"/>
              <w:rPr>
                <w:b/>
                <w:noProof w:val="0"/>
                <w:lang w:val="ru-RU" w:eastAsia="ru-RU"/>
              </w:rPr>
            </w:pPr>
          </w:p>
        </w:tc>
      </w:tr>
      <w:tr w:rsidR="00062812" w:rsidRPr="00EC30C2" w14:paraId="1EC655B6" w14:textId="77777777" w:rsidTr="004C46CE">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1646B293" w14:textId="77777777" w:rsidR="00062812" w:rsidRPr="006F056A" w:rsidRDefault="00062812" w:rsidP="004C46CE">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313D7BE2" w14:textId="77777777" w:rsidR="00062812" w:rsidRPr="00F66CFC" w:rsidRDefault="00062812" w:rsidP="004C46CE">
            <w:pPr>
              <w:autoSpaceDE w:val="0"/>
              <w:autoSpaceDN w:val="0"/>
              <w:jc w:val="center"/>
              <w:rPr>
                <w:b/>
                <w:iCs/>
                <w:noProof w:val="0"/>
                <w:lang w:val="ru-RU" w:eastAsia="ru-RU"/>
              </w:rPr>
            </w:pPr>
            <w:r w:rsidRPr="00D37EB3">
              <w:rPr>
                <w:b/>
                <w:iCs/>
                <w:noProof w:val="0"/>
                <w:lang w:val="en-US" w:eastAsia="ru-RU"/>
              </w:rPr>
              <w:t>5 158 009</w:t>
            </w:r>
            <w:r w:rsidRPr="00F66CFC">
              <w:rPr>
                <w:b/>
                <w:iCs/>
                <w:noProof w:val="0"/>
                <w:lang w:val="ru-RU" w:eastAsia="ru-RU"/>
              </w:rPr>
              <w:t>,00</w:t>
            </w:r>
          </w:p>
        </w:tc>
      </w:tr>
    </w:tbl>
    <w:p w14:paraId="39D2DAF8" w14:textId="77777777" w:rsidR="00062812" w:rsidRDefault="00062812" w:rsidP="00062812">
      <w:pPr>
        <w:shd w:val="clear" w:color="auto" w:fill="FFFFFF" w:themeFill="background1"/>
        <w:tabs>
          <w:tab w:val="right" w:pos="426"/>
        </w:tabs>
        <w:spacing w:before="120"/>
        <w:ind w:left="360"/>
        <w:rPr>
          <w:b/>
          <w:noProof w:val="0"/>
          <w:lang w:val="ro-MD" w:eastAsia="ru-RU"/>
        </w:rPr>
      </w:pPr>
    </w:p>
    <w:p w14:paraId="69272A3E" w14:textId="77777777" w:rsidR="00062812" w:rsidRPr="00174E92"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1E8C77AC" w14:textId="77777777" w:rsidR="00062812" w:rsidRPr="00174E92" w:rsidRDefault="00062812" w:rsidP="00062812">
      <w:pPr>
        <w:shd w:val="clear" w:color="auto" w:fill="FFFFFF" w:themeFill="background1"/>
        <w:tabs>
          <w:tab w:val="right" w:pos="426"/>
        </w:tabs>
        <w:spacing w:before="120"/>
        <w:ind w:left="360"/>
        <w:rPr>
          <w:b/>
          <w:noProof w:val="0"/>
          <w:sz w:val="10"/>
          <w:szCs w:val="10"/>
          <w:lang w:val="ro-MD" w:eastAsia="ru-RU"/>
        </w:rPr>
      </w:pPr>
    </w:p>
    <w:p w14:paraId="0DD7D196" w14:textId="77777777" w:rsidR="00062812" w:rsidRPr="00FF430B" w:rsidRDefault="00062812" w:rsidP="0006281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2B9021A3" w14:textId="77777777" w:rsidR="00062812" w:rsidRPr="00FF430B" w:rsidRDefault="00062812" w:rsidP="00062812">
      <w:pPr>
        <w:shd w:val="clear" w:color="auto" w:fill="FFFFFF" w:themeFill="background1"/>
        <w:tabs>
          <w:tab w:val="right" w:pos="426"/>
        </w:tabs>
        <w:ind w:left="357"/>
        <w:rPr>
          <w:b/>
          <w:noProof w:val="0"/>
          <w:lang w:val="ro-MD" w:eastAsia="ru-RU"/>
        </w:rPr>
      </w:pPr>
      <w:r w:rsidRPr="00FF430B">
        <w:rPr>
          <w:b/>
          <w:noProof w:val="0"/>
          <w:lang w:val="ro-MD" w:eastAsia="ru-RU"/>
        </w:rPr>
        <w:lastRenderedPageBreak/>
        <w:t>oferta (se va selecta):</w:t>
      </w:r>
    </w:p>
    <w:p w14:paraId="53674241" w14:textId="77777777" w:rsidR="00062812" w:rsidRPr="003519E1" w:rsidRDefault="00062812" w:rsidP="00062812">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1D1407CD" wp14:editId="247BFC0C">
            <wp:extent cx="152400" cy="152400"/>
            <wp:effectExtent l="0" t="0" r="0" b="0"/>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B65A1DD" w14:textId="77777777" w:rsidR="00062812" w:rsidRPr="003519E1" w:rsidRDefault="00062812" w:rsidP="00062812">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43811128" wp14:editId="497BF93B">
            <wp:extent cx="152400" cy="152400"/>
            <wp:effectExtent l="0" t="0" r="0" b="0"/>
            <wp:docPr id="3" name="Рисунок 3"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4FF647D" w14:textId="77777777" w:rsidR="00062812" w:rsidRPr="00584B0A" w:rsidRDefault="00062812" w:rsidP="00062812">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34153423" wp14:editId="2C7DE52E">
            <wp:extent cx="152400" cy="152400"/>
            <wp:effectExtent l="0" t="0" r="0" b="0"/>
            <wp:docPr id="4" name="Рисунок 4"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4BEFB03" w14:textId="77777777" w:rsidR="00062812" w:rsidRPr="00FF430B" w:rsidRDefault="00062812" w:rsidP="0006281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7DB04F45"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6FDDF835" w14:textId="77777777" w:rsidR="00062812" w:rsidRPr="00FF430B" w:rsidRDefault="00062812" w:rsidP="00062812">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1880A0F" w14:textId="77777777" w:rsidR="00062812" w:rsidRPr="00FF430B" w:rsidRDefault="00062812" w:rsidP="00062812">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w:t>
      </w:r>
      <w:r w:rsidRPr="00D37EB3">
        <w:rPr>
          <w:noProof w:val="0"/>
          <w:u w:val="single"/>
          <w:lang w:val="en-US" w:eastAsia="ru-RU"/>
        </w:rPr>
        <w:t>12</w:t>
      </w:r>
      <w:r>
        <w:rPr>
          <w:noProof w:val="0"/>
          <w:u w:val="single"/>
          <w:lang w:val="en-US" w:eastAsia="ru-RU"/>
        </w:rPr>
        <w:t>0 de zile calendaristice.</w:t>
      </w:r>
    </w:p>
    <w:p w14:paraId="4AF69E37" w14:textId="77777777" w:rsidR="00062812" w:rsidRPr="00BE44F9" w:rsidRDefault="00062812" w:rsidP="0006281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sidRPr="00DB25D3">
        <w:rPr>
          <w:noProof w:val="0"/>
          <w:u w:val="single"/>
          <w:lang w:val="en-US" w:eastAsia="ru-RU"/>
        </w:rPr>
        <w:t>7</w:t>
      </w:r>
    </w:p>
    <w:tbl>
      <w:tblPr>
        <w:tblW w:w="959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5"/>
      </w:tblGrid>
      <w:tr w:rsidR="00062812" w14:paraId="65D821AE" w14:textId="77777777" w:rsidTr="004C46CE">
        <w:trPr>
          <w:trHeight w:val="1665"/>
        </w:trPr>
        <w:tc>
          <w:tcPr>
            <w:tcW w:w="9595" w:type="dxa"/>
          </w:tcPr>
          <w:p w14:paraId="722089BB" w14:textId="77777777" w:rsidR="00062812" w:rsidRPr="001233D9" w:rsidRDefault="00062812" w:rsidP="004C46CE">
            <w:pPr>
              <w:ind w:left="-44" w:firstLine="567"/>
              <w:rPr>
                <w:b/>
                <w:noProof w:val="0"/>
                <w:u w:val="single"/>
                <w:lang w:val="ru-RU" w:eastAsia="ru-RU"/>
              </w:rPr>
            </w:pPr>
            <w:r w:rsidRPr="001233D9">
              <w:rPr>
                <w:b/>
                <w:noProof w:val="0"/>
                <w:u w:val="single"/>
                <w:lang w:val="ru-RU" w:eastAsia="ru-RU"/>
              </w:rPr>
              <w:t>ЛОТ №1</w:t>
            </w:r>
          </w:p>
          <w:p w14:paraId="6550BE65" w14:textId="77777777" w:rsidR="00062812" w:rsidRDefault="00062812" w:rsidP="004C46CE">
            <w:pPr>
              <w:ind w:left="-44" w:firstLine="567"/>
              <w:rPr>
                <w:b/>
                <w:noProof w:val="0"/>
                <w:lang w:val="ru-RU" w:eastAsia="ru-RU"/>
              </w:rPr>
            </w:pPr>
            <w:r>
              <w:rPr>
                <w:b/>
                <w:noProof w:val="0"/>
                <w:lang w:val="ru-RU" w:eastAsia="ru-RU"/>
              </w:rPr>
              <w:t xml:space="preserve">Условия оплаты: </w:t>
            </w:r>
          </w:p>
          <w:p w14:paraId="65A52572" w14:textId="77777777" w:rsidR="00062812" w:rsidRPr="00807105" w:rsidRDefault="00062812" w:rsidP="004C46CE">
            <w:pPr>
              <w:ind w:left="-44" w:firstLine="567"/>
              <w:rPr>
                <w:rFonts w:eastAsia="Calibri"/>
                <w:i/>
                <w:iCs/>
                <w:lang w:val="ru-RU"/>
              </w:rPr>
            </w:pPr>
            <w:r w:rsidRPr="00807105">
              <w:rPr>
                <w:rFonts w:eastAsia="Calibri"/>
                <w:i/>
                <w:iCs/>
                <w:lang w:val="ru-RU"/>
              </w:rPr>
              <w:t>Оплата за выполненные работы осуществляется в пределах годовых бюджетных отчислений двумя траншами:</w:t>
            </w:r>
          </w:p>
          <w:p w14:paraId="0B9A70D1" w14:textId="77777777" w:rsidR="00062812" w:rsidRPr="009E4E1A" w:rsidRDefault="00062812" w:rsidP="004C46CE">
            <w:pPr>
              <w:ind w:left="-44"/>
              <w:rPr>
                <w:rFonts w:eastAsia="Calibri"/>
                <w:i/>
                <w:iCs/>
                <w:lang w:val="ru-RU"/>
              </w:rPr>
            </w:pPr>
            <w:r w:rsidRPr="00807105">
              <w:rPr>
                <w:rFonts w:eastAsia="Calibri"/>
                <w:b/>
                <w:i/>
                <w:iCs/>
                <w:lang w:val="ru-RU"/>
              </w:rPr>
              <w:t xml:space="preserve">         </w:t>
            </w:r>
            <w:r>
              <w:rPr>
                <w:rFonts w:eastAsia="Calibri"/>
                <w:b/>
                <w:i/>
                <w:iCs/>
                <w:lang w:val="ru-RU"/>
              </w:rPr>
              <w:t xml:space="preserve">1) </w:t>
            </w:r>
            <w:r w:rsidRPr="00807105">
              <w:rPr>
                <w:rFonts w:eastAsia="Calibri"/>
                <w:b/>
                <w:i/>
                <w:iCs/>
                <w:lang w:val="ru-RU"/>
              </w:rPr>
              <w:t xml:space="preserve">Первый транш </w:t>
            </w:r>
            <w:r>
              <w:rPr>
                <w:rFonts w:eastAsia="Calibri"/>
                <w:b/>
                <w:i/>
                <w:iCs/>
                <w:lang w:val="ru-RU"/>
              </w:rPr>
              <w:t>–</w:t>
            </w:r>
            <w:r w:rsidRPr="00807105">
              <w:rPr>
                <w:rFonts w:eastAsia="Calibri"/>
                <w:b/>
                <w:i/>
                <w:iCs/>
                <w:lang w:val="ru-RU"/>
              </w:rPr>
              <w:t xml:space="preserve"> </w:t>
            </w:r>
            <w:r w:rsidRPr="00456376">
              <w:rPr>
                <w:rFonts w:eastAsia="Calibri"/>
                <w:i/>
                <w:iCs/>
                <w:lang w:val="ru-RU"/>
              </w:rPr>
              <w:t>2</w:t>
            </w:r>
            <w:r>
              <w:rPr>
                <w:rFonts w:eastAsia="Calibri"/>
                <w:i/>
                <w:iCs/>
                <w:lang w:val="ru-RU"/>
              </w:rPr>
              <w:t> 680 000,00 (два</w:t>
            </w:r>
            <w:r w:rsidRPr="00BE44F9">
              <w:rPr>
                <w:rFonts w:eastAsia="Calibri"/>
                <w:i/>
                <w:iCs/>
                <w:lang w:val="ru-RU"/>
              </w:rPr>
              <w:t xml:space="preserve"> </w:t>
            </w:r>
            <w:r>
              <w:rPr>
                <w:rFonts w:eastAsia="Calibri"/>
                <w:i/>
                <w:iCs/>
                <w:lang w:val="ru-RU"/>
              </w:rPr>
              <w:t>миллиона</w:t>
            </w:r>
            <w:r w:rsidRPr="00BE44F9">
              <w:rPr>
                <w:rFonts w:eastAsia="Calibri"/>
                <w:i/>
                <w:iCs/>
                <w:lang w:val="ru-RU"/>
              </w:rPr>
              <w:t xml:space="preserve"> </w:t>
            </w:r>
            <w:r>
              <w:rPr>
                <w:rFonts w:eastAsia="Calibri"/>
                <w:i/>
                <w:iCs/>
                <w:lang w:val="ru-RU"/>
              </w:rPr>
              <w:t xml:space="preserve">шестьсот восемьдесят тысяч </w:t>
            </w:r>
            <w:r w:rsidRPr="00BE44F9">
              <w:rPr>
                <w:rFonts w:eastAsia="Calibri"/>
                <w:i/>
                <w:iCs/>
                <w:lang w:val="ru-RU"/>
              </w:rPr>
              <w:t>леев)</w:t>
            </w:r>
            <w:r w:rsidRPr="00FA14DB">
              <w:rPr>
                <w:rFonts w:eastAsia="Calibri"/>
                <w:i/>
                <w:iCs/>
                <w:lang w:val="ru-RU"/>
              </w:rPr>
              <w:t xml:space="preserve"> до 31.12.202</w:t>
            </w:r>
            <w:r>
              <w:rPr>
                <w:rFonts w:eastAsia="Calibri"/>
                <w:i/>
                <w:iCs/>
                <w:lang w:val="ru-RU"/>
              </w:rPr>
              <w:t>6</w:t>
            </w:r>
            <w:r w:rsidRPr="00FA14DB">
              <w:rPr>
                <w:rFonts w:eastAsia="Calibri"/>
                <w:i/>
                <w:iCs/>
                <w:lang w:val="ru-RU"/>
              </w:rPr>
              <w:t>г.</w:t>
            </w:r>
            <w:r>
              <w:rPr>
                <w:rFonts w:eastAsia="Calibri"/>
                <w:i/>
                <w:iCs/>
                <w:lang w:val="ru-RU"/>
              </w:rPr>
              <w:t xml:space="preserve"> </w:t>
            </w:r>
          </w:p>
          <w:p w14:paraId="3EE6B2B4" w14:textId="77777777" w:rsidR="00062812" w:rsidRDefault="00062812" w:rsidP="004C46CE">
            <w:pPr>
              <w:ind w:left="-44"/>
              <w:rPr>
                <w:rFonts w:eastAsia="Calibri"/>
                <w:i/>
                <w:iCs/>
                <w:lang w:val="ru-RU"/>
              </w:rPr>
            </w:pPr>
            <w:r>
              <w:rPr>
                <w:rFonts w:eastAsia="Calibri"/>
                <w:b/>
                <w:i/>
                <w:iCs/>
                <w:lang w:val="ru-RU"/>
              </w:rPr>
              <w:t xml:space="preserve">        2)</w:t>
            </w:r>
            <w:r w:rsidRPr="00807105">
              <w:rPr>
                <w:rFonts w:eastAsia="Calibri"/>
                <w:b/>
                <w:i/>
                <w:iCs/>
                <w:lang w:val="ru-RU"/>
              </w:rPr>
              <w:t xml:space="preserve"> Второй транш </w:t>
            </w:r>
            <w:r>
              <w:rPr>
                <w:rFonts w:eastAsia="Calibri"/>
                <w:b/>
                <w:i/>
                <w:iCs/>
                <w:lang w:val="ru-RU"/>
              </w:rPr>
              <w:t xml:space="preserve">– </w:t>
            </w:r>
            <w:r>
              <w:rPr>
                <w:rFonts w:eastAsia="Calibri"/>
                <w:i/>
                <w:iCs/>
                <w:lang w:val="ru-RU"/>
              </w:rPr>
              <w:t>оставшаяся сумма</w:t>
            </w:r>
            <w:r w:rsidRPr="00AA2935">
              <w:rPr>
                <w:rFonts w:eastAsia="Calibri"/>
                <w:i/>
                <w:iCs/>
                <w:lang w:val="ru-RU"/>
              </w:rPr>
              <w:t xml:space="preserve"> контракта осуществляется </w:t>
            </w:r>
            <w:r w:rsidRPr="00807105">
              <w:rPr>
                <w:rFonts w:eastAsia="Calibri"/>
                <w:i/>
                <w:iCs/>
                <w:lang w:val="ru-RU"/>
              </w:rPr>
              <w:t xml:space="preserve">до </w:t>
            </w:r>
            <w:r>
              <w:rPr>
                <w:rFonts w:eastAsia="Calibri"/>
                <w:i/>
                <w:iCs/>
                <w:lang w:val="ru-RU"/>
              </w:rPr>
              <w:t>31.12</w:t>
            </w:r>
            <w:r w:rsidRPr="00807105">
              <w:rPr>
                <w:rFonts w:eastAsia="Calibri"/>
                <w:i/>
                <w:iCs/>
                <w:lang w:val="ru-RU"/>
              </w:rPr>
              <w:t>.202</w:t>
            </w:r>
            <w:r>
              <w:rPr>
                <w:rFonts w:eastAsia="Calibri"/>
                <w:i/>
                <w:iCs/>
                <w:lang w:val="ru-RU"/>
              </w:rPr>
              <w:t>7</w:t>
            </w:r>
            <w:r w:rsidRPr="00807105">
              <w:rPr>
                <w:rFonts w:eastAsia="Calibri"/>
                <w:i/>
                <w:iCs/>
                <w:lang w:val="ru-RU"/>
              </w:rPr>
              <w:t>г.</w:t>
            </w:r>
          </w:p>
          <w:p w14:paraId="336286BF" w14:textId="77777777" w:rsidR="00062812" w:rsidRPr="00022B1A" w:rsidRDefault="00062812" w:rsidP="004C46CE">
            <w:pPr>
              <w:ind w:left="-44" w:firstLine="567"/>
              <w:rPr>
                <w:rFonts w:eastAsia="Calibri"/>
                <w:i/>
                <w:iCs/>
                <w:sz w:val="10"/>
                <w:szCs w:val="10"/>
                <w:lang w:val="ru-RU"/>
              </w:rPr>
            </w:pPr>
          </w:p>
        </w:tc>
      </w:tr>
    </w:tbl>
    <w:p w14:paraId="2F90F750" w14:textId="77777777" w:rsidR="00062812" w:rsidRPr="00640480" w:rsidRDefault="00062812" w:rsidP="00062812">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676C8F80" w14:textId="77777777" w:rsidR="00062812" w:rsidRPr="00FF430B" w:rsidRDefault="00062812" w:rsidP="00062812">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4ACA20BA" w14:textId="77777777" w:rsidR="00062812" w:rsidRPr="00FF430B" w:rsidRDefault="00062812" w:rsidP="00062812">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475669BE" w14:textId="77777777" w:rsidR="00062812" w:rsidRPr="00FF430B"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5923869F" w14:textId="77777777" w:rsidR="00062812" w:rsidRPr="00FF430B" w:rsidRDefault="00062812" w:rsidP="00062812">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42F0717B" w14:textId="77777777" w:rsidR="00062812"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D3E4EDB" w14:textId="77777777" w:rsidR="00062812" w:rsidRPr="00450E89" w:rsidRDefault="00062812" w:rsidP="00062812">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062812" w:rsidRPr="00EC30C2" w14:paraId="18CD7496" w14:textId="77777777" w:rsidTr="004C46CE">
        <w:tc>
          <w:tcPr>
            <w:tcW w:w="657" w:type="dxa"/>
            <w:tcBorders>
              <w:top w:val="single" w:sz="12" w:space="0" w:color="auto"/>
              <w:left w:val="single" w:sz="12" w:space="0" w:color="auto"/>
              <w:bottom w:val="single" w:sz="12" w:space="0" w:color="auto"/>
            </w:tcBorders>
          </w:tcPr>
          <w:p w14:paraId="7A63F2DC" w14:textId="77777777" w:rsidR="00062812" w:rsidRDefault="00062812" w:rsidP="004C46CE">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6768D0D0" w14:textId="77777777" w:rsidR="00062812" w:rsidRPr="00326985" w:rsidRDefault="00062812" w:rsidP="004C46CE">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3B1FB52C" w14:textId="77777777" w:rsidR="00062812" w:rsidRPr="00326985" w:rsidRDefault="00062812" w:rsidP="004C46CE">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4A762B41" w14:textId="77777777" w:rsidR="00062812" w:rsidRPr="00326985" w:rsidRDefault="00062812" w:rsidP="004C46CE">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32664763" w14:textId="77777777" w:rsidR="00062812" w:rsidRPr="00326985" w:rsidRDefault="00062812" w:rsidP="004C46CE">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062812" w:rsidRPr="00EC30C2" w14:paraId="282D90CC" w14:textId="77777777" w:rsidTr="004C46CE">
        <w:tc>
          <w:tcPr>
            <w:tcW w:w="657" w:type="dxa"/>
            <w:tcBorders>
              <w:top w:val="single" w:sz="12" w:space="0" w:color="auto"/>
              <w:left w:val="single" w:sz="12" w:space="0" w:color="auto"/>
              <w:bottom w:val="single" w:sz="12" w:space="0" w:color="auto"/>
            </w:tcBorders>
          </w:tcPr>
          <w:p w14:paraId="1CFE6D3F"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67B1B9B0" w14:textId="77777777" w:rsidR="00062812" w:rsidRPr="00694F7E" w:rsidRDefault="00062812" w:rsidP="004C46CE">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062812" w:rsidRPr="00EC30C2" w14:paraId="11C72F31" w14:textId="77777777" w:rsidTr="004C46CE">
        <w:tc>
          <w:tcPr>
            <w:tcW w:w="657" w:type="dxa"/>
            <w:tcBorders>
              <w:top w:val="single" w:sz="12" w:space="0" w:color="auto"/>
              <w:left w:val="single" w:sz="12" w:space="0" w:color="auto"/>
            </w:tcBorders>
          </w:tcPr>
          <w:p w14:paraId="77189F3F"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06A23C7C" w14:textId="77777777" w:rsidR="00062812" w:rsidRDefault="00062812" w:rsidP="004C46CE">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18F7199F"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5A9EA18E" w14:textId="77777777" w:rsidR="00062812" w:rsidRPr="002340E7" w:rsidRDefault="00062812" w:rsidP="004C46CE">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12A8B8A7"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6DC0A001"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062812" w:rsidRPr="00EC30C2" w14:paraId="3C563903" w14:textId="77777777" w:rsidTr="004C46CE">
        <w:tc>
          <w:tcPr>
            <w:tcW w:w="657" w:type="dxa"/>
            <w:tcBorders>
              <w:left w:val="single" w:sz="12" w:space="0" w:color="auto"/>
            </w:tcBorders>
          </w:tcPr>
          <w:p w14:paraId="216A22C6"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FC4D3B4"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3CFA8F0F" w14:textId="77777777" w:rsidR="00062812" w:rsidRDefault="00062812" w:rsidP="004C46CE">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734F173A"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C3AF1AC"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7C6803">
              <w:t>Obligatoriu</w:t>
            </w:r>
          </w:p>
        </w:tc>
      </w:tr>
      <w:tr w:rsidR="00062812" w:rsidRPr="00EC30C2" w14:paraId="45D4FD72" w14:textId="77777777" w:rsidTr="004C46CE">
        <w:tc>
          <w:tcPr>
            <w:tcW w:w="657" w:type="dxa"/>
            <w:tcBorders>
              <w:left w:val="single" w:sz="12" w:space="0" w:color="auto"/>
            </w:tcBorders>
          </w:tcPr>
          <w:p w14:paraId="52D606A6"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7C9F0FB" w14:textId="77777777" w:rsidR="00062812" w:rsidRPr="00F86557" w:rsidRDefault="00062812" w:rsidP="004C46CE">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192ED5DB" w14:textId="77777777" w:rsidR="00062812" w:rsidRPr="00E83E99" w:rsidRDefault="00062812" w:rsidP="004C46CE">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34CEF206" w14:textId="77777777" w:rsidR="00062812" w:rsidRPr="00C27828" w:rsidRDefault="00062812" w:rsidP="004C46CE">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0227A441" w14:textId="77777777" w:rsidR="00062812" w:rsidRPr="007C6803" w:rsidRDefault="00062812" w:rsidP="004C46CE">
            <w:pPr>
              <w:shd w:val="clear" w:color="auto" w:fill="FFFFFF" w:themeFill="background1"/>
              <w:tabs>
                <w:tab w:val="left" w:pos="612"/>
              </w:tabs>
              <w:spacing w:before="120" w:after="120"/>
            </w:pPr>
            <w:r w:rsidRPr="00A14E3E">
              <w:t>Obligatoriu</w:t>
            </w:r>
          </w:p>
        </w:tc>
      </w:tr>
      <w:tr w:rsidR="00062812" w:rsidRPr="00EC30C2" w14:paraId="75DF0769" w14:textId="77777777" w:rsidTr="004C46CE">
        <w:tc>
          <w:tcPr>
            <w:tcW w:w="657" w:type="dxa"/>
            <w:tcBorders>
              <w:left w:val="single" w:sz="12" w:space="0" w:color="auto"/>
            </w:tcBorders>
          </w:tcPr>
          <w:p w14:paraId="170BE239"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DF26D17"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184FD0AB" w14:textId="77777777" w:rsidR="00062812" w:rsidRPr="00F86557" w:rsidRDefault="00062812" w:rsidP="004C46CE">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4904E445" w14:textId="77777777" w:rsidR="00062812" w:rsidRPr="00F86557" w:rsidRDefault="00062812" w:rsidP="004C46CE">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5BB61517"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7353EE04"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r w:rsidRPr="007C6803">
              <w:t>Obligatoriu</w:t>
            </w:r>
          </w:p>
        </w:tc>
      </w:tr>
      <w:tr w:rsidR="00062812" w:rsidRPr="00EC30C2" w14:paraId="59B898F0" w14:textId="77777777" w:rsidTr="004C46CE">
        <w:tc>
          <w:tcPr>
            <w:tcW w:w="657" w:type="dxa"/>
            <w:tcBorders>
              <w:left w:val="single" w:sz="12" w:space="0" w:color="auto"/>
            </w:tcBorders>
          </w:tcPr>
          <w:p w14:paraId="082C4002"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4A03FC1" w14:textId="77777777" w:rsidR="00062812" w:rsidRPr="001C3999" w:rsidRDefault="00062812" w:rsidP="004C46CE">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32BA9D57" w14:textId="77777777" w:rsidR="00062812" w:rsidRPr="00CC2CE5" w:rsidRDefault="00062812" w:rsidP="004C46CE">
            <w:pPr>
              <w:spacing w:after="160"/>
              <w:rPr>
                <w:rFonts w:eastAsia="Calibri"/>
                <w:b/>
                <w:sz w:val="22"/>
                <w:szCs w:val="22"/>
                <w:u w:val="single"/>
                <w:lang w:eastAsia="en-US"/>
              </w:rPr>
            </w:pPr>
            <w:r w:rsidRPr="00CC2CE5">
              <w:rPr>
                <w:rFonts w:eastAsia="Calibri"/>
                <w:b/>
                <w:sz w:val="22"/>
                <w:szCs w:val="22"/>
                <w:u w:val="single"/>
                <w:lang w:eastAsia="en-US"/>
              </w:rPr>
              <w:t>Anexa nr. 7</w:t>
            </w:r>
          </w:p>
          <w:p w14:paraId="3C32DE5C" w14:textId="77777777" w:rsidR="00062812" w:rsidRPr="001C3999" w:rsidRDefault="00062812" w:rsidP="004C46CE">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6893B67"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3F1DEB">
              <w:t>Obligatoriu</w:t>
            </w:r>
          </w:p>
        </w:tc>
      </w:tr>
      <w:tr w:rsidR="00062812" w:rsidRPr="00EC30C2" w14:paraId="48A1B8DA" w14:textId="77777777" w:rsidTr="004C46CE">
        <w:tc>
          <w:tcPr>
            <w:tcW w:w="657" w:type="dxa"/>
            <w:tcBorders>
              <w:left w:val="single" w:sz="12" w:space="0" w:color="auto"/>
            </w:tcBorders>
          </w:tcPr>
          <w:p w14:paraId="19D003B6"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C2B0C65" w14:textId="77777777" w:rsidR="00062812" w:rsidRPr="001C3999" w:rsidRDefault="00062812" w:rsidP="004C46CE">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7A877021" w14:textId="77777777" w:rsidR="00062812" w:rsidRPr="00CC2CE5" w:rsidRDefault="00062812" w:rsidP="004C46CE">
            <w:pPr>
              <w:spacing w:after="160"/>
              <w:rPr>
                <w:rFonts w:eastAsia="Calibri"/>
                <w:sz w:val="22"/>
                <w:szCs w:val="22"/>
                <w:u w:val="single"/>
                <w:lang w:eastAsia="en-US"/>
              </w:rPr>
            </w:pPr>
            <w:r w:rsidRPr="00CC2CE5">
              <w:rPr>
                <w:rFonts w:eastAsia="Calibri"/>
                <w:b/>
                <w:sz w:val="22"/>
                <w:szCs w:val="22"/>
                <w:u w:val="single"/>
                <w:lang w:eastAsia="en-US"/>
              </w:rPr>
              <w:t>Anexa nr. 8</w:t>
            </w:r>
          </w:p>
          <w:p w14:paraId="38E5A257" w14:textId="77777777" w:rsidR="00062812" w:rsidRPr="002340E7" w:rsidRDefault="00062812" w:rsidP="004C46CE">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5C91C34A" w14:textId="77777777" w:rsidR="00062812" w:rsidRPr="00E15A34" w:rsidRDefault="00062812" w:rsidP="004C46CE">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5EFDC5FF"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3F1DEB">
              <w:t>Obligatoriu</w:t>
            </w:r>
          </w:p>
        </w:tc>
      </w:tr>
      <w:tr w:rsidR="00062812" w:rsidRPr="00EC30C2" w14:paraId="5C0C7252" w14:textId="77777777" w:rsidTr="004C46CE">
        <w:tc>
          <w:tcPr>
            <w:tcW w:w="657" w:type="dxa"/>
            <w:tcBorders>
              <w:top w:val="single" w:sz="12" w:space="0" w:color="auto"/>
              <w:left w:val="single" w:sz="12" w:space="0" w:color="auto"/>
            </w:tcBorders>
          </w:tcPr>
          <w:p w14:paraId="7F3D6EA4" w14:textId="77777777" w:rsidR="00062812" w:rsidRPr="00601C25" w:rsidRDefault="00062812" w:rsidP="004C46CE">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72CA758C" w14:textId="77777777" w:rsidR="00062812" w:rsidRPr="00AE1FC4" w:rsidRDefault="00062812" w:rsidP="004C46CE">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062812" w:rsidRPr="00EC30C2" w14:paraId="4A04D4B6" w14:textId="77777777" w:rsidTr="004C46CE">
        <w:tc>
          <w:tcPr>
            <w:tcW w:w="657" w:type="dxa"/>
            <w:tcBorders>
              <w:left w:val="single" w:sz="12" w:space="0" w:color="auto"/>
            </w:tcBorders>
          </w:tcPr>
          <w:p w14:paraId="648A945F"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36ADF86" w14:textId="77777777" w:rsidR="00062812" w:rsidRPr="001C3999" w:rsidRDefault="00062812" w:rsidP="004C46CE">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260DD772" w14:textId="77777777" w:rsidR="00062812" w:rsidRPr="001E6040" w:rsidRDefault="00062812" w:rsidP="004C46CE">
            <w:pPr>
              <w:spacing w:after="160"/>
              <w:rPr>
                <w:rFonts w:eastAsia="Calibri"/>
                <w:b/>
                <w:sz w:val="22"/>
                <w:szCs w:val="22"/>
                <w:u w:val="single"/>
                <w:lang w:eastAsia="en-US"/>
              </w:rPr>
            </w:pPr>
            <w:r w:rsidRPr="001E6040">
              <w:rPr>
                <w:rFonts w:eastAsia="Calibri"/>
                <w:b/>
                <w:sz w:val="22"/>
                <w:szCs w:val="22"/>
                <w:u w:val="single"/>
                <w:lang w:eastAsia="en-US"/>
              </w:rPr>
              <w:t>Anexa nr. 10</w:t>
            </w:r>
          </w:p>
          <w:p w14:paraId="7C0EF9FE" w14:textId="77777777" w:rsidR="00062812" w:rsidRPr="001C3999" w:rsidRDefault="00062812" w:rsidP="004C46CE">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65996D59"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68160554" w14:textId="77777777" w:rsidTr="004C46CE">
        <w:tc>
          <w:tcPr>
            <w:tcW w:w="657" w:type="dxa"/>
            <w:tcBorders>
              <w:left w:val="single" w:sz="12" w:space="0" w:color="auto"/>
            </w:tcBorders>
          </w:tcPr>
          <w:p w14:paraId="36611ABE" w14:textId="77777777" w:rsidR="00062812" w:rsidRPr="008D7B4C"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64BAF95" w14:textId="77777777" w:rsidR="00062812" w:rsidRPr="001E6040" w:rsidRDefault="00062812" w:rsidP="004C46CE">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609BC8AF" w14:textId="77777777" w:rsidR="00062812" w:rsidRPr="00DB25D3" w:rsidRDefault="00062812" w:rsidP="004C46CE">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536ECE72" w14:textId="77777777" w:rsidR="00062812" w:rsidRPr="001E6040" w:rsidRDefault="00062812" w:rsidP="004C46CE">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5CF2C254" w14:textId="77777777" w:rsidR="00062812" w:rsidRPr="00A96D0A" w:rsidRDefault="00062812" w:rsidP="004C46CE">
            <w:pPr>
              <w:shd w:val="clear" w:color="auto" w:fill="FFFFFF" w:themeFill="background1"/>
              <w:tabs>
                <w:tab w:val="left" w:pos="612"/>
              </w:tabs>
              <w:spacing w:before="120" w:after="120"/>
            </w:pPr>
            <w:r w:rsidRPr="007C5A0C">
              <w:t>Obligatoriu</w:t>
            </w:r>
          </w:p>
        </w:tc>
      </w:tr>
      <w:tr w:rsidR="00062812" w:rsidRPr="00EC30C2" w14:paraId="35FB02D5" w14:textId="77777777" w:rsidTr="004C46CE">
        <w:tc>
          <w:tcPr>
            <w:tcW w:w="657" w:type="dxa"/>
            <w:tcBorders>
              <w:left w:val="single" w:sz="12" w:space="0" w:color="auto"/>
            </w:tcBorders>
          </w:tcPr>
          <w:p w14:paraId="2FD7482D"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0F8A5F6" w14:textId="77777777" w:rsidR="00062812" w:rsidRDefault="00062812" w:rsidP="004C46CE">
            <w:pPr>
              <w:spacing w:after="160"/>
              <w:rPr>
                <w:rFonts w:eastAsia="Calibri"/>
                <w:b/>
                <w:lang w:eastAsia="en-US"/>
              </w:rPr>
            </w:pPr>
            <w:r w:rsidRPr="00F255F0">
              <w:rPr>
                <w:rFonts w:eastAsia="Calibri"/>
                <w:b/>
                <w:lang w:eastAsia="en-US"/>
              </w:rPr>
              <w:t>Declarație privind experiență similară</w:t>
            </w:r>
          </w:p>
          <w:p w14:paraId="0E03B060" w14:textId="77777777" w:rsidR="00062812" w:rsidRDefault="00062812" w:rsidP="004C46CE">
            <w:pPr>
              <w:spacing w:after="160"/>
              <w:rPr>
                <w:rFonts w:eastAsia="Calibri"/>
                <w:b/>
                <w:lang w:val="en-US" w:eastAsia="en-US"/>
              </w:rPr>
            </w:pPr>
            <w:r>
              <w:rPr>
                <w:rFonts w:eastAsia="Calibri"/>
                <w:b/>
                <w:lang w:val="en-US" w:eastAsia="en-US"/>
              </w:rPr>
              <w:t xml:space="preserve">sau </w:t>
            </w:r>
          </w:p>
          <w:p w14:paraId="3E921CD4" w14:textId="77777777" w:rsidR="00062812" w:rsidRPr="00F255F0" w:rsidRDefault="00062812" w:rsidP="004C46CE">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0668D593" w14:textId="77777777" w:rsidR="00062812" w:rsidRPr="001C3999" w:rsidRDefault="00062812" w:rsidP="004C46CE">
            <w:pPr>
              <w:shd w:val="clear" w:color="auto" w:fill="FFFFFF" w:themeFill="background1"/>
              <w:tabs>
                <w:tab w:val="left" w:pos="612"/>
              </w:tabs>
              <w:spacing w:before="120" w:after="120"/>
              <w:rPr>
                <w:rFonts w:eastAsia="Calibri"/>
                <w:b/>
              </w:rPr>
            </w:pPr>
          </w:p>
        </w:tc>
        <w:tc>
          <w:tcPr>
            <w:tcW w:w="4536" w:type="dxa"/>
          </w:tcPr>
          <w:p w14:paraId="7ED612BC" w14:textId="77777777" w:rsidR="00062812" w:rsidRDefault="00062812" w:rsidP="004C46CE">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7599A82F" w14:textId="77777777" w:rsidR="00062812" w:rsidRPr="00B47FCD" w:rsidRDefault="00062812" w:rsidP="004C46CE">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22D616E0" w14:textId="77777777" w:rsidR="00062812" w:rsidRDefault="00062812" w:rsidP="00062812">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0A385656" w14:textId="77777777" w:rsidR="00062812" w:rsidRDefault="00062812" w:rsidP="004C46CE">
            <w:pPr>
              <w:spacing w:after="160"/>
              <w:rPr>
                <w:rFonts w:eastAsia="Calibri"/>
                <w:b/>
                <w:lang w:val="en-US" w:eastAsia="en-US"/>
              </w:rPr>
            </w:pPr>
            <w:r>
              <w:rPr>
                <w:rFonts w:eastAsia="Calibri"/>
                <w:b/>
                <w:lang w:val="en-US" w:eastAsia="en-US"/>
              </w:rPr>
              <w:lastRenderedPageBreak/>
              <w:t xml:space="preserve">sau </w:t>
            </w:r>
          </w:p>
          <w:p w14:paraId="2E54D53E" w14:textId="77777777" w:rsidR="00062812" w:rsidRDefault="00062812" w:rsidP="004C46CE">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0785879D" w14:textId="77777777" w:rsidR="00062812" w:rsidRPr="00B47FCD" w:rsidRDefault="00062812" w:rsidP="004C46CE">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28B04E94" w14:textId="77777777" w:rsidR="00062812" w:rsidRPr="00B47FCD" w:rsidRDefault="00062812" w:rsidP="00062812">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0EC3549E" w14:textId="77777777" w:rsidR="00062812" w:rsidRPr="00B47FCD" w:rsidRDefault="00062812" w:rsidP="004C46CE">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7691E47F" w14:textId="77777777" w:rsidR="00062812" w:rsidRPr="00B47FCD" w:rsidRDefault="00062812" w:rsidP="004C46CE">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55F7D7B1" w14:textId="77777777" w:rsidR="00062812" w:rsidRPr="001C3999" w:rsidRDefault="00062812" w:rsidP="004C46CE">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201A8F5F"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lastRenderedPageBreak/>
              <w:t>Obligatoriu</w:t>
            </w:r>
          </w:p>
        </w:tc>
      </w:tr>
      <w:tr w:rsidR="00062812" w:rsidRPr="00EC30C2" w14:paraId="2F3D6501" w14:textId="77777777" w:rsidTr="004C46CE">
        <w:tc>
          <w:tcPr>
            <w:tcW w:w="657" w:type="dxa"/>
            <w:tcBorders>
              <w:left w:val="single" w:sz="12" w:space="0" w:color="auto"/>
            </w:tcBorders>
          </w:tcPr>
          <w:p w14:paraId="79A87E9E"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00E5A0D" w14:textId="77777777" w:rsidR="00062812" w:rsidRPr="001C3999" w:rsidRDefault="00062812" w:rsidP="004C46CE">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51A178DE" w14:textId="77777777" w:rsidR="00062812" w:rsidRDefault="00062812" w:rsidP="004C46CE">
            <w:pPr>
              <w:spacing w:after="160"/>
              <w:rPr>
                <w:rFonts w:eastAsia="Calibri"/>
                <w:b/>
                <w:sz w:val="22"/>
                <w:szCs w:val="22"/>
                <w:u w:val="single"/>
              </w:rPr>
            </w:pPr>
            <w:r w:rsidRPr="00D7431C">
              <w:rPr>
                <w:rFonts w:eastAsia="Calibri"/>
                <w:b/>
                <w:sz w:val="22"/>
                <w:szCs w:val="22"/>
                <w:u w:val="single"/>
              </w:rPr>
              <w:t>Anexa nr.14</w:t>
            </w:r>
          </w:p>
          <w:p w14:paraId="3AA6B5D0" w14:textId="77777777" w:rsidR="00062812" w:rsidRPr="00D7431C" w:rsidRDefault="00062812" w:rsidP="004C46CE">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899CC3F"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340DECEF" w14:textId="77777777" w:rsidTr="004C46CE">
        <w:tc>
          <w:tcPr>
            <w:tcW w:w="657" w:type="dxa"/>
            <w:tcBorders>
              <w:left w:val="single" w:sz="12" w:space="0" w:color="auto"/>
            </w:tcBorders>
          </w:tcPr>
          <w:p w14:paraId="6158A237"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054036E" w14:textId="77777777" w:rsidR="00062812" w:rsidRPr="001C3999" w:rsidRDefault="00062812" w:rsidP="004C46CE">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52145892" w14:textId="77777777" w:rsidR="00062812" w:rsidRDefault="00062812" w:rsidP="004C46CE">
            <w:pPr>
              <w:spacing w:after="160"/>
              <w:rPr>
                <w:rFonts w:eastAsia="Calibri"/>
                <w:b/>
                <w:sz w:val="22"/>
                <w:szCs w:val="22"/>
                <w:u w:val="single"/>
              </w:rPr>
            </w:pPr>
            <w:r w:rsidRPr="005175CE">
              <w:rPr>
                <w:rFonts w:eastAsia="Calibri"/>
                <w:b/>
                <w:sz w:val="22"/>
                <w:szCs w:val="22"/>
                <w:u w:val="single"/>
              </w:rPr>
              <w:t>Anexa nr.15</w:t>
            </w:r>
          </w:p>
          <w:p w14:paraId="7196A90F" w14:textId="77777777" w:rsidR="00062812" w:rsidRPr="005175CE" w:rsidRDefault="00062812" w:rsidP="004C46CE">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BE0A45A"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71796A0B" w14:textId="77777777" w:rsidTr="004C46CE">
        <w:tc>
          <w:tcPr>
            <w:tcW w:w="657" w:type="dxa"/>
            <w:tcBorders>
              <w:left w:val="single" w:sz="12" w:space="0" w:color="auto"/>
            </w:tcBorders>
          </w:tcPr>
          <w:p w14:paraId="1547574E"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CED13F0" w14:textId="77777777" w:rsidR="00062812" w:rsidRPr="001C3999" w:rsidRDefault="00062812" w:rsidP="004C46CE">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5E22DEC3" w14:textId="77777777" w:rsidR="00062812" w:rsidRPr="00C93678" w:rsidRDefault="00062812" w:rsidP="004C46CE">
            <w:pPr>
              <w:rPr>
                <w:b/>
                <w:bCs/>
                <w:iCs/>
                <w:sz w:val="22"/>
                <w:u w:val="single"/>
              </w:rPr>
            </w:pPr>
            <w:r w:rsidRPr="00C93678">
              <w:rPr>
                <w:b/>
                <w:bCs/>
                <w:iCs/>
                <w:sz w:val="22"/>
                <w:u w:val="single"/>
              </w:rPr>
              <w:t>Anexa nr.17</w:t>
            </w:r>
          </w:p>
          <w:p w14:paraId="7AC8D35A" w14:textId="77777777" w:rsidR="00062812" w:rsidRPr="00031C27" w:rsidRDefault="00062812" w:rsidP="004C46CE">
            <w:pPr>
              <w:rPr>
                <w:b/>
                <w:bCs/>
                <w:i/>
                <w:iCs/>
                <w:sz w:val="22"/>
                <w:u w:val="single"/>
              </w:rPr>
            </w:pPr>
          </w:p>
          <w:p w14:paraId="05610ED9" w14:textId="77777777" w:rsidR="00062812" w:rsidRDefault="00062812" w:rsidP="004C46CE">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778344B7" w14:textId="77777777" w:rsidR="00062812" w:rsidRPr="001C3999"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1F00EEE"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7C2688FE" w14:textId="77777777" w:rsidTr="004C46CE">
        <w:tc>
          <w:tcPr>
            <w:tcW w:w="657" w:type="dxa"/>
            <w:tcBorders>
              <w:left w:val="single" w:sz="12" w:space="0" w:color="auto"/>
            </w:tcBorders>
          </w:tcPr>
          <w:p w14:paraId="59E620EE"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C8A41D2" w14:textId="77777777" w:rsidR="00062812" w:rsidRPr="0007358C" w:rsidRDefault="00062812" w:rsidP="004C46CE">
            <w:pPr>
              <w:shd w:val="clear" w:color="auto" w:fill="FFFFFF" w:themeFill="background1"/>
              <w:tabs>
                <w:tab w:val="left" w:pos="612"/>
              </w:tabs>
              <w:spacing w:before="120" w:after="120"/>
              <w:rPr>
                <w:b/>
              </w:rPr>
            </w:pPr>
            <w:r w:rsidRPr="00DD0C08">
              <w:rPr>
                <w:b/>
              </w:rPr>
              <w:t xml:space="preserve">Anexele nr. </w:t>
            </w:r>
            <w:r>
              <w:rPr>
                <w:b/>
              </w:rPr>
              <w:t xml:space="preserve">16, </w:t>
            </w:r>
            <w:r w:rsidRPr="00DD0C08">
              <w:rPr>
                <w:b/>
              </w:rPr>
              <w:t xml:space="preserve">18, 19, 20, </w:t>
            </w:r>
            <w:r>
              <w:rPr>
                <w:b/>
              </w:rPr>
              <w:t xml:space="preserve">21 </w:t>
            </w:r>
            <w:r w:rsidRPr="00DD0C08">
              <w:rPr>
                <w:b/>
              </w:rPr>
              <w:t>specificate în documentația</w:t>
            </w:r>
            <w:r>
              <w:rPr>
                <w:b/>
              </w:rPr>
              <w:t xml:space="preserve"> </w:t>
            </w:r>
            <w:r w:rsidRPr="00DD0C08">
              <w:rPr>
                <w:b/>
              </w:rPr>
              <w:t>standard</w:t>
            </w:r>
          </w:p>
        </w:tc>
        <w:tc>
          <w:tcPr>
            <w:tcW w:w="4536" w:type="dxa"/>
          </w:tcPr>
          <w:p w14:paraId="0F0BFCB2" w14:textId="77777777" w:rsidR="00062812" w:rsidRPr="00C93678" w:rsidRDefault="00062812" w:rsidP="004C46CE">
            <w:pPr>
              <w:rPr>
                <w:b/>
                <w:bCs/>
                <w:iCs/>
                <w:sz w:val="22"/>
                <w:u w:val="single"/>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9E9DF40" w14:textId="77777777" w:rsidR="00062812" w:rsidRPr="00A96D0A" w:rsidRDefault="00062812" w:rsidP="004C46CE">
            <w:pPr>
              <w:shd w:val="clear" w:color="auto" w:fill="FFFFFF" w:themeFill="background1"/>
              <w:tabs>
                <w:tab w:val="left" w:pos="612"/>
              </w:tabs>
              <w:spacing w:before="120" w:after="120"/>
            </w:pPr>
            <w:r w:rsidRPr="00A96D0A">
              <w:t>Obligatoriu</w:t>
            </w:r>
            <w:r>
              <w:t xml:space="preserve"> </w:t>
            </w:r>
          </w:p>
        </w:tc>
      </w:tr>
      <w:tr w:rsidR="00062812" w:rsidRPr="00EC30C2" w14:paraId="41D3AC51" w14:textId="77777777" w:rsidTr="004C46CE">
        <w:tc>
          <w:tcPr>
            <w:tcW w:w="657" w:type="dxa"/>
            <w:tcBorders>
              <w:left w:val="single" w:sz="12" w:space="0" w:color="auto"/>
            </w:tcBorders>
          </w:tcPr>
          <w:p w14:paraId="6D6263F1"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2A11580" w14:textId="77777777" w:rsidR="00062812" w:rsidRPr="001C3999" w:rsidRDefault="00062812" w:rsidP="004C46CE">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28C2C092" w14:textId="77777777" w:rsidR="00062812" w:rsidRDefault="00062812" w:rsidP="004C46CE">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52625843" w14:textId="77777777" w:rsidR="00062812" w:rsidRDefault="00062812" w:rsidP="004C46CE">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21E0D729" w14:textId="77777777" w:rsidR="00062812" w:rsidRPr="001C3999" w:rsidRDefault="00062812" w:rsidP="004C46CE">
            <w:pPr>
              <w:spacing w:after="160"/>
              <w:rPr>
                <w:rFonts w:eastAsia="Calibri"/>
                <w:b/>
                <w:sz w:val="22"/>
                <w:szCs w:val="22"/>
              </w:rPr>
            </w:pPr>
          </w:p>
        </w:tc>
        <w:tc>
          <w:tcPr>
            <w:tcW w:w="1842" w:type="dxa"/>
            <w:tcBorders>
              <w:right w:val="single" w:sz="12" w:space="0" w:color="auto"/>
            </w:tcBorders>
          </w:tcPr>
          <w:p w14:paraId="49AB0B0C"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223052CB" w14:textId="77777777" w:rsidTr="004C46CE">
        <w:tc>
          <w:tcPr>
            <w:tcW w:w="657" w:type="dxa"/>
            <w:tcBorders>
              <w:left w:val="single" w:sz="12" w:space="0" w:color="auto"/>
            </w:tcBorders>
          </w:tcPr>
          <w:p w14:paraId="70867AE9"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2263487" w14:textId="77777777" w:rsidR="00062812" w:rsidRPr="001C3999" w:rsidRDefault="00062812" w:rsidP="004C46CE">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3EBA10DC" w14:textId="77777777" w:rsidR="00062812" w:rsidRDefault="00062812" w:rsidP="004C46CE">
            <w:pPr>
              <w:spacing w:after="160"/>
              <w:rPr>
                <w:rFonts w:eastAsia="Calibri"/>
                <w:i/>
                <w:iCs/>
                <w:sz w:val="22"/>
                <w:szCs w:val="22"/>
                <w:lang w:eastAsia="en-US"/>
              </w:rPr>
            </w:pPr>
            <w:r w:rsidRPr="00785178">
              <w:rPr>
                <w:rFonts w:eastAsia="Calibri"/>
                <w:i/>
                <w:iCs/>
                <w:sz w:val="22"/>
                <w:szCs w:val="22"/>
                <w:lang w:eastAsia="en-US"/>
              </w:rPr>
              <w:t>Raport financiar pentru anul 202</w:t>
            </w:r>
            <w:r w:rsidRPr="00785178">
              <w:rPr>
                <w:rFonts w:eastAsia="Calibri"/>
                <w:i/>
                <w:iCs/>
                <w:sz w:val="22"/>
                <w:szCs w:val="22"/>
                <w:lang w:val="ru-RU" w:eastAsia="en-US"/>
              </w:rPr>
              <w:t>4</w:t>
            </w:r>
            <w:r w:rsidRPr="00A80844">
              <w:rPr>
                <w:rFonts w:eastAsia="Calibri"/>
                <w:i/>
                <w:iCs/>
                <w:sz w:val="22"/>
                <w:szCs w:val="22"/>
                <w:lang w:eastAsia="en-US"/>
              </w:rPr>
              <w:t xml:space="preserve"> </w:t>
            </w:r>
          </w:p>
          <w:p w14:paraId="03259E78" w14:textId="77777777" w:rsidR="00062812" w:rsidRPr="001C3999"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53D0D33"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61A22D11" w14:textId="77777777" w:rsidTr="004C46CE">
        <w:tc>
          <w:tcPr>
            <w:tcW w:w="657" w:type="dxa"/>
            <w:tcBorders>
              <w:left w:val="single" w:sz="12" w:space="0" w:color="auto"/>
            </w:tcBorders>
          </w:tcPr>
          <w:p w14:paraId="32E50A7E"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7D047F6" w14:textId="77777777" w:rsidR="00062812" w:rsidRPr="001C3999" w:rsidRDefault="00062812" w:rsidP="004C46CE">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2C656715" w14:textId="77777777" w:rsidR="00062812" w:rsidRPr="001C3999"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9306BBE"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3BCE6CF1" w14:textId="77777777" w:rsidTr="004C46CE">
        <w:tc>
          <w:tcPr>
            <w:tcW w:w="657" w:type="dxa"/>
            <w:tcBorders>
              <w:left w:val="single" w:sz="12" w:space="0" w:color="auto"/>
            </w:tcBorders>
          </w:tcPr>
          <w:p w14:paraId="25A7C53C"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0466364" w14:textId="77777777" w:rsidR="00062812" w:rsidRPr="001C3999" w:rsidRDefault="00062812" w:rsidP="004C46CE">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175FCFF1" w14:textId="77777777" w:rsidR="00062812" w:rsidRDefault="00062812" w:rsidP="004C46CE">
            <w:pPr>
              <w:spacing w:after="160"/>
              <w:rPr>
                <w:rFonts w:eastAsia="Calibri"/>
                <w:b/>
                <w:sz w:val="22"/>
                <w:szCs w:val="22"/>
                <w:u w:val="single"/>
              </w:rPr>
            </w:pPr>
            <w:r w:rsidRPr="00C93678">
              <w:rPr>
                <w:rFonts w:eastAsia="Calibri"/>
                <w:b/>
                <w:sz w:val="22"/>
                <w:szCs w:val="22"/>
                <w:u w:val="single"/>
              </w:rPr>
              <w:t>Anexa nr.22</w:t>
            </w:r>
          </w:p>
          <w:p w14:paraId="51B91782" w14:textId="77777777" w:rsidR="00062812" w:rsidRPr="002C104F" w:rsidRDefault="00062812" w:rsidP="004C46CE">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4C7B097"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730DB506" w14:textId="77777777" w:rsidTr="004C46CE">
        <w:tc>
          <w:tcPr>
            <w:tcW w:w="657" w:type="dxa"/>
            <w:tcBorders>
              <w:left w:val="single" w:sz="12" w:space="0" w:color="auto"/>
            </w:tcBorders>
          </w:tcPr>
          <w:p w14:paraId="79363C74"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0BA255A" w14:textId="77777777" w:rsidR="00062812" w:rsidRPr="001C3999" w:rsidRDefault="00062812" w:rsidP="004C46CE">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7037C73B" w14:textId="77777777" w:rsidR="00062812" w:rsidRPr="001C3999" w:rsidRDefault="00062812" w:rsidP="004C46CE">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26E324F6"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54068EEE" w14:textId="77777777" w:rsidTr="004C46CE">
        <w:tc>
          <w:tcPr>
            <w:tcW w:w="657" w:type="dxa"/>
            <w:tcBorders>
              <w:left w:val="single" w:sz="12" w:space="0" w:color="auto"/>
            </w:tcBorders>
          </w:tcPr>
          <w:p w14:paraId="6FE6A834"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ECFCAFF" w14:textId="77777777" w:rsidR="00062812" w:rsidRPr="00F53799" w:rsidRDefault="00062812" w:rsidP="004C46CE">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04AB9F70" w14:textId="77777777" w:rsidR="00062812"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7103679" w14:textId="77777777" w:rsidR="00062812" w:rsidRPr="00A96D0A" w:rsidRDefault="00062812" w:rsidP="004C46CE">
            <w:pPr>
              <w:shd w:val="clear" w:color="auto" w:fill="FFFFFF" w:themeFill="background1"/>
              <w:tabs>
                <w:tab w:val="left" w:pos="612"/>
              </w:tabs>
              <w:spacing w:before="120" w:after="120"/>
            </w:pPr>
            <w:r w:rsidRPr="000B3F4B">
              <w:t>Obligatoriu</w:t>
            </w:r>
          </w:p>
        </w:tc>
      </w:tr>
      <w:tr w:rsidR="00062812" w:rsidRPr="00EC30C2" w14:paraId="5329214D" w14:textId="77777777" w:rsidTr="004C46CE">
        <w:tc>
          <w:tcPr>
            <w:tcW w:w="657" w:type="dxa"/>
            <w:tcBorders>
              <w:left w:val="single" w:sz="12" w:space="0" w:color="auto"/>
            </w:tcBorders>
          </w:tcPr>
          <w:p w14:paraId="1AA62B89"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3E0EFE6" w14:textId="77777777" w:rsidR="00062812" w:rsidRPr="000B3F4B" w:rsidRDefault="00062812" w:rsidP="004C46CE">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17602F30" w14:textId="77777777" w:rsidR="00062812"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FFEF5D0" w14:textId="77777777" w:rsidR="00062812" w:rsidRPr="000B3F4B" w:rsidRDefault="00062812" w:rsidP="004C46CE">
            <w:pPr>
              <w:shd w:val="clear" w:color="auto" w:fill="FFFFFF" w:themeFill="background1"/>
              <w:tabs>
                <w:tab w:val="left" w:pos="612"/>
              </w:tabs>
              <w:spacing w:before="120" w:after="120"/>
            </w:pPr>
            <w:r w:rsidRPr="00181B17">
              <w:t>Obligatoriu</w:t>
            </w:r>
          </w:p>
        </w:tc>
      </w:tr>
      <w:tr w:rsidR="00062812" w:rsidRPr="00EC30C2" w14:paraId="21A4CFD5" w14:textId="77777777" w:rsidTr="004C46CE">
        <w:tc>
          <w:tcPr>
            <w:tcW w:w="657" w:type="dxa"/>
            <w:tcBorders>
              <w:left w:val="single" w:sz="12" w:space="0" w:color="auto"/>
            </w:tcBorders>
          </w:tcPr>
          <w:p w14:paraId="6BEF60A9"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95C1D7E" w14:textId="77777777" w:rsidR="00062812" w:rsidRPr="001C3999" w:rsidRDefault="00062812" w:rsidP="004C46CE">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3DE44C68" w14:textId="77777777" w:rsidR="00062812" w:rsidRDefault="00062812" w:rsidP="004C46CE">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7A53FF41" w14:textId="77777777" w:rsidR="00062812" w:rsidRPr="001C3999" w:rsidRDefault="00062812" w:rsidP="004C46CE">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37459C7"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0037011F" w14:textId="77777777" w:rsidTr="004C46CE">
        <w:tc>
          <w:tcPr>
            <w:tcW w:w="657" w:type="dxa"/>
            <w:tcBorders>
              <w:left w:val="single" w:sz="12" w:space="0" w:color="auto"/>
            </w:tcBorders>
          </w:tcPr>
          <w:p w14:paraId="4AC5DC1F"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39A5E84" w14:textId="77777777" w:rsidR="00062812" w:rsidRPr="00867379" w:rsidRDefault="00062812" w:rsidP="004C46CE">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7428ABD7" w14:textId="77777777" w:rsidR="00062812" w:rsidRPr="001C3999" w:rsidRDefault="00062812" w:rsidP="004C46CE">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575558A8"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63CCC796" w14:textId="77777777" w:rsidTr="004C46CE">
        <w:tc>
          <w:tcPr>
            <w:tcW w:w="657" w:type="dxa"/>
            <w:tcBorders>
              <w:left w:val="single" w:sz="12" w:space="0" w:color="auto"/>
            </w:tcBorders>
          </w:tcPr>
          <w:p w14:paraId="5932BECD"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ACEB5B0" w14:textId="77777777" w:rsidR="00062812" w:rsidRPr="001C3999" w:rsidRDefault="00062812" w:rsidP="004C46CE">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371CE26D" w14:textId="77777777" w:rsidR="00062812" w:rsidRPr="009E07FE" w:rsidRDefault="00062812" w:rsidP="004C46CE">
            <w:pPr>
              <w:rPr>
                <w:sz w:val="22"/>
                <w:szCs w:val="22"/>
              </w:rPr>
            </w:pPr>
            <w:r w:rsidRPr="009E07FE">
              <w:rPr>
                <w:sz w:val="22"/>
                <w:szCs w:val="22"/>
              </w:rPr>
              <w:t>Se va prezenta de către ofertantul desemnat câștigător în termen de 5 zile de la data</w:t>
            </w:r>
          </w:p>
          <w:p w14:paraId="6A273FFE" w14:textId="77777777" w:rsidR="00062812" w:rsidRPr="001C3999" w:rsidRDefault="00062812" w:rsidP="004C46CE">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7ECEEFA7" w14:textId="77777777" w:rsidR="00062812" w:rsidRPr="001C3999" w:rsidRDefault="00062812" w:rsidP="004C46CE">
            <w:pPr>
              <w:shd w:val="clear" w:color="auto" w:fill="FFFFFF" w:themeFill="background1"/>
              <w:tabs>
                <w:tab w:val="left" w:pos="612"/>
              </w:tabs>
              <w:spacing w:before="120" w:after="120"/>
              <w:rPr>
                <w:rFonts w:eastAsia="Calibri"/>
                <w:sz w:val="22"/>
                <w:szCs w:val="22"/>
              </w:rPr>
            </w:pPr>
            <w:r w:rsidRPr="00A96D0A">
              <w:t>Obligatoriu</w:t>
            </w:r>
          </w:p>
        </w:tc>
      </w:tr>
      <w:tr w:rsidR="00062812" w:rsidRPr="00EC30C2" w14:paraId="579DCCC4" w14:textId="77777777" w:rsidTr="004C46CE">
        <w:tc>
          <w:tcPr>
            <w:tcW w:w="657" w:type="dxa"/>
            <w:tcBorders>
              <w:left w:val="single" w:sz="12" w:space="0" w:color="auto"/>
              <w:bottom w:val="single" w:sz="12" w:space="0" w:color="auto"/>
            </w:tcBorders>
          </w:tcPr>
          <w:p w14:paraId="4211B150" w14:textId="77777777" w:rsidR="00062812" w:rsidRPr="00601C25" w:rsidRDefault="00062812" w:rsidP="00062812">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3BCC3283" w14:textId="77777777" w:rsidR="00062812" w:rsidRPr="001C3999" w:rsidRDefault="00062812" w:rsidP="004C46CE">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sidRPr="00481D07">
              <w:rPr>
                <w:rFonts w:eastAsia="Calibri"/>
                <w:b/>
                <w:bCs/>
                <w:i/>
                <w:lang w:val="en-US"/>
              </w:rPr>
              <w:t>2</w:t>
            </w:r>
            <w:r w:rsidRPr="00F7247D">
              <w:rPr>
                <w:rFonts w:eastAsia="Calibri"/>
                <w:b/>
                <w:bCs/>
                <w:i/>
              </w:rPr>
              <w:t>% din valoarea contractului cu TVA</w:t>
            </w:r>
          </w:p>
        </w:tc>
        <w:tc>
          <w:tcPr>
            <w:tcW w:w="4536" w:type="dxa"/>
            <w:tcBorders>
              <w:bottom w:val="single" w:sz="12" w:space="0" w:color="auto"/>
            </w:tcBorders>
          </w:tcPr>
          <w:p w14:paraId="23BAAD60" w14:textId="77777777" w:rsidR="00062812" w:rsidRPr="00387127" w:rsidRDefault="00062812" w:rsidP="004C46CE">
            <w:pPr>
              <w:rPr>
                <w:sz w:val="22"/>
                <w:szCs w:val="22"/>
              </w:rPr>
            </w:pPr>
            <w:r w:rsidRPr="00387127">
              <w:rPr>
                <w:sz w:val="22"/>
                <w:szCs w:val="22"/>
              </w:rPr>
              <w:t xml:space="preserve">Garanția de bună execuție a contractului în mărime de </w:t>
            </w:r>
            <w:r w:rsidRPr="00481D07">
              <w:rPr>
                <w:sz w:val="22"/>
                <w:szCs w:val="22"/>
                <w:lang w:val="en-US"/>
              </w:rPr>
              <w:t>2</w:t>
            </w:r>
            <w:r w:rsidRPr="00387127">
              <w:rPr>
                <w:sz w:val="22"/>
                <w:szCs w:val="22"/>
              </w:rPr>
              <w:t>% din valoarea contractului cu TVA, emisă de o bancă comercială – completată conform anexei nr. 10 din Documentația standard aprobată prin Ordinul Ministerului Finanțelor nr. 115 din 15.09.2021, confirmată prin aplicarea semnăturii electronice sau olografe (cu aplicarea suplimentară a ștampilei) de către banca comercială emitentă;</w:t>
            </w:r>
          </w:p>
          <w:p w14:paraId="4B99F0ED" w14:textId="77777777" w:rsidR="00062812" w:rsidRPr="00387127" w:rsidRDefault="00062812" w:rsidP="004C46CE">
            <w:pPr>
              <w:rPr>
                <w:sz w:val="22"/>
                <w:szCs w:val="22"/>
                <w:lang w:val="en-US"/>
              </w:rPr>
            </w:pPr>
            <w:r w:rsidRPr="00387127">
              <w:rPr>
                <w:sz w:val="22"/>
                <w:szCs w:val="22"/>
              </w:rPr>
              <w:t xml:space="preserve">   Garanția de bună execuție va fi valabilă </w:t>
            </w:r>
            <w:r w:rsidRPr="00387127">
              <w:rPr>
                <w:sz w:val="22"/>
                <w:szCs w:val="22"/>
                <w:lang w:val="en-US"/>
              </w:rPr>
              <w:t>până la receptia lucrarilor</w:t>
            </w:r>
          </w:p>
        </w:tc>
        <w:tc>
          <w:tcPr>
            <w:tcW w:w="1842" w:type="dxa"/>
            <w:tcBorders>
              <w:bottom w:val="single" w:sz="12" w:space="0" w:color="auto"/>
              <w:right w:val="single" w:sz="12" w:space="0" w:color="auto"/>
            </w:tcBorders>
          </w:tcPr>
          <w:p w14:paraId="6BBC7EA6" w14:textId="77777777" w:rsidR="00062812" w:rsidRPr="00A27A01" w:rsidRDefault="00062812" w:rsidP="004C46CE">
            <w:pPr>
              <w:jc w:val="center"/>
              <w:rPr>
                <w:iCs/>
                <w:noProof w:val="0"/>
                <w:sz w:val="22"/>
                <w:szCs w:val="22"/>
                <w:lang w:val="ro-MD" w:eastAsia="ru-RU"/>
              </w:rPr>
            </w:pPr>
            <w:r w:rsidRPr="00A27A01">
              <w:rPr>
                <w:iCs/>
                <w:noProof w:val="0"/>
                <w:sz w:val="22"/>
                <w:szCs w:val="22"/>
                <w:lang w:val="ro-MD" w:eastAsia="ru-RU"/>
              </w:rPr>
              <w:t>Obligatoriu</w:t>
            </w:r>
          </w:p>
          <w:p w14:paraId="39539C3E" w14:textId="77777777" w:rsidR="00062812" w:rsidRPr="00A96D0A" w:rsidRDefault="00062812" w:rsidP="004C46CE">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5BC557AA" w14:textId="77777777" w:rsidR="00062812" w:rsidRPr="009F3382" w:rsidRDefault="00062812" w:rsidP="00062812">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lastRenderedPageBreak/>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3CC0F424" w14:textId="77777777" w:rsidR="00062812" w:rsidRPr="009F3382" w:rsidRDefault="00062812" w:rsidP="00062812">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5162EBAF" w14:textId="77777777" w:rsidR="00062812" w:rsidRPr="00582CBF" w:rsidRDefault="00062812" w:rsidP="00062812">
      <w:pPr>
        <w:shd w:val="clear" w:color="auto" w:fill="FFFFFF" w:themeFill="background1"/>
        <w:tabs>
          <w:tab w:val="right" w:pos="426"/>
        </w:tabs>
        <w:spacing w:before="120"/>
        <w:rPr>
          <w:noProof w:val="0"/>
          <w:highlight w:val="yellow"/>
          <w:lang w:val="ro-MD" w:eastAsia="ru-RU"/>
        </w:rPr>
      </w:pPr>
      <w:r w:rsidRPr="009F3382">
        <w:rPr>
          <w:b/>
          <w:noProof w:val="0"/>
          <w:lang w:val="en-US" w:eastAsia="ru-RU"/>
        </w:rPr>
        <w:t xml:space="preserve">19. </w:t>
      </w:r>
      <w:r w:rsidRPr="009F3382">
        <w:rPr>
          <w:b/>
          <w:noProof w:val="0"/>
          <w:lang w:val="ro-MD" w:eastAsia="ru-RU"/>
        </w:rPr>
        <w:t>Garanția de bună execuție a contractului</w:t>
      </w:r>
      <w:r w:rsidRPr="009F3382">
        <w:t xml:space="preserve"> </w:t>
      </w:r>
      <w:r w:rsidRPr="009F3382">
        <w:rPr>
          <w:noProof w:val="0"/>
          <w:lang w:val="ro-MD" w:eastAsia="ru-RU"/>
        </w:rPr>
        <w:t>emisă de o bancă comercială – completată conform anexei nr. 10 din Documentația standard aprobată prin Ordinul Ministerului Finanțelor</w:t>
      </w:r>
      <w:r w:rsidRPr="00F7247D">
        <w:rPr>
          <w:noProof w:val="0"/>
          <w:lang w:val="ro-MD" w:eastAsia="ru-RU"/>
        </w:rPr>
        <w:t xml:space="preserve"> nr. 115 din 15.09.2021</w:t>
      </w:r>
      <w:r w:rsidRPr="00F7247D">
        <w:rPr>
          <w:b/>
          <w:noProof w:val="0"/>
          <w:lang w:val="ro-MD" w:eastAsia="ru-RU"/>
        </w:rPr>
        <w:t xml:space="preserve">, în </w:t>
      </w:r>
      <w:r w:rsidRPr="00387127">
        <w:rPr>
          <w:b/>
          <w:noProof w:val="0"/>
          <w:lang w:val="ro-MD" w:eastAsia="ru-RU"/>
        </w:rPr>
        <w:t xml:space="preserve">cuantum </w:t>
      </w:r>
      <w:r w:rsidRPr="00387127">
        <w:rPr>
          <w:noProof w:val="0"/>
          <w:lang w:val="ro-MD" w:eastAsia="ru-RU"/>
        </w:rPr>
        <w:t xml:space="preserve">de </w:t>
      </w:r>
      <w:r w:rsidRPr="00481D07">
        <w:rPr>
          <w:noProof w:val="0"/>
          <w:lang w:val="en-US" w:eastAsia="ru-RU"/>
        </w:rPr>
        <w:t>2</w:t>
      </w:r>
      <w:r w:rsidRPr="00387127">
        <w:rPr>
          <w:noProof w:val="0"/>
          <w:lang w:val="ro-MD" w:eastAsia="ru-RU"/>
        </w:rPr>
        <w:t>% din valoarea</w:t>
      </w:r>
      <w:r w:rsidRPr="00F7247D">
        <w:rPr>
          <w:noProof w:val="0"/>
          <w:lang w:val="ro-MD" w:eastAsia="ru-RU"/>
        </w:rPr>
        <w:t xml:space="preserve"> contractului cu </w:t>
      </w:r>
      <w:r w:rsidRPr="009F3382">
        <w:rPr>
          <w:noProof w:val="0"/>
          <w:lang w:val="ro-MD" w:eastAsia="ru-RU"/>
        </w:rPr>
        <w:t>TVA</w:t>
      </w:r>
      <w:r w:rsidRPr="009F3382">
        <w:rPr>
          <w:b/>
          <w:noProof w:val="0"/>
          <w:highlight w:val="yellow"/>
          <w:lang w:val="en-US" w:eastAsia="ru-RU"/>
        </w:rPr>
        <w:t xml:space="preserve"> sau</w:t>
      </w:r>
      <w:r w:rsidRPr="009F3382">
        <w:rPr>
          <w:noProof w:val="0"/>
          <w:lang w:val="en-US" w:eastAsia="ru-RU"/>
        </w:rPr>
        <w:t xml:space="preserve">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w:t>
      </w:r>
      <w:r w:rsidRPr="00785178">
        <w:rPr>
          <w:noProof w:val="0"/>
          <w:lang w:val="en-US" w:eastAsia="ru-RU"/>
        </w:rPr>
        <w:t xml:space="preserve">153, </w:t>
      </w:r>
      <w:r w:rsidRPr="009F3382">
        <w:rPr>
          <w:noProof w:val="0"/>
          <w:lang w:val="en-US" w:eastAsia="ru-RU"/>
        </w:rPr>
        <w:t>HG</w:t>
      </w:r>
      <w:r w:rsidRPr="00785178">
        <w:rPr>
          <w:noProof w:val="0"/>
          <w:lang w:val="en-US" w:eastAsia="ru-RU"/>
        </w:rPr>
        <w:t xml:space="preserve">638/2020). </w:t>
      </w:r>
    </w:p>
    <w:p w14:paraId="5AF873E9" w14:textId="77777777" w:rsidR="00062812" w:rsidRPr="00FF430B"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08839B99" w14:textId="77777777" w:rsidR="00062812" w:rsidRPr="00FF430B"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3BF4E9EA" w14:textId="77777777" w:rsidR="00062812" w:rsidRPr="00CD6EE1" w:rsidRDefault="00062812" w:rsidP="00062812">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3DBE8BBA" w14:textId="77777777" w:rsidR="00062812" w:rsidRPr="00FF430B" w:rsidRDefault="00062812" w:rsidP="00062812">
      <w:pPr>
        <w:numPr>
          <w:ilvl w:val="0"/>
          <w:numId w:val="23"/>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5203309E" w14:textId="77777777" w:rsidR="00062812" w:rsidRPr="00CD6EE1" w:rsidRDefault="00062812" w:rsidP="00062812">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5F6CF344" w14:textId="77777777" w:rsidR="00062812" w:rsidRPr="00FF430B" w:rsidRDefault="00062812" w:rsidP="0006281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062812" w:rsidRPr="00EC30C2" w14:paraId="3E971BF1" w14:textId="77777777" w:rsidTr="004C46CE">
        <w:tc>
          <w:tcPr>
            <w:tcW w:w="846" w:type="dxa"/>
          </w:tcPr>
          <w:p w14:paraId="71BD57AF" w14:textId="77777777" w:rsidR="00062812" w:rsidRPr="00FF430B" w:rsidRDefault="00062812" w:rsidP="004C46CE">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07D9C891" w14:textId="77777777" w:rsidR="00062812" w:rsidRPr="00FF430B" w:rsidRDefault="00062812" w:rsidP="004C46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48F01D0B" w14:textId="77777777" w:rsidR="00062812" w:rsidRPr="00FF430B" w:rsidRDefault="00062812" w:rsidP="004C46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62812" w:rsidRPr="00EC30C2" w14:paraId="2E272681" w14:textId="77777777" w:rsidTr="004C46CE">
        <w:tc>
          <w:tcPr>
            <w:tcW w:w="846" w:type="dxa"/>
          </w:tcPr>
          <w:p w14:paraId="4617CA70"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c>
          <w:tcPr>
            <w:tcW w:w="6852" w:type="dxa"/>
          </w:tcPr>
          <w:p w14:paraId="19BDF505"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c>
          <w:tcPr>
            <w:tcW w:w="1788" w:type="dxa"/>
          </w:tcPr>
          <w:p w14:paraId="276D7B7D"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r>
      <w:tr w:rsidR="00062812" w:rsidRPr="00EC30C2" w14:paraId="7B6AC974" w14:textId="77777777" w:rsidTr="004C46CE">
        <w:tc>
          <w:tcPr>
            <w:tcW w:w="846" w:type="dxa"/>
          </w:tcPr>
          <w:p w14:paraId="2EFCF044"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c>
          <w:tcPr>
            <w:tcW w:w="6852" w:type="dxa"/>
          </w:tcPr>
          <w:p w14:paraId="389A2C88"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c>
          <w:tcPr>
            <w:tcW w:w="1788" w:type="dxa"/>
          </w:tcPr>
          <w:p w14:paraId="0DAB305B" w14:textId="77777777" w:rsidR="00062812" w:rsidRPr="00FF430B" w:rsidRDefault="00062812" w:rsidP="004C46CE">
            <w:pPr>
              <w:shd w:val="clear" w:color="auto" w:fill="FFFFFF" w:themeFill="background1"/>
              <w:tabs>
                <w:tab w:val="left" w:pos="612"/>
              </w:tabs>
              <w:spacing w:before="120" w:after="120"/>
              <w:rPr>
                <w:iCs/>
                <w:noProof w:val="0"/>
                <w:lang w:val="ro-MD" w:eastAsia="ru-RU"/>
              </w:rPr>
            </w:pPr>
          </w:p>
        </w:tc>
      </w:tr>
    </w:tbl>
    <w:p w14:paraId="4ABF6266"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B2EB541" w14:textId="77777777" w:rsidR="00062812" w:rsidRPr="00022B0F" w:rsidRDefault="00062812" w:rsidP="0006281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39EC3C0E" w14:textId="77777777" w:rsidR="00062812" w:rsidRPr="00FF430B" w:rsidRDefault="00062812" w:rsidP="0006281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36C8BCD4" w14:textId="77777777" w:rsidR="00062812" w:rsidRPr="000A39D8" w:rsidRDefault="00062812" w:rsidP="00062812">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4E00DF64" w14:textId="77777777" w:rsidR="00062812" w:rsidRPr="00FF430B" w:rsidRDefault="00062812" w:rsidP="0006281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1286D905" w14:textId="77777777" w:rsidR="00062812" w:rsidRPr="00664F24" w:rsidRDefault="00062812" w:rsidP="0006281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5A40588D" w14:textId="77777777" w:rsidR="00062812" w:rsidRPr="00FF430B" w:rsidRDefault="00062812" w:rsidP="0006281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7191FADA" w14:textId="77777777" w:rsidR="00062812" w:rsidRPr="0066535F" w:rsidRDefault="00062812" w:rsidP="00062812">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0851710A" w14:textId="77777777" w:rsidR="00062812" w:rsidRPr="00FF430B"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376A3937" w14:textId="77777777" w:rsidR="00062812" w:rsidRDefault="00062812" w:rsidP="00062812">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0121CFBF" w14:textId="77777777" w:rsidR="00062812" w:rsidRPr="00FF430B" w:rsidRDefault="00062812" w:rsidP="00062812">
      <w:pPr>
        <w:shd w:val="clear" w:color="auto" w:fill="FFFFFF" w:themeFill="background1"/>
        <w:tabs>
          <w:tab w:val="right" w:pos="426"/>
        </w:tabs>
        <w:ind w:left="1980"/>
        <w:contextualSpacing/>
        <w:jc w:val="center"/>
        <w:rPr>
          <w:noProof w:val="0"/>
          <w:sz w:val="20"/>
          <w:lang w:val="ro-MD" w:eastAsia="ru-RU"/>
        </w:rPr>
      </w:pPr>
    </w:p>
    <w:p w14:paraId="092B80EC"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4FD897E" w14:textId="77777777" w:rsidR="00062812" w:rsidRPr="00FF430B" w:rsidRDefault="00062812" w:rsidP="00062812">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D908F1C" w14:textId="77777777" w:rsidR="00062812" w:rsidRPr="00FF430B" w:rsidRDefault="00062812" w:rsidP="00062812">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5DCF0FB8" w14:textId="77777777" w:rsidR="00062812" w:rsidRPr="00FF430B" w:rsidRDefault="00062812" w:rsidP="00062812">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B9AEB12" w14:textId="77777777" w:rsidR="00062812" w:rsidRPr="0027321F"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3138FA97" w14:textId="77777777" w:rsidR="00062812" w:rsidRPr="0027321F" w:rsidRDefault="00062812" w:rsidP="00062812">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lastRenderedPageBreak/>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71F23FCE" w14:textId="77777777" w:rsidR="00062812" w:rsidRPr="00481D07" w:rsidRDefault="00062812" w:rsidP="00062812">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481D07">
        <w:rPr>
          <w:b/>
          <w:noProof w:val="0"/>
          <w:lang w:val="ro-MD" w:eastAsia="ru-RU"/>
        </w:rPr>
        <w:t xml:space="preserve">Data publicării anunțului de intenție sau, după caz, precizarea că nu a fost publicat un astfel de </w:t>
      </w:r>
      <w:r w:rsidRPr="00481D07">
        <w:rPr>
          <w:b/>
          <w:noProof w:val="0"/>
          <w:shd w:val="clear" w:color="auto" w:fill="FFFFFF" w:themeFill="background1"/>
          <w:lang w:val="ro-MD" w:eastAsia="ru-RU"/>
        </w:rPr>
        <w:t>anunţ:_</w:t>
      </w:r>
      <w:r w:rsidRPr="00481D07">
        <w:rPr>
          <w:noProof w:val="0"/>
          <w:u w:val="single"/>
          <w:lang w:eastAsia="ru-RU"/>
        </w:rPr>
        <w:t xml:space="preserve"> 13 FEBRUARIE 2026, BULETINUL ACHIZIȚIILOR PUBLICE NR. 13</w:t>
      </w:r>
    </w:p>
    <w:p w14:paraId="7586B094" w14:textId="77777777" w:rsidR="00062812" w:rsidRPr="00D37EB3" w:rsidRDefault="00062812" w:rsidP="00062812">
      <w:pPr>
        <w:shd w:val="clear" w:color="auto" w:fill="FFFFFF"/>
        <w:tabs>
          <w:tab w:val="right" w:pos="426"/>
        </w:tabs>
        <w:spacing w:before="120"/>
        <w:rPr>
          <w:rStyle w:val="af3"/>
          <w:rFonts w:eastAsia="SimSun"/>
          <w:lang w:val="ro-MD" w:eastAsia="ru-RU"/>
        </w:rPr>
      </w:pPr>
      <w:hyperlink r:id="rId19" w:history="1">
        <w:r w:rsidRPr="00491C7B">
          <w:rPr>
            <w:rStyle w:val="af3"/>
            <w:rFonts w:eastAsia="SimSun"/>
            <w:lang w:eastAsia="ru-RU"/>
          </w:rPr>
          <w:t>https://tender.gov.md/ro/system/files/bap/2014/bap_nr._13_0.pdf</w:t>
        </w:r>
      </w:hyperlink>
    </w:p>
    <w:p w14:paraId="4B310996"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3349A805"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62812" w:rsidRPr="00EC30C2" w14:paraId="39E40A01" w14:textId="77777777" w:rsidTr="004C46CE">
        <w:tc>
          <w:tcPr>
            <w:tcW w:w="5274" w:type="dxa"/>
            <w:shd w:val="clear" w:color="auto" w:fill="FFFFFF" w:themeFill="background1"/>
          </w:tcPr>
          <w:p w14:paraId="2BBF8A34" w14:textId="77777777" w:rsidR="00062812" w:rsidRPr="00FF430B" w:rsidRDefault="00062812" w:rsidP="004C46CE">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6E25C42E" w14:textId="77777777" w:rsidR="00062812" w:rsidRPr="00FF430B" w:rsidRDefault="00062812" w:rsidP="004C46CE">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62812" w:rsidRPr="00EC30C2" w14:paraId="1BA42FF9" w14:textId="77777777" w:rsidTr="004C46CE">
        <w:tc>
          <w:tcPr>
            <w:tcW w:w="5274" w:type="dxa"/>
            <w:shd w:val="clear" w:color="auto" w:fill="FFFFFF" w:themeFill="background1"/>
          </w:tcPr>
          <w:p w14:paraId="7C60946A" w14:textId="77777777" w:rsidR="00062812" w:rsidRPr="00FF430B" w:rsidRDefault="00062812" w:rsidP="004C46C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02A8E5C" w14:textId="77777777" w:rsidR="00062812" w:rsidRPr="00FF430B" w:rsidRDefault="00062812" w:rsidP="004C46CE">
            <w:pPr>
              <w:shd w:val="clear" w:color="auto" w:fill="FFFFFF" w:themeFill="background1"/>
              <w:tabs>
                <w:tab w:val="right" w:pos="426"/>
              </w:tabs>
              <w:rPr>
                <w:noProof w:val="0"/>
                <w:lang w:val="ro-MD" w:eastAsia="ru-RU"/>
              </w:rPr>
            </w:pPr>
            <w:r>
              <w:rPr>
                <w:noProof w:val="0"/>
                <w:lang w:val="ro-MD" w:eastAsia="ru-RU"/>
              </w:rPr>
              <w:t>da</w:t>
            </w:r>
          </w:p>
        </w:tc>
      </w:tr>
      <w:tr w:rsidR="00062812" w:rsidRPr="00EC30C2" w14:paraId="6A60D8C3" w14:textId="77777777" w:rsidTr="004C46CE">
        <w:tc>
          <w:tcPr>
            <w:tcW w:w="5274" w:type="dxa"/>
            <w:shd w:val="clear" w:color="auto" w:fill="FFFFFF" w:themeFill="background1"/>
          </w:tcPr>
          <w:p w14:paraId="04D1210D" w14:textId="77777777" w:rsidR="00062812" w:rsidRPr="00FF430B" w:rsidRDefault="00062812" w:rsidP="004C46C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5EDAF09" w14:textId="77777777" w:rsidR="00062812" w:rsidRPr="00FF430B" w:rsidRDefault="00062812" w:rsidP="004C46CE">
            <w:pPr>
              <w:shd w:val="clear" w:color="auto" w:fill="FFFFFF" w:themeFill="background1"/>
              <w:tabs>
                <w:tab w:val="right" w:pos="426"/>
              </w:tabs>
              <w:rPr>
                <w:noProof w:val="0"/>
                <w:lang w:val="ro-MD" w:eastAsia="ru-RU"/>
              </w:rPr>
            </w:pPr>
            <w:r>
              <w:rPr>
                <w:noProof w:val="0"/>
                <w:lang w:val="ro-MD" w:eastAsia="ru-RU"/>
              </w:rPr>
              <w:t xml:space="preserve">nu </w:t>
            </w:r>
          </w:p>
        </w:tc>
      </w:tr>
      <w:tr w:rsidR="00062812" w:rsidRPr="00EC30C2" w14:paraId="5324FCA3" w14:textId="77777777" w:rsidTr="004C46CE">
        <w:tc>
          <w:tcPr>
            <w:tcW w:w="5274" w:type="dxa"/>
            <w:shd w:val="clear" w:color="auto" w:fill="FFFFFF" w:themeFill="background1"/>
          </w:tcPr>
          <w:p w14:paraId="2068B1A5" w14:textId="77777777" w:rsidR="00062812" w:rsidRPr="00FF430B" w:rsidRDefault="00062812" w:rsidP="004C46C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6B73C3A2" w14:textId="77777777" w:rsidR="00062812" w:rsidRPr="00FF430B" w:rsidRDefault="00062812" w:rsidP="004C46CE">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062812" w:rsidRPr="00EC30C2" w14:paraId="123E7155" w14:textId="77777777" w:rsidTr="004C46CE">
        <w:trPr>
          <w:trHeight w:val="77"/>
        </w:trPr>
        <w:tc>
          <w:tcPr>
            <w:tcW w:w="5274" w:type="dxa"/>
            <w:shd w:val="clear" w:color="auto" w:fill="FFFFFF" w:themeFill="background1"/>
          </w:tcPr>
          <w:p w14:paraId="4CFCCA83" w14:textId="77777777" w:rsidR="00062812" w:rsidRPr="00FF430B" w:rsidRDefault="00062812" w:rsidP="004C46C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18F1E081" w14:textId="77777777" w:rsidR="00062812" w:rsidRPr="00FF430B" w:rsidRDefault="00062812" w:rsidP="004C46CE">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008E93C3" w14:textId="77777777" w:rsidR="00062812" w:rsidRPr="00FF430B" w:rsidRDefault="00062812" w:rsidP="0006281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78C7570F" w14:textId="77777777" w:rsidR="00062812" w:rsidRPr="00FF430B" w:rsidRDefault="00062812" w:rsidP="00062812">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263D5A3" w14:textId="77777777" w:rsidR="00062812" w:rsidRPr="00FF430B" w:rsidRDefault="00062812" w:rsidP="0006281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B077E8C" w14:textId="77777777" w:rsidR="00062812" w:rsidRPr="00FF430B" w:rsidRDefault="00062812" w:rsidP="00062812">
      <w:pPr>
        <w:shd w:val="clear" w:color="auto" w:fill="FFFFFF" w:themeFill="background1"/>
        <w:spacing w:before="120" w:after="120"/>
        <w:rPr>
          <w:b/>
          <w:noProof w:val="0"/>
          <w:lang w:val="ro-MD" w:eastAsia="ru-RU"/>
        </w:rPr>
      </w:pPr>
    </w:p>
    <w:p w14:paraId="098E7A68" w14:textId="77777777" w:rsidR="00062812" w:rsidRPr="00717D39" w:rsidRDefault="00062812" w:rsidP="00062812">
      <w:pPr>
        <w:ind w:firstLine="709"/>
        <w:jc w:val="both"/>
        <w:rPr>
          <w:bCs/>
          <w:noProof w:val="0"/>
          <w:lang w:eastAsia="ru-RU"/>
        </w:rPr>
      </w:pPr>
    </w:p>
    <w:p w14:paraId="39FAAE70" w14:textId="77777777" w:rsidR="00062812" w:rsidRPr="00AB3657" w:rsidRDefault="00062812" w:rsidP="00062812">
      <w:pPr>
        <w:shd w:val="clear" w:color="auto" w:fill="FFFFFF"/>
        <w:tabs>
          <w:tab w:val="left" w:pos="284"/>
          <w:tab w:val="left" w:pos="426"/>
          <w:tab w:val="decimal" w:pos="8364"/>
        </w:tabs>
        <w:spacing w:line="276" w:lineRule="auto"/>
        <w:ind w:left="-284" w:right="-144" w:firstLine="28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6102E38A" w14:textId="77777777" w:rsidR="00062812" w:rsidRPr="00717D39" w:rsidRDefault="00062812" w:rsidP="00062812">
      <w:pPr>
        <w:tabs>
          <w:tab w:val="decimal" w:pos="8364"/>
        </w:tabs>
        <w:spacing w:line="276" w:lineRule="auto"/>
        <w:ind w:right="-144"/>
        <w:jc w:val="center"/>
        <w:rPr>
          <w:b/>
          <w:bCs/>
          <w:color w:val="000000"/>
        </w:rPr>
      </w:pPr>
    </w:p>
    <w:p w14:paraId="46E011B4" w14:textId="77777777" w:rsidR="00062812" w:rsidRPr="00FF430B" w:rsidRDefault="00062812" w:rsidP="00062812">
      <w:pPr>
        <w:pStyle w:val="Style3"/>
        <w:tabs>
          <w:tab w:val="left" w:pos="567"/>
        </w:tabs>
        <w:spacing w:before="0" w:beforeAutospacing="0" w:after="0"/>
        <w:ind w:left="0" w:firstLine="0"/>
        <w:rPr>
          <w:rFonts w:eastAsia="PMingLiU"/>
          <w:lang w:val="ro-MD" w:eastAsia="zh-CN"/>
        </w:rPr>
      </w:pPr>
    </w:p>
    <w:p w14:paraId="4E768135" w14:textId="675A4169" w:rsidR="0045447F" w:rsidRDefault="0045447F" w:rsidP="0045447F">
      <w:pPr>
        <w:pStyle w:val="Style3"/>
        <w:tabs>
          <w:tab w:val="left" w:pos="567"/>
        </w:tabs>
        <w:spacing w:before="0" w:beforeAutospacing="0" w:after="0"/>
        <w:ind w:left="0" w:firstLine="0"/>
        <w:rPr>
          <w:rFonts w:eastAsia="PMingLiU"/>
          <w:lang w:val="ro-MD" w:eastAsia="zh-CN"/>
        </w:rPr>
      </w:pPr>
    </w:p>
    <w:p w14:paraId="0C8C480B" w14:textId="7CB47AE0" w:rsidR="0008454B" w:rsidRDefault="0008454B" w:rsidP="0045447F">
      <w:pPr>
        <w:pStyle w:val="Style3"/>
        <w:tabs>
          <w:tab w:val="left" w:pos="567"/>
        </w:tabs>
        <w:spacing w:before="0" w:beforeAutospacing="0" w:after="0"/>
        <w:ind w:left="0" w:firstLine="0"/>
        <w:rPr>
          <w:rFonts w:eastAsia="PMingLiU"/>
          <w:lang w:val="ro-MD" w:eastAsia="zh-CN"/>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99C37EA" w14:textId="6919CBC5" w:rsidR="0008454B" w:rsidRDefault="0008454B" w:rsidP="0045447F">
      <w:pPr>
        <w:pStyle w:val="Style3"/>
        <w:tabs>
          <w:tab w:val="left" w:pos="567"/>
        </w:tabs>
        <w:spacing w:before="0" w:beforeAutospacing="0" w:after="0"/>
        <w:ind w:left="0" w:firstLine="0"/>
        <w:rPr>
          <w:rFonts w:eastAsia="PMingLiU"/>
          <w:lang w:val="ro-MD" w:eastAsia="zh-CN"/>
        </w:rPr>
      </w:pPr>
    </w:p>
    <w:p w14:paraId="1DAB3483" w14:textId="4C0A474D" w:rsidR="0008454B" w:rsidRDefault="0008454B" w:rsidP="0045447F">
      <w:pPr>
        <w:pStyle w:val="Style3"/>
        <w:tabs>
          <w:tab w:val="left" w:pos="567"/>
        </w:tabs>
        <w:spacing w:before="0" w:beforeAutospacing="0" w:after="0"/>
        <w:ind w:left="0" w:firstLine="0"/>
        <w:rPr>
          <w:rFonts w:eastAsia="PMingLiU"/>
          <w:lang w:val="ro-MD" w:eastAsia="zh-CN"/>
        </w:rPr>
      </w:pPr>
    </w:p>
    <w:p w14:paraId="415E3A47" w14:textId="56EE7F72" w:rsidR="0008454B" w:rsidRDefault="0008454B" w:rsidP="0045447F">
      <w:pPr>
        <w:pStyle w:val="Style3"/>
        <w:tabs>
          <w:tab w:val="left" w:pos="567"/>
        </w:tabs>
        <w:spacing w:before="0" w:beforeAutospacing="0" w:after="0"/>
        <w:ind w:left="0" w:firstLine="0"/>
        <w:rPr>
          <w:rFonts w:eastAsia="PMingLiU"/>
          <w:lang w:val="ro-MD" w:eastAsia="zh-CN"/>
        </w:rPr>
      </w:pPr>
    </w:p>
    <w:p w14:paraId="169C2776" w14:textId="7FA294AF" w:rsidR="0008454B" w:rsidRDefault="0008454B" w:rsidP="0045447F">
      <w:pPr>
        <w:pStyle w:val="Style3"/>
        <w:tabs>
          <w:tab w:val="left" w:pos="567"/>
        </w:tabs>
        <w:spacing w:before="0" w:beforeAutospacing="0" w:after="0"/>
        <w:ind w:left="0" w:firstLine="0"/>
        <w:rPr>
          <w:rFonts w:eastAsia="PMingLiU"/>
          <w:lang w:val="ro-MD" w:eastAsia="zh-CN"/>
        </w:rPr>
      </w:pPr>
    </w:p>
    <w:p w14:paraId="1B2EEDF8" w14:textId="726C0840" w:rsidR="0008454B" w:rsidRDefault="0008454B" w:rsidP="0045447F">
      <w:pPr>
        <w:pStyle w:val="Style3"/>
        <w:tabs>
          <w:tab w:val="left" w:pos="567"/>
        </w:tabs>
        <w:spacing w:before="0" w:beforeAutospacing="0" w:after="0"/>
        <w:ind w:left="0" w:firstLine="0"/>
        <w:rPr>
          <w:rFonts w:eastAsia="PMingLiU"/>
          <w:lang w:val="ro-MD" w:eastAsia="zh-CN"/>
        </w:rPr>
      </w:pPr>
    </w:p>
    <w:p w14:paraId="35857231" w14:textId="5B7A8DDA" w:rsidR="0008454B" w:rsidRDefault="0008454B" w:rsidP="0045447F">
      <w:pPr>
        <w:pStyle w:val="Style3"/>
        <w:tabs>
          <w:tab w:val="left" w:pos="567"/>
        </w:tabs>
        <w:spacing w:before="0" w:beforeAutospacing="0" w:after="0"/>
        <w:ind w:left="0" w:firstLine="0"/>
        <w:rPr>
          <w:rFonts w:eastAsia="PMingLiU"/>
          <w:lang w:val="ro-MD" w:eastAsia="zh-CN"/>
        </w:rPr>
      </w:pPr>
    </w:p>
    <w:p w14:paraId="07A0CC0D" w14:textId="3EC0B8C2" w:rsidR="0008454B" w:rsidRDefault="0008454B" w:rsidP="0045447F">
      <w:pPr>
        <w:pStyle w:val="Style3"/>
        <w:tabs>
          <w:tab w:val="left" w:pos="567"/>
        </w:tabs>
        <w:spacing w:before="0" w:beforeAutospacing="0" w:after="0"/>
        <w:ind w:left="0" w:firstLine="0"/>
        <w:rPr>
          <w:rFonts w:eastAsia="PMingLiU"/>
          <w:lang w:val="ro-MD" w:eastAsia="zh-CN"/>
        </w:rPr>
      </w:pPr>
    </w:p>
    <w:p w14:paraId="027CC080" w14:textId="06F18FB2" w:rsidR="0008454B" w:rsidRDefault="0008454B" w:rsidP="0045447F">
      <w:pPr>
        <w:pStyle w:val="Style3"/>
        <w:tabs>
          <w:tab w:val="left" w:pos="567"/>
        </w:tabs>
        <w:spacing w:before="0" w:beforeAutospacing="0" w:after="0"/>
        <w:ind w:left="0" w:firstLine="0"/>
        <w:rPr>
          <w:rFonts w:eastAsia="PMingLiU"/>
          <w:lang w:val="ro-MD" w:eastAsia="zh-CN"/>
        </w:rPr>
      </w:pPr>
    </w:p>
    <w:p w14:paraId="7C22650C" w14:textId="0C65925A" w:rsidR="0008454B" w:rsidRDefault="0008454B" w:rsidP="0045447F">
      <w:pPr>
        <w:pStyle w:val="Style3"/>
        <w:tabs>
          <w:tab w:val="left" w:pos="567"/>
        </w:tabs>
        <w:spacing w:before="0" w:beforeAutospacing="0" w:after="0"/>
        <w:ind w:left="0" w:firstLine="0"/>
        <w:rPr>
          <w:rFonts w:eastAsia="PMingLiU"/>
          <w:lang w:val="ro-MD" w:eastAsia="zh-CN"/>
        </w:rPr>
      </w:pPr>
    </w:p>
    <w:p w14:paraId="2FAC48A2" w14:textId="7F6B42B1" w:rsidR="0008454B" w:rsidRDefault="0008454B" w:rsidP="0045447F">
      <w:pPr>
        <w:pStyle w:val="Style3"/>
        <w:tabs>
          <w:tab w:val="left" w:pos="567"/>
        </w:tabs>
        <w:spacing w:before="0" w:beforeAutospacing="0" w:after="0"/>
        <w:ind w:left="0" w:firstLine="0"/>
        <w:rPr>
          <w:rFonts w:eastAsia="PMingLiU"/>
          <w:lang w:val="ro-MD" w:eastAsia="zh-CN"/>
        </w:rPr>
      </w:pPr>
    </w:p>
    <w:p w14:paraId="50EA8A51" w14:textId="50C935BE" w:rsidR="0008454B" w:rsidRDefault="0008454B" w:rsidP="0045447F">
      <w:pPr>
        <w:pStyle w:val="Style3"/>
        <w:tabs>
          <w:tab w:val="left" w:pos="567"/>
        </w:tabs>
        <w:spacing w:before="0" w:beforeAutospacing="0" w:after="0"/>
        <w:ind w:left="0" w:firstLine="0"/>
        <w:rPr>
          <w:rFonts w:eastAsia="PMingLiU"/>
          <w:lang w:val="ro-MD" w:eastAsia="zh-CN"/>
        </w:rPr>
      </w:pPr>
    </w:p>
    <w:p w14:paraId="521F9E94" w14:textId="22136477" w:rsidR="0008454B" w:rsidRDefault="0008454B" w:rsidP="0045447F">
      <w:pPr>
        <w:pStyle w:val="Style3"/>
        <w:tabs>
          <w:tab w:val="left" w:pos="567"/>
        </w:tabs>
        <w:spacing w:before="0" w:beforeAutospacing="0" w:after="0"/>
        <w:ind w:left="0" w:firstLine="0"/>
        <w:rPr>
          <w:rFonts w:eastAsia="PMingLiU"/>
          <w:lang w:val="ro-MD" w:eastAsia="zh-CN"/>
        </w:rPr>
      </w:pPr>
    </w:p>
    <w:p w14:paraId="5D01F4C2" w14:textId="2F1793EA" w:rsidR="0008454B" w:rsidRDefault="0008454B" w:rsidP="0045447F">
      <w:pPr>
        <w:pStyle w:val="Style3"/>
        <w:tabs>
          <w:tab w:val="left" w:pos="567"/>
        </w:tabs>
        <w:spacing w:before="0" w:beforeAutospacing="0" w:after="0"/>
        <w:ind w:left="0" w:firstLine="0"/>
        <w:rPr>
          <w:rFonts w:eastAsia="PMingLiU"/>
          <w:lang w:val="ro-MD" w:eastAsia="zh-CN"/>
        </w:rPr>
      </w:pPr>
    </w:p>
    <w:p w14:paraId="36923EE4" w14:textId="2383843A" w:rsidR="0008454B" w:rsidRDefault="0008454B" w:rsidP="0045447F">
      <w:pPr>
        <w:pStyle w:val="Style3"/>
        <w:tabs>
          <w:tab w:val="left" w:pos="567"/>
        </w:tabs>
        <w:spacing w:before="0" w:beforeAutospacing="0" w:after="0"/>
        <w:ind w:left="0" w:firstLine="0"/>
        <w:rPr>
          <w:rFonts w:eastAsia="PMingLiU"/>
          <w:lang w:val="ro-MD" w:eastAsia="zh-CN"/>
        </w:rPr>
      </w:pPr>
    </w:p>
    <w:p w14:paraId="07745EEB" w14:textId="166A198B" w:rsidR="0008454B" w:rsidRDefault="0008454B" w:rsidP="0045447F">
      <w:pPr>
        <w:pStyle w:val="Style3"/>
        <w:tabs>
          <w:tab w:val="left" w:pos="567"/>
        </w:tabs>
        <w:spacing w:before="0" w:beforeAutospacing="0" w:after="0"/>
        <w:ind w:left="0" w:firstLine="0"/>
        <w:rPr>
          <w:rFonts w:eastAsia="PMingLiU"/>
          <w:lang w:val="ro-MD" w:eastAsia="zh-CN"/>
        </w:rPr>
      </w:pPr>
    </w:p>
    <w:p w14:paraId="7F629780" w14:textId="045AF793" w:rsidR="0008454B" w:rsidRDefault="0008454B" w:rsidP="0045447F">
      <w:pPr>
        <w:pStyle w:val="Style3"/>
        <w:tabs>
          <w:tab w:val="left" w:pos="567"/>
        </w:tabs>
        <w:spacing w:before="0" w:beforeAutospacing="0" w:after="0"/>
        <w:ind w:left="0" w:firstLine="0"/>
        <w:rPr>
          <w:rFonts w:eastAsia="PMingLiU"/>
          <w:lang w:val="ro-MD" w:eastAsia="zh-CN"/>
        </w:rPr>
      </w:pPr>
    </w:p>
    <w:p w14:paraId="30D86F6F" w14:textId="7A37D587" w:rsidR="0008454B" w:rsidRDefault="0008454B" w:rsidP="0045447F">
      <w:pPr>
        <w:pStyle w:val="Style3"/>
        <w:tabs>
          <w:tab w:val="left" w:pos="567"/>
        </w:tabs>
        <w:spacing w:before="0" w:beforeAutospacing="0" w:after="0"/>
        <w:ind w:left="0" w:firstLine="0"/>
        <w:rPr>
          <w:rFonts w:eastAsia="PMingLiU"/>
          <w:lang w:val="ro-MD" w:eastAsia="zh-CN"/>
        </w:rPr>
      </w:pPr>
    </w:p>
    <w:p w14:paraId="4B07A4F0" w14:textId="7F4F5FA1" w:rsidR="0008454B" w:rsidRDefault="0008454B" w:rsidP="0045447F">
      <w:pPr>
        <w:pStyle w:val="Style3"/>
        <w:tabs>
          <w:tab w:val="left" w:pos="567"/>
        </w:tabs>
        <w:spacing w:before="0" w:beforeAutospacing="0" w:after="0"/>
        <w:ind w:left="0" w:firstLine="0"/>
        <w:rPr>
          <w:rFonts w:eastAsia="PMingLiU"/>
          <w:lang w:val="ro-MD" w:eastAsia="zh-CN"/>
        </w:rPr>
      </w:pPr>
    </w:p>
    <w:p w14:paraId="23149887" w14:textId="682C4264" w:rsidR="0008454B" w:rsidRDefault="0008454B" w:rsidP="0045447F">
      <w:pPr>
        <w:pStyle w:val="Style3"/>
        <w:tabs>
          <w:tab w:val="left" w:pos="567"/>
        </w:tabs>
        <w:spacing w:before="0" w:beforeAutospacing="0" w:after="0"/>
        <w:ind w:left="0" w:firstLine="0"/>
        <w:rPr>
          <w:rFonts w:eastAsia="PMingLiU"/>
          <w:lang w:val="ro-MD" w:eastAsia="zh-CN"/>
        </w:rPr>
      </w:pPr>
    </w:p>
    <w:p w14:paraId="04FBDDE2" w14:textId="4D7BDBA0" w:rsidR="0008454B" w:rsidRDefault="0008454B" w:rsidP="0045447F">
      <w:pPr>
        <w:pStyle w:val="Style3"/>
        <w:tabs>
          <w:tab w:val="left" w:pos="567"/>
        </w:tabs>
        <w:spacing w:before="0" w:beforeAutospacing="0" w:after="0"/>
        <w:ind w:left="0" w:firstLine="0"/>
        <w:rPr>
          <w:rFonts w:eastAsia="PMingLiU"/>
          <w:lang w:val="ro-MD" w:eastAsia="zh-CN"/>
        </w:rPr>
      </w:pPr>
    </w:p>
    <w:p w14:paraId="23A56FA1" w14:textId="1CB8398C" w:rsidR="0008454B" w:rsidRDefault="0008454B" w:rsidP="0045447F">
      <w:pPr>
        <w:pStyle w:val="Style3"/>
        <w:tabs>
          <w:tab w:val="left" w:pos="567"/>
        </w:tabs>
        <w:spacing w:before="0" w:beforeAutospacing="0" w:after="0"/>
        <w:ind w:left="0" w:firstLine="0"/>
        <w:rPr>
          <w:rFonts w:eastAsia="PMingLiU"/>
          <w:lang w:val="ro-MD" w:eastAsia="zh-CN"/>
        </w:rPr>
      </w:pPr>
    </w:p>
    <w:p w14:paraId="62848354" w14:textId="77777777" w:rsidR="0008454B" w:rsidRPr="00FF430B" w:rsidRDefault="0008454B" w:rsidP="0045447F">
      <w:pPr>
        <w:pStyle w:val="Style3"/>
        <w:tabs>
          <w:tab w:val="left" w:pos="567"/>
        </w:tabs>
        <w:spacing w:before="0" w:beforeAutospacing="0" w:after="0"/>
        <w:ind w:left="0" w:firstLine="0"/>
        <w:rPr>
          <w:rFonts w:eastAsia="PMingLiU"/>
          <w:lang w:val="ro-MD" w:eastAsia="zh-CN"/>
        </w:rPr>
      </w:pPr>
    </w:p>
    <w:p w14:paraId="3C8B8399" w14:textId="4F4453A1" w:rsidR="00074CF4" w:rsidRDefault="00074CF4" w:rsidP="00F944C7">
      <w:pPr>
        <w:tabs>
          <w:tab w:val="decimal" w:pos="8364"/>
        </w:tabs>
        <w:spacing w:line="276" w:lineRule="auto"/>
        <w:ind w:right="-144"/>
        <w:jc w:val="center"/>
        <w:rPr>
          <w:b/>
          <w:bCs/>
          <w:color w:val="000000"/>
          <w:lang w:val="ro-MD"/>
        </w:rPr>
      </w:pPr>
    </w:p>
    <w:p w14:paraId="0B493988" w14:textId="77777777" w:rsidR="00074CF4" w:rsidRDefault="00074CF4"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20"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tbl>
      <w:tblPr>
        <w:tblpPr w:leftFromText="180" w:rightFromText="180" w:vertAnchor="text" w:horzAnchor="margin" w:tblpY="83"/>
        <w:tblW w:w="10031" w:type="dxa"/>
        <w:tblLayout w:type="fixed"/>
        <w:tblLook w:val="0000" w:firstRow="0" w:lastRow="0" w:firstColumn="0" w:lastColumn="0" w:noHBand="0" w:noVBand="0"/>
      </w:tblPr>
      <w:tblGrid>
        <w:gridCol w:w="4786"/>
        <w:gridCol w:w="5245"/>
      </w:tblGrid>
      <w:tr w:rsidR="00062812" w:rsidRPr="00062812" w14:paraId="3C0DE9CD" w14:textId="77777777" w:rsidTr="00062812">
        <w:tc>
          <w:tcPr>
            <w:tcW w:w="4786" w:type="dxa"/>
            <w:tcBorders>
              <w:top w:val="nil"/>
              <w:left w:val="nil"/>
              <w:bottom w:val="single" w:sz="6" w:space="0" w:color="auto"/>
              <w:right w:val="nil"/>
            </w:tcBorders>
          </w:tcPr>
          <w:p w14:paraId="4281B180" w14:textId="77777777" w:rsidR="00062812" w:rsidRPr="00062812" w:rsidRDefault="00062812" w:rsidP="00062812">
            <w:pPr>
              <w:autoSpaceDE w:val="0"/>
              <w:autoSpaceDN w:val="0"/>
              <w:jc w:val="center"/>
              <w:rPr>
                <w:b/>
                <w:bCs/>
                <w:noProof w:val="0"/>
                <w:sz w:val="32"/>
                <w:szCs w:val="32"/>
                <w:lang w:val="en-US" w:eastAsia="ru-RU"/>
              </w:rPr>
            </w:pPr>
            <w:r w:rsidRPr="00062812">
              <w:rPr>
                <w:b/>
                <w:bCs/>
                <w:noProof w:val="0"/>
                <w:sz w:val="32"/>
                <w:szCs w:val="32"/>
                <w:lang w:val="ru-RU" w:eastAsia="ru-RU"/>
              </w:rPr>
              <w:t xml:space="preserve">Строительство дороги по ул. Матросова, мун. </w:t>
            </w:r>
            <w:r w:rsidRPr="00062812">
              <w:rPr>
                <w:b/>
                <w:bCs/>
                <w:noProof w:val="0"/>
                <w:sz w:val="32"/>
                <w:szCs w:val="32"/>
                <w:lang w:val="en-US" w:eastAsia="ru-RU"/>
              </w:rPr>
              <w:t>Чадыр-Лунга</w:t>
            </w:r>
          </w:p>
        </w:tc>
        <w:tc>
          <w:tcPr>
            <w:tcW w:w="5245" w:type="dxa"/>
            <w:tcBorders>
              <w:top w:val="nil"/>
              <w:left w:val="nil"/>
              <w:bottom w:val="nil"/>
              <w:right w:val="nil"/>
            </w:tcBorders>
          </w:tcPr>
          <w:p w14:paraId="048349F4" w14:textId="77777777" w:rsidR="00062812" w:rsidRPr="00062812" w:rsidRDefault="00062812" w:rsidP="00062812">
            <w:pPr>
              <w:autoSpaceDE w:val="0"/>
              <w:autoSpaceDN w:val="0"/>
              <w:jc w:val="center"/>
              <w:rPr>
                <w:noProof w:val="0"/>
                <w:sz w:val="22"/>
                <w:szCs w:val="22"/>
                <w:lang w:val="en-US" w:eastAsia="ru-RU"/>
              </w:rPr>
            </w:pPr>
            <w:r w:rsidRPr="00062812">
              <w:rPr>
                <w:noProof w:val="0"/>
                <w:sz w:val="22"/>
                <w:szCs w:val="22"/>
                <w:lang w:val="en-US" w:eastAsia="ru-RU"/>
              </w:rPr>
              <w:t xml:space="preserve">                                                        Formular Nr.1B</w:t>
            </w:r>
          </w:p>
          <w:p w14:paraId="3BB8CFEF" w14:textId="77777777" w:rsidR="00062812" w:rsidRPr="00062812" w:rsidRDefault="00062812" w:rsidP="00062812">
            <w:pPr>
              <w:autoSpaceDE w:val="0"/>
              <w:autoSpaceDN w:val="0"/>
              <w:jc w:val="center"/>
              <w:rPr>
                <w:noProof w:val="0"/>
                <w:sz w:val="22"/>
                <w:szCs w:val="22"/>
                <w:lang w:val="en-US" w:eastAsia="ru-RU"/>
              </w:rPr>
            </w:pPr>
            <w:r w:rsidRPr="00062812">
              <w:rPr>
                <w:noProof w:val="0"/>
                <w:sz w:val="16"/>
                <w:szCs w:val="16"/>
                <w:lang w:val="en-US" w:eastAsia="ru-RU"/>
              </w:rPr>
              <w:t xml:space="preserve">                                                           WinCmeta</w:t>
            </w:r>
          </w:p>
        </w:tc>
      </w:tr>
      <w:tr w:rsidR="00062812" w:rsidRPr="00062812" w14:paraId="190820D9" w14:textId="77777777" w:rsidTr="00062812">
        <w:tc>
          <w:tcPr>
            <w:tcW w:w="4786" w:type="dxa"/>
            <w:tcBorders>
              <w:top w:val="nil"/>
              <w:left w:val="nil"/>
              <w:bottom w:val="nil"/>
              <w:right w:val="nil"/>
            </w:tcBorders>
          </w:tcPr>
          <w:p w14:paraId="7CCF3F7A" w14:textId="77777777" w:rsidR="00062812" w:rsidRPr="00062812" w:rsidRDefault="00062812" w:rsidP="00062812">
            <w:pPr>
              <w:autoSpaceDE w:val="0"/>
              <w:autoSpaceDN w:val="0"/>
              <w:jc w:val="center"/>
              <w:rPr>
                <w:noProof w:val="0"/>
                <w:sz w:val="22"/>
                <w:szCs w:val="22"/>
                <w:lang w:val="en-US" w:eastAsia="ru-RU"/>
              </w:rPr>
            </w:pPr>
            <w:r w:rsidRPr="00062812">
              <w:rPr>
                <w:noProof w:val="0"/>
                <w:sz w:val="22"/>
                <w:szCs w:val="22"/>
                <w:lang w:val="en-US" w:eastAsia="ru-RU"/>
              </w:rPr>
              <w:t>(denumirea obiectivului)</w:t>
            </w:r>
          </w:p>
        </w:tc>
        <w:tc>
          <w:tcPr>
            <w:tcW w:w="5245" w:type="dxa"/>
            <w:tcBorders>
              <w:top w:val="nil"/>
              <w:left w:val="nil"/>
              <w:bottom w:val="nil"/>
              <w:right w:val="nil"/>
            </w:tcBorders>
          </w:tcPr>
          <w:p w14:paraId="35C31BA4" w14:textId="77777777" w:rsidR="00062812" w:rsidRPr="00062812" w:rsidRDefault="00062812" w:rsidP="00062812">
            <w:pPr>
              <w:autoSpaceDE w:val="0"/>
              <w:autoSpaceDN w:val="0"/>
              <w:jc w:val="center"/>
              <w:rPr>
                <w:noProof w:val="0"/>
                <w:sz w:val="22"/>
                <w:szCs w:val="22"/>
                <w:lang w:val="en-US" w:eastAsia="ru-RU"/>
              </w:rPr>
            </w:pPr>
          </w:p>
        </w:tc>
      </w:tr>
    </w:tbl>
    <w:p w14:paraId="3D9140C3" w14:textId="77777777" w:rsidR="00062812" w:rsidRPr="00062812" w:rsidRDefault="00062812" w:rsidP="00062812">
      <w:pPr>
        <w:tabs>
          <w:tab w:val="left" w:pos="4786"/>
          <w:tab w:val="left" w:pos="10206"/>
        </w:tabs>
        <w:autoSpaceDE w:val="0"/>
        <w:autoSpaceDN w:val="0"/>
        <w:jc w:val="center"/>
        <w:rPr>
          <w:noProof w:val="0"/>
          <w:sz w:val="16"/>
          <w:szCs w:val="16"/>
          <w:lang w:val="en-US" w:eastAsia="ru-RU"/>
        </w:rPr>
      </w:pPr>
      <w:r w:rsidRPr="00062812">
        <w:rPr>
          <w:noProof w:val="0"/>
          <w:sz w:val="16"/>
          <w:szCs w:val="16"/>
          <w:lang w:val="en-US" w:eastAsia="ru-RU"/>
        </w:rPr>
        <w:tab/>
        <w:t xml:space="preserve">                                                                                    </w:t>
      </w:r>
    </w:p>
    <w:p w14:paraId="30B9C537" w14:textId="77777777" w:rsidR="00062812" w:rsidRPr="00062812" w:rsidRDefault="00062812" w:rsidP="00062812">
      <w:pPr>
        <w:autoSpaceDE w:val="0"/>
        <w:autoSpaceDN w:val="0"/>
        <w:rPr>
          <w:noProof w:val="0"/>
          <w:sz w:val="22"/>
          <w:szCs w:val="22"/>
          <w:lang w:val="en-US" w:eastAsia="ru-RU"/>
        </w:rPr>
      </w:pPr>
    </w:p>
    <w:p w14:paraId="61CF976F" w14:textId="77777777" w:rsidR="00062812" w:rsidRPr="00062812" w:rsidRDefault="00062812" w:rsidP="00062812">
      <w:pPr>
        <w:autoSpaceDE w:val="0"/>
        <w:autoSpaceDN w:val="0"/>
        <w:jc w:val="center"/>
        <w:rPr>
          <w:noProof w:val="0"/>
          <w:lang w:val="en-US" w:eastAsia="ru-RU"/>
        </w:rPr>
      </w:pPr>
      <w:r w:rsidRPr="00062812">
        <w:rPr>
          <w:b/>
          <w:bCs/>
          <w:noProof w:val="0"/>
          <w:sz w:val="40"/>
          <w:szCs w:val="40"/>
          <w:lang w:val="en-US" w:eastAsia="ru-RU"/>
        </w:rPr>
        <w:t>CAIET DE SARCINI</w:t>
      </w:r>
      <w:r w:rsidRPr="00062812">
        <w:rPr>
          <w:b/>
          <w:bCs/>
          <w:noProof w:val="0"/>
          <w:sz w:val="28"/>
          <w:szCs w:val="28"/>
          <w:lang w:val="en-US" w:eastAsia="ru-RU"/>
        </w:rPr>
        <w:t xml:space="preserve"> </w:t>
      </w:r>
      <w:r w:rsidRPr="00062812">
        <w:rPr>
          <w:b/>
          <w:bCs/>
          <w:noProof w:val="0"/>
          <w:sz w:val="40"/>
          <w:szCs w:val="40"/>
          <w:lang w:val="en-US" w:eastAsia="ru-RU"/>
        </w:rPr>
        <w:t xml:space="preserve"> </w:t>
      </w:r>
    </w:p>
    <w:p w14:paraId="73F16FF6" w14:textId="77777777" w:rsidR="00062812" w:rsidRPr="00062812" w:rsidRDefault="00062812" w:rsidP="00062812">
      <w:pPr>
        <w:autoSpaceDE w:val="0"/>
        <w:autoSpaceDN w:val="0"/>
        <w:jc w:val="center"/>
        <w:rPr>
          <w:b/>
          <w:bCs/>
          <w:noProof w:val="0"/>
          <w:sz w:val="28"/>
          <w:szCs w:val="28"/>
          <w:lang w:eastAsia="ru-RU"/>
        </w:rPr>
      </w:pPr>
    </w:p>
    <w:p w14:paraId="10612D20" w14:textId="77777777" w:rsidR="00062812" w:rsidRPr="00062812" w:rsidRDefault="00062812" w:rsidP="00062812">
      <w:pPr>
        <w:autoSpaceDE w:val="0"/>
        <w:autoSpaceDN w:val="0"/>
        <w:jc w:val="center"/>
        <w:rPr>
          <w:noProof w:val="0"/>
          <w:sz w:val="22"/>
          <w:szCs w:val="22"/>
          <w:lang w:eastAsia="ru-RU"/>
        </w:rPr>
      </w:pPr>
      <w:r w:rsidRPr="00062812">
        <w:rPr>
          <w:noProof w:val="0"/>
          <w:sz w:val="22"/>
          <w:szCs w:val="22"/>
          <w:lang w:eastAsia="ru-RU"/>
        </w:rPr>
        <w:t>(denumirea lucrări)</w:t>
      </w:r>
    </w:p>
    <w:tbl>
      <w:tblPr>
        <w:tblW w:w="10698" w:type="dxa"/>
        <w:tblInd w:w="-63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342"/>
        <w:gridCol w:w="6379"/>
        <w:gridCol w:w="1069"/>
        <w:gridCol w:w="1199"/>
      </w:tblGrid>
      <w:tr w:rsidR="00062812" w:rsidRPr="00062812" w14:paraId="7FE92571" w14:textId="77777777" w:rsidTr="00062812">
        <w:trPr>
          <w:cantSplit/>
          <w:trHeight w:val="1246"/>
        </w:trPr>
        <w:tc>
          <w:tcPr>
            <w:tcW w:w="709" w:type="dxa"/>
            <w:tcBorders>
              <w:top w:val="single" w:sz="4" w:space="0" w:color="auto"/>
              <w:bottom w:val="single" w:sz="4" w:space="0" w:color="auto"/>
            </w:tcBorders>
            <w:shd w:val="pct5" w:color="auto" w:fill="auto"/>
          </w:tcPr>
          <w:p w14:paraId="7B0CE8BB" w14:textId="77777777" w:rsidR="00062812" w:rsidRPr="00062812" w:rsidRDefault="00062812" w:rsidP="00062812">
            <w:pPr>
              <w:autoSpaceDE w:val="0"/>
              <w:autoSpaceDN w:val="0"/>
              <w:ind w:right="-108"/>
              <w:jc w:val="center"/>
              <w:rPr>
                <w:noProof w:val="0"/>
                <w:sz w:val="22"/>
                <w:szCs w:val="22"/>
                <w:lang w:val="en-US" w:eastAsia="ru-RU"/>
              </w:rPr>
            </w:pPr>
            <w:r w:rsidRPr="00062812">
              <w:rPr>
                <w:noProof w:val="0"/>
                <w:sz w:val="22"/>
                <w:szCs w:val="22"/>
                <w:lang w:val="en-US" w:eastAsia="ru-RU"/>
              </w:rPr>
              <w:t>№</w:t>
            </w:r>
          </w:p>
          <w:p w14:paraId="39495268" w14:textId="77777777" w:rsidR="00062812" w:rsidRPr="00062812" w:rsidRDefault="00062812" w:rsidP="00062812">
            <w:pPr>
              <w:autoSpaceDE w:val="0"/>
              <w:autoSpaceDN w:val="0"/>
              <w:ind w:right="-108"/>
              <w:jc w:val="center"/>
              <w:rPr>
                <w:noProof w:val="0"/>
                <w:sz w:val="22"/>
                <w:szCs w:val="22"/>
                <w:lang w:val="en-US" w:eastAsia="ru-RU"/>
              </w:rPr>
            </w:pPr>
            <w:r w:rsidRPr="00062812">
              <w:rPr>
                <w:noProof w:val="0"/>
                <w:sz w:val="22"/>
                <w:szCs w:val="22"/>
                <w:lang w:val="en-US" w:eastAsia="ru-RU"/>
              </w:rPr>
              <w:t xml:space="preserve"> crt.</w:t>
            </w:r>
          </w:p>
        </w:tc>
        <w:tc>
          <w:tcPr>
            <w:tcW w:w="1342" w:type="dxa"/>
            <w:tcBorders>
              <w:top w:val="single" w:sz="4" w:space="0" w:color="auto"/>
              <w:bottom w:val="single" w:sz="4" w:space="0" w:color="auto"/>
            </w:tcBorders>
            <w:shd w:val="pct5" w:color="auto" w:fill="auto"/>
          </w:tcPr>
          <w:p w14:paraId="4CEB3F04" w14:textId="77777777" w:rsidR="00062812" w:rsidRPr="00062812" w:rsidRDefault="00062812" w:rsidP="00062812">
            <w:pPr>
              <w:autoSpaceDE w:val="0"/>
              <w:autoSpaceDN w:val="0"/>
              <w:ind w:left="-120" w:right="-108"/>
              <w:jc w:val="center"/>
              <w:rPr>
                <w:noProof w:val="0"/>
                <w:sz w:val="22"/>
                <w:szCs w:val="22"/>
                <w:lang w:val="en-US" w:eastAsia="ru-RU"/>
              </w:rPr>
            </w:pPr>
            <w:r w:rsidRPr="00062812">
              <w:rPr>
                <w:noProof w:val="0"/>
                <w:sz w:val="22"/>
                <w:szCs w:val="22"/>
                <w:lang w:eastAsia="ru-RU"/>
              </w:rPr>
              <w:t>Simbol</w:t>
            </w:r>
            <w:r w:rsidRPr="00062812">
              <w:rPr>
                <w:noProof w:val="0"/>
                <w:sz w:val="22"/>
                <w:szCs w:val="22"/>
                <w:lang w:val="en-US" w:eastAsia="ru-RU"/>
              </w:rPr>
              <w:t xml:space="preserve"> </w:t>
            </w:r>
            <w:r w:rsidRPr="00062812">
              <w:rPr>
                <w:noProof w:val="0"/>
                <w:sz w:val="22"/>
                <w:szCs w:val="22"/>
                <w:lang w:eastAsia="ru-RU"/>
              </w:rPr>
              <w:t>norme</w:t>
            </w:r>
            <w:r w:rsidRPr="00062812">
              <w:rPr>
                <w:noProof w:val="0"/>
                <w:sz w:val="22"/>
                <w:szCs w:val="22"/>
                <w:lang w:val="en-US" w:eastAsia="ru-RU"/>
              </w:rPr>
              <w:t xml:space="preserve"> </w:t>
            </w:r>
            <w:r w:rsidRPr="00062812">
              <w:rPr>
                <w:noProof w:val="0"/>
                <w:sz w:val="22"/>
                <w:szCs w:val="22"/>
                <w:lang w:eastAsia="ru-RU"/>
              </w:rPr>
              <w:t xml:space="preserve">şi Cod </w:t>
            </w:r>
            <w:r w:rsidRPr="00062812">
              <w:rPr>
                <w:noProof w:val="0"/>
                <w:sz w:val="22"/>
                <w:szCs w:val="22"/>
                <w:lang w:val="en-US" w:eastAsia="ru-RU"/>
              </w:rPr>
              <w:t xml:space="preserve"> </w:t>
            </w:r>
            <w:r w:rsidRPr="00062812">
              <w:rPr>
                <w:noProof w:val="0"/>
                <w:sz w:val="22"/>
                <w:szCs w:val="22"/>
                <w:lang w:eastAsia="ru-RU"/>
              </w:rPr>
              <w:t xml:space="preserve">resurse  </w:t>
            </w:r>
          </w:p>
        </w:tc>
        <w:tc>
          <w:tcPr>
            <w:tcW w:w="6379" w:type="dxa"/>
            <w:tcBorders>
              <w:top w:val="single" w:sz="4" w:space="0" w:color="auto"/>
              <w:bottom w:val="single" w:sz="4" w:space="0" w:color="auto"/>
            </w:tcBorders>
            <w:shd w:val="pct5" w:color="auto" w:fill="auto"/>
          </w:tcPr>
          <w:p w14:paraId="77DD511E" w14:textId="77777777" w:rsidR="00062812" w:rsidRPr="00062812" w:rsidRDefault="00062812" w:rsidP="00062812">
            <w:pPr>
              <w:autoSpaceDE w:val="0"/>
              <w:autoSpaceDN w:val="0"/>
              <w:jc w:val="center"/>
              <w:rPr>
                <w:noProof w:val="0"/>
                <w:sz w:val="22"/>
                <w:szCs w:val="22"/>
                <w:lang w:eastAsia="ru-RU"/>
              </w:rPr>
            </w:pPr>
          </w:p>
          <w:p w14:paraId="007DF5D8" w14:textId="77777777" w:rsidR="00062812" w:rsidRPr="00062812" w:rsidRDefault="00062812" w:rsidP="00062812">
            <w:pPr>
              <w:autoSpaceDE w:val="0"/>
              <w:autoSpaceDN w:val="0"/>
              <w:jc w:val="center"/>
              <w:rPr>
                <w:noProof w:val="0"/>
                <w:sz w:val="22"/>
                <w:szCs w:val="22"/>
                <w:lang w:val="en-US" w:eastAsia="ru-RU"/>
              </w:rPr>
            </w:pPr>
            <w:r w:rsidRPr="00062812">
              <w:rPr>
                <w:noProof w:val="0"/>
                <w:sz w:val="22"/>
                <w:szCs w:val="22"/>
                <w:lang w:eastAsia="ru-RU"/>
              </w:rPr>
              <w:t xml:space="preserve">Denumire lucrări       </w:t>
            </w:r>
          </w:p>
        </w:tc>
        <w:tc>
          <w:tcPr>
            <w:tcW w:w="1069" w:type="dxa"/>
            <w:tcBorders>
              <w:top w:val="single" w:sz="4" w:space="0" w:color="auto"/>
              <w:bottom w:val="single" w:sz="4" w:space="0" w:color="auto"/>
            </w:tcBorders>
            <w:shd w:val="pct5" w:color="auto" w:fill="auto"/>
          </w:tcPr>
          <w:p w14:paraId="7B4D2260" w14:textId="77777777" w:rsidR="00062812" w:rsidRPr="00062812" w:rsidRDefault="00062812" w:rsidP="00062812">
            <w:pPr>
              <w:autoSpaceDE w:val="0"/>
              <w:autoSpaceDN w:val="0"/>
              <w:ind w:left="-108" w:right="-108"/>
              <w:jc w:val="center"/>
              <w:rPr>
                <w:noProof w:val="0"/>
                <w:sz w:val="22"/>
                <w:szCs w:val="22"/>
                <w:lang w:eastAsia="ru-RU"/>
              </w:rPr>
            </w:pPr>
          </w:p>
          <w:p w14:paraId="592CC4F2" w14:textId="77777777" w:rsidR="00062812" w:rsidRPr="00062812" w:rsidRDefault="00062812" w:rsidP="00062812">
            <w:pPr>
              <w:autoSpaceDE w:val="0"/>
              <w:autoSpaceDN w:val="0"/>
              <w:ind w:left="-108" w:right="-108"/>
              <w:jc w:val="center"/>
              <w:rPr>
                <w:noProof w:val="0"/>
                <w:sz w:val="22"/>
                <w:szCs w:val="22"/>
                <w:lang w:val="en-US" w:eastAsia="ru-RU"/>
              </w:rPr>
            </w:pPr>
            <w:r w:rsidRPr="00062812">
              <w:rPr>
                <w:noProof w:val="0"/>
                <w:sz w:val="22"/>
                <w:szCs w:val="22"/>
                <w:lang w:eastAsia="ru-RU"/>
              </w:rPr>
              <w:t>U.M.</w:t>
            </w:r>
            <w:r w:rsidRPr="00062812">
              <w:rPr>
                <w:noProof w:val="0"/>
                <w:sz w:val="22"/>
                <w:szCs w:val="22"/>
                <w:lang w:val="en-US" w:eastAsia="ru-RU"/>
              </w:rPr>
              <w:t xml:space="preserve"> </w:t>
            </w:r>
          </w:p>
        </w:tc>
        <w:tc>
          <w:tcPr>
            <w:tcW w:w="1199" w:type="dxa"/>
            <w:tcBorders>
              <w:top w:val="single" w:sz="4" w:space="0" w:color="auto"/>
              <w:bottom w:val="single" w:sz="4" w:space="0" w:color="auto"/>
            </w:tcBorders>
            <w:shd w:val="pct5" w:color="auto" w:fill="auto"/>
          </w:tcPr>
          <w:p w14:paraId="258C57E6" w14:textId="77777777" w:rsidR="00062812" w:rsidRPr="00062812" w:rsidRDefault="00062812" w:rsidP="00062812">
            <w:pPr>
              <w:autoSpaceDE w:val="0"/>
              <w:autoSpaceDN w:val="0"/>
              <w:ind w:left="-108" w:right="-108"/>
              <w:jc w:val="center"/>
              <w:rPr>
                <w:noProof w:val="0"/>
                <w:sz w:val="22"/>
                <w:szCs w:val="22"/>
                <w:lang w:eastAsia="ru-RU"/>
              </w:rPr>
            </w:pPr>
            <w:r w:rsidRPr="00062812">
              <w:rPr>
                <w:noProof w:val="0"/>
                <w:sz w:val="22"/>
                <w:szCs w:val="22"/>
                <w:lang w:eastAsia="ru-RU"/>
              </w:rPr>
              <w:t xml:space="preserve">Cantitate conform datelor din </w:t>
            </w:r>
          </w:p>
          <w:p w14:paraId="1414E02F" w14:textId="77777777" w:rsidR="00062812" w:rsidRPr="00062812" w:rsidRDefault="00062812" w:rsidP="00062812">
            <w:pPr>
              <w:autoSpaceDE w:val="0"/>
              <w:autoSpaceDN w:val="0"/>
              <w:ind w:left="-108" w:right="-108"/>
              <w:jc w:val="center"/>
              <w:rPr>
                <w:noProof w:val="0"/>
                <w:sz w:val="22"/>
                <w:szCs w:val="22"/>
                <w:lang w:val="en-US" w:eastAsia="ru-RU"/>
              </w:rPr>
            </w:pPr>
            <w:r w:rsidRPr="00062812">
              <w:rPr>
                <w:noProof w:val="0"/>
                <w:sz w:val="22"/>
                <w:szCs w:val="22"/>
                <w:lang w:eastAsia="ru-RU"/>
              </w:rPr>
              <w:t>proiect</w:t>
            </w:r>
          </w:p>
        </w:tc>
      </w:tr>
    </w:tbl>
    <w:p w14:paraId="2E4E4CFF" w14:textId="77777777" w:rsidR="00062812" w:rsidRPr="00062812" w:rsidRDefault="00062812" w:rsidP="00062812">
      <w:pPr>
        <w:autoSpaceDE w:val="0"/>
        <w:autoSpaceDN w:val="0"/>
        <w:rPr>
          <w:noProof w:val="0"/>
          <w:sz w:val="2"/>
          <w:szCs w:val="2"/>
          <w:lang w:val="en-US" w:eastAsia="ru-RU"/>
        </w:rPr>
      </w:pPr>
    </w:p>
    <w:tbl>
      <w:tblPr>
        <w:tblW w:w="10868" w:type="dxa"/>
        <w:tblInd w:w="-575" w:type="dxa"/>
        <w:tblLayout w:type="fixed"/>
        <w:tblLook w:val="0000" w:firstRow="0" w:lastRow="0" w:firstColumn="0" w:lastColumn="0" w:noHBand="0" w:noVBand="0"/>
      </w:tblPr>
      <w:tblGrid>
        <w:gridCol w:w="709"/>
        <w:gridCol w:w="1276"/>
        <w:gridCol w:w="6379"/>
        <w:gridCol w:w="1134"/>
        <w:gridCol w:w="1134"/>
        <w:gridCol w:w="236"/>
      </w:tblGrid>
      <w:tr w:rsidR="00062812" w:rsidRPr="00062812" w14:paraId="1CB2469B" w14:textId="77777777" w:rsidTr="00062812">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CECB0AD" w14:textId="77777777" w:rsidR="00062812" w:rsidRPr="00062812" w:rsidRDefault="00062812" w:rsidP="00062812">
            <w:pPr>
              <w:autoSpaceDE w:val="0"/>
              <w:autoSpaceDN w:val="0"/>
              <w:ind w:right="-108"/>
              <w:jc w:val="center"/>
              <w:rPr>
                <w:noProof w:val="0"/>
                <w:sz w:val="22"/>
                <w:szCs w:val="22"/>
                <w:lang w:val="en-US" w:eastAsia="ru-RU"/>
              </w:rPr>
            </w:pPr>
            <w:r w:rsidRPr="00062812">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6F428EBF" w14:textId="77777777" w:rsidR="00062812" w:rsidRPr="00062812" w:rsidRDefault="00062812" w:rsidP="00062812">
            <w:pPr>
              <w:autoSpaceDE w:val="0"/>
              <w:autoSpaceDN w:val="0"/>
              <w:ind w:left="-120" w:right="-108"/>
              <w:jc w:val="center"/>
              <w:rPr>
                <w:noProof w:val="0"/>
                <w:sz w:val="22"/>
                <w:szCs w:val="22"/>
                <w:lang w:val="en-US" w:eastAsia="ru-RU"/>
              </w:rPr>
            </w:pPr>
            <w:r w:rsidRPr="00062812">
              <w:rPr>
                <w:noProof w:val="0"/>
                <w:sz w:val="22"/>
                <w:szCs w:val="22"/>
                <w:lang w:val="en-US" w:eastAsia="ru-RU"/>
              </w:rPr>
              <w:t>2</w:t>
            </w:r>
          </w:p>
        </w:tc>
        <w:tc>
          <w:tcPr>
            <w:tcW w:w="6379" w:type="dxa"/>
            <w:tcBorders>
              <w:top w:val="single" w:sz="6" w:space="0" w:color="auto"/>
              <w:left w:val="single" w:sz="6" w:space="0" w:color="auto"/>
              <w:bottom w:val="double" w:sz="6" w:space="0" w:color="auto"/>
              <w:right w:val="nil"/>
            </w:tcBorders>
            <w:shd w:val="pct5" w:color="auto" w:fill="auto"/>
          </w:tcPr>
          <w:p w14:paraId="676B348A" w14:textId="77777777" w:rsidR="00062812" w:rsidRPr="00062812" w:rsidRDefault="00062812" w:rsidP="00062812">
            <w:pPr>
              <w:autoSpaceDE w:val="0"/>
              <w:autoSpaceDN w:val="0"/>
              <w:jc w:val="center"/>
              <w:rPr>
                <w:noProof w:val="0"/>
                <w:sz w:val="22"/>
                <w:szCs w:val="22"/>
                <w:lang w:val="en-US" w:eastAsia="ru-RU"/>
              </w:rPr>
            </w:pPr>
            <w:r w:rsidRPr="00062812">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16CB756A" w14:textId="77777777" w:rsidR="00062812" w:rsidRPr="00062812" w:rsidRDefault="00062812" w:rsidP="00062812">
            <w:pPr>
              <w:autoSpaceDE w:val="0"/>
              <w:autoSpaceDN w:val="0"/>
              <w:ind w:left="-108" w:right="-108" w:firstLine="140"/>
              <w:jc w:val="center"/>
              <w:rPr>
                <w:noProof w:val="0"/>
                <w:sz w:val="22"/>
                <w:szCs w:val="22"/>
                <w:lang w:val="en-US" w:eastAsia="ru-RU"/>
              </w:rPr>
            </w:pPr>
            <w:r w:rsidRPr="00062812">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166430D6" w14:textId="77777777" w:rsidR="00062812" w:rsidRPr="00062812" w:rsidRDefault="00062812" w:rsidP="00062812">
            <w:pPr>
              <w:autoSpaceDE w:val="0"/>
              <w:autoSpaceDN w:val="0"/>
              <w:ind w:left="-108" w:right="-108"/>
              <w:jc w:val="center"/>
              <w:rPr>
                <w:noProof w:val="0"/>
                <w:sz w:val="22"/>
                <w:szCs w:val="22"/>
                <w:lang w:val="en-US" w:eastAsia="ru-RU"/>
              </w:rPr>
            </w:pPr>
            <w:r w:rsidRPr="00062812">
              <w:rPr>
                <w:noProof w:val="0"/>
                <w:sz w:val="22"/>
                <w:szCs w:val="22"/>
                <w:lang w:val="en-US" w:eastAsia="ru-RU"/>
              </w:rPr>
              <w:t>5</w:t>
            </w:r>
          </w:p>
        </w:tc>
      </w:tr>
      <w:tr w:rsidR="00062812" w:rsidRPr="00062812" w14:paraId="7C1400A4"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7E4B5902"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1</w:t>
            </w:r>
          </w:p>
        </w:tc>
        <w:tc>
          <w:tcPr>
            <w:tcW w:w="1276" w:type="dxa"/>
            <w:tcBorders>
              <w:top w:val="single" w:sz="4" w:space="0" w:color="auto"/>
              <w:bottom w:val="single" w:sz="4" w:space="0" w:color="auto"/>
            </w:tcBorders>
            <w:vAlign w:val="center"/>
          </w:tcPr>
          <w:p w14:paraId="2BA2A47A"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TsC21B1</w:t>
            </w:r>
          </w:p>
        </w:tc>
        <w:tc>
          <w:tcPr>
            <w:tcW w:w="6379" w:type="dxa"/>
            <w:tcBorders>
              <w:top w:val="single" w:sz="4" w:space="0" w:color="auto"/>
              <w:bottom w:val="single" w:sz="4" w:space="0" w:color="auto"/>
            </w:tcBorders>
          </w:tcPr>
          <w:p w14:paraId="198CB4D0" w14:textId="77777777" w:rsidR="00062812" w:rsidRPr="00062812" w:rsidRDefault="00062812" w:rsidP="00062812">
            <w:pPr>
              <w:autoSpaceDE w:val="0"/>
              <w:autoSpaceDN w:val="0"/>
              <w:adjustRightInd w:val="0"/>
              <w:rPr>
                <w:noProof w:val="0"/>
                <w:lang w:val="ru-RU" w:eastAsia="ru-RU"/>
              </w:rPr>
            </w:pPr>
            <w:r w:rsidRPr="00062812">
              <w:rPr>
                <w:noProof w:val="0"/>
                <w:lang w:val="en-US" w:eastAsia="ru-RU"/>
              </w:rPr>
              <w:t>Sapatura mecanica cu autogreder de pina la 175 CP, inclusiv imprastierea pamintului la 10 m, in teren catg. II</w:t>
            </w:r>
            <w:r w:rsidRPr="00062812">
              <w:rPr>
                <w:noProof w:val="0"/>
                <w:lang w:val="ru-RU" w:eastAsia="ru-RU"/>
              </w:rPr>
              <w:t xml:space="preserve"> (Разработка грунта автогрейдером до 175 СР, с перемещением грунта на 10 м, грунт </w:t>
            </w:r>
            <w:r w:rsidRPr="00062812">
              <w:rPr>
                <w:noProof w:val="0"/>
                <w:lang w:val="en-US" w:eastAsia="ru-RU"/>
              </w:rPr>
              <w:t>II</w:t>
            </w:r>
            <w:r w:rsidRPr="00062812">
              <w:rPr>
                <w:noProof w:val="0"/>
                <w:lang w:val="ru-RU" w:eastAsia="ru-RU"/>
              </w:rPr>
              <w:t xml:space="preserve"> категории) </w:t>
            </w:r>
          </w:p>
          <w:p w14:paraId="460156E5"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*Под корыто</w:t>
            </w:r>
            <w:r w:rsidRPr="00062812">
              <w:rPr>
                <w:rFonts w:ascii="Times New Roman CYR" w:hAnsi="Times New Roman CYR" w:cs="Times New Roman CYR"/>
                <w:noProof w:val="0"/>
                <w:sz w:val="16"/>
                <w:szCs w:val="16"/>
                <w:lang w:val="en-US" w:eastAsia="ru-RU"/>
              </w:rPr>
              <w:t xml:space="preserve"> </w:t>
            </w:r>
          </w:p>
          <w:p w14:paraId="3C6F6609"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18AA2EC1"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100 m3</w:t>
            </w:r>
          </w:p>
        </w:tc>
        <w:tc>
          <w:tcPr>
            <w:tcW w:w="1134" w:type="dxa"/>
            <w:tcBorders>
              <w:top w:val="single" w:sz="4" w:space="0" w:color="auto"/>
              <w:bottom w:val="single" w:sz="4" w:space="0" w:color="auto"/>
            </w:tcBorders>
            <w:vAlign w:val="center"/>
          </w:tcPr>
          <w:p w14:paraId="53D06087"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12,500</w:t>
            </w:r>
          </w:p>
        </w:tc>
      </w:tr>
      <w:tr w:rsidR="00062812" w:rsidRPr="00062812" w14:paraId="548241EF"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99F79"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3D179D3B"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2952220003546</w:t>
            </w:r>
          </w:p>
        </w:tc>
        <w:tc>
          <w:tcPr>
            <w:tcW w:w="6379" w:type="dxa"/>
            <w:tcBorders>
              <w:top w:val="nil"/>
              <w:bottom w:val="single" w:sz="2" w:space="0" w:color="auto"/>
            </w:tcBorders>
          </w:tcPr>
          <w:p w14:paraId="4DF7A3B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Autogreder pina la 175 cp</w:t>
            </w:r>
          </w:p>
        </w:tc>
        <w:tc>
          <w:tcPr>
            <w:tcW w:w="1134" w:type="dxa"/>
            <w:tcBorders>
              <w:top w:val="nil"/>
              <w:bottom w:val="single" w:sz="2" w:space="0" w:color="auto"/>
            </w:tcBorders>
          </w:tcPr>
          <w:p w14:paraId="3050A80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214AFAB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45,125</w:t>
            </w:r>
          </w:p>
        </w:tc>
      </w:tr>
      <w:tr w:rsidR="00062812" w:rsidRPr="00062812" w14:paraId="093F7CB4" w14:textId="77777777" w:rsidTr="00062812">
        <w:trPr>
          <w:trHeight w:val="340"/>
        </w:trPr>
        <w:tc>
          <w:tcPr>
            <w:tcW w:w="709" w:type="dxa"/>
            <w:tcBorders>
              <w:top w:val="nil"/>
              <w:left w:val="single" w:sz="6" w:space="0" w:color="auto"/>
              <w:bottom w:val="nil"/>
              <w:right w:val="nil"/>
            </w:tcBorders>
          </w:tcPr>
          <w:p w14:paraId="242851C8"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39D624F9"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67552A96"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494FBD4B"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131DC94E"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78C06DC1" w14:textId="77777777" w:rsidR="00062812" w:rsidRPr="00062812" w:rsidRDefault="00062812" w:rsidP="00062812">
            <w:pPr>
              <w:autoSpaceDE w:val="0"/>
              <w:autoSpaceDN w:val="0"/>
              <w:rPr>
                <w:i/>
                <w:iCs/>
                <w:noProof w:val="0"/>
                <w:lang w:val="en-US" w:eastAsia="ru-RU"/>
              </w:rPr>
            </w:pPr>
          </w:p>
        </w:tc>
      </w:tr>
      <w:tr w:rsidR="00062812" w:rsidRPr="00062812" w14:paraId="07D4B72B"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639FB4F8"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2</w:t>
            </w:r>
          </w:p>
        </w:tc>
        <w:tc>
          <w:tcPr>
            <w:tcW w:w="1276" w:type="dxa"/>
            <w:tcBorders>
              <w:top w:val="single" w:sz="4" w:space="0" w:color="auto"/>
              <w:bottom w:val="single" w:sz="4" w:space="0" w:color="auto"/>
            </w:tcBorders>
            <w:vAlign w:val="center"/>
          </w:tcPr>
          <w:p w14:paraId="00EE750D"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TsC22K1</w:t>
            </w:r>
          </w:p>
        </w:tc>
        <w:tc>
          <w:tcPr>
            <w:tcW w:w="6379" w:type="dxa"/>
            <w:tcBorders>
              <w:top w:val="single" w:sz="4" w:space="0" w:color="auto"/>
              <w:bottom w:val="single" w:sz="4" w:space="0" w:color="auto"/>
            </w:tcBorders>
          </w:tcPr>
          <w:p w14:paraId="570D16DD"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r w:rsidRPr="00062812">
              <w:rPr>
                <w:noProof w:val="0"/>
                <w:lang w:val="en-US" w:eastAsia="ru-RU"/>
              </w:rPr>
              <w:t>Spor la consumurile de ore-utilaj din art. TsC21В1, pentru transportul pamintului pe fiecare 10 m in plus, peste distanta prevazuta, teren catg. II</w:t>
            </w:r>
            <w:r w:rsidRPr="00062812">
              <w:rPr>
                <w:noProof w:val="0"/>
                <w:lang w:val="ru-RU" w:eastAsia="ru-RU"/>
              </w:rPr>
              <w:t xml:space="preserve"> (Повышение расхода маш.-ч. в </w:t>
            </w:r>
            <w:r w:rsidRPr="00062812">
              <w:rPr>
                <w:noProof w:val="0"/>
                <w:lang w:val="en-US" w:eastAsia="ru-RU"/>
              </w:rPr>
              <w:t>Ts</w:t>
            </w:r>
            <w:r w:rsidRPr="00062812">
              <w:rPr>
                <w:noProof w:val="0"/>
                <w:lang w:val="ru-RU" w:eastAsia="ru-RU"/>
              </w:rPr>
              <w:t xml:space="preserve">С21В1, при перемещении грунта на каждые 10 м  свыше предусмотренной дистанции, грунт </w:t>
            </w:r>
            <w:r w:rsidRPr="00062812">
              <w:rPr>
                <w:noProof w:val="0"/>
                <w:lang w:val="en-US" w:eastAsia="ru-RU"/>
              </w:rPr>
              <w:t>II</w:t>
            </w:r>
            <w:r w:rsidRPr="00062812">
              <w:rPr>
                <w:noProof w:val="0"/>
                <w:lang w:val="ru-RU" w:eastAsia="ru-RU"/>
              </w:rPr>
              <w:t xml:space="preserve"> категории)</w:t>
            </w:r>
            <w:r w:rsidRPr="00062812">
              <w:rPr>
                <w:rFonts w:ascii="Times New Roman CYR" w:hAnsi="Times New Roman CYR" w:cs="Times New Roman CYR"/>
                <w:noProof w:val="0"/>
                <w:sz w:val="16"/>
                <w:szCs w:val="16"/>
                <w:lang w:val="ru-RU" w:eastAsia="ru-RU"/>
              </w:rPr>
              <w:t xml:space="preserve"> </w:t>
            </w:r>
          </w:p>
          <w:p w14:paraId="2C32FD65"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p>
        </w:tc>
        <w:tc>
          <w:tcPr>
            <w:tcW w:w="1134" w:type="dxa"/>
            <w:tcBorders>
              <w:top w:val="single" w:sz="4" w:space="0" w:color="auto"/>
              <w:bottom w:val="single" w:sz="4" w:space="0" w:color="auto"/>
            </w:tcBorders>
            <w:vAlign w:val="center"/>
          </w:tcPr>
          <w:p w14:paraId="3B2FDA38"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100 m3</w:t>
            </w:r>
          </w:p>
        </w:tc>
        <w:tc>
          <w:tcPr>
            <w:tcW w:w="1134" w:type="dxa"/>
            <w:tcBorders>
              <w:top w:val="single" w:sz="4" w:space="0" w:color="auto"/>
              <w:bottom w:val="single" w:sz="4" w:space="0" w:color="auto"/>
            </w:tcBorders>
            <w:vAlign w:val="center"/>
          </w:tcPr>
          <w:p w14:paraId="35D3579B"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12,500</w:t>
            </w:r>
          </w:p>
        </w:tc>
      </w:tr>
      <w:tr w:rsidR="00062812" w:rsidRPr="00062812" w14:paraId="7651537B"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83A8A4"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03E96204"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2952220003546</w:t>
            </w:r>
          </w:p>
        </w:tc>
        <w:tc>
          <w:tcPr>
            <w:tcW w:w="6379" w:type="dxa"/>
            <w:tcBorders>
              <w:top w:val="nil"/>
              <w:bottom w:val="single" w:sz="2" w:space="0" w:color="auto"/>
            </w:tcBorders>
          </w:tcPr>
          <w:p w14:paraId="2B61DD0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Autogreder pina la 175 cp</w:t>
            </w:r>
          </w:p>
        </w:tc>
        <w:tc>
          <w:tcPr>
            <w:tcW w:w="1134" w:type="dxa"/>
            <w:tcBorders>
              <w:top w:val="nil"/>
              <w:bottom w:val="single" w:sz="2" w:space="0" w:color="auto"/>
            </w:tcBorders>
          </w:tcPr>
          <w:p w14:paraId="64699B34"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4273FA2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20,00</w:t>
            </w:r>
          </w:p>
        </w:tc>
      </w:tr>
      <w:tr w:rsidR="00062812" w:rsidRPr="00062812" w14:paraId="6DD9AAB2" w14:textId="77777777" w:rsidTr="00062812">
        <w:trPr>
          <w:trHeight w:val="340"/>
        </w:trPr>
        <w:tc>
          <w:tcPr>
            <w:tcW w:w="709" w:type="dxa"/>
            <w:tcBorders>
              <w:top w:val="nil"/>
              <w:left w:val="single" w:sz="6" w:space="0" w:color="auto"/>
              <w:bottom w:val="nil"/>
              <w:right w:val="nil"/>
            </w:tcBorders>
          </w:tcPr>
          <w:p w14:paraId="28FC8C4C"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7B9F07C3"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1EF9C0F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6E6CD11E"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5F9F62BC"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009BA370" w14:textId="77777777" w:rsidR="00062812" w:rsidRPr="00062812" w:rsidRDefault="00062812" w:rsidP="00062812">
            <w:pPr>
              <w:autoSpaceDE w:val="0"/>
              <w:autoSpaceDN w:val="0"/>
              <w:rPr>
                <w:i/>
                <w:iCs/>
                <w:noProof w:val="0"/>
                <w:lang w:val="en-US" w:eastAsia="ru-RU"/>
              </w:rPr>
            </w:pPr>
          </w:p>
        </w:tc>
      </w:tr>
      <w:tr w:rsidR="00062812" w:rsidRPr="00062812" w14:paraId="5748CAA0"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5276528B"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3</w:t>
            </w:r>
          </w:p>
        </w:tc>
        <w:tc>
          <w:tcPr>
            <w:tcW w:w="1276" w:type="dxa"/>
            <w:tcBorders>
              <w:top w:val="single" w:sz="4" w:space="0" w:color="auto"/>
              <w:bottom w:val="single" w:sz="4" w:space="0" w:color="auto"/>
            </w:tcBorders>
            <w:vAlign w:val="center"/>
          </w:tcPr>
          <w:p w14:paraId="204988D2"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TsC03E1</w:t>
            </w:r>
          </w:p>
        </w:tc>
        <w:tc>
          <w:tcPr>
            <w:tcW w:w="6379" w:type="dxa"/>
            <w:tcBorders>
              <w:top w:val="single" w:sz="4" w:space="0" w:color="auto"/>
              <w:bottom w:val="single" w:sz="4" w:space="0" w:color="auto"/>
            </w:tcBorders>
          </w:tcPr>
          <w:p w14:paraId="4012B076" w14:textId="77777777" w:rsidR="00062812" w:rsidRPr="00062812" w:rsidRDefault="00062812" w:rsidP="00062812">
            <w:pPr>
              <w:autoSpaceDE w:val="0"/>
              <w:autoSpaceDN w:val="0"/>
              <w:adjustRightInd w:val="0"/>
              <w:rPr>
                <w:noProof w:val="0"/>
                <w:lang w:val="ru-RU" w:eastAsia="ru-RU"/>
              </w:rPr>
            </w:pPr>
            <w:r w:rsidRPr="00062812">
              <w:rPr>
                <w:noProof w:val="0"/>
                <w:lang w:val="en-US" w:eastAsia="ru-RU"/>
              </w:rPr>
              <w:t>Sapatura mecanica cu excavatorul de 0,40-0,70 mc, cu motor cu ardere interna si comanda hidraulica, in pamint cu umiditate naturala, descarcare in autovehicule teren catg. I</w:t>
            </w:r>
            <w:r w:rsidRPr="00062812">
              <w:rPr>
                <w:noProof w:val="0"/>
                <w:lang w:val="ru-RU" w:eastAsia="ru-RU"/>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w:t>
            </w:r>
            <w:r w:rsidRPr="00062812">
              <w:rPr>
                <w:noProof w:val="0"/>
                <w:lang w:val="en-US" w:eastAsia="ru-RU"/>
              </w:rPr>
              <w:t>I</w:t>
            </w:r>
            <w:r w:rsidRPr="00062812">
              <w:rPr>
                <w:noProof w:val="0"/>
                <w:lang w:val="ru-RU" w:eastAsia="ru-RU"/>
              </w:rPr>
              <w:t xml:space="preserve"> категории) </w:t>
            </w:r>
          </w:p>
          <w:p w14:paraId="28088658"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*Погрузка</w:t>
            </w:r>
            <w:r w:rsidRPr="00062812">
              <w:rPr>
                <w:rFonts w:ascii="Times New Roman CYR" w:hAnsi="Times New Roman CYR" w:cs="Times New Roman CYR"/>
                <w:noProof w:val="0"/>
                <w:sz w:val="16"/>
                <w:szCs w:val="16"/>
                <w:lang w:val="en-US" w:eastAsia="ru-RU"/>
              </w:rPr>
              <w:t xml:space="preserve"> </w:t>
            </w:r>
          </w:p>
          <w:p w14:paraId="6A16B1E3"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03B33C18"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100 m3</w:t>
            </w:r>
          </w:p>
        </w:tc>
        <w:tc>
          <w:tcPr>
            <w:tcW w:w="1134" w:type="dxa"/>
            <w:tcBorders>
              <w:top w:val="single" w:sz="4" w:space="0" w:color="auto"/>
              <w:bottom w:val="single" w:sz="4" w:space="0" w:color="auto"/>
            </w:tcBorders>
            <w:vAlign w:val="center"/>
          </w:tcPr>
          <w:p w14:paraId="0E15040B"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12,500</w:t>
            </w:r>
          </w:p>
        </w:tc>
      </w:tr>
      <w:tr w:rsidR="00062812" w:rsidRPr="00062812" w14:paraId="3FACC323"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92318C"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9837E0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2952260003501</w:t>
            </w:r>
          </w:p>
        </w:tc>
        <w:tc>
          <w:tcPr>
            <w:tcW w:w="6379" w:type="dxa"/>
            <w:tcBorders>
              <w:top w:val="nil"/>
              <w:bottom w:val="single" w:sz="2" w:space="0" w:color="auto"/>
            </w:tcBorders>
          </w:tcPr>
          <w:p w14:paraId="7486DF4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Excavator pe senile cu o cupa cu motor termic, 0,40-0,70 mc</w:t>
            </w:r>
          </w:p>
        </w:tc>
        <w:tc>
          <w:tcPr>
            <w:tcW w:w="1134" w:type="dxa"/>
            <w:tcBorders>
              <w:top w:val="nil"/>
              <w:bottom w:val="single" w:sz="2" w:space="0" w:color="auto"/>
            </w:tcBorders>
          </w:tcPr>
          <w:p w14:paraId="752FC57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44B71BA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24,375</w:t>
            </w:r>
          </w:p>
        </w:tc>
      </w:tr>
      <w:tr w:rsidR="00062812" w:rsidRPr="00062812" w14:paraId="424EAAEC" w14:textId="77777777" w:rsidTr="00062812">
        <w:trPr>
          <w:trHeight w:val="340"/>
        </w:trPr>
        <w:tc>
          <w:tcPr>
            <w:tcW w:w="709" w:type="dxa"/>
            <w:tcBorders>
              <w:top w:val="nil"/>
              <w:left w:val="single" w:sz="6" w:space="0" w:color="auto"/>
              <w:bottom w:val="nil"/>
              <w:right w:val="nil"/>
            </w:tcBorders>
          </w:tcPr>
          <w:p w14:paraId="61C6FE03"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2A0BB34D"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1DEA4E44"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40C95082"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062261D9"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70107468" w14:textId="77777777" w:rsidR="00062812" w:rsidRPr="00062812" w:rsidRDefault="00062812" w:rsidP="00062812">
            <w:pPr>
              <w:autoSpaceDE w:val="0"/>
              <w:autoSpaceDN w:val="0"/>
              <w:rPr>
                <w:i/>
                <w:iCs/>
                <w:noProof w:val="0"/>
                <w:lang w:val="en-US" w:eastAsia="ru-RU"/>
              </w:rPr>
            </w:pPr>
          </w:p>
        </w:tc>
      </w:tr>
      <w:tr w:rsidR="00062812" w:rsidRPr="00062812" w14:paraId="76A4EDD7"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5F00045D"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4</w:t>
            </w:r>
          </w:p>
        </w:tc>
        <w:tc>
          <w:tcPr>
            <w:tcW w:w="1276" w:type="dxa"/>
            <w:tcBorders>
              <w:top w:val="single" w:sz="4" w:space="0" w:color="auto"/>
              <w:bottom w:val="single" w:sz="4" w:space="0" w:color="auto"/>
            </w:tcBorders>
            <w:vAlign w:val="center"/>
          </w:tcPr>
          <w:p w14:paraId="1EB43B74"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TsI51A2</w:t>
            </w:r>
          </w:p>
        </w:tc>
        <w:tc>
          <w:tcPr>
            <w:tcW w:w="6379" w:type="dxa"/>
            <w:tcBorders>
              <w:top w:val="single" w:sz="4" w:space="0" w:color="auto"/>
              <w:bottom w:val="single" w:sz="4" w:space="0" w:color="auto"/>
            </w:tcBorders>
          </w:tcPr>
          <w:p w14:paraId="0359988D"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Transportarea pamintului cu autobasculanta de 10 t la distanta de: 2 km (Транспортировка грунта автосамосвалами грузоподъемностью 10 тн на расстояние 2 км)</w:t>
            </w:r>
            <w:r w:rsidRPr="00062812">
              <w:rPr>
                <w:rFonts w:ascii="Times New Roman CYR" w:hAnsi="Times New Roman CYR" w:cs="Times New Roman CYR"/>
                <w:noProof w:val="0"/>
                <w:sz w:val="16"/>
                <w:szCs w:val="16"/>
                <w:lang w:val="en-US" w:eastAsia="ru-RU"/>
              </w:rPr>
              <w:t xml:space="preserve"> </w:t>
            </w:r>
          </w:p>
          <w:p w14:paraId="1F3E10AC"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2B1259D9"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w:t>
            </w:r>
          </w:p>
        </w:tc>
        <w:tc>
          <w:tcPr>
            <w:tcW w:w="1134" w:type="dxa"/>
            <w:tcBorders>
              <w:top w:val="single" w:sz="4" w:space="0" w:color="auto"/>
              <w:bottom w:val="single" w:sz="4" w:space="0" w:color="auto"/>
            </w:tcBorders>
            <w:vAlign w:val="center"/>
          </w:tcPr>
          <w:p w14:paraId="7A0D989E"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1 625,000</w:t>
            </w:r>
          </w:p>
        </w:tc>
      </w:tr>
      <w:tr w:rsidR="00062812" w:rsidRPr="00062812" w14:paraId="6F6E3F8C"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454878"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CF9E4B4"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3410540000007</w:t>
            </w:r>
          </w:p>
        </w:tc>
        <w:tc>
          <w:tcPr>
            <w:tcW w:w="6379" w:type="dxa"/>
            <w:tcBorders>
              <w:top w:val="nil"/>
              <w:bottom w:val="single" w:sz="2" w:space="0" w:color="auto"/>
            </w:tcBorders>
          </w:tcPr>
          <w:p w14:paraId="49C7C7A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Autobasculanta-10t</w:t>
            </w:r>
          </w:p>
        </w:tc>
        <w:tc>
          <w:tcPr>
            <w:tcW w:w="1134" w:type="dxa"/>
            <w:tcBorders>
              <w:top w:val="nil"/>
              <w:bottom w:val="single" w:sz="2" w:space="0" w:color="auto"/>
            </w:tcBorders>
          </w:tcPr>
          <w:p w14:paraId="1043FC1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1B2B83D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43,875</w:t>
            </w:r>
          </w:p>
        </w:tc>
      </w:tr>
      <w:tr w:rsidR="00062812" w:rsidRPr="00062812" w14:paraId="6FC64610" w14:textId="77777777" w:rsidTr="00062812">
        <w:trPr>
          <w:trHeight w:val="340"/>
        </w:trPr>
        <w:tc>
          <w:tcPr>
            <w:tcW w:w="709" w:type="dxa"/>
            <w:tcBorders>
              <w:top w:val="nil"/>
              <w:left w:val="single" w:sz="6" w:space="0" w:color="auto"/>
              <w:bottom w:val="nil"/>
              <w:right w:val="nil"/>
            </w:tcBorders>
          </w:tcPr>
          <w:p w14:paraId="7388D9A3"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6412451D"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2BF24FF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09F275D3"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359ED0E2"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28C02E8B" w14:textId="77777777" w:rsidR="00062812" w:rsidRPr="00062812" w:rsidRDefault="00062812" w:rsidP="00062812">
            <w:pPr>
              <w:autoSpaceDE w:val="0"/>
              <w:autoSpaceDN w:val="0"/>
              <w:rPr>
                <w:i/>
                <w:iCs/>
                <w:noProof w:val="0"/>
                <w:lang w:val="en-US" w:eastAsia="ru-RU"/>
              </w:rPr>
            </w:pPr>
          </w:p>
        </w:tc>
      </w:tr>
      <w:tr w:rsidR="00062812" w:rsidRPr="00062812" w14:paraId="67016939"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247ABD2A"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5</w:t>
            </w:r>
          </w:p>
        </w:tc>
        <w:tc>
          <w:tcPr>
            <w:tcW w:w="1276" w:type="dxa"/>
            <w:tcBorders>
              <w:top w:val="single" w:sz="4" w:space="0" w:color="auto"/>
              <w:bottom w:val="single" w:sz="4" w:space="0" w:color="auto"/>
            </w:tcBorders>
            <w:vAlign w:val="center"/>
          </w:tcPr>
          <w:p w14:paraId="13B7B6B9"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DI96</w:t>
            </w:r>
          </w:p>
        </w:tc>
        <w:tc>
          <w:tcPr>
            <w:tcW w:w="6379" w:type="dxa"/>
            <w:tcBorders>
              <w:top w:val="single" w:sz="4" w:space="0" w:color="auto"/>
              <w:bottom w:val="single" w:sz="4" w:space="0" w:color="auto"/>
            </w:tcBorders>
          </w:tcPr>
          <w:p w14:paraId="09E98F1B"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Compactarea rambleului in pamint de cat.II, cu compactor pe pneuri de 25 t , 8 parcursuri pe o urma  (Уплотнение насыпи в грунте II группы пневмокатками до 25 тн за 8 проходов по одному следу)</w:t>
            </w:r>
          </w:p>
          <w:p w14:paraId="6023C59D" w14:textId="77777777" w:rsidR="00062812" w:rsidRPr="00062812" w:rsidRDefault="00062812" w:rsidP="00062812">
            <w:pPr>
              <w:autoSpaceDE w:val="0"/>
              <w:autoSpaceDN w:val="0"/>
              <w:adjustRightInd w:val="0"/>
              <w:rPr>
                <w:noProof w:val="0"/>
                <w:lang w:val="ru-RU" w:eastAsia="ru-RU"/>
              </w:rPr>
            </w:pPr>
            <w:r w:rsidRPr="00062812">
              <w:rPr>
                <w:noProof w:val="0"/>
                <w:lang w:val="ru-RU" w:eastAsia="ru-RU"/>
              </w:rPr>
              <w:t>Основание корыта дороги</w:t>
            </w:r>
          </w:p>
          <w:p w14:paraId="57610AD3" w14:textId="77777777" w:rsidR="00062812" w:rsidRPr="00062812" w:rsidRDefault="00062812" w:rsidP="00062812">
            <w:pPr>
              <w:autoSpaceDE w:val="0"/>
              <w:autoSpaceDN w:val="0"/>
              <w:adjustRightInd w:val="0"/>
              <w:rPr>
                <w:noProof w:val="0"/>
                <w:lang w:val="ru-RU" w:eastAsia="ru-RU"/>
              </w:rPr>
            </w:pPr>
            <w:r w:rsidRPr="00062812">
              <w:rPr>
                <w:noProof w:val="0"/>
                <w:lang w:val="en-US" w:eastAsia="ru-RU"/>
              </w:rPr>
              <w:lastRenderedPageBreak/>
              <w:t>Buldozer</w:t>
            </w:r>
            <w:r w:rsidRPr="00062812">
              <w:rPr>
                <w:noProof w:val="0"/>
                <w:lang w:val="ru-RU" w:eastAsia="ru-RU"/>
              </w:rPr>
              <w:t xml:space="preserve"> </w:t>
            </w:r>
            <w:r w:rsidRPr="00062812">
              <w:rPr>
                <w:noProof w:val="0"/>
                <w:lang w:val="en-US" w:eastAsia="ru-RU"/>
              </w:rPr>
              <w:t>pe</w:t>
            </w:r>
            <w:r w:rsidRPr="00062812">
              <w:rPr>
                <w:noProof w:val="0"/>
                <w:lang w:val="ru-RU" w:eastAsia="ru-RU"/>
              </w:rPr>
              <w:t xml:space="preserve"> </w:t>
            </w:r>
            <w:r w:rsidRPr="00062812">
              <w:rPr>
                <w:noProof w:val="0"/>
                <w:lang w:val="en-US" w:eastAsia="ru-RU"/>
              </w:rPr>
              <w:t>senile</w:t>
            </w:r>
            <w:r w:rsidRPr="00062812">
              <w:rPr>
                <w:noProof w:val="0"/>
                <w:lang w:val="ru-RU" w:eastAsia="ru-RU"/>
              </w:rPr>
              <w:t xml:space="preserve"> 79 </w:t>
            </w:r>
            <w:r w:rsidRPr="00062812">
              <w:rPr>
                <w:noProof w:val="0"/>
                <w:lang w:val="en-US" w:eastAsia="ru-RU"/>
              </w:rPr>
              <w:t>kW</w:t>
            </w:r>
            <w:r w:rsidRPr="00062812">
              <w:rPr>
                <w:noProof w:val="0"/>
                <w:lang w:val="ru-RU" w:eastAsia="ru-RU"/>
              </w:rPr>
              <w:t>=0</w:t>
            </w:r>
          </w:p>
          <w:p w14:paraId="40E924FB"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Tractor pe senile pt. alte tipuri de constr. (cu exceptia constructiilor hidrotehnice) 79 kW (108 cp)=0</w:t>
            </w:r>
            <w:r w:rsidRPr="00062812">
              <w:rPr>
                <w:rFonts w:ascii="Times New Roman CYR" w:hAnsi="Times New Roman CYR" w:cs="Times New Roman CYR"/>
                <w:noProof w:val="0"/>
                <w:sz w:val="16"/>
                <w:szCs w:val="16"/>
                <w:lang w:val="en-US" w:eastAsia="ru-RU"/>
              </w:rPr>
              <w:t xml:space="preserve"> </w:t>
            </w:r>
          </w:p>
          <w:p w14:paraId="4B3C9357"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6DED487E"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lastRenderedPageBreak/>
              <w:t>100 m3</w:t>
            </w:r>
          </w:p>
        </w:tc>
        <w:tc>
          <w:tcPr>
            <w:tcW w:w="1134" w:type="dxa"/>
            <w:tcBorders>
              <w:top w:val="single" w:sz="4" w:space="0" w:color="auto"/>
              <w:bottom w:val="single" w:sz="4" w:space="0" w:color="auto"/>
            </w:tcBorders>
            <w:vAlign w:val="center"/>
          </w:tcPr>
          <w:p w14:paraId="43030C73"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12,500</w:t>
            </w:r>
          </w:p>
        </w:tc>
      </w:tr>
      <w:tr w:rsidR="00062812" w:rsidRPr="00062812" w14:paraId="7D496F5F"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E9A8E"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2EC142C"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2952240004125</w:t>
            </w:r>
          </w:p>
        </w:tc>
        <w:tc>
          <w:tcPr>
            <w:tcW w:w="6379" w:type="dxa"/>
            <w:tcBorders>
              <w:top w:val="nil"/>
              <w:bottom w:val="single" w:sz="2" w:space="0" w:color="auto"/>
            </w:tcBorders>
          </w:tcPr>
          <w:p w14:paraId="15CECCF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Compactor 25 t</w:t>
            </w:r>
          </w:p>
        </w:tc>
        <w:tc>
          <w:tcPr>
            <w:tcW w:w="1134" w:type="dxa"/>
            <w:tcBorders>
              <w:top w:val="nil"/>
              <w:bottom w:val="single" w:sz="2" w:space="0" w:color="auto"/>
            </w:tcBorders>
          </w:tcPr>
          <w:p w14:paraId="399A695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73C8E6C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14,90</w:t>
            </w:r>
          </w:p>
        </w:tc>
      </w:tr>
      <w:tr w:rsidR="00062812" w:rsidRPr="00062812" w14:paraId="63C09956" w14:textId="77777777" w:rsidTr="00062812">
        <w:trPr>
          <w:trHeight w:val="340"/>
        </w:trPr>
        <w:tc>
          <w:tcPr>
            <w:tcW w:w="709" w:type="dxa"/>
            <w:tcBorders>
              <w:top w:val="nil"/>
              <w:left w:val="single" w:sz="6" w:space="0" w:color="auto"/>
              <w:bottom w:val="nil"/>
              <w:right w:val="nil"/>
            </w:tcBorders>
          </w:tcPr>
          <w:p w14:paraId="05429A0F"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671CDF61"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59B2735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2DFFA80C"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43DEAD39"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50A84DE1" w14:textId="77777777" w:rsidR="00062812" w:rsidRPr="00062812" w:rsidRDefault="00062812" w:rsidP="00062812">
            <w:pPr>
              <w:autoSpaceDE w:val="0"/>
              <w:autoSpaceDN w:val="0"/>
              <w:rPr>
                <w:i/>
                <w:iCs/>
                <w:noProof w:val="0"/>
                <w:lang w:val="en-US" w:eastAsia="ru-RU"/>
              </w:rPr>
            </w:pPr>
          </w:p>
        </w:tc>
      </w:tr>
      <w:tr w:rsidR="00062812" w:rsidRPr="00062812" w14:paraId="0F6FDECE"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6EC767F5"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6</w:t>
            </w:r>
          </w:p>
        </w:tc>
        <w:tc>
          <w:tcPr>
            <w:tcW w:w="1276" w:type="dxa"/>
            <w:tcBorders>
              <w:top w:val="single" w:sz="4" w:space="0" w:color="auto"/>
              <w:bottom w:val="single" w:sz="4" w:space="0" w:color="auto"/>
            </w:tcBorders>
            <w:vAlign w:val="center"/>
          </w:tcPr>
          <w:p w14:paraId="72EC1B89"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DA12C</w:t>
            </w:r>
          </w:p>
        </w:tc>
        <w:tc>
          <w:tcPr>
            <w:tcW w:w="6379" w:type="dxa"/>
            <w:tcBorders>
              <w:top w:val="single" w:sz="4" w:space="0" w:color="auto"/>
              <w:bottom w:val="single" w:sz="4" w:space="0" w:color="auto"/>
            </w:tcBorders>
          </w:tcPr>
          <w:p w14:paraId="66E94895"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1E927909"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*h-10 cm., (5 см 20-40, 5 см 5-20)</w:t>
            </w:r>
            <w:r w:rsidRPr="00062812">
              <w:rPr>
                <w:rFonts w:ascii="Times New Roman CYR" w:hAnsi="Times New Roman CYR" w:cs="Times New Roman CYR"/>
                <w:noProof w:val="0"/>
                <w:sz w:val="16"/>
                <w:szCs w:val="16"/>
                <w:lang w:val="en-US" w:eastAsia="ru-RU"/>
              </w:rPr>
              <w:t xml:space="preserve"> </w:t>
            </w:r>
          </w:p>
          <w:p w14:paraId="743A203D"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74F3B96C"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m3</w:t>
            </w:r>
          </w:p>
        </w:tc>
        <w:tc>
          <w:tcPr>
            <w:tcW w:w="1134" w:type="dxa"/>
            <w:tcBorders>
              <w:top w:val="single" w:sz="4" w:space="0" w:color="auto"/>
              <w:bottom w:val="single" w:sz="4" w:space="0" w:color="auto"/>
            </w:tcBorders>
            <w:vAlign w:val="center"/>
          </w:tcPr>
          <w:p w14:paraId="451D486A"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625,000</w:t>
            </w:r>
          </w:p>
        </w:tc>
      </w:tr>
      <w:tr w:rsidR="00062812" w:rsidRPr="00062812" w14:paraId="1188F962"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34593"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B50EFD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7129020012800</w:t>
            </w:r>
          </w:p>
        </w:tc>
        <w:tc>
          <w:tcPr>
            <w:tcW w:w="6379" w:type="dxa"/>
            <w:tcBorders>
              <w:top w:val="nil"/>
              <w:bottom w:val="single" w:sz="2" w:space="0" w:color="auto"/>
            </w:tcBorders>
          </w:tcPr>
          <w:p w14:paraId="7B0E0A5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Pavator</w:t>
            </w:r>
          </w:p>
        </w:tc>
        <w:tc>
          <w:tcPr>
            <w:tcW w:w="1134" w:type="dxa"/>
            <w:tcBorders>
              <w:top w:val="nil"/>
              <w:bottom w:val="single" w:sz="2" w:space="0" w:color="auto"/>
            </w:tcBorders>
          </w:tcPr>
          <w:p w14:paraId="64AF490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33926066"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187,50</w:t>
            </w:r>
          </w:p>
        </w:tc>
      </w:tr>
      <w:tr w:rsidR="00062812" w:rsidRPr="00062812" w14:paraId="223C0CFF"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3CD49"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2E775B90"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1411122201672.01</w:t>
            </w:r>
          </w:p>
        </w:tc>
        <w:tc>
          <w:tcPr>
            <w:tcW w:w="6379" w:type="dxa"/>
            <w:tcBorders>
              <w:top w:val="nil"/>
              <w:bottom w:val="single" w:sz="2" w:space="0" w:color="auto"/>
            </w:tcBorders>
          </w:tcPr>
          <w:p w14:paraId="3400685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Piatra sparta pentru pt.drumuri r.magmatice  5-40 mm</w:t>
            </w:r>
          </w:p>
        </w:tc>
        <w:tc>
          <w:tcPr>
            <w:tcW w:w="1134" w:type="dxa"/>
            <w:tcBorders>
              <w:top w:val="nil"/>
              <w:bottom w:val="single" w:sz="2" w:space="0" w:color="auto"/>
            </w:tcBorders>
          </w:tcPr>
          <w:p w14:paraId="0EAEF6C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693E9DE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793,75</w:t>
            </w:r>
          </w:p>
        </w:tc>
      </w:tr>
      <w:tr w:rsidR="00062812" w:rsidRPr="00062812" w14:paraId="58E78C8E"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B4BF4"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362DCE1F"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4100116202806</w:t>
            </w:r>
          </w:p>
        </w:tc>
        <w:tc>
          <w:tcPr>
            <w:tcW w:w="6379" w:type="dxa"/>
            <w:tcBorders>
              <w:top w:val="nil"/>
              <w:bottom w:val="single" w:sz="2" w:space="0" w:color="auto"/>
            </w:tcBorders>
          </w:tcPr>
          <w:p w14:paraId="1649461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Apa industriala in cisterne pt. lucrari drumuri-terasam.</w:t>
            </w:r>
          </w:p>
        </w:tc>
        <w:tc>
          <w:tcPr>
            <w:tcW w:w="1134" w:type="dxa"/>
            <w:tcBorders>
              <w:top w:val="nil"/>
              <w:bottom w:val="single" w:sz="2" w:space="0" w:color="auto"/>
            </w:tcBorders>
          </w:tcPr>
          <w:p w14:paraId="1413B1F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529FD62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31,25</w:t>
            </w:r>
          </w:p>
        </w:tc>
      </w:tr>
      <w:tr w:rsidR="00062812" w:rsidRPr="00062812" w14:paraId="5C5A934A"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7FD20"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3B8690CA"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2952220003546</w:t>
            </w:r>
          </w:p>
        </w:tc>
        <w:tc>
          <w:tcPr>
            <w:tcW w:w="6379" w:type="dxa"/>
            <w:tcBorders>
              <w:top w:val="nil"/>
              <w:bottom w:val="single" w:sz="2" w:space="0" w:color="auto"/>
            </w:tcBorders>
          </w:tcPr>
          <w:p w14:paraId="346D58E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Autogreder pina la 175 cp</w:t>
            </w:r>
          </w:p>
        </w:tc>
        <w:tc>
          <w:tcPr>
            <w:tcW w:w="1134" w:type="dxa"/>
            <w:tcBorders>
              <w:top w:val="nil"/>
              <w:bottom w:val="single" w:sz="2" w:space="0" w:color="auto"/>
            </w:tcBorders>
          </w:tcPr>
          <w:p w14:paraId="61F815E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056DB23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26,25</w:t>
            </w:r>
          </w:p>
        </w:tc>
      </w:tr>
      <w:tr w:rsidR="00062812" w:rsidRPr="00062812" w14:paraId="66EE75D5"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D15746"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0F0DE6A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2952240004010</w:t>
            </w:r>
          </w:p>
        </w:tc>
        <w:tc>
          <w:tcPr>
            <w:tcW w:w="6379" w:type="dxa"/>
            <w:tcBorders>
              <w:top w:val="nil"/>
              <w:bottom w:val="single" w:sz="2" w:space="0" w:color="auto"/>
            </w:tcBorders>
          </w:tcPr>
          <w:p w14:paraId="235686C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Compactor static autopropulsat cu rulouri valturi  R 8-14 de 14tf</w:t>
            </w:r>
          </w:p>
        </w:tc>
        <w:tc>
          <w:tcPr>
            <w:tcW w:w="1134" w:type="dxa"/>
            <w:tcBorders>
              <w:top w:val="nil"/>
              <w:bottom w:val="single" w:sz="2" w:space="0" w:color="auto"/>
            </w:tcBorders>
          </w:tcPr>
          <w:p w14:paraId="497D98F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72634F84"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136,25</w:t>
            </w:r>
          </w:p>
        </w:tc>
      </w:tr>
      <w:tr w:rsidR="00062812" w:rsidRPr="00062812" w14:paraId="36344443"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B6862"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D50690B"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3410540005603</w:t>
            </w:r>
          </w:p>
        </w:tc>
        <w:tc>
          <w:tcPr>
            <w:tcW w:w="6379" w:type="dxa"/>
            <w:tcBorders>
              <w:top w:val="nil"/>
              <w:bottom w:val="single" w:sz="2" w:space="0" w:color="auto"/>
            </w:tcBorders>
          </w:tcPr>
          <w:p w14:paraId="20DAA4F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Autocisterna 5-8 t cu dispozitive de stropire</w:t>
            </w:r>
          </w:p>
        </w:tc>
        <w:tc>
          <w:tcPr>
            <w:tcW w:w="1134" w:type="dxa"/>
            <w:tcBorders>
              <w:top w:val="nil"/>
              <w:bottom w:val="single" w:sz="2" w:space="0" w:color="auto"/>
            </w:tcBorders>
          </w:tcPr>
          <w:p w14:paraId="7EF8372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1368CAA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3,125</w:t>
            </w:r>
          </w:p>
        </w:tc>
      </w:tr>
      <w:tr w:rsidR="00062812" w:rsidRPr="00062812" w14:paraId="534E678B" w14:textId="77777777" w:rsidTr="00062812">
        <w:trPr>
          <w:trHeight w:val="340"/>
        </w:trPr>
        <w:tc>
          <w:tcPr>
            <w:tcW w:w="709" w:type="dxa"/>
            <w:tcBorders>
              <w:top w:val="nil"/>
              <w:left w:val="single" w:sz="6" w:space="0" w:color="auto"/>
              <w:bottom w:val="nil"/>
              <w:right w:val="nil"/>
            </w:tcBorders>
          </w:tcPr>
          <w:p w14:paraId="0E2B8A05"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375AA6D4"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2BBED1A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527DEE2D"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44270D83"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293E3A46" w14:textId="77777777" w:rsidR="00062812" w:rsidRPr="00062812" w:rsidRDefault="00062812" w:rsidP="00062812">
            <w:pPr>
              <w:autoSpaceDE w:val="0"/>
              <w:autoSpaceDN w:val="0"/>
              <w:rPr>
                <w:i/>
                <w:iCs/>
                <w:noProof w:val="0"/>
                <w:lang w:val="en-US" w:eastAsia="ru-RU"/>
              </w:rPr>
            </w:pPr>
          </w:p>
        </w:tc>
      </w:tr>
      <w:tr w:rsidR="00062812" w:rsidRPr="00062812" w14:paraId="350021F4"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01E730B8"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7</w:t>
            </w:r>
          </w:p>
        </w:tc>
        <w:tc>
          <w:tcPr>
            <w:tcW w:w="1276" w:type="dxa"/>
            <w:tcBorders>
              <w:top w:val="single" w:sz="4" w:space="0" w:color="auto"/>
              <w:bottom w:val="single" w:sz="4" w:space="0" w:color="auto"/>
            </w:tcBorders>
            <w:vAlign w:val="center"/>
          </w:tcPr>
          <w:p w14:paraId="1D44A191"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DE18A</w:t>
            </w:r>
          </w:p>
        </w:tc>
        <w:tc>
          <w:tcPr>
            <w:tcW w:w="6379" w:type="dxa"/>
            <w:tcBorders>
              <w:top w:val="single" w:sz="4" w:space="0" w:color="auto"/>
              <w:bottom w:val="single" w:sz="4" w:space="0" w:color="auto"/>
            </w:tcBorders>
          </w:tcPr>
          <w:p w14:paraId="6CF6FD49"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6 см)</w:t>
            </w:r>
          </w:p>
          <w:p w14:paraId="5A5FC08B"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r w:rsidRPr="00062812">
              <w:rPr>
                <w:noProof w:val="0"/>
                <w:lang w:val="ru-RU" w:eastAsia="ru-RU"/>
              </w:rPr>
              <w:t xml:space="preserve">*плитка вибропрессованная тип "катушка" </w:t>
            </w:r>
            <w:r w:rsidRPr="00062812">
              <w:rPr>
                <w:noProof w:val="0"/>
                <w:lang w:val="en-US" w:eastAsia="ru-RU"/>
              </w:rPr>
              <w:t>h</w:t>
            </w:r>
            <w:r w:rsidRPr="00062812">
              <w:rPr>
                <w:noProof w:val="0"/>
                <w:lang w:val="ru-RU" w:eastAsia="ru-RU"/>
              </w:rPr>
              <w:t>-8 см</w:t>
            </w:r>
            <w:r w:rsidRPr="00062812">
              <w:rPr>
                <w:rFonts w:ascii="Times New Roman CYR" w:hAnsi="Times New Roman CYR" w:cs="Times New Roman CYR"/>
                <w:noProof w:val="0"/>
                <w:sz w:val="16"/>
                <w:szCs w:val="16"/>
                <w:lang w:val="ru-RU" w:eastAsia="ru-RU"/>
              </w:rPr>
              <w:t xml:space="preserve"> </w:t>
            </w:r>
          </w:p>
          <w:p w14:paraId="266A8B69"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p>
        </w:tc>
        <w:tc>
          <w:tcPr>
            <w:tcW w:w="1134" w:type="dxa"/>
            <w:tcBorders>
              <w:top w:val="single" w:sz="4" w:space="0" w:color="auto"/>
              <w:bottom w:val="single" w:sz="4" w:space="0" w:color="auto"/>
            </w:tcBorders>
            <w:vAlign w:val="center"/>
          </w:tcPr>
          <w:p w14:paraId="6072F8BC"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m2</w:t>
            </w:r>
          </w:p>
        </w:tc>
        <w:tc>
          <w:tcPr>
            <w:tcW w:w="1134" w:type="dxa"/>
            <w:tcBorders>
              <w:top w:val="single" w:sz="4" w:space="0" w:color="auto"/>
              <w:bottom w:val="single" w:sz="4" w:space="0" w:color="auto"/>
            </w:tcBorders>
            <w:vAlign w:val="center"/>
          </w:tcPr>
          <w:p w14:paraId="35BD29FA"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6 250,000</w:t>
            </w:r>
          </w:p>
        </w:tc>
      </w:tr>
      <w:tr w:rsidR="00062812" w:rsidRPr="00062812" w14:paraId="1EED2D21"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36814"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265CAA53"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7129020012800</w:t>
            </w:r>
          </w:p>
        </w:tc>
        <w:tc>
          <w:tcPr>
            <w:tcW w:w="6379" w:type="dxa"/>
            <w:tcBorders>
              <w:top w:val="nil"/>
              <w:bottom w:val="single" w:sz="2" w:space="0" w:color="auto"/>
            </w:tcBorders>
          </w:tcPr>
          <w:p w14:paraId="4BFEEA9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Pavator</w:t>
            </w:r>
          </w:p>
        </w:tc>
        <w:tc>
          <w:tcPr>
            <w:tcW w:w="1134" w:type="dxa"/>
            <w:tcBorders>
              <w:top w:val="nil"/>
              <w:bottom w:val="single" w:sz="2" w:space="0" w:color="auto"/>
            </w:tcBorders>
          </w:tcPr>
          <w:p w14:paraId="0D79DAA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16C50212"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3 626,25</w:t>
            </w:r>
          </w:p>
        </w:tc>
      </w:tr>
      <w:tr w:rsidR="00062812" w:rsidRPr="00062812" w14:paraId="5041C3AA"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E9147F"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07C406E2"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9310060019922</w:t>
            </w:r>
          </w:p>
        </w:tc>
        <w:tc>
          <w:tcPr>
            <w:tcW w:w="6379" w:type="dxa"/>
            <w:tcBorders>
              <w:top w:val="nil"/>
              <w:bottom w:val="single" w:sz="2" w:space="0" w:color="auto"/>
            </w:tcBorders>
          </w:tcPr>
          <w:p w14:paraId="0648CF2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 xml:space="preserve">Muncitor deservire </w:t>
            </w:r>
          </w:p>
        </w:tc>
        <w:tc>
          <w:tcPr>
            <w:tcW w:w="1134" w:type="dxa"/>
            <w:tcBorders>
              <w:top w:val="nil"/>
              <w:bottom w:val="single" w:sz="2" w:space="0" w:color="auto"/>
            </w:tcBorders>
          </w:tcPr>
          <w:p w14:paraId="3240478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6705455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98,75</w:t>
            </w:r>
          </w:p>
        </w:tc>
      </w:tr>
      <w:tr w:rsidR="00062812" w:rsidRPr="00062812" w14:paraId="7255E2D3"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FC3F48"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39145D90"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2661112800655,8</w:t>
            </w:r>
          </w:p>
        </w:tc>
        <w:tc>
          <w:tcPr>
            <w:tcW w:w="6379" w:type="dxa"/>
            <w:tcBorders>
              <w:top w:val="nil"/>
              <w:bottom w:val="single" w:sz="2" w:space="0" w:color="auto"/>
            </w:tcBorders>
          </w:tcPr>
          <w:p w14:paraId="5D561DD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Placi din beton, pentru trotuare / плитка вибропрессованная h-8 см</w:t>
            </w:r>
          </w:p>
        </w:tc>
        <w:tc>
          <w:tcPr>
            <w:tcW w:w="1134" w:type="dxa"/>
            <w:tcBorders>
              <w:top w:val="nil"/>
              <w:bottom w:val="single" w:sz="2" w:space="0" w:color="auto"/>
            </w:tcBorders>
          </w:tcPr>
          <w:p w14:paraId="4BC3108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m2</w:t>
            </w:r>
          </w:p>
        </w:tc>
        <w:tc>
          <w:tcPr>
            <w:tcW w:w="1134" w:type="dxa"/>
            <w:tcBorders>
              <w:top w:val="nil"/>
              <w:bottom w:val="single" w:sz="2" w:space="0" w:color="auto"/>
            </w:tcBorders>
          </w:tcPr>
          <w:p w14:paraId="155ED674"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6 343,75</w:t>
            </w:r>
          </w:p>
        </w:tc>
      </w:tr>
      <w:tr w:rsidR="00062812" w:rsidRPr="00062812" w14:paraId="0B504967"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BABD1"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32B51CE"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2651122100027</w:t>
            </w:r>
          </w:p>
        </w:tc>
        <w:tc>
          <w:tcPr>
            <w:tcW w:w="6379" w:type="dxa"/>
            <w:tcBorders>
              <w:top w:val="nil"/>
              <w:bottom w:val="single" w:sz="2" w:space="0" w:color="auto"/>
            </w:tcBorders>
          </w:tcPr>
          <w:p w14:paraId="0FEE46B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Ciment portland M400 saci, (pentru rosturi)</w:t>
            </w:r>
          </w:p>
        </w:tc>
        <w:tc>
          <w:tcPr>
            <w:tcW w:w="1134" w:type="dxa"/>
            <w:tcBorders>
              <w:top w:val="nil"/>
              <w:bottom w:val="single" w:sz="2" w:space="0" w:color="auto"/>
            </w:tcBorders>
          </w:tcPr>
          <w:p w14:paraId="431BD67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kg</w:t>
            </w:r>
          </w:p>
        </w:tc>
        <w:tc>
          <w:tcPr>
            <w:tcW w:w="1134" w:type="dxa"/>
            <w:tcBorders>
              <w:top w:val="nil"/>
              <w:bottom w:val="single" w:sz="2" w:space="0" w:color="auto"/>
            </w:tcBorders>
          </w:tcPr>
          <w:p w14:paraId="1E00447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10 000,00</w:t>
            </w:r>
          </w:p>
        </w:tc>
      </w:tr>
      <w:tr w:rsidR="00062812" w:rsidRPr="00062812" w14:paraId="0697AFCF"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1CADAA"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13F23E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2651122100442</w:t>
            </w:r>
          </w:p>
        </w:tc>
        <w:tc>
          <w:tcPr>
            <w:tcW w:w="6379" w:type="dxa"/>
            <w:tcBorders>
              <w:top w:val="nil"/>
              <w:bottom w:val="single" w:sz="2" w:space="0" w:color="auto"/>
            </w:tcBorders>
          </w:tcPr>
          <w:p w14:paraId="2E514A42"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Ciment portland M400 saci, (pentru strat)</w:t>
            </w:r>
          </w:p>
        </w:tc>
        <w:tc>
          <w:tcPr>
            <w:tcW w:w="1134" w:type="dxa"/>
            <w:tcBorders>
              <w:top w:val="nil"/>
              <w:bottom w:val="single" w:sz="2" w:space="0" w:color="auto"/>
            </w:tcBorders>
          </w:tcPr>
          <w:p w14:paraId="7F9A8AA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kg</w:t>
            </w:r>
          </w:p>
        </w:tc>
        <w:tc>
          <w:tcPr>
            <w:tcW w:w="1134" w:type="dxa"/>
            <w:tcBorders>
              <w:top w:val="nil"/>
              <w:bottom w:val="single" w:sz="2" w:space="0" w:color="auto"/>
            </w:tcBorders>
          </w:tcPr>
          <w:p w14:paraId="66C74B1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49 187,50</w:t>
            </w:r>
          </w:p>
        </w:tc>
      </w:tr>
      <w:tr w:rsidR="00062812" w:rsidRPr="00062812" w14:paraId="2D785BC0"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04982"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3150A145"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1421102200546</w:t>
            </w:r>
          </w:p>
        </w:tc>
        <w:tc>
          <w:tcPr>
            <w:tcW w:w="6379" w:type="dxa"/>
            <w:tcBorders>
              <w:top w:val="nil"/>
              <w:bottom w:val="single" w:sz="2" w:space="0" w:color="auto"/>
            </w:tcBorders>
          </w:tcPr>
          <w:p w14:paraId="7D47B1E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Nisip pentru constructii 0,3-0,7 mm (pentru rosturi)</w:t>
            </w:r>
          </w:p>
        </w:tc>
        <w:tc>
          <w:tcPr>
            <w:tcW w:w="1134" w:type="dxa"/>
            <w:tcBorders>
              <w:top w:val="nil"/>
              <w:bottom w:val="single" w:sz="2" w:space="0" w:color="auto"/>
            </w:tcBorders>
          </w:tcPr>
          <w:p w14:paraId="427FC81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3B2C4C5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31,25</w:t>
            </w:r>
          </w:p>
        </w:tc>
      </w:tr>
      <w:tr w:rsidR="00062812" w:rsidRPr="00062812" w14:paraId="2FE90114"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64A18C"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18967F0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1421102200547</w:t>
            </w:r>
          </w:p>
        </w:tc>
        <w:tc>
          <w:tcPr>
            <w:tcW w:w="6379" w:type="dxa"/>
            <w:tcBorders>
              <w:top w:val="nil"/>
              <w:bottom w:val="single" w:sz="2" w:space="0" w:color="auto"/>
            </w:tcBorders>
          </w:tcPr>
          <w:p w14:paraId="6094237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Nisip pentru constructii 0,3-0,7 mm (pentru strat)</w:t>
            </w:r>
          </w:p>
        </w:tc>
        <w:tc>
          <w:tcPr>
            <w:tcW w:w="1134" w:type="dxa"/>
            <w:tcBorders>
              <w:top w:val="nil"/>
              <w:bottom w:val="single" w:sz="2" w:space="0" w:color="auto"/>
            </w:tcBorders>
          </w:tcPr>
          <w:p w14:paraId="2E21194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46D336C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267,50</w:t>
            </w:r>
          </w:p>
        </w:tc>
      </w:tr>
      <w:tr w:rsidR="00062812" w:rsidRPr="00062812" w14:paraId="3D790EF8"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B2A1E"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2AEB902D"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2881116002701</w:t>
            </w:r>
          </w:p>
        </w:tc>
        <w:tc>
          <w:tcPr>
            <w:tcW w:w="6379" w:type="dxa"/>
            <w:tcBorders>
              <w:top w:val="nil"/>
              <w:bottom w:val="single" w:sz="2" w:space="0" w:color="auto"/>
            </w:tcBorders>
          </w:tcPr>
          <w:p w14:paraId="2A06C892"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Disc pentru taiat placi</w:t>
            </w:r>
          </w:p>
        </w:tc>
        <w:tc>
          <w:tcPr>
            <w:tcW w:w="1134" w:type="dxa"/>
            <w:tcBorders>
              <w:top w:val="nil"/>
              <w:bottom w:val="single" w:sz="2" w:space="0" w:color="auto"/>
            </w:tcBorders>
          </w:tcPr>
          <w:p w14:paraId="614941A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buc</w:t>
            </w:r>
          </w:p>
        </w:tc>
        <w:tc>
          <w:tcPr>
            <w:tcW w:w="1134" w:type="dxa"/>
            <w:tcBorders>
              <w:top w:val="nil"/>
              <w:bottom w:val="single" w:sz="2" w:space="0" w:color="auto"/>
            </w:tcBorders>
          </w:tcPr>
          <w:p w14:paraId="5269BCB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125,00</w:t>
            </w:r>
          </w:p>
        </w:tc>
      </w:tr>
      <w:tr w:rsidR="00062812" w:rsidRPr="00062812" w14:paraId="6A8BA8CF" w14:textId="77777777" w:rsidTr="00062812">
        <w:trPr>
          <w:trHeight w:val="340"/>
        </w:trPr>
        <w:tc>
          <w:tcPr>
            <w:tcW w:w="709" w:type="dxa"/>
            <w:tcBorders>
              <w:top w:val="nil"/>
              <w:left w:val="single" w:sz="6" w:space="0" w:color="auto"/>
              <w:bottom w:val="nil"/>
              <w:right w:val="nil"/>
            </w:tcBorders>
          </w:tcPr>
          <w:p w14:paraId="6840282B"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0051DEEE"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5FE1F3C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7A50FBCB"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0FD88A51"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013F0ABD" w14:textId="77777777" w:rsidR="00062812" w:rsidRPr="00062812" w:rsidRDefault="00062812" w:rsidP="00062812">
            <w:pPr>
              <w:autoSpaceDE w:val="0"/>
              <w:autoSpaceDN w:val="0"/>
              <w:rPr>
                <w:i/>
                <w:iCs/>
                <w:noProof w:val="0"/>
                <w:lang w:val="en-US" w:eastAsia="ru-RU"/>
              </w:rPr>
            </w:pPr>
          </w:p>
        </w:tc>
      </w:tr>
      <w:tr w:rsidR="00062812" w:rsidRPr="00062812" w14:paraId="6192F63F"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0AD7F73A"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8</w:t>
            </w:r>
          </w:p>
        </w:tc>
        <w:tc>
          <w:tcPr>
            <w:tcW w:w="1276" w:type="dxa"/>
            <w:tcBorders>
              <w:top w:val="single" w:sz="4" w:space="0" w:color="auto"/>
              <w:bottom w:val="single" w:sz="4" w:space="0" w:color="auto"/>
            </w:tcBorders>
            <w:vAlign w:val="center"/>
          </w:tcPr>
          <w:p w14:paraId="1A342BD6"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TsD05A aplic</w:t>
            </w:r>
          </w:p>
        </w:tc>
        <w:tc>
          <w:tcPr>
            <w:tcW w:w="6379" w:type="dxa"/>
            <w:tcBorders>
              <w:top w:val="single" w:sz="4" w:space="0" w:color="auto"/>
              <w:bottom w:val="single" w:sz="4" w:space="0" w:color="auto"/>
            </w:tcBorders>
          </w:tcPr>
          <w:p w14:paraId="5E827A52"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14:paraId="4E9B83DD"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уплотнение уложенной тротуарной плитки</w:t>
            </w:r>
            <w:r w:rsidRPr="00062812">
              <w:rPr>
                <w:rFonts w:ascii="Times New Roman CYR" w:hAnsi="Times New Roman CYR" w:cs="Times New Roman CYR"/>
                <w:noProof w:val="0"/>
                <w:sz w:val="16"/>
                <w:szCs w:val="16"/>
                <w:lang w:val="en-US" w:eastAsia="ru-RU"/>
              </w:rPr>
              <w:t xml:space="preserve"> </w:t>
            </w:r>
          </w:p>
          <w:p w14:paraId="3F1E9A97"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141D5C83"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100 m3</w:t>
            </w:r>
          </w:p>
        </w:tc>
        <w:tc>
          <w:tcPr>
            <w:tcW w:w="1134" w:type="dxa"/>
            <w:tcBorders>
              <w:top w:val="single" w:sz="4" w:space="0" w:color="auto"/>
              <w:bottom w:val="single" w:sz="4" w:space="0" w:color="auto"/>
            </w:tcBorders>
            <w:vAlign w:val="center"/>
          </w:tcPr>
          <w:p w14:paraId="4572D645"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12,500</w:t>
            </w:r>
          </w:p>
        </w:tc>
      </w:tr>
      <w:tr w:rsidR="00062812" w:rsidRPr="00062812" w14:paraId="31C26C0B"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DBF47"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A9FF250"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9310060019900</w:t>
            </w:r>
          </w:p>
        </w:tc>
        <w:tc>
          <w:tcPr>
            <w:tcW w:w="6379" w:type="dxa"/>
            <w:tcBorders>
              <w:top w:val="nil"/>
              <w:bottom w:val="single" w:sz="2" w:space="0" w:color="auto"/>
            </w:tcBorders>
          </w:tcPr>
          <w:p w14:paraId="151FDA0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Muncitor necalificat</w:t>
            </w:r>
          </w:p>
        </w:tc>
        <w:tc>
          <w:tcPr>
            <w:tcW w:w="1134" w:type="dxa"/>
            <w:tcBorders>
              <w:top w:val="nil"/>
              <w:bottom w:val="single" w:sz="2" w:space="0" w:color="auto"/>
            </w:tcBorders>
          </w:tcPr>
          <w:p w14:paraId="01FB2445"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1AAB1E9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110,25</w:t>
            </w:r>
          </w:p>
        </w:tc>
      </w:tr>
      <w:tr w:rsidR="00062812" w:rsidRPr="00062812" w14:paraId="7E987D02"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B7A7E8"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2B134D1"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2952270004021</w:t>
            </w:r>
          </w:p>
        </w:tc>
        <w:tc>
          <w:tcPr>
            <w:tcW w:w="6379" w:type="dxa"/>
            <w:tcBorders>
              <w:top w:val="nil"/>
              <w:bottom w:val="single" w:sz="2" w:space="0" w:color="auto"/>
            </w:tcBorders>
          </w:tcPr>
          <w:p w14:paraId="2343FEF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Mai mecanic de 150-200 kg cu motor termic 6 cp (4 kw)</w:t>
            </w:r>
          </w:p>
        </w:tc>
        <w:tc>
          <w:tcPr>
            <w:tcW w:w="1134" w:type="dxa"/>
            <w:tcBorders>
              <w:top w:val="nil"/>
              <w:bottom w:val="single" w:sz="2" w:space="0" w:color="auto"/>
            </w:tcBorders>
          </w:tcPr>
          <w:p w14:paraId="0299C0D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5F87FA4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129,875</w:t>
            </w:r>
          </w:p>
        </w:tc>
      </w:tr>
      <w:tr w:rsidR="00062812" w:rsidRPr="00062812" w14:paraId="44A5E215" w14:textId="77777777" w:rsidTr="00062812">
        <w:trPr>
          <w:trHeight w:val="340"/>
        </w:trPr>
        <w:tc>
          <w:tcPr>
            <w:tcW w:w="709" w:type="dxa"/>
            <w:tcBorders>
              <w:top w:val="nil"/>
              <w:left w:val="single" w:sz="6" w:space="0" w:color="auto"/>
              <w:bottom w:val="nil"/>
              <w:right w:val="nil"/>
            </w:tcBorders>
          </w:tcPr>
          <w:p w14:paraId="3B00AE10"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24226ADD"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576A6BF6"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28BCA7BE"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687BE2A9"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73B367E6" w14:textId="77777777" w:rsidR="00062812" w:rsidRPr="00062812" w:rsidRDefault="00062812" w:rsidP="00062812">
            <w:pPr>
              <w:autoSpaceDE w:val="0"/>
              <w:autoSpaceDN w:val="0"/>
              <w:rPr>
                <w:i/>
                <w:iCs/>
                <w:noProof w:val="0"/>
                <w:lang w:val="en-US" w:eastAsia="ru-RU"/>
              </w:rPr>
            </w:pPr>
          </w:p>
        </w:tc>
      </w:tr>
      <w:tr w:rsidR="00062812" w:rsidRPr="00062812" w14:paraId="72221151"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2ADF1F77"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lastRenderedPageBreak/>
              <w:t>9</w:t>
            </w:r>
          </w:p>
        </w:tc>
        <w:tc>
          <w:tcPr>
            <w:tcW w:w="1276" w:type="dxa"/>
            <w:tcBorders>
              <w:top w:val="single" w:sz="4" w:space="0" w:color="auto"/>
              <w:bottom w:val="single" w:sz="4" w:space="0" w:color="auto"/>
            </w:tcBorders>
            <w:vAlign w:val="center"/>
          </w:tcPr>
          <w:p w14:paraId="4CC6D7EB"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TsC02B1</w:t>
            </w:r>
          </w:p>
        </w:tc>
        <w:tc>
          <w:tcPr>
            <w:tcW w:w="6379" w:type="dxa"/>
            <w:tcBorders>
              <w:top w:val="single" w:sz="4" w:space="0" w:color="auto"/>
              <w:bottom w:val="single" w:sz="4" w:space="0" w:color="auto"/>
            </w:tcBorders>
          </w:tcPr>
          <w:p w14:paraId="03563B5A"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r w:rsidRPr="00062812">
              <w:rPr>
                <w:noProof w:val="0"/>
                <w:lang w:val="en-US" w:eastAsia="ru-RU"/>
              </w:rPr>
              <w:t>Sapatura mecanica cu excavator pe pneuri de 0,21-0,39 mc, cu comanda hidraulica, in pamint cu umiditate naturala descarcare in depozit teren catg. II</w:t>
            </w:r>
            <w:r w:rsidRPr="00062812">
              <w:rPr>
                <w:noProof w:val="0"/>
                <w:lang w:val="ru-RU" w:eastAsia="ru-RU"/>
              </w:rPr>
              <w:t xml:space="preserve"> (Разработка грунта в отвал экскаватором на пневмоходу 0,21-0,39 м3 с гидравлическим управлением, грунт естественной влажности, </w:t>
            </w:r>
            <w:r w:rsidRPr="00062812">
              <w:rPr>
                <w:noProof w:val="0"/>
                <w:lang w:val="en-US" w:eastAsia="ru-RU"/>
              </w:rPr>
              <w:t>II</w:t>
            </w:r>
            <w:r w:rsidRPr="00062812">
              <w:rPr>
                <w:noProof w:val="0"/>
                <w:lang w:val="ru-RU" w:eastAsia="ru-RU"/>
              </w:rPr>
              <w:t xml:space="preserve"> категории) под бордюры</w:t>
            </w:r>
            <w:r w:rsidRPr="00062812">
              <w:rPr>
                <w:rFonts w:ascii="Times New Roman CYR" w:hAnsi="Times New Roman CYR" w:cs="Times New Roman CYR"/>
                <w:noProof w:val="0"/>
                <w:sz w:val="16"/>
                <w:szCs w:val="16"/>
                <w:lang w:val="ru-RU" w:eastAsia="ru-RU"/>
              </w:rPr>
              <w:t xml:space="preserve"> </w:t>
            </w:r>
          </w:p>
          <w:p w14:paraId="1E2F8B2B"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ru-RU" w:eastAsia="ru-RU"/>
              </w:rPr>
            </w:pPr>
          </w:p>
        </w:tc>
        <w:tc>
          <w:tcPr>
            <w:tcW w:w="1134" w:type="dxa"/>
            <w:tcBorders>
              <w:top w:val="single" w:sz="4" w:space="0" w:color="auto"/>
              <w:bottom w:val="single" w:sz="4" w:space="0" w:color="auto"/>
            </w:tcBorders>
            <w:vAlign w:val="center"/>
          </w:tcPr>
          <w:p w14:paraId="20FAAF30"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100 m3</w:t>
            </w:r>
          </w:p>
        </w:tc>
        <w:tc>
          <w:tcPr>
            <w:tcW w:w="1134" w:type="dxa"/>
            <w:tcBorders>
              <w:top w:val="single" w:sz="4" w:space="0" w:color="auto"/>
              <w:bottom w:val="single" w:sz="4" w:space="0" w:color="auto"/>
            </w:tcBorders>
            <w:vAlign w:val="center"/>
          </w:tcPr>
          <w:p w14:paraId="4C1F919D"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2,259</w:t>
            </w:r>
          </w:p>
        </w:tc>
      </w:tr>
      <w:tr w:rsidR="00062812" w:rsidRPr="00062812" w14:paraId="4F86EA3A"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F561A"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2196D8B9"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2952260003521</w:t>
            </w:r>
          </w:p>
        </w:tc>
        <w:tc>
          <w:tcPr>
            <w:tcW w:w="6379" w:type="dxa"/>
            <w:tcBorders>
              <w:top w:val="nil"/>
              <w:bottom w:val="single" w:sz="2" w:space="0" w:color="auto"/>
            </w:tcBorders>
          </w:tcPr>
          <w:p w14:paraId="3304EA4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Excavator pe pneuri cu motor termic de 0,21-0,39 mc buldoex</w:t>
            </w:r>
          </w:p>
        </w:tc>
        <w:tc>
          <w:tcPr>
            <w:tcW w:w="1134" w:type="dxa"/>
            <w:tcBorders>
              <w:top w:val="nil"/>
              <w:bottom w:val="single" w:sz="2" w:space="0" w:color="auto"/>
            </w:tcBorders>
          </w:tcPr>
          <w:p w14:paraId="5E9D758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59B3531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9,917</w:t>
            </w:r>
          </w:p>
        </w:tc>
      </w:tr>
      <w:tr w:rsidR="00062812" w:rsidRPr="00062812" w14:paraId="39F0B11E" w14:textId="77777777" w:rsidTr="00062812">
        <w:trPr>
          <w:trHeight w:val="340"/>
        </w:trPr>
        <w:tc>
          <w:tcPr>
            <w:tcW w:w="709" w:type="dxa"/>
            <w:tcBorders>
              <w:top w:val="nil"/>
              <w:left w:val="single" w:sz="6" w:space="0" w:color="auto"/>
              <w:bottom w:val="nil"/>
              <w:right w:val="nil"/>
            </w:tcBorders>
          </w:tcPr>
          <w:p w14:paraId="05D4833F"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44BBC900"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731AD8E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680099FE"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7A209164"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4E76ADA7" w14:textId="77777777" w:rsidR="00062812" w:rsidRPr="00062812" w:rsidRDefault="00062812" w:rsidP="00062812">
            <w:pPr>
              <w:autoSpaceDE w:val="0"/>
              <w:autoSpaceDN w:val="0"/>
              <w:rPr>
                <w:i/>
                <w:iCs/>
                <w:noProof w:val="0"/>
                <w:lang w:val="en-US" w:eastAsia="ru-RU"/>
              </w:rPr>
            </w:pPr>
          </w:p>
        </w:tc>
      </w:tr>
      <w:tr w:rsidR="00062812" w:rsidRPr="00062812" w14:paraId="2012DBAF"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61C79062"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10</w:t>
            </w:r>
          </w:p>
        </w:tc>
        <w:tc>
          <w:tcPr>
            <w:tcW w:w="1276" w:type="dxa"/>
            <w:tcBorders>
              <w:top w:val="single" w:sz="4" w:space="0" w:color="auto"/>
              <w:bottom w:val="single" w:sz="4" w:space="0" w:color="auto"/>
            </w:tcBorders>
            <w:vAlign w:val="center"/>
          </w:tcPr>
          <w:p w14:paraId="3FFADA31"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TsC54C</w:t>
            </w:r>
          </w:p>
        </w:tc>
        <w:tc>
          <w:tcPr>
            <w:tcW w:w="6379" w:type="dxa"/>
            <w:tcBorders>
              <w:top w:val="single" w:sz="4" w:space="0" w:color="auto"/>
              <w:bottom w:val="single" w:sz="4" w:space="0" w:color="auto"/>
            </w:tcBorders>
          </w:tcPr>
          <w:p w14:paraId="1591546F"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Strat de fundatie din pietris (Слой основания из щебня) H-10 см под бордюры</w:t>
            </w:r>
            <w:r w:rsidRPr="00062812">
              <w:rPr>
                <w:rFonts w:ascii="Times New Roman CYR" w:hAnsi="Times New Roman CYR" w:cs="Times New Roman CYR"/>
                <w:noProof w:val="0"/>
                <w:sz w:val="16"/>
                <w:szCs w:val="16"/>
                <w:lang w:val="en-US" w:eastAsia="ru-RU"/>
              </w:rPr>
              <w:t xml:space="preserve"> </w:t>
            </w:r>
          </w:p>
          <w:p w14:paraId="0360D682"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3511E4D6"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m3</w:t>
            </w:r>
          </w:p>
        </w:tc>
        <w:tc>
          <w:tcPr>
            <w:tcW w:w="1134" w:type="dxa"/>
            <w:tcBorders>
              <w:top w:val="single" w:sz="4" w:space="0" w:color="auto"/>
              <w:bottom w:val="single" w:sz="4" w:space="0" w:color="auto"/>
            </w:tcBorders>
            <w:vAlign w:val="center"/>
          </w:tcPr>
          <w:p w14:paraId="0A84B4A5"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75,300</w:t>
            </w:r>
          </w:p>
        </w:tc>
      </w:tr>
      <w:tr w:rsidR="00062812" w:rsidRPr="00062812" w14:paraId="068240DC"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8295D4"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2BAA3E8"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9310060019900</w:t>
            </w:r>
          </w:p>
        </w:tc>
        <w:tc>
          <w:tcPr>
            <w:tcW w:w="6379" w:type="dxa"/>
            <w:tcBorders>
              <w:top w:val="nil"/>
              <w:bottom w:val="single" w:sz="2" w:space="0" w:color="auto"/>
            </w:tcBorders>
          </w:tcPr>
          <w:p w14:paraId="0D2ED679"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Muncitor necalificat</w:t>
            </w:r>
          </w:p>
        </w:tc>
        <w:tc>
          <w:tcPr>
            <w:tcW w:w="1134" w:type="dxa"/>
            <w:tcBorders>
              <w:top w:val="nil"/>
              <w:bottom w:val="single" w:sz="2" w:space="0" w:color="auto"/>
            </w:tcBorders>
          </w:tcPr>
          <w:p w14:paraId="58E6959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2106373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74,547</w:t>
            </w:r>
          </w:p>
        </w:tc>
      </w:tr>
      <w:tr w:rsidR="00062812" w:rsidRPr="00062812" w14:paraId="58902D5E"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FEEAA6"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77CBB05"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1421102200068</w:t>
            </w:r>
          </w:p>
        </w:tc>
        <w:tc>
          <w:tcPr>
            <w:tcW w:w="6379" w:type="dxa"/>
            <w:tcBorders>
              <w:top w:val="nil"/>
              <w:bottom w:val="single" w:sz="2" w:space="0" w:color="auto"/>
            </w:tcBorders>
          </w:tcPr>
          <w:p w14:paraId="171F8B0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Piatra spartae LA30, fr.8-63 conform SM SR EN 13242+A1</w:t>
            </w:r>
          </w:p>
        </w:tc>
        <w:tc>
          <w:tcPr>
            <w:tcW w:w="1134" w:type="dxa"/>
            <w:tcBorders>
              <w:top w:val="nil"/>
              <w:bottom w:val="single" w:sz="2" w:space="0" w:color="auto"/>
            </w:tcBorders>
          </w:tcPr>
          <w:p w14:paraId="3026629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4BA01D4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86,595</w:t>
            </w:r>
          </w:p>
        </w:tc>
      </w:tr>
      <w:tr w:rsidR="00062812" w:rsidRPr="00062812" w14:paraId="72595DEB"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2963AA"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04E1358C"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4100126202818</w:t>
            </w:r>
          </w:p>
        </w:tc>
        <w:tc>
          <w:tcPr>
            <w:tcW w:w="6379" w:type="dxa"/>
            <w:tcBorders>
              <w:top w:val="nil"/>
              <w:bottom w:val="single" w:sz="2" w:space="0" w:color="auto"/>
            </w:tcBorders>
          </w:tcPr>
          <w:p w14:paraId="4ECFE59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Apa</w:t>
            </w:r>
          </w:p>
        </w:tc>
        <w:tc>
          <w:tcPr>
            <w:tcW w:w="1134" w:type="dxa"/>
            <w:tcBorders>
              <w:top w:val="nil"/>
              <w:bottom w:val="single" w:sz="2" w:space="0" w:color="auto"/>
            </w:tcBorders>
          </w:tcPr>
          <w:p w14:paraId="18A7D8BB"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7A322F9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7,53</w:t>
            </w:r>
          </w:p>
        </w:tc>
      </w:tr>
      <w:tr w:rsidR="00062812" w:rsidRPr="00062812" w14:paraId="70C2C90B"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74F016"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62B759A"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2912340002506</w:t>
            </w:r>
          </w:p>
        </w:tc>
        <w:tc>
          <w:tcPr>
            <w:tcW w:w="6379" w:type="dxa"/>
            <w:tcBorders>
              <w:top w:val="nil"/>
              <w:bottom w:val="single" w:sz="2" w:space="0" w:color="auto"/>
            </w:tcBorders>
          </w:tcPr>
          <w:p w14:paraId="0C4B6738"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Compresor mobil motor ardere interna, presiunea pina la 686 kPa (7atm), 2,2 m3/min</w:t>
            </w:r>
          </w:p>
        </w:tc>
        <w:tc>
          <w:tcPr>
            <w:tcW w:w="1134" w:type="dxa"/>
            <w:tcBorders>
              <w:top w:val="nil"/>
              <w:bottom w:val="single" w:sz="2" w:space="0" w:color="auto"/>
            </w:tcBorders>
          </w:tcPr>
          <w:p w14:paraId="43C393C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410826BC"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15,813</w:t>
            </w:r>
          </w:p>
        </w:tc>
      </w:tr>
      <w:tr w:rsidR="00062812" w:rsidRPr="00062812" w14:paraId="7DF417D1"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A7A786"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9D2BBAF"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2592270004021</w:t>
            </w:r>
          </w:p>
        </w:tc>
        <w:tc>
          <w:tcPr>
            <w:tcW w:w="6379" w:type="dxa"/>
            <w:tcBorders>
              <w:top w:val="nil"/>
              <w:bottom w:val="single" w:sz="2" w:space="0" w:color="auto"/>
            </w:tcBorders>
          </w:tcPr>
          <w:p w14:paraId="54771A1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Compactor pe pneuri sau mecanic 150 - 200 kg</w:t>
            </w:r>
          </w:p>
        </w:tc>
        <w:tc>
          <w:tcPr>
            <w:tcW w:w="1134" w:type="dxa"/>
            <w:tcBorders>
              <w:top w:val="nil"/>
              <w:bottom w:val="single" w:sz="2" w:space="0" w:color="auto"/>
            </w:tcBorders>
          </w:tcPr>
          <w:p w14:paraId="7830C54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h-ut</w:t>
            </w:r>
          </w:p>
        </w:tc>
        <w:tc>
          <w:tcPr>
            <w:tcW w:w="1134" w:type="dxa"/>
            <w:tcBorders>
              <w:top w:val="nil"/>
              <w:bottom w:val="single" w:sz="2" w:space="0" w:color="auto"/>
            </w:tcBorders>
          </w:tcPr>
          <w:p w14:paraId="020E698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31,626</w:t>
            </w:r>
          </w:p>
        </w:tc>
      </w:tr>
      <w:tr w:rsidR="00062812" w:rsidRPr="00062812" w14:paraId="7727F06F" w14:textId="77777777" w:rsidTr="00062812">
        <w:trPr>
          <w:trHeight w:val="340"/>
        </w:trPr>
        <w:tc>
          <w:tcPr>
            <w:tcW w:w="709" w:type="dxa"/>
            <w:tcBorders>
              <w:top w:val="nil"/>
              <w:left w:val="single" w:sz="6" w:space="0" w:color="auto"/>
              <w:bottom w:val="nil"/>
              <w:right w:val="nil"/>
            </w:tcBorders>
          </w:tcPr>
          <w:p w14:paraId="1842A5B7"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4FDC208A"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4AD93DC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0B23C780"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76A9228F"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519FB678" w14:textId="77777777" w:rsidR="00062812" w:rsidRPr="00062812" w:rsidRDefault="00062812" w:rsidP="00062812">
            <w:pPr>
              <w:autoSpaceDE w:val="0"/>
              <w:autoSpaceDN w:val="0"/>
              <w:rPr>
                <w:i/>
                <w:iCs/>
                <w:noProof w:val="0"/>
                <w:lang w:val="en-US" w:eastAsia="ru-RU"/>
              </w:rPr>
            </w:pPr>
          </w:p>
        </w:tc>
      </w:tr>
      <w:tr w:rsidR="00062812" w:rsidRPr="00062812" w14:paraId="3CA67950"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523FC02B"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11</w:t>
            </w:r>
          </w:p>
        </w:tc>
        <w:tc>
          <w:tcPr>
            <w:tcW w:w="1276" w:type="dxa"/>
            <w:tcBorders>
              <w:top w:val="single" w:sz="4" w:space="0" w:color="auto"/>
              <w:bottom w:val="single" w:sz="4" w:space="0" w:color="auto"/>
            </w:tcBorders>
            <w:vAlign w:val="center"/>
          </w:tcPr>
          <w:p w14:paraId="72BC168C"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DE10A</w:t>
            </w:r>
          </w:p>
        </w:tc>
        <w:tc>
          <w:tcPr>
            <w:tcW w:w="6379" w:type="dxa"/>
            <w:tcBorders>
              <w:top w:val="single" w:sz="4" w:space="0" w:color="auto"/>
              <w:bottom w:val="single" w:sz="4" w:space="0" w:color="auto"/>
            </w:tcBorders>
          </w:tcPr>
          <w:p w14:paraId="34B9EC66"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 xml:space="preserve">Borduri prefabricate din beton, pentru trotuare 20x25 cm, pe fundatie de beton 30x15 cm (Бордюры бетонные заводские для тротуаров 20х25 см, по бетонному основанию 30х15 см) </w:t>
            </w:r>
          </w:p>
          <w:p w14:paraId="5BAEE27D"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BR.100x30x15</w:t>
            </w:r>
          </w:p>
          <w:p w14:paraId="5F33C2A7"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Ciment portland P 40 saci S388=0</w:t>
            </w:r>
          </w:p>
          <w:p w14:paraId="5FBF7A6D"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Nisip sortat nespalat de riu si lacuri 0,0-3,0 mm=0</w:t>
            </w:r>
          </w:p>
          <w:p w14:paraId="4FC887CE"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Apa pentru mortare si betoane=0</w:t>
            </w:r>
          </w:p>
          <w:p w14:paraId="5B0ECC5E"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Beton С16/20</w:t>
            </w:r>
          </w:p>
          <w:p w14:paraId="61C30684"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SM SR EN 1340:2010/AC:2010</w:t>
            </w:r>
            <w:r w:rsidRPr="00062812">
              <w:rPr>
                <w:rFonts w:ascii="Times New Roman CYR" w:hAnsi="Times New Roman CYR" w:cs="Times New Roman CYR"/>
                <w:noProof w:val="0"/>
                <w:sz w:val="16"/>
                <w:szCs w:val="16"/>
                <w:lang w:val="en-US" w:eastAsia="ru-RU"/>
              </w:rPr>
              <w:t xml:space="preserve"> </w:t>
            </w:r>
          </w:p>
          <w:p w14:paraId="11DDE407"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08818D81"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m</w:t>
            </w:r>
          </w:p>
        </w:tc>
        <w:tc>
          <w:tcPr>
            <w:tcW w:w="1134" w:type="dxa"/>
            <w:tcBorders>
              <w:top w:val="single" w:sz="4" w:space="0" w:color="auto"/>
              <w:bottom w:val="single" w:sz="4" w:space="0" w:color="auto"/>
            </w:tcBorders>
            <w:vAlign w:val="center"/>
          </w:tcPr>
          <w:p w14:paraId="6D1E40BD"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2 510,000</w:t>
            </w:r>
          </w:p>
        </w:tc>
      </w:tr>
      <w:tr w:rsidR="00062812" w:rsidRPr="00062812" w14:paraId="64AAEADC"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8C635"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6F28B86B"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9310060019900</w:t>
            </w:r>
          </w:p>
        </w:tc>
        <w:tc>
          <w:tcPr>
            <w:tcW w:w="6379" w:type="dxa"/>
            <w:tcBorders>
              <w:top w:val="nil"/>
              <w:bottom w:val="single" w:sz="2" w:space="0" w:color="auto"/>
            </w:tcBorders>
          </w:tcPr>
          <w:p w14:paraId="0837C08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Muncitor necalificat</w:t>
            </w:r>
          </w:p>
        </w:tc>
        <w:tc>
          <w:tcPr>
            <w:tcW w:w="1134" w:type="dxa"/>
            <w:tcBorders>
              <w:top w:val="nil"/>
              <w:bottom w:val="single" w:sz="2" w:space="0" w:color="auto"/>
            </w:tcBorders>
          </w:tcPr>
          <w:p w14:paraId="5DE2DFC6"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63AFA71D"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376,50</w:t>
            </w:r>
          </w:p>
        </w:tc>
      </w:tr>
      <w:tr w:rsidR="00062812" w:rsidRPr="00062812" w14:paraId="61D7C26C"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00E646"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198EB192"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7129020012800</w:t>
            </w:r>
          </w:p>
        </w:tc>
        <w:tc>
          <w:tcPr>
            <w:tcW w:w="6379" w:type="dxa"/>
            <w:tcBorders>
              <w:top w:val="nil"/>
              <w:bottom w:val="single" w:sz="2" w:space="0" w:color="auto"/>
            </w:tcBorders>
          </w:tcPr>
          <w:p w14:paraId="123EF2F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Pavator</w:t>
            </w:r>
          </w:p>
        </w:tc>
        <w:tc>
          <w:tcPr>
            <w:tcW w:w="1134" w:type="dxa"/>
            <w:tcBorders>
              <w:top w:val="nil"/>
              <w:bottom w:val="single" w:sz="2" w:space="0" w:color="auto"/>
            </w:tcBorders>
          </w:tcPr>
          <w:p w14:paraId="13FC187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4944720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1 104,40</w:t>
            </w:r>
          </w:p>
        </w:tc>
      </w:tr>
      <w:tr w:rsidR="00062812" w:rsidRPr="00062812" w14:paraId="4771ECE6"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4A8C71"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1FFA9169"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2663102100001</w:t>
            </w:r>
          </w:p>
        </w:tc>
        <w:tc>
          <w:tcPr>
            <w:tcW w:w="6379" w:type="dxa"/>
            <w:tcBorders>
              <w:top w:val="nil"/>
              <w:bottom w:val="single" w:sz="2" w:space="0" w:color="auto"/>
            </w:tcBorders>
          </w:tcPr>
          <w:p w14:paraId="6AA9321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Beton С16/20</w:t>
            </w:r>
          </w:p>
        </w:tc>
        <w:tc>
          <w:tcPr>
            <w:tcW w:w="1134" w:type="dxa"/>
            <w:tcBorders>
              <w:top w:val="nil"/>
              <w:bottom w:val="single" w:sz="2" w:space="0" w:color="auto"/>
            </w:tcBorders>
          </w:tcPr>
          <w:p w14:paraId="77F4CC5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054F1F57"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112,95</w:t>
            </w:r>
          </w:p>
        </w:tc>
      </w:tr>
      <w:tr w:rsidR="00062812" w:rsidRPr="00062812" w14:paraId="7B7B42F4"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9A1868"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4AA73A5A"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2666122800285,1</w:t>
            </w:r>
          </w:p>
        </w:tc>
        <w:tc>
          <w:tcPr>
            <w:tcW w:w="6379" w:type="dxa"/>
            <w:tcBorders>
              <w:top w:val="nil"/>
              <w:bottom w:val="single" w:sz="2" w:space="0" w:color="auto"/>
            </w:tcBorders>
          </w:tcPr>
          <w:p w14:paraId="0C76702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 xml:space="preserve">Bordura beton pentru trotuare dimensiuni 1000 x 300 x 150 </w:t>
            </w:r>
          </w:p>
        </w:tc>
        <w:tc>
          <w:tcPr>
            <w:tcW w:w="1134" w:type="dxa"/>
            <w:tcBorders>
              <w:top w:val="nil"/>
              <w:bottom w:val="single" w:sz="2" w:space="0" w:color="auto"/>
            </w:tcBorders>
          </w:tcPr>
          <w:p w14:paraId="36BA544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w:t>
            </w:r>
          </w:p>
        </w:tc>
        <w:tc>
          <w:tcPr>
            <w:tcW w:w="1134" w:type="dxa"/>
            <w:tcBorders>
              <w:top w:val="nil"/>
              <w:bottom w:val="single" w:sz="2" w:space="0" w:color="auto"/>
            </w:tcBorders>
          </w:tcPr>
          <w:p w14:paraId="253EF64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2 522,55</w:t>
            </w:r>
          </w:p>
        </w:tc>
      </w:tr>
      <w:tr w:rsidR="00062812" w:rsidRPr="00062812" w14:paraId="47D80795"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C4952F"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0A9C005F"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4100116202818</w:t>
            </w:r>
          </w:p>
        </w:tc>
        <w:tc>
          <w:tcPr>
            <w:tcW w:w="6379" w:type="dxa"/>
            <w:tcBorders>
              <w:top w:val="nil"/>
              <w:bottom w:val="single" w:sz="2" w:space="0" w:color="auto"/>
            </w:tcBorders>
          </w:tcPr>
          <w:p w14:paraId="1DC6FD41"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Apa pentru mortare si betoane</w:t>
            </w:r>
          </w:p>
        </w:tc>
        <w:tc>
          <w:tcPr>
            <w:tcW w:w="1134" w:type="dxa"/>
            <w:tcBorders>
              <w:top w:val="nil"/>
              <w:bottom w:val="single" w:sz="2" w:space="0" w:color="auto"/>
            </w:tcBorders>
          </w:tcPr>
          <w:p w14:paraId="75EE57B0"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m3</w:t>
            </w:r>
          </w:p>
        </w:tc>
        <w:tc>
          <w:tcPr>
            <w:tcW w:w="1134" w:type="dxa"/>
            <w:tcBorders>
              <w:top w:val="nil"/>
              <w:bottom w:val="single" w:sz="2" w:space="0" w:color="auto"/>
            </w:tcBorders>
          </w:tcPr>
          <w:p w14:paraId="53A6FA2A"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15,06</w:t>
            </w:r>
          </w:p>
        </w:tc>
      </w:tr>
      <w:tr w:rsidR="00062812" w:rsidRPr="00062812" w14:paraId="72E0C49D" w14:textId="77777777" w:rsidTr="00062812">
        <w:trPr>
          <w:trHeight w:val="340"/>
        </w:trPr>
        <w:tc>
          <w:tcPr>
            <w:tcW w:w="709" w:type="dxa"/>
            <w:tcBorders>
              <w:top w:val="nil"/>
              <w:left w:val="single" w:sz="6" w:space="0" w:color="auto"/>
              <w:bottom w:val="nil"/>
              <w:right w:val="nil"/>
            </w:tcBorders>
          </w:tcPr>
          <w:p w14:paraId="45A7AF4D"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4CFD0473"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21A083B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25E92E4A"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7DA19290"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3A809BAB" w14:textId="77777777" w:rsidR="00062812" w:rsidRPr="00062812" w:rsidRDefault="00062812" w:rsidP="00062812">
            <w:pPr>
              <w:autoSpaceDE w:val="0"/>
              <w:autoSpaceDN w:val="0"/>
              <w:rPr>
                <w:i/>
                <w:iCs/>
                <w:noProof w:val="0"/>
                <w:lang w:val="en-US" w:eastAsia="ru-RU"/>
              </w:rPr>
            </w:pPr>
          </w:p>
        </w:tc>
      </w:tr>
      <w:tr w:rsidR="00062812" w:rsidRPr="00062812" w14:paraId="797586BB" w14:textId="77777777" w:rsidTr="0006281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vAlign w:val="center"/>
          </w:tcPr>
          <w:p w14:paraId="33E39E8A" w14:textId="77777777" w:rsidR="00062812" w:rsidRPr="00062812" w:rsidRDefault="00062812" w:rsidP="00062812">
            <w:pPr>
              <w:autoSpaceDE w:val="0"/>
              <w:autoSpaceDN w:val="0"/>
              <w:ind w:right="-389" w:hanging="392"/>
              <w:jc w:val="center"/>
              <w:rPr>
                <w:noProof w:val="0"/>
                <w:lang w:val="en-US" w:eastAsia="ru-RU"/>
              </w:rPr>
            </w:pPr>
            <w:r w:rsidRPr="00062812">
              <w:rPr>
                <w:noProof w:val="0"/>
                <w:lang w:val="en-US" w:eastAsia="ru-RU"/>
              </w:rPr>
              <w:t>12</w:t>
            </w:r>
          </w:p>
        </w:tc>
        <w:tc>
          <w:tcPr>
            <w:tcW w:w="1276" w:type="dxa"/>
            <w:tcBorders>
              <w:top w:val="single" w:sz="4" w:space="0" w:color="auto"/>
              <w:bottom w:val="single" w:sz="4" w:space="0" w:color="auto"/>
            </w:tcBorders>
            <w:vAlign w:val="center"/>
          </w:tcPr>
          <w:p w14:paraId="3E45F65D"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TsD01B</w:t>
            </w:r>
          </w:p>
        </w:tc>
        <w:tc>
          <w:tcPr>
            <w:tcW w:w="6379" w:type="dxa"/>
            <w:tcBorders>
              <w:top w:val="single" w:sz="4" w:space="0" w:color="auto"/>
              <w:bottom w:val="single" w:sz="4" w:space="0" w:color="auto"/>
            </w:tcBorders>
          </w:tcPr>
          <w:p w14:paraId="1D092CA6" w14:textId="77777777" w:rsidR="00062812" w:rsidRPr="00062812" w:rsidRDefault="00062812" w:rsidP="00062812">
            <w:pPr>
              <w:autoSpaceDE w:val="0"/>
              <w:autoSpaceDN w:val="0"/>
              <w:adjustRightInd w:val="0"/>
              <w:rPr>
                <w:noProof w:val="0"/>
                <w:lang w:val="en-US" w:eastAsia="ru-RU"/>
              </w:rPr>
            </w:pPr>
            <w:r w:rsidRPr="00062812">
              <w:rPr>
                <w:noProof w:val="0"/>
                <w:lang w:val="en-US" w:eastAsia="ru-RU"/>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4028E23"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r w:rsidRPr="00062812">
              <w:rPr>
                <w:noProof w:val="0"/>
                <w:lang w:val="en-US" w:eastAsia="ru-RU"/>
              </w:rPr>
              <w:t>*Обрамление бордюров грунтом</w:t>
            </w:r>
            <w:r w:rsidRPr="00062812">
              <w:rPr>
                <w:rFonts w:ascii="Times New Roman CYR" w:hAnsi="Times New Roman CYR" w:cs="Times New Roman CYR"/>
                <w:noProof w:val="0"/>
                <w:sz w:val="16"/>
                <w:szCs w:val="16"/>
                <w:lang w:val="en-US" w:eastAsia="ru-RU"/>
              </w:rPr>
              <w:t xml:space="preserve"> </w:t>
            </w:r>
          </w:p>
          <w:p w14:paraId="7113802C" w14:textId="77777777" w:rsidR="00062812" w:rsidRPr="00062812" w:rsidRDefault="00062812" w:rsidP="00062812">
            <w:pPr>
              <w:autoSpaceDE w:val="0"/>
              <w:autoSpaceDN w:val="0"/>
              <w:adjustRightInd w:val="0"/>
              <w:rPr>
                <w:rFonts w:ascii="Times New Roman CYR" w:hAnsi="Times New Roman CYR" w:cs="Times New Roman CYR"/>
                <w:noProof w:val="0"/>
                <w:sz w:val="16"/>
                <w:szCs w:val="16"/>
                <w:lang w:val="en-US" w:eastAsia="ru-RU"/>
              </w:rPr>
            </w:pPr>
          </w:p>
        </w:tc>
        <w:tc>
          <w:tcPr>
            <w:tcW w:w="1134" w:type="dxa"/>
            <w:tcBorders>
              <w:top w:val="single" w:sz="4" w:space="0" w:color="auto"/>
              <w:bottom w:val="single" w:sz="4" w:space="0" w:color="auto"/>
            </w:tcBorders>
            <w:vAlign w:val="center"/>
          </w:tcPr>
          <w:p w14:paraId="1428FF50"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m3</w:t>
            </w:r>
          </w:p>
        </w:tc>
        <w:tc>
          <w:tcPr>
            <w:tcW w:w="1134" w:type="dxa"/>
            <w:tcBorders>
              <w:top w:val="single" w:sz="4" w:space="0" w:color="auto"/>
              <w:bottom w:val="single" w:sz="4" w:space="0" w:color="auto"/>
            </w:tcBorders>
            <w:vAlign w:val="center"/>
          </w:tcPr>
          <w:p w14:paraId="03D76620" w14:textId="77777777" w:rsidR="00062812" w:rsidRPr="00062812" w:rsidRDefault="00062812" w:rsidP="00062812">
            <w:pPr>
              <w:autoSpaceDE w:val="0"/>
              <w:autoSpaceDN w:val="0"/>
              <w:jc w:val="center"/>
              <w:rPr>
                <w:noProof w:val="0"/>
                <w:lang w:val="en-US" w:eastAsia="ru-RU"/>
              </w:rPr>
            </w:pPr>
            <w:r w:rsidRPr="00062812">
              <w:rPr>
                <w:noProof w:val="0"/>
                <w:lang w:val="en-US" w:eastAsia="ru-RU"/>
              </w:rPr>
              <w:t>251,000</w:t>
            </w:r>
          </w:p>
        </w:tc>
      </w:tr>
      <w:tr w:rsidR="00062812" w:rsidRPr="00062812" w14:paraId="3A34D9F9" w14:textId="77777777" w:rsidTr="0006281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BE9B1D" w14:textId="77777777" w:rsidR="00062812" w:rsidRPr="00062812" w:rsidRDefault="00062812" w:rsidP="00062812">
            <w:pPr>
              <w:autoSpaceDE w:val="0"/>
              <w:autoSpaceDN w:val="0"/>
              <w:rPr>
                <w:i/>
                <w:iCs/>
                <w:noProof w:val="0"/>
                <w:lang w:val="en-US" w:eastAsia="ru-RU"/>
              </w:rPr>
            </w:pPr>
          </w:p>
        </w:tc>
        <w:tc>
          <w:tcPr>
            <w:tcW w:w="1276" w:type="dxa"/>
            <w:tcBorders>
              <w:top w:val="nil"/>
              <w:bottom w:val="single" w:sz="2" w:space="0" w:color="auto"/>
            </w:tcBorders>
            <w:vAlign w:val="center"/>
          </w:tcPr>
          <w:p w14:paraId="27515FA9" w14:textId="77777777" w:rsidR="00062812" w:rsidRPr="00062812" w:rsidRDefault="00062812" w:rsidP="00062812">
            <w:pPr>
              <w:autoSpaceDE w:val="0"/>
              <w:autoSpaceDN w:val="0"/>
              <w:jc w:val="center"/>
              <w:rPr>
                <w:i/>
                <w:iCs/>
                <w:noProof w:val="0"/>
                <w:sz w:val="16"/>
                <w:szCs w:val="16"/>
                <w:lang w:val="en-US" w:eastAsia="ru-RU"/>
              </w:rPr>
            </w:pPr>
            <w:r w:rsidRPr="00062812">
              <w:rPr>
                <w:i/>
                <w:iCs/>
                <w:noProof w:val="0"/>
                <w:sz w:val="16"/>
                <w:szCs w:val="16"/>
                <w:lang w:val="en-US" w:eastAsia="ru-RU"/>
              </w:rPr>
              <w:t>9310060019900</w:t>
            </w:r>
          </w:p>
        </w:tc>
        <w:tc>
          <w:tcPr>
            <w:tcW w:w="6379" w:type="dxa"/>
            <w:tcBorders>
              <w:top w:val="nil"/>
              <w:bottom w:val="single" w:sz="2" w:space="0" w:color="auto"/>
            </w:tcBorders>
          </w:tcPr>
          <w:p w14:paraId="77CF8BBE"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Muncitor necalificat</w:t>
            </w:r>
          </w:p>
        </w:tc>
        <w:tc>
          <w:tcPr>
            <w:tcW w:w="1134" w:type="dxa"/>
            <w:tcBorders>
              <w:top w:val="nil"/>
              <w:bottom w:val="single" w:sz="2" w:space="0" w:color="auto"/>
            </w:tcBorders>
          </w:tcPr>
          <w:p w14:paraId="7030DE73"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h-om</w:t>
            </w:r>
          </w:p>
        </w:tc>
        <w:tc>
          <w:tcPr>
            <w:tcW w:w="1134" w:type="dxa"/>
            <w:tcBorders>
              <w:top w:val="nil"/>
              <w:bottom w:val="single" w:sz="2" w:space="0" w:color="auto"/>
            </w:tcBorders>
          </w:tcPr>
          <w:p w14:paraId="1DD2C74F"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77,81</w:t>
            </w:r>
          </w:p>
        </w:tc>
      </w:tr>
      <w:tr w:rsidR="00062812" w:rsidRPr="00062812" w14:paraId="7D79C83F" w14:textId="77777777" w:rsidTr="00062812">
        <w:trPr>
          <w:trHeight w:val="340"/>
        </w:trPr>
        <w:tc>
          <w:tcPr>
            <w:tcW w:w="709" w:type="dxa"/>
            <w:tcBorders>
              <w:top w:val="nil"/>
              <w:left w:val="single" w:sz="6" w:space="0" w:color="auto"/>
              <w:bottom w:val="nil"/>
              <w:right w:val="nil"/>
            </w:tcBorders>
          </w:tcPr>
          <w:p w14:paraId="189AE8BF" w14:textId="77777777" w:rsidR="00062812" w:rsidRPr="00062812" w:rsidRDefault="00062812" w:rsidP="00062812">
            <w:pPr>
              <w:autoSpaceDE w:val="0"/>
              <w:autoSpaceDN w:val="0"/>
              <w:rPr>
                <w:i/>
                <w:iCs/>
                <w:noProof w:val="0"/>
                <w:lang w:val="en-US" w:eastAsia="ru-RU"/>
              </w:rPr>
            </w:pPr>
          </w:p>
        </w:tc>
        <w:tc>
          <w:tcPr>
            <w:tcW w:w="1276" w:type="dxa"/>
            <w:tcBorders>
              <w:top w:val="nil"/>
              <w:left w:val="single" w:sz="6" w:space="0" w:color="auto"/>
              <w:bottom w:val="nil"/>
              <w:right w:val="nil"/>
            </w:tcBorders>
          </w:tcPr>
          <w:p w14:paraId="09DF9F36" w14:textId="77777777" w:rsidR="00062812" w:rsidRPr="00062812" w:rsidRDefault="00062812" w:rsidP="00062812">
            <w:pPr>
              <w:autoSpaceDE w:val="0"/>
              <w:autoSpaceDN w:val="0"/>
              <w:rPr>
                <w:i/>
                <w:iCs/>
                <w:noProof w:val="0"/>
                <w:lang w:val="en-US" w:eastAsia="ru-RU"/>
              </w:rPr>
            </w:pPr>
          </w:p>
        </w:tc>
        <w:tc>
          <w:tcPr>
            <w:tcW w:w="6379" w:type="dxa"/>
            <w:tcBorders>
              <w:top w:val="nil"/>
              <w:left w:val="single" w:sz="6" w:space="0" w:color="auto"/>
              <w:bottom w:val="nil"/>
              <w:right w:val="nil"/>
            </w:tcBorders>
          </w:tcPr>
          <w:p w14:paraId="62EB9A74" w14:textId="77777777" w:rsidR="00062812" w:rsidRPr="00062812" w:rsidRDefault="00062812" w:rsidP="00062812">
            <w:pPr>
              <w:autoSpaceDE w:val="0"/>
              <w:autoSpaceDN w:val="0"/>
              <w:rPr>
                <w:i/>
                <w:iCs/>
                <w:noProof w:val="0"/>
                <w:lang w:val="en-US" w:eastAsia="ru-RU"/>
              </w:rPr>
            </w:pPr>
            <w:r w:rsidRPr="00062812">
              <w:rPr>
                <w:i/>
                <w:iCs/>
                <w:noProof w:val="0"/>
                <w:lang w:val="en-US" w:eastAsia="ru-RU"/>
              </w:rPr>
              <w:t>Total</w:t>
            </w:r>
          </w:p>
        </w:tc>
        <w:tc>
          <w:tcPr>
            <w:tcW w:w="1134" w:type="dxa"/>
            <w:tcBorders>
              <w:top w:val="nil"/>
              <w:left w:val="single" w:sz="6" w:space="0" w:color="auto"/>
              <w:bottom w:val="nil"/>
              <w:right w:val="nil"/>
            </w:tcBorders>
          </w:tcPr>
          <w:p w14:paraId="03914B0E" w14:textId="77777777" w:rsidR="00062812" w:rsidRPr="00062812" w:rsidRDefault="00062812" w:rsidP="00062812">
            <w:pPr>
              <w:autoSpaceDE w:val="0"/>
              <w:autoSpaceDN w:val="0"/>
              <w:rPr>
                <w:i/>
                <w:iCs/>
                <w:noProof w:val="0"/>
                <w:lang w:val="en-US" w:eastAsia="ru-RU"/>
              </w:rPr>
            </w:pPr>
          </w:p>
        </w:tc>
        <w:tc>
          <w:tcPr>
            <w:tcW w:w="1134" w:type="dxa"/>
            <w:tcBorders>
              <w:top w:val="nil"/>
              <w:left w:val="single" w:sz="6" w:space="0" w:color="auto"/>
              <w:bottom w:val="nil"/>
              <w:right w:val="nil"/>
            </w:tcBorders>
          </w:tcPr>
          <w:p w14:paraId="77F915AD" w14:textId="77777777" w:rsidR="00062812" w:rsidRPr="00062812" w:rsidRDefault="00062812" w:rsidP="00062812">
            <w:pPr>
              <w:autoSpaceDE w:val="0"/>
              <w:autoSpaceDN w:val="0"/>
              <w:rPr>
                <w:i/>
                <w:iCs/>
                <w:noProof w:val="0"/>
                <w:lang w:val="en-US" w:eastAsia="ru-RU"/>
              </w:rPr>
            </w:pPr>
          </w:p>
        </w:tc>
        <w:tc>
          <w:tcPr>
            <w:tcW w:w="236" w:type="dxa"/>
            <w:tcBorders>
              <w:top w:val="nil"/>
              <w:left w:val="single" w:sz="6" w:space="0" w:color="auto"/>
              <w:bottom w:val="nil"/>
              <w:right w:val="nil"/>
            </w:tcBorders>
          </w:tcPr>
          <w:p w14:paraId="29C17387" w14:textId="77777777" w:rsidR="00062812" w:rsidRPr="00062812" w:rsidRDefault="00062812" w:rsidP="00062812">
            <w:pPr>
              <w:autoSpaceDE w:val="0"/>
              <w:autoSpaceDN w:val="0"/>
              <w:rPr>
                <w:i/>
                <w:iCs/>
                <w:noProof w:val="0"/>
                <w:lang w:val="en-US" w:eastAsia="ru-RU"/>
              </w:rPr>
            </w:pPr>
          </w:p>
        </w:tc>
      </w:tr>
    </w:tbl>
    <w:p w14:paraId="440420A8" w14:textId="77777777" w:rsidR="00062812" w:rsidRPr="00062812" w:rsidRDefault="00062812" w:rsidP="00062812">
      <w:pPr>
        <w:autoSpaceDE w:val="0"/>
        <w:autoSpaceDN w:val="0"/>
        <w:ind w:right="-142"/>
        <w:rPr>
          <w:noProof w:val="0"/>
          <w:lang w:val="en-US" w:eastAsia="ru-RU"/>
        </w:rPr>
      </w:pPr>
    </w:p>
    <w:tbl>
      <w:tblPr>
        <w:tblW w:w="10916" w:type="dxa"/>
        <w:tblInd w:w="-8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1"/>
        <w:gridCol w:w="136"/>
        <w:gridCol w:w="709"/>
        <w:gridCol w:w="4678"/>
        <w:gridCol w:w="136"/>
        <w:gridCol w:w="998"/>
        <w:gridCol w:w="373"/>
        <w:gridCol w:w="761"/>
        <w:gridCol w:w="1417"/>
        <w:gridCol w:w="1420"/>
        <w:gridCol w:w="27"/>
      </w:tblGrid>
      <w:tr w:rsidR="00062812" w:rsidRPr="00062812" w14:paraId="291E2C94" w14:textId="77777777" w:rsidTr="00062812">
        <w:trPr>
          <w:cantSplit/>
          <w:trHeight w:val="298"/>
        </w:trPr>
        <w:tc>
          <w:tcPr>
            <w:tcW w:w="261" w:type="dxa"/>
            <w:tcBorders>
              <w:top w:val="single" w:sz="4" w:space="0" w:color="auto"/>
              <w:bottom w:val="single" w:sz="4" w:space="0" w:color="auto"/>
              <w:right w:val="nil"/>
            </w:tcBorders>
          </w:tcPr>
          <w:p w14:paraId="6D65ABF7"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708301E3" w14:textId="77777777" w:rsidR="00062812" w:rsidRPr="00062812" w:rsidRDefault="00062812" w:rsidP="00062812">
            <w:pPr>
              <w:autoSpaceDE w:val="0"/>
              <w:autoSpaceDN w:val="0"/>
              <w:rPr>
                <w:noProof w:val="0"/>
                <w:lang w:val="en-US" w:eastAsia="ru-RU"/>
              </w:rPr>
            </w:pPr>
            <w:r w:rsidRPr="00062812">
              <w:rPr>
                <w:noProof w:val="0"/>
                <w:lang w:val="en-US" w:eastAsia="ru-RU"/>
              </w:rPr>
              <w:t>Total</w:t>
            </w:r>
          </w:p>
        </w:tc>
        <w:tc>
          <w:tcPr>
            <w:tcW w:w="1371" w:type="dxa"/>
            <w:gridSpan w:val="2"/>
            <w:tcBorders>
              <w:top w:val="single" w:sz="4" w:space="0" w:color="auto"/>
              <w:left w:val="nil"/>
              <w:bottom w:val="single" w:sz="4" w:space="0" w:color="auto"/>
              <w:right w:val="nil"/>
            </w:tcBorders>
          </w:tcPr>
          <w:p w14:paraId="6CEC55AD"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419FC38F" w14:textId="77777777" w:rsidR="00062812" w:rsidRPr="00062812" w:rsidRDefault="00062812" w:rsidP="00062812">
            <w:pPr>
              <w:autoSpaceDE w:val="0"/>
              <w:autoSpaceDN w:val="0"/>
              <w:jc w:val="center"/>
              <w:rPr>
                <w:noProof w:val="0"/>
                <w:lang w:val="en-US" w:eastAsia="ru-RU"/>
              </w:rPr>
            </w:pPr>
          </w:p>
        </w:tc>
      </w:tr>
      <w:tr w:rsidR="00062812" w:rsidRPr="00062812" w14:paraId="4DA6E4CC" w14:textId="77777777" w:rsidTr="00062812">
        <w:trPr>
          <w:cantSplit/>
          <w:trHeight w:val="298"/>
        </w:trPr>
        <w:tc>
          <w:tcPr>
            <w:tcW w:w="261" w:type="dxa"/>
            <w:tcBorders>
              <w:top w:val="single" w:sz="4" w:space="0" w:color="auto"/>
              <w:bottom w:val="single" w:sz="4" w:space="0" w:color="auto"/>
              <w:right w:val="nil"/>
            </w:tcBorders>
          </w:tcPr>
          <w:p w14:paraId="05A0E543"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0887F75C" w14:textId="77777777" w:rsidR="00062812" w:rsidRPr="00062812" w:rsidRDefault="00062812" w:rsidP="00062812">
            <w:pPr>
              <w:autoSpaceDE w:val="0"/>
              <w:autoSpaceDN w:val="0"/>
              <w:rPr>
                <w:noProof w:val="0"/>
                <w:lang w:val="en-US" w:eastAsia="ru-RU"/>
              </w:rPr>
            </w:pPr>
            <w:r w:rsidRPr="00062812">
              <w:rPr>
                <w:noProof w:val="0"/>
                <w:lang w:val="en-US" w:eastAsia="ru-RU"/>
              </w:rPr>
              <w:t>Asigurari sociale</w:t>
            </w:r>
          </w:p>
        </w:tc>
        <w:tc>
          <w:tcPr>
            <w:tcW w:w="1371" w:type="dxa"/>
            <w:gridSpan w:val="2"/>
            <w:tcBorders>
              <w:top w:val="single" w:sz="4" w:space="0" w:color="auto"/>
              <w:left w:val="nil"/>
              <w:bottom w:val="single" w:sz="4" w:space="0" w:color="auto"/>
              <w:right w:val="nil"/>
            </w:tcBorders>
          </w:tcPr>
          <w:p w14:paraId="63294ADA"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42298382" w14:textId="77777777" w:rsidR="00062812" w:rsidRPr="00062812" w:rsidRDefault="00062812" w:rsidP="00062812">
            <w:pPr>
              <w:autoSpaceDE w:val="0"/>
              <w:autoSpaceDN w:val="0"/>
              <w:jc w:val="center"/>
              <w:rPr>
                <w:noProof w:val="0"/>
                <w:lang w:val="en-US" w:eastAsia="ru-RU"/>
              </w:rPr>
            </w:pPr>
          </w:p>
        </w:tc>
      </w:tr>
      <w:tr w:rsidR="00062812" w:rsidRPr="00062812" w14:paraId="2C0FA2D2" w14:textId="77777777" w:rsidTr="00062812">
        <w:trPr>
          <w:cantSplit/>
          <w:trHeight w:val="298"/>
        </w:trPr>
        <w:tc>
          <w:tcPr>
            <w:tcW w:w="261" w:type="dxa"/>
            <w:tcBorders>
              <w:top w:val="single" w:sz="4" w:space="0" w:color="auto"/>
              <w:bottom w:val="single" w:sz="4" w:space="0" w:color="auto"/>
              <w:right w:val="nil"/>
            </w:tcBorders>
          </w:tcPr>
          <w:p w14:paraId="16A44665"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372D53D4" w14:textId="77777777" w:rsidR="00062812" w:rsidRPr="00062812" w:rsidRDefault="00062812" w:rsidP="00062812">
            <w:pPr>
              <w:autoSpaceDE w:val="0"/>
              <w:autoSpaceDN w:val="0"/>
              <w:rPr>
                <w:noProof w:val="0"/>
                <w:lang w:val="en-US" w:eastAsia="ru-RU"/>
              </w:rPr>
            </w:pPr>
            <w:r w:rsidRPr="00062812">
              <w:rPr>
                <w:noProof w:val="0"/>
                <w:lang w:val="en-US" w:eastAsia="ru-RU"/>
              </w:rPr>
              <w:t>Total</w:t>
            </w:r>
          </w:p>
        </w:tc>
        <w:tc>
          <w:tcPr>
            <w:tcW w:w="1371" w:type="dxa"/>
            <w:gridSpan w:val="2"/>
            <w:tcBorders>
              <w:top w:val="single" w:sz="4" w:space="0" w:color="auto"/>
              <w:left w:val="nil"/>
              <w:bottom w:val="single" w:sz="4" w:space="0" w:color="auto"/>
              <w:right w:val="nil"/>
            </w:tcBorders>
          </w:tcPr>
          <w:p w14:paraId="60F5BC43"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4E4444C9" w14:textId="77777777" w:rsidR="00062812" w:rsidRPr="00062812" w:rsidRDefault="00062812" w:rsidP="00062812">
            <w:pPr>
              <w:autoSpaceDE w:val="0"/>
              <w:autoSpaceDN w:val="0"/>
              <w:jc w:val="center"/>
              <w:rPr>
                <w:noProof w:val="0"/>
                <w:lang w:val="en-US" w:eastAsia="ru-RU"/>
              </w:rPr>
            </w:pPr>
          </w:p>
        </w:tc>
      </w:tr>
      <w:tr w:rsidR="00062812" w:rsidRPr="00062812" w14:paraId="0D17F11C" w14:textId="77777777" w:rsidTr="00062812">
        <w:trPr>
          <w:cantSplit/>
          <w:trHeight w:val="298"/>
        </w:trPr>
        <w:tc>
          <w:tcPr>
            <w:tcW w:w="261" w:type="dxa"/>
            <w:tcBorders>
              <w:top w:val="single" w:sz="4" w:space="0" w:color="auto"/>
              <w:bottom w:val="single" w:sz="4" w:space="0" w:color="auto"/>
              <w:right w:val="nil"/>
            </w:tcBorders>
          </w:tcPr>
          <w:p w14:paraId="6EE616EC"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0C0A4443" w14:textId="77777777" w:rsidR="00062812" w:rsidRPr="00062812" w:rsidRDefault="00062812" w:rsidP="00062812">
            <w:pPr>
              <w:autoSpaceDE w:val="0"/>
              <w:autoSpaceDN w:val="0"/>
              <w:rPr>
                <w:noProof w:val="0"/>
                <w:lang w:val="en-US" w:eastAsia="ru-RU"/>
              </w:rPr>
            </w:pPr>
            <w:r w:rsidRPr="00062812">
              <w:rPr>
                <w:noProof w:val="0"/>
                <w:lang w:val="en-US" w:eastAsia="ru-RU"/>
              </w:rPr>
              <w:t>Cheltuieli pentru depozitare</w:t>
            </w:r>
          </w:p>
        </w:tc>
        <w:tc>
          <w:tcPr>
            <w:tcW w:w="1371" w:type="dxa"/>
            <w:gridSpan w:val="2"/>
            <w:tcBorders>
              <w:top w:val="single" w:sz="4" w:space="0" w:color="auto"/>
              <w:left w:val="nil"/>
              <w:bottom w:val="single" w:sz="4" w:space="0" w:color="auto"/>
              <w:right w:val="nil"/>
            </w:tcBorders>
          </w:tcPr>
          <w:p w14:paraId="00E980CE"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18FF16BC" w14:textId="77777777" w:rsidR="00062812" w:rsidRPr="00062812" w:rsidRDefault="00062812" w:rsidP="00062812">
            <w:pPr>
              <w:autoSpaceDE w:val="0"/>
              <w:autoSpaceDN w:val="0"/>
              <w:jc w:val="center"/>
              <w:rPr>
                <w:noProof w:val="0"/>
                <w:lang w:val="en-US" w:eastAsia="ru-RU"/>
              </w:rPr>
            </w:pPr>
          </w:p>
        </w:tc>
      </w:tr>
      <w:tr w:rsidR="00062812" w:rsidRPr="00062812" w14:paraId="2D897342" w14:textId="77777777" w:rsidTr="00062812">
        <w:trPr>
          <w:cantSplit/>
          <w:trHeight w:val="298"/>
        </w:trPr>
        <w:tc>
          <w:tcPr>
            <w:tcW w:w="261" w:type="dxa"/>
            <w:tcBorders>
              <w:top w:val="single" w:sz="4" w:space="0" w:color="auto"/>
              <w:bottom w:val="single" w:sz="4" w:space="0" w:color="auto"/>
              <w:right w:val="nil"/>
            </w:tcBorders>
          </w:tcPr>
          <w:p w14:paraId="6A8970BC"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35B6CF46" w14:textId="77777777" w:rsidR="00062812" w:rsidRPr="00062812" w:rsidRDefault="00062812" w:rsidP="00062812">
            <w:pPr>
              <w:autoSpaceDE w:val="0"/>
              <w:autoSpaceDN w:val="0"/>
              <w:rPr>
                <w:noProof w:val="0"/>
                <w:lang w:val="en-US" w:eastAsia="ru-RU"/>
              </w:rPr>
            </w:pPr>
            <w:r w:rsidRPr="00062812">
              <w:rPr>
                <w:noProof w:val="0"/>
                <w:lang w:val="en-US" w:eastAsia="ru-RU"/>
              </w:rPr>
              <w:t>Total</w:t>
            </w:r>
          </w:p>
        </w:tc>
        <w:tc>
          <w:tcPr>
            <w:tcW w:w="1371" w:type="dxa"/>
            <w:gridSpan w:val="2"/>
            <w:tcBorders>
              <w:top w:val="single" w:sz="4" w:space="0" w:color="auto"/>
              <w:left w:val="nil"/>
              <w:bottom w:val="single" w:sz="4" w:space="0" w:color="auto"/>
              <w:right w:val="nil"/>
            </w:tcBorders>
          </w:tcPr>
          <w:p w14:paraId="413A9309"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7F279B9B" w14:textId="77777777" w:rsidR="00062812" w:rsidRPr="00062812" w:rsidRDefault="00062812" w:rsidP="00062812">
            <w:pPr>
              <w:autoSpaceDE w:val="0"/>
              <w:autoSpaceDN w:val="0"/>
              <w:jc w:val="center"/>
              <w:rPr>
                <w:noProof w:val="0"/>
                <w:lang w:val="en-US" w:eastAsia="ru-RU"/>
              </w:rPr>
            </w:pPr>
          </w:p>
        </w:tc>
      </w:tr>
      <w:tr w:rsidR="00062812" w:rsidRPr="00062812" w14:paraId="4F5486CE" w14:textId="77777777" w:rsidTr="00062812">
        <w:trPr>
          <w:cantSplit/>
          <w:trHeight w:val="298"/>
        </w:trPr>
        <w:tc>
          <w:tcPr>
            <w:tcW w:w="261" w:type="dxa"/>
            <w:tcBorders>
              <w:top w:val="single" w:sz="4" w:space="0" w:color="auto"/>
              <w:bottom w:val="single" w:sz="4" w:space="0" w:color="auto"/>
              <w:right w:val="nil"/>
            </w:tcBorders>
          </w:tcPr>
          <w:p w14:paraId="0D177ED3"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596921F1" w14:textId="77777777" w:rsidR="00062812" w:rsidRPr="00062812" w:rsidRDefault="00062812" w:rsidP="00062812">
            <w:pPr>
              <w:autoSpaceDE w:val="0"/>
              <w:autoSpaceDN w:val="0"/>
              <w:rPr>
                <w:noProof w:val="0"/>
                <w:lang w:val="en-US" w:eastAsia="ru-RU"/>
              </w:rPr>
            </w:pPr>
            <w:r w:rsidRPr="00062812">
              <w:rPr>
                <w:noProof w:val="0"/>
                <w:lang w:val="en-US" w:eastAsia="ru-RU"/>
              </w:rPr>
              <w:t>Cheltuieli de regie</w:t>
            </w:r>
          </w:p>
        </w:tc>
        <w:tc>
          <w:tcPr>
            <w:tcW w:w="1371" w:type="dxa"/>
            <w:gridSpan w:val="2"/>
            <w:tcBorders>
              <w:top w:val="single" w:sz="4" w:space="0" w:color="auto"/>
              <w:left w:val="nil"/>
              <w:bottom w:val="single" w:sz="4" w:space="0" w:color="auto"/>
              <w:right w:val="nil"/>
            </w:tcBorders>
          </w:tcPr>
          <w:p w14:paraId="31480AB8"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33D00B76" w14:textId="77777777" w:rsidR="00062812" w:rsidRPr="00062812" w:rsidRDefault="00062812" w:rsidP="00062812">
            <w:pPr>
              <w:autoSpaceDE w:val="0"/>
              <w:autoSpaceDN w:val="0"/>
              <w:jc w:val="center"/>
              <w:rPr>
                <w:noProof w:val="0"/>
                <w:lang w:val="en-US" w:eastAsia="ru-RU"/>
              </w:rPr>
            </w:pPr>
          </w:p>
        </w:tc>
      </w:tr>
      <w:tr w:rsidR="00062812" w:rsidRPr="00062812" w14:paraId="1DC7CA96" w14:textId="77777777" w:rsidTr="00062812">
        <w:trPr>
          <w:cantSplit/>
          <w:trHeight w:val="298"/>
        </w:trPr>
        <w:tc>
          <w:tcPr>
            <w:tcW w:w="261" w:type="dxa"/>
            <w:tcBorders>
              <w:top w:val="single" w:sz="4" w:space="0" w:color="auto"/>
              <w:bottom w:val="single" w:sz="4" w:space="0" w:color="auto"/>
              <w:right w:val="nil"/>
            </w:tcBorders>
          </w:tcPr>
          <w:p w14:paraId="78C47DF9"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2521C44D" w14:textId="77777777" w:rsidR="00062812" w:rsidRPr="00062812" w:rsidRDefault="00062812" w:rsidP="00062812">
            <w:pPr>
              <w:autoSpaceDE w:val="0"/>
              <w:autoSpaceDN w:val="0"/>
              <w:rPr>
                <w:noProof w:val="0"/>
                <w:lang w:val="en-US" w:eastAsia="ru-RU"/>
              </w:rPr>
            </w:pPr>
            <w:r w:rsidRPr="00062812">
              <w:rPr>
                <w:noProof w:val="0"/>
                <w:lang w:val="en-US" w:eastAsia="ru-RU"/>
              </w:rPr>
              <w:t>Total</w:t>
            </w:r>
          </w:p>
        </w:tc>
        <w:tc>
          <w:tcPr>
            <w:tcW w:w="1371" w:type="dxa"/>
            <w:gridSpan w:val="2"/>
            <w:tcBorders>
              <w:top w:val="single" w:sz="4" w:space="0" w:color="auto"/>
              <w:left w:val="nil"/>
              <w:bottom w:val="single" w:sz="4" w:space="0" w:color="auto"/>
              <w:right w:val="nil"/>
            </w:tcBorders>
          </w:tcPr>
          <w:p w14:paraId="1B7487C8"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6089B3E9" w14:textId="77777777" w:rsidR="00062812" w:rsidRPr="00062812" w:rsidRDefault="00062812" w:rsidP="00062812">
            <w:pPr>
              <w:autoSpaceDE w:val="0"/>
              <w:autoSpaceDN w:val="0"/>
              <w:jc w:val="center"/>
              <w:rPr>
                <w:noProof w:val="0"/>
                <w:lang w:val="en-US" w:eastAsia="ru-RU"/>
              </w:rPr>
            </w:pPr>
          </w:p>
        </w:tc>
      </w:tr>
      <w:tr w:rsidR="00062812" w:rsidRPr="00062812" w14:paraId="0E3F43ED" w14:textId="77777777" w:rsidTr="00062812">
        <w:trPr>
          <w:cantSplit/>
          <w:trHeight w:val="298"/>
        </w:trPr>
        <w:tc>
          <w:tcPr>
            <w:tcW w:w="261" w:type="dxa"/>
            <w:tcBorders>
              <w:top w:val="single" w:sz="4" w:space="0" w:color="auto"/>
              <w:bottom w:val="single" w:sz="4" w:space="0" w:color="auto"/>
              <w:right w:val="nil"/>
            </w:tcBorders>
          </w:tcPr>
          <w:p w14:paraId="14B3A746"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4B24E68B" w14:textId="77777777" w:rsidR="00062812" w:rsidRPr="00062812" w:rsidRDefault="00062812" w:rsidP="00062812">
            <w:pPr>
              <w:autoSpaceDE w:val="0"/>
              <w:autoSpaceDN w:val="0"/>
              <w:rPr>
                <w:noProof w:val="0"/>
                <w:lang w:val="en-US" w:eastAsia="ru-RU"/>
              </w:rPr>
            </w:pPr>
            <w:r w:rsidRPr="00062812">
              <w:rPr>
                <w:noProof w:val="0"/>
                <w:lang w:val="en-US" w:eastAsia="ru-RU"/>
              </w:rPr>
              <w:t>Beneficiu de deviz</w:t>
            </w:r>
          </w:p>
        </w:tc>
        <w:tc>
          <w:tcPr>
            <w:tcW w:w="1371" w:type="dxa"/>
            <w:gridSpan w:val="2"/>
            <w:tcBorders>
              <w:top w:val="single" w:sz="4" w:space="0" w:color="auto"/>
              <w:left w:val="nil"/>
              <w:bottom w:val="single" w:sz="4" w:space="0" w:color="auto"/>
              <w:right w:val="nil"/>
            </w:tcBorders>
          </w:tcPr>
          <w:p w14:paraId="61AD5296"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51463A81" w14:textId="77777777" w:rsidR="00062812" w:rsidRPr="00062812" w:rsidRDefault="00062812" w:rsidP="00062812">
            <w:pPr>
              <w:autoSpaceDE w:val="0"/>
              <w:autoSpaceDN w:val="0"/>
              <w:jc w:val="center"/>
              <w:rPr>
                <w:noProof w:val="0"/>
                <w:lang w:val="en-US" w:eastAsia="ru-RU"/>
              </w:rPr>
            </w:pPr>
          </w:p>
        </w:tc>
      </w:tr>
      <w:tr w:rsidR="00062812" w:rsidRPr="00062812" w14:paraId="58F4489F" w14:textId="77777777" w:rsidTr="00062812">
        <w:trPr>
          <w:cantSplit/>
          <w:trHeight w:val="298"/>
        </w:trPr>
        <w:tc>
          <w:tcPr>
            <w:tcW w:w="261" w:type="dxa"/>
            <w:tcBorders>
              <w:top w:val="single" w:sz="4" w:space="0" w:color="auto"/>
              <w:bottom w:val="single" w:sz="4" w:space="0" w:color="auto"/>
              <w:right w:val="nil"/>
            </w:tcBorders>
          </w:tcPr>
          <w:p w14:paraId="2C1DA581"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08630781" w14:textId="77777777" w:rsidR="00062812" w:rsidRPr="00062812" w:rsidRDefault="00062812" w:rsidP="00062812">
            <w:pPr>
              <w:autoSpaceDE w:val="0"/>
              <w:autoSpaceDN w:val="0"/>
              <w:rPr>
                <w:noProof w:val="0"/>
                <w:lang w:val="en-US" w:eastAsia="ru-RU"/>
              </w:rPr>
            </w:pPr>
            <w:r w:rsidRPr="00062812">
              <w:rPr>
                <w:noProof w:val="0"/>
                <w:lang w:val="en-US" w:eastAsia="ru-RU"/>
              </w:rPr>
              <w:t>Total</w:t>
            </w:r>
          </w:p>
        </w:tc>
        <w:tc>
          <w:tcPr>
            <w:tcW w:w="1371" w:type="dxa"/>
            <w:gridSpan w:val="2"/>
            <w:tcBorders>
              <w:top w:val="single" w:sz="4" w:space="0" w:color="auto"/>
              <w:left w:val="nil"/>
              <w:bottom w:val="single" w:sz="4" w:space="0" w:color="auto"/>
              <w:right w:val="nil"/>
            </w:tcBorders>
          </w:tcPr>
          <w:p w14:paraId="5A2397D5"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2284BA85" w14:textId="77777777" w:rsidR="00062812" w:rsidRPr="00062812" w:rsidRDefault="00062812" w:rsidP="00062812">
            <w:pPr>
              <w:autoSpaceDE w:val="0"/>
              <w:autoSpaceDN w:val="0"/>
              <w:jc w:val="center"/>
              <w:rPr>
                <w:noProof w:val="0"/>
                <w:lang w:val="en-US" w:eastAsia="ru-RU"/>
              </w:rPr>
            </w:pPr>
          </w:p>
        </w:tc>
      </w:tr>
      <w:tr w:rsidR="00062812" w:rsidRPr="00062812" w14:paraId="6B7FA3ED" w14:textId="77777777" w:rsidTr="00062812">
        <w:trPr>
          <w:cantSplit/>
          <w:trHeight w:val="298"/>
        </w:trPr>
        <w:tc>
          <w:tcPr>
            <w:tcW w:w="261" w:type="dxa"/>
            <w:tcBorders>
              <w:top w:val="single" w:sz="4" w:space="0" w:color="auto"/>
              <w:bottom w:val="single" w:sz="4" w:space="0" w:color="auto"/>
              <w:right w:val="nil"/>
            </w:tcBorders>
          </w:tcPr>
          <w:p w14:paraId="2E92E077" w14:textId="77777777" w:rsidR="00062812" w:rsidRPr="00062812" w:rsidRDefault="00062812" w:rsidP="00062812">
            <w:pPr>
              <w:autoSpaceDE w:val="0"/>
              <w:autoSpaceDN w:val="0"/>
              <w:rPr>
                <w:noProof w:val="0"/>
                <w:lang w:val="en-US" w:eastAsia="ru-RU"/>
              </w:rPr>
            </w:pPr>
          </w:p>
        </w:tc>
        <w:tc>
          <w:tcPr>
            <w:tcW w:w="5659" w:type="dxa"/>
            <w:gridSpan w:val="4"/>
            <w:tcBorders>
              <w:top w:val="single" w:sz="4" w:space="0" w:color="auto"/>
              <w:left w:val="nil"/>
              <w:bottom w:val="single" w:sz="4" w:space="0" w:color="auto"/>
              <w:right w:val="nil"/>
            </w:tcBorders>
          </w:tcPr>
          <w:p w14:paraId="53BA13DD" w14:textId="77777777" w:rsidR="00062812" w:rsidRPr="00062812" w:rsidRDefault="00062812" w:rsidP="00062812">
            <w:pPr>
              <w:autoSpaceDE w:val="0"/>
              <w:autoSpaceDN w:val="0"/>
              <w:rPr>
                <w:noProof w:val="0"/>
                <w:lang w:val="en-US" w:eastAsia="ru-RU"/>
              </w:rPr>
            </w:pPr>
            <w:r w:rsidRPr="00062812">
              <w:rPr>
                <w:noProof w:val="0"/>
                <w:lang w:val="en-US" w:eastAsia="ru-RU"/>
              </w:rPr>
              <w:t>TVA</w:t>
            </w:r>
          </w:p>
        </w:tc>
        <w:tc>
          <w:tcPr>
            <w:tcW w:w="1371" w:type="dxa"/>
            <w:gridSpan w:val="2"/>
            <w:tcBorders>
              <w:top w:val="single" w:sz="4" w:space="0" w:color="auto"/>
              <w:left w:val="nil"/>
              <w:bottom w:val="single" w:sz="4" w:space="0" w:color="auto"/>
              <w:right w:val="nil"/>
            </w:tcBorders>
          </w:tcPr>
          <w:p w14:paraId="2498EEF0" w14:textId="77777777" w:rsidR="00062812" w:rsidRPr="00062812" w:rsidRDefault="00062812" w:rsidP="00062812">
            <w:pPr>
              <w:autoSpaceDE w:val="0"/>
              <w:autoSpaceDN w:val="0"/>
              <w:rPr>
                <w:noProof w:val="0"/>
                <w:lang w:val="en-US" w:eastAsia="ru-RU"/>
              </w:rPr>
            </w:pPr>
          </w:p>
        </w:tc>
        <w:tc>
          <w:tcPr>
            <w:tcW w:w="3625" w:type="dxa"/>
            <w:gridSpan w:val="4"/>
            <w:tcBorders>
              <w:top w:val="single" w:sz="4" w:space="0" w:color="auto"/>
              <w:left w:val="nil"/>
              <w:bottom w:val="single" w:sz="4" w:space="0" w:color="auto"/>
            </w:tcBorders>
            <w:vAlign w:val="center"/>
          </w:tcPr>
          <w:p w14:paraId="1A132503" w14:textId="77777777" w:rsidR="00062812" w:rsidRPr="00062812" w:rsidRDefault="00062812" w:rsidP="00062812">
            <w:pPr>
              <w:autoSpaceDE w:val="0"/>
              <w:autoSpaceDN w:val="0"/>
              <w:jc w:val="center"/>
              <w:rPr>
                <w:noProof w:val="0"/>
                <w:lang w:val="en-US" w:eastAsia="ru-RU"/>
              </w:rPr>
            </w:pPr>
          </w:p>
        </w:tc>
      </w:tr>
      <w:tr w:rsidR="00062812" w:rsidRPr="00062812" w14:paraId="31174A5B" w14:textId="77777777" w:rsidTr="00062812">
        <w:tblPrEx>
          <w:tblBorders>
            <w:top w:val="none" w:sz="0" w:space="0" w:color="auto"/>
            <w:left w:val="none" w:sz="0" w:space="0" w:color="auto"/>
            <w:bottom w:val="none" w:sz="0" w:space="0" w:color="auto"/>
            <w:right w:val="none" w:sz="0" w:space="0" w:color="auto"/>
          </w:tblBorders>
        </w:tblPrEx>
        <w:trPr>
          <w:gridBefore w:val="2"/>
          <w:gridAfter w:val="1"/>
          <w:wBefore w:w="397" w:type="dxa"/>
          <w:wAfter w:w="27" w:type="dxa"/>
          <w:cantSplit/>
          <w:trHeight w:val="466"/>
        </w:trPr>
        <w:tc>
          <w:tcPr>
            <w:tcW w:w="709" w:type="dxa"/>
            <w:tcBorders>
              <w:top w:val="nil"/>
              <w:left w:val="nil"/>
              <w:bottom w:val="nil"/>
              <w:right w:val="nil"/>
            </w:tcBorders>
            <w:vAlign w:val="bottom"/>
          </w:tcPr>
          <w:p w14:paraId="1AC0B203" w14:textId="77777777" w:rsidR="00062812" w:rsidRPr="00062812" w:rsidRDefault="00062812" w:rsidP="00062812">
            <w:pPr>
              <w:autoSpaceDE w:val="0"/>
              <w:autoSpaceDN w:val="0"/>
              <w:rPr>
                <w:noProof w:val="0"/>
                <w:sz w:val="22"/>
                <w:szCs w:val="22"/>
                <w:lang w:val="en-US" w:eastAsia="ru-RU"/>
              </w:rPr>
            </w:pPr>
          </w:p>
        </w:tc>
        <w:tc>
          <w:tcPr>
            <w:tcW w:w="4678" w:type="dxa"/>
            <w:tcBorders>
              <w:top w:val="nil"/>
              <w:left w:val="nil"/>
              <w:bottom w:val="nil"/>
              <w:right w:val="nil"/>
            </w:tcBorders>
            <w:vAlign w:val="bottom"/>
          </w:tcPr>
          <w:p w14:paraId="6D79DAC1" w14:textId="77777777" w:rsidR="00062812" w:rsidRPr="00062812" w:rsidRDefault="00062812" w:rsidP="00062812">
            <w:pPr>
              <w:autoSpaceDE w:val="0"/>
              <w:autoSpaceDN w:val="0"/>
              <w:rPr>
                <w:b/>
                <w:bCs/>
                <w:noProof w:val="0"/>
                <w:sz w:val="22"/>
                <w:szCs w:val="22"/>
                <w:lang w:val="en-US" w:eastAsia="ru-RU"/>
              </w:rPr>
            </w:pPr>
            <w:r w:rsidRPr="00062812">
              <w:rPr>
                <w:b/>
                <w:bCs/>
                <w:noProof w:val="0"/>
                <w:sz w:val="22"/>
                <w:szCs w:val="22"/>
                <w:lang w:val="en-US" w:eastAsia="ru-RU"/>
              </w:rPr>
              <w:t>Total deviz:</w:t>
            </w:r>
          </w:p>
          <w:p w14:paraId="76CA0AC2" w14:textId="77777777" w:rsidR="00062812" w:rsidRPr="00062812" w:rsidRDefault="00062812" w:rsidP="00062812">
            <w:pPr>
              <w:autoSpaceDE w:val="0"/>
              <w:autoSpaceDN w:val="0"/>
              <w:rPr>
                <w:noProof w:val="0"/>
                <w:sz w:val="22"/>
                <w:szCs w:val="22"/>
                <w:lang w:val="en-US" w:eastAsia="ru-RU"/>
              </w:rPr>
            </w:pPr>
            <w:r w:rsidRPr="00062812">
              <w:rPr>
                <w:b/>
                <w:bCs/>
                <w:noProof w:val="0"/>
                <w:sz w:val="22"/>
                <w:szCs w:val="22"/>
                <w:lang w:val="en-US" w:eastAsia="ru-RU"/>
              </w:rPr>
              <w:t>Inclusiv salariu</w:t>
            </w:r>
          </w:p>
        </w:tc>
        <w:tc>
          <w:tcPr>
            <w:tcW w:w="1134" w:type="dxa"/>
            <w:gridSpan w:val="2"/>
            <w:tcBorders>
              <w:top w:val="nil"/>
              <w:left w:val="nil"/>
              <w:bottom w:val="nil"/>
              <w:right w:val="nil"/>
            </w:tcBorders>
            <w:vAlign w:val="bottom"/>
          </w:tcPr>
          <w:p w14:paraId="400B9D00" w14:textId="77777777" w:rsidR="00062812" w:rsidRPr="00062812" w:rsidRDefault="00062812" w:rsidP="00062812">
            <w:pPr>
              <w:autoSpaceDE w:val="0"/>
              <w:autoSpaceDN w:val="0"/>
              <w:rPr>
                <w:noProof w:val="0"/>
                <w:sz w:val="22"/>
                <w:szCs w:val="22"/>
                <w:lang w:val="en-US" w:eastAsia="ru-RU"/>
              </w:rPr>
            </w:pPr>
          </w:p>
        </w:tc>
        <w:tc>
          <w:tcPr>
            <w:tcW w:w="1134" w:type="dxa"/>
            <w:gridSpan w:val="2"/>
            <w:tcBorders>
              <w:top w:val="nil"/>
              <w:left w:val="nil"/>
              <w:bottom w:val="nil"/>
              <w:right w:val="nil"/>
            </w:tcBorders>
            <w:vAlign w:val="bottom"/>
          </w:tcPr>
          <w:p w14:paraId="1892F1D4" w14:textId="77777777" w:rsidR="00062812" w:rsidRPr="00062812" w:rsidRDefault="00062812" w:rsidP="00062812">
            <w:pPr>
              <w:autoSpaceDE w:val="0"/>
              <w:autoSpaceDN w:val="0"/>
              <w:rPr>
                <w:noProof w:val="0"/>
                <w:sz w:val="22"/>
                <w:szCs w:val="22"/>
                <w:lang w:val="en-US" w:eastAsia="ru-RU"/>
              </w:rPr>
            </w:pPr>
          </w:p>
        </w:tc>
        <w:tc>
          <w:tcPr>
            <w:tcW w:w="1417" w:type="dxa"/>
            <w:tcBorders>
              <w:top w:val="nil"/>
              <w:left w:val="nil"/>
              <w:bottom w:val="nil"/>
              <w:right w:val="nil"/>
            </w:tcBorders>
            <w:vAlign w:val="bottom"/>
          </w:tcPr>
          <w:p w14:paraId="585409E9" w14:textId="77777777" w:rsidR="00062812" w:rsidRPr="00062812" w:rsidRDefault="00062812" w:rsidP="00062812">
            <w:pPr>
              <w:autoSpaceDE w:val="0"/>
              <w:autoSpaceDN w:val="0"/>
              <w:rPr>
                <w:noProof w:val="0"/>
                <w:sz w:val="22"/>
                <w:szCs w:val="22"/>
                <w:lang w:val="en-US" w:eastAsia="ru-RU"/>
              </w:rPr>
            </w:pPr>
          </w:p>
        </w:tc>
        <w:tc>
          <w:tcPr>
            <w:tcW w:w="1420" w:type="dxa"/>
            <w:tcBorders>
              <w:top w:val="nil"/>
              <w:left w:val="nil"/>
              <w:bottom w:val="nil"/>
              <w:right w:val="nil"/>
            </w:tcBorders>
            <w:vAlign w:val="bottom"/>
          </w:tcPr>
          <w:p w14:paraId="2B0D1CD1" w14:textId="77777777" w:rsidR="00062812" w:rsidRPr="00062812" w:rsidRDefault="00062812" w:rsidP="00062812">
            <w:pPr>
              <w:autoSpaceDE w:val="0"/>
              <w:autoSpaceDN w:val="0"/>
              <w:rPr>
                <w:b/>
                <w:bCs/>
                <w:noProof w:val="0"/>
                <w:sz w:val="22"/>
                <w:szCs w:val="22"/>
                <w:lang w:val="en-US" w:eastAsia="ru-RU"/>
              </w:rPr>
            </w:pPr>
          </w:p>
        </w:tc>
      </w:tr>
    </w:tbl>
    <w:p w14:paraId="658C4306" w14:textId="77777777" w:rsidR="00062812" w:rsidRPr="00062812" w:rsidRDefault="00062812" w:rsidP="00062812">
      <w:pPr>
        <w:autoSpaceDE w:val="0"/>
        <w:autoSpaceDN w:val="0"/>
        <w:rPr>
          <w:noProof w:val="0"/>
          <w:sz w:val="22"/>
          <w:szCs w:val="22"/>
          <w:lang w:val="en-US" w:eastAsia="ru-RU"/>
        </w:rPr>
      </w:pPr>
    </w:p>
    <w:p w14:paraId="50F41F56" w14:textId="77777777" w:rsidR="00062812" w:rsidRPr="00062812" w:rsidRDefault="00062812" w:rsidP="00062812">
      <w:pPr>
        <w:autoSpaceDE w:val="0"/>
        <w:autoSpaceDN w:val="0"/>
        <w:rPr>
          <w:noProof w:val="0"/>
          <w:sz w:val="22"/>
          <w:szCs w:val="22"/>
          <w:lang w:val="en-US" w:eastAsia="ru-RU"/>
        </w:rPr>
      </w:pPr>
    </w:p>
    <w:p w14:paraId="5090BE39" w14:textId="4B360A93" w:rsidR="00AA39E7" w:rsidRPr="00AA39E7" w:rsidRDefault="00AA39E7" w:rsidP="00062812">
      <w:pPr>
        <w:autoSpaceDE w:val="0"/>
        <w:autoSpaceDN w:val="0"/>
        <w:jc w:val="center"/>
        <w:rPr>
          <w:noProof w:val="0"/>
          <w:sz w:val="28"/>
          <w:szCs w:val="28"/>
          <w:lang w:val="ru-RU" w:eastAsia="ru-RU"/>
        </w:rPr>
      </w:pPr>
    </w:p>
    <w:p w14:paraId="5BDE7F26" w14:textId="73750249"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«_______» ______________ 202</w:t>
      </w:r>
      <w:r w:rsidR="0008454B">
        <w:rPr>
          <w:noProof w:val="0"/>
          <w:sz w:val="20"/>
          <w:szCs w:val="20"/>
          <w:lang w:val="ru-RU" w:eastAsia="ru-RU"/>
        </w:rPr>
        <w:t>_</w:t>
      </w:r>
    </w:p>
    <w:p w14:paraId="01C0CAF9" w14:textId="77777777" w:rsidR="00AA39E7" w:rsidRPr="00AA39E7" w:rsidRDefault="00AA39E7" w:rsidP="00AA39E7">
      <w:pPr>
        <w:autoSpaceDE w:val="0"/>
        <w:autoSpaceDN w:val="0"/>
        <w:rPr>
          <w:noProof w:val="0"/>
          <w:sz w:val="20"/>
          <w:szCs w:val="20"/>
          <w:lang w:val="ru-RU" w:eastAsia="ru-RU"/>
        </w:rPr>
      </w:pPr>
    </w:p>
    <w:p w14:paraId="5C3750BA" w14:textId="490E696E"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 xml:space="preserve">______________________  </w:t>
      </w:r>
    </w:p>
    <w:p w14:paraId="5120D819" w14:textId="77777777"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Уполномоченная подпись</w:t>
      </w:r>
    </w:p>
    <w:p w14:paraId="740F1078" w14:textId="77777777" w:rsidR="00AA39E7" w:rsidRPr="00AA39E7" w:rsidRDefault="00AA39E7" w:rsidP="00AA39E7">
      <w:pPr>
        <w:autoSpaceDE w:val="0"/>
        <w:autoSpaceDN w:val="0"/>
        <w:rPr>
          <w:noProof w:val="0"/>
          <w:sz w:val="28"/>
          <w:szCs w:val="28"/>
          <w:lang w:val="ru-RU" w:eastAsia="ru-RU"/>
        </w:rPr>
      </w:pPr>
    </w:p>
    <w:p w14:paraId="48356CB8" w14:textId="77777777" w:rsidR="00000901" w:rsidRPr="00000901" w:rsidRDefault="00000901" w:rsidP="00000901">
      <w:pPr>
        <w:autoSpaceDE w:val="0"/>
        <w:autoSpaceDN w:val="0"/>
        <w:rPr>
          <w:noProof w:val="0"/>
          <w:sz w:val="20"/>
          <w:szCs w:val="20"/>
          <w:lang w:val="ru-RU" w:eastAsia="ru-RU"/>
        </w:rPr>
      </w:pPr>
    </w:p>
    <w:p w14:paraId="4BA9E7A1" w14:textId="5027DBE3" w:rsidR="00000901" w:rsidRDefault="00000901" w:rsidP="005C2D4F">
      <w:pPr>
        <w:autoSpaceDE w:val="0"/>
        <w:autoSpaceDN w:val="0"/>
        <w:rPr>
          <w:noProof w:val="0"/>
          <w:sz w:val="20"/>
          <w:szCs w:val="20"/>
          <w:lang w:val="ru-RU" w:eastAsia="ru-RU"/>
        </w:rPr>
      </w:pPr>
    </w:p>
    <w:p w14:paraId="242B697C" w14:textId="307A819B" w:rsidR="00000901" w:rsidRDefault="00000901" w:rsidP="005C2D4F">
      <w:pPr>
        <w:autoSpaceDE w:val="0"/>
        <w:autoSpaceDN w:val="0"/>
        <w:rPr>
          <w:noProof w:val="0"/>
          <w:sz w:val="20"/>
          <w:szCs w:val="20"/>
          <w:lang w:val="ru-RU" w:eastAsia="ru-RU"/>
        </w:rPr>
      </w:pPr>
    </w:p>
    <w:p w14:paraId="66CADCB1" w14:textId="77777777"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FBA7D8F"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553B9E">
              <w:rPr>
                <w:i/>
                <w:lang w:val="ro-MD"/>
              </w:rPr>
              <w:t>lucrările</w:t>
            </w:r>
            <w:r w:rsidR="00AA39E7" w:rsidRPr="00AA39E7">
              <w:rPr>
                <w:i/>
                <w:lang w:val="ro-MD"/>
              </w:rPr>
              <w:t xml:space="preserve"> </w:t>
            </w:r>
            <w:r w:rsidR="0008454B" w:rsidRPr="0008454B">
              <w:rPr>
                <w:b/>
                <w:i/>
                <w:lang w:val="ro-MD"/>
              </w:rPr>
              <w:t xml:space="preserve">Строительство дороги по ул. </w:t>
            </w:r>
            <w:r w:rsidR="00062812" w:rsidRPr="00062812">
              <w:rPr>
                <w:b/>
                <w:i/>
                <w:lang w:val="ro-MD"/>
              </w:rPr>
              <w:t>Матросова</w:t>
            </w:r>
            <w:r w:rsidR="0008454B" w:rsidRPr="0008454B">
              <w:rPr>
                <w:b/>
                <w:i/>
                <w:lang w:val="ro-MD"/>
              </w:rPr>
              <w:t>, мун. Чадыр-Лунга</w:t>
            </w:r>
            <w:r w:rsidR="00AA39E7" w:rsidRPr="0045447F">
              <w:rPr>
                <w:i/>
                <w:lang w:val="ro-MD"/>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54685426" w14:textId="77777777" w:rsidR="0008454B" w:rsidRPr="0008454B" w:rsidRDefault="0008454B" w:rsidP="0008454B">
            <w:pPr>
              <w:ind w:left="-44" w:firstLine="567"/>
              <w:rPr>
                <w:b/>
                <w:noProof w:val="0"/>
                <w:highlight w:val="yellow"/>
                <w:lang w:val="ru-RU" w:eastAsia="ru-RU"/>
              </w:rPr>
            </w:pPr>
            <w:r w:rsidRPr="0008454B">
              <w:rPr>
                <w:b/>
                <w:noProof w:val="0"/>
                <w:highlight w:val="yellow"/>
                <w:lang w:val="ru-RU" w:eastAsia="ru-RU"/>
              </w:rPr>
              <w:t xml:space="preserve">Условия оплаты: </w:t>
            </w:r>
          </w:p>
          <w:p w14:paraId="1F5BF476" w14:textId="77777777" w:rsidR="00062812" w:rsidRPr="00062812" w:rsidRDefault="00062812" w:rsidP="00062812">
            <w:pPr>
              <w:ind w:left="-44" w:firstLine="567"/>
              <w:rPr>
                <w:rFonts w:eastAsia="Calibri"/>
                <w:i/>
                <w:iCs/>
                <w:highlight w:val="yellow"/>
                <w:lang w:val="ru-RU"/>
              </w:rPr>
            </w:pPr>
            <w:bookmarkStart w:id="63" w:name="_GoBack"/>
            <w:bookmarkEnd w:id="63"/>
            <w:r w:rsidRPr="00062812">
              <w:rPr>
                <w:rFonts w:eastAsia="Calibri"/>
                <w:i/>
                <w:iCs/>
                <w:highlight w:val="yellow"/>
                <w:lang w:val="ru-RU"/>
              </w:rPr>
              <w:t>Оплата за выполненные работы осуществляется в пределах годовых бюджетных отчислений двумя траншами:</w:t>
            </w:r>
          </w:p>
          <w:p w14:paraId="25BE1C86" w14:textId="77777777" w:rsidR="00062812" w:rsidRPr="00062812" w:rsidRDefault="00062812" w:rsidP="00062812">
            <w:pPr>
              <w:ind w:left="-44"/>
              <w:rPr>
                <w:rFonts w:eastAsia="Calibri"/>
                <w:i/>
                <w:iCs/>
                <w:highlight w:val="yellow"/>
                <w:lang w:val="ru-RU"/>
              </w:rPr>
            </w:pPr>
            <w:r w:rsidRPr="00062812">
              <w:rPr>
                <w:rFonts w:eastAsia="Calibri"/>
                <w:b/>
                <w:i/>
                <w:iCs/>
                <w:highlight w:val="yellow"/>
                <w:lang w:val="ru-RU"/>
              </w:rPr>
              <w:t xml:space="preserve">         1) Первый транш – </w:t>
            </w:r>
            <w:r w:rsidRPr="00062812">
              <w:rPr>
                <w:rFonts w:eastAsia="Calibri"/>
                <w:i/>
                <w:iCs/>
                <w:highlight w:val="yellow"/>
                <w:lang w:val="ru-RU"/>
              </w:rPr>
              <w:t xml:space="preserve">2 680 000,00 (два миллиона шестьсот восемьдесят тысяч леев) до 31.12.2026г. </w:t>
            </w:r>
          </w:p>
          <w:p w14:paraId="0959095D" w14:textId="77777777" w:rsidR="00062812" w:rsidRPr="00062812" w:rsidRDefault="00062812" w:rsidP="00062812">
            <w:pPr>
              <w:ind w:left="-44"/>
              <w:rPr>
                <w:rFonts w:eastAsia="Calibri"/>
                <w:i/>
                <w:iCs/>
                <w:lang w:val="ru-RU"/>
              </w:rPr>
            </w:pPr>
            <w:r w:rsidRPr="00062812">
              <w:rPr>
                <w:rFonts w:eastAsia="Calibri"/>
                <w:b/>
                <w:i/>
                <w:iCs/>
                <w:highlight w:val="yellow"/>
                <w:lang w:val="ru-RU"/>
              </w:rPr>
              <w:t xml:space="preserve">        2) Второй транш – </w:t>
            </w:r>
            <w:r w:rsidRPr="00062812">
              <w:rPr>
                <w:rFonts w:eastAsia="Calibri"/>
                <w:i/>
                <w:iCs/>
                <w:highlight w:val="yellow"/>
                <w:lang w:val="ru-RU"/>
              </w:rPr>
              <w:t>оставшаяся сумма контракта осуществляется до 31.12.2027г.</w:t>
            </w:r>
          </w:p>
          <w:p w14:paraId="24C5E484" w14:textId="5F1EEB95" w:rsidR="008021CC" w:rsidRPr="0008454B" w:rsidRDefault="008021CC" w:rsidP="00196AB4">
            <w:pPr>
              <w:pStyle w:val="af2"/>
              <w:tabs>
                <w:tab w:val="left" w:pos="321"/>
              </w:tabs>
              <w:spacing w:line="276" w:lineRule="auto"/>
              <w:ind w:firstLine="0"/>
            </w:pPr>
          </w:p>
          <w:p w14:paraId="404094C3" w14:textId="129EDCD6" w:rsidR="008021CC" w:rsidRPr="008021CC" w:rsidRDefault="008021CC" w:rsidP="00196AB4">
            <w:pPr>
              <w:pStyle w:val="af2"/>
              <w:tabs>
                <w:tab w:val="left" w:pos="321"/>
              </w:tabs>
              <w:spacing w:line="276" w:lineRule="auto"/>
              <w:ind w:firstLine="0"/>
              <w:rPr>
                <w:lang w:val="ro-RO"/>
              </w:rPr>
            </w:pPr>
          </w:p>
          <w:p w14:paraId="738AAA52" w14:textId="77777777" w:rsidR="008021CC" w:rsidRPr="00FF430B" w:rsidRDefault="008021CC" w:rsidP="00196AB4">
            <w:pPr>
              <w:pStyle w:val="af2"/>
              <w:tabs>
                <w:tab w:val="left" w:pos="321"/>
              </w:tabs>
              <w:spacing w:line="276" w:lineRule="auto"/>
              <w:ind w:firstLine="0"/>
              <w:rPr>
                <w:lang w:val="ro-MD"/>
              </w:rPr>
            </w:pP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6E6198D6"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r w:rsidR="00752A1A" w:rsidRPr="00D17921">
              <w:rPr>
                <w:b/>
                <w:highlight w:val="yellow"/>
                <w:u w:val="single"/>
                <w:lang w:val="ro-MD"/>
              </w:rPr>
              <w:t>31.12.202</w:t>
            </w:r>
            <w:r w:rsidR="0008454B" w:rsidRPr="00D17921">
              <w:rPr>
                <w:b/>
                <w:highlight w:val="yellow"/>
                <w:u w:val="single"/>
                <w:lang w:val="en-US"/>
              </w:rPr>
              <w:t>7</w:t>
            </w:r>
            <w:r w:rsidR="00EA743A">
              <w:rPr>
                <w:lang w:val="ro-MD"/>
              </w:rPr>
              <w:t xml:space="preserve"> </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97C2" w14:textId="77777777" w:rsidR="001D000B" w:rsidRDefault="001D000B" w:rsidP="00A20ACF">
      <w:r>
        <w:separator/>
      </w:r>
    </w:p>
  </w:endnote>
  <w:endnote w:type="continuationSeparator" w:id="0">
    <w:p w14:paraId="4E90951B" w14:textId="77777777" w:rsidR="001D000B" w:rsidRDefault="001D00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B2EA54A" w:rsidR="004B65DD" w:rsidRDefault="004B65DD">
        <w:pPr>
          <w:pStyle w:val="a4"/>
          <w:jc w:val="right"/>
        </w:pPr>
        <w:r>
          <w:fldChar w:fldCharType="begin"/>
        </w:r>
        <w:r>
          <w:instrText xml:space="preserve"> PAGE   \* MERGEFORMAT </w:instrText>
        </w:r>
        <w:r>
          <w:fldChar w:fldCharType="separate"/>
        </w:r>
        <w:r w:rsidR="00062812">
          <w:t>53</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50FE7" w14:textId="77777777" w:rsidR="001D000B" w:rsidRDefault="001D000B" w:rsidP="00A20ACF">
      <w:r>
        <w:separator/>
      </w:r>
    </w:p>
  </w:footnote>
  <w:footnote w:type="continuationSeparator" w:id="0">
    <w:p w14:paraId="7C172ABB" w14:textId="77777777" w:rsidR="001D000B" w:rsidRDefault="001D00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812"/>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00B"/>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tender.gov.md/ro/system/files/bap/2014/bap_nr._13_0.pdf"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20004-BD57-4ECF-B6CD-28BD81B47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26877</Words>
  <Characters>153203</Characters>
  <Application>Microsoft Office Word</Application>
  <DocSecurity>0</DocSecurity>
  <Lines>1276</Lines>
  <Paragraphs>359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2021-06-01T11:52:00Z</cp:lastPrinted>
  <dcterms:created xsi:type="dcterms:W3CDTF">2023-09-13T12:19:00Z</dcterms:created>
  <dcterms:modified xsi:type="dcterms:W3CDTF">2026-03-30T07:00:00Z</dcterms:modified>
</cp:coreProperties>
</file>