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C74" w:rsidRDefault="000B2B93" w:rsidP="000B0091">
      <w:pPr>
        <w:tabs>
          <w:tab w:val="left" w:pos="5103"/>
          <w:tab w:val="left" w:pos="10348"/>
        </w:tabs>
        <w:jc w:val="center"/>
        <w:rPr>
          <w:lang w:eastAsia="ru-RU"/>
        </w:rPr>
      </w:pPr>
      <w:bookmarkStart w:id="0" w:name="_GoBack"/>
      <w:bookmarkEnd w:id="0"/>
      <w:r>
        <w:rPr>
          <w:lang w:eastAsia="ru-RU"/>
        </w:rPr>
        <w:t>APROBATĂ</w:t>
      </w:r>
    </w:p>
    <w:p w:rsidR="007A4C74" w:rsidRDefault="000B2B93">
      <w:pPr>
        <w:tabs>
          <w:tab w:val="left" w:pos="5103"/>
          <w:tab w:val="left" w:pos="10348"/>
        </w:tabs>
        <w:jc w:val="right"/>
        <w:rPr>
          <w:lang w:eastAsia="ru-RU"/>
        </w:rPr>
      </w:pPr>
      <w:r>
        <w:rPr>
          <w:lang w:eastAsia="ru-RU"/>
        </w:rPr>
        <w:t xml:space="preserve"> prin Ordinul </w:t>
      </w:r>
    </w:p>
    <w:p w:rsidR="007A4C74" w:rsidRDefault="000B2B93">
      <w:pPr>
        <w:tabs>
          <w:tab w:val="left" w:pos="5103"/>
          <w:tab w:val="left" w:pos="10348"/>
        </w:tabs>
        <w:jc w:val="right"/>
        <w:rPr>
          <w:lang w:eastAsia="ru-RU"/>
        </w:rPr>
      </w:pPr>
      <w:r>
        <w:rPr>
          <w:lang w:eastAsia="ru-RU"/>
        </w:rPr>
        <w:t xml:space="preserve">                                               nr.      din _________2021</w:t>
      </w:r>
    </w:p>
    <w:p w:rsidR="007A4C74" w:rsidRDefault="007A4C74">
      <w:pPr>
        <w:tabs>
          <w:tab w:val="left" w:pos="5103"/>
          <w:tab w:val="left" w:pos="10348"/>
        </w:tabs>
        <w:jc w:val="right"/>
        <w:rPr>
          <w:lang w:eastAsia="ru-RU"/>
        </w:rPr>
      </w:pPr>
    </w:p>
    <w:p w:rsidR="007A4C74" w:rsidRDefault="007A4C74">
      <w:pPr>
        <w:tabs>
          <w:tab w:val="left" w:pos="5103"/>
          <w:tab w:val="left" w:pos="10348"/>
        </w:tabs>
        <w:jc w:val="center"/>
        <w:rPr>
          <w:lang w:eastAsia="ru-RU"/>
        </w:rPr>
      </w:pPr>
    </w:p>
    <w:p w:rsidR="007A4C74" w:rsidRDefault="007A4C74">
      <w:pPr>
        <w:tabs>
          <w:tab w:val="left" w:pos="5103"/>
          <w:tab w:val="left" w:pos="10348"/>
        </w:tabs>
        <w:jc w:val="center"/>
        <w:rPr>
          <w:b/>
          <w:lang w:eastAsia="ru-RU"/>
        </w:rPr>
      </w:pPr>
    </w:p>
    <w:p w:rsidR="007A4C74" w:rsidRDefault="000B2B93">
      <w:pPr>
        <w:tabs>
          <w:tab w:val="left" w:pos="5103"/>
          <w:tab w:val="left" w:pos="10348"/>
        </w:tabs>
        <w:jc w:val="center"/>
        <w:rPr>
          <w:b/>
          <w:lang w:eastAsia="ru-RU"/>
        </w:rPr>
      </w:pPr>
      <w:r>
        <w:rPr>
          <w:b/>
          <w:lang w:eastAsia="ru-RU"/>
        </w:rPr>
        <w:t>DOCUMENTAŢIA STANDARD</w:t>
      </w:r>
    </w:p>
    <w:p w:rsidR="007A4C74" w:rsidRDefault="000B2B93">
      <w:pPr>
        <w:tabs>
          <w:tab w:val="left" w:pos="5103"/>
          <w:tab w:val="left" w:pos="10348"/>
        </w:tabs>
        <w:jc w:val="center"/>
        <w:rPr>
          <w:b/>
          <w:lang w:eastAsia="ru-RU"/>
        </w:rPr>
      </w:pPr>
      <w:r>
        <w:rPr>
          <w:b/>
          <w:lang w:eastAsia="ru-RU"/>
        </w:rPr>
        <w:t xml:space="preserve">pentru realizarea </w:t>
      </w:r>
      <w:r w:rsidR="00C66F10">
        <w:rPr>
          <w:b/>
          <w:lang w:eastAsia="ru-RU"/>
        </w:rPr>
        <w:t>achizițiilor publice de lucrări</w:t>
      </w:r>
    </w:p>
    <w:p w:rsidR="007A4C74" w:rsidRDefault="007A4C74">
      <w:pPr>
        <w:tabs>
          <w:tab w:val="left" w:pos="5103"/>
          <w:tab w:val="left" w:pos="10348"/>
        </w:tabs>
        <w:jc w:val="center"/>
        <w:rPr>
          <w:lang w:eastAsia="ru-RU"/>
        </w:rPr>
      </w:pPr>
    </w:p>
    <w:p w:rsidR="007A4C74" w:rsidRDefault="007A4C74"/>
    <w:p w:rsidR="007A4C74" w:rsidRDefault="000B2B93">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7A4C74" w:rsidRDefault="007A4C74"/>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7A4C74" w:rsidRDefault="007A4C74"/>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Prezenta Documentaţie reprezintă o instrucţiune pentru autoritățile contractante și ofertanţi, utilizată la</w:t>
      </w:r>
      <w:r>
        <w:rPr>
          <w:lang w:eastAsia="ru-RU"/>
        </w:rPr>
        <w:t xml:space="preserve"> inițierea şi desfăşurarea procedurilor de achiziţii publice de lucrări </w:t>
      </w:r>
      <w:r>
        <w:t>sau procedurilor de achiziţii publice de servicii de proiectare și de lucrări</w:t>
      </w:r>
      <w:r>
        <w:rPr>
          <w:lang w:eastAsia="ru-RU"/>
        </w:rPr>
        <w:t xml:space="preserve">. </w:t>
      </w:r>
      <w: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r>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rPr>
        <w:t xml:space="preserve">după cum urmează:     </w:t>
      </w:r>
    </w:p>
    <w:p w:rsidR="007A4C74" w:rsidRDefault="000B2B93">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r>
        <w:t>Anunț de intenție (anexa nr.1);</w:t>
      </w:r>
    </w:p>
    <w:p w:rsidR="007A4C74" w:rsidRDefault="000B2B93">
      <w:pPr>
        <w:pStyle w:val="a"/>
        <w:numPr>
          <w:ilvl w:val="0"/>
          <w:numId w:val="4"/>
        </w:numPr>
        <w:tabs>
          <w:tab w:val="clear" w:pos="1134"/>
          <w:tab w:val="left" w:pos="-284"/>
          <w:tab w:val="left" w:pos="284"/>
          <w:tab w:val="left" w:pos="426"/>
        </w:tabs>
        <w:ind w:left="-284" w:firstLine="284"/>
      </w:pPr>
      <w:r>
        <w:t xml:space="preserve">  Anunț de participare, inclusiv pentru procedurile de preselecție/procedurile negociate (anexa nr. 2);</w:t>
      </w:r>
    </w:p>
    <w:p w:rsidR="007A4C74" w:rsidRDefault="000B2B93">
      <w:pPr>
        <w:pStyle w:val="a"/>
        <w:numPr>
          <w:ilvl w:val="0"/>
          <w:numId w:val="4"/>
        </w:numPr>
        <w:tabs>
          <w:tab w:val="left" w:pos="-284"/>
          <w:tab w:val="left" w:pos="426"/>
        </w:tabs>
        <w:ind w:left="-284" w:firstLine="284"/>
      </w:pPr>
      <w:r>
        <w:t>Invitație de participare la etapele de preselecție/la procedurile negociate (anexa nr. 3);</w:t>
      </w:r>
    </w:p>
    <w:p w:rsidR="007A4C74" w:rsidRDefault="000B2B93">
      <w:pPr>
        <w:pStyle w:val="a"/>
        <w:numPr>
          <w:ilvl w:val="0"/>
          <w:numId w:val="4"/>
        </w:numPr>
        <w:tabs>
          <w:tab w:val="left" w:pos="-284"/>
          <w:tab w:val="left" w:pos="426"/>
        </w:tabs>
        <w:ind w:left="-284" w:firstLine="284"/>
      </w:pPr>
      <w:r>
        <w:t>Proces-verbal cu privire la rezultatele preselecției candidaților (anexa nr. 4);</w:t>
      </w:r>
    </w:p>
    <w:p w:rsidR="007A4C74" w:rsidRDefault="000B2B93">
      <w:pPr>
        <w:pStyle w:val="a"/>
        <w:numPr>
          <w:ilvl w:val="0"/>
          <w:numId w:val="4"/>
        </w:numPr>
        <w:tabs>
          <w:tab w:val="left" w:pos="-284"/>
          <w:tab w:val="left" w:pos="426"/>
        </w:tabs>
        <w:ind w:left="-284" w:firstLine="284"/>
      </w:pPr>
      <w:r>
        <w:t>Anunț de atribuire (anexa nr. 5);</w:t>
      </w:r>
    </w:p>
    <w:p w:rsidR="007A4C74" w:rsidRDefault="000B2B93">
      <w:pPr>
        <w:pStyle w:val="a"/>
        <w:numPr>
          <w:ilvl w:val="0"/>
          <w:numId w:val="4"/>
        </w:numPr>
        <w:tabs>
          <w:tab w:val="left" w:pos="-284"/>
          <w:tab w:val="left" w:pos="426"/>
        </w:tabs>
        <w:ind w:left="-284" w:firstLine="284"/>
      </w:pPr>
      <w:r>
        <w:t>Anunț privind modificarea contractului de achiziții publice/acordului-cadru (anexa nr. 6);</w:t>
      </w:r>
    </w:p>
    <w:p w:rsidR="007A4C74" w:rsidRDefault="000B2B93">
      <w:pPr>
        <w:pStyle w:val="a"/>
        <w:numPr>
          <w:ilvl w:val="0"/>
          <w:numId w:val="4"/>
        </w:numPr>
        <w:tabs>
          <w:tab w:val="left" w:pos="-284"/>
          <w:tab w:val="left" w:pos="426"/>
        </w:tabs>
        <w:ind w:left="-284" w:firstLine="284"/>
      </w:pPr>
      <w:r>
        <w:t>Cerere de participare (anexa nr. 7);</w:t>
      </w:r>
    </w:p>
    <w:p w:rsidR="007A4C74" w:rsidRDefault="000B2B93">
      <w:pPr>
        <w:pStyle w:val="a"/>
        <w:numPr>
          <w:ilvl w:val="0"/>
          <w:numId w:val="4"/>
        </w:numPr>
        <w:tabs>
          <w:tab w:val="left" w:pos="-284"/>
          <w:tab w:val="left" w:pos="426"/>
        </w:tabs>
        <w:ind w:left="-284" w:firstLine="284"/>
      </w:pPr>
      <w:r>
        <w:t>Declaraţie privind valabilitatea ofertei (anexa nr. 8);</w:t>
      </w:r>
    </w:p>
    <w:p w:rsidR="007A4C74" w:rsidRDefault="000B2B93">
      <w:pPr>
        <w:pStyle w:val="a"/>
        <w:numPr>
          <w:ilvl w:val="0"/>
          <w:numId w:val="4"/>
        </w:numPr>
        <w:tabs>
          <w:tab w:val="left" w:pos="-284"/>
          <w:tab w:val="left" w:pos="426"/>
        </w:tabs>
        <w:ind w:left="-284" w:firstLine="284"/>
      </w:pPr>
      <w:r>
        <w:t>Scrisoare  de  garanţie  bancară (anexa nr. 9);</w:t>
      </w:r>
    </w:p>
    <w:p w:rsidR="007A4C74" w:rsidRDefault="000B2B93">
      <w:pPr>
        <w:pStyle w:val="a"/>
        <w:numPr>
          <w:ilvl w:val="0"/>
          <w:numId w:val="4"/>
        </w:numPr>
        <w:tabs>
          <w:tab w:val="clear" w:pos="1134"/>
          <w:tab w:val="left" w:pos="-284"/>
          <w:tab w:val="left" w:pos="426"/>
        </w:tabs>
        <w:ind w:left="-284" w:firstLine="284"/>
      </w:pPr>
      <w:r>
        <w:t>Grafic de executare a lucrărilor (anexa nr. 10.);</w:t>
      </w:r>
    </w:p>
    <w:p w:rsidR="007A4C74" w:rsidRDefault="000B2B93">
      <w:pPr>
        <w:pStyle w:val="a"/>
        <w:numPr>
          <w:ilvl w:val="0"/>
          <w:numId w:val="4"/>
        </w:numPr>
        <w:tabs>
          <w:tab w:val="clear" w:pos="1134"/>
          <w:tab w:val="left" w:pos="-284"/>
          <w:tab w:val="left" w:pos="426"/>
        </w:tabs>
        <w:ind w:left="-284" w:firstLine="284"/>
      </w:pPr>
      <w:r>
        <w:t>Grafic de  executare a documentației de proiect (anexa nr. 11);</w:t>
      </w:r>
    </w:p>
    <w:p w:rsidR="007A4C74" w:rsidRDefault="000B2B93">
      <w:pPr>
        <w:pStyle w:val="a"/>
        <w:numPr>
          <w:ilvl w:val="0"/>
          <w:numId w:val="4"/>
        </w:numPr>
        <w:tabs>
          <w:tab w:val="clear" w:pos="1134"/>
          <w:tab w:val="left" w:pos="-284"/>
          <w:tab w:val="left" w:pos="426"/>
        </w:tabs>
        <w:ind w:left="-284" w:firstLine="284"/>
      </w:pPr>
      <w:r>
        <w:t>Declarație privind experienţa similară (anexa nr. 12);</w:t>
      </w:r>
    </w:p>
    <w:p w:rsidR="007A4C74" w:rsidRDefault="000B2B93">
      <w:pPr>
        <w:pStyle w:val="a"/>
        <w:numPr>
          <w:ilvl w:val="0"/>
          <w:numId w:val="4"/>
        </w:numPr>
        <w:tabs>
          <w:tab w:val="clear" w:pos="1134"/>
          <w:tab w:val="left" w:pos="-284"/>
          <w:tab w:val="left" w:pos="426"/>
        </w:tabs>
        <w:ind w:left="-284" w:firstLine="284"/>
      </w:pPr>
      <w:r>
        <w:t>Declarație privind lista principalelor lucrări executate în ultimul an de activitate (anexa nr. 13);</w:t>
      </w:r>
    </w:p>
    <w:p w:rsidR="007A4C74" w:rsidRDefault="000B2B93">
      <w:pPr>
        <w:pStyle w:val="a"/>
        <w:numPr>
          <w:ilvl w:val="0"/>
          <w:numId w:val="4"/>
        </w:numPr>
        <w:tabs>
          <w:tab w:val="clear" w:pos="1134"/>
          <w:tab w:val="left" w:pos="-284"/>
          <w:tab w:val="left" w:pos="426"/>
        </w:tabs>
        <w:ind w:left="-284" w:firstLine="284"/>
      </w:pPr>
      <w:r>
        <w:t>Declaraţie privind dotările specifice, utilajul şi echipamentul necesar pentru îndeplinirea corespunzătoare a contractului (anexa nr. 14);</w:t>
      </w:r>
    </w:p>
    <w:p w:rsidR="007A4C74" w:rsidRDefault="000B2B93">
      <w:pPr>
        <w:pStyle w:val="a"/>
        <w:numPr>
          <w:ilvl w:val="0"/>
          <w:numId w:val="4"/>
        </w:numPr>
        <w:tabs>
          <w:tab w:val="clear" w:pos="1134"/>
          <w:tab w:val="left" w:pos="-284"/>
          <w:tab w:val="left" w:pos="426"/>
        </w:tabs>
        <w:ind w:left="-284" w:firstLine="284"/>
        <w:rPr>
          <w:sz w:val="22"/>
          <w:szCs w:val="22"/>
        </w:rPr>
      </w:pPr>
      <w:r>
        <w:t>Declaraţie privind personalul de specialitate propus pentru implementarea contractului (anexa nr. 15);</w:t>
      </w:r>
    </w:p>
    <w:p w:rsidR="007A4C74" w:rsidRDefault="000B2B93">
      <w:pPr>
        <w:pStyle w:val="a"/>
        <w:numPr>
          <w:ilvl w:val="0"/>
          <w:numId w:val="4"/>
        </w:numPr>
        <w:tabs>
          <w:tab w:val="clear" w:pos="1134"/>
          <w:tab w:val="left" w:pos="-284"/>
          <w:tab w:val="left" w:pos="426"/>
        </w:tabs>
        <w:ind w:left="-284" w:firstLine="284"/>
        <w:rPr>
          <w:sz w:val="22"/>
          <w:szCs w:val="22"/>
        </w:rPr>
      </w:pPr>
      <w:r>
        <w:t>Lista subcontractanților şi partea/părţile din contract care sunt îndeplinite de aceştia (anexa nr. 16);</w:t>
      </w:r>
    </w:p>
    <w:p w:rsidR="007A4C74" w:rsidRDefault="000B2B93">
      <w:pPr>
        <w:pStyle w:val="a"/>
        <w:numPr>
          <w:ilvl w:val="0"/>
          <w:numId w:val="4"/>
        </w:numPr>
        <w:tabs>
          <w:tab w:val="clear" w:pos="1134"/>
          <w:tab w:val="left" w:pos="-284"/>
          <w:tab w:val="left" w:pos="426"/>
        </w:tabs>
        <w:ind w:left="-284" w:firstLine="284"/>
      </w:pPr>
      <w:r>
        <w:t>Informaţii privind asocierea (anexa nr. 17);</w:t>
      </w:r>
    </w:p>
    <w:p w:rsidR="007A4C74" w:rsidRDefault="000B2B93">
      <w:pPr>
        <w:pStyle w:val="a"/>
        <w:numPr>
          <w:ilvl w:val="0"/>
          <w:numId w:val="4"/>
        </w:numPr>
        <w:tabs>
          <w:tab w:val="clear" w:pos="1134"/>
          <w:tab w:val="left" w:pos="-284"/>
          <w:tab w:val="left" w:pos="426"/>
        </w:tabs>
        <w:ind w:left="-284" w:firstLine="284"/>
      </w:pPr>
      <w:r>
        <w:t>Angajament terţ susţinător financiar (anexa nr. 18);</w:t>
      </w:r>
    </w:p>
    <w:p w:rsidR="007A4C74" w:rsidRDefault="000B2B93">
      <w:pPr>
        <w:pStyle w:val="a"/>
        <w:numPr>
          <w:ilvl w:val="0"/>
          <w:numId w:val="4"/>
        </w:numPr>
        <w:tabs>
          <w:tab w:val="clear" w:pos="1134"/>
          <w:tab w:val="left" w:pos="-284"/>
          <w:tab w:val="left" w:pos="426"/>
        </w:tabs>
        <w:ind w:left="-284" w:firstLine="284"/>
      </w:pPr>
      <w:r>
        <w:t>Angajament privind susţinerea tehnică și profesională a ofertantului/grupului de operatori economici (anexa nr. 19);</w:t>
      </w:r>
    </w:p>
    <w:p w:rsidR="007A4C74" w:rsidRDefault="000B2B93">
      <w:pPr>
        <w:pStyle w:val="a"/>
        <w:numPr>
          <w:ilvl w:val="0"/>
          <w:numId w:val="4"/>
        </w:numPr>
        <w:tabs>
          <w:tab w:val="clear" w:pos="1134"/>
          <w:tab w:val="left" w:pos="-284"/>
          <w:tab w:val="left" w:pos="426"/>
        </w:tabs>
        <w:ind w:left="-284" w:firstLine="284"/>
      </w:pPr>
      <w:r>
        <w:t>Declaraţie terţ susţinător tehnic (anexa nr. 20);</w:t>
      </w:r>
    </w:p>
    <w:p w:rsidR="007A4C74" w:rsidRDefault="000B2B93">
      <w:pPr>
        <w:pStyle w:val="a"/>
        <w:numPr>
          <w:ilvl w:val="0"/>
          <w:numId w:val="4"/>
        </w:numPr>
        <w:tabs>
          <w:tab w:val="clear" w:pos="1134"/>
          <w:tab w:val="left" w:pos="-284"/>
          <w:tab w:val="left" w:pos="426"/>
        </w:tabs>
        <w:ind w:left="-284" w:firstLine="284"/>
      </w:pPr>
      <w:r>
        <w:t>Declaraţie terţ susţinător profesional (anexa nr. 21);</w:t>
      </w:r>
    </w:p>
    <w:p w:rsidR="007A4C74" w:rsidRDefault="000B2B93">
      <w:pPr>
        <w:pStyle w:val="a"/>
        <w:numPr>
          <w:ilvl w:val="0"/>
          <w:numId w:val="4"/>
        </w:numPr>
        <w:tabs>
          <w:tab w:val="clear" w:pos="1134"/>
          <w:tab w:val="left" w:pos="-284"/>
          <w:tab w:val="left" w:pos="426"/>
        </w:tabs>
        <w:ind w:left="-284" w:firstLine="284"/>
      </w:pPr>
      <w:r>
        <w:t>Aviz pentru participare la licitațiile publice de lucrări din domeniul construcțiilor și instalațiilor (anexa nr. 22);</w:t>
      </w:r>
    </w:p>
    <w:p w:rsidR="007A4C74" w:rsidRDefault="000B2B93">
      <w:pPr>
        <w:pStyle w:val="a"/>
        <w:numPr>
          <w:ilvl w:val="0"/>
          <w:numId w:val="4"/>
        </w:numPr>
        <w:tabs>
          <w:tab w:val="clear" w:pos="1134"/>
          <w:tab w:val="left" w:pos="-284"/>
          <w:tab w:val="left" w:pos="426"/>
        </w:tabs>
        <w:ind w:left="-284" w:firstLine="284"/>
      </w:pPr>
      <w:r>
        <w:t>Caiet de sarcini. Formularul de deviz nr.1 – lista cu cantitățile de lucrări (anexa nr. 23);</w:t>
      </w:r>
    </w:p>
    <w:p w:rsidR="007A4C74" w:rsidRDefault="000B2B93">
      <w:pPr>
        <w:pStyle w:val="a"/>
        <w:numPr>
          <w:ilvl w:val="0"/>
          <w:numId w:val="4"/>
        </w:numPr>
        <w:tabs>
          <w:tab w:val="clear" w:pos="1134"/>
          <w:tab w:val="left" w:pos="-284"/>
          <w:tab w:val="left" w:pos="426"/>
        </w:tabs>
        <w:ind w:left="-284" w:firstLine="284"/>
      </w:pPr>
      <w:r>
        <w:lastRenderedPageBreak/>
        <w:t>Caiet de sarcini. Servicii de proiectare (anexa nr. 24);</w:t>
      </w:r>
    </w:p>
    <w:p w:rsidR="007A4C74" w:rsidRDefault="000B2B93">
      <w:pPr>
        <w:pStyle w:val="a"/>
        <w:numPr>
          <w:ilvl w:val="0"/>
          <w:numId w:val="4"/>
        </w:numPr>
        <w:tabs>
          <w:tab w:val="clear" w:pos="1134"/>
          <w:tab w:val="left" w:pos="-284"/>
          <w:tab w:val="left" w:pos="426"/>
        </w:tabs>
        <w:ind w:left="-284" w:firstLine="284"/>
      </w:pPr>
      <w:r>
        <w:t>Contract de antrepriză (anexa nr. 25);</w:t>
      </w:r>
    </w:p>
    <w:p w:rsidR="007A4C74" w:rsidRDefault="000B2B93">
      <w:pPr>
        <w:pStyle w:val="a"/>
        <w:numPr>
          <w:ilvl w:val="0"/>
          <w:numId w:val="4"/>
        </w:numPr>
        <w:tabs>
          <w:tab w:val="clear" w:pos="1134"/>
          <w:tab w:val="left" w:pos="-284"/>
          <w:tab w:val="left" w:pos="426"/>
        </w:tabs>
        <w:ind w:left="-284" w:firstLine="284"/>
      </w:pPr>
      <w:r>
        <w:t>Contract de achiziţionare a serviciilor de proiectare (anexa nr. 26);</w:t>
      </w:r>
    </w:p>
    <w:p w:rsidR="007A4C74" w:rsidRDefault="000B2B93">
      <w:pPr>
        <w:pStyle w:val="a"/>
        <w:numPr>
          <w:ilvl w:val="0"/>
          <w:numId w:val="4"/>
        </w:numPr>
        <w:tabs>
          <w:tab w:val="clear" w:pos="1134"/>
          <w:tab w:val="left" w:pos="-284"/>
          <w:tab w:val="left" w:pos="426"/>
        </w:tabs>
        <w:ind w:left="-284" w:firstLine="284"/>
      </w:pPr>
      <w:r>
        <w:t>Acord adițional (anexa nr. 27);</w:t>
      </w:r>
    </w:p>
    <w:p w:rsidR="007A4C74" w:rsidRDefault="000B2B93">
      <w:pPr>
        <w:pStyle w:val="a"/>
        <w:numPr>
          <w:ilvl w:val="0"/>
          <w:numId w:val="4"/>
        </w:numPr>
        <w:tabs>
          <w:tab w:val="clear" w:pos="1134"/>
          <w:tab w:val="left" w:pos="-284"/>
          <w:tab w:val="left" w:pos="426"/>
        </w:tabs>
        <w:ind w:left="-284" w:firstLine="284"/>
      </w:pPr>
      <w:r>
        <w:t>Acord-cadru (anexa nr. 28).</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documentația standard.</w:t>
      </w:r>
    </w:p>
    <w:p w:rsidR="007A4C74" w:rsidRDefault="007A4C74">
      <w:pPr>
        <w:pStyle w:val="a"/>
        <w:numPr>
          <w:ilvl w:val="0"/>
          <w:numId w:val="0"/>
        </w:numPr>
        <w:tabs>
          <w:tab w:val="clear" w:pos="1134"/>
          <w:tab w:val="left" w:pos="-284"/>
          <w:tab w:val="left" w:pos="196"/>
          <w:tab w:val="left" w:pos="567"/>
        </w:tabs>
        <w:rPr>
          <w:color w:val="000000" w:themeColor="text1"/>
        </w:rPr>
      </w:pPr>
    </w:p>
    <w:p w:rsidR="007A4C74" w:rsidRDefault="000B2B93">
      <w:pPr>
        <w:pStyle w:val="a"/>
        <w:numPr>
          <w:ilvl w:val="0"/>
          <w:numId w:val="3"/>
        </w:numPr>
        <w:tabs>
          <w:tab w:val="clear" w:pos="1134"/>
          <w:tab w:val="left" w:pos="-284"/>
          <w:tab w:val="left" w:pos="196"/>
        </w:tabs>
        <w:ind w:left="-284" w:firstLine="284"/>
      </w:pPr>
      <w: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7A4C74" w:rsidRDefault="007A4C74">
      <w:pPr>
        <w:pStyle w:val="a"/>
        <w:numPr>
          <w:ilvl w:val="0"/>
          <w:numId w:val="0"/>
        </w:numPr>
        <w:ind w:left="360"/>
      </w:pPr>
    </w:p>
    <w:p w:rsidR="007A4C74" w:rsidRDefault="000B2B93">
      <w:pPr>
        <w:pStyle w:val="a"/>
        <w:numPr>
          <w:ilvl w:val="0"/>
          <w:numId w:val="3"/>
        </w:numPr>
        <w:tabs>
          <w:tab w:val="clear" w:pos="1134"/>
          <w:tab w:val="left" w:pos="-284"/>
          <w:tab w:val="left" w:pos="196"/>
          <w:tab w:val="left" w:pos="567"/>
        </w:tabs>
        <w:ind w:left="-284" w:firstLine="284"/>
      </w:pPr>
      <w:r>
        <w:t xml:space="preserve"> Autoritatea contractantă urmează să se asigure că la momentul inițierii procedurii de achiziție publică, mijloacele financiare sunt alocate sau există o garanție a alocării lor și sunt destinate exclusiv achiziției în cauză.</w:t>
      </w:r>
    </w:p>
    <w:p w:rsidR="007A4C74" w:rsidRDefault="007A4C74">
      <w:pPr>
        <w:pStyle w:val="a"/>
        <w:numPr>
          <w:ilvl w:val="0"/>
          <w:numId w:val="0"/>
        </w:numPr>
        <w:ind w:left="357"/>
      </w:pPr>
    </w:p>
    <w:p w:rsidR="007A4C74" w:rsidRDefault="000B2B93">
      <w:pPr>
        <w:pStyle w:val="a"/>
        <w:numPr>
          <w:ilvl w:val="0"/>
          <w:numId w:val="3"/>
        </w:numPr>
        <w:tabs>
          <w:tab w:val="clear" w:pos="1134"/>
          <w:tab w:val="left" w:pos="-284"/>
          <w:tab w:val="left" w:pos="196"/>
          <w:tab w:val="left" w:pos="567"/>
        </w:tabs>
        <w:spacing w:after="120"/>
        <w:ind w:left="-284" w:firstLine="284"/>
      </w:pPr>
      <w:r>
        <w:t xml:space="preserve"> Atribuirea contractului de achiziție publică de lucrări sau de servicii de proiectare și de lucrări se realizează în conformitate cu prevederile:</w:t>
      </w:r>
    </w:p>
    <w:p w:rsidR="007A4C74" w:rsidRDefault="000B2B93">
      <w:pPr>
        <w:pStyle w:val="a"/>
        <w:numPr>
          <w:ilvl w:val="0"/>
          <w:numId w:val="5"/>
        </w:numPr>
        <w:tabs>
          <w:tab w:val="clear" w:pos="1134"/>
          <w:tab w:val="left" w:pos="0"/>
          <w:tab w:val="left" w:pos="284"/>
        </w:tabs>
        <w:spacing w:after="120"/>
        <w:ind w:left="0" w:firstLine="0"/>
      </w:pPr>
      <w:r>
        <w:t xml:space="preserve">Legii nr. 131/2015 privind achizițiile publice; </w:t>
      </w:r>
    </w:p>
    <w:p w:rsidR="007A4C74" w:rsidRDefault="00A67D8B">
      <w:pPr>
        <w:pStyle w:val="a"/>
        <w:numPr>
          <w:ilvl w:val="0"/>
          <w:numId w:val="5"/>
        </w:numPr>
        <w:tabs>
          <w:tab w:val="clear" w:pos="1134"/>
          <w:tab w:val="left" w:pos="-284"/>
          <w:tab w:val="left" w:pos="284"/>
        </w:tabs>
        <w:spacing w:after="120"/>
        <w:ind w:left="-284" w:firstLine="284"/>
      </w:pPr>
      <w:hyperlink r:id="rId8" w:history="1">
        <w:r w:rsidR="000B2B93">
          <w:rPr>
            <w:rStyle w:val="a6"/>
            <w:rFonts w:eastAsiaTheme="majorEastAsia"/>
            <w:bCs/>
            <w:color w:val="auto"/>
            <w:u w:val="none"/>
            <w:shd w:val="clear" w:color="auto" w:fill="FFFFFF"/>
          </w:rPr>
          <w:t>Hotărârii Guvernului nr. 638/2020 pentru aprobarea Regulamentului privind achizițiile publice de lucrări</w:t>
        </w:r>
      </w:hyperlink>
      <w:r w:rsidR="000B2B93">
        <w:rPr>
          <w:rStyle w:val="a8"/>
          <w:b w:val="0"/>
          <w:shd w:val="clear" w:color="auto" w:fill="FFFFFF"/>
        </w:rPr>
        <w:t>.</w:t>
      </w:r>
    </w:p>
    <w:p w:rsidR="007A4C74" w:rsidRDefault="000B2B93">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În cazul în care autoritatea contractantă inițiază un acord-cadru, ca modalitate specială de atribuire a contractelor de achiziții publice de lucrări sau lucrări și servicii de proiectare, procedura se  desfășoară conform </w:t>
      </w:r>
      <w:r>
        <w:rPr>
          <w:color w:val="000000" w:themeColor="text1"/>
        </w:rPr>
        <w:t>Regulamentului cu privire la acordul-cadru ca modalitate specială de atribuire a contractelor de achiziții publice, aprobat prin Hotărârea Guvernului nr. 694/2020.</w:t>
      </w:r>
    </w:p>
    <w:p w:rsidR="007A4C74" w:rsidRDefault="000B2B93">
      <w:pPr>
        <w:pStyle w:val="a"/>
        <w:numPr>
          <w:ilvl w:val="0"/>
          <w:numId w:val="3"/>
        </w:numPr>
        <w:tabs>
          <w:tab w:val="left" w:pos="-284"/>
          <w:tab w:val="left" w:pos="196"/>
          <w:tab w:val="left" w:pos="426"/>
        </w:tabs>
        <w:spacing w:after="120"/>
        <w:ind w:left="-284" w:firstLine="284"/>
      </w:pPr>
      <w: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7A4C74" w:rsidRDefault="000B2B93">
      <w:pPr>
        <w:pStyle w:val="a"/>
        <w:numPr>
          <w:ilvl w:val="0"/>
          <w:numId w:val="3"/>
        </w:numPr>
        <w:tabs>
          <w:tab w:val="left" w:pos="-284"/>
          <w:tab w:val="left" w:pos="196"/>
          <w:tab w:val="left" w:pos="567"/>
        </w:tabs>
        <w:spacing w:after="120"/>
        <w:ind w:left="-284" w:firstLine="284"/>
      </w:pPr>
      <w:r>
        <w:t xml:space="preserve"> În cazul în care autoritatea contractantă inițiază proceduri cu preselecție se utilizează anexele ce țin de procedurile date: anexele nr.1, nr. 3 - 6, nr. 25 și nr. 26.</w:t>
      </w:r>
    </w:p>
    <w:p w:rsidR="007A4C74" w:rsidRDefault="000B2B93">
      <w:pPr>
        <w:pStyle w:val="a"/>
        <w:numPr>
          <w:ilvl w:val="0"/>
          <w:numId w:val="3"/>
        </w:numPr>
        <w:tabs>
          <w:tab w:val="clear" w:pos="1134"/>
          <w:tab w:val="left" w:pos="-284"/>
          <w:tab w:val="left" w:pos="196"/>
          <w:tab w:val="left" w:pos="426"/>
        </w:tabs>
        <w:spacing w:after="120"/>
        <w:ind w:left="-284" w:firstLine="284"/>
      </w:pPr>
      <w:r>
        <w:t>Ofertantul suportă toate costurile asociate elaborării și prezentării ofertei sale, precum și documentelor care o însoțesc.</w:t>
      </w:r>
    </w:p>
    <w:p w:rsidR="007A4C74" w:rsidRDefault="000B2B93">
      <w:pPr>
        <w:pStyle w:val="a"/>
        <w:numPr>
          <w:ilvl w:val="0"/>
          <w:numId w:val="3"/>
        </w:numPr>
        <w:tabs>
          <w:tab w:val="clear" w:pos="1134"/>
          <w:tab w:val="left" w:pos="-284"/>
          <w:tab w:val="left" w:pos="196"/>
          <w:tab w:val="left" w:pos="426"/>
        </w:tabs>
        <w:spacing w:after="120"/>
        <w:ind w:left="-284" w:firstLine="284"/>
      </w:pPr>
      <w: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7A4C74" w:rsidRDefault="000B2B93">
      <w:pPr>
        <w:pStyle w:val="a"/>
        <w:numPr>
          <w:ilvl w:val="0"/>
          <w:numId w:val="3"/>
        </w:numPr>
        <w:tabs>
          <w:tab w:val="clear" w:pos="1134"/>
          <w:tab w:val="left" w:pos="-284"/>
          <w:tab w:val="left" w:pos="196"/>
          <w:tab w:val="left" w:pos="426"/>
        </w:tabs>
        <w:spacing w:after="120"/>
        <w:ind w:left="-284" w:firstLine="284"/>
      </w:pPr>
      <w: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7A4C74" w:rsidRDefault="000B2B93">
      <w:pPr>
        <w:pStyle w:val="a"/>
        <w:numPr>
          <w:ilvl w:val="0"/>
          <w:numId w:val="3"/>
        </w:numPr>
        <w:tabs>
          <w:tab w:val="clear" w:pos="1134"/>
          <w:tab w:val="left" w:pos="-284"/>
          <w:tab w:val="left" w:pos="196"/>
          <w:tab w:val="left" w:pos="426"/>
        </w:tabs>
        <w:spacing w:after="120"/>
        <w:ind w:left="-284" w:firstLine="284"/>
      </w:pPr>
      <w:r>
        <w:t>În cazul achizițiilor de servicii de proiectare, proiectanţii de construcţii sunt obligaţi să exercite supravegherea de autor pe tot parcursul execuției lucrărilor.</w:t>
      </w:r>
    </w:p>
    <w:p w:rsidR="007A4C74" w:rsidRDefault="000B2B93">
      <w:pPr>
        <w:pStyle w:val="a"/>
        <w:numPr>
          <w:ilvl w:val="0"/>
          <w:numId w:val="3"/>
        </w:numPr>
        <w:tabs>
          <w:tab w:val="clear" w:pos="1134"/>
          <w:tab w:val="left" w:pos="-284"/>
          <w:tab w:val="left" w:pos="196"/>
          <w:tab w:val="left" w:pos="426"/>
        </w:tabs>
        <w:spacing w:after="120"/>
        <w:ind w:left="-284" w:firstLine="284"/>
      </w:pPr>
      <w: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7A4C74" w:rsidRDefault="000B2B93">
      <w:pPr>
        <w:pStyle w:val="a"/>
        <w:numPr>
          <w:ilvl w:val="0"/>
          <w:numId w:val="3"/>
        </w:numPr>
        <w:tabs>
          <w:tab w:val="clear" w:pos="1134"/>
          <w:tab w:val="left" w:pos="-284"/>
          <w:tab w:val="left" w:pos="196"/>
          <w:tab w:val="left" w:pos="426"/>
        </w:tabs>
        <w:spacing w:after="120"/>
        <w:ind w:left="-284" w:firstLine="284"/>
      </w:pPr>
      <w:r>
        <w:lastRenderedPageBreak/>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7A4C74" w:rsidRDefault="000B2B93">
      <w:pPr>
        <w:pStyle w:val="a"/>
        <w:numPr>
          <w:ilvl w:val="0"/>
          <w:numId w:val="3"/>
        </w:numPr>
        <w:tabs>
          <w:tab w:val="clear" w:pos="1134"/>
          <w:tab w:val="left" w:pos="-284"/>
          <w:tab w:val="left" w:pos="196"/>
          <w:tab w:val="left" w:pos="426"/>
        </w:tabs>
        <w:spacing w:after="120"/>
        <w:ind w:left="-284" w:firstLine="284"/>
      </w:pPr>
      <w: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7A4C74" w:rsidRDefault="000B2B93">
      <w:pPr>
        <w:pStyle w:val="a"/>
        <w:numPr>
          <w:ilvl w:val="0"/>
          <w:numId w:val="6"/>
        </w:numPr>
        <w:tabs>
          <w:tab w:val="clear" w:pos="1134"/>
          <w:tab w:val="left" w:pos="-284"/>
          <w:tab w:val="left" w:pos="426"/>
        </w:tabs>
        <w:spacing w:after="120"/>
        <w:ind w:left="-284" w:firstLine="284"/>
      </w:pPr>
      <w: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449539025"/>
      <w:bookmarkStart w:id="5" w:name="_Toc392179964"/>
      <w:bookmarkStart w:id="6" w:name="_Toc392180135"/>
      <w:bookmarkEnd w:id="1"/>
      <w:bookmarkEnd w:id="2"/>
      <w:bookmarkEnd w:id="3"/>
    </w:p>
    <w:p w:rsidR="007A4C74" w:rsidRDefault="000B2B93">
      <w:pPr>
        <w:pStyle w:val="a"/>
        <w:numPr>
          <w:ilvl w:val="0"/>
          <w:numId w:val="6"/>
        </w:numPr>
        <w:tabs>
          <w:tab w:val="clear" w:pos="1134"/>
          <w:tab w:val="left" w:pos="-284"/>
          <w:tab w:val="left" w:pos="426"/>
        </w:tabs>
        <w:spacing w:after="120"/>
        <w:ind w:left="-284" w:firstLine="284"/>
      </w:pPr>
      <w:r>
        <w:t>întreprinde orice alte măsuri prevăzute în art. 42 al Legii nr. 131/2015 privind achiziţiile publice</w:t>
      </w:r>
      <w:bookmarkEnd w:id="4"/>
      <w:bookmarkEnd w:id="5"/>
      <w:bookmarkEnd w:id="6"/>
      <w:r>
        <w:t>.</w:t>
      </w:r>
    </w:p>
    <w:p w:rsidR="007A4C74" w:rsidRDefault="000B2B93">
      <w:pPr>
        <w:pStyle w:val="a"/>
        <w:numPr>
          <w:ilvl w:val="0"/>
          <w:numId w:val="3"/>
        </w:numPr>
        <w:tabs>
          <w:tab w:val="clear" w:pos="1134"/>
          <w:tab w:val="left" w:pos="-284"/>
          <w:tab w:val="left" w:pos="196"/>
          <w:tab w:val="left" w:pos="426"/>
        </w:tabs>
        <w:spacing w:after="120"/>
        <w:ind w:left="-284" w:firstLine="284"/>
      </w:pPr>
      <w:r>
        <w:t>Sunt interzise următoarele acţiuni în cadrul procedurii de achiziție:</w:t>
      </w:r>
      <w:bookmarkStart w:id="7" w:name="_Toc392179965"/>
      <w:bookmarkStart w:id="8" w:name="_Toc392180136"/>
      <w:bookmarkStart w:id="9" w:name="_Toc449539026"/>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promisiunea sau oferirea unei persoane cu funcție de răspundere, personal sau prin mijlocitor, de bunuri sau servicii, sau privilegii, sau avantaje sub orice formă, pentru a influența acțiunile unei alte părți;</w:t>
      </w:r>
      <w:bookmarkStart w:id="10" w:name="_Toc449539027"/>
      <w:bookmarkStart w:id="11" w:name="_Toc392180137"/>
      <w:bookmarkStart w:id="12" w:name="_Toc392179966"/>
      <w:bookmarkEnd w:id="7"/>
      <w:bookmarkEnd w:id="8"/>
      <w:bookmarkEnd w:id="9"/>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449539028"/>
      <w:bookmarkStart w:id="14" w:name="_Toc392179967"/>
      <w:bookmarkStart w:id="15" w:name="_Toc392180138"/>
      <w:bookmarkEnd w:id="10"/>
      <w:bookmarkEnd w:id="11"/>
      <w:bookmarkEnd w:id="12"/>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înţelegerea interzisă de lege, între două sau mai multe părţi, realizată în scopul coordonării comportamentului lor la procedurile de achiziţii publice;</w:t>
      </w:r>
      <w:bookmarkStart w:id="16" w:name="_Toc392180139"/>
      <w:bookmarkStart w:id="17" w:name="_Toc392179968"/>
      <w:bookmarkStart w:id="18" w:name="_Toc449539029"/>
      <w:bookmarkEnd w:id="13"/>
      <w:bookmarkEnd w:id="14"/>
      <w:bookmarkEnd w:id="15"/>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prejudicierea, direct sau indirect, a oricărei părţi sau a proprietăţii acestei părţi, pentru a influenţa în mod necorespunzător acţiunile acesteia;</w:t>
      </w:r>
      <w:bookmarkStart w:id="19" w:name="_Toc449539030"/>
      <w:bookmarkStart w:id="20" w:name="_Toc392180140"/>
      <w:bookmarkStart w:id="21" w:name="_Toc392179969"/>
      <w:bookmarkEnd w:id="16"/>
      <w:bookmarkEnd w:id="17"/>
      <w:bookmarkEnd w:id="18"/>
    </w:p>
    <w:p w:rsidR="007A4C74" w:rsidRDefault="000B2B93">
      <w:pPr>
        <w:pStyle w:val="a"/>
        <w:numPr>
          <w:ilvl w:val="0"/>
          <w:numId w:val="7"/>
        </w:numPr>
        <w:tabs>
          <w:tab w:val="clear" w:pos="1134"/>
          <w:tab w:val="left" w:pos="-284"/>
          <w:tab w:val="left" w:pos="142"/>
          <w:tab w:val="left" w:pos="426"/>
        </w:tabs>
        <w:spacing w:after="120"/>
        <w:ind w:left="-284" w:firstLine="284"/>
        <w:rPr>
          <w:color w:val="000000" w:themeColor="text1"/>
        </w:rPr>
      </w:pPr>
      <w:r>
        <w:rPr>
          <w:color w:val="000000" w:themeColor="text1"/>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7A4C74">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7A4C74" w:rsidRDefault="007A4C74"/>
    <w:p w:rsidR="007A4C74" w:rsidRDefault="000B2B93">
      <w:pPr>
        <w:pStyle w:val="a"/>
        <w:numPr>
          <w:ilvl w:val="0"/>
          <w:numId w:val="0"/>
        </w:numPr>
        <w:tabs>
          <w:tab w:val="clear" w:pos="1134"/>
          <w:tab w:val="left" w:pos="-284"/>
          <w:tab w:val="left" w:pos="142"/>
          <w:tab w:val="left" w:pos="284"/>
        </w:tabs>
        <w:spacing w:after="120"/>
        <w:ind w:left="-284" w:firstLine="284"/>
        <w:jc w:val="center"/>
        <w:rPr>
          <w:b/>
        </w:rPr>
      </w:pPr>
      <w:r>
        <w:rPr>
          <w:b/>
        </w:rPr>
        <w:t>Calificarea candidaților/ofertanților</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7A4C74" w:rsidRDefault="000B2B93">
      <w:pPr>
        <w:pStyle w:val="a"/>
        <w:numPr>
          <w:ilvl w:val="0"/>
          <w:numId w:val="0"/>
        </w:numPr>
        <w:tabs>
          <w:tab w:val="clear" w:pos="1134"/>
          <w:tab w:val="left" w:pos="-284"/>
          <w:tab w:val="left" w:pos="284"/>
        </w:tabs>
        <w:spacing w:after="120"/>
        <w:ind w:left="-284" w:firstLine="284"/>
      </w:pPr>
      <w:r>
        <w:rPr>
          <w:b/>
        </w:rPr>
        <w:t xml:space="preserve">21. </w:t>
      </w:r>
      <w:r>
        <w:t xml:space="preserve">Filialele agenților economici, cu personalitate juridică şi înregistrate în conformitate cu prevederile pct. 35, au dreptul de a participa la procedura de atribuire a contractului de achiziție </w:t>
      </w:r>
      <w:r>
        <w:lastRenderedPageBreak/>
        <w:t>publică de lucrări sau de servicii de proiectare și de lucrări în nume propriu și, în acest scop, trebuie să prezinte documente care dovedesc eligibilitatea, înregistrarea, capacitatea tehnică și capacitatea economico-financiară.</w:t>
      </w:r>
    </w:p>
    <w:p w:rsidR="007A4C74" w:rsidRDefault="000B2B93">
      <w:pPr>
        <w:pStyle w:val="a"/>
        <w:numPr>
          <w:ilvl w:val="0"/>
          <w:numId w:val="0"/>
        </w:numPr>
        <w:tabs>
          <w:tab w:val="clear" w:pos="1134"/>
          <w:tab w:val="left" w:pos="-284"/>
          <w:tab w:val="left" w:pos="284"/>
        </w:tabs>
        <w:spacing w:after="120"/>
        <w:ind w:left="-284" w:firstLine="284"/>
      </w:pPr>
      <w:r>
        <w:rPr>
          <w:b/>
        </w:rPr>
        <w:t>22.</w:t>
      </w:r>
      <w: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7A4C74" w:rsidRDefault="000B2B93">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r>
        <w:rPr>
          <w:color w:val="000000" w:themeColor="text1"/>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r>
        <w:rPr>
          <w:color w:val="000000" w:themeColor="text1"/>
        </w:rPr>
        <w:t>Prezentarea oricărui alt formular DUAE este temei de descalificare de la procedura de achiziție publică.</w:t>
      </w:r>
    </w:p>
    <w:p w:rsidR="007A4C74" w:rsidRDefault="000B2B93">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26. </w:t>
      </w:r>
      <w:r>
        <w:t>Autoritatea contractantă aplică criterii și cerințe de calificare numai referitoare la:</w:t>
      </w:r>
    </w:p>
    <w:p w:rsidR="007A4C74" w:rsidRDefault="000B2B93">
      <w:pPr>
        <w:spacing w:after="120"/>
        <w:ind w:left="142"/>
      </w:pPr>
      <w:r>
        <w:t>1) eligibilitatea ofertantului sau candidatului;</w:t>
      </w:r>
    </w:p>
    <w:p w:rsidR="007A4C74" w:rsidRDefault="000B2B93">
      <w:pPr>
        <w:spacing w:after="120"/>
        <w:ind w:left="142"/>
      </w:pPr>
      <w:r>
        <w:t>2) capacitatea de exercitare a activității profesionale;</w:t>
      </w:r>
    </w:p>
    <w:p w:rsidR="007A4C74" w:rsidRDefault="000B2B93">
      <w:pPr>
        <w:pStyle w:val="a"/>
        <w:numPr>
          <w:ilvl w:val="0"/>
          <w:numId w:val="0"/>
        </w:numPr>
        <w:tabs>
          <w:tab w:val="clear" w:pos="1134"/>
          <w:tab w:val="left" w:pos="0"/>
        </w:tabs>
        <w:spacing w:after="120"/>
        <w:ind w:left="142"/>
      </w:pPr>
      <w:r>
        <w:t>3) capacitatea economică şi financiară;</w:t>
      </w:r>
    </w:p>
    <w:p w:rsidR="007A4C74" w:rsidRDefault="000B2B93">
      <w:pPr>
        <w:pStyle w:val="a"/>
        <w:numPr>
          <w:ilvl w:val="0"/>
          <w:numId w:val="0"/>
        </w:numPr>
        <w:tabs>
          <w:tab w:val="clear" w:pos="1134"/>
          <w:tab w:val="left" w:pos="0"/>
        </w:tabs>
        <w:spacing w:after="120"/>
        <w:ind w:left="142"/>
      </w:pPr>
      <w:r>
        <w:t>4) capacitatea tehnică;</w:t>
      </w:r>
    </w:p>
    <w:p w:rsidR="007A4C74" w:rsidRDefault="000B2B93">
      <w:pPr>
        <w:pStyle w:val="a"/>
        <w:numPr>
          <w:ilvl w:val="0"/>
          <w:numId w:val="0"/>
        </w:numPr>
        <w:tabs>
          <w:tab w:val="clear" w:pos="1134"/>
          <w:tab w:val="left" w:pos="0"/>
          <w:tab w:val="left" w:pos="567"/>
        </w:tabs>
        <w:spacing w:after="120"/>
        <w:ind w:left="142"/>
      </w:pPr>
      <w:r>
        <w:t>5) standarde de asigurare a calității;</w:t>
      </w:r>
    </w:p>
    <w:p w:rsidR="007A4C74" w:rsidRDefault="000B2B93">
      <w:pPr>
        <w:pStyle w:val="a"/>
        <w:numPr>
          <w:ilvl w:val="0"/>
          <w:numId w:val="0"/>
        </w:numPr>
        <w:tabs>
          <w:tab w:val="clear" w:pos="1134"/>
          <w:tab w:val="left" w:pos="0"/>
        </w:tabs>
        <w:spacing w:after="120"/>
        <w:ind w:left="142"/>
      </w:pPr>
      <w:r>
        <w:t>6) standarde de protecție a mediului.</w:t>
      </w:r>
    </w:p>
    <w:p w:rsidR="007A4C74" w:rsidRDefault="000B2B93">
      <w:pPr>
        <w:pStyle w:val="a"/>
        <w:numPr>
          <w:ilvl w:val="0"/>
          <w:numId w:val="0"/>
        </w:numPr>
        <w:tabs>
          <w:tab w:val="clear" w:pos="1134"/>
          <w:tab w:val="left" w:pos="-284"/>
          <w:tab w:val="left" w:pos="142"/>
          <w:tab w:val="left" w:pos="284"/>
        </w:tabs>
        <w:spacing w:after="120"/>
        <w:ind w:left="-284" w:firstLine="284"/>
      </w:pPr>
      <w:r>
        <w:rPr>
          <w:b/>
        </w:rPr>
        <w:t xml:space="preserve">27. </w:t>
      </w:r>
      <w: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rPr>
        <w:t>Sistemul informaţional automatizat „Registrul de stat al achiziţiilor publice” (în continuare - SIA RSAP)</w:t>
      </w:r>
      <w:r>
        <w:t xml:space="preserve">, cu excepția cazurilor prevăzute la art. 33 alin. (7) și alin. (11) din Legea nr. 131/2015 privind achizițiile publice.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30. </w:t>
      </w:r>
      <w: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7A4C74" w:rsidRDefault="000B2B93">
      <w:pPr>
        <w:pStyle w:val="a"/>
        <w:numPr>
          <w:ilvl w:val="0"/>
          <w:numId w:val="0"/>
        </w:numPr>
        <w:tabs>
          <w:tab w:val="clear" w:pos="1134"/>
          <w:tab w:val="left" w:pos="-284"/>
          <w:tab w:val="left" w:pos="-142"/>
          <w:tab w:val="left" w:pos="567"/>
        </w:tabs>
        <w:spacing w:after="120"/>
        <w:ind w:left="-284" w:firstLine="284"/>
      </w:pPr>
      <w:r>
        <w:rPr>
          <w:b/>
        </w:rPr>
        <w:t xml:space="preserve">31. </w:t>
      </w:r>
      <w: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w:t>
      </w:r>
      <w: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r>
        <w:t xml:space="preserve">În ceea ce privesc </w:t>
      </w:r>
      <w:r>
        <w:rPr>
          <w:bCs/>
        </w:rPr>
        <w:t>referințele de</w:t>
      </w:r>
      <w: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7A4C74" w:rsidRDefault="000B2B93">
      <w:pPr>
        <w:pStyle w:val="a"/>
        <w:numPr>
          <w:ilvl w:val="0"/>
          <w:numId w:val="0"/>
        </w:numPr>
        <w:tabs>
          <w:tab w:val="clear" w:pos="1134"/>
          <w:tab w:val="left" w:pos="-284"/>
          <w:tab w:val="left" w:pos="-142"/>
        </w:tabs>
        <w:spacing w:after="120"/>
        <w:ind w:left="-284" w:firstLine="426"/>
      </w:pPr>
      <w: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7A4C74" w:rsidRDefault="000B2B93">
      <w:pPr>
        <w:pStyle w:val="a"/>
        <w:numPr>
          <w:ilvl w:val="0"/>
          <w:numId w:val="0"/>
        </w:numPr>
        <w:tabs>
          <w:tab w:val="clear" w:pos="1134"/>
          <w:tab w:val="left" w:pos="-284"/>
          <w:tab w:val="left" w:pos="-142"/>
        </w:tabs>
        <w:spacing w:after="120"/>
        <w:ind w:left="-284" w:firstLine="426"/>
      </w:pPr>
      <w:r>
        <w:t>2) lichiditate generală (active circulante/datorii curente) și nivelul minim de lichiditate (nu mai puțin de 100%);</w:t>
      </w:r>
    </w:p>
    <w:p w:rsidR="007A4C74" w:rsidRDefault="000B2B93">
      <w:pPr>
        <w:pStyle w:val="a"/>
        <w:numPr>
          <w:ilvl w:val="0"/>
          <w:numId w:val="0"/>
        </w:numPr>
        <w:tabs>
          <w:tab w:val="clear" w:pos="1134"/>
          <w:tab w:val="left" w:pos="-284"/>
          <w:tab w:val="left" w:pos="-142"/>
          <w:tab w:val="left" w:pos="426"/>
        </w:tabs>
        <w:spacing w:after="120"/>
        <w:ind w:left="-284" w:firstLine="426"/>
      </w:pPr>
      <w:r>
        <w:t>3) declarații bancare corespunzătoare sau, după caz, dovezi privind asigurarea riscului profesional;</w:t>
      </w:r>
    </w:p>
    <w:p w:rsidR="007A4C74" w:rsidRDefault="000B2B93">
      <w:pPr>
        <w:pStyle w:val="a"/>
        <w:numPr>
          <w:ilvl w:val="0"/>
          <w:numId w:val="0"/>
        </w:numPr>
        <w:tabs>
          <w:tab w:val="clear" w:pos="1134"/>
          <w:tab w:val="left" w:pos="-284"/>
          <w:tab w:val="left" w:pos="284"/>
          <w:tab w:val="left" w:pos="426"/>
        </w:tabs>
        <w:spacing w:after="120"/>
        <w:ind w:left="-284" w:firstLine="426"/>
      </w:pPr>
      <w:r>
        <w:t>4) situația financiară pentru perioada de gestiune anterioară, avizat şi înregistrat de organele competente, și orice alte documente legale edificatoare prin care ofertantul își poate dovedi capacitatea economico-financiară.</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7A4C74" w:rsidRDefault="000B2B93">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La solicitarea autorității contactante,</w:t>
      </w:r>
      <w:r>
        <w:rPr>
          <w:b/>
        </w:rPr>
        <w:t xml:space="preserve"> </w:t>
      </w:r>
      <w: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7A4C74" w:rsidRDefault="000B2B93">
      <w:pPr>
        <w:pStyle w:val="a"/>
        <w:numPr>
          <w:ilvl w:val="0"/>
          <w:numId w:val="0"/>
        </w:numPr>
        <w:tabs>
          <w:tab w:val="clear" w:pos="1134"/>
          <w:tab w:val="left" w:pos="142"/>
        </w:tabs>
        <w:spacing w:after="120"/>
        <w:ind w:left="-284" w:firstLine="426"/>
      </w:pPr>
      <w: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7A4C74" w:rsidRDefault="000B2B93">
      <w:pPr>
        <w:pStyle w:val="a"/>
        <w:numPr>
          <w:ilvl w:val="0"/>
          <w:numId w:val="0"/>
        </w:numPr>
        <w:tabs>
          <w:tab w:val="clear" w:pos="1134"/>
          <w:tab w:val="left" w:pos="142"/>
        </w:tabs>
        <w:spacing w:after="120"/>
        <w:ind w:left="-284" w:firstLine="426"/>
      </w:pPr>
      <w: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7A4C74" w:rsidRDefault="000B2B93">
      <w:pPr>
        <w:pStyle w:val="a"/>
        <w:numPr>
          <w:ilvl w:val="0"/>
          <w:numId w:val="0"/>
        </w:numPr>
        <w:tabs>
          <w:tab w:val="clear" w:pos="1134"/>
          <w:tab w:val="left" w:pos="142"/>
        </w:tabs>
        <w:spacing w:after="120"/>
        <w:ind w:left="-284" w:firstLine="426"/>
      </w:pPr>
      <w:r>
        <w:lastRenderedPageBreak/>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7A4C74" w:rsidRDefault="000B2B93">
      <w:pPr>
        <w:pStyle w:val="a"/>
        <w:numPr>
          <w:ilvl w:val="0"/>
          <w:numId w:val="0"/>
        </w:numPr>
        <w:tabs>
          <w:tab w:val="clear" w:pos="1134"/>
          <w:tab w:val="left" w:pos="142"/>
        </w:tabs>
        <w:spacing w:after="120"/>
        <w:ind w:left="-284" w:firstLine="426"/>
      </w:pPr>
      <w:r>
        <w:t>4) o declaraţie referitoare la efectivele medii anuale al personalului angajat şi ale cadrelor de conducere în ultimii 3 ani;</w:t>
      </w:r>
    </w:p>
    <w:p w:rsidR="007A4C74" w:rsidRDefault="000B2B93">
      <w:pPr>
        <w:pStyle w:val="a"/>
        <w:numPr>
          <w:ilvl w:val="0"/>
          <w:numId w:val="0"/>
        </w:numPr>
        <w:tabs>
          <w:tab w:val="clear" w:pos="1134"/>
          <w:tab w:val="left" w:pos="142"/>
        </w:tabs>
        <w:spacing w:after="120"/>
        <w:ind w:left="-284" w:firstLine="426"/>
      </w:pPr>
      <w:r>
        <w:t>5) dacă este cazul, informaţii privind măsurile de protecţie a mediului pe care operatorul economic le poate aplica în timpul îndeplinirii contractului de lucrări sau servicii de proiectare și de lucrări, în corespundere cu pct. 44;</w:t>
      </w:r>
    </w:p>
    <w:p w:rsidR="007A4C74" w:rsidRDefault="000B2B93">
      <w:pPr>
        <w:pStyle w:val="a"/>
        <w:numPr>
          <w:ilvl w:val="0"/>
          <w:numId w:val="0"/>
        </w:numPr>
        <w:tabs>
          <w:tab w:val="clear" w:pos="1134"/>
          <w:tab w:val="left" w:pos="142"/>
        </w:tabs>
        <w:spacing w:after="120"/>
        <w:ind w:left="-284" w:firstLine="426"/>
      </w:pPr>
      <w:r>
        <w:t>6) o declaraţie referitoare la utilajele, instalaţiile, echipamentele tehnice de care poate dispune operatorul economic pentru îndeplinirea corespunzătoare a contractului de lucrări sau servicii de proiectare și de lucrări, conform anexei nr. 14;</w:t>
      </w:r>
    </w:p>
    <w:p w:rsidR="007A4C74" w:rsidRDefault="000B2B93">
      <w:pPr>
        <w:pStyle w:val="a"/>
        <w:numPr>
          <w:ilvl w:val="0"/>
          <w:numId w:val="0"/>
        </w:numPr>
        <w:tabs>
          <w:tab w:val="clear" w:pos="1134"/>
          <w:tab w:val="left" w:pos="142"/>
        </w:tabs>
        <w:spacing w:after="120"/>
        <w:ind w:left="-284" w:firstLine="426"/>
      </w:pPr>
      <w: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r>
        <w:t>Ofertantul urmează să dispună de un nivel minim de experienţă pentru a se califica conform cerinţelor de îndeplinire a contractului:</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7A4C74" w:rsidRDefault="000B2B93">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r>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449539040"/>
      <w:bookmarkStart w:id="25" w:name="_Toc392180150"/>
    </w:p>
    <w:p w:rsidR="007A4C74" w:rsidRDefault="000B2B93">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r>
        <w:rPr>
          <w:bCs/>
        </w:rPr>
        <w:t>Operatorul economic prezintă documente, certificate, emise de organisme independente, prin care se atestă faptul că respectă anumite standarde de protecţie a mediului, aceasta trebuie să se raporteze:</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1) la Sistemul Comunitar de Management de Mediu şi Audit (EMAS), sau;</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2) la standarde de gestiune ecologică bazate pe seriile de standarde europene sau internaţionale în domeniu, certificate de organisme conforme cu legislaţia comunitară ori cu standardele europene sau internaţionale privind certificarea.</w:t>
      </w:r>
    </w:p>
    <w:p w:rsidR="007A4C74" w:rsidRDefault="000B2B93">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lastRenderedPageBreak/>
        <w:t xml:space="preserve">44. </w:t>
      </w: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7A4C74" w:rsidRDefault="000B2B93">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7A4C74" w:rsidRDefault="000B2B93">
      <w:pPr>
        <w:tabs>
          <w:tab w:val="left" w:pos="-284"/>
          <w:tab w:val="left" w:pos="142"/>
          <w:tab w:val="left" w:pos="426"/>
          <w:tab w:val="left" w:pos="567"/>
          <w:tab w:val="left" w:pos="709"/>
        </w:tabs>
        <w:ind w:left="-284" w:firstLine="284"/>
        <w:jc w:val="both"/>
      </w:pPr>
      <w:r>
        <w:t xml:space="preserve">1) materiale de construcție și aprovizionare durabilă; </w:t>
      </w:r>
    </w:p>
    <w:p w:rsidR="007A4C74" w:rsidRDefault="000B2B93">
      <w:pPr>
        <w:tabs>
          <w:tab w:val="left" w:pos="-284"/>
          <w:tab w:val="left" w:pos="142"/>
          <w:tab w:val="left" w:pos="426"/>
          <w:tab w:val="left" w:pos="567"/>
          <w:tab w:val="left" w:pos="709"/>
        </w:tabs>
        <w:ind w:left="-284" w:firstLine="284"/>
        <w:jc w:val="both"/>
      </w:pPr>
      <w:r>
        <w:t>2) depozitarea deșeurilor reciclabile și sistemul de gestionare a deșeurilor;</w:t>
      </w:r>
    </w:p>
    <w:p w:rsidR="007A4C74" w:rsidRDefault="000B2B93">
      <w:pPr>
        <w:tabs>
          <w:tab w:val="left" w:pos="-284"/>
          <w:tab w:val="left" w:pos="142"/>
          <w:tab w:val="left" w:pos="426"/>
          <w:tab w:val="left" w:pos="567"/>
          <w:tab w:val="left" w:pos="709"/>
        </w:tabs>
        <w:ind w:left="-284" w:firstLine="284"/>
        <w:jc w:val="both"/>
      </w:pPr>
      <w:r>
        <w:t>3) gestionarea deșeurilor din demolări;</w:t>
      </w:r>
    </w:p>
    <w:p w:rsidR="007A4C74" w:rsidRDefault="000B2B93">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7A4C74" w:rsidRDefault="000B2B93">
      <w:pPr>
        <w:tabs>
          <w:tab w:val="left" w:pos="-284"/>
          <w:tab w:val="left" w:pos="142"/>
          <w:tab w:val="left" w:pos="426"/>
          <w:tab w:val="left" w:pos="567"/>
          <w:tab w:val="left" w:pos="709"/>
        </w:tabs>
        <w:ind w:left="-284" w:firstLine="284"/>
        <w:jc w:val="both"/>
      </w:pPr>
      <w:r>
        <w:t>5) contractul de performanță energetică;</w:t>
      </w:r>
    </w:p>
    <w:p w:rsidR="007A4C74" w:rsidRDefault="000B2B93">
      <w:pPr>
        <w:tabs>
          <w:tab w:val="left" w:pos="-284"/>
          <w:tab w:val="left" w:pos="142"/>
          <w:tab w:val="left" w:pos="426"/>
          <w:tab w:val="left" w:pos="567"/>
          <w:tab w:val="left" w:pos="709"/>
        </w:tabs>
        <w:ind w:left="-284" w:firstLine="284"/>
        <w:jc w:val="both"/>
      </w:pPr>
      <w:r>
        <w:t>6) conținut reciclat în beton și zidărie;</w:t>
      </w:r>
    </w:p>
    <w:p w:rsidR="007A4C74" w:rsidRDefault="000B2B93">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7A4C74" w:rsidRDefault="000B2B93">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7A4C74" w:rsidRDefault="000B2B93">
      <w:pPr>
        <w:tabs>
          <w:tab w:val="left" w:pos="-284"/>
          <w:tab w:val="left" w:pos="142"/>
          <w:tab w:val="left" w:pos="426"/>
          <w:tab w:val="left" w:pos="567"/>
          <w:tab w:val="left" w:pos="709"/>
        </w:tabs>
        <w:ind w:left="-284" w:firstLine="284"/>
        <w:jc w:val="both"/>
      </w:pPr>
      <w:r>
        <w:t>9) controlul și managementul consumului de energie;</w:t>
      </w:r>
    </w:p>
    <w:p w:rsidR="007A4C74" w:rsidRDefault="000B2B93">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7A4C74" w:rsidRDefault="000B2B93">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7A4C74" w:rsidRDefault="000B2B93">
      <w:pPr>
        <w:tabs>
          <w:tab w:val="left" w:pos="-284"/>
          <w:tab w:val="left" w:pos="142"/>
          <w:tab w:val="left" w:pos="426"/>
          <w:tab w:val="left" w:pos="567"/>
          <w:tab w:val="left" w:pos="709"/>
        </w:tabs>
        <w:ind w:left="-284" w:firstLine="284"/>
        <w:jc w:val="both"/>
      </w:pPr>
      <w:r>
        <w:t>12) vopsele și lacuri de interior și de exterior;</w:t>
      </w:r>
    </w:p>
    <w:p w:rsidR="007A4C74" w:rsidRDefault="000B2B93">
      <w:pPr>
        <w:tabs>
          <w:tab w:val="left" w:pos="-284"/>
          <w:tab w:val="left" w:pos="142"/>
          <w:tab w:val="left" w:pos="426"/>
          <w:tab w:val="left" w:pos="567"/>
          <w:tab w:val="left" w:pos="709"/>
        </w:tabs>
        <w:ind w:left="-284" w:firstLine="284"/>
        <w:jc w:val="both"/>
      </w:pPr>
      <w:r>
        <w:t>13) îmbrăcăminți rezistente;</w:t>
      </w:r>
    </w:p>
    <w:p w:rsidR="007A4C74" w:rsidRDefault="000B2B93">
      <w:pPr>
        <w:tabs>
          <w:tab w:val="left" w:pos="-284"/>
          <w:tab w:val="left" w:pos="142"/>
          <w:tab w:val="left" w:pos="426"/>
          <w:tab w:val="left" w:pos="567"/>
          <w:tab w:val="left" w:pos="709"/>
        </w:tabs>
        <w:ind w:left="-284" w:firstLine="284"/>
        <w:jc w:val="both"/>
      </w:pPr>
      <w:r>
        <w:t>14) pardoseli din lemn;</w:t>
      </w:r>
    </w:p>
    <w:p w:rsidR="007A4C74" w:rsidRDefault="000B2B93">
      <w:pPr>
        <w:tabs>
          <w:tab w:val="left" w:pos="-284"/>
          <w:tab w:val="left" w:pos="142"/>
          <w:tab w:val="left" w:pos="426"/>
          <w:tab w:val="left" w:pos="567"/>
          <w:tab w:val="left" w:pos="709"/>
        </w:tabs>
        <w:ind w:left="-284" w:firstLine="284"/>
        <w:jc w:val="both"/>
      </w:pPr>
      <w:r>
        <w:t>15) încălzitoare de apă;</w:t>
      </w:r>
    </w:p>
    <w:p w:rsidR="007A4C74" w:rsidRDefault="000B2B93">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7A4C74" w:rsidRDefault="000B2B93">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7A4C74" w:rsidRDefault="000B2B93">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durabilitatea straturilor de uzură ale îmbrăcăminților rutiere. Optimizarea strategiei de întreținere pentru garantarea performanței dorite pentru rezistența la rulare, durabilitate și reducerea zgomotelor;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creșterea durabilității îmbrăcăminților, a capacității portante și a rezistenței la uzură;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situației concrete;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evaluarea durabilității asupra materialelor de construcții; </w:t>
      </w:r>
    </w:p>
    <w:p w:rsidR="007A4C74" w:rsidRDefault="000B2B93">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identificarea și evaluarea riscurilor deșeurilor periculoase; </w:t>
      </w:r>
    </w:p>
    <w:p w:rsidR="007A4C74" w:rsidRDefault="000B2B93">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4"/>
    <w:bookmarkEnd w:id="25"/>
    <w:p w:rsidR="007A4C74" w:rsidRDefault="000B2B93">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7A4C74" w:rsidRDefault="000B2B93">
      <w:pPr>
        <w:tabs>
          <w:tab w:val="left" w:pos="-284"/>
          <w:tab w:val="left" w:pos="-142"/>
        </w:tabs>
        <w:spacing w:after="120"/>
        <w:ind w:left="-284" w:firstLine="284"/>
        <w:jc w:val="both"/>
      </w:pPr>
      <w:r>
        <w:rPr>
          <w:b/>
        </w:rPr>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7A4C74" w:rsidRDefault="000B2B93">
      <w:pPr>
        <w:tabs>
          <w:tab w:val="left" w:pos="-284"/>
          <w:tab w:val="left" w:pos="426"/>
          <w:tab w:val="left" w:pos="604"/>
        </w:tabs>
        <w:spacing w:after="120"/>
        <w:ind w:left="-284" w:firstLine="284"/>
        <w:jc w:val="both"/>
      </w:pPr>
      <w:r>
        <w:rPr>
          <w:b/>
        </w:rPr>
        <w:t xml:space="preserve">48. </w:t>
      </w:r>
      <w:r>
        <w:t xml:space="preserve">Pentru a se califica conform cerinţelor stabilite, asociațiile trebuie să demonstreze o experiență similară proporțională sarcinilor ce le revin fiecărui asociat. Autoritatea contractantă nu este în drept </w:t>
      </w:r>
      <w:r>
        <w:lastRenderedPageBreak/>
        <w:t>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7A4C74" w:rsidRDefault="000B2B93">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7A4C74" w:rsidRDefault="000B2B93">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7A4C74" w:rsidRDefault="000B2B93">
      <w:pPr>
        <w:tabs>
          <w:tab w:val="left" w:pos="-284"/>
          <w:tab w:val="left" w:pos="426"/>
          <w:tab w:val="left" w:pos="604"/>
        </w:tabs>
        <w:spacing w:after="120"/>
        <w:ind w:left="-284" w:firstLine="284"/>
        <w:jc w:val="both"/>
      </w:pPr>
      <w:r>
        <w:tab/>
      </w:r>
    </w:p>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449539041"/>
      <w:bookmarkStart w:id="27" w:name="_Toc392180151"/>
      <w:r>
        <w:rPr>
          <w:rFonts w:ascii="Times New Roman" w:eastAsia="Times New Roman" w:hAnsi="Times New Roman" w:cs="Times New Roman"/>
          <w:bCs w:val="0"/>
          <w:color w:val="auto"/>
        </w:rPr>
        <w:t>Secţiunea a 3-a</w:t>
      </w:r>
    </w:p>
    <w:p w:rsidR="007A4C74" w:rsidRDefault="007A4C74"/>
    <w:bookmarkEnd w:id="26"/>
    <w:bookmarkEnd w:id="27"/>
    <w:p w:rsidR="007A4C74" w:rsidRDefault="000B2B93">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7A4C74" w:rsidRDefault="007A4C74">
      <w:pPr>
        <w:tabs>
          <w:tab w:val="left" w:pos="-284"/>
        </w:tabs>
        <w:ind w:left="-284" w:firstLine="284"/>
      </w:pPr>
    </w:p>
    <w:p w:rsidR="007A4C74" w:rsidRDefault="000B2B93">
      <w:pPr>
        <w:tabs>
          <w:tab w:val="left" w:pos="-284"/>
          <w:tab w:val="left" w:pos="426"/>
          <w:tab w:val="left" w:pos="604"/>
        </w:tabs>
        <w:spacing w:after="120"/>
        <w:ind w:left="-284" w:firstLine="284"/>
        <w:jc w:val="both"/>
      </w:pPr>
      <w:bookmarkStart w:id="28" w:name="_Toc449630844"/>
      <w:bookmarkStart w:id="29" w:name="_Toc449692045"/>
      <w:bookmarkStart w:id="30" w:name="_Toc449633089"/>
      <w:bookmarkStart w:id="31" w:name="_Toc449632597"/>
      <w:bookmarkStart w:id="32" w:name="_Toc392222624"/>
      <w:bookmarkStart w:id="33" w:name="_Toc392254909"/>
      <w:bookmarkStart w:id="34" w:name="_Toc392255170"/>
      <w:bookmarkStart w:id="35" w:name="_Toc392199060"/>
      <w:bookmarkStart w:id="36" w:name="_Toc39219869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7A4C74" w:rsidRDefault="000B2B93">
      <w:pPr>
        <w:tabs>
          <w:tab w:val="left" w:pos="0"/>
          <w:tab w:val="left" w:pos="284"/>
          <w:tab w:val="left" w:pos="604"/>
          <w:tab w:val="left" w:pos="960"/>
        </w:tabs>
        <w:spacing w:after="120"/>
      </w:pPr>
      <w:r>
        <w:rPr>
          <w:b/>
        </w:rPr>
        <w:t xml:space="preserve">52. </w:t>
      </w:r>
      <w:r>
        <w:t>Oferta cuprinde următoarele formulare:</w:t>
      </w:r>
    </w:p>
    <w:p w:rsidR="007A4C74" w:rsidRDefault="000B2B93">
      <w:pPr>
        <w:tabs>
          <w:tab w:val="left" w:pos="0"/>
          <w:tab w:val="left" w:pos="426"/>
          <w:tab w:val="left" w:pos="960"/>
        </w:tabs>
        <w:spacing w:after="120"/>
      </w:pPr>
      <w:bookmarkStart w:id="37" w:name="_Toc449630846"/>
      <w:bookmarkStart w:id="38" w:name="_Toc449692047"/>
      <w:bookmarkStart w:id="39" w:name="_Toc449632599"/>
      <w:bookmarkStart w:id="40" w:name="_Toc449633091"/>
      <w:bookmarkEnd w:id="28"/>
      <w:bookmarkEnd w:id="29"/>
      <w:bookmarkEnd w:id="30"/>
      <w:bookmarkEnd w:id="31"/>
      <w:r>
        <w:t>1) Propunerea tehnică;</w:t>
      </w:r>
      <w:bookmarkEnd w:id="37"/>
      <w:bookmarkEnd w:id="38"/>
      <w:bookmarkEnd w:id="39"/>
      <w:bookmarkEnd w:id="40"/>
    </w:p>
    <w:p w:rsidR="007A4C74" w:rsidRDefault="000B2B93">
      <w:pPr>
        <w:tabs>
          <w:tab w:val="left" w:pos="0"/>
          <w:tab w:val="left" w:pos="426"/>
          <w:tab w:val="left" w:pos="960"/>
        </w:tabs>
        <w:spacing w:after="120"/>
      </w:pPr>
      <w:r>
        <w:t>2) Propunerea financiară;</w:t>
      </w:r>
    </w:p>
    <w:p w:rsidR="007A4C74" w:rsidRDefault="000B2B93">
      <w:pPr>
        <w:tabs>
          <w:tab w:val="left" w:pos="0"/>
          <w:tab w:val="left" w:pos="426"/>
          <w:tab w:val="left" w:pos="960"/>
        </w:tabs>
        <w:spacing w:after="120"/>
        <w:rPr>
          <w:color w:val="000000" w:themeColor="text1"/>
        </w:rPr>
      </w:pPr>
      <w:r>
        <w:t xml:space="preserve">3) </w:t>
      </w:r>
      <w:r>
        <w:rPr>
          <w:color w:val="000000" w:themeColor="text1"/>
        </w:rPr>
        <w:t>DUAE</w:t>
      </w:r>
      <w:bookmarkEnd w:id="32"/>
      <w:bookmarkEnd w:id="33"/>
      <w:bookmarkEnd w:id="34"/>
      <w:bookmarkEnd w:id="35"/>
      <w:bookmarkEnd w:id="36"/>
      <w:r>
        <w:rPr>
          <w:color w:val="000000" w:themeColor="text1"/>
        </w:rPr>
        <w:t>;</w:t>
      </w:r>
    </w:p>
    <w:p w:rsidR="007A4C74" w:rsidRDefault="000B2B93">
      <w:pPr>
        <w:tabs>
          <w:tab w:val="left" w:pos="0"/>
          <w:tab w:val="left" w:pos="426"/>
          <w:tab w:val="left" w:pos="960"/>
        </w:tabs>
        <w:spacing w:after="120"/>
      </w:pPr>
      <w:r>
        <w:rPr>
          <w:color w:val="000000" w:themeColor="text1"/>
        </w:rPr>
        <w:t>4) Garanția pentru ofertă, după caz (anexa nr. 9).</w:t>
      </w:r>
    </w:p>
    <w:p w:rsidR="007A4C74" w:rsidRDefault="000B2B93">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7A4C74" w:rsidRDefault="000B2B93">
      <w:pPr>
        <w:tabs>
          <w:tab w:val="left" w:pos="-284"/>
          <w:tab w:val="left" w:pos="426"/>
          <w:tab w:val="left" w:pos="604"/>
          <w:tab w:val="left" w:pos="960"/>
        </w:tabs>
        <w:spacing w:after="120"/>
        <w:ind w:left="-284" w:firstLine="284"/>
        <w:jc w:val="both"/>
      </w:pPr>
      <w:r>
        <w:rPr>
          <w:b/>
        </w:rPr>
        <w:t>54</w:t>
      </w:r>
      <w:r>
        <w:t>. Oferta elaborată de ofertant trebuie să cuprindă:</w:t>
      </w:r>
    </w:p>
    <w:p w:rsidR="007A4C74" w:rsidRDefault="000B2B93">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7A4C74" w:rsidRDefault="000B2B93">
      <w:pPr>
        <w:tabs>
          <w:tab w:val="left" w:pos="142"/>
          <w:tab w:val="left" w:pos="426"/>
          <w:tab w:val="left" w:pos="604"/>
          <w:tab w:val="left" w:pos="960"/>
        </w:tabs>
        <w:spacing w:after="120"/>
        <w:ind w:left="-284" w:firstLine="284"/>
        <w:jc w:val="both"/>
      </w:pPr>
      <w:r>
        <w:t>a) graficul de executare a lucrării (anexa nr. 10);</w:t>
      </w:r>
    </w:p>
    <w:p w:rsidR="007A4C74" w:rsidRDefault="000B2B93">
      <w:pPr>
        <w:tabs>
          <w:tab w:val="left" w:pos="-284"/>
          <w:tab w:val="left" w:pos="426"/>
          <w:tab w:val="left" w:pos="604"/>
          <w:tab w:val="left" w:pos="960"/>
        </w:tabs>
        <w:spacing w:after="120"/>
        <w:ind w:left="-284" w:firstLine="284"/>
        <w:jc w:val="both"/>
      </w:pPr>
      <w: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7A4C74" w:rsidRDefault="000B2B93">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7A4C74" w:rsidRDefault="000B2B93">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 xml:space="preserve">Operatorii economici pregătesc ofertele conform cerințelor stabilite în anunțul de participare, publicat de către autoritatea contractantă în Buletinul achizițiilor publice, și depun ofertele în mod </w:t>
      </w:r>
      <w:r>
        <w:rPr>
          <w:color w:val="000000" w:themeColor="text1"/>
        </w:rPr>
        <w:lastRenderedPageBreak/>
        <w:t>electronic, folosind fluxurile interactive de lucru puse la dispoziție de platformele electronice, cu excepția cazurilor prevăzute la art. 33 alin. (7) şi alin. (11) din Legea nr. 131/2015 privind achizițiile publice.</w:t>
      </w:r>
    </w:p>
    <w:p w:rsidR="007A4C74" w:rsidRDefault="000B2B93">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9"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7A4C74" w:rsidRDefault="000B2B93">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7A4C74" w:rsidRDefault="000B2B93">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7A4C74" w:rsidRDefault="000B2B93">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7A4C74" w:rsidRDefault="000B2B93">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7A4C74" w:rsidRDefault="000B2B93">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7A4C74" w:rsidRDefault="000B2B93">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7A4C74" w:rsidRDefault="007A4C74">
      <w:pPr>
        <w:tabs>
          <w:tab w:val="left" w:pos="-284"/>
          <w:tab w:val="left" w:pos="284"/>
          <w:tab w:val="left" w:pos="567"/>
        </w:tabs>
        <w:ind w:left="-284" w:firstLine="284"/>
        <w:jc w:val="both"/>
        <w:rPr>
          <w:bCs/>
          <w:color w:val="000000" w:themeColor="text1"/>
          <w:lang w:eastAsia="it-IT"/>
        </w:rPr>
      </w:pPr>
      <w:bookmarkStart w:id="41" w:name="_Toc449539050"/>
      <w:bookmarkStart w:id="42" w:name="_Toc392180160"/>
    </w:p>
    <w:bookmarkEnd w:id="41"/>
    <w:bookmarkEnd w:id="42"/>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sz w:val="26"/>
          <w:szCs w:val="26"/>
        </w:rPr>
      </w:pPr>
      <w:r>
        <w:rPr>
          <w:b/>
          <w:sz w:val="26"/>
          <w:szCs w:val="26"/>
        </w:rPr>
        <w:t>Secţiunea a 4-a</w:t>
      </w:r>
    </w:p>
    <w:p w:rsidR="007A4C74" w:rsidRDefault="007A4C74">
      <w:pPr>
        <w:tabs>
          <w:tab w:val="left" w:pos="-284"/>
        </w:tabs>
        <w:ind w:left="-284" w:firstLine="284"/>
        <w:jc w:val="center"/>
        <w:rPr>
          <w:b/>
          <w:sz w:val="26"/>
          <w:szCs w:val="26"/>
        </w:rPr>
      </w:pPr>
    </w:p>
    <w:p w:rsidR="007A4C74" w:rsidRDefault="000B2B93">
      <w:pPr>
        <w:tabs>
          <w:tab w:val="left" w:pos="-284"/>
        </w:tabs>
        <w:ind w:left="-284" w:firstLine="284"/>
        <w:jc w:val="center"/>
        <w:rPr>
          <w:b/>
        </w:rPr>
      </w:pPr>
      <w:r>
        <w:rPr>
          <w:b/>
        </w:rPr>
        <w:t>Depunerea și deschiderea ofertelor</w:t>
      </w:r>
    </w:p>
    <w:p w:rsidR="007A4C74" w:rsidRDefault="007A4C74">
      <w:pPr>
        <w:tabs>
          <w:tab w:val="left" w:pos="-284"/>
        </w:tabs>
        <w:ind w:left="-284" w:firstLine="284"/>
        <w:jc w:val="center"/>
        <w:rPr>
          <w:b/>
        </w:rPr>
      </w:pPr>
    </w:p>
    <w:p w:rsidR="007A4C74" w:rsidRDefault="000B2B93">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7A4C74" w:rsidRDefault="000B2B93">
      <w:pPr>
        <w:tabs>
          <w:tab w:val="left" w:pos="-284"/>
          <w:tab w:val="left" w:pos="179"/>
          <w:tab w:val="left" w:pos="426"/>
          <w:tab w:val="left" w:pos="604"/>
        </w:tabs>
        <w:spacing w:after="120"/>
        <w:ind w:left="-284" w:firstLine="284"/>
        <w:jc w:val="both"/>
      </w:pPr>
      <w:r>
        <w:rPr>
          <w:b/>
        </w:rPr>
        <w:t xml:space="preserve">65.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7A4C74" w:rsidRDefault="000B2B93">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7A4C74" w:rsidRDefault="000B2B93">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7A4C74" w:rsidRDefault="000B2B93">
      <w:pPr>
        <w:tabs>
          <w:tab w:val="left" w:pos="-284"/>
          <w:tab w:val="left" w:pos="179"/>
          <w:tab w:val="left" w:pos="426"/>
          <w:tab w:val="left" w:pos="604"/>
        </w:tabs>
        <w:spacing w:after="120"/>
        <w:ind w:left="-284" w:firstLine="284"/>
        <w:jc w:val="both"/>
      </w:pPr>
      <w:r>
        <w:rPr>
          <w:b/>
        </w:rPr>
        <w:lastRenderedPageBreak/>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7A4C74" w:rsidRDefault="000B2B93">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7A4C74" w:rsidRDefault="000B2B93">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7A4C74" w:rsidRDefault="000B2B93">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7A4C74" w:rsidRDefault="000B2B93">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7A4C74" w:rsidRDefault="007A4C74">
      <w:pPr>
        <w:tabs>
          <w:tab w:val="left" w:pos="-284"/>
          <w:tab w:val="left" w:pos="960"/>
        </w:tabs>
        <w:ind w:left="-284" w:firstLine="284"/>
        <w:jc w:val="both"/>
      </w:pPr>
    </w:p>
    <w:p w:rsidR="007A4C74" w:rsidRDefault="007A4C74">
      <w:pPr>
        <w:tabs>
          <w:tab w:val="left" w:pos="-284"/>
          <w:tab w:val="left" w:pos="960"/>
        </w:tabs>
        <w:ind w:left="-284" w:firstLine="284"/>
        <w:jc w:val="both"/>
      </w:pPr>
    </w:p>
    <w:p w:rsidR="007A4C74" w:rsidRDefault="000B2B93">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7A4C74" w:rsidRDefault="007A4C74">
      <w:pPr>
        <w:tabs>
          <w:tab w:val="left" w:pos="-284"/>
          <w:tab w:val="left" w:pos="284"/>
          <w:tab w:val="left" w:pos="604"/>
          <w:tab w:val="left" w:pos="1134"/>
        </w:tabs>
        <w:ind w:left="-284" w:firstLine="284"/>
        <w:jc w:val="center"/>
        <w:rPr>
          <w:rFonts w:eastAsiaTheme="majorEastAsia"/>
          <w:b/>
          <w:bCs/>
        </w:rPr>
      </w:pPr>
    </w:p>
    <w:p w:rsidR="007A4C74" w:rsidRDefault="000B2B93">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7A4C74" w:rsidRDefault="007A4C74">
      <w:pPr>
        <w:tabs>
          <w:tab w:val="left" w:pos="-284"/>
          <w:tab w:val="left" w:pos="604"/>
          <w:tab w:val="left" w:pos="1134"/>
        </w:tabs>
        <w:ind w:left="-284" w:firstLine="284"/>
        <w:jc w:val="center"/>
        <w:rPr>
          <w:rFonts w:eastAsiaTheme="majorEastAsia"/>
          <w:b/>
          <w:bCs/>
        </w:rPr>
      </w:pPr>
    </w:p>
    <w:p w:rsidR="007A4C74" w:rsidRDefault="000B2B93">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7A4C74" w:rsidRDefault="000B2B93">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7A4C74" w:rsidRDefault="000B2B93">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7A4C74" w:rsidRDefault="000B2B9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7A4C74" w:rsidRDefault="000B2B93">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7A4C74" w:rsidRDefault="000B2B93">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7A4C74" w:rsidRDefault="000B2B93">
      <w:pPr>
        <w:tabs>
          <w:tab w:val="left" w:pos="-284"/>
          <w:tab w:val="left" w:pos="142"/>
          <w:tab w:val="left" w:pos="426"/>
          <w:tab w:val="left" w:pos="604"/>
          <w:tab w:val="left" w:pos="1134"/>
        </w:tabs>
        <w:spacing w:after="120"/>
        <w:ind w:left="-284" w:firstLine="284"/>
        <w:jc w:val="both"/>
      </w:pPr>
      <w:r>
        <w:rPr>
          <w:b/>
        </w:rPr>
        <w:t xml:space="preserve">76.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7A4C74" w:rsidRDefault="000B2B93">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7A4C74" w:rsidRDefault="000B2B93">
      <w:pPr>
        <w:tabs>
          <w:tab w:val="left" w:pos="-284"/>
          <w:tab w:val="left" w:pos="142"/>
          <w:tab w:val="left" w:pos="426"/>
          <w:tab w:val="left" w:pos="604"/>
          <w:tab w:val="left" w:pos="1134"/>
        </w:tabs>
        <w:spacing w:after="120"/>
        <w:ind w:left="-284" w:firstLine="284"/>
        <w:jc w:val="both"/>
      </w:pPr>
      <w:r>
        <w:rPr>
          <w:b/>
        </w:rPr>
        <w:t>78</w:t>
      </w:r>
      <w: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w:t>
      </w:r>
      <w:r>
        <w:lastRenderedPageBreak/>
        <w:t>procedurilor desfăşurate în mai multe etape, când documentele justificative sunt solicitate înainte de transmiterea invitaţiilor pentru etapa a doua către candidaţii selectaţi.</w:t>
      </w:r>
    </w:p>
    <w:p w:rsidR="007A4C74" w:rsidRDefault="000B2B93">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7A4C74" w:rsidRDefault="000B2B93">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7A4C74" w:rsidRDefault="000B2B93">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7A4C74" w:rsidRDefault="000B2B93">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7A4C74" w:rsidRDefault="000B2B93">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7A4C74" w:rsidRDefault="000B2B93">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7A4C74" w:rsidRDefault="000B2B93">
      <w:pPr>
        <w:tabs>
          <w:tab w:val="left" w:pos="-284"/>
          <w:tab w:val="left" w:pos="142"/>
          <w:tab w:val="left" w:pos="426"/>
          <w:tab w:val="left" w:pos="604"/>
          <w:tab w:val="left" w:pos="1134"/>
        </w:tabs>
        <w:spacing w:after="120"/>
        <w:ind w:left="-284" w:firstLine="426"/>
        <w:jc w:val="both"/>
      </w:pPr>
      <w:r>
        <w:t>4) oferta financiară nu are un preț fixat;</w:t>
      </w:r>
    </w:p>
    <w:p w:rsidR="007A4C74" w:rsidRDefault="000B2B93">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7A4C74" w:rsidRDefault="000B2B93">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7A4C74" w:rsidRDefault="000B2B93">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7A4C74" w:rsidRDefault="000B2B93">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7A4C74" w:rsidRDefault="000B2B93">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7A4C74" w:rsidRDefault="000B2B93">
      <w:pPr>
        <w:tabs>
          <w:tab w:val="left" w:pos="-284"/>
          <w:tab w:val="left" w:pos="142"/>
          <w:tab w:val="left" w:pos="426"/>
          <w:tab w:val="left" w:pos="604"/>
          <w:tab w:val="left" w:pos="1134"/>
        </w:tabs>
        <w:spacing w:after="120"/>
        <w:ind w:left="-284" w:firstLine="284"/>
        <w:jc w:val="both"/>
      </w:pPr>
      <w:r>
        <w:rPr>
          <w:b/>
        </w:rPr>
        <w:t xml:space="preserve">84.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7A4C74" w:rsidRDefault="000B2B93">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7A4C74" w:rsidRDefault="000B2B93">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7A4C74" w:rsidRDefault="000B2B93">
      <w:pPr>
        <w:tabs>
          <w:tab w:val="left" w:pos="-284"/>
          <w:tab w:val="left" w:pos="142"/>
          <w:tab w:val="left" w:pos="426"/>
          <w:tab w:val="left" w:pos="604"/>
          <w:tab w:val="left" w:pos="1134"/>
        </w:tabs>
        <w:spacing w:after="120"/>
        <w:ind w:left="-284" w:firstLine="284"/>
        <w:jc w:val="both"/>
      </w:pPr>
      <w:r>
        <w:rPr>
          <w:b/>
        </w:rPr>
        <w:t xml:space="preserve">87. </w:t>
      </w:r>
      <w:r>
        <w:t xml:space="preserve">Operatorul economic este obligat să răspundă la solicitarea de clarificare a autorității contractante în cel mult 3 zile lucrătoare sau, în cazul în care procedura folosită este cererea ofertelor </w:t>
      </w:r>
      <w:r>
        <w:lastRenderedPageBreak/>
        <w:t>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7A4C74" w:rsidRDefault="000B2B93">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7A4C74" w:rsidRDefault="000B2B93">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7A4C74" w:rsidRDefault="000B2B93">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7A4C74" w:rsidRDefault="000B2B93">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7A4C74" w:rsidRDefault="000B2B93">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7A4C74" w:rsidRDefault="007A4C74">
      <w:pPr>
        <w:tabs>
          <w:tab w:val="left" w:pos="-284"/>
          <w:tab w:val="left" w:pos="462"/>
          <w:tab w:val="left" w:pos="1134"/>
        </w:tabs>
        <w:spacing w:after="120"/>
        <w:ind w:left="-284" w:firstLine="284"/>
        <w:jc w:val="both"/>
      </w:pPr>
    </w:p>
    <w:p w:rsidR="007A4C74" w:rsidRDefault="000B2B93">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7A4C74" w:rsidRDefault="007A4C74">
      <w:pPr>
        <w:tabs>
          <w:tab w:val="left" w:pos="-284"/>
        </w:tabs>
        <w:ind w:left="-284" w:firstLine="284"/>
        <w:jc w:val="center"/>
        <w:rPr>
          <w:rFonts w:eastAsiaTheme="majorEastAsia"/>
          <w:b/>
          <w:bCs/>
          <w:sz w:val="26"/>
          <w:szCs w:val="26"/>
        </w:rPr>
      </w:pPr>
    </w:p>
    <w:p w:rsidR="007A4C74" w:rsidRDefault="000B2B93">
      <w:pPr>
        <w:tabs>
          <w:tab w:val="left" w:pos="-284"/>
        </w:tabs>
        <w:ind w:left="-284" w:firstLine="284"/>
        <w:jc w:val="center"/>
        <w:rPr>
          <w:rFonts w:eastAsiaTheme="majorEastAsia"/>
          <w:b/>
          <w:bCs/>
        </w:rPr>
      </w:pPr>
      <w:r>
        <w:rPr>
          <w:rFonts w:eastAsiaTheme="majorEastAsia"/>
          <w:b/>
          <w:bCs/>
        </w:rPr>
        <w:t>Atribuirea contractului</w:t>
      </w:r>
    </w:p>
    <w:p w:rsidR="007A4C74" w:rsidRDefault="007A4C74">
      <w:pPr>
        <w:tabs>
          <w:tab w:val="left" w:pos="-284"/>
        </w:tabs>
        <w:ind w:left="-284" w:firstLine="284"/>
        <w:jc w:val="center"/>
      </w:pPr>
    </w:p>
    <w:p w:rsidR="007A4C74" w:rsidRDefault="000B2B93">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7A4C74" w:rsidRDefault="000B2B93">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7A4C74" w:rsidRDefault="000B2B93">
      <w:pPr>
        <w:tabs>
          <w:tab w:val="left" w:pos="-284"/>
          <w:tab w:val="left" w:pos="142"/>
          <w:tab w:val="left" w:pos="360"/>
          <w:tab w:val="left" w:pos="462"/>
          <w:tab w:val="left" w:pos="960"/>
        </w:tabs>
        <w:spacing w:after="120"/>
        <w:ind w:left="-284" w:firstLine="284"/>
        <w:jc w:val="both"/>
      </w:pPr>
      <w:r>
        <w:rPr>
          <w:b/>
        </w:rPr>
        <w:t xml:space="preserve">95.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7A4C74" w:rsidRDefault="000B2B93">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hyperlink r:id="rId11" w:history="1">
        <w:r>
          <w:rPr>
            <w:bCs/>
            <w:color w:val="000000" w:themeColor="text1"/>
            <w:lang w:eastAsia="it-IT"/>
          </w:rPr>
          <w:t xml:space="preserve"> Regulamentul privind achizițiile publice de lucrări</w:t>
        </w:r>
      </w:hyperlink>
      <w:r>
        <w:rPr>
          <w:bCs/>
          <w:color w:val="000000" w:themeColor="text1"/>
          <w:lang w:eastAsia="it-IT"/>
        </w:rPr>
        <w:t>, aprobat prin Hotărârea Guvernului nr. 638/2020.</w:t>
      </w:r>
    </w:p>
    <w:p w:rsidR="007A4C74" w:rsidRDefault="000B2B93">
      <w:pPr>
        <w:pStyle w:val="afa"/>
        <w:shd w:val="clear" w:color="auto" w:fill="FFFFFF"/>
        <w:tabs>
          <w:tab w:val="left" w:pos="-284"/>
        </w:tabs>
        <w:ind w:left="-284" w:firstLine="284"/>
        <w:rPr>
          <w:color w:val="000000" w:themeColor="text1"/>
          <w:lang w:val="en-US" w:eastAsia="it-IT"/>
        </w:rPr>
      </w:pPr>
      <w:r>
        <w:rPr>
          <w:b/>
          <w:color w:val="000000" w:themeColor="text1"/>
          <w:lang w:val="en-US"/>
        </w:rPr>
        <w:t xml:space="preserve">98.  </w:t>
      </w:r>
      <w:r>
        <w:rPr>
          <w:color w:val="000000" w:themeColor="text1"/>
          <w:lang w:val="en-US" w:eastAsia="it-IT"/>
        </w:rPr>
        <w:t>Garanția de bună execuție a contractului, dacă părțile agreează, se constituie din:</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7A4C74" w:rsidRDefault="000B2B93">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7A4C74" w:rsidRDefault="000B2B93">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7A4C74" w:rsidRDefault="000B2B93">
      <w:pPr>
        <w:tabs>
          <w:tab w:val="left" w:pos="-284"/>
          <w:tab w:val="left" w:pos="360"/>
          <w:tab w:val="left" w:pos="462"/>
          <w:tab w:val="left" w:pos="960"/>
        </w:tabs>
        <w:spacing w:after="120"/>
        <w:ind w:left="-284" w:firstLine="284"/>
        <w:jc w:val="both"/>
      </w:pPr>
      <w:r>
        <w:rPr>
          <w:b/>
          <w:bCs/>
          <w:color w:val="000000" w:themeColor="text1"/>
          <w:lang w:eastAsia="it-IT"/>
        </w:rPr>
        <w:lastRenderedPageBreak/>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7A4C74" w:rsidRDefault="000B2B93">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7A4C74" w:rsidRDefault="000B2B93">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7A4C74" w:rsidRDefault="000B2B93">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7A4C74" w:rsidRDefault="000B2B93">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7A4C74" w:rsidRDefault="000B2B93">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7A4C74" w:rsidRDefault="000B2B93">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5" w:name="_Hlk65836894"/>
      <w:r>
        <w:t>obligațiile</w:t>
      </w:r>
      <w:bookmarkEnd w:id="45"/>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7A4C74" w:rsidRDefault="000B2B93">
      <w:pPr>
        <w:tabs>
          <w:tab w:val="left" w:pos="-284"/>
          <w:tab w:val="left" w:pos="360"/>
          <w:tab w:val="left" w:pos="462"/>
          <w:tab w:val="left" w:pos="960"/>
        </w:tabs>
        <w:spacing w:after="120"/>
        <w:ind w:left="-284" w:firstLine="284"/>
        <w:jc w:val="both"/>
      </w:pPr>
      <w:r>
        <w:rPr>
          <w:b/>
        </w:rPr>
        <w:t xml:space="preserve">106. </w:t>
      </w:r>
      <w: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7A4C74" w:rsidRDefault="000B2B93">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7A4C74" w:rsidRDefault="000B2B93">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7A4C74" w:rsidRDefault="000B2B93">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7A4C74" w:rsidRDefault="000B2B93">
      <w:pPr>
        <w:tabs>
          <w:tab w:val="left" w:pos="284"/>
          <w:tab w:val="left" w:pos="426"/>
          <w:tab w:val="decimal" w:pos="8364"/>
        </w:tabs>
        <w:spacing w:after="120" w:line="276" w:lineRule="auto"/>
        <w:ind w:left="-284" w:right="-142" w:firstLine="284"/>
        <w:jc w:val="both"/>
        <w:rPr>
          <w:bCs/>
          <w:color w:val="000000"/>
        </w:rPr>
      </w:pPr>
      <w:r>
        <w:rPr>
          <w:b/>
          <w:bCs/>
          <w:color w:val="000000"/>
        </w:rPr>
        <w:lastRenderedPageBreak/>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7A4C74" w:rsidRDefault="000B2B93">
      <w:pPr>
        <w:jc w:val="right"/>
        <w:rPr>
          <w:sz w:val="22"/>
          <w:szCs w:val="22"/>
        </w:rPr>
      </w:pPr>
      <w:r>
        <w:t>Anexa nr. 1</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7A4C74">
      <w:pPr>
        <w:pStyle w:val="Style3"/>
        <w:tabs>
          <w:tab w:val="left" w:pos="567"/>
        </w:tabs>
        <w:spacing w:before="0" w:beforeAutospacing="0" w:after="0"/>
        <w:ind w:left="0" w:firstLine="0"/>
        <w:jc w:val="center"/>
        <w:rPr>
          <w:rFonts w:eastAsia="PMingLiU"/>
          <w:b w:val="0"/>
          <w:lang w:eastAsia="zh-CN"/>
        </w:rPr>
      </w:pPr>
    </w:p>
    <w:p w:rsidR="007A4C74" w:rsidRDefault="000B2B93">
      <w:pPr>
        <w:spacing w:line="276" w:lineRule="auto"/>
        <w:jc w:val="center"/>
        <w:rPr>
          <w:rFonts w:eastAsia="Calibri"/>
          <w:b/>
          <w:sz w:val="28"/>
          <w:szCs w:val="28"/>
        </w:rPr>
      </w:pPr>
      <w:r>
        <w:rPr>
          <w:rFonts w:eastAsia="Calibri"/>
          <w:b/>
          <w:sz w:val="28"/>
          <w:szCs w:val="28"/>
        </w:rPr>
        <w:t>ANUNȚ DE INTENȚIE</w:t>
      </w:r>
    </w:p>
    <w:p w:rsidR="007A4C74" w:rsidRDefault="000B2B93">
      <w:pPr>
        <w:spacing w:after="160" w:line="276" w:lineRule="auto"/>
        <w:jc w:val="center"/>
        <w:rPr>
          <w:rFonts w:eastAsia="Calibri"/>
        </w:rPr>
      </w:pPr>
      <w:r>
        <w:rPr>
          <w:rFonts w:eastAsia="Calibri"/>
        </w:rPr>
        <w:t xml:space="preserve">Nr. ______din____________ </w:t>
      </w:r>
    </w:p>
    <w:p w:rsidR="007A4C74" w:rsidRDefault="000B2B93">
      <w:pPr>
        <w:numPr>
          <w:ilvl w:val="0"/>
          <w:numId w:val="8"/>
        </w:numPr>
        <w:spacing w:before="240" w:after="160" w:line="276" w:lineRule="auto"/>
        <w:ind w:left="1077"/>
        <w:jc w:val="both"/>
        <w:rPr>
          <w:rFonts w:eastAsia="Calibri"/>
          <w:b/>
        </w:rPr>
      </w:pPr>
      <w:r>
        <w:rPr>
          <w:rFonts w:eastAsia="Calibri"/>
          <w:b/>
        </w:rPr>
        <w:t>Informații generale despre autoritatea contractantă:</w:t>
      </w:r>
    </w:p>
    <w:tbl>
      <w:tblPr>
        <w:tblStyle w:val="Grigliatabella1"/>
        <w:tblW w:w="9918" w:type="dxa"/>
        <w:tblLook w:val="04A0"/>
      </w:tblPr>
      <w:tblGrid>
        <w:gridCol w:w="5949"/>
        <w:gridCol w:w="3969"/>
      </w:tblGrid>
      <w:tr w:rsidR="007A4C74">
        <w:tc>
          <w:tcPr>
            <w:tcW w:w="5949" w:type="dxa"/>
            <w:shd w:val="clear" w:color="auto" w:fill="F2F2F2"/>
          </w:tcPr>
          <w:p w:rsidR="007A4C74" w:rsidRDefault="000B2B93">
            <w:pPr>
              <w:spacing w:line="276" w:lineRule="auto"/>
              <w:jc w:val="both"/>
              <w:rPr>
                <w:rFonts w:eastAsia="Calibri"/>
              </w:rPr>
            </w:pPr>
            <w:r>
              <w:rPr>
                <w:rFonts w:eastAsia="Calibri"/>
              </w:rPr>
              <w:t>Denumirea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IDNO</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Numărul de telefon/fax</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Pagina web oficială a autorității contractante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Persoana de contact, numărul de telefon/e-mail</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rsidR="007A4C74" w:rsidRDefault="000B2B93">
            <w:pPr>
              <w:spacing w:line="276" w:lineRule="auto"/>
              <w:jc w:val="both"/>
              <w:rPr>
                <w:rFonts w:eastAsia="Calibri"/>
                <w:sz w:val="20"/>
                <w:szCs w:val="20"/>
              </w:rPr>
            </w:pPr>
            <w:r>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7A4C74" w:rsidRDefault="007A4C74">
            <w:pPr>
              <w:spacing w:line="276" w:lineRule="auto"/>
              <w:jc w:val="both"/>
              <w:rPr>
                <w:rFonts w:eastAsia="Calibri"/>
              </w:rPr>
            </w:pPr>
          </w:p>
        </w:tc>
      </w:tr>
      <w:tr w:rsidR="007A4C74">
        <w:tc>
          <w:tcPr>
            <w:tcW w:w="5949" w:type="dxa"/>
            <w:shd w:val="clear" w:color="auto" w:fill="F2F2F2"/>
          </w:tcPr>
          <w:p w:rsidR="007A4C74" w:rsidRDefault="000B2B93">
            <w:pPr>
              <w:spacing w:line="276" w:lineRule="auto"/>
              <w:jc w:val="both"/>
              <w:rPr>
                <w:rFonts w:eastAsia="Calibri"/>
              </w:rPr>
            </w:pPr>
            <w:r>
              <w:rPr>
                <w:rFonts w:eastAsia="Calibri"/>
              </w:rPr>
              <w:t>Tipul autorității contractante și obiectul principal de activitate</w:t>
            </w:r>
          </w:p>
          <w:p w:rsidR="007A4C74" w:rsidRDefault="000B2B93">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7A4C74" w:rsidRDefault="007A4C74">
            <w:pPr>
              <w:spacing w:line="276" w:lineRule="auto"/>
              <w:jc w:val="both"/>
              <w:rPr>
                <w:rFonts w:eastAsia="Calibri"/>
              </w:rPr>
            </w:pPr>
          </w:p>
        </w:tc>
      </w:tr>
    </w:tbl>
    <w:p w:rsidR="007A4C74" w:rsidRDefault="000B2B93">
      <w:pPr>
        <w:numPr>
          <w:ilvl w:val="0"/>
          <w:numId w:val="8"/>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W w:w="9923" w:type="dxa"/>
        <w:tblInd w:w="-5" w:type="dxa"/>
        <w:tblLayout w:type="fixed"/>
        <w:tblLook w:val="04A0"/>
      </w:tblPr>
      <w:tblGrid>
        <w:gridCol w:w="567"/>
        <w:gridCol w:w="1134"/>
        <w:gridCol w:w="2268"/>
        <w:gridCol w:w="1276"/>
        <w:gridCol w:w="3260"/>
        <w:gridCol w:w="1418"/>
      </w:tblGrid>
      <w:tr w:rsidR="007A4C74">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7A4C74" w:rsidRDefault="000B2B93">
            <w:pPr>
              <w:spacing w:line="276" w:lineRule="auto"/>
              <w:jc w:val="center"/>
              <w:rPr>
                <w:rFonts w:eastAsia="Calibri"/>
              </w:rPr>
            </w:pPr>
            <w:r>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7A4C74" w:rsidRDefault="000B2B93">
            <w:pPr>
              <w:spacing w:line="276" w:lineRule="auto"/>
              <w:jc w:val="center"/>
              <w:rPr>
                <w:rFonts w:eastAsia="Calibri"/>
              </w:rPr>
            </w:pPr>
            <w:r>
              <w:rPr>
                <w:rFonts w:eastAsia="Calibri"/>
              </w:rPr>
              <w:t>Valoarea estimată,</w:t>
            </w:r>
            <w:r>
              <w:rPr>
                <w:rFonts w:eastAsia="Calibri"/>
              </w:rPr>
              <w:br/>
              <w:t>fără TVA</w:t>
            </w:r>
            <w:r>
              <w:rPr>
                <w:rFonts w:eastAsia="Calibri"/>
                <w:i/>
                <w:sz w:val="20"/>
                <w:szCs w:val="20"/>
              </w:rPr>
              <w:t>(pentru fiecare lot în parte)</w:t>
            </w:r>
          </w:p>
        </w:tc>
      </w:tr>
      <w:tr w:rsidR="007A4C74">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r w:rsidR="007A4C74">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pacing w:line="276" w:lineRule="auto"/>
              <w:jc w:val="center"/>
              <w:rPr>
                <w:rFonts w:eastAsia="Calibri"/>
              </w:rPr>
            </w:pPr>
            <w:r>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pacing w:line="276" w:lineRule="auto"/>
              <w:jc w:val="center"/>
              <w:rPr>
                <w:rFonts w:eastAsia="Calibri"/>
              </w:rPr>
            </w:pPr>
          </w:p>
        </w:tc>
      </w:tr>
    </w:tbl>
    <w:p w:rsidR="007A4C74" w:rsidRDefault="000B2B93">
      <w:pPr>
        <w:numPr>
          <w:ilvl w:val="0"/>
          <w:numId w:val="8"/>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Grigliatabella1"/>
        <w:tblW w:w="9923" w:type="dxa"/>
        <w:tblInd w:w="-5" w:type="dxa"/>
        <w:tblLook w:val="04A0"/>
      </w:tblPr>
      <w:tblGrid>
        <w:gridCol w:w="5954"/>
        <w:gridCol w:w="3969"/>
      </w:tblGrid>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Prestarea serviciului este rezervată unei anumite profesii în temeiul unor legisau al unor acte administrative</w:t>
            </w:r>
          </w:p>
        </w:tc>
        <w:tc>
          <w:tcPr>
            <w:tcW w:w="3969"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954" w:type="dxa"/>
            <w:shd w:val="clear" w:color="auto" w:fill="F2F2F2"/>
          </w:tcPr>
          <w:p w:rsidR="007A4C74" w:rsidRDefault="000B2B93">
            <w:pPr>
              <w:spacing w:line="276" w:lineRule="auto"/>
              <w:contextualSpacing/>
              <w:jc w:val="both"/>
              <w:rPr>
                <w:rFonts w:eastAsia="Calibri"/>
              </w:rPr>
            </w:pPr>
            <w:r>
              <w:rPr>
                <w:rFonts w:eastAsia="Calibri"/>
              </w:rPr>
              <w:t>Scurtă descriere a criteriilor de selecție</w:t>
            </w:r>
          </w:p>
        </w:tc>
        <w:tc>
          <w:tcPr>
            <w:tcW w:w="3969" w:type="dxa"/>
          </w:tcPr>
          <w:p w:rsidR="007A4C74" w:rsidRDefault="007A4C74">
            <w:pPr>
              <w:spacing w:line="276" w:lineRule="auto"/>
              <w:contextualSpacing/>
              <w:jc w:val="both"/>
              <w:rPr>
                <w:rFonts w:eastAsia="Calibri"/>
                <w:sz w:val="20"/>
                <w:szCs w:val="20"/>
              </w:rPr>
            </w:pPr>
          </w:p>
          <w:p w:rsidR="007A4C74" w:rsidRDefault="007A4C74">
            <w:pPr>
              <w:spacing w:line="276" w:lineRule="auto"/>
              <w:contextualSpacing/>
              <w:jc w:val="both"/>
              <w:rPr>
                <w:rFonts w:eastAsia="Calibri"/>
              </w:rPr>
            </w:pPr>
          </w:p>
          <w:p w:rsidR="007A4C74" w:rsidRDefault="007A4C74">
            <w:pPr>
              <w:spacing w:line="276" w:lineRule="auto"/>
              <w:contextualSpacing/>
              <w:jc w:val="both"/>
              <w:rPr>
                <w:rFonts w:eastAsia="Calibri"/>
              </w:rPr>
            </w:pPr>
          </w:p>
        </w:tc>
      </w:tr>
    </w:tbl>
    <w:p w:rsidR="007A4C74" w:rsidRDefault="007A4C74">
      <w:pPr>
        <w:spacing w:before="240" w:after="160" w:line="276" w:lineRule="auto"/>
        <w:ind w:left="1080"/>
        <w:jc w:val="both"/>
        <w:rPr>
          <w:rFonts w:eastAsia="Calibri"/>
          <w:b/>
        </w:rPr>
      </w:pPr>
    </w:p>
    <w:p w:rsidR="007A4C74" w:rsidRDefault="000B2B93">
      <w:pPr>
        <w:numPr>
          <w:ilvl w:val="0"/>
          <w:numId w:val="8"/>
        </w:numPr>
        <w:spacing w:before="240" w:after="160" w:line="276" w:lineRule="auto"/>
        <w:jc w:val="both"/>
        <w:rPr>
          <w:rFonts w:eastAsia="Calibri"/>
          <w:b/>
        </w:rPr>
      </w:pPr>
      <w:r>
        <w:rPr>
          <w:rFonts w:eastAsia="Calibri"/>
          <w:b/>
        </w:rPr>
        <w:t>Alte informații:</w:t>
      </w:r>
    </w:p>
    <w:tbl>
      <w:tblPr>
        <w:tblStyle w:val="Grigliatabella1"/>
        <w:tblW w:w="9923" w:type="dxa"/>
        <w:tblInd w:w="-5" w:type="dxa"/>
        <w:tblLook w:val="04A0"/>
      </w:tblPr>
      <w:tblGrid>
        <w:gridCol w:w="5812"/>
        <w:gridCol w:w="4111"/>
      </w:tblGrid>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rsidR="007A4C74" w:rsidRDefault="007A4C74">
            <w:pPr>
              <w:spacing w:line="276" w:lineRule="auto"/>
              <w:contextualSpacing/>
              <w:jc w:val="both"/>
              <w:rPr>
                <w:rFonts w:eastAsia="Calibri"/>
              </w:rPr>
            </w:pPr>
          </w:p>
        </w:tc>
      </w:tr>
      <w:tr w:rsidR="007A4C74">
        <w:tc>
          <w:tcPr>
            <w:tcW w:w="5812" w:type="dxa"/>
            <w:shd w:val="clear" w:color="auto" w:fill="F2F2F2"/>
          </w:tcPr>
          <w:p w:rsidR="007A4C74" w:rsidRDefault="000B2B93">
            <w:pPr>
              <w:spacing w:line="276" w:lineRule="auto"/>
              <w:contextualSpacing/>
              <w:jc w:val="both"/>
              <w:rPr>
                <w:rFonts w:eastAsia="Calibri"/>
              </w:rPr>
            </w:pPr>
            <w:r>
              <w:rPr>
                <w:rFonts w:eastAsia="Calibri"/>
              </w:rPr>
              <w:t>Tehnici și instrumente specifice de atribuire utilizate</w:t>
            </w:r>
          </w:p>
        </w:tc>
        <w:tc>
          <w:tcPr>
            <w:tcW w:w="4111" w:type="dxa"/>
          </w:tcPr>
          <w:p w:rsidR="007A4C74" w:rsidRDefault="000B2B93">
            <w:pPr>
              <w:spacing w:line="276" w:lineRule="auto"/>
              <w:contextualSpacing/>
              <w:jc w:val="both"/>
              <w:rPr>
                <w:rFonts w:eastAsia="Calibri"/>
              </w:rPr>
            </w:pPr>
            <w:r>
              <w:rPr>
                <w:rFonts w:eastAsia="Calibri"/>
              </w:rPr>
              <w:t>Acord-cadru □</w:t>
            </w:r>
          </w:p>
          <w:p w:rsidR="007A4C74" w:rsidRDefault="000B2B93">
            <w:pPr>
              <w:spacing w:line="276" w:lineRule="auto"/>
              <w:contextualSpacing/>
              <w:jc w:val="both"/>
              <w:rPr>
                <w:rFonts w:eastAsia="Calibri"/>
              </w:rPr>
            </w:pPr>
            <w:r>
              <w:rPr>
                <w:rFonts w:eastAsia="Calibri"/>
              </w:rPr>
              <w:t>Sistem dinamic de achiziție □</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Contractul intră sub incidența Acordului privind achizițiile guvernamentale al Organizației Mondiale a Comerțului</w:t>
            </w:r>
          </w:p>
          <w:p w:rsidR="007A4C74" w:rsidRDefault="000B2B93">
            <w:pPr>
              <w:spacing w:line="276" w:lineRule="auto"/>
              <w:contextualSpacing/>
              <w:jc w:val="both"/>
              <w:rPr>
                <w:rFonts w:eastAsia="Calibri"/>
              </w:rPr>
            </w:pPr>
            <w:r>
              <w:rPr>
                <w:i/>
                <w:lang w:eastAsia="zh-CN"/>
              </w:rPr>
              <w:t>(Numai în cazul anunțurilor transmise spre publicare în Jurnalul Oficial al Uniunii Europene)</w:t>
            </w:r>
          </w:p>
        </w:tc>
        <w:tc>
          <w:tcPr>
            <w:tcW w:w="4111" w:type="dxa"/>
          </w:tcPr>
          <w:p w:rsidR="007A4C74" w:rsidRDefault="000B2B93">
            <w:pPr>
              <w:spacing w:line="276" w:lineRule="auto"/>
              <w:jc w:val="both"/>
              <w:rPr>
                <w:rFonts w:eastAsia="Calibri"/>
              </w:rPr>
            </w:pPr>
            <w:r>
              <w:rPr>
                <w:rFonts w:eastAsia="Calibri"/>
              </w:rPr>
              <w:t>Nu □</w:t>
            </w:r>
          </w:p>
          <w:p w:rsidR="007A4C74" w:rsidRDefault="000B2B93">
            <w:pPr>
              <w:spacing w:line="276" w:lineRule="auto"/>
              <w:contextualSpacing/>
              <w:jc w:val="both"/>
              <w:rPr>
                <w:rFonts w:eastAsia="Calibri"/>
              </w:rPr>
            </w:pPr>
            <w:r>
              <w:rPr>
                <w:rFonts w:eastAsia="Calibri"/>
              </w:rPr>
              <w:t>Da □</w:t>
            </w:r>
          </w:p>
        </w:tc>
      </w:tr>
      <w:tr w:rsidR="007A4C74">
        <w:tc>
          <w:tcPr>
            <w:tcW w:w="5812" w:type="dxa"/>
            <w:shd w:val="clear" w:color="auto" w:fill="F2F2F2"/>
          </w:tcPr>
          <w:p w:rsidR="007A4C74" w:rsidRDefault="000B2B93">
            <w:pPr>
              <w:spacing w:line="276" w:lineRule="auto"/>
              <w:jc w:val="both"/>
              <w:rPr>
                <w:rFonts w:eastAsia="Calibri"/>
              </w:rPr>
            </w:pPr>
            <w:r>
              <w:rPr>
                <w:rFonts w:eastAsia="Calibri"/>
              </w:rPr>
              <w:t>Agenția Națională pentru Soluționarea Contestațiilor</w:t>
            </w:r>
          </w:p>
          <w:p w:rsidR="007A4C74" w:rsidRDefault="007A4C74">
            <w:pPr>
              <w:spacing w:line="276" w:lineRule="auto"/>
              <w:contextualSpacing/>
              <w:jc w:val="both"/>
              <w:rPr>
                <w:lang w:eastAsia="zh-CN"/>
              </w:rPr>
            </w:pPr>
          </w:p>
        </w:tc>
        <w:tc>
          <w:tcPr>
            <w:tcW w:w="4111" w:type="dxa"/>
          </w:tcPr>
          <w:p w:rsidR="007A4C74" w:rsidRDefault="000B2B93">
            <w:pPr>
              <w:spacing w:line="276" w:lineRule="auto"/>
              <w:jc w:val="both"/>
              <w:rPr>
                <w:rFonts w:eastAsia="Calibri"/>
              </w:rPr>
            </w:pPr>
            <w:r>
              <w:rPr>
                <w:rFonts w:eastAsia="Calibri"/>
              </w:rPr>
              <w:t>mun. Chișinău, bd. Ștefan cel Mare și Sfânt, 124, MD-2001;</w:t>
            </w:r>
          </w:p>
          <w:p w:rsidR="007A4C74" w:rsidRDefault="000B2B93">
            <w:pPr>
              <w:spacing w:line="276" w:lineRule="auto"/>
              <w:jc w:val="both"/>
              <w:rPr>
                <w:rFonts w:eastAsia="Calibri"/>
              </w:rPr>
            </w:pPr>
            <w:r>
              <w:rPr>
                <w:rFonts w:eastAsia="Calibri"/>
              </w:rPr>
              <w:t xml:space="preserve">tel/fax: (022) 820 652, 820-651 </w:t>
            </w:r>
          </w:p>
          <w:p w:rsidR="007A4C74" w:rsidRDefault="000B2B93">
            <w:pPr>
              <w:spacing w:line="276" w:lineRule="auto"/>
              <w:jc w:val="both"/>
              <w:rPr>
                <w:rFonts w:eastAsia="Calibri"/>
                <w:color w:val="0563C1"/>
                <w:u w:val="single"/>
              </w:rPr>
            </w:pPr>
            <w:r>
              <w:rPr>
                <w:rFonts w:eastAsia="Calibri"/>
              </w:rPr>
              <w:t xml:space="preserve">e-mail: </w:t>
            </w:r>
            <w:hyperlink r:id="rId12" w:history="1">
              <w:r>
                <w:rPr>
                  <w:rFonts w:eastAsia="Calibri"/>
                  <w:color w:val="0563C1"/>
                  <w:u w:val="single"/>
                </w:rPr>
                <w:t>contestatii@ansc.md</w:t>
              </w:r>
            </w:hyperlink>
          </w:p>
          <w:p w:rsidR="007A4C74" w:rsidRDefault="000B2B93">
            <w:pPr>
              <w:spacing w:line="276" w:lineRule="auto"/>
              <w:jc w:val="both"/>
              <w:rPr>
                <w:rFonts w:eastAsia="Calibri"/>
              </w:rPr>
            </w:pPr>
            <w:r>
              <w:rPr>
                <w:rFonts w:eastAsia="Calibri"/>
              </w:rPr>
              <w:t xml:space="preserve">pagina web: </w:t>
            </w:r>
            <w:r>
              <w:rPr>
                <w:rFonts w:eastAsia="Calibri"/>
                <w:color w:val="0563C1"/>
                <w:u w:val="single"/>
              </w:rPr>
              <w:t>www.ansc.md</w:t>
            </w:r>
          </w:p>
        </w:tc>
      </w:tr>
      <w:tr w:rsidR="007A4C74">
        <w:tc>
          <w:tcPr>
            <w:tcW w:w="5812" w:type="dxa"/>
            <w:shd w:val="clear" w:color="auto" w:fill="F2F2F2"/>
          </w:tcPr>
          <w:p w:rsidR="007A4C74" w:rsidRDefault="000B2B93">
            <w:pPr>
              <w:spacing w:line="276" w:lineRule="auto"/>
              <w:contextualSpacing/>
              <w:jc w:val="both"/>
              <w:rPr>
                <w:lang w:eastAsia="zh-CN"/>
              </w:rPr>
            </w:pPr>
            <w:r>
              <w:rPr>
                <w:lang w:eastAsia="zh-CN"/>
              </w:rPr>
              <w:t>Alte informații relevante</w:t>
            </w:r>
          </w:p>
        </w:tc>
        <w:tc>
          <w:tcPr>
            <w:tcW w:w="4111" w:type="dxa"/>
          </w:tcPr>
          <w:p w:rsidR="007A4C74" w:rsidRDefault="007A4C74">
            <w:pPr>
              <w:spacing w:line="276" w:lineRule="auto"/>
              <w:jc w:val="both"/>
              <w:rPr>
                <w:rFonts w:eastAsia="Calibri"/>
              </w:rPr>
            </w:pPr>
          </w:p>
          <w:p w:rsidR="007A4C74" w:rsidRDefault="007A4C74">
            <w:pPr>
              <w:spacing w:line="276" w:lineRule="auto"/>
              <w:jc w:val="both"/>
              <w:rPr>
                <w:rFonts w:eastAsia="Calibri"/>
              </w:rPr>
            </w:pPr>
          </w:p>
        </w:tc>
      </w:tr>
    </w:tbl>
    <w:p w:rsidR="007A4C74" w:rsidRDefault="007A4C74">
      <w:pPr>
        <w:spacing w:after="160" w:line="276" w:lineRule="auto"/>
        <w:jc w:val="both"/>
        <w:rPr>
          <w:rFonts w:eastAsia="Calibri"/>
        </w:rPr>
      </w:pPr>
    </w:p>
    <w:p w:rsidR="007A4C74" w:rsidRDefault="000B2B93">
      <w:pPr>
        <w:spacing w:before="120" w:after="120" w:line="276" w:lineRule="auto"/>
        <w:ind w:firstLine="567"/>
        <w:rPr>
          <w:rFonts w:eastAsia="Calibri"/>
          <w:b/>
        </w:rPr>
      </w:pPr>
      <w:r>
        <w:rPr>
          <w:rFonts w:eastAsia="Calibri"/>
          <w:b/>
        </w:rPr>
        <w:t xml:space="preserve">Conducătorul grupului de lucru:  ___________________________                </w:t>
      </w:r>
    </w:p>
    <w:p w:rsidR="007A4C74" w:rsidRDefault="007A4C74">
      <w:pPr>
        <w:spacing w:after="160" w:line="276" w:lineRule="auto"/>
        <w:jc w:val="both"/>
        <w:rPr>
          <w:rFonts w:eastAsia="Calibri"/>
        </w:rPr>
      </w:pPr>
    </w:p>
    <w:p w:rsidR="007A4C74" w:rsidRDefault="007A4C74">
      <w:pPr>
        <w:spacing w:after="160" w:line="276" w:lineRule="auto"/>
        <w:jc w:val="both"/>
        <w:rPr>
          <w:rFonts w:eastAsia="Calibri"/>
        </w:rPr>
      </w:pPr>
    </w:p>
    <w:p w:rsidR="007A4C74" w:rsidRDefault="000B2B93">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7A4C74">
      <w:pPr>
        <w:spacing w:after="160" w:line="276" w:lineRule="auto"/>
        <w:rPr>
          <w:rFonts w:ascii="Calibri" w:eastAsia="Calibri" w:hAnsi="Calibri"/>
          <w:sz w:val="22"/>
          <w:szCs w:val="22"/>
        </w:rPr>
      </w:pPr>
    </w:p>
    <w:p w:rsidR="007A4C74" w:rsidRDefault="000B2B93">
      <w:pPr>
        <w:jc w:val="right"/>
        <w:rPr>
          <w:sz w:val="22"/>
          <w:szCs w:val="22"/>
        </w:rPr>
      </w:pPr>
      <w:r>
        <w:t>Anexa nr. 2</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pPr>
    </w:p>
    <w:p w:rsidR="007A4C74" w:rsidRDefault="007A4C74">
      <w:pPr>
        <w:jc w:val="right"/>
      </w:pPr>
    </w:p>
    <w:p w:rsidR="007A4C74" w:rsidRDefault="000B2B93">
      <w:pPr>
        <w:spacing w:before="120"/>
        <w:jc w:val="center"/>
        <w:outlineLvl w:val="0"/>
        <w:rPr>
          <w:b/>
          <w:sz w:val="28"/>
          <w:szCs w:val="28"/>
          <w:lang w:eastAsia="ru-RU"/>
        </w:rPr>
      </w:pPr>
      <w:r>
        <w:rPr>
          <w:b/>
          <w:sz w:val="28"/>
          <w:szCs w:val="28"/>
          <w:lang w:eastAsia="ru-RU"/>
        </w:rPr>
        <w:t>ANUNȚ DE PARTICIPARE, INCLUSIV PENTRU PROCEDURILE DE PRESELECȚIE/PROCEDURILE NEGOCIATE</w:t>
      </w:r>
    </w:p>
    <w:p w:rsidR="007A4C74" w:rsidRDefault="007A4C74">
      <w:pPr>
        <w:rPr>
          <w:sz w:val="20"/>
          <w:szCs w:val="20"/>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spacing w:before="120"/>
        <w:outlineLvl w:val="0"/>
        <w:rPr>
          <w:b/>
          <w:sz w:val="32"/>
          <w:szCs w:val="32"/>
          <w:lang w:eastAsia="ru-RU"/>
        </w:rPr>
      </w:pP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Denumirea autorității contractante: 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w:t>
      </w:r>
    </w:p>
    <w:p w:rsidR="007A4C74" w:rsidRDefault="000B2B93">
      <w:pPr>
        <w:numPr>
          <w:ilvl w:val="0"/>
          <w:numId w:val="9"/>
        </w:numPr>
        <w:shd w:val="clear" w:color="auto" w:fill="FFFFFF" w:themeFill="background1"/>
        <w:tabs>
          <w:tab w:val="left" w:pos="284"/>
          <w:tab w:val="right" w:pos="9531"/>
        </w:tabs>
        <w:spacing w:before="120"/>
        <w:ind w:left="288" w:hanging="288"/>
        <w:rPr>
          <w:b/>
          <w:lang w:eastAsia="ru-RU"/>
        </w:rPr>
      </w:pPr>
      <w:r>
        <w:rPr>
          <w:b/>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rsidR="007A4C74" w:rsidRDefault="000B2B93">
      <w:pPr>
        <w:numPr>
          <w:ilvl w:val="0"/>
          <w:numId w:val="9"/>
        </w:numPr>
        <w:shd w:val="clear" w:color="auto" w:fill="FFFFFF" w:themeFill="background1"/>
        <w:tabs>
          <w:tab w:val="left" w:pos="284"/>
          <w:tab w:val="right" w:pos="426"/>
        </w:tabs>
        <w:spacing w:before="120"/>
        <w:ind w:left="284" w:hanging="284"/>
        <w:rPr>
          <w:b/>
          <w:lang w:eastAsia="ru-RU"/>
        </w:rPr>
      </w:pPr>
      <w:r>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7A4C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0B2B93">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i/>
                <w:sz w:val="20"/>
                <w:szCs w:val="20"/>
                <w:lang w:eastAsia="ru-RU"/>
              </w:rPr>
            </w:pPr>
            <w:r>
              <w:rPr>
                <w:i/>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7A4C74">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r w:rsidR="007A4C74">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A4C74" w:rsidRDefault="000B2B93">
            <w:pPr>
              <w:shd w:val="clear" w:color="auto" w:fill="FFFFFF" w:themeFill="background1"/>
              <w:spacing w:before="120"/>
              <w:jc w:val="center"/>
              <w:rPr>
                <w:sz w:val="20"/>
                <w:szCs w:val="20"/>
                <w:lang w:eastAsia="ru-RU"/>
              </w:rPr>
            </w:pPr>
            <w:r>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7A4C74" w:rsidRDefault="007A4C74">
            <w:pPr>
              <w:shd w:val="clear" w:color="auto" w:fill="FFFFFF" w:themeFill="background1"/>
              <w:spacing w:before="120"/>
              <w:jc w:val="center"/>
              <w:rPr>
                <w:sz w:val="20"/>
                <w:szCs w:val="20"/>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acestora._________________________________________</w:t>
      </w:r>
    </w:p>
    <w:p w:rsidR="007A4C74" w:rsidRDefault="000B2B93">
      <w:pPr>
        <w:numPr>
          <w:ilvl w:val="0"/>
          <w:numId w:val="9"/>
        </w:numPr>
        <w:shd w:val="clear" w:color="auto" w:fill="FFFFFF" w:themeFill="background1"/>
        <w:tabs>
          <w:tab w:val="right" w:pos="426"/>
        </w:tabs>
        <w:ind w:left="357"/>
        <w:rPr>
          <w:b/>
          <w:lang w:eastAsia="ru-RU"/>
        </w:rPr>
      </w:pPr>
      <w:r>
        <w:rPr>
          <w:b/>
          <w:lang w:eastAsia="ru-RU"/>
        </w:rPr>
        <w:lastRenderedPageBreak/>
        <w:t xml:space="preserve">În cazul în care contractul este împărțit pe loturi, un operator economic poate depune </w:t>
      </w:r>
    </w:p>
    <w:p w:rsidR="007A4C74" w:rsidRDefault="000B2B93">
      <w:pPr>
        <w:shd w:val="clear" w:color="auto" w:fill="FFFFFF" w:themeFill="background1"/>
        <w:tabs>
          <w:tab w:val="right" w:pos="426"/>
        </w:tabs>
        <w:ind w:left="357"/>
        <w:rPr>
          <w:b/>
          <w:lang w:eastAsia="ru-RU"/>
        </w:rPr>
      </w:pPr>
      <w:r>
        <w:rPr>
          <w:b/>
          <w:lang w:eastAsia="ru-RU"/>
        </w:rPr>
        <w:t>oferta (se va selecta):</w:t>
      </w:r>
    </w:p>
    <w:p w:rsidR="007A4C74" w:rsidRDefault="000B2B93">
      <w:pPr>
        <w:numPr>
          <w:ilvl w:val="0"/>
          <w:numId w:val="10"/>
        </w:numPr>
        <w:shd w:val="clear" w:color="auto" w:fill="FFFFFF" w:themeFill="background1"/>
        <w:tabs>
          <w:tab w:val="right" w:pos="426"/>
        </w:tabs>
        <w:rPr>
          <w:lang w:eastAsia="ru-RU"/>
        </w:rPr>
      </w:pPr>
      <w:r>
        <w:rPr>
          <w:lang w:eastAsia="ru-RU"/>
        </w:rPr>
        <w:t>Pentru un singur lot;</w:t>
      </w:r>
    </w:p>
    <w:p w:rsidR="007A4C74" w:rsidRDefault="000B2B93">
      <w:pPr>
        <w:numPr>
          <w:ilvl w:val="0"/>
          <w:numId w:val="10"/>
        </w:numPr>
        <w:shd w:val="clear" w:color="auto" w:fill="FFFFFF" w:themeFill="background1"/>
        <w:tabs>
          <w:tab w:val="right" w:pos="426"/>
        </w:tabs>
        <w:rPr>
          <w:lang w:eastAsia="ru-RU"/>
        </w:rPr>
      </w:pPr>
      <w:r>
        <w:rPr>
          <w:lang w:eastAsia="ru-RU"/>
        </w:rPr>
        <w:t>Pentru mai multe loturi;</w:t>
      </w:r>
    </w:p>
    <w:p w:rsidR="007A4C74" w:rsidRDefault="000B2B93">
      <w:pPr>
        <w:numPr>
          <w:ilvl w:val="0"/>
          <w:numId w:val="10"/>
        </w:numPr>
        <w:shd w:val="clear" w:color="auto" w:fill="FFFFFF" w:themeFill="background1"/>
        <w:tabs>
          <w:tab w:val="right" w:pos="426"/>
        </w:tabs>
        <w:rPr>
          <w:lang w:eastAsia="ru-RU"/>
        </w:rPr>
      </w:pPr>
      <w:r>
        <w:rPr>
          <w:lang w:eastAsia="ru-RU"/>
        </w:rPr>
        <w:t>Pentru toate loturile;</w:t>
      </w:r>
    </w:p>
    <w:p w:rsidR="007A4C74" w:rsidRDefault="000B2B93">
      <w:pPr>
        <w:numPr>
          <w:ilvl w:val="0"/>
          <w:numId w:val="10"/>
        </w:numPr>
        <w:shd w:val="clear" w:color="auto" w:fill="FFFFFF" w:themeFill="background1"/>
        <w:tabs>
          <w:tab w:val="right" w:pos="426"/>
        </w:tabs>
        <w:rPr>
          <w:lang w:eastAsia="ru-RU"/>
        </w:rPr>
      </w:pPr>
      <w:r>
        <w:rPr>
          <w:lang w:eastAsia="ru-RU"/>
        </w:rPr>
        <w:t>Alte limitări privind numărul de loturi care pot fi atribuite aceluiași ofertant___________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Admiterea sau interzicerea ofertelor alternative: ________________________________</w:t>
      </w:r>
    </w:p>
    <w:p w:rsidR="007A4C74" w:rsidRDefault="000B2B93">
      <w:pPr>
        <w:shd w:val="clear" w:color="auto" w:fill="FFFFFF" w:themeFill="background1"/>
        <w:tabs>
          <w:tab w:val="right" w:pos="426"/>
        </w:tabs>
        <w:ind w:left="6206"/>
        <w:rPr>
          <w:sz w:val="20"/>
          <w:lang w:eastAsia="ru-RU"/>
        </w:rPr>
      </w:pPr>
      <w:r>
        <w:rPr>
          <w:sz w:val="20"/>
          <w:lang w:eastAsia="ru-RU"/>
        </w:rPr>
        <w:t>(indicați se admite sau nu se admite)</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Termenii și condițiile de prestare/executare solicitați: ___________________________________________________________________________</w:t>
      </w:r>
    </w:p>
    <w:p w:rsidR="007A4C74" w:rsidRDefault="000B2B93">
      <w:pPr>
        <w:numPr>
          <w:ilvl w:val="0"/>
          <w:numId w:val="9"/>
        </w:numPr>
        <w:shd w:val="clear" w:color="auto" w:fill="FFFFFF" w:themeFill="background1"/>
        <w:tabs>
          <w:tab w:val="left" w:pos="0"/>
          <w:tab w:val="left" w:pos="284"/>
          <w:tab w:val="left" w:pos="426"/>
        </w:tabs>
        <w:spacing w:before="120"/>
        <w:ind w:left="284" w:hanging="284"/>
        <w:rPr>
          <w:b/>
          <w:lang w:eastAsia="ru-RU"/>
        </w:rPr>
      </w:pPr>
      <w:r>
        <w:rPr>
          <w:b/>
          <w:lang w:eastAsia="ru-RU"/>
        </w:rPr>
        <w:t>Termenul de valabilitate a contractului:________________________________________</w:t>
      </w:r>
    </w:p>
    <w:p w:rsidR="007A4C74" w:rsidRDefault="000B2B93">
      <w:pPr>
        <w:numPr>
          <w:ilvl w:val="0"/>
          <w:numId w:val="9"/>
        </w:numPr>
        <w:tabs>
          <w:tab w:val="right" w:pos="426"/>
        </w:tabs>
        <w:spacing w:before="120"/>
        <w:ind w:left="360"/>
        <w:rPr>
          <w:b/>
          <w:lang w:eastAsia="ru-RU"/>
        </w:rPr>
      </w:pPr>
      <w:r>
        <w:rPr>
          <w:b/>
          <w:lang w:eastAsia="ru-RU"/>
        </w:rPr>
        <w:t>Contract de achiziție rezervat atelierelor protejate sau că acesta poate fi executat numai în cadrul unor programe de angajare protejată (după caz): ________________________</w:t>
      </w:r>
    </w:p>
    <w:p w:rsidR="007A4C74" w:rsidRDefault="000B2B93">
      <w:pPr>
        <w:shd w:val="clear" w:color="auto" w:fill="FFFFFF" w:themeFill="background1"/>
        <w:tabs>
          <w:tab w:val="right" w:pos="426"/>
        </w:tabs>
        <w:ind w:left="7560" w:hanging="630"/>
        <w:contextualSpacing/>
        <w:rPr>
          <w:sz w:val="20"/>
          <w:lang w:eastAsia="ru-RU"/>
        </w:rPr>
      </w:pPr>
      <w:r>
        <w:rPr>
          <w:sz w:val="20"/>
          <w:lang w:eastAsia="ru-RU"/>
        </w:rPr>
        <w:t>(indicați da sau nu)</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Prestarea serviciului este rezervată unei anumite profesii în temeiul unor legisau al unor acte administrative (după caz): __________________________________________________________________________</w:t>
      </w:r>
    </w:p>
    <w:p w:rsidR="007A4C74" w:rsidRDefault="000B2B93">
      <w:pPr>
        <w:shd w:val="clear" w:color="auto" w:fill="FFFFFF" w:themeFill="background1"/>
        <w:tabs>
          <w:tab w:val="right" w:pos="426"/>
        </w:tabs>
        <w:contextualSpacing/>
        <w:jc w:val="center"/>
        <w:rPr>
          <w:sz w:val="20"/>
          <w:lang w:eastAsia="ru-RU"/>
        </w:rPr>
      </w:pPr>
      <w:r>
        <w:rPr>
          <w:sz w:val="20"/>
          <w:lang w:eastAsia="ru-RU"/>
        </w:rPr>
        <w:t>(se menționează respectivele legi și acte administrative)</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7A4C74">
        <w:tc>
          <w:tcPr>
            <w:tcW w:w="576"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Descrierea criteriului/cerinței</w:t>
            </w:r>
          </w:p>
        </w:tc>
        <w:tc>
          <w:tcPr>
            <w:tcW w:w="3563"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Mod de demonstrare a îndeplinirii criteriului/cerinței:</w:t>
            </w:r>
          </w:p>
        </w:tc>
        <w:tc>
          <w:tcPr>
            <w:tcW w:w="1621"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Nivelul minim/</w:t>
            </w:r>
            <w:r>
              <w:rPr>
                <w:b/>
                <w:iCs/>
                <w:sz w:val="20"/>
                <w:szCs w:val="20"/>
                <w:lang w:eastAsia="ru-RU"/>
              </w:rPr>
              <w:br/>
              <w:t>Obligativitatea</w:t>
            </w: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621"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pentru ofertă, după caz ________________</w:t>
      </w:r>
      <w:r>
        <w:t xml:space="preserve">, </w:t>
      </w:r>
      <w:r>
        <w:rPr>
          <w:b/>
          <w:lang w:eastAsia="ru-RU"/>
        </w:rPr>
        <w:t>cuantumul___________________.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Termenul de garanție a lucrărilorsau serviciilor de proiectare și de lucrări__________.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Garanția de bună execuție a contractului, după caz______________, cuantumul______.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Motivul recurgerii la procedura accelerată (în cazul licitației deschise, restrânse și a procedurii negociate), după caz________________________________________________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Tehnici și instrumente specifice de atribuire (dacă este cazul specificați dacă se va utiliza acordul-cadru, sistemul dinamic de achiziție sau licitația electronică):_________</w:t>
      </w:r>
    </w:p>
    <w:p w:rsidR="007A4C74" w:rsidRDefault="000B2B93">
      <w:pPr>
        <w:numPr>
          <w:ilvl w:val="0"/>
          <w:numId w:val="9"/>
        </w:numPr>
        <w:tabs>
          <w:tab w:val="right" w:pos="426"/>
        </w:tabs>
        <w:spacing w:before="120"/>
        <w:ind w:left="0" w:firstLine="0"/>
        <w:rPr>
          <w:b/>
          <w:lang w:eastAsia="ru-RU"/>
        </w:rPr>
      </w:pPr>
      <w:r>
        <w:rPr>
          <w:b/>
          <w:lang w:eastAsia="ru-RU"/>
        </w:rPr>
        <w:t>Condiții speciale de care depinde îndeplinirea contractului (</w:t>
      </w:r>
      <w:r>
        <w:rPr>
          <w:lang w:eastAsia="ru-RU"/>
        </w:rPr>
        <w:t>indicați după caz</w:t>
      </w:r>
      <w:r>
        <w:rPr>
          <w:b/>
          <w:lang w:eastAsia="ru-RU"/>
        </w:rPr>
        <w:t>): _____________________________________________________________________________</w:t>
      </w:r>
    </w:p>
    <w:p w:rsidR="007A4C74" w:rsidRDefault="000B2B93">
      <w:pPr>
        <w:numPr>
          <w:ilvl w:val="0"/>
          <w:numId w:val="9"/>
        </w:numPr>
        <w:tabs>
          <w:tab w:val="right" w:pos="426"/>
        </w:tabs>
        <w:spacing w:before="120"/>
        <w:ind w:left="0" w:firstLine="0"/>
        <w:rPr>
          <w:b/>
          <w:lang w:eastAsia="ru-RU"/>
        </w:rPr>
      </w:pPr>
      <w:bookmarkStart w:id="46" w:name="_Hlk71621175"/>
      <w:r>
        <w:rPr>
          <w:b/>
          <w:lang w:eastAsia="ru-RU"/>
        </w:rPr>
        <w:t>Ofertele se prezintă în valuta________________</w:t>
      </w:r>
      <w:bookmarkEnd w:id="46"/>
      <w:r>
        <w:rPr>
          <w:b/>
          <w:lang w:eastAsia="ru-RU"/>
        </w:rPr>
        <w:t>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Criteriul de evaluare aplicat pentru atribuirea contractului:_______________________</w:t>
      </w:r>
    </w:p>
    <w:p w:rsidR="007A4C74" w:rsidRDefault="000B2B93">
      <w:pPr>
        <w:numPr>
          <w:ilvl w:val="0"/>
          <w:numId w:val="9"/>
        </w:numPr>
        <w:tabs>
          <w:tab w:val="right" w:pos="426"/>
        </w:tabs>
        <w:spacing w:before="120"/>
        <w:ind w:left="0" w:firstLine="0"/>
        <w:rPr>
          <w:b/>
          <w:lang w:eastAsia="ru-RU"/>
        </w:rPr>
      </w:pPr>
      <w:r>
        <w:rPr>
          <w:b/>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7A4C74">
        <w:tc>
          <w:tcPr>
            <w:tcW w:w="577" w:type="dxa"/>
            <w:shd w:val="clear" w:color="auto" w:fill="auto"/>
          </w:tcPr>
          <w:p w:rsidR="007A4C74" w:rsidRDefault="000B2B93">
            <w:pPr>
              <w:shd w:val="clear" w:color="auto" w:fill="FFFFFF" w:themeFill="background1"/>
              <w:tabs>
                <w:tab w:val="left" w:pos="612"/>
              </w:tabs>
              <w:spacing w:before="120" w:after="120"/>
              <w:rPr>
                <w:b/>
                <w:iCs/>
                <w:sz w:val="20"/>
                <w:szCs w:val="20"/>
                <w:lang w:eastAsia="ru-RU"/>
              </w:rPr>
            </w:pPr>
            <w:r>
              <w:rPr>
                <w:b/>
                <w:iCs/>
                <w:sz w:val="20"/>
                <w:szCs w:val="20"/>
                <w:lang w:eastAsia="ru-RU"/>
              </w:rPr>
              <w:t>Nr. d/o</w:t>
            </w:r>
          </w:p>
        </w:tc>
        <w:tc>
          <w:tcPr>
            <w:tcW w:w="7248"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factorului de evaluare</w:t>
            </w:r>
          </w:p>
        </w:tc>
        <w:tc>
          <w:tcPr>
            <w:tcW w:w="180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Ponderea%</w:t>
            </w: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c>
          <w:tcPr>
            <w:tcW w:w="577"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7248"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1800"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conform SIA RSAP /până la: </w:t>
      </w:r>
      <w:r>
        <w:rPr>
          <w:b/>
          <w:i/>
          <w:lang w:eastAsia="ru-RU"/>
        </w:rPr>
        <w:t>[ora exactă]</w:t>
      </w:r>
      <w:r>
        <w:rPr>
          <w:b/>
          <w:lang w:eastAsia="ru-RU"/>
        </w:rPr>
        <w:t>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sau cererile de participare: </w:t>
      </w:r>
    </w:p>
    <w:p w:rsidR="007A4C74" w:rsidRDefault="000B2B93">
      <w:pPr>
        <w:shd w:val="clear" w:color="auto" w:fill="FFFFFF" w:themeFill="background1"/>
        <w:tabs>
          <w:tab w:val="right" w:pos="426"/>
        </w:tabs>
        <w:spacing w:before="120"/>
        <w:ind w:left="450"/>
        <w:rPr>
          <w:b/>
          <w:lang w:eastAsia="ru-RU"/>
        </w:rPr>
      </w:pPr>
      <w:r>
        <w:rPr>
          <w:b/>
          <w:i/>
          <w:lang w:eastAsia="ru-RU"/>
        </w:rPr>
        <w:t>Ofertele sau cererile de participare vor fi depuse electronic prin intermediul SIA RSAP</w:t>
      </w:r>
    </w:p>
    <w:p w:rsidR="007A4C74" w:rsidRDefault="000B2B93">
      <w:pPr>
        <w:numPr>
          <w:ilvl w:val="0"/>
          <w:numId w:val="9"/>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9"/>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9"/>
        </w:numPr>
        <w:shd w:val="clear" w:color="auto" w:fill="FFFFFF" w:themeFill="background1"/>
        <w:tabs>
          <w:tab w:val="right" w:pos="426"/>
        </w:tabs>
        <w:spacing w:before="120"/>
        <w:ind w:left="450" w:hanging="450"/>
        <w:rPr>
          <w:b/>
          <w:lang w:eastAsia="ru-RU"/>
        </w:rPr>
      </w:pPr>
      <w:r>
        <w:rPr>
          <w:b/>
          <w:lang w:eastAsia="ru-RU"/>
        </w:rPr>
        <w:t>Limba sau limbile în care trebuie redactate ofertele sau cererile de participare: __________________________________________________________________________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denumireaproiectului și/sau programului)</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Denumirea și adresa organismului competent de soluționare a contestațiilor: </w:t>
      </w:r>
    </w:p>
    <w:p w:rsidR="007A4C74" w:rsidRDefault="000B2B93">
      <w:pPr>
        <w:shd w:val="clear" w:color="auto" w:fill="FFFFFF" w:themeFill="background1"/>
        <w:tabs>
          <w:tab w:val="right" w:pos="426"/>
        </w:tabs>
        <w:ind w:left="450"/>
        <w:rPr>
          <w:b/>
          <w:i/>
          <w:lang w:eastAsia="ru-RU"/>
        </w:rPr>
      </w:pPr>
      <w:r>
        <w:rPr>
          <w:b/>
          <w:i/>
          <w:lang w:eastAsia="ru-RU"/>
        </w:rPr>
        <w:t>Agenția Națională pentru Soluționarea Contestațiilor</w:t>
      </w:r>
    </w:p>
    <w:p w:rsidR="007A4C74" w:rsidRDefault="000B2B93">
      <w:pPr>
        <w:shd w:val="clear" w:color="auto" w:fill="FFFFFF" w:themeFill="background1"/>
        <w:tabs>
          <w:tab w:val="right" w:pos="426"/>
        </w:tabs>
        <w:ind w:left="450"/>
        <w:rPr>
          <w:b/>
          <w:i/>
          <w:lang w:eastAsia="ru-RU"/>
        </w:rPr>
      </w:pPr>
      <w:r>
        <w:rPr>
          <w:b/>
          <w:i/>
          <w:lang w:eastAsia="ru-RU"/>
        </w:rPr>
        <w:t>Adresa: mun. Chișinău, bd. Ștefan cel Mare și Sfânt nr.124 (et.4), MD 2001;</w:t>
      </w:r>
    </w:p>
    <w:p w:rsidR="007A4C74" w:rsidRDefault="000B2B93">
      <w:pPr>
        <w:shd w:val="clear" w:color="auto" w:fill="FFFFFF" w:themeFill="background1"/>
        <w:tabs>
          <w:tab w:val="right" w:pos="426"/>
        </w:tabs>
        <w:ind w:left="450"/>
        <w:rPr>
          <w:b/>
          <w:i/>
          <w:lang w:eastAsia="ru-RU"/>
        </w:rPr>
      </w:pPr>
      <w:r>
        <w:rPr>
          <w:b/>
          <w:i/>
          <w:lang w:eastAsia="ru-RU"/>
        </w:rPr>
        <w:t>Tel/Fax/email: 022-820 652, 022 820-651, contestatii@ansc.md</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În cazul achizițiilor periodice, calendarul estimat pentru publicarea anunțurilor viitoare</w:t>
      </w:r>
      <w:r>
        <w:rPr>
          <w:b/>
          <w:shd w:val="clear" w:color="auto" w:fill="FFFFFF" w:themeFill="background1"/>
          <w:lang w:eastAsia="ru-RU"/>
        </w:rPr>
        <w:t>:___________________________________________________________________</w:t>
      </w:r>
    </w:p>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Data publicării anunțului de intenție sau, după caz, precizarea că nu a fost publicat un astfel de </w:t>
      </w:r>
      <w:r>
        <w:rPr>
          <w:b/>
          <w:shd w:val="clear" w:color="auto" w:fill="FFFFFF" w:themeFill="background1"/>
          <w:lang w:eastAsia="ru-RU"/>
        </w:rPr>
        <w:t>anunţ:_____________________________________________________________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Data transmiterii spre publicare a anunțului de participar</w:t>
      </w:r>
      <w:r>
        <w:rPr>
          <w:b/>
          <w:shd w:val="clear" w:color="auto" w:fill="FFFFFF" w:themeFill="background1"/>
          <w:lang w:eastAsia="ru-RU"/>
        </w:rPr>
        <w:t>e:_______________________</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7A4C74">
        <w:tc>
          <w:tcPr>
            <w:tcW w:w="530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Denumirea instrumentului electronic</w:t>
            </w:r>
          </w:p>
        </w:tc>
        <w:tc>
          <w:tcPr>
            <w:tcW w:w="3785" w:type="dxa"/>
            <w:shd w:val="clear" w:color="auto" w:fill="FFFFFF" w:themeFill="background1"/>
          </w:tcPr>
          <w:p w:rsidR="007A4C74" w:rsidRDefault="000B2B93">
            <w:pPr>
              <w:shd w:val="clear" w:color="auto" w:fill="FFFFFF" w:themeFill="background1"/>
              <w:tabs>
                <w:tab w:val="right" w:pos="426"/>
              </w:tabs>
              <w:rPr>
                <w:b/>
                <w:lang w:eastAsia="ru-RU"/>
              </w:rPr>
            </w:pPr>
            <w:r>
              <w:rPr>
                <w:b/>
                <w:lang w:eastAsia="ru-RU"/>
              </w:rPr>
              <w:t>Se va utiliza/accepta sau nu</w:t>
            </w: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depunerea electronică a ofertelor sau a cererilor de participare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sistemul de comenzi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facturarea electronică</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r w:rsidR="007A4C74">
        <w:trPr>
          <w:trHeight w:val="77"/>
        </w:trPr>
        <w:tc>
          <w:tcPr>
            <w:tcW w:w="5305" w:type="dxa"/>
            <w:shd w:val="clear" w:color="auto" w:fill="FFFFFF" w:themeFill="background1"/>
          </w:tcPr>
          <w:p w:rsidR="007A4C74" w:rsidRDefault="000B2B93">
            <w:pPr>
              <w:shd w:val="clear" w:color="auto" w:fill="FFFFFF" w:themeFill="background1"/>
              <w:tabs>
                <w:tab w:val="right" w:pos="426"/>
              </w:tabs>
              <w:rPr>
                <w:lang w:eastAsia="ru-RU"/>
              </w:rPr>
            </w:pPr>
            <w:r>
              <w:rPr>
                <w:lang w:eastAsia="ru-RU"/>
              </w:rPr>
              <w:t>plățile electronice</w:t>
            </w:r>
          </w:p>
        </w:tc>
        <w:tc>
          <w:tcPr>
            <w:tcW w:w="3785" w:type="dxa"/>
            <w:shd w:val="clear" w:color="auto" w:fill="FFFFFF" w:themeFill="background1"/>
          </w:tcPr>
          <w:p w:rsidR="007A4C74" w:rsidRDefault="007A4C74">
            <w:pPr>
              <w:shd w:val="clear" w:color="auto" w:fill="FFFFFF" w:themeFill="background1"/>
              <w:tabs>
                <w:tab w:val="right" w:pos="426"/>
              </w:tabs>
              <w:rPr>
                <w:lang w:eastAsia="ru-RU"/>
              </w:rPr>
            </w:pPr>
          </w:p>
        </w:tc>
      </w:tr>
    </w:tbl>
    <w:p w:rsidR="007A4C74" w:rsidRDefault="000B2B93">
      <w:pPr>
        <w:numPr>
          <w:ilvl w:val="0"/>
          <w:numId w:val="9"/>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__________________________________________________________________________</w:t>
      </w:r>
    </w:p>
    <w:p w:rsidR="007A4C74" w:rsidRDefault="000B2B93">
      <w:pPr>
        <w:shd w:val="clear" w:color="auto" w:fill="FFFFFF" w:themeFill="background1"/>
        <w:tabs>
          <w:tab w:val="right" w:pos="426"/>
        </w:tabs>
        <w:ind w:left="3960"/>
        <w:contextualSpacing/>
        <w:jc w:val="center"/>
        <w:rPr>
          <w:sz w:val="20"/>
          <w:lang w:eastAsia="ru-RU"/>
        </w:rPr>
      </w:pPr>
      <w:r>
        <w:rPr>
          <w:sz w:val="20"/>
          <w:lang w:eastAsia="ru-RU"/>
        </w:rPr>
        <w:t>(se specifică da sau nu)</w:t>
      </w:r>
    </w:p>
    <w:p w:rsidR="007A4C74" w:rsidRDefault="000B2B93">
      <w:pPr>
        <w:numPr>
          <w:ilvl w:val="0"/>
          <w:numId w:val="9"/>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3</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right"/>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INVITAȚIE DE PARTICIPARE LA ETAPELE DE PRESELECȚIE/LA PROCEDURILE NEGOCIATE</w:t>
      </w:r>
    </w:p>
    <w:p w:rsidR="007A4C74" w:rsidRDefault="007A4C74">
      <w:pPr>
        <w:shd w:val="clear" w:color="auto" w:fill="FFFFFF" w:themeFill="background1"/>
        <w:spacing w:before="120"/>
        <w:rPr>
          <w:b/>
          <w:lang w:eastAsia="ru-RU"/>
        </w:rPr>
      </w:pPr>
    </w:p>
    <w:p w:rsidR="007A4C74" w:rsidRDefault="000B2B93">
      <w:pPr>
        <w:shd w:val="clear" w:color="auto" w:fill="FFFFFF" w:themeFill="background1"/>
        <w:spacing w:before="120"/>
        <w:rPr>
          <w:b/>
          <w:lang w:eastAsia="ru-RU"/>
        </w:rPr>
      </w:pPr>
      <w:r>
        <w:rPr>
          <w:b/>
          <w:lang w:eastAsia="ru-RU"/>
        </w:rPr>
        <w:t xml:space="preserve">privind achiziționarea </w:t>
      </w:r>
      <w:r>
        <w:rPr>
          <w:b/>
          <w:shd w:val="clear" w:color="auto" w:fill="FFFFFF" w:themeFill="background1"/>
          <w:lang w:eastAsia="ru-RU"/>
        </w:rPr>
        <w:t>_____________________________________________________________________________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achiziție______________________________________________________</w:t>
      </w:r>
      <w:r>
        <w:rPr>
          <w:b/>
          <w:lang w:eastAsia="ru-RU"/>
        </w:rPr>
        <w:br/>
      </w:r>
      <w:r>
        <w:rPr>
          <w:sz w:val="20"/>
          <w:lang w:eastAsia="ru-RU"/>
        </w:rPr>
        <w:t xml:space="preserve">                                                             (tipul procedurii de achiziție)</w:t>
      </w:r>
    </w:p>
    <w:p w:rsidR="007A4C74" w:rsidRDefault="007A4C74">
      <w:pPr>
        <w:shd w:val="clear" w:color="auto" w:fill="FFFFFF" w:themeFill="background1"/>
        <w:rPr>
          <w:sz w:val="20"/>
          <w:szCs w:val="20"/>
          <w:lang w:eastAsia="ru-RU"/>
        </w:rPr>
      </w:pPr>
    </w:p>
    <w:p w:rsidR="007A4C74" w:rsidRDefault="000B2B93">
      <w:pPr>
        <w:pStyle w:val="a"/>
        <w:numPr>
          <w:ilvl w:val="0"/>
          <w:numId w:val="12"/>
        </w:numPr>
        <w:shd w:val="clear" w:color="auto" w:fill="FFFFFF" w:themeFill="background1"/>
        <w:tabs>
          <w:tab w:val="clear" w:pos="1134"/>
          <w:tab w:val="left" w:pos="142"/>
          <w:tab w:val="left" w:pos="284"/>
          <w:tab w:val="right" w:pos="9531"/>
        </w:tabs>
        <w:spacing w:before="120"/>
        <w:ind w:left="0" w:firstLine="0"/>
        <w:rPr>
          <w:b/>
          <w:lang w:eastAsia="ru-RU"/>
        </w:rPr>
      </w:pPr>
      <w:r>
        <w:rPr>
          <w:b/>
          <w:lang w:eastAsia="ru-RU"/>
        </w:rPr>
        <w:t>Denumirea autorității contractante: 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IDNO: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w:t>
      </w:r>
      <w:r>
        <w:rPr>
          <w:b/>
          <w:shd w:val="clear" w:color="auto" w:fill="FFFFFF" w:themeFill="background1"/>
          <w:lang w:eastAsia="ru-RU"/>
        </w:rPr>
        <w:t>____________________________________________________________________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Numărul de telefon/fax: </w:t>
      </w:r>
      <w:r>
        <w:rPr>
          <w:b/>
          <w:shd w:val="clear" w:color="auto" w:fill="FFFFFF" w:themeFill="background1"/>
          <w:lang w:eastAsia="ru-RU"/>
        </w:rPr>
        <w:t>______________________________________________________</w:t>
      </w:r>
    </w:p>
    <w:p w:rsidR="007A4C74" w:rsidRDefault="000B2B93">
      <w:pPr>
        <w:numPr>
          <w:ilvl w:val="0"/>
          <w:numId w:val="12"/>
        </w:numPr>
        <w:shd w:val="clear" w:color="auto" w:fill="FFFFFF" w:themeFill="background1"/>
        <w:tabs>
          <w:tab w:val="left" w:pos="284"/>
          <w:tab w:val="right" w:pos="9531"/>
        </w:tabs>
        <w:spacing w:before="120"/>
        <w:ind w:left="284" w:hanging="284"/>
        <w:rPr>
          <w:b/>
          <w:lang w:eastAsia="ru-RU"/>
        </w:rPr>
      </w:pPr>
      <w:r>
        <w:rPr>
          <w:b/>
          <w:lang w:eastAsia="ru-RU"/>
        </w:rPr>
        <w:t xml:space="preserve">Adresa de e-mail și pagina web oficială a autorității contractante: </w:t>
      </w:r>
      <w:r>
        <w:rPr>
          <w:b/>
          <w:shd w:val="clear" w:color="auto" w:fill="FFFFFF" w:themeFill="background1"/>
          <w:lang w:eastAsia="ru-RU"/>
        </w:rPr>
        <w:t>___________________</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u-RU"/>
        </w:rPr>
        <w:t xml:space="preserve">Adresa de e-mail sau pagina web oficială de la care se va putea obține accesul la documentația de atribuire: </w:t>
      </w:r>
      <w:r>
        <w:rPr>
          <w:b/>
          <w:i/>
          <w:lang w:eastAsia="ru-RU"/>
        </w:rPr>
        <w:t>documentația de atribuire este anexată în cadrul procedurii în SIA RSAP(după caz)</w:t>
      </w:r>
    </w:p>
    <w:p w:rsidR="007A4C74" w:rsidRDefault="000B2B93">
      <w:pPr>
        <w:numPr>
          <w:ilvl w:val="0"/>
          <w:numId w:val="12"/>
        </w:numPr>
        <w:shd w:val="clear" w:color="auto" w:fill="FFFFFF" w:themeFill="background1"/>
        <w:tabs>
          <w:tab w:val="left" w:pos="284"/>
          <w:tab w:val="right" w:pos="9531"/>
        </w:tabs>
        <w:spacing w:before="120"/>
        <w:ind w:left="288" w:hanging="288"/>
        <w:rPr>
          <w:b/>
          <w:lang w:eastAsia="ru-RU"/>
        </w:rPr>
      </w:pPr>
      <w:r>
        <w:rPr>
          <w:b/>
          <w:lang w:eastAsia="ro-RO"/>
        </w:rPr>
        <w:t>Anunțul de participare: Nr._________, Data publicării____________, Link___________</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Cumpărătorul invită candidațiiselectați ________________, să participe la procedura de achiziție privind prestarea/executarea următoarelor servicii de proiectare/lucrări:</w:t>
      </w:r>
    </w:p>
    <w:p w:rsidR="007A4C74" w:rsidRDefault="000B2B93">
      <w:pPr>
        <w:numPr>
          <w:ilvl w:val="0"/>
          <w:numId w:val="12"/>
        </w:numPr>
        <w:shd w:val="clear" w:color="auto" w:fill="FFFFFF" w:themeFill="background1"/>
        <w:tabs>
          <w:tab w:val="left" w:pos="284"/>
          <w:tab w:val="right" w:pos="426"/>
        </w:tabs>
        <w:spacing w:before="120"/>
        <w:ind w:left="284" w:hanging="284"/>
        <w:rPr>
          <w:b/>
          <w:lang w:eastAsia="ru-RU"/>
        </w:rPr>
      </w:pPr>
      <w:r>
        <w:rPr>
          <w:b/>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A4C74">
        <w:trPr>
          <w:jc w:val="center"/>
        </w:trPr>
        <w:tc>
          <w:tcPr>
            <w:tcW w:w="576"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Nr. d/o</w:t>
            </w:r>
          </w:p>
        </w:tc>
        <w:tc>
          <w:tcPr>
            <w:tcW w:w="3810"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rsidR="007A4C74" w:rsidRDefault="000B2B9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Mod de prezentare a documentului:</w:t>
            </w: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r w:rsidR="007A4C74">
        <w:trPr>
          <w:jc w:val="center"/>
        </w:trPr>
        <w:tc>
          <w:tcPr>
            <w:tcW w:w="576"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810" w:type="dxa"/>
            <w:shd w:val="clear" w:color="auto" w:fill="auto"/>
          </w:tcPr>
          <w:p w:rsidR="007A4C74" w:rsidRDefault="007A4C74">
            <w:pPr>
              <w:shd w:val="clear" w:color="auto" w:fill="FFFFFF" w:themeFill="background1"/>
              <w:tabs>
                <w:tab w:val="left" w:pos="612"/>
              </w:tabs>
              <w:spacing w:before="120" w:after="120"/>
              <w:rPr>
                <w:iCs/>
                <w:lang w:eastAsia="ru-RU"/>
              </w:rPr>
            </w:pPr>
          </w:p>
        </w:tc>
        <w:tc>
          <w:tcPr>
            <w:tcW w:w="3563" w:type="dxa"/>
            <w:shd w:val="clear" w:color="auto" w:fill="auto"/>
          </w:tcPr>
          <w:p w:rsidR="007A4C74" w:rsidRDefault="007A4C74">
            <w:pPr>
              <w:shd w:val="clear" w:color="auto" w:fill="FFFFFF" w:themeFill="background1"/>
              <w:tabs>
                <w:tab w:val="left" w:pos="612"/>
              </w:tabs>
              <w:spacing w:before="120" w:after="120"/>
              <w:rPr>
                <w:iCs/>
                <w:lang w:eastAsia="ru-RU"/>
              </w:rPr>
            </w:pPr>
          </w:p>
        </w:tc>
      </w:tr>
    </w:tbl>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pentru ofertă, după caz ________________</w:t>
      </w:r>
      <w:r>
        <w:t xml:space="preserve">, </w:t>
      </w:r>
      <w:r>
        <w:rPr>
          <w:b/>
          <w:lang w:eastAsia="ru-RU"/>
        </w:rPr>
        <w:t>cuantumul________________.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Termenul de garanție a lucrărilor sau a serviciilor de proiectare și de lucrări ______.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Garanția de bună execuție a contractului, după caz______________,  cuantumul__.</w:t>
      </w:r>
    </w:p>
    <w:p w:rsidR="007A4C74" w:rsidRDefault="000B2B93">
      <w:pPr>
        <w:numPr>
          <w:ilvl w:val="0"/>
          <w:numId w:val="12"/>
        </w:numPr>
        <w:shd w:val="clear" w:color="auto" w:fill="FFFFFF" w:themeFill="background1"/>
        <w:tabs>
          <w:tab w:val="right" w:pos="0"/>
          <w:tab w:val="left" w:pos="426"/>
        </w:tabs>
        <w:spacing w:before="120"/>
        <w:ind w:left="0" w:firstLine="0"/>
        <w:rPr>
          <w:b/>
          <w:lang w:eastAsia="ru-RU"/>
        </w:rPr>
      </w:pPr>
      <w:r>
        <w:rPr>
          <w:b/>
          <w:lang w:eastAsia="ru-RU"/>
        </w:rPr>
        <w:t>Ofertele se prezintă în valuta_____________________________________________.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Termenul limită de depunere/deschidere a ofertelor:</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lastRenderedPageBreak/>
        <w:t xml:space="preserve">până la: </w:t>
      </w:r>
      <w:r>
        <w:rPr>
          <w:b/>
          <w:i/>
          <w:lang w:eastAsia="ru-RU"/>
        </w:rPr>
        <w:t>[ora exactă]</w:t>
      </w:r>
      <w:r>
        <w:rPr>
          <w:b/>
          <w:lang w:eastAsia="ru-RU"/>
        </w:rPr>
        <w:t>______________________________________________________</w:t>
      </w:r>
    </w:p>
    <w:p w:rsidR="007A4C74" w:rsidRDefault="000B2B93">
      <w:pPr>
        <w:numPr>
          <w:ilvl w:val="0"/>
          <w:numId w:val="11"/>
        </w:numPr>
        <w:shd w:val="clear" w:color="auto" w:fill="FFFFFF" w:themeFill="background1"/>
        <w:tabs>
          <w:tab w:val="right" w:pos="426"/>
        </w:tabs>
        <w:spacing w:before="120"/>
        <w:rPr>
          <w:b/>
          <w:lang w:eastAsia="ru-RU"/>
        </w:rPr>
      </w:pPr>
      <w:r>
        <w:rPr>
          <w:b/>
          <w:lang w:eastAsia="ru-RU"/>
        </w:rPr>
        <w:t xml:space="preserve">pe: </w:t>
      </w:r>
      <w:r>
        <w:rPr>
          <w:b/>
          <w:i/>
          <w:lang w:eastAsia="ru-RU"/>
        </w:rPr>
        <w:t>[data]</w:t>
      </w:r>
      <w:r>
        <w:rPr>
          <w:b/>
          <w:lang w:eastAsia="ru-RU"/>
        </w:rPr>
        <w:t>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Adresa la care trebuie transmise ofertele: </w:t>
      </w:r>
    </w:p>
    <w:p w:rsidR="007A4C74" w:rsidRDefault="000B2B93">
      <w:pPr>
        <w:shd w:val="clear" w:color="auto" w:fill="FFFFFF" w:themeFill="background1"/>
        <w:tabs>
          <w:tab w:val="right" w:pos="426"/>
        </w:tabs>
        <w:spacing w:before="120"/>
        <w:ind w:left="450"/>
        <w:rPr>
          <w:b/>
          <w:lang w:eastAsia="ru-RU"/>
        </w:rPr>
      </w:pPr>
      <w:r>
        <w:rPr>
          <w:b/>
          <w:i/>
          <w:lang w:eastAsia="ru-RU"/>
        </w:rPr>
        <w:t>Ofertele vor fi depuse electronic prin intermediul SIA RSAP(după caz)</w:t>
      </w:r>
    </w:p>
    <w:p w:rsidR="007A4C74" w:rsidRDefault="000B2B93">
      <w:pPr>
        <w:numPr>
          <w:ilvl w:val="0"/>
          <w:numId w:val="12"/>
        </w:numPr>
        <w:tabs>
          <w:tab w:val="right" w:pos="426"/>
        </w:tabs>
        <w:spacing w:before="120"/>
        <w:ind w:left="0" w:firstLine="0"/>
        <w:rPr>
          <w:b/>
          <w:lang w:eastAsia="ru-RU"/>
        </w:rPr>
      </w:pPr>
      <w:r>
        <w:rPr>
          <w:b/>
          <w:lang w:eastAsia="ru-RU"/>
        </w:rPr>
        <w:t>Termenul de valabilitate a ofertelor: __________________________________________</w:t>
      </w:r>
    </w:p>
    <w:p w:rsidR="007A4C74" w:rsidRDefault="000B2B93">
      <w:pPr>
        <w:numPr>
          <w:ilvl w:val="0"/>
          <w:numId w:val="12"/>
        </w:numPr>
        <w:tabs>
          <w:tab w:val="right" w:pos="426"/>
        </w:tabs>
        <w:spacing w:before="120"/>
        <w:ind w:left="0" w:firstLine="0"/>
        <w:rPr>
          <w:b/>
          <w:lang w:eastAsia="ru-RU"/>
        </w:rPr>
      </w:pPr>
      <w:r>
        <w:rPr>
          <w:b/>
          <w:lang w:eastAsia="ru-RU"/>
        </w:rPr>
        <w:t>Locul deschiderii ofertelor: __________________________________________________</w:t>
      </w:r>
    </w:p>
    <w:p w:rsidR="007A4C74" w:rsidRDefault="000B2B93">
      <w:pPr>
        <w:shd w:val="clear" w:color="auto" w:fill="FFFFFF" w:themeFill="background1"/>
        <w:tabs>
          <w:tab w:val="right" w:pos="426"/>
        </w:tabs>
        <w:ind w:left="3240"/>
        <w:contextualSpacing/>
        <w:jc w:val="center"/>
        <w:rPr>
          <w:sz w:val="20"/>
          <w:lang w:eastAsia="ru-RU"/>
        </w:rPr>
      </w:pPr>
      <w:r>
        <w:rPr>
          <w:sz w:val="20"/>
          <w:lang w:eastAsia="ru-RU"/>
        </w:rPr>
        <w:t>(SIA RSAP sau adresa deschiderii)</w:t>
      </w:r>
    </w:p>
    <w:p w:rsidR="007A4C74" w:rsidRDefault="000B2B93">
      <w:pPr>
        <w:shd w:val="clear" w:color="auto" w:fill="FFFFFF" w:themeFill="background1"/>
        <w:tabs>
          <w:tab w:val="left" w:pos="360"/>
          <w:tab w:val="left" w:pos="1800"/>
          <w:tab w:val="left" w:pos="3240"/>
        </w:tabs>
        <w:spacing w:after="120"/>
        <w:ind w:left="360"/>
        <w:rPr>
          <w:b/>
          <w:i/>
          <w:lang w:eastAsia="ru-RU"/>
        </w:rPr>
      </w:pPr>
      <w:r>
        <w:rPr>
          <w:b/>
          <w:i/>
          <w:lang w:eastAsia="ru-RU"/>
        </w:rPr>
        <w:t xml:space="preserve">Ofertele întârziate vor fi respinse. </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 xml:space="preserve">Persoanele autorizate să asiste la deschiderea ofertelor: </w:t>
      </w:r>
      <w:r>
        <w:rPr>
          <w:b/>
          <w:lang w:eastAsia="ru-RU"/>
        </w:rPr>
        <w:br/>
      </w:r>
      <w:r>
        <w:rPr>
          <w:b/>
          <w:i/>
          <w:lang w:eastAsia="ru-RU"/>
        </w:rPr>
        <w:t>Ofertanții sau reprezentanții acestora au dreptul să participe la deschiderea ofertelor, cu excepția cazului când ofertele au fost depuse prin SIA RSAP</w:t>
      </w:r>
      <w:r>
        <w:rPr>
          <w:b/>
          <w:lang w:eastAsia="ru-RU"/>
        </w:rPr>
        <w:t>.</w:t>
      </w:r>
    </w:p>
    <w:p w:rsidR="007A4C74" w:rsidRDefault="000B2B93">
      <w:pPr>
        <w:numPr>
          <w:ilvl w:val="0"/>
          <w:numId w:val="12"/>
        </w:numPr>
        <w:shd w:val="clear" w:color="auto" w:fill="FFFFFF" w:themeFill="background1"/>
        <w:tabs>
          <w:tab w:val="right" w:pos="426"/>
        </w:tabs>
        <w:spacing w:before="120"/>
        <w:ind w:left="450" w:hanging="450"/>
        <w:rPr>
          <w:b/>
          <w:lang w:eastAsia="ru-RU"/>
        </w:rPr>
      </w:pPr>
      <w:r>
        <w:rPr>
          <w:b/>
          <w:lang w:eastAsia="ru-RU"/>
        </w:rPr>
        <w:t>Limba sau limbile în care trebuie redactate ofertele: __________________________________________________________________________</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Respectivul contract se referă la un proiect și/sau program finanțat din fonduri ale Uniunii Europene: __________________________________________________________________________</w:t>
      </w:r>
    </w:p>
    <w:p w:rsidR="007A4C74" w:rsidRDefault="000B2B93">
      <w:pPr>
        <w:shd w:val="clear" w:color="auto" w:fill="FFFFFF" w:themeFill="background1"/>
        <w:tabs>
          <w:tab w:val="right" w:pos="426"/>
        </w:tabs>
        <w:ind w:left="1980"/>
        <w:contextualSpacing/>
        <w:jc w:val="center"/>
        <w:rPr>
          <w:sz w:val="20"/>
          <w:lang w:eastAsia="ru-RU"/>
        </w:rPr>
      </w:pPr>
      <w:r>
        <w:rPr>
          <w:sz w:val="20"/>
          <w:lang w:eastAsia="ru-RU"/>
        </w:rPr>
        <w:t>(se specifică denumirea proiectului și/sau programului)</w:t>
      </w:r>
    </w:p>
    <w:p w:rsidR="007A4C74" w:rsidRDefault="000B2B93">
      <w:pPr>
        <w:numPr>
          <w:ilvl w:val="0"/>
          <w:numId w:val="12"/>
        </w:numPr>
        <w:shd w:val="clear" w:color="auto" w:fill="FFFFFF" w:themeFill="background1"/>
        <w:tabs>
          <w:tab w:val="right" w:pos="426"/>
        </w:tabs>
        <w:spacing w:before="120"/>
        <w:ind w:left="360"/>
        <w:rPr>
          <w:b/>
          <w:lang w:eastAsia="ru-RU"/>
        </w:rPr>
      </w:pPr>
      <w:r>
        <w:rPr>
          <w:b/>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7A4C74" w:rsidRDefault="000B2B93">
      <w:pPr>
        <w:numPr>
          <w:ilvl w:val="0"/>
          <w:numId w:val="12"/>
        </w:numPr>
        <w:shd w:val="clear" w:color="auto" w:fill="FFFFFF" w:themeFill="background1"/>
        <w:tabs>
          <w:tab w:val="right" w:pos="426"/>
        </w:tabs>
        <w:spacing w:before="120"/>
        <w:ind w:left="0" w:firstLine="0"/>
        <w:rPr>
          <w:b/>
          <w:lang w:eastAsia="ru-RU"/>
        </w:rPr>
      </w:pPr>
      <w:r>
        <w:rPr>
          <w:b/>
          <w:lang w:eastAsia="ru-RU"/>
        </w:rPr>
        <w:t xml:space="preserve">Alte informații relevante: </w:t>
      </w:r>
      <w:r>
        <w:rPr>
          <w:b/>
          <w:shd w:val="clear" w:color="auto" w:fill="FFFFFF" w:themeFill="background1"/>
          <w:lang w:eastAsia="ru-RU"/>
        </w:rPr>
        <w:t>____________________________________________________</w:t>
      </w:r>
    </w:p>
    <w:p w:rsidR="007A4C74" w:rsidRDefault="007A4C74">
      <w:pPr>
        <w:shd w:val="clear" w:color="auto" w:fill="FFFFFF" w:themeFill="background1"/>
        <w:spacing w:before="120" w:after="120"/>
        <w:rPr>
          <w:b/>
          <w:lang w:eastAsia="ru-RU"/>
        </w:rPr>
      </w:pPr>
    </w:p>
    <w:p w:rsidR="007A4C74" w:rsidRDefault="007A4C74">
      <w:pPr>
        <w:shd w:val="clear" w:color="auto" w:fill="FFFFFF" w:themeFill="background1"/>
        <w:spacing w:before="120" w:after="120"/>
        <w:rPr>
          <w:b/>
          <w:lang w:eastAsia="ru-RU"/>
        </w:rPr>
      </w:pPr>
    </w:p>
    <w:p w:rsidR="007A4C74" w:rsidRDefault="000B2B93">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 xml:space="preserve">Conducătorul grupului de lucru:  </w:t>
      </w:r>
      <w:r>
        <w:rPr>
          <w:b/>
          <w:shd w:val="clear" w:color="auto" w:fill="FFFFFF" w:themeFill="background1"/>
          <w:lang w:eastAsia="ru-RU"/>
        </w:rPr>
        <w:t xml:space="preserve">______________________________  </w:t>
      </w:r>
      <w:r>
        <w:rPr>
          <w:b/>
        </w:rPr>
        <w:t>.</w:t>
      </w: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jc w:val="right"/>
        <w:rPr>
          <w:sz w:val="22"/>
          <w:szCs w:val="22"/>
        </w:rPr>
      </w:pPr>
      <w:r>
        <w:t>Anexa nr. 4</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0B2B93">
      <w:pPr>
        <w:pStyle w:val="Style3"/>
        <w:tabs>
          <w:tab w:val="left" w:pos="567"/>
        </w:tabs>
        <w:spacing w:before="0" w:beforeAutospacing="0" w:after="0"/>
        <w:ind w:left="0" w:firstLine="0"/>
        <w:jc w:val="center"/>
        <w:rPr>
          <w:rFonts w:eastAsia="PMingLiU"/>
          <w:sz w:val="28"/>
          <w:szCs w:val="28"/>
          <w:lang w:eastAsia="zh-CN"/>
        </w:rPr>
      </w:pPr>
      <w:r>
        <w:rPr>
          <w:rFonts w:eastAsia="PMingLiU"/>
          <w:sz w:val="28"/>
          <w:szCs w:val="28"/>
          <w:lang w:eastAsia="zh-CN"/>
        </w:rPr>
        <w:t>PROCES-VERBAL CU PRIVIRE LA REZULTATELE PRESELECȚIEI CANDIDAȚILOR</w:t>
      </w:r>
    </w:p>
    <w:p w:rsidR="007A4C74" w:rsidRDefault="007A4C74">
      <w:pPr>
        <w:pStyle w:val="Style3"/>
        <w:tabs>
          <w:tab w:val="left" w:pos="567"/>
        </w:tabs>
        <w:spacing w:before="0" w:beforeAutospacing="0" w:after="0"/>
        <w:ind w:left="0" w:firstLine="0"/>
        <w:jc w:val="center"/>
        <w:rPr>
          <w:rFonts w:eastAsia="PMingLiU"/>
          <w:sz w:val="28"/>
          <w:szCs w:val="28"/>
          <w:lang w:eastAsia="zh-CN"/>
        </w:rPr>
      </w:pPr>
    </w:p>
    <w:p w:rsidR="007A4C74" w:rsidRDefault="000B2B93">
      <w:pPr>
        <w:pStyle w:val="Style3"/>
        <w:tabs>
          <w:tab w:val="left" w:pos="567"/>
        </w:tabs>
        <w:spacing w:before="0" w:beforeAutospacing="0" w:after="0"/>
        <w:ind w:left="0" w:firstLine="0"/>
        <w:jc w:val="center"/>
        <w:rPr>
          <w:rFonts w:eastAsia="PMingLiU"/>
          <w:b w:val="0"/>
          <w:lang w:eastAsia="zh-CN"/>
        </w:rPr>
      </w:pPr>
      <w:r>
        <w:rPr>
          <w:b w:val="0"/>
          <w:color w:val="000000"/>
        </w:rPr>
        <w:t>Nr. ____________ , aprobat la 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Autoritatea contractantă:________________________________________________________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IDNO:________________________________________________________________________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Procedura de achiziţie publică:___________________________________________________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Nr.:__________________________________________________________________________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publicată în ___________link:___________________________________________________</w:t>
            </w:r>
          </w:p>
        </w:tc>
      </w:tr>
      <w:tr w:rsidR="007A4C74">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Tipul obiectului de achiziţie:_____________________________________________________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ind w:right="129"/>
              <w:rPr>
                <w:b/>
                <w:bCs/>
              </w:rPr>
            </w:pPr>
            <w:r>
              <w:rPr>
                <w:b/>
                <w:bCs/>
              </w:rPr>
              <w:t>Obiectul achiziţiei:_____________________________________________________________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0B2B93">
            <w:pPr>
              <w:rPr>
                <w:b/>
                <w:bCs/>
              </w:rPr>
            </w:pPr>
            <w:r>
              <w:rPr>
                <w:b/>
                <w:bCs/>
              </w:rPr>
              <w:t>Cod CPV:____________________________________________________________________</w:t>
            </w:r>
          </w:p>
        </w:tc>
      </w:tr>
      <w:tr w:rsidR="007A4C74">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tcPr>
          <w:p w:rsidR="007A4C74" w:rsidRDefault="007A4C74">
            <w:pPr>
              <w:rPr>
                <w:b/>
                <w:bCs/>
              </w:rPr>
            </w:pPr>
          </w:p>
        </w:tc>
      </w:tr>
    </w:tbl>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ind w:left="0" w:firstLine="0"/>
        <w:rPr>
          <w:rFonts w:eastAsia="PMingLiU"/>
          <w:b w:val="0"/>
          <w:lang w:eastAsia="zh-CN"/>
        </w:rPr>
      </w:pPr>
      <w:r>
        <w:rPr>
          <w:rFonts w:eastAsia="PMingLiU"/>
          <w:b w:val="0"/>
          <w:lang w:eastAsia="zh-CN"/>
        </w:rPr>
        <w:t xml:space="preserve">Grupul de lucru numit prin </w:t>
      </w:r>
      <w:r>
        <w:rPr>
          <w:rFonts w:eastAsia="PMingLiU"/>
          <w:lang w:eastAsia="zh-CN"/>
        </w:rPr>
        <w:t>Ordinul (Decizia)</w:t>
      </w:r>
      <w:r>
        <w:rPr>
          <w:rFonts w:eastAsia="PMingLiU"/>
          <w:b w:val="0"/>
          <w:lang w:eastAsia="zh-CN"/>
        </w:rPr>
        <w:t xml:space="preserve">   nr.______ din__________________________a __________________________________________________având următoarea componenţă:</w:t>
      </w:r>
    </w:p>
    <w:p w:rsidR="007A4C74" w:rsidRDefault="007A4C74">
      <w:pPr>
        <w:pStyle w:val="Style3"/>
        <w:tabs>
          <w:tab w:val="clear" w:pos="360"/>
          <w:tab w:val="left" w:pos="0"/>
        </w:tabs>
        <w:ind w:left="0" w:firstLine="0"/>
        <w:rPr>
          <w:rFonts w:eastAsia="PMingLiU"/>
          <w:b w:val="0"/>
          <w:lang w:eastAsia="zh-CN"/>
        </w:rPr>
      </w:pP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1._________________________ preşedinte 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2. _________________________membru</w:t>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r>
      <w:r>
        <w:rPr>
          <w:rFonts w:eastAsia="PMingLiU"/>
          <w:b w:val="0"/>
          <w:lang w:eastAsia="zh-CN"/>
        </w:rPr>
        <w:softHyphen/>
        <w:t xml:space="preserve"> 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3._________________________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4._________________________ membru______________________________</w:t>
      </w:r>
    </w:p>
    <w:p w:rsidR="007A4C74" w:rsidRDefault="000B2B93">
      <w:pPr>
        <w:pStyle w:val="Style3"/>
        <w:tabs>
          <w:tab w:val="clear" w:pos="360"/>
          <w:tab w:val="left" w:pos="0"/>
        </w:tabs>
        <w:spacing w:before="0" w:beforeAutospacing="0" w:after="0"/>
        <w:ind w:left="0" w:firstLine="0"/>
        <w:rPr>
          <w:rFonts w:eastAsia="PMingLiU"/>
          <w:b w:val="0"/>
          <w:lang w:eastAsia="zh-CN"/>
        </w:rPr>
      </w:pPr>
      <w:r>
        <w:rPr>
          <w:rFonts w:eastAsia="PMingLiU"/>
          <w:b w:val="0"/>
          <w:lang w:eastAsia="zh-CN"/>
        </w:rPr>
        <w:t xml:space="preserve">5._________________________ membru______________________________                   </w:t>
      </w:r>
    </w:p>
    <w:p w:rsidR="007A4C74" w:rsidRDefault="000B2B93">
      <w:pPr>
        <w:pStyle w:val="Style3"/>
        <w:tabs>
          <w:tab w:val="left" w:pos="0"/>
          <w:tab w:val="left" w:pos="567"/>
        </w:tabs>
        <w:spacing w:before="0" w:beforeAutospacing="0" w:after="0"/>
        <w:ind w:left="0" w:firstLine="0"/>
        <w:rPr>
          <w:rFonts w:eastAsia="PMingLiU"/>
          <w:b w:val="0"/>
          <w:lang w:eastAsia="zh-CN"/>
        </w:rPr>
      </w:pPr>
      <w:r>
        <w:rPr>
          <w:rFonts w:eastAsia="PMingLiU"/>
          <w:b w:val="0"/>
          <w:lang w:eastAsia="zh-CN"/>
        </w:rPr>
        <w:t>etc.</w:t>
      </w:r>
    </w:p>
    <w:p w:rsidR="007A4C74" w:rsidRDefault="000B2B93">
      <w:pPr>
        <w:pStyle w:val="Style3"/>
        <w:tabs>
          <w:tab w:val="left" w:pos="567"/>
        </w:tabs>
        <w:ind w:left="0" w:firstLine="0"/>
        <w:rPr>
          <w:rFonts w:eastAsia="PMingLiU"/>
          <w:b w:val="0"/>
          <w:lang w:eastAsia="zh-CN"/>
        </w:rPr>
      </w:pPr>
      <w:r>
        <w:rPr>
          <w:rFonts w:eastAsia="PMingLiU"/>
          <w:b w:val="0"/>
          <w:lang w:eastAsia="zh-CN"/>
        </w:rPr>
        <w:t>Până la data limită de depunere a ofertelor s-au depus la sediul organizatorului concursului/SIA RSAP oferte, după cum urmează:</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1._________________________________________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2._________________________________________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3._________________________________________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4._________________________________________</w:t>
      </w:r>
    </w:p>
    <w:p w:rsidR="007A4C74" w:rsidRDefault="000B2B93">
      <w:pPr>
        <w:pStyle w:val="Style3"/>
        <w:tabs>
          <w:tab w:val="left" w:pos="567"/>
        </w:tabs>
        <w:spacing w:before="0" w:beforeAutospacing="0" w:after="0"/>
        <w:ind w:left="913" w:hanging="913"/>
        <w:rPr>
          <w:rFonts w:eastAsia="PMingLiU"/>
          <w:b w:val="0"/>
          <w:lang w:eastAsia="zh-CN"/>
        </w:rPr>
      </w:pPr>
      <w:r>
        <w:rPr>
          <w:rFonts w:eastAsia="PMingLiU"/>
          <w:b w:val="0"/>
          <w:lang w:eastAsia="zh-CN"/>
        </w:rPr>
        <w:t>etc.</w:t>
      </w:r>
    </w:p>
    <w:p w:rsidR="007A4C74" w:rsidRDefault="007A4C74">
      <w:pPr>
        <w:pStyle w:val="Style3"/>
        <w:tabs>
          <w:tab w:val="left" w:pos="567"/>
        </w:tabs>
        <w:spacing w:before="0" w:beforeAutospacing="0" w:after="0"/>
        <w:ind w:left="0" w:firstLine="0"/>
        <w:rPr>
          <w:rFonts w:eastAsia="PMingLiU"/>
          <w:b w:val="0"/>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7A4C7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rPr>
                <w:bCs/>
                <w:color w:val="000000" w:themeColor="text1"/>
              </w:rPr>
            </w:pPr>
            <w:r>
              <w:rPr>
                <w:bCs/>
                <w:color w:val="000000" w:themeColor="text1"/>
              </w:rPr>
              <w:lastRenderedPageBreak/>
              <w:t>CANDIDAT</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0B2B93">
            <w:pPr>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0B2B93">
            <w:pPr>
              <w:jc w:val="center"/>
              <w:rPr>
                <w:bCs/>
                <w:color w:val="000000" w:themeColor="text1"/>
              </w:rPr>
            </w:pPr>
            <w:r>
              <w:rPr>
                <w:bCs/>
                <w:color w:val="000000" w:themeColor="text1"/>
              </w:rPr>
              <w:t xml:space="preserve">Corespundere                                  </w:t>
            </w: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r w:rsidR="007A4C7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tcPr>
          <w:p w:rsidR="007A4C74" w:rsidRDefault="007A4C74">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tcPr>
          <w:p w:rsidR="007A4C74" w:rsidRDefault="007A4C74">
            <w:pPr>
              <w:jc w:val="center"/>
              <w:rPr>
                <w:bCs/>
                <w:color w:val="000000" w:themeColor="text1"/>
              </w:rPr>
            </w:pPr>
          </w:p>
        </w:tc>
      </w:tr>
    </w:tbl>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Constatări/Comentarii privind documentele de calificare: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 respinși/descalificaţi: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respinși din cauza neprezentării/necorespunderii documentelor de calificare și de selecție:</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Rezultatele preselecției: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0B2B93">
      <w:pPr>
        <w:pStyle w:val="Style3"/>
        <w:tabs>
          <w:tab w:val="left" w:pos="567"/>
        </w:tabs>
        <w:ind w:left="0" w:firstLine="0"/>
        <w:jc w:val="both"/>
        <w:rPr>
          <w:rFonts w:eastAsia="PMingLiU"/>
          <w:b w:val="0"/>
          <w:lang w:eastAsia="zh-CN"/>
        </w:rPr>
      </w:pPr>
      <w:r>
        <w:rPr>
          <w:rFonts w:eastAsia="PMingLiU"/>
          <w:b w:val="0"/>
          <w:lang w:eastAsia="zh-CN"/>
        </w:rPr>
        <w:t>De asemenea, autoritatea contractantă va informa ceilalți candidați neselectați despre rezultatele preselecției.</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Candidații preselectați:</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1.</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2.</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3.</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pStyle w:val="Style3"/>
        <w:tabs>
          <w:tab w:val="left" w:pos="567"/>
        </w:tabs>
        <w:spacing w:before="0" w:beforeAutospacing="0" w:after="0"/>
        <w:ind w:left="0" w:firstLine="0"/>
        <w:jc w:val="both"/>
        <w:rPr>
          <w:rFonts w:eastAsia="PMingLiU"/>
          <w:lang w:eastAsia="zh-CN"/>
        </w:rPr>
      </w:pPr>
      <w:r>
        <w:rPr>
          <w:rFonts w:eastAsia="PMingLiU"/>
          <w:lang w:eastAsia="zh-CN"/>
        </w:rPr>
        <w:t>Organizatorul procedurii de preselecție de achiziţie publică va anunţa şi va invita în scris/prin mijloace electronice candidații selectați:</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i/>
          <w:lang w:eastAsia="zh-CN"/>
        </w:rPr>
      </w:pPr>
    </w:p>
    <w:p w:rsidR="007A4C74" w:rsidRDefault="000B2B93">
      <w:pPr>
        <w:pStyle w:val="Style3"/>
        <w:tabs>
          <w:tab w:val="left" w:pos="567"/>
        </w:tabs>
        <w:spacing w:before="0" w:beforeAutospacing="0" w:after="0"/>
        <w:ind w:left="0" w:firstLine="0"/>
        <w:jc w:val="both"/>
        <w:rPr>
          <w:rFonts w:eastAsia="PMingLiU"/>
          <w:b w:val="0"/>
          <w:lang w:eastAsia="zh-CN"/>
        </w:rPr>
      </w:pPr>
      <w:r>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Pr>
          <w:rFonts w:eastAsia="PMingLiU"/>
          <w:b w:val="0"/>
          <w:lang w:eastAsia="zh-CN"/>
        </w:rPr>
        <w:t>:</w:t>
      </w:r>
    </w:p>
    <w:p w:rsidR="007A4C74" w:rsidRDefault="000B2B93">
      <w:pPr>
        <w:pStyle w:val="Style3"/>
        <w:tabs>
          <w:tab w:val="left" w:pos="567"/>
        </w:tabs>
        <w:spacing w:before="0" w:beforeAutospacing="0" w:after="0"/>
        <w:ind w:left="0" w:right="-144" w:firstLine="0"/>
        <w:rPr>
          <w:rFonts w:eastAsia="PMingLiU"/>
          <w:lang w:eastAsia="zh-CN"/>
        </w:rPr>
      </w:pPr>
      <w:r>
        <w:rPr>
          <w:rFonts w:eastAsia="PMingLiU"/>
          <w:lang w:eastAsia="zh-CN"/>
        </w:rPr>
        <w:t>_______________________________________________________________________________</w:t>
      </w:r>
    </w:p>
    <w:p w:rsidR="007A4C74" w:rsidRDefault="007A4C74">
      <w:pPr>
        <w:pStyle w:val="Style3"/>
        <w:tabs>
          <w:tab w:val="left" w:pos="567"/>
        </w:tabs>
        <w:spacing w:before="0" w:beforeAutospacing="0" w:after="0"/>
        <w:ind w:left="0" w:firstLine="0"/>
        <w:jc w:val="both"/>
        <w:rPr>
          <w:rFonts w:eastAsia="PMingLiU"/>
          <w:b w:val="0"/>
          <w:lang w:eastAsia="zh-CN"/>
        </w:rPr>
      </w:pPr>
    </w:p>
    <w:p w:rsidR="007A4C74" w:rsidRDefault="000B2B93">
      <w:pPr>
        <w:pStyle w:val="Style3"/>
        <w:tabs>
          <w:tab w:val="left" w:pos="567"/>
        </w:tabs>
        <w:ind w:hanging="1338"/>
        <w:jc w:val="both"/>
        <w:rPr>
          <w:rFonts w:eastAsia="PMingLiU"/>
          <w:lang w:eastAsia="zh-CN"/>
        </w:rPr>
      </w:pPr>
      <w:r>
        <w:rPr>
          <w:rFonts w:eastAsia="PMingLiU"/>
          <w:lang w:eastAsia="zh-CN"/>
        </w:rPr>
        <w:t>Semnăturile membrilor grupului de lucru:</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1.</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2.</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jc w:val="both"/>
        <w:rPr>
          <w:rFonts w:eastAsia="PMingLiU"/>
          <w:lang w:eastAsia="zh-CN"/>
        </w:rPr>
      </w:pPr>
      <w:r>
        <w:rPr>
          <w:rFonts w:eastAsia="PMingLiU"/>
          <w:lang w:eastAsia="zh-CN"/>
        </w:rPr>
        <w:t>3.</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hanging="1338"/>
        <w:rPr>
          <w:rFonts w:eastAsia="PMingLiU"/>
          <w:lang w:eastAsia="zh-CN"/>
        </w:rPr>
      </w:pPr>
      <w:r>
        <w:rPr>
          <w:rFonts w:eastAsia="PMingLiU"/>
          <w:lang w:eastAsia="zh-CN"/>
        </w:rPr>
        <w:t>4.</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5.</w:t>
      </w:r>
      <w:r>
        <w:rPr>
          <w:rFonts w:eastAsia="PMingLiU"/>
          <w:lang w:eastAsia="zh-CN"/>
        </w:rPr>
        <w:tab/>
      </w:r>
      <w:r>
        <w:rPr>
          <w:rFonts w:eastAsia="PMingLiU"/>
          <w:lang w:eastAsia="zh-CN"/>
        </w:rPr>
        <w:tab/>
      </w:r>
      <w:r>
        <w:rPr>
          <w:rFonts w:eastAsia="PMingLiU"/>
          <w:lang w:eastAsia="zh-CN"/>
        </w:rPr>
        <w:tab/>
      </w:r>
      <w:r>
        <w:rPr>
          <w:rFonts w:eastAsia="PMingLiU"/>
          <w:lang w:eastAsia="zh-CN"/>
        </w:rPr>
        <w:tab/>
      </w:r>
      <w:r>
        <w:rPr>
          <w:rFonts w:eastAsia="PMingLiU"/>
          <w:lang w:eastAsia="zh-CN"/>
        </w:rPr>
        <w:tab/>
        <w:t>____________________</w:t>
      </w:r>
      <w:r>
        <w:rPr>
          <w:rFonts w:eastAsia="PMingLiU"/>
          <w:lang w:eastAsia="zh-CN"/>
        </w:rPr>
        <w:tab/>
      </w:r>
    </w:p>
    <w:p w:rsidR="007A4C74" w:rsidRDefault="000B2B9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r>
        <w:rPr>
          <w:rFonts w:eastAsia="PMingLiU"/>
          <w:lang w:eastAsia="zh-CN"/>
        </w:rPr>
        <w:tab/>
      </w:r>
      <w:r>
        <w:rPr>
          <w:rFonts w:eastAsia="PMingLiU"/>
          <w:lang w:eastAsia="zh-CN"/>
        </w:rPr>
        <w:tab/>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jc w:val="right"/>
        <w:rPr>
          <w:sz w:val="22"/>
          <w:szCs w:val="22"/>
        </w:rPr>
      </w:pPr>
      <w:r>
        <w:t>Anexa nr. 5</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rPr>
          <w:rFonts w:eastAsia="PMingLiU"/>
          <w:lang w:eastAsia="zh-CN"/>
        </w:rPr>
      </w:pPr>
    </w:p>
    <w:p w:rsidR="007A4C74" w:rsidRDefault="000B2B93">
      <w:pPr>
        <w:spacing w:before="240" w:after="160"/>
        <w:jc w:val="center"/>
        <w:rPr>
          <w:rFonts w:eastAsia="Calibri"/>
          <w:b/>
          <w:sz w:val="28"/>
          <w:szCs w:val="28"/>
        </w:rPr>
      </w:pPr>
      <w:r>
        <w:rPr>
          <w:rFonts w:eastAsia="Calibri"/>
          <w:b/>
          <w:sz w:val="28"/>
          <w:szCs w:val="28"/>
        </w:rPr>
        <w:t>ANUNȚ DE ATRIBUIRE</w:t>
      </w:r>
    </w:p>
    <w:p w:rsidR="007A4C74" w:rsidRDefault="000B2B93">
      <w:pPr>
        <w:spacing w:after="160"/>
        <w:jc w:val="center"/>
        <w:rPr>
          <w:rFonts w:eastAsia="Calibri"/>
          <w:u w:val="single"/>
        </w:rPr>
      </w:pPr>
      <w:r>
        <w:rPr>
          <w:rFonts w:eastAsia="Cambria"/>
        </w:rPr>
        <w:t>Nr.din___________</w:t>
      </w:r>
    </w:p>
    <w:p w:rsidR="007A4C74" w:rsidRDefault="000B2B93">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Grigliatabella3"/>
        <w:tblW w:w="9776" w:type="dxa"/>
        <w:tblLook w:val="04A0"/>
      </w:tblPr>
      <w:tblGrid>
        <w:gridCol w:w="4248"/>
        <w:gridCol w:w="5528"/>
      </w:tblGrid>
      <w:tr w:rsidR="007A4C74">
        <w:tc>
          <w:tcPr>
            <w:tcW w:w="4248" w:type="dxa"/>
            <w:shd w:val="clear" w:color="auto" w:fill="FFFFFF" w:themeFill="background1"/>
          </w:tcPr>
          <w:p w:rsidR="007A4C74" w:rsidRDefault="000B2B93">
            <w:pPr>
              <w:ind w:right="-1"/>
              <w:jc w:val="both"/>
              <w:rPr>
                <w:rFonts w:eastAsia="Cambria"/>
              </w:rPr>
            </w:pPr>
            <w:r>
              <w:rPr>
                <w:rFonts w:eastAsia="Calibri"/>
              </w:rPr>
              <w:t>Denumirea autorității contractante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mbria"/>
              </w:rPr>
              <w:t>Localitate</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mbria"/>
              </w:rPr>
            </w:pPr>
            <w:r>
              <w:rPr>
                <w:rFonts w:eastAsia="Calibri"/>
              </w:rPr>
              <w:t>IDNO</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Adresa</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Număr de telefon/fax</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E-mail</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Pagina web oficială</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Persoana de contact</w:t>
            </w:r>
          </w:p>
        </w:tc>
        <w:tc>
          <w:tcPr>
            <w:tcW w:w="5528" w:type="dxa"/>
          </w:tcPr>
          <w:p w:rsidR="007A4C74" w:rsidRDefault="007A4C74">
            <w:pPr>
              <w:ind w:right="-1"/>
              <w:jc w:val="both"/>
              <w:rPr>
                <w:rFonts w:eastAsia="Cambria"/>
              </w:rPr>
            </w:pPr>
          </w:p>
        </w:tc>
      </w:tr>
      <w:tr w:rsidR="007A4C74">
        <w:tc>
          <w:tcPr>
            <w:tcW w:w="4248" w:type="dxa"/>
            <w:shd w:val="clear" w:color="auto" w:fill="FFFFFF" w:themeFill="background1"/>
          </w:tcPr>
          <w:p w:rsidR="007A4C74" w:rsidRDefault="000B2B93">
            <w:pPr>
              <w:ind w:right="-1"/>
              <w:jc w:val="both"/>
              <w:rPr>
                <w:rFonts w:eastAsia="Calibri"/>
              </w:rPr>
            </w:pPr>
            <w:r>
              <w:rPr>
                <w:rFonts w:eastAsia="Calibri"/>
              </w:rPr>
              <w:t xml:space="preserve">Tipul autorității contractante și obiectul principal de activitate </w:t>
            </w:r>
          </w:p>
          <w:p w:rsidR="007A4C74" w:rsidRDefault="000B2B93">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rsidR="007A4C74" w:rsidRDefault="007A4C74">
            <w:pPr>
              <w:ind w:right="-1"/>
              <w:jc w:val="both"/>
              <w:rPr>
                <w:rFonts w:eastAsia="Cambria"/>
              </w:rPr>
            </w:pPr>
          </w:p>
        </w:tc>
      </w:tr>
    </w:tbl>
    <w:p w:rsidR="007A4C74" w:rsidRDefault="000B2B93">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TableGrid2"/>
        <w:tblW w:w="9818" w:type="dxa"/>
        <w:tblLook w:val="04A0"/>
      </w:tblPr>
      <w:tblGrid>
        <w:gridCol w:w="4248"/>
        <w:gridCol w:w="5570"/>
      </w:tblGrid>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procedurii de atribuire aplicate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 xml:space="preserve">Justificarea alegerii procedurii de atribuire </w:t>
            </w:r>
          </w:p>
          <w:p w:rsidR="007A4C74" w:rsidRDefault="000B2B93">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rsidR="007A4C74" w:rsidRDefault="007A4C74">
            <w:pPr>
              <w:spacing w:after="160" w:line="259" w:lineRule="auto"/>
              <w:ind w:right="-1"/>
              <w:jc w:val="both"/>
              <w:rPr>
                <w:i/>
                <w:lang w:eastAsia="ro-RO"/>
              </w:rPr>
            </w:pP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Tipul obiectului contractului de achiziție/acordului-cadru</w:t>
            </w:r>
          </w:p>
        </w:tc>
        <w:tc>
          <w:tcPr>
            <w:tcW w:w="5570" w:type="dxa"/>
          </w:tcPr>
          <w:p w:rsidR="007A4C74" w:rsidRDefault="000B2B93">
            <w:pPr>
              <w:spacing w:after="160" w:line="259" w:lineRule="auto"/>
              <w:ind w:right="-1"/>
              <w:jc w:val="both"/>
              <w:rPr>
                <w:lang w:eastAsia="ro-RO"/>
              </w:rPr>
            </w:pPr>
            <w:r>
              <w:rPr>
                <w:lang w:eastAsia="ro-RO"/>
              </w:rPr>
              <w:t xml:space="preserve">Servicii de proiectare □  </w:t>
            </w:r>
          </w:p>
          <w:p w:rsidR="007A4C74" w:rsidRDefault="000B2B93">
            <w:pPr>
              <w:spacing w:after="160" w:line="259" w:lineRule="auto"/>
              <w:ind w:right="-1"/>
              <w:jc w:val="both"/>
              <w:rPr>
                <w:lang w:eastAsia="ro-RO"/>
              </w:rPr>
            </w:pPr>
            <w:r>
              <w:rPr>
                <w:lang w:eastAsia="ro-RO"/>
              </w:rPr>
              <w:t>Lucrări □</w:t>
            </w:r>
          </w:p>
        </w:tc>
      </w:tr>
      <w:tr w:rsidR="007A4C74">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Obiectul de achiziție</w:t>
            </w:r>
          </w:p>
        </w:tc>
        <w:tc>
          <w:tcPr>
            <w:tcW w:w="5570" w:type="dxa"/>
          </w:tcPr>
          <w:p w:rsidR="007A4C74" w:rsidRDefault="007A4C74">
            <w:pPr>
              <w:spacing w:after="160" w:line="259" w:lineRule="auto"/>
              <w:ind w:right="-1"/>
              <w:jc w:val="both"/>
              <w:rPr>
                <w:lang w:eastAsia="ro-RO"/>
              </w:rPr>
            </w:pPr>
          </w:p>
        </w:tc>
      </w:tr>
      <w:tr w:rsidR="007A4C74">
        <w:trPr>
          <w:trHeight w:val="255"/>
        </w:trPr>
        <w:tc>
          <w:tcPr>
            <w:tcW w:w="4248" w:type="dxa"/>
            <w:vMerge w:val="restart"/>
            <w:shd w:val="clear" w:color="auto" w:fill="FFFFFF" w:themeFill="background1"/>
          </w:tcPr>
          <w:p w:rsidR="007A4C74" w:rsidRDefault="000B2B93">
            <w:pPr>
              <w:spacing w:after="160" w:line="259" w:lineRule="auto"/>
              <w:ind w:right="-1"/>
              <w:jc w:val="both"/>
              <w:rPr>
                <w:lang w:eastAsia="ro-RO"/>
              </w:rPr>
            </w:pPr>
            <w:r>
              <w:rPr>
                <w:lang w:eastAsia="ro-RO"/>
              </w:rPr>
              <w:t>Anunțul de participare</w:t>
            </w:r>
          </w:p>
          <w:p w:rsidR="007A4C74" w:rsidRDefault="007A4C74">
            <w:pPr>
              <w:spacing w:after="160" w:line="259" w:lineRule="auto"/>
              <w:ind w:right="-1"/>
              <w:jc w:val="both"/>
              <w:rPr>
                <w:i/>
                <w:lang w:eastAsia="ro-RO"/>
              </w:rPr>
            </w:pPr>
          </w:p>
        </w:tc>
        <w:tc>
          <w:tcPr>
            <w:tcW w:w="5570" w:type="dxa"/>
          </w:tcPr>
          <w:p w:rsidR="007A4C74" w:rsidRDefault="000B2B93">
            <w:pPr>
              <w:spacing w:after="160" w:line="259" w:lineRule="auto"/>
              <w:ind w:right="-1"/>
              <w:jc w:val="both"/>
              <w:rPr>
                <w:rFonts w:eastAsia="Cambria"/>
              </w:rPr>
            </w:pPr>
            <w:r>
              <w:rPr>
                <w:rFonts w:eastAsia="Cambria"/>
              </w:rPr>
              <w:t>Nr.:</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Data publicării:</w:t>
            </w:r>
          </w:p>
        </w:tc>
      </w:tr>
      <w:tr w:rsidR="007A4C74">
        <w:trPr>
          <w:trHeight w:val="255"/>
        </w:trPr>
        <w:tc>
          <w:tcPr>
            <w:tcW w:w="4248" w:type="dxa"/>
            <w:vMerge/>
            <w:shd w:val="clear" w:color="auto" w:fill="FFFFFF" w:themeFill="background1"/>
          </w:tcPr>
          <w:p w:rsidR="007A4C74" w:rsidRDefault="007A4C74">
            <w:pPr>
              <w:spacing w:after="160" w:line="259" w:lineRule="auto"/>
              <w:ind w:right="-1"/>
              <w:jc w:val="both"/>
              <w:rPr>
                <w:lang w:eastAsia="ro-RO"/>
              </w:rPr>
            </w:pPr>
          </w:p>
        </w:tc>
        <w:tc>
          <w:tcPr>
            <w:tcW w:w="5570" w:type="dxa"/>
          </w:tcPr>
          <w:p w:rsidR="007A4C74" w:rsidRDefault="000B2B93">
            <w:pPr>
              <w:spacing w:after="160" w:line="259" w:lineRule="auto"/>
              <w:ind w:right="-1"/>
              <w:jc w:val="both"/>
              <w:rPr>
                <w:rFonts w:eastAsia="Cambria"/>
              </w:rPr>
            </w:pPr>
            <w:r>
              <w:rPr>
                <w:rFonts w:eastAsia="Cambria"/>
              </w:rPr>
              <w:t>Link:</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rPr>
                <w:lang w:eastAsia="ro-RO"/>
              </w:rPr>
              <w:t>Criteriul de atribuire utilizat</w:t>
            </w:r>
          </w:p>
        </w:tc>
        <w:tc>
          <w:tcPr>
            <w:tcW w:w="5570" w:type="dxa"/>
          </w:tcPr>
          <w:p w:rsidR="007A4C74" w:rsidRDefault="000B2B93">
            <w:pPr>
              <w:spacing w:after="160" w:line="259" w:lineRule="auto"/>
              <w:ind w:right="-1"/>
              <w:jc w:val="both"/>
              <w:rPr>
                <w:lang w:eastAsia="ro-RO"/>
              </w:rPr>
            </w:pPr>
            <w:r>
              <w:rPr>
                <w:lang w:eastAsia="ro-RO"/>
              </w:rPr>
              <w:t>Prețul cel mai scăzut □</w:t>
            </w:r>
          </w:p>
          <w:p w:rsidR="007A4C74" w:rsidRDefault="000B2B93">
            <w:pPr>
              <w:spacing w:after="160" w:line="259" w:lineRule="auto"/>
              <w:ind w:right="-1"/>
              <w:jc w:val="both"/>
              <w:rPr>
                <w:lang w:eastAsia="ro-RO"/>
              </w:rPr>
            </w:pPr>
            <w:r>
              <w:rPr>
                <w:lang w:eastAsia="ro-RO"/>
              </w:rPr>
              <w:t>Costul cel mai scăzut □</w:t>
            </w:r>
          </w:p>
          <w:p w:rsidR="007A4C74" w:rsidRDefault="000B2B93">
            <w:pPr>
              <w:spacing w:after="160" w:line="259" w:lineRule="auto"/>
              <w:ind w:right="-1"/>
              <w:jc w:val="both"/>
              <w:rPr>
                <w:lang w:eastAsia="ro-RO"/>
              </w:rPr>
            </w:pPr>
            <w:r>
              <w:rPr>
                <w:lang w:eastAsia="ro-RO"/>
              </w:rPr>
              <w:t>Cel mai bun raport calitate-preț □</w:t>
            </w:r>
          </w:p>
          <w:p w:rsidR="007A4C74" w:rsidRDefault="000B2B93">
            <w:pPr>
              <w:spacing w:after="160" w:line="259" w:lineRule="auto"/>
              <w:ind w:right="-1"/>
              <w:jc w:val="both"/>
              <w:rPr>
                <w:lang w:eastAsia="ro-RO"/>
              </w:rPr>
            </w:pPr>
            <w:r>
              <w:rPr>
                <w:lang w:eastAsia="ro-RO"/>
              </w:rPr>
              <w:lastRenderedPageBreak/>
              <w:t>Cel mai bun raport calitate-cost □</w:t>
            </w:r>
          </w:p>
        </w:tc>
      </w:tr>
      <w:tr w:rsidR="007A4C74">
        <w:trPr>
          <w:trHeight w:val="281"/>
        </w:trPr>
        <w:tc>
          <w:tcPr>
            <w:tcW w:w="4248" w:type="dxa"/>
            <w:shd w:val="clear" w:color="auto" w:fill="FFFFFF" w:themeFill="background1"/>
          </w:tcPr>
          <w:p w:rsidR="007A4C74" w:rsidRDefault="000B2B93">
            <w:pPr>
              <w:spacing w:after="160" w:line="259" w:lineRule="auto"/>
              <w:ind w:right="-1"/>
              <w:jc w:val="both"/>
              <w:rPr>
                <w:lang w:eastAsia="ro-RO"/>
              </w:rPr>
            </w:pPr>
            <w:r>
              <w:lastRenderedPageBreak/>
              <w:t>Tehnici și instrumente specifice de atribuire utilizate</w:t>
            </w:r>
          </w:p>
        </w:tc>
        <w:tc>
          <w:tcPr>
            <w:tcW w:w="5570" w:type="dxa"/>
          </w:tcPr>
          <w:p w:rsidR="007A4C74" w:rsidRDefault="000B2B93">
            <w:pPr>
              <w:spacing w:after="160" w:line="259" w:lineRule="auto"/>
              <w:ind w:right="-1"/>
              <w:jc w:val="both"/>
              <w:rPr>
                <w:lang w:eastAsia="ro-RO"/>
              </w:rPr>
            </w:pPr>
            <w:r>
              <w:rPr>
                <w:lang w:eastAsia="ro-RO"/>
              </w:rPr>
              <w:t xml:space="preserve">Acord-cadru □ </w:t>
            </w:r>
          </w:p>
          <w:p w:rsidR="007A4C74" w:rsidRDefault="000B2B93">
            <w:pPr>
              <w:spacing w:after="160" w:line="259" w:lineRule="auto"/>
              <w:ind w:right="-1"/>
              <w:jc w:val="both"/>
              <w:rPr>
                <w:lang w:eastAsia="ro-RO"/>
              </w:rPr>
            </w:pPr>
            <w:r>
              <w:t xml:space="preserve">Sistem dinamic de achiziții </w:t>
            </w:r>
            <w:r>
              <w:rPr>
                <w:lang w:eastAsia="ro-RO"/>
              </w:rPr>
              <w:t xml:space="preserve">□ </w:t>
            </w:r>
          </w:p>
          <w:p w:rsidR="007A4C74" w:rsidRDefault="000B2B93">
            <w:pPr>
              <w:spacing w:after="160" w:line="259" w:lineRule="auto"/>
              <w:ind w:right="-1"/>
              <w:jc w:val="both"/>
              <w:rPr>
                <w:lang w:eastAsia="ro-RO"/>
              </w:rPr>
            </w:pPr>
            <w:r>
              <w:rPr>
                <w:lang w:eastAsia="ro-RO"/>
              </w:rPr>
              <w:t xml:space="preserve">Licitație electronică □ </w:t>
            </w:r>
          </w:p>
        </w:tc>
      </w:tr>
      <w:tr w:rsidR="007A4C74">
        <w:trPr>
          <w:trHeight w:val="281"/>
        </w:trPr>
        <w:tc>
          <w:tcPr>
            <w:tcW w:w="4248" w:type="dxa"/>
            <w:vMerge w:val="restart"/>
            <w:shd w:val="clear" w:color="auto" w:fill="FFFFFF" w:themeFill="background1"/>
          </w:tcPr>
          <w:p w:rsidR="007A4C74" w:rsidRDefault="000B2B93">
            <w:pPr>
              <w:tabs>
                <w:tab w:val="left" w:pos="1134"/>
                <w:tab w:val="left" w:pos="2694"/>
              </w:tabs>
              <w:spacing w:after="160" w:line="259" w:lineRule="auto"/>
              <w:jc w:val="both"/>
              <w:rPr>
                <w:rFonts w:eastAsia="Calibri"/>
              </w:rPr>
            </w:pPr>
            <w:r>
              <w:rPr>
                <w:rFonts w:eastAsia="Calibri"/>
              </w:rPr>
              <w:t>Nr. oferte primite</w:t>
            </w:r>
          </w:p>
        </w:tc>
        <w:tc>
          <w:tcPr>
            <w:tcW w:w="5570" w:type="dxa"/>
          </w:tcPr>
          <w:p w:rsidR="007A4C74" w:rsidRDefault="000B2B93">
            <w:pPr>
              <w:tabs>
                <w:tab w:val="left" w:pos="1134"/>
                <w:tab w:val="left" w:pos="2694"/>
              </w:tabs>
              <w:spacing w:after="160" w:line="259" w:lineRule="auto"/>
              <w:jc w:val="both"/>
              <w:rPr>
                <w:rFonts w:eastAsia="Calibri"/>
              </w:rPr>
            </w:pPr>
            <w:r>
              <w:rPr>
                <w:rFonts w:eastAsia="Calibri"/>
              </w:rPr>
              <w:t>Total:</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care sunt întreprinderi mici și mijlocii:</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De la operatori economici dintr-un alt stat:</w:t>
            </w:r>
          </w:p>
        </w:tc>
      </w:tr>
      <w:tr w:rsidR="007A4C74">
        <w:trPr>
          <w:trHeight w:val="281"/>
        </w:trPr>
        <w:tc>
          <w:tcPr>
            <w:tcW w:w="4248" w:type="dxa"/>
            <w:vMerge/>
            <w:shd w:val="clear" w:color="auto" w:fill="FFFFFF" w:themeFill="background1"/>
          </w:tcPr>
          <w:p w:rsidR="007A4C74" w:rsidRDefault="007A4C74">
            <w:pPr>
              <w:spacing w:after="160" w:line="259" w:lineRule="auto"/>
              <w:ind w:right="-1"/>
              <w:jc w:val="both"/>
            </w:pPr>
          </w:p>
        </w:tc>
        <w:tc>
          <w:tcPr>
            <w:tcW w:w="5570" w:type="dxa"/>
          </w:tcPr>
          <w:p w:rsidR="007A4C74" w:rsidRDefault="000B2B93">
            <w:pPr>
              <w:spacing w:after="160" w:line="259" w:lineRule="auto"/>
              <w:ind w:right="-1"/>
              <w:jc w:val="both"/>
              <w:rPr>
                <w:lang w:eastAsia="ro-RO"/>
              </w:rPr>
            </w:pPr>
            <w:r>
              <w:rPr>
                <w:rFonts w:eastAsia="Calibri"/>
              </w:rPr>
              <w:t>Pe cale electronică:</w:t>
            </w:r>
          </w:p>
        </w:tc>
      </w:tr>
    </w:tbl>
    <w:p w:rsidR="007A4C74" w:rsidRDefault="000B2B93">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rsidR="007A4C74" w:rsidRDefault="000B2B93">
      <w:pPr>
        <w:tabs>
          <w:tab w:val="left" w:pos="1134"/>
          <w:tab w:val="left" w:pos="2694"/>
        </w:tabs>
        <w:spacing w:before="240" w:after="160"/>
        <w:jc w:val="both"/>
        <w:rPr>
          <w:rFonts w:ascii="Calibri" w:eastAsia="Calibri" w:hAnsi="Calibri"/>
          <w:sz w:val="22"/>
          <w:szCs w:val="22"/>
        </w:rPr>
      </w:pPr>
      <w:r>
        <w:rPr>
          <w:rFonts w:eastAsia="Calibri"/>
        </w:rPr>
        <w:t>În urma examinării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sz w:val="22"/>
          <w:szCs w:val="22"/>
        </w:rPr>
        <w:t>:</w:t>
      </w:r>
    </w:p>
    <w:tbl>
      <w:tblPr>
        <w:tblStyle w:val="Grigliatabella3"/>
        <w:tblW w:w="9781" w:type="dxa"/>
        <w:tblInd w:w="-5" w:type="dxa"/>
        <w:tblLook w:val="04A0"/>
      </w:tblPr>
      <w:tblGrid>
        <w:gridCol w:w="4253"/>
        <w:gridCol w:w="5528"/>
      </w:tblGrid>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Denumire</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IDNO</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 xml:space="preserve">Date de contact </w:t>
            </w:r>
          </w:p>
          <w:p w:rsidR="007A4C74" w:rsidRDefault="000B2B93">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rsidR="007A4C74" w:rsidRDefault="007A4C74">
            <w:pPr>
              <w:tabs>
                <w:tab w:val="left" w:pos="1134"/>
                <w:tab w:val="left" w:pos="2694"/>
              </w:tabs>
              <w:jc w:val="both"/>
              <w:rPr>
                <w:rFonts w:eastAsia="Calibri"/>
              </w:rPr>
            </w:pPr>
          </w:p>
        </w:tc>
      </w:tr>
      <w:tr w:rsidR="007A4C74">
        <w:trPr>
          <w:trHeight w:val="269"/>
        </w:trPr>
        <w:tc>
          <w:tcPr>
            <w:tcW w:w="4253" w:type="dxa"/>
            <w:shd w:val="clear" w:color="auto" w:fill="FFFFFF" w:themeFill="background1"/>
          </w:tcPr>
          <w:p w:rsidR="007A4C74" w:rsidRDefault="000B2B93">
            <w:pPr>
              <w:ind w:right="-1"/>
              <w:jc w:val="both"/>
              <w:rPr>
                <w:rFonts w:eastAsia="Calibri"/>
              </w:rPr>
            </w:pPr>
            <w:r>
              <w:rPr>
                <w:lang w:eastAsia="ro-RO"/>
              </w:rPr>
              <w:t xml:space="preserve">Întreprindere mică sau mijlocie </w:t>
            </w:r>
          </w:p>
        </w:tc>
        <w:tc>
          <w:tcPr>
            <w:tcW w:w="5528" w:type="dxa"/>
          </w:tcPr>
          <w:p w:rsidR="007A4C74" w:rsidRDefault="000B2B93">
            <w:pPr>
              <w:ind w:right="-1"/>
              <w:jc w:val="both"/>
              <w:rPr>
                <w:lang w:eastAsia="ro-RO"/>
              </w:rPr>
            </w:pPr>
            <w:r>
              <w:rPr>
                <w:lang w:eastAsia="ro-RO"/>
              </w:rPr>
              <w:t xml:space="preserve">Da □       Nu □       </w:t>
            </w:r>
          </w:p>
        </w:tc>
      </w:tr>
      <w:tr w:rsidR="007A4C74">
        <w:trPr>
          <w:trHeight w:val="269"/>
        </w:trPr>
        <w:tc>
          <w:tcPr>
            <w:tcW w:w="4253" w:type="dxa"/>
            <w:shd w:val="clear" w:color="auto" w:fill="FFFFFF" w:themeFill="background1"/>
          </w:tcPr>
          <w:p w:rsidR="007A4C74" w:rsidRDefault="000B2B93">
            <w:pPr>
              <w:tabs>
                <w:tab w:val="left" w:pos="1134"/>
                <w:tab w:val="left" w:pos="2694"/>
              </w:tabs>
              <w:jc w:val="both"/>
              <w:rPr>
                <w:lang w:eastAsia="ro-RO"/>
              </w:rPr>
            </w:pPr>
            <w:r>
              <w:rPr>
                <w:rFonts w:eastAsia="Calibri"/>
              </w:rPr>
              <w:t xml:space="preserve">Asociație de operatori economici </w:t>
            </w:r>
          </w:p>
          <w:p w:rsidR="007A4C74" w:rsidRDefault="000B2B93">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rFonts w:eastAsia="Calibri"/>
              </w:rPr>
            </w:pPr>
          </w:p>
        </w:tc>
      </w:tr>
      <w:tr w:rsidR="007A4C74">
        <w:trPr>
          <w:trHeight w:val="604"/>
        </w:trPr>
        <w:tc>
          <w:tcPr>
            <w:tcW w:w="4253" w:type="dxa"/>
            <w:shd w:val="clear" w:color="auto" w:fill="FFFFFF" w:themeFill="background1"/>
          </w:tcPr>
          <w:p w:rsidR="007A4C74" w:rsidRDefault="000B2B93">
            <w:pPr>
              <w:tabs>
                <w:tab w:val="left" w:pos="1134"/>
                <w:tab w:val="left" w:pos="2694"/>
              </w:tabs>
              <w:jc w:val="both"/>
              <w:rPr>
                <w:rFonts w:eastAsia="Calibri"/>
              </w:rPr>
            </w:pPr>
            <w:r>
              <w:rPr>
                <w:rFonts w:eastAsia="Calibri"/>
              </w:rPr>
              <w:t>Subcontractanți</w:t>
            </w:r>
          </w:p>
          <w:p w:rsidR="007A4C74" w:rsidRDefault="000B2B93">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rsidR="007A4C74" w:rsidRDefault="000B2B93">
            <w:pPr>
              <w:tabs>
                <w:tab w:val="left" w:pos="1134"/>
                <w:tab w:val="left" w:pos="2694"/>
              </w:tabs>
              <w:jc w:val="both"/>
              <w:rPr>
                <w:lang w:eastAsia="ro-RO"/>
              </w:rPr>
            </w:pPr>
            <w:r>
              <w:rPr>
                <w:lang w:eastAsia="ro-RO"/>
              </w:rPr>
              <w:t xml:space="preserve">Da □       Nu □      </w:t>
            </w:r>
          </w:p>
          <w:p w:rsidR="007A4C74" w:rsidRDefault="007A4C74">
            <w:pPr>
              <w:tabs>
                <w:tab w:val="left" w:pos="1134"/>
                <w:tab w:val="left" w:pos="2694"/>
              </w:tabs>
              <w:jc w:val="both"/>
              <w:rPr>
                <w:lang w:eastAsia="ro-RO"/>
              </w:rPr>
            </w:pPr>
          </w:p>
        </w:tc>
      </w:tr>
    </w:tbl>
    <w:p w:rsidR="007A4C74" w:rsidRDefault="000B2B93">
      <w:pPr>
        <w:tabs>
          <w:tab w:val="left" w:pos="1134"/>
          <w:tab w:val="left" w:pos="2694"/>
        </w:tabs>
        <w:spacing w:before="240" w:after="160"/>
        <w:jc w:val="both"/>
        <w:rPr>
          <w:rFonts w:eastAsia="Calibri"/>
        </w:rPr>
      </w:pPr>
      <w:r>
        <w:rPr>
          <w:rFonts w:eastAsia="Calibri"/>
        </w:rPr>
        <w:t>Loturile atribuite:</w:t>
      </w:r>
    </w:p>
    <w:tbl>
      <w:tblPr>
        <w:tblStyle w:val="Grigliatabella3"/>
        <w:tblW w:w="0" w:type="auto"/>
        <w:tblLook w:val="04A0"/>
      </w:tblPr>
      <w:tblGrid>
        <w:gridCol w:w="561"/>
        <w:gridCol w:w="3366"/>
        <w:gridCol w:w="1406"/>
        <w:gridCol w:w="1412"/>
        <w:gridCol w:w="1557"/>
        <w:gridCol w:w="1410"/>
      </w:tblGrid>
      <w:tr w:rsidR="007A4C74">
        <w:tc>
          <w:tcPr>
            <w:tcW w:w="562" w:type="dxa"/>
            <w:shd w:val="clear" w:color="auto" w:fill="F2F2F2"/>
          </w:tcPr>
          <w:p w:rsidR="007A4C74" w:rsidRDefault="000B2B93">
            <w:pPr>
              <w:tabs>
                <w:tab w:val="left" w:pos="1134"/>
                <w:tab w:val="left" w:pos="2694"/>
              </w:tabs>
              <w:jc w:val="center"/>
              <w:rPr>
                <w:rFonts w:eastAsia="Calibri"/>
              </w:rPr>
            </w:pPr>
            <w:r>
              <w:rPr>
                <w:rFonts w:eastAsia="Calibri"/>
              </w:rPr>
              <w:t>Nr. crt.</w:t>
            </w:r>
          </w:p>
        </w:tc>
        <w:tc>
          <w:tcPr>
            <w:tcW w:w="3402" w:type="dxa"/>
            <w:shd w:val="clear" w:color="auto" w:fill="F2F2F2"/>
          </w:tcPr>
          <w:p w:rsidR="007A4C74" w:rsidRDefault="000B2B93">
            <w:pPr>
              <w:tabs>
                <w:tab w:val="left" w:pos="1134"/>
                <w:tab w:val="left" w:pos="2694"/>
              </w:tabs>
              <w:jc w:val="center"/>
              <w:rPr>
                <w:rFonts w:eastAsia="Calibri"/>
              </w:rPr>
            </w:pPr>
            <w:r>
              <w:rPr>
                <w:rFonts w:eastAsia="Calibri"/>
              </w:rPr>
              <w:t>Denumirea serviciilor de proiectare sau lucrărilor</w:t>
            </w:r>
          </w:p>
        </w:tc>
        <w:tc>
          <w:tcPr>
            <w:tcW w:w="1418" w:type="dxa"/>
            <w:shd w:val="clear" w:color="auto" w:fill="F2F2F2"/>
          </w:tcPr>
          <w:p w:rsidR="007A4C74" w:rsidRDefault="000B2B93">
            <w:pPr>
              <w:tabs>
                <w:tab w:val="left" w:pos="1134"/>
                <w:tab w:val="left" w:pos="2694"/>
              </w:tabs>
              <w:jc w:val="center"/>
              <w:rPr>
                <w:rFonts w:eastAsia="Calibri"/>
              </w:rPr>
            </w:pPr>
            <w:r>
              <w:rPr>
                <w:rFonts w:eastAsia="Calibri"/>
              </w:rPr>
              <w:t>Cod CPV</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rsidR="007A4C74" w:rsidRDefault="000B2B93">
            <w:pPr>
              <w:tabs>
                <w:tab w:val="left" w:pos="1134"/>
                <w:tab w:val="left" w:pos="2694"/>
              </w:tabs>
              <w:jc w:val="center"/>
              <w:rPr>
                <w:rFonts w:eastAsia="Calibri"/>
              </w:rPr>
            </w:pPr>
            <w:r>
              <w:rPr>
                <w:rFonts w:eastAsia="Calibri"/>
              </w:rPr>
              <w:t>Nr. și data contractului</w:t>
            </w:r>
          </w:p>
        </w:tc>
        <w:tc>
          <w:tcPr>
            <w:tcW w:w="1417" w:type="dxa"/>
            <w:shd w:val="clear" w:color="auto" w:fill="F2F2F2"/>
          </w:tcPr>
          <w:p w:rsidR="007A4C74" w:rsidRDefault="000B2B93">
            <w:pPr>
              <w:tabs>
                <w:tab w:val="left" w:pos="1134"/>
                <w:tab w:val="left" w:pos="2694"/>
              </w:tabs>
              <w:jc w:val="center"/>
              <w:rPr>
                <w:rFonts w:eastAsia="Calibri"/>
              </w:rPr>
            </w:pPr>
            <w:r>
              <w:rPr>
                <w:rFonts w:eastAsia="Calibri"/>
              </w:rPr>
              <w:t>Suma, inclusiv TVA</w:t>
            </w: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1</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1</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r w:rsidR="007A4C74">
        <w:tc>
          <w:tcPr>
            <w:tcW w:w="562" w:type="dxa"/>
          </w:tcPr>
          <w:p w:rsidR="007A4C74" w:rsidRDefault="000B2B93">
            <w:pPr>
              <w:tabs>
                <w:tab w:val="left" w:pos="1134"/>
                <w:tab w:val="left" w:pos="2694"/>
              </w:tabs>
              <w:spacing w:before="240"/>
              <w:jc w:val="center"/>
              <w:rPr>
                <w:rFonts w:eastAsia="Calibri"/>
              </w:rPr>
            </w:pPr>
            <w:r>
              <w:rPr>
                <w:rFonts w:eastAsia="Calibri"/>
              </w:rPr>
              <w:t>n</w:t>
            </w:r>
          </w:p>
        </w:tc>
        <w:tc>
          <w:tcPr>
            <w:tcW w:w="3402" w:type="dxa"/>
          </w:tcPr>
          <w:p w:rsidR="007A4C74" w:rsidRDefault="000B2B93">
            <w:pPr>
              <w:tabs>
                <w:tab w:val="left" w:pos="1134"/>
                <w:tab w:val="left" w:pos="2694"/>
              </w:tabs>
              <w:spacing w:before="240"/>
              <w:jc w:val="both"/>
              <w:rPr>
                <w:rFonts w:eastAsia="Calibri"/>
              </w:rPr>
            </w:pPr>
            <w:r>
              <w:rPr>
                <w:rFonts w:eastAsia="Calibri"/>
              </w:rPr>
              <w:t>Denumire lot nr. n</w:t>
            </w:r>
          </w:p>
        </w:tc>
        <w:tc>
          <w:tcPr>
            <w:tcW w:w="1418"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c>
          <w:tcPr>
            <w:tcW w:w="1560" w:type="dxa"/>
          </w:tcPr>
          <w:p w:rsidR="007A4C74" w:rsidRDefault="007A4C74">
            <w:pPr>
              <w:tabs>
                <w:tab w:val="left" w:pos="1134"/>
                <w:tab w:val="left" w:pos="2694"/>
              </w:tabs>
              <w:spacing w:before="240"/>
              <w:jc w:val="center"/>
              <w:rPr>
                <w:rFonts w:eastAsia="Calibri"/>
              </w:rPr>
            </w:pPr>
          </w:p>
        </w:tc>
        <w:tc>
          <w:tcPr>
            <w:tcW w:w="1417" w:type="dxa"/>
          </w:tcPr>
          <w:p w:rsidR="007A4C74" w:rsidRDefault="007A4C74">
            <w:pPr>
              <w:tabs>
                <w:tab w:val="left" w:pos="1134"/>
                <w:tab w:val="left" w:pos="2694"/>
              </w:tabs>
              <w:spacing w:before="240"/>
              <w:jc w:val="center"/>
              <w:rPr>
                <w:rFonts w:eastAsia="Calibri"/>
              </w:rPr>
            </w:pPr>
          </w:p>
        </w:tc>
      </w:tr>
    </w:tbl>
    <w:p w:rsidR="007A4C74" w:rsidRDefault="000B2B93">
      <w:pPr>
        <w:tabs>
          <w:tab w:val="left" w:pos="1134"/>
          <w:tab w:val="left" w:pos="2694"/>
        </w:tabs>
        <w:spacing w:before="240" w:after="160"/>
        <w:jc w:val="both"/>
        <w:rPr>
          <w:rFonts w:eastAsia="Calibri"/>
          <w:i/>
        </w:rPr>
      </w:pPr>
      <w:r>
        <w:rPr>
          <w:rFonts w:eastAsia="Calibri"/>
          <w:b/>
          <w:i/>
          <w:color w:val="FF0000"/>
        </w:rPr>
        <w:t>Notă:</w:t>
      </w:r>
      <w:r>
        <w:rPr>
          <w:rFonts w:eastAsia="Calibri"/>
          <w:i/>
        </w:rPr>
        <w:t xml:space="preserve"> Informațiile respective urmează a fi indicate pentru fiecare atribuire în parte.</w:t>
      </w:r>
    </w:p>
    <w:p w:rsidR="007A4C74" w:rsidRDefault="000B2B93">
      <w:pPr>
        <w:numPr>
          <w:ilvl w:val="0"/>
          <w:numId w:val="13"/>
        </w:numPr>
        <w:spacing w:before="240" w:after="160" w:line="259" w:lineRule="auto"/>
        <w:jc w:val="both"/>
        <w:rPr>
          <w:rFonts w:eastAsia="Calibri"/>
          <w:b/>
        </w:rPr>
      </w:pPr>
      <w:r>
        <w:rPr>
          <w:rFonts w:eastAsia="Calibri"/>
          <w:b/>
        </w:rPr>
        <w:t>Alte informații:</w:t>
      </w:r>
    </w:p>
    <w:tbl>
      <w:tblPr>
        <w:tblStyle w:val="Grigliatabella3"/>
        <w:tblW w:w="9918" w:type="dxa"/>
        <w:tblLook w:val="04A0"/>
      </w:tblPr>
      <w:tblGrid>
        <w:gridCol w:w="5524"/>
        <w:gridCol w:w="4394"/>
      </w:tblGrid>
      <w:tr w:rsidR="007A4C74">
        <w:tc>
          <w:tcPr>
            <w:tcW w:w="5524" w:type="dxa"/>
            <w:shd w:val="clear" w:color="auto" w:fill="FFFFFF" w:themeFill="background1"/>
          </w:tcPr>
          <w:p w:rsidR="007A4C74" w:rsidRDefault="000B2B93">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rsidR="007A4C74" w:rsidRDefault="000B2B93">
            <w:pPr>
              <w:ind w:right="-1"/>
              <w:jc w:val="both"/>
              <w:rPr>
                <w:lang w:eastAsia="ro-RO"/>
              </w:rPr>
            </w:pPr>
            <w:r>
              <w:rPr>
                <w:lang w:eastAsia="ro-RO"/>
              </w:rPr>
              <w:t xml:space="preserve">Nu □        </w:t>
            </w:r>
          </w:p>
          <w:p w:rsidR="007A4C74" w:rsidRDefault="000B2B93">
            <w:pPr>
              <w:ind w:right="-1"/>
              <w:jc w:val="both"/>
              <w:rPr>
                <w:lang w:eastAsia="ro-RO"/>
              </w:rPr>
            </w:pPr>
            <w:r>
              <w:rPr>
                <w:lang w:eastAsia="ro-RO"/>
              </w:rPr>
              <w:t xml:space="preserve">Da □        </w:t>
            </w:r>
          </w:p>
        </w:tc>
      </w:tr>
      <w:tr w:rsidR="007A4C74">
        <w:tc>
          <w:tcPr>
            <w:tcW w:w="5524" w:type="dxa"/>
            <w:vMerge w:val="restart"/>
            <w:shd w:val="clear" w:color="auto" w:fill="FFFFFF" w:themeFill="background1"/>
          </w:tcPr>
          <w:p w:rsidR="007A4C74" w:rsidRDefault="000B2B93">
            <w:pPr>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p>
        </w:tc>
        <w:tc>
          <w:tcPr>
            <w:tcW w:w="4394" w:type="dxa"/>
          </w:tcPr>
          <w:p w:rsidR="007A4C74" w:rsidRDefault="000B2B93">
            <w:pPr>
              <w:ind w:right="-1"/>
              <w:jc w:val="both"/>
              <w:rPr>
                <w:lang w:eastAsia="ro-RO"/>
              </w:rPr>
            </w:pPr>
            <w:r>
              <w:rPr>
                <w:lang w:eastAsia="ro-RO"/>
              </w:rPr>
              <w:t xml:space="preserve">Nu □        </w:t>
            </w:r>
          </w:p>
        </w:tc>
      </w:tr>
      <w:tr w:rsidR="007A4C74">
        <w:tc>
          <w:tcPr>
            <w:tcW w:w="5524" w:type="dxa"/>
            <w:vMerge/>
            <w:shd w:val="clear" w:color="auto" w:fill="FFFFFF" w:themeFill="background1"/>
          </w:tcPr>
          <w:p w:rsidR="007A4C74" w:rsidRDefault="007A4C74">
            <w:pPr>
              <w:jc w:val="both"/>
              <w:rPr>
                <w:rFonts w:eastAsia="Calibri"/>
              </w:rPr>
            </w:pPr>
          </w:p>
        </w:tc>
        <w:tc>
          <w:tcPr>
            <w:tcW w:w="4394" w:type="dxa"/>
          </w:tcPr>
          <w:p w:rsidR="007A4C74" w:rsidRDefault="000B2B93">
            <w:pPr>
              <w:jc w:val="both"/>
              <w:rPr>
                <w:rFonts w:eastAsia="Calibri"/>
              </w:rPr>
            </w:pPr>
            <w:r>
              <w:rPr>
                <w:lang w:eastAsia="ro-RO"/>
              </w:rPr>
              <w:t>Data (datele) și referința (referințele) publicărilor:</w:t>
            </w:r>
          </w:p>
        </w:tc>
      </w:tr>
      <w:tr w:rsidR="007A4C74">
        <w:tc>
          <w:tcPr>
            <w:tcW w:w="5524" w:type="dxa"/>
            <w:shd w:val="clear" w:color="auto" w:fill="FFFFFF" w:themeFill="background1"/>
          </w:tcPr>
          <w:p w:rsidR="007A4C74" w:rsidRDefault="000B2B93">
            <w:pPr>
              <w:jc w:val="both"/>
              <w:rPr>
                <w:rFonts w:eastAsia="Calibri"/>
              </w:rPr>
            </w:pPr>
            <w:r>
              <w:rPr>
                <w:rFonts w:eastAsia="Calibri"/>
              </w:rPr>
              <w:t>Agenția Națională pentru Soluționarea Contestațiilor</w:t>
            </w:r>
          </w:p>
          <w:p w:rsidR="007A4C74" w:rsidRDefault="007A4C74">
            <w:pPr>
              <w:contextualSpacing/>
              <w:jc w:val="both"/>
              <w:rPr>
                <w:lang w:eastAsia="zh-CN"/>
              </w:rPr>
            </w:pPr>
          </w:p>
        </w:tc>
        <w:tc>
          <w:tcPr>
            <w:tcW w:w="4394" w:type="dxa"/>
          </w:tcPr>
          <w:p w:rsidR="007A4C74" w:rsidRDefault="000B2B93">
            <w:pPr>
              <w:jc w:val="both"/>
              <w:rPr>
                <w:rFonts w:eastAsia="Calibri"/>
              </w:rPr>
            </w:pPr>
            <w:r>
              <w:rPr>
                <w:rFonts w:eastAsia="Calibri"/>
              </w:rPr>
              <w:t>mun. Chișinău, bd. Ștefan cel Mare și Sfânt, 124, MD-2001;</w:t>
            </w:r>
          </w:p>
          <w:p w:rsidR="007A4C74" w:rsidRDefault="000B2B93">
            <w:pPr>
              <w:jc w:val="both"/>
              <w:rPr>
                <w:rFonts w:eastAsia="Calibri"/>
              </w:rPr>
            </w:pPr>
            <w:r>
              <w:rPr>
                <w:rFonts w:eastAsia="Calibri"/>
              </w:rPr>
              <w:t xml:space="preserve">tel/fax: (022) 820 652, 820-651 </w:t>
            </w:r>
          </w:p>
          <w:p w:rsidR="007A4C74" w:rsidRDefault="000B2B93">
            <w:pPr>
              <w:jc w:val="both"/>
              <w:rPr>
                <w:rFonts w:eastAsia="Calibri"/>
                <w:color w:val="0563C1"/>
                <w:u w:val="single"/>
              </w:rPr>
            </w:pPr>
            <w:r>
              <w:rPr>
                <w:rFonts w:eastAsia="Calibri"/>
              </w:rPr>
              <w:t xml:space="preserve">e-mail: </w:t>
            </w:r>
            <w:hyperlink r:id="rId13" w:history="1">
              <w:r>
                <w:rPr>
                  <w:rFonts w:eastAsia="Calibri"/>
                  <w:color w:val="0563C1"/>
                  <w:u w:val="single"/>
                </w:rPr>
                <w:t>contestatii@ansc.md</w:t>
              </w:r>
            </w:hyperlink>
          </w:p>
          <w:p w:rsidR="007A4C74" w:rsidRDefault="000B2B93">
            <w:pPr>
              <w:jc w:val="both"/>
              <w:rPr>
                <w:rFonts w:eastAsia="Calibri"/>
              </w:rPr>
            </w:pPr>
            <w:r>
              <w:rPr>
                <w:rFonts w:eastAsia="Calibri"/>
              </w:rPr>
              <w:t xml:space="preserve">pagina web: </w:t>
            </w:r>
            <w:r>
              <w:rPr>
                <w:rFonts w:eastAsia="Calibri"/>
                <w:color w:val="0563C1"/>
                <w:u w:val="single"/>
              </w:rPr>
              <w:t>www.ansc.md</w:t>
            </w:r>
          </w:p>
        </w:tc>
      </w:tr>
      <w:tr w:rsidR="007A4C74">
        <w:tc>
          <w:tcPr>
            <w:tcW w:w="5524" w:type="dxa"/>
            <w:shd w:val="clear" w:color="auto" w:fill="FFFFFF" w:themeFill="background1"/>
          </w:tcPr>
          <w:p w:rsidR="007A4C74" w:rsidRDefault="000B2B93">
            <w:pPr>
              <w:jc w:val="both"/>
              <w:rPr>
                <w:rFonts w:eastAsia="Calibri"/>
              </w:rPr>
            </w:pPr>
            <w:r>
              <w:rPr>
                <w:rFonts w:eastAsia="Calibri"/>
              </w:rPr>
              <w:t>Alte informații relevante</w:t>
            </w:r>
          </w:p>
        </w:tc>
        <w:tc>
          <w:tcPr>
            <w:tcW w:w="4394" w:type="dxa"/>
          </w:tcPr>
          <w:p w:rsidR="007A4C74" w:rsidRDefault="007A4C74">
            <w:pPr>
              <w:jc w:val="both"/>
              <w:rPr>
                <w:rFonts w:eastAsia="Calibri"/>
              </w:rPr>
            </w:pPr>
          </w:p>
        </w:tc>
      </w:tr>
    </w:tbl>
    <w:p w:rsidR="007A4C74" w:rsidRDefault="007A4C74">
      <w:pPr>
        <w:jc w:val="both"/>
        <w:rPr>
          <w:rFonts w:eastAsia="Calibri"/>
        </w:rPr>
      </w:pPr>
    </w:p>
    <w:p w:rsidR="007A4C74" w:rsidRDefault="000B2B93">
      <w:pPr>
        <w:spacing w:before="120"/>
        <w:ind w:firstLine="567"/>
        <w:rPr>
          <w:rFonts w:eastAsia="Calibri"/>
          <w:b/>
        </w:rPr>
      </w:pPr>
      <w:r>
        <w:rPr>
          <w:rFonts w:eastAsia="Calibri"/>
          <w:b/>
        </w:rPr>
        <w:t xml:space="preserve">Conducătorul grupului de lucru:  ___________________________                </w:t>
      </w:r>
    </w:p>
    <w:p w:rsidR="007A4C74" w:rsidRDefault="007A4C74">
      <w:pPr>
        <w:jc w:val="both"/>
        <w:rPr>
          <w:rFonts w:eastAsia="Calibri"/>
        </w:rPr>
      </w:pPr>
    </w:p>
    <w:p w:rsidR="007A4C74" w:rsidRDefault="000B2B93">
      <w:pPr>
        <w:jc w:val="both"/>
        <w:rPr>
          <w:rFonts w:eastAsia="Calibri"/>
        </w:rPr>
      </w:pPr>
      <w:r>
        <w:rPr>
          <w:rFonts w:eastAsia="Calibri"/>
          <w:b/>
          <w:i/>
          <w:color w:val="FF0000"/>
        </w:rPr>
        <w:t xml:space="preserve">Notă: </w:t>
      </w:r>
      <w:r>
        <w:rPr>
          <w:rFonts w:eastAsia="Calibri"/>
          <w:i/>
        </w:rPr>
        <w:t>A</w:t>
      </w:r>
      <w:r>
        <w:rPr>
          <w:rFonts w:eastAsia="Calibri"/>
          <w:i/>
          <w:shd w:val="clear" w:color="auto" w:fill="FFFFFF"/>
        </w:rPr>
        <w:t xml:space="preserve">nunțurile de atribuire se publică în Buletinul achiziţiilor publice în cel mult 30 de zile de la data la care se va remite informația cu privire la </w:t>
      </w:r>
      <w:r>
        <w:rPr>
          <w:i/>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hd w:val="clear" w:color="auto" w:fill="FFFFFF"/>
        </w:rPr>
        <w:t xml:space="preserve"> (art. 30 al Legii nr. 131/2015 privind achizițiile publice).</w:t>
      </w:r>
    </w:p>
    <w:p w:rsidR="007A4C74" w:rsidRDefault="000B2B93">
      <w:pPr>
        <w:jc w:val="right"/>
        <w:rPr>
          <w:sz w:val="22"/>
          <w:szCs w:val="22"/>
        </w:rPr>
      </w:pPr>
      <w:r>
        <w:t>Anexa nr. 6</w:t>
      </w:r>
    </w:p>
    <w:p w:rsidR="007A4C74" w:rsidRDefault="000B2B93">
      <w:pPr>
        <w:jc w:val="right"/>
      </w:pPr>
      <w:r>
        <w:t>la Documentația standard nr._____</w:t>
      </w:r>
    </w:p>
    <w:p w:rsidR="007A4C74" w:rsidRDefault="000B2B93">
      <w:pPr>
        <w:jc w:val="right"/>
      </w:pPr>
      <w:r>
        <w:t>din “____” ________ 20___</w:t>
      </w:r>
    </w:p>
    <w:p w:rsidR="007A4C74" w:rsidRDefault="007A4C74">
      <w:pPr>
        <w:jc w:val="right"/>
        <w:rPr>
          <w:sz w:val="22"/>
          <w:szCs w:val="22"/>
        </w:rPr>
      </w:pPr>
    </w:p>
    <w:p w:rsidR="007A4C74" w:rsidRDefault="007A4C74">
      <w:pPr>
        <w:jc w:val="right"/>
        <w:rPr>
          <w:i/>
          <w:sz w:val="22"/>
          <w:szCs w:val="22"/>
        </w:rPr>
      </w:pPr>
    </w:p>
    <w:p w:rsidR="007A4C74" w:rsidRDefault="007A4C74">
      <w:pPr>
        <w:ind w:right="-1"/>
        <w:jc w:val="center"/>
        <w:rPr>
          <w:b/>
          <w:bCs/>
          <w:color w:val="000000"/>
          <w:sz w:val="22"/>
          <w:szCs w:val="22"/>
        </w:rPr>
      </w:pPr>
    </w:p>
    <w:p w:rsidR="007A4C74" w:rsidRDefault="000B2B93">
      <w:pPr>
        <w:ind w:right="-1"/>
        <w:jc w:val="center"/>
        <w:rPr>
          <w:b/>
          <w:bCs/>
          <w:color w:val="000000"/>
          <w:sz w:val="28"/>
          <w:szCs w:val="28"/>
        </w:rPr>
      </w:pPr>
      <w:r>
        <w:rPr>
          <w:b/>
          <w:bCs/>
          <w:color w:val="000000"/>
          <w:sz w:val="28"/>
          <w:szCs w:val="28"/>
        </w:rPr>
        <w:t>ANUNȚ</w:t>
      </w:r>
    </w:p>
    <w:p w:rsidR="007A4C74" w:rsidRDefault="000B2B93">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de achiziții publice/acordului-cadru</w:t>
      </w:r>
    </w:p>
    <w:p w:rsidR="007A4C74" w:rsidRDefault="000B2B93">
      <w:pPr>
        <w:spacing w:before="240" w:after="240"/>
        <w:ind w:right="-1"/>
        <w:jc w:val="center"/>
        <w:rPr>
          <w:rFonts w:eastAsia="Cambria"/>
          <w:sz w:val="22"/>
          <w:szCs w:val="22"/>
        </w:rPr>
      </w:pPr>
      <w:r>
        <w:rPr>
          <w:rFonts w:eastAsia="Cambria"/>
          <w:sz w:val="22"/>
          <w:szCs w:val="22"/>
        </w:rPr>
        <w:t>Nr. ___________ din _____________</w:t>
      </w:r>
    </w:p>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rFonts w:eastAsia="Cambria"/>
                <w:b/>
              </w:rPr>
            </w:pPr>
            <w:r>
              <w:rPr>
                <w:b/>
              </w:rPr>
              <w:t>Denumirea autorității contractante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rFonts w:eastAsia="Cambria"/>
                <w:b/>
              </w:rPr>
              <w:t>Localitate</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rFonts w:eastAsia="Cambria"/>
                <w:b/>
              </w:rPr>
            </w:pPr>
            <w:r>
              <w:rPr>
                <w:b/>
              </w:rPr>
              <w:t>IDNO</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Adresa</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telefon</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Număr de fax</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E-mail </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Pagina web oficială</w:t>
            </w:r>
          </w:p>
        </w:tc>
        <w:tc>
          <w:tcPr>
            <w:tcW w:w="4218" w:type="dxa"/>
          </w:tcPr>
          <w:p w:rsidR="007A4C74" w:rsidRDefault="007A4C74">
            <w:pPr>
              <w:jc w:val="both"/>
              <w:rPr>
                <w:rFonts w:eastAsia="Cambria"/>
              </w:rPr>
            </w:pPr>
          </w:p>
        </w:tc>
      </w:tr>
      <w:tr w:rsidR="007A4C74">
        <w:tc>
          <w:tcPr>
            <w:tcW w:w="5353" w:type="dxa"/>
            <w:shd w:val="clear" w:color="auto" w:fill="FFFFFF" w:themeFill="background1"/>
          </w:tcPr>
          <w:p w:rsidR="007A4C74" w:rsidRDefault="000B2B93">
            <w:pPr>
              <w:jc w:val="both"/>
              <w:rPr>
                <w:b/>
              </w:rPr>
            </w:pPr>
            <w:r>
              <w:rPr>
                <w:b/>
              </w:rPr>
              <w:t xml:space="preserve">Persoana de contact </w:t>
            </w:r>
          </w:p>
          <w:p w:rsidR="007A4C74" w:rsidRDefault="000B2B93">
            <w:pPr>
              <w:jc w:val="both"/>
              <w:rPr>
                <w:b/>
              </w:rPr>
            </w:pPr>
            <w:r>
              <w:rPr>
                <w:i/>
              </w:rPr>
              <w:t>(nume, prenume, telefon, e-mail)</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Grigliatabella4"/>
        <w:tblW w:w="0" w:type="auto"/>
        <w:tblLook w:val="04A0"/>
      </w:tblPr>
      <w:tblGrid>
        <w:gridCol w:w="5353"/>
        <w:gridCol w:w="4218"/>
      </w:tblGrid>
      <w:tr w:rsidR="007A4C74">
        <w:tc>
          <w:tcPr>
            <w:tcW w:w="5353" w:type="dxa"/>
            <w:shd w:val="clear" w:color="auto" w:fill="FFFFFF" w:themeFill="background1"/>
          </w:tcPr>
          <w:p w:rsidR="007A4C74" w:rsidRDefault="000B2B93">
            <w:pPr>
              <w:jc w:val="both"/>
              <w:rPr>
                <w:b/>
                <w:lang w:eastAsia="ro-RO"/>
              </w:rPr>
            </w:pPr>
            <w:r>
              <w:rPr>
                <w:b/>
                <w:lang w:eastAsia="ro-RO"/>
              </w:rPr>
              <w:t>Tipul procedurii de achiziție</w:t>
            </w:r>
          </w:p>
        </w:tc>
        <w:tc>
          <w:tcPr>
            <w:tcW w:w="4218" w:type="dxa"/>
          </w:tcPr>
          <w:p w:rsidR="007A4C74" w:rsidRDefault="000B2B93">
            <w:pPr>
              <w:jc w:val="both"/>
              <w:rPr>
                <w:lang w:eastAsia="ro-RO"/>
              </w:rPr>
            </w:pPr>
            <w:r>
              <w:rPr>
                <w:lang w:eastAsia="ro-RO"/>
              </w:rPr>
              <w:t xml:space="preserve">Cererea ofertelor de prețuri □  </w:t>
            </w:r>
          </w:p>
          <w:p w:rsidR="007A4C74" w:rsidRDefault="000B2B93">
            <w:pPr>
              <w:jc w:val="both"/>
              <w:rPr>
                <w:i/>
                <w:lang w:eastAsia="ro-RO"/>
              </w:rPr>
            </w:pPr>
            <w:r>
              <w:rPr>
                <w:lang w:eastAsia="ro-RO"/>
              </w:rPr>
              <w:t xml:space="preserve">Licitație deschisă □  Altele: </w:t>
            </w:r>
            <w:r>
              <w:rPr>
                <w:i/>
                <w:lang w:eastAsia="ro-RO"/>
              </w:rPr>
              <w:t>[Indicați]</w:t>
            </w:r>
          </w:p>
        </w:tc>
      </w:tr>
      <w:tr w:rsidR="007A4C74">
        <w:tc>
          <w:tcPr>
            <w:tcW w:w="5353" w:type="dxa"/>
            <w:shd w:val="clear" w:color="auto" w:fill="FFFFFF" w:themeFill="background1"/>
          </w:tcPr>
          <w:p w:rsidR="007A4C74" w:rsidRDefault="000B2B93">
            <w:pPr>
              <w:jc w:val="both"/>
              <w:rPr>
                <w:b/>
                <w:lang w:eastAsia="ro-RO"/>
              </w:rPr>
            </w:pPr>
            <w:r>
              <w:rPr>
                <w:b/>
                <w:lang w:eastAsia="ro-RO"/>
              </w:rPr>
              <w:t>Obiectul achiziției</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Cod CPV</w:t>
            </w:r>
          </w:p>
        </w:tc>
        <w:tc>
          <w:tcPr>
            <w:tcW w:w="4218" w:type="dxa"/>
          </w:tcPr>
          <w:p w:rsidR="007A4C74" w:rsidRDefault="007A4C74">
            <w:pPr>
              <w:jc w:val="both"/>
              <w:rPr>
                <w:lang w:eastAsia="ro-RO"/>
              </w:rPr>
            </w:pPr>
          </w:p>
        </w:tc>
      </w:tr>
      <w:tr w:rsidR="007A4C74">
        <w:tc>
          <w:tcPr>
            <w:tcW w:w="5353" w:type="dxa"/>
            <w:shd w:val="clear" w:color="auto" w:fill="FFFFFF" w:themeFill="background1"/>
          </w:tcPr>
          <w:p w:rsidR="007A4C74" w:rsidRDefault="000B2B93">
            <w:pPr>
              <w:jc w:val="both"/>
              <w:rPr>
                <w:b/>
                <w:lang w:eastAsia="ro-RO"/>
              </w:rPr>
            </w:pPr>
            <w:r>
              <w:rPr>
                <w:b/>
                <w:lang w:eastAsia="ro-RO"/>
              </w:rPr>
              <w:t xml:space="preserve">Valoarea estimată a achiziției </w:t>
            </w:r>
          </w:p>
        </w:tc>
        <w:tc>
          <w:tcPr>
            <w:tcW w:w="4218" w:type="dxa"/>
          </w:tcPr>
          <w:p w:rsidR="007A4C74" w:rsidRDefault="007A4C74">
            <w:pPr>
              <w:jc w:val="both"/>
              <w:rPr>
                <w:rFonts w:eastAsia="Cambria"/>
              </w:rPr>
            </w:pPr>
          </w:p>
        </w:tc>
      </w:tr>
      <w:tr w:rsidR="007A4C74">
        <w:tc>
          <w:tcPr>
            <w:tcW w:w="5353" w:type="dxa"/>
            <w:vMerge w:val="restart"/>
            <w:shd w:val="clear" w:color="auto" w:fill="FFFFFF" w:themeFill="background1"/>
          </w:tcPr>
          <w:p w:rsidR="007A4C74" w:rsidRDefault="000B2B93">
            <w:pPr>
              <w:jc w:val="both"/>
              <w:rPr>
                <w:b/>
                <w:lang w:eastAsia="ro-RO"/>
              </w:rPr>
            </w:pPr>
            <w:r>
              <w:rPr>
                <w:b/>
                <w:lang w:eastAsia="ro-RO"/>
              </w:rPr>
              <w:t xml:space="preserve">Nr. și link-ul procedurii </w:t>
            </w:r>
            <w:r>
              <w:rPr>
                <w:i/>
                <w:lang w:eastAsia="ro-RO"/>
              </w:rPr>
              <w:t xml:space="preserve">(se va indica din cadrul portalului guvernamental </w:t>
            </w:r>
            <w:hyperlink r:id="rId14" w:history="1">
              <w:r>
                <w:rPr>
                  <w:i/>
                  <w:color w:val="0000FF"/>
                  <w:u w:val="single"/>
                  <w:lang w:eastAsia="ro-RO"/>
                </w:rPr>
                <w:t>www.mtender.gov.md</w:t>
              </w:r>
            </w:hyperlink>
            <w:r>
              <w:rPr>
                <w:i/>
                <w:lang w:eastAsia="ro-RO"/>
              </w:rPr>
              <w:t>)</w:t>
            </w:r>
          </w:p>
        </w:tc>
        <w:tc>
          <w:tcPr>
            <w:tcW w:w="4218" w:type="dxa"/>
          </w:tcPr>
          <w:p w:rsidR="007A4C74" w:rsidRDefault="000B2B93">
            <w:pPr>
              <w:jc w:val="both"/>
              <w:rPr>
                <w:rFonts w:eastAsia="Cambria"/>
              </w:rPr>
            </w:pPr>
            <w:r>
              <w:rPr>
                <w:rFonts w:eastAsia="Cambria"/>
              </w:rPr>
              <w:t>Nr:</w:t>
            </w:r>
          </w:p>
        </w:tc>
      </w:tr>
      <w:tr w:rsidR="007A4C74">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rFonts w:eastAsia="Cambria"/>
              </w:rPr>
            </w:pPr>
            <w:r>
              <w:rPr>
                <w:rFonts w:eastAsia="Cambria"/>
              </w:rPr>
              <w:t>Link:</w:t>
            </w:r>
          </w:p>
        </w:tc>
      </w:tr>
      <w:tr w:rsidR="007A4C74">
        <w:tc>
          <w:tcPr>
            <w:tcW w:w="5353" w:type="dxa"/>
            <w:shd w:val="clear" w:color="auto" w:fill="FFFFFF" w:themeFill="background1"/>
          </w:tcPr>
          <w:p w:rsidR="007A4C74" w:rsidRDefault="000B2B93">
            <w:pPr>
              <w:jc w:val="both"/>
              <w:rPr>
                <w:b/>
              </w:rPr>
            </w:pPr>
            <w:r>
              <w:rPr>
                <w:b/>
                <w:lang w:eastAsia="ro-RO"/>
              </w:rPr>
              <w:t>Data publicării anunțului de participare</w:t>
            </w:r>
          </w:p>
        </w:tc>
        <w:tc>
          <w:tcPr>
            <w:tcW w:w="4218" w:type="dxa"/>
          </w:tcPr>
          <w:p w:rsidR="007A4C74" w:rsidRDefault="007A4C74">
            <w:pPr>
              <w:jc w:val="both"/>
              <w:rPr>
                <w:rFonts w:eastAsia="Cambria"/>
              </w:rPr>
            </w:pPr>
          </w:p>
        </w:tc>
      </w:tr>
      <w:tr w:rsidR="007A4C74">
        <w:trPr>
          <w:trHeight w:val="1040"/>
        </w:trPr>
        <w:tc>
          <w:tcPr>
            <w:tcW w:w="5353" w:type="dxa"/>
            <w:shd w:val="clear" w:color="auto" w:fill="FFFFFF" w:themeFill="background1"/>
          </w:tcPr>
          <w:p w:rsidR="007A4C74" w:rsidRDefault="000B2B93">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rsidR="007A4C74" w:rsidRDefault="007A4C74">
            <w:pPr>
              <w:jc w:val="both"/>
              <w:rPr>
                <w:rFonts w:eastAsia="Cambria"/>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Grigliatabella4"/>
        <w:tblW w:w="0" w:type="auto"/>
        <w:tblLook w:val="04A0"/>
      </w:tblPr>
      <w:tblGrid>
        <w:gridCol w:w="5353"/>
        <w:gridCol w:w="4218"/>
      </w:tblGrid>
      <w:tr w:rsidR="007A4C74">
        <w:trPr>
          <w:trHeight w:val="304"/>
        </w:trPr>
        <w:tc>
          <w:tcPr>
            <w:tcW w:w="5353" w:type="dxa"/>
            <w:shd w:val="clear" w:color="auto" w:fill="FFFFFF" w:themeFill="background1"/>
          </w:tcPr>
          <w:p w:rsidR="007A4C74" w:rsidRDefault="000B2B93">
            <w:pPr>
              <w:jc w:val="both"/>
              <w:rPr>
                <w:b/>
                <w:lang w:eastAsia="ro-RO"/>
              </w:rPr>
            </w:pPr>
            <w:r>
              <w:rPr>
                <w:b/>
                <w:lang w:eastAsia="ro-RO"/>
              </w:rPr>
              <w:t>Tipul contractului de achiziție/acordului-cadru</w:t>
            </w:r>
          </w:p>
        </w:tc>
        <w:tc>
          <w:tcPr>
            <w:tcW w:w="4218" w:type="dxa"/>
          </w:tcPr>
          <w:p w:rsidR="007A4C74" w:rsidRDefault="000B2B93">
            <w:pPr>
              <w:jc w:val="both"/>
              <w:rPr>
                <w:lang w:eastAsia="ro-RO"/>
              </w:rPr>
            </w:pPr>
            <w:r>
              <w:rPr>
                <w:lang w:eastAsia="ro-RO"/>
              </w:rPr>
              <w:t xml:space="preserve"> Servicii de proiectare □      Lucrări □</w:t>
            </w:r>
          </w:p>
        </w:tc>
      </w:tr>
      <w:tr w:rsidR="007A4C74">
        <w:trPr>
          <w:trHeight w:val="315"/>
        </w:trPr>
        <w:tc>
          <w:tcPr>
            <w:tcW w:w="5353" w:type="dxa"/>
            <w:shd w:val="clear" w:color="auto" w:fill="FFFFFF" w:themeFill="background1"/>
          </w:tcPr>
          <w:p w:rsidR="007A4C74" w:rsidRDefault="000B2B93">
            <w:pPr>
              <w:jc w:val="both"/>
              <w:rPr>
                <w:b/>
                <w:lang w:eastAsia="ro-RO"/>
              </w:rPr>
            </w:pPr>
            <w:r>
              <w:rPr>
                <w:b/>
                <w:color w:val="000000"/>
              </w:rPr>
              <w:t>Contractul de achiziție/acordul-cadru se referă la un proiect și/sau program finanțat din fonduri ale Uniunii Europene</w:t>
            </w:r>
          </w:p>
        </w:tc>
        <w:tc>
          <w:tcPr>
            <w:tcW w:w="4218" w:type="dxa"/>
          </w:tcPr>
          <w:p w:rsidR="007A4C74" w:rsidRDefault="000B2B93">
            <w:pPr>
              <w:jc w:val="both"/>
              <w:rPr>
                <w:lang w:eastAsia="ro-RO"/>
              </w:rPr>
            </w:pPr>
            <w:r>
              <w:rPr>
                <w:lang w:eastAsia="ro-RO"/>
              </w:rPr>
              <w:t>Nu □    Da □</w:t>
            </w:r>
          </w:p>
        </w:tc>
      </w:tr>
      <w:tr w:rsidR="007A4C74">
        <w:trPr>
          <w:trHeight w:val="525"/>
        </w:trPr>
        <w:tc>
          <w:tcPr>
            <w:tcW w:w="5353" w:type="dxa"/>
            <w:shd w:val="clear" w:color="auto" w:fill="FFFFFF" w:themeFill="background1"/>
          </w:tcPr>
          <w:p w:rsidR="007A4C74" w:rsidRDefault="000B2B93">
            <w:pPr>
              <w:jc w:val="both"/>
              <w:rPr>
                <w:b/>
                <w:lang w:eastAsia="ro-RO"/>
              </w:rPr>
            </w:pPr>
            <w:r>
              <w:rPr>
                <w:b/>
                <w:lang w:eastAsia="ro-RO"/>
              </w:rPr>
              <w:lastRenderedPageBreak/>
              <w:t>Sursa de finanțare</w:t>
            </w:r>
          </w:p>
        </w:tc>
        <w:tc>
          <w:tcPr>
            <w:tcW w:w="4218" w:type="dxa"/>
          </w:tcPr>
          <w:p w:rsidR="007A4C74" w:rsidRDefault="000B2B93">
            <w:pPr>
              <w:jc w:val="both"/>
              <w:rPr>
                <w:lang w:eastAsia="ro-RO"/>
              </w:rPr>
            </w:pPr>
            <w:r>
              <w:rPr>
                <w:lang w:eastAsia="ro-RO"/>
              </w:rPr>
              <w:t xml:space="preserve">Bugetul de stat □     FAOAM □ </w:t>
            </w:r>
          </w:p>
          <w:p w:rsidR="007A4C74" w:rsidRDefault="000B2B93">
            <w:pPr>
              <w:jc w:val="both"/>
              <w:rPr>
                <w:lang w:eastAsia="ro-RO"/>
              </w:rPr>
            </w:pPr>
            <w:r>
              <w:rPr>
                <w:lang w:eastAsia="ro-RO"/>
              </w:rPr>
              <w:t xml:space="preserve">BASS □     Surse externe □ </w:t>
            </w:r>
          </w:p>
          <w:p w:rsidR="007A4C74" w:rsidRDefault="000B2B93">
            <w:pPr>
              <w:jc w:val="both"/>
              <w:rPr>
                <w:lang w:eastAsia="ro-RO"/>
              </w:rPr>
            </w:pPr>
            <w:r>
              <w:rPr>
                <w:lang w:eastAsia="ro-RO"/>
              </w:rPr>
              <w:t xml:space="preserve">Alte surse: </w:t>
            </w:r>
            <w:r>
              <w:rPr>
                <w:i/>
                <w:lang w:eastAsia="ro-RO"/>
              </w:rPr>
              <w:t>[Indicați]</w:t>
            </w:r>
          </w:p>
        </w:tc>
      </w:tr>
      <w:tr w:rsidR="007A4C74">
        <w:trPr>
          <w:trHeight w:val="353"/>
        </w:trPr>
        <w:tc>
          <w:tcPr>
            <w:tcW w:w="5353" w:type="dxa"/>
            <w:shd w:val="clear" w:color="auto" w:fill="FFFFFF" w:themeFill="background1"/>
          </w:tcPr>
          <w:p w:rsidR="007A4C74" w:rsidRDefault="000B2B93">
            <w:pPr>
              <w:jc w:val="both"/>
              <w:rPr>
                <w:b/>
                <w:lang w:eastAsia="ro-RO"/>
              </w:rPr>
            </w:pPr>
            <w:r>
              <w:rPr>
                <w:b/>
                <w:lang w:eastAsia="ro-RO"/>
              </w:rPr>
              <w:t>Data deciziei de atribuire a contractului de achiziție/ acordului-cadru</w:t>
            </w:r>
          </w:p>
        </w:tc>
        <w:tc>
          <w:tcPr>
            <w:tcW w:w="4218" w:type="dxa"/>
          </w:tcPr>
          <w:p w:rsidR="007A4C74" w:rsidRDefault="007A4C74">
            <w:pPr>
              <w:jc w:val="both"/>
              <w:rPr>
                <w:lang w:eastAsia="ro-RO"/>
              </w:rPr>
            </w:pPr>
          </w:p>
        </w:tc>
      </w:tr>
      <w:tr w:rsidR="007A4C74">
        <w:trPr>
          <w:trHeight w:val="140"/>
        </w:trPr>
        <w:tc>
          <w:tcPr>
            <w:tcW w:w="5353" w:type="dxa"/>
            <w:shd w:val="clear" w:color="auto" w:fill="FFFFFF" w:themeFill="background1"/>
          </w:tcPr>
          <w:p w:rsidR="007A4C74" w:rsidRDefault="000B2B93">
            <w:pPr>
              <w:jc w:val="both"/>
              <w:rPr>
                <w:b/>
                <w:lang w:eastAsia="ro-RO"/>
              </w:rPr>
            </w:pPr>
            <w:r>
              <w:rPr>
                <w:b/>
                <w:lang w:eastAsia="ro-RO"/>
              </w:rPr>
              <w:t>Denumirea operatorului economic</w:t>
            </w:r>
          </w:p>
        </w:tc>
        <w:tc>
          <w:tcPr>
            <w:tcW w:w="4218" w:type="dxa"/>
          </w:tcPr>
          <w:p w:rsidR="007A4C74" w:rsidRDefault="007A4C74">
            <w:pPr>
              <w:jc w:val="both"/>
              <w:rPr>
                <w:i/>
                <w:lang w:eastAsia="ro-RO"/>
              </w:rPr>
            </w:pPr>
          </w:p>
        </w:tc>
      </w:tr>
      <w:tr w:rsidR="007A4C74">
        <w:trPr>
          <w:trHeight w:val="188"/>
        </w:trPr>
        <w:tc>
          <w:tcPr>
            <w:tcW w:w="5353" w:type="dxa"/>
            <w:vMerge w:val="restart"/>
            <w:shd w:val="clear" w:color="auto" w:fill="FFFFFF" w:themeFill="background1"/>
          </w:tcPr>
          <w:p w:rsidR="007A4C74" w:rsidRDefault="000B2B93">
            <w:pPr>
              <w:jc w:val="both"/>
              <w:rPr>
                <w:b/>
                <w:lang w:eastAsia="ro-RO"/>
              </w:rPr>
            </w:pPr>
            <w:r>
              <w:rPr>
                <w:b/>
                <w:lang w:eastAsia="ro-RO"/>
              </w:rPr>
              <w:t>Nr. și data contractului de achiziție/acordului-cadru</w:t>
            </w:r>
          </w:p>
        </w:tc>
        <w:tc>
          <w:tcPr>
            <w:tcW w:w="4218" w:type="dxa"/>
          </w:tcPr>
          <w:p w:rsidR="007A4C74" w:rsidRDefault="000B2B93">
            <w:pPr>
              <w:jc w:val="both"/>
              <w:rPr>
                <w:lang w:eastAsia="ro-RO"/>
              </w:rPr>
            </w:pPr>
            <w:r>
              <w:rPr>
                <w:lang w:eastAsia="ro-RO"/>
              </w:rPr>
              <w:t>Nr:</w:t>
            </w:r>
          </w:p>
        </w:tc>
      </w:tr>
      <w:tr w:rsidR="007A4C74">
        <w:trPr>
          <w:trHeight w:val="219"/>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Data:</w:t>
            </w:r>
          </w:p>
        </w:tc>
      </w:tr>
      <w:tr w:rsidR="007A4C74">
        <w:trPr>
          <w:trHeight w:val="207"/>
        </w:trPr>
        <w:tc>
          <w:tcPr>
            <w:tcW w:w="5353" w:type="dxa"/>
            <w:vMerge w:val="restart"/>
            <w:shd w:val="clear" w:color="auto" w:fill="FFFFFF" w:themeFill="background1"/>
          </w:tcPr>
          <w:p w:rsidR="007A4C74" w:rsidRDefault="000B2B93">
            <w:pPr>
              <w:jc w:val="both"/>
              <w:rPr>
                <w:b/>
                <w:lang w:eastAsia="ro-RO"/>
              </w:rPr>
            </w:pPr>
            <w:r>
              <w:rPr>
                <w:b/>
                <w:lang w:eastAsia="ro-RO"/>
              </w:rPr>
              <w:t>Valoarea contractului de achiziție/acordului-cadru</w:t>
            </w:r>
          </w:p>
        </w:tc>
        <w:tc>
          <w:tcPr>
            <w:tcW w:w="4218" w:type="dxa"/>
          </w:tcPr>
          <w:p w:rsidR="007A4C74" w:rsidRDefault="000B2B93">
            <w:pPr>
              <w:jc w:val="both"/>
              <w:rPr>
                <w:lang w:eastAsia="ro-RO"/>
              </w:rPr>
            </w:pPr>
            <w:r>
              <w:rPr>
                <w:lang w:eastAsia="ro-RO"/>
              </w:rPr>
              <w:t>Fără TVA:</w:t>
            </w:r>
          </w:p>
        </w:tc>
      </w:tr>
      <w:tr w:rsidR="007A4C74">
        <w:trPr>
          <w:trHeight w:val="207"/>
        </w:trPr>
        <w:tc>
          <w:tcPr>
            <w:tcW w:w="5353" w:type="dxa"/>
            <w:vMerge/>
            <w:shd w:val="clear" w:color="auto" w:fill="FFFFFF" w:themeFill="background1"/>
          </w:tcPr>
          <w:p w:rsidR="007A4C74" w:rsidRDefault="007A4C74">
            <w:pPr>
              <w:jc w:val="both"/>
              <w:rPr>
                <w:b/>
                <w:lang w:eastAsia="ro-RO"/>
              </w:rPr>
            </w:pPr>
          </w:p>
        </w:tc>
        <w:tc>
          <w:tcPr>
            <w:tcW w:w="4218" w:type="dxa"/>
          </w:tcPr>
          <w:p w:rsidR="007A4C74" w:rsidRDefault="000B2B93">
            <w:pPr>
              <w:jc w:val="both"/>
              <w:rPr>
                <w:lang w:eastAsia="ro-RO"/>
              </w:rPr>
            </w:pPr>
            <w:r>
              <w:rPr>
                <w:lang w:eastAsia="ro-RO"/>
              </w:rPr>
              <w:t>Inclusiv TVA:</w:t>
            </w:r>
          </w:p>
        </w:tc>
      </w:tr>
      <w:tr w:rsidR="007A4C74">
        <w:trPr>
          <w:trHeight w:val="115"/>
        </w:trPr>
        <w:tc>
          <w:tcPr>
            <w:tcW w:w="5353" w:type="dxa"/>
            <w:shd w:val="clear" w:color="auto" w:fill="FFFFFF" w:themeFill="background1"/>
          </w:tcPr>
          <w:p w:rsidR="007A4C74" w:rsidRDefault="000B2B93">
            <w:pPr>
              <w:jc w:val="both"/>
              <w:rPr>
                <w:b/>
                <w:lang w:eastAsia="ro-RO"/>
              </w:rPr>
            </w:pPr>
            <w:r>
              <w:rPr>
                <w:b/>
                <w:lang w:eastAsia="ro-RO"/>
              </w:rPr>
              <w:t>Termen de valabilitate</w:t>
            </w:r>
          </w:p>
        </w:tc>
        <w:tc>
          <w:tcPr>
            <w:tcW w:w="4218" w:type="dxa"/>
          </w:tcPr>
          <w:p w:rsidR="007A4C74" w:rsidRDefault="007A4C74">
            <w:pPr>
              <w:jc w:val="both"/>
              <w:rPr>
                <w:lang w:eastAsia="ro-RO"/>
              </w:rPr>
            </w:pPr>
          </w:p>
        </w:tc>
      </w:tr>
      <w:tr w:rsidR="007A4C74">
        <w:trPr>
          <w:trHeight w:val="70"/>
        </w:trPr>
        <w:tc>
          <w:tcPr>
            <w:tcW w:w="5353" w:type="dxa"/>
            <w:shd w:val="clear" w:color="auto" w:fill="FFFFFF" w:themeFill="background1"/>
          </w:tcPr>
          <w:p w:rsidR="007A4C74" w:rsidRDefault="000B2B93">
            <w:pPr>
              <w:jc w:val="both"/>
              <w:rPr>
                <w:b/>
                <w:lang w:eastAsia="ro-RO"/>
              </w:rPr>
            </w:pPr>
            <w:r>
              <w:rPr>
                <w:b/>
                <w:lang w:eastAsia="ro-RO"/>
              </w:rPr>
              <w:t>Termen de execuție</w:t>
            </w:r>
          </w:p>
        </w:tc>
        <w:tc>
          <w:tcPr>
            <w:tcW w:w="4218" w:type="dxa"/>
          </w:tcPr>
          <w:p w:rsidR="007A4C74" w:rsidRDefault="007A4C74">
            <w:pPr>
              <w:jc w:val="both"/>
              <w:rPr>
                <w:lang w:eastAsia="ro-RO"/>
              </w:rPr>
            </w:pPr>
          </w:p>
        </w:tc>
      </w:tr>
    </w:tbl>
    <w:p w:rsidR="007A4C74" w:rsidRDefault="000B2B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Grigliatabella4"/>
        <w:tblW w:w="0" w:type="auto"/>
        <w:tblLook w:val="04A0"/>
      </w:tblPr>
      <w:tblGrid>
        <w:gridCol w:w="4785"/>
        <w:gridCol w:w="4786"/>
      </w:tblGrid>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Tipul modificărilor </w:t>
            </w:r>
          </w:p>
        </w:tc>
        <w:tc>
          <w:tcPr>
            <w:tcW w:w="4786" w:type="dxa"/>
          </w:tcPr>
          <w:p w:rsidR="007A4C74" w:rsidRDefault="000B2B93">
            <w:pPr>
              <w:ind w:right="-1"/>
              <w:jc w:val="both"/>
            </w:pPr>
            <w:r>
              <w:t xml:space="preserve">Micşorarea valorii contractului </w:t>
            </w:r>
            <w:r>
              <w:rPr>
                <w:lang w:eastAsia="ro-RO"/>
              </w:rPr>
              <w:t xml:space="preserve"> □</w:t>
            </w:r>
          </w:p>
          <w:p w:rsidR="007A4C74" w:rsidRDefault="000B2B93">
            <w:pPr>
              <w:ind w:right="-1"/>
              <w:jc w:val="both"/>
            </w:pPr>
            <w:r>
              <w:t xml:space="preserve">Majorarea valorii contractului </w:t>
            </w:r>
            <w:r>
              <w:rPr>
                <w:lang w:eastAsia="ro-RO"/>
              </w:rPr>
              <w:t xml:space="preserve"> □</w:t>
            </w:r>
          </w:p>
          <w:p w:rsidR="007A4C74" w:rsidRDefault="000B2B93">
            <w:pPr>
              <w:ind w:right="-1"/>
            </w:pPr>
            <w:r>
              <w:t xml:space="preserve">Modificarea termenului de executare/ prestare </w:t>
            </w:r>
            <w:r>
              <w:rPr>
                <w:lang w:eastAsia="ro-RO"/>
              </w:rPr>
              <w:t xml:space="preserve"> □</w:t>
            </w:r>
          </w:p>
          <w:p w:rsidR="007A4C74" w:rsidRDefault="000B2B93">
            <w:pPr>
              <w:ind w:right="-1"/>
              <w:jc w:val="both"/>
            </w:pPr>
            <w:r>
              <w:t xml:space="preserve">Modificarea termenului de valabilitate </w:t>
            </w:r>
            <w:r>
              <w:rPr>
                <w:lang w:eastAsia="ro-RO"/>
              </w:rPr>
              <w:t xml:space="preserve"> □</w:t>
            </w:r>
          </w:p>
          <w:p w:rsidR="007A4C74" w:rsidRDefault="000B2B93">
            <w:pPr>
              <w:ind w:right="-1"/>
              <w:jc w:val="both"/>
              <w:rPr>
                <w:lang w:eastAsia="ro-RO"/>
              </w:rPr>
            </w:pPr>
            <w:r>
              <w:t xml:space="preserve">Rezoluțiunea contractului </w:t>
            </w:r>
            <w:r>
              <w:rPr>
                <w:lang w:eastAsia="ro-RO"/>
              </w:rPr>
              <w:t xml:space="preserve"> □</w:t>
            </w:r>
          </w:p>
          <w:p w:rsidR="007A4C74" w:rsidRDefault="000B2B93">
            <w:pPr>
              <w:ind w:right="-1"/>
              <w:jc w:val="both"/>
              <w:rPr>
                <w:lang w:eastAsia="ro-RO"/>
              </w:rPr>
            </w:pPr>
            <w:r>
              <w:rPr>
                <w:lang w:eastAsia="ro-RO"/>
              </w:rPr>
              <w:t xml:space="preserve">Altele:  </w:t>
            </w:r>
            <w:r>
              <w:rPr>
                <w:i/>
                <w:lang w:eastAsia="ro-RO"/>
              </w:rPr>
              <w:t>[Indicați]</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Temeiul juridic</w:t>
            </w:r>
          </w:p>
        </w:tc>
        <w:tc>
          <w:tcPr>
            <w:tcW w:w="4786" w:type="dxa"/>
          </w:tcPr>
          <w:p w:rsidR="007A4C74" w:rsidRDefault="000B2B93">
            <w:pPr>
              <w:ind w:right="-1"/>
              <w:jc w:val="both"/>
            </w:pPr>
            <w:r>
              <w:rPr>
                <w:i/>
                <w:lang w:eastAsia="ro-RO"/>
              </w:rPr>
              <w:t>[Indicați actul normativ, articol, alineat]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rsidR="007A4C74" w:rsidRDefault="000B2B93">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rsidR="007A4C74" w:rsidRDefault="000B2B93">
            <w:pPr>
              <w:ind w:right="-1"/>
              <w:jc w:val="both"/>
              <w:rPr>
                <w:i/>
                <w:lang w:eastAsia="ro-RO"/>
              </w:rPr>
            </w:pPr>
            <w:r>
              <w:rPr>
                <w:i/>
                <w:lang w:eastAsia="ro-RO"/>
              </w:rPr>
              <w:t>[Se vor indica toate modificările operate anterior și valoarea acestora]</w:t>
            </w:r>
          </w:p>
        </w:tc>
      </w:tr>
      <w:tr w:rsidR="007A4C74">
        <w:tc>
          <w:tcPr>
            <w:tcW w:w="4785" w:type="dxa"/>
            <w:shd w:val="clear" w:color="auto" w:fill="FFFFFF" w:themeFill="background1"/>
          </w:tcPr>
          <w:p w:rsidR="007A4C74" w:rsidRDefault="000B2B93">
            <w:pPr>
              <w:ind w:right="-1"/>
              <w:jc w:val="both"/>
              <w:rPr>
                <w:b/>
                <w:lang w:eastAsia="ro-RO"/>
              </w:rPr>
            </w:pPr>
            <w:r>
              <w:rPr>
                <w:b/>
                <w:lang w:eastAsia="ro-RO"/>
              </w:rPr>
              <w:t>Alte informații relevante</w:t>
            </w:r>
          </w:p>
        </w:tc>
        <w:tc>
          <w:tcPr>
            <w:tcW w:w="4786" w:type="dxa"/>
          </w:tcPr>
          <w:p w:rsidR="007A4C74" w:rsidRDefault="007A4C74">
            <w:pPr>
              <w:ind w:right="-1"/>
              <w:jc w:val="both"/>
              <w:rPr>
                <w:lang w:eastAsia="ro-RO"/>
              </w:rPr>
            </w:pPr>
          </w:p>
        </w:tc>
      </w:tr>
    </w:tbl>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rsidR="007A4C74" w:rsidRDefault="000B2B93">
      <w:pPr>
        <w:ind w:right="-1"/>
        <w:jc w:val="both"/>
        <w:rPr>
          <w:i/>
          <w:color w:val="000000"/>
          <w:sz w:val="22"/>
          <w:szCs w:val="22"/>
        </w:rPr>
      </w:pPr>
      <w:r>
        <w:rPr>
          <w:i/>
          <w:color w:val="000000"/>
          <w:sz w:val="22"/>
          <w:szCs w:val="22"/>
        </w:rPr>
        <w:t>(Se vor indica natura și amploarea lucrărilor, natura și amploarea serviciilor de proiectare)</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rsidR="007A4C74" w:rsidRDefault="000B2B93">
      <w:pPr>
        <w:ind w:right="-1"/>
        <w:jc w:val="both"/>
        <w:rPr>
          <w:color w:val="000000"/>
          <w:sz w:val="22"/>
          <w:szCs w:val="22"/>
        </w:rPr>
      </w:pPr>
      <w:r>
        <w:rPr>
          <w:i/>
          <w:color w:val="000000"/>
          <w:sz w:val="22"/>
          <w:szCs w:val="22"/>
        </w:rPr>
        <w:t>(Se vor indica motivele/argumentele modificării contractului de achiziție/acordului-cadru)</w:t>
      </w:r>
    </w:p>
    <w:p w:rsidR="007A4C74" w:rsidRDefault="000B2B93">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A4C74" w:rsidRDefault="000B2B93">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rsidR="007A4C74" w:rsidRDefault="000B2B93">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7A4C74">
        <w:tc>
          <w:tcPr>
            <w:tcW w:w="2093" w:type="dxa"/>
            <w:vMerge w:val="restart"/>
            <w:shd w:val="clear" w:color="auto" w:fill="FFFFFF" w:themeFill="background1"/>
            <w:vAlign w:val="center"/>
          </w:tcPr>
          <w:p w:rsidR="007A4C74" w:rsidRDefault="000B2B93">
            <w:pPr>
              <w:ind w:right="-1"/>
              <w:jc w:val="center"/>
              <w:rPr>
                <w:b/>
              </w:rPr>
            </w:pPr>
            <w:r>
              <w:rPr>
                <w:b/>
              </w:rPr>
              <w:t>Denumire operator economic</w:t>
            </w:r>
          </w:p>
        </w:tc>
        <w:tc>
          <w:tcPr>
            <w:tcW w:w="3402" w:type="dxa"/>
            <w:gridSpan w:val="2"/>
            <w:vMerge w:val="restart"/>
            <w:shd w:val="clear" w:color="auto" w:fill="FFFFFF" w:themeFill="background1"/>
            <w:vAlign w:val="center"/>
          </w:tcPr>
          <w:p w:rsidR="007A4C74" w:rsidRDefault="000B2B93">
            <w:pPr>
              <w:ind w:right="-1"/>
              <w:jc w:val="center"/>
              <w:rPr>
                <w:b/>
              </w:rPr>
            </w:pPr>
            <w:r>
              <w:rPr>
                <w:b/>
              </w:rPr>
              <w:t>Nr. și data acordului adițional</w:t>
            </w:r>
          </w:p>
        </w:tc>
        <w:tc>
          <w:tcPr>
            <w:tcW w:w="4076" w:type="dxa"/>
            <w:gridSpan w:val="2"/>
            <w:shd w:val="clear" w:color="auto" w:fill="FFFFFF" w:themeFill="background1"/>
            <w:vAlign w:val="center"/>
          </w:tcPr>
          <w:p w:rsidR="007A4C74" w:rsidRDefault="000B2B93">
            <w:pPr>
              <w:ind w:right="-1"/>
              <w:jc w:val="center"/>
              <w:rPr>
                <w:b/>
              </w:rPr>
            </w:pPr>
            <w:r>
              <w:rPr>
                <w:b/>
              </w:rPr>
              <w:t xml:space="preserve">Valoarea modificărilor </w:t>
            </w:r>
            <w:r>
              <w:t>(după caz)</w:t>
            </w:r>
          </w:p>
        </w:tc>
      </w:tr>
      <w:tr w:rsidR="007A4C74">
        <w:tc>
          <w:tcPr>
            <w:tcW w:w="2093" w:type="dxa"/>
            <w:vMerge/>
            <w:shd w:val="clear" w:color="auto" w:fill="FFFFFF" w:themeFill="background1"/>
            <w:vAlign w:val="center"/>
          </w:tcPr>
          <w:p w:rsidR="007A4C74" w:rsidRDefault="007A4C74">
            <w:pPr>
              <w:ind w:right="-1"/>
              <w:jc w:val="center"/>
              <w:rPr>
                <w:b/>
              </w:rPr>
            </w:pPr>
          </w:p>
        </w:tc>
        <w:tc>
          <w:tcPr>
            <w:tcW w:w="3402" w:type="dxa"/>
            <w:gridSpan w:val="2"/>
            <w:vMerge/>
            <w:shd w:val="clear" w:color="auto" w:fill="FFFFFF" w:themeFill="background1"/>
            <w:vAlign w:val="center"/>
          </w:tcPr>
          <w:p w:rsidR="007A4C74" w:rsidRDefault="007A4C74">
            <w:pPr>
              <w:ind w:right="-1"/>
              <w:jc w:val="center"/>
              <w:rPr>
                <w:b/>
              </w:rPr>
            </w:pPr>
          </w:p>
        </w:tc>
        <w:tc>
          <w:tcPr>
            <w:tcW w:w="2161" w:type="dxa"/>
            <w:shd w:val="clear" w:color="auto" w:fill="FFFFFF" w:themeFill="background1"/>
            <w:vAlign w:val="center"/>
          </w:tcPr>
          <w:p w:rsidR="007A4C74" w:rsidRDefault="000B2B93">
            <w:pPr>
              <w:ind w:right="-1"/>
              <w:jc w:val="center"/>
              <w:rPr>
                <w:b/>
              </w:rPr>
            </w:pPr>
            <w:r>
              <w:rPr>
                <w:b/>
              </w:rPr>
              <w:t>Fără TVA</w:t>
            </w:r>
          </w:p>
        </w:tc>
        <w:tc>
          <w:tcPr>
            <w:tcW w:w="1915" w:type="dxa"/>
            <w:shd w:val="clear" w:color="auto" w:fill="FFFFFF" w:themeFill="background1"/>
            <w:vAlign w:val="center"/>
          </w:tcPr>
          <w:p w:rsidR="007A4C74" w:rsidRDefault="000B2B93">
            <w:pPr>
              <w:ind w:right="-1"/>
              <w:jc w:val="center"/>
              <w:rPr>
                <w:b/>
              </w:rPr>
            </w:pPr>
            <w:r>
              <w:rPr>
                <w:b/>
              </w:rPr>
              <w:t>Inclusiv TVA</w:t>
            </w:r>
          </w:p>
        </w:tc>
      </w:tr>
      <w:tr w:rsidR="007A4C74">
        <w:tc>
          <w:tcPr>
            <w:tcW w:w="2093" w:type="dxa"/>
          </w:tcPr>
          <w:p w:rsidR="007A4C74" w:rsidRDefault="007A4C74">
            <w:pPr>
              <w:jc w:val="both"/>
            </w:pPr>
          </w:p>
        </w:tc>
        <w:tc>
          <w:tcPr>
            <w:tcW w:w="1735" w:type="dxa"/>
          </w:tcPr>
          <w:p w:rsidR="007A4C74" w:rsidRDefault="007A4C74">
            <w:pPr>
              <w:jc w:val="both"/>
            </w:pPr>
          </w:p>
        </w:tc>
        <w:tc>
          <w:tcPr>
            <w:tcW w:w="1667" w:type="dxa"/>
          </w:tcPr>
          <w:p w:rsidR="007A4C74" w:rsidRDefault="007A4C74">
            <w:pPr>
              <w:jc w:val="both"/>
            </w:pPr>
          </w:p>
        </w:tc>
        <w:tc>
          <w:tcPr>
            <w:tcW w:w="2161" w:type="dxa"/>
          </w:tcPr>
          <w:p w:rsidR="007A4C74" w:rsidRDefault="007A4C74">
            <w:pPr>
              <w:jc w:val="both"/>
            </w:pPr>
          </w:p>
        </w:tc>
        <w:tc>
          <w:tcPr>
            <w:tcW w:w="1915" w:type="dxa"/>
          </w:tcPr>
          <w:p w:rsidR="007A4C74" w:rsidRDefault="007A4C74">
            <w:pPr>
              <w:jc w:val="both"/>
            </w:pPr>
          </w:p>
        </w:tc>
      </w:tr>
    </w:tbl>
    <w:p w:rsidR="007A4C74" w:rsidRDefault="000B2B93">
      <w:pPr>
        <w:spacing w:before="240"/>
        <w:ind w:right="-1"/>
        <w:jc w:val="both"/>
        <w:rPr>
          <w:b/>
          <w:sz w:val="22"/>
          <w:szCs w:val="22"/>
        </w:rPr>
      </w:pPr>
      <w:r>
        <w:rPr>
          <w:b/>
          <w:sz w:val="22"/>
          <w:szCs w:val="22"/>
        </w:rPr>
        <w:t>Conducătorul grupului de lucru:</w:t>
      </w:r>
    </w:p>
    <w:p w:rsidR="007A4C74" w:rsidRDefault="000B2B93">
      <w:pPr>
        <w:tabs>
          <w:tab w:val="left" w:pos="567"/>
        </w:tabs>
        <w:spacing w:before="240"/>
        <w:ind w:right="-1"/>
        <w:jc w:val="both"/>
        <w:rPr>
          <w:sz w:val="22"/>
          <w:szCs w:val="22"/>
        </w:rPr>
      </w:pPr>
      <w:r>
        <w:rPr>
          <w:sz w:val="22"/>
          <w:szCs w:val="22"/>
        </w:rPr>
        <w:t xml:space="preserve">______________________________________                               </w:t>
      </w:r>
      <w:r>
        <w:rPr>
          <w:sz w:val="22"/>
          <w:szCs w:val="22"/>
        </w:rPr>
        <w:tab/>
        <w:t>____________________</w:t>
      </w:r>
    </w:p>
    <w:p w:rsidR="007A4C74" w:rsidRDefault="000B2B93">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(Semnătura)</w:t>
      </w:r>
    </w:p>
    <w:p w:rsidR="007A4C74" w:rsidRDefault="007A4C74">
      <w:pPr>
        <w:keepNext/>
        <w:tabs>
          <w:tab w:val="left" w:pos="1134"/>
        </w:tabs>
        <w:suppressAutoHyphens/>
        <w:ind w:right="-1"/>
        <w:jc w:val="both"/>
        <w:outlineLvl w:val="1"/>
        <w:rPr>
          <w:b/>
          <w:iCs/>
          <w:color w:val="000000"/>
          <w:sz w:val="22"/>
          <w:szCs w:val="22"/>
          <w:lang w:eastAsia="zh-CN"/>
        </w:rPr>
      </w:pPr>
    </w:p>
    <w:p w:rsidR="007A4C74" w:rsidRDefault="007A4C74">
      <w:pPr>
        <w:keepNext/>
        <w:tabs>
          <w:tab w:val="left" w:pos="1134"/>
        </w:tabs>
        <w:suppressAutoHyphens/>
        <w:ind w:right="-1"/>
        <w:jc w:val="center"/>
        <w:outlineLvl w:val="1"/>
        <w:rPr>
          <w:b/>
          <w:iCs/>
          <w:color w:val="000000"/>
          <w:sz w:val="22"/>
          <w:szCs w:val="22"/>
          <w:lang w:eastAsia="zh-CN"/>
        </w:rPr>
      </w:pPr>
    </w:p>
    <w:p w:rsidR="007A4C74" w:rsidRDefault="007A4C74">
      <w:pPr>
        <w:rPr>
          <w:lang w:eastAsia="zh-CN"/>
        </w:rPr>
      </w:pPr>
    </w:p>
    <w:p w:rsidR="007A4C74" w:rsidRDefault="007A4C74">
      <w:pPr>
        <w:tabs>
          <w:tab w:val="decimal" w:pos="8364"/>
        </w:tabs>
        <w:spacing w:line="276" w:lineRule="auto"/>
        <w:ind w:right="-144"/>
        <w:jc w:val="center"/>
        <w:rPr>
          <w:b/>
          <w:bCs/>
          <w:color w:val="000000"/>
        </w:rPr>
      </w:pPr>
    </w:p>
    <w:p w:rsidR="007A4C74" w:rsidRDefault="007A4C74">
      <w:pPr>
        <w:tabs>
          <w:tab w:val="decimal" w:pos="8364"/>
        </w:tabs>
        <w:spacing w:line="276" w:lineRule="auto"/>
        <w:ind w:right="-144"/>
        <w:jc w:val="center"/>
        <w:rPr>
          <w:b/>
          <w:bCs/>
          <w:color w:val="000000"/>
        </w:rPr>
      </w:pPr>
    </w:p>
    <w:p w:rsidR="007A4C74" w:rsidRDefault="000B2B93">
      <w:pPr>
        <w:jc w:val="right"/>
        <w:rPr>
          <w:sz w:val="22"/>
          <w:szCs w:val="22"/>
        </w:rPr>
      </w:pPr>
      <w:bookmarkStart w:id="47" w:name="_Toc449692095"/>
      <w:r>
        <w:t>Anexa nr. 7</w:t>
      </w:r>
    </w:p>
    <w:p w:rsidR="007A4C74" w:rsidRDefault="000B2B93">
      <w:pPr>
        <w:jc w:val="right"/>
      </w:pPr>
      <w:r>
        <w:t>la Documentația standard nr._____</w:t>
      </w:r>
    </w:p>
    <w:p w:rsidR="007A4C74" w:rsidRDefault="000B2B93">
      <w:pPr>
        <w:jc w:val="right"/>
      </w:pPr>
      <w:r>
        <w:t>din “____” ________ 20___</w:t>
      </w:r>
    </w:p>
    <w:p w:rsidR="007A4C74" w:rsidRDefault="007A4C74">
      <w:pPr>
        <w:pStyle w:val="Style3"/>
        <w:tabs>
          <w:tab w:val="left" w:pos="567"/>
        </w:tabs>
        <w:spacing w:before="0" w:beforeAutospacing="0" w:after="0"/>
        <w:ind w:left="0" w:firstLine="0"/>
        <w:rPr>
          <w:rFonts w:eastAsia="PMingLiU"/>
          <w:lang w:eastAsia="zh-CN"/>
        </w:rPr>
      </w:pP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af4"/>
        <w:tabs>
          <w:tab w:val="left" w:pos="567"/>
        </w:tabs>
        <w:rPr>
          <w:rFonts w:asciiTheme="majorHAnsi" w:hAnsiTheme="majorHAnsi" w:cstheme="majorHAnsi"/>
          <w:b/>
          <w:szCs w:val="24"/>
        </w:rPr>
      </w:pPr>
      <w:bookmarkStart w:id="48" w:name="_Toc449692096"/>
      <w:bookmarkEnd w:id="47"/>
    </w:p>
    <w:p w:rsidR="007A4C74" w:rsidRDefault="000B2B93">
      <w:pPr>
        <w:pStyle w:val="af4"/>
        <w:tabs>
          <w:tab w:val="left" w:pos="567"/>
        </w:tabs>
        <w:jc w:val="center"/>
        <w:rPr>
          <w:rFonts w:ascii="Times New Roman" w:hAnsi="Times New Roman"/>
          <w:sz w:val="28"/>
          <w:szCs w:val="28"/>
        </w:rPr>
      </w:pPr>
      <w:r>
        <w:rPr>
          <w:rFonts w:ascii="Times New Roman" w:hAnsi="Times New Roman"/>
          <w:b/>
          <w:sz w:val="28"/>
          <w:szCs w:val="28"/>
        </w:rPr>
        <w:t>CERERE DE PARTICIPARE</w:t>
      </w:r>
    </w:p>
    <w:p w:rsidR="007A4C74" w:rsidRDefault="007A4C74">
      <w:pPr>
        <w:pStyle w:val="af4"/>
        <w:tabs>
          <w:tab w:val="left" w:pos="-142"/>
        </w:tabs>
        <w:spacing w:before="240"/>
        <w:jc w:val="center"/>
        <w:rPr>
          <w:rFonts w:asciiTheme="majorHAnsi" w:hAnsiTheme="majorHAnsi" w:cstheme="majorHAnsi"/>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8</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7A4C74" w:rsidRDefault="000B2B93">
      <w:pPr>
        <w:pStyle w:val="af4"/>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7A4C74" w:rsidRDefault="007A4C74">
      <w:pPr>
        <w:pStyle w:val="af4"/>
        <w:tabs>
          <w:tab w:val="left" w:pos="567"/>
        </w:tabs>
        <w:spacing w:line="360" w:lineRule="auto"/>
        <w:jc w:val="both"/>
        <w:rPr>
          <w:rFonts w:ascii="Times New Roman" w:hAnsi="Times New Roman"/>
          <w:szCs w:val="24"/>
        </w:rPr>
      </w:pPr>
    </w:p>
    <w:p w:rsidR="007A4C74" w:rsidRDefault="007A4C74">
      <w:pPr>
        <w:pStyle w:val="af4"/>
        <w:tabs>
          <w:tab w:val="left" w:pos="567"/>
        </w:tabs>
        <w:spacing w:line="360" w:lineRule="auto"/>
        <w:jc w:val="both"/>
        <w:rPr>
          <w:rFonts w:ascii="Times New Roman" w:hAnsi="Times New Roman"/>
          <w:szCs w:val="24"/>
        </w:rPr>
      </w:pPr>
    </w:p>
    <w:p w:rsidR="007A4C74" w:rsidRDefault="000B2B93">
      <w:pPr>
        <w:pStyle w:val="af4"/>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7A4C74" w:rsidRDefault="007A4C74">
      <w:pPr>
        <w:pStyle w:val="af4"/>
        <w:tabs>
          <w:tab w:val="left" w:pos="567"/>
        </w:tabs>
        <w:spacing w:line="360" w:lineRule="auto"/>
        <w:rPr>
          <w:rFonts w:ascii="Times New Roman" w:hAnsi="Times New Roman"/>
          <w:szCs w:val="24"/>
        </w:rPr>
      </w:pPr>
    </w:p>
    <w:p w:rsidR="007A4C74" w:rsidRDefault="000B2B93">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7A4C74" w:rsidRDefault="000B2B93">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pStyle w:val="af4"/>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Ofertant/candidat</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7A4C74" w:rsidRDefault="000B2B93">
      <w:pPr>
        <w:pStyle w:val="af4"/>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7A4C74">
      <w:pPr>
        <w:pStyle w:val="af4"/>
        <w:tabs>
          <w:tab w:val="left" w:pos="567"/>
        </w:tabs>
        <w:spacing w:line="360" w:lineRule="auto"/>
        <w:rPr>
          <w:rFonts w:ascii="Times New Roman" w:hAnsi="Times New Roman"/>
          <w:szCs w:val="24"/>
        </w:rPr>
      </w:pPr>
    </w:p>
    <w:p w:rsidR="007A4C74" w:rsidRDefault="000B2B93">
      <w:pPr>
        <w:jc w:val="right"/>
        <w:rPr>
          <w:sz w:val="22"/>
          <w:szCs w:val="22"/>
        </w:rPr>
      </w:pPr>
      <w:r>
        <w:t>Anexa nr. 9</w:t>
      </w:r>
    </w:p>
    <w:p w:rsidR="007A4C74" w:rsidRDefault="000B2B93">
      <w:pPr>
        <w:jc w:val="right"/>
      </w:pPr>
      <w:r>
        <w:t>la Documentația standard nr._____</w:t>
      </w:r>
    </w:p>
    <w:p w:rsidR="007A4C74" w:rsidRDefault="000B2B93">
      <w:pPr>
        <w:jc w:val="right"/>
      </w:pPr>
      <w:r>
        <w:t>din “____” ________ 20___</w:t>
      </w:r>
    </w:p>
    <w:p w:rsidR="007A4C74" w:rsidRDefault="007A4C74">
      <w:pPr>
        <w:pStyle w:val="af4"/>
        <w:tabs>
          <w:tab w:val="left" w:pos="567"/>
        </w:tabs>
        <w:spacing w:line="360" w:lineRule="auto"/>
        <w:rPr>
          <w:rFonts w:ascii="Times New Roman" w:hAnsi="Times New Roman"/>
          <w:szCs w:val="24"/>
        </w:rPr>
      </w:pPr>
    </w:p>
    <w:bookmarkEnd w:id="48"/>
    <w:p w:rsidR="007A4C74" w:rsidRDefault="007A4C74">
      <w:pPr>
        <w:pStyle w:val="af4"/>
        <w:tabs>
          <w:tab w:val="left" w:pos="567"/>
        </w:tabs>
        <w:rPr>
          <w:rFonts w:ascii="Times New Roman" w:hAnsi="Times New Roman"/>
          <w:b/>
          <w:szCs w:val="24"/>
        </w:rPr>
      </w:pPr>
    </w:p>
    <w:p w:rsidR="007A4C74" w:rsidRDefault="000B2B93">
      <w:pPr>
        <w:pStyle w:val="af4"/>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w:t>
      </w:r>
    </w:p>
    <w:p w:rsidR="007A4C74" w:rsidRDefault="007A4C74">
      <w:pPr>
        <w:pStyle w:val="af4"/>
        <w:tabs>
          <w:tab w:val="left" w:pos="567"/>
        </w:tabs>
        <w:rPr>
          <w:rFonts w:ascii="Times New Roman" w:hAnsi="Times New Roman"/>
          <w:b/>
          <w:szCs w:val="24"/>
        </w:rPr>
      </w:pPr>
    </w:p>
    <w:p w:rsidR="007A4C74" w:rsidRDefault="000B2B93">
      <w:pPr>
        <w:pStyle w:val="af4"/>
        <w:tabs>
          <w:tab w:val="left" w:pos="567"/>
        </w:tabs>
        <w:jc w:val="center"/>
        <w:rPr>
          <w:rFonts w:ascii="Times New Roman" w:hAnsi="Times New Roman"/>
          <w:szCs w:val="24"/>
        </w:rPr>
      </w:pPr>
      <w:r>
        <w:rPr>
          <w:rFonts w:ascii="Times New Roman" w:hAnsi="Times New Roman"/>
          <w:b/>
          <w:szCs w:val="24"/>
        </w:rPr>
        <w:t>SCRISOARE  DE  GARANŢIE  BANCARĂ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autorităţii contractante şi adresa completă)</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t xml:space="preserve">             (denumirea contractului de achiziţie publică)</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subsemnaţii___________________________________________________________________, </w:t>
      </w:r>
    </w:p>
    <w:p w:rsidR="007A4C74" w:rsidRDefault="000B2B93">
      <w:pPr>
        <w:pStyle w:val="af4"/>
        <w:tabs>
          <w:tab w:val="left" w:pos="567"/>
        </w:tabs>
        <w:jc w:val="center"/>
        <w:rPr>
          <w:rFonts w:ascii="Times New Roman" w:hAnsi="Times New Roman"/>
          <w:szCs w:val="24"/>
        </w:rPr>
      </w:pPr>
      <w:r>
        <w:rPr>
          <w:rFonts w:ascii="Times New Roman" w:hAnsi="Times New Roman"/>
          <w:szCs w:val="24"/>
        </w:rPr>
        <w:t xml:space="preserve"> (denumirea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înregistrat la__________________________________________________________________,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(adresa băncii)</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___________________________________________________________ să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autorităţii contractante)</w:t>
      </w:r>
    </w:p>
    <w:p w:rsidR="007A4C74" w:rsidRDefault="000B2B93">
      <w:pPr>
        <w:pStyle w:val="af4"/>
        <w:tabs>
          <w:tab w:val="left" w:pos="567"/>
        </w:tabs>
        <w:jc w:val="center"/>
        <w:rPr>
          <w:rFonts w:ascii="Times New Roman" w:hAnsi="Times New Roman"/>
          <w:szCs w:val="24"/>
        </w:rPr>
      </w:pPr>
      <w:r>
        <w:rPr>
          <w:rFonts w:ascii="Times New Roman" w:hAnsi="Times New Roman"/>
          <w:szCs w:val="24"/>
        </w:rPr>
        <w:t>plătim suma de__________________________________________, la prima sa cerere scrisă şi                                                                                    (suma în litere şi în cifre)</w:t>
      </w:r>
    </w:p>
    <w:p w:rsidR="007A4C74" w:rsidRDefault="000B2B93">
      <w:pPr>
        <w:pStyle w:val="af4"/>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7A4C74" w:rsidRDefault="000B2B93">
      <w:pPr>
        <w:pStyle w:val="af4"/>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7A4C74" w:rsidRDefault="000B2B93">
      <w:pPr>
        <w:pStyle w:val="af4"/>
        <w:numPr>
          <w:ilvl w:val="0"/>
          <w:numId w:val="15"/>
        </w:numPr>
        <w:tabs>
          <w:tab w:val="left" w:pos="1069"/>
        </w:tabs>
        <w:ind w:left="0" w:hanging="502"/>
        <w:jc w:val="both"/>
        <w:rPr>
          <w:rFonts w:ascii="Times New Roman" w:hAnsi="Times New Roman"/>
          <w:szCs w:val="24"/>
        </w:rPr>
      </w:pPr>
      <w:r>
        <w:rPr>
          <w:rFonts w:ascii="Times New Roman" w:hAnsi="Times New Roman"/>
          <w:szCs w:val="24"/>
        </w:rPr>
        <w:t>Ofertantul ____________________________________________________________________</w:t>
      </w:r>
    </w:p>
    <w:p w:rsidR="007A4C74" w:rsidRDefault="000B2B93">
      <w:pPr>
        <w:pStyle w:val="af4"/>
        <w:tabs>
          <w:tab w:val="left" w:pos="1069"/>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îşi  retrage sau modifică oferta în perioada de  valabilitate a acesteia;</w:t>
      </w:r>
    </w:p>
    <w:p w:rsidR="007A4C74" w:rsidRDefault="000B2B93">
      <w:pPr>
        <w:pStyle w:val="af4"/>
        <w:tabs>
          <w:tab w:val="left" w:pos="567"/>
        </w:tabs>
        <w:ind w:left="-284"/>
        <w:jc w:val="both"/>
        <w:rPr>
          <w:rFonts w:ascii="Times New Roman" w:hAnsi="Times New Roman"/>
          <w:szCs w:val="24"/>
        </w:rPr>
      </w:pPr>
      <w:r>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(denumirea ofertantului)</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nu a constituit garanţia de bună execuție;</w:t>
      </w:r>
    </w:p>
    <w:p w:rsidR="007A4C74" w:rsidRDefault="000B2B93">
      <w:pPr>
        <w:pStyle w:val="af4"/>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_______________________________________</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ab/>
      </w:r>
      <w:r>
        <w:rPr>
          <w:rFonts w:ascii="Times New Roman" w:hAnsi="Times New Roman"/>
          <w:szCs w:val="24"/>
        </w:rPr>
        <w:tab/>
        <w:t xml:space="preserve">                                                                              (denumirea ofertantului) </w:t>
      </w:r>
    </w:p>
    <w:p w:rsidR="007A4C74" w:rsidRDefault="000B2B93">
      <w:pPr>
        <w:pStyle w:val="af4"/>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lucrări;</w:t>
      </w:r>
    </w:p>
    <w:p w:rsidR="007A4C74" w:rsidRDefault="007A4C74">
      <w:pPr>
        <w:pStyle w:val="af4"/>
        <w:tabs>
          <w:tab w:val="left" w:pos="567"/>
        </w:tabs>
        <w:ind w:hanging="502"/>
        <w:rPr>
          <w:rFonts w:ascii="Times New Roman" w:hAnsi="Times New Roman"/>
          <w:szCs w:val="24"/>
        </w:rPr>
      </w:pPr>
    </w:p>
    <w:p w:rsidR="007A4C74" w:rsidRDefault="000B2B93">
      <w:pPr>
        <w:pStyle w:val="af4"/>
        <w:tabs>
          <w:tab w:val="left" w:pos="567"/>
        </w:tabs>
        <w:jc w:val="both"/>
        <w:rPr>
          <w:rFonts w:ascii="Times New Roman" w:hAnsi="Times New Roman"/>
          <w:szCs w:val="24"/>
        </w:rPr>
      </w:pPr>
      <w:r>
        <w:rPr>
          <w:rFonts w:ascii="Times New Roman" w:hAnsi="Times New Roman"/>
          <w:szCs w:val="24"/>
        </w:rPr>
        <w:lastRenderedPageBreak/>
        <w:t>Nu se execută vreo condiţie, specificată în documenația de atribuire înainte de semnarea contractului de achiziţie publică de lucrări.</w:t>
      </w:r>
    </w:p>
    <w:p w:rsidR="007A4C74" w:rsidRDefault="000B2B93">
      <w:pPr>
        <w:pStyle w:val="af4"/>
        <w:tabs>
          <w:tab w:val="left" w:pos="567"/>
        </w:tabs>
        <w:rPr>
          <w:rFonts w:ascii="Times New Roman" w:hAnsi="Times New Roman"/>
          <w:szCs w:val="24"/>
        </w:rPr>
      </w:pPr>
      <w:r>
        <w:rPr>
          <w:rFonts w:ascii="Times New Roman" w:hAnsi="Times New Roman"/>
          <w:szCs w:val="24"/>
        </w:rPr>
        <w:t>Prezenta garanţie este valabilă până la data de 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Parafată de Banca___________________________________ în ziua___luna____anul_______  </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(semnătura autorizată)</w:t>
      </w:r>
    </w:p>
    <w:p w:rsidR="007A4C74" w:rsidRDefault="007A4C74">
      <w:pPr>
        <w:spacing w:after="200" w:line="276" w:lineRule="auto"/>
        <w:jc w:val="center"/>
        <w:rPr>
          <w:lang w:eastAsia="zh-CN"/>
        </w:rPr>
      </w:pPr>
      <w:bookmarkStart w:id="49" w:name="_Toc449692097"/>
    </w:p>
    <w:p w:rsidR="007A4C74" w:rsidRDefault="007A4C74">
      <w:pPr>
        <w:spacing w:after="200" w:line="276" w:lineRule="auto"/>
        <w:jc w:val="center"/>
        <w:rPr>
          <w:lang w:eastAsia="zh-CN"/>
        </w:rPr>
      </w:pPr>
    </w:p>
    <w:p w:rsidR="007A4C74" w:rsidRDefault="007A4C74">
      <w:pPr>
        <w:spacing w:after="200" w:line="276" w:lineRule="auto"/>
        <w:jc w:val="center"/>
        <w:rPr>
          <w:lang w:eastAsia="zh-CN"/>
        </w:rPr>
      </w:pPr>
    </w:p>
    <w:p w:rsidR="007A4C74" w:rsidRDefault="000B2B93">
      <w:pPr>
        <w:jc w:val="right"/>
        <w:rPr>
          <w:sz w:val="22"/>
          <w:szCs w:val="22"/>
        </w:rPr>
      </w:pPr>
      <w:r>
        <w:t>Anexa nr. 10</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lang w:eastAsia="zh-CN"/>
        </w:rPr>
      </w:pPr>
    </w:p>
    <w:p w:rsidR="007A4C74" w:rsidRDefault="007A4C74">
      <w:pPr>
        <w:rPr>
          <w:lang w:eastAsia="zh-CN"/>
        </w:rPr>
      </w:pPr>
    </w:p>
    <w:bookmarkEnd w:id="49"/>
    <w:p w:rsidR="007A4C74" w:rsidRDefault="007A4C74">
      <w:pPr>
        <w:jc w:val="center"/>
        <w:rPr>
          <w:b/>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LUCRĂRILOR</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lucrărilor)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Organizare de şantier</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01</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02</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Obiect n …</w:t>
            </w:r>
          </w:p>
          <w:p w:rsidR="007A4C74" w:rsidRDefault="000B2B93">
            <w:pPr>
              <w:pStyle w:val="af4"/>
              <w:tabs>
                <w:tab w:val="left" w:pos="567"/>
              </w:tabs>
              <w:rPr>
                <w:rFonts w:ascii="Times New Roman" w:hAnsi="Times New Roman"/>
                <w:szCs w:val="24"/>
              </w:rPr>
            </w:pPr>
            <w:r>
              <w:rPr>
                <w:rFonts w:ascii="Times New Roman" w:hAnsi="Times New Roman"/>
                <w:szCs w:val="24"/>
              </w:rPr>
              <w:t>Categoria de lucrări:</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pPr>
    </w:p>
    <w:p w:rsidR="007A4C74" w:rsidRDefault="007A4C74">
      <w:pPr>
        <w:jc w:val="both"/>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right"/>
        <w:rPr>
          <w:sz w:val="22"/>
          <w:szCs w:val="22"/>
        </w:rPr>
      </w:pPr>
      <w:r>
        <w:t>Anexa nr. 11</w:t>
      </w:r>
    </w:p>
    <w:p w:rsidR="007A4C74" w:rsidRDefault="000B2B93">
      <w:pPr>
        <w:jc w:val="right"/>
      </w:pPr>
      <w:r>
        <w:t>la Documentația standard nr._____</w:t>
      </w:r>
    </w:p>
    <w:p w:rsidR="007A4C74" w:rsidRDefault="000B2B93">
      <w:pPr>
        <w:jc w:val="right"/>
      </w:pPr>
      <w:r>
        <w:t>din “____” ________ 20___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7A4C74">
      <w:pPr>
        <w:jc w:val="center"/>
        <w:rPr>
          <w:rFonts w:eastAsia="PMingLiU"/>
          <w:lang w:eastAsia="zh-CN"/>
        </w:rPr>
      </w:pPr>
    </w:p>
    <w:p w:rsidR="007A4C74" w:rsidRDefault="000B2B93">
      <w:pPr>
        <w:pStyle w:val="af4"/>
        <w:tabs>
          <w:tab w:val="left" w:pos="567"/>
        </w:tabs>
        <w:jc w:val="center"/>
        <w:rPr>
          <w:rFonts w:ascii="Times New Roman" w:hAnsi="Times New Roman"/>
          <w:b/>
          <w:szCs w:val="24"/>
        </w:rPr>
      </w:pPr>
      <w:r>
        <w:rPr>
          <w:rFonts w:ascii="Times New Roman" w:hAnsi="Times New Roman"/>
          <w:b/>
          <w:szCs w:val="24"/>
        </w:rPr>
        <w:t>GRAFIC DE  EXECUTARE A DOCUMENTAȚIEI DE PROIECT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7A4C74" w:rsidRDefault="000B2B93">
      <w:pPr>
        <w:pStyle w:val="af4"/>
        <w:tabs>
          <w:tab w:val="left" w:pos="567"/>
        </w:tabs>
        <w:jc w:val="center"/>
        <w:rPr>
          <w:rFonts w:ascii="Times New Roman" w:hAnsi="Times New Roman"/>
          <w:szCs w:val="24"/>
        </w:rPr>
      </w:pPr>
      <w:r>
        <w:rPr>
          <w:rFonts w:ascii="Times New Roman" w:hAnsi="Times New Roman"/>
          <w:szCs w:val="24"/>
        </w:rPr>
        <w:t>(denumirea serviciilor)</w:t>
      </w:r>
    </w:p>
    <w:p w:rsidR="007A4C74" w:rsidRDefault="007A4C74">
      <w:pPr>
        <w:pStyle w:val="af4"/>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2825"/>
        <w:gridCol w:w="1035"/>
        <w:gridCol w:w="1215"/>
        <w:gridCol w:w="876"/>
        <w:gridCol w:w="129"/>
        <w:gridCol w:w="915"/>
        <w:gridCol w:w="75"/>
        <w:gridCol w:w="1245"/>
      </w:tblGrid>
      <w:tr w:rsidR="007A4C74">
        <w:trPr>
          <w:cantSplit/>
          <w:trHeight w:val="300"/>
        </w:trPr>
        <w:tc>
          <w:tcPr>
            <w:tcW w:w="709"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Nr.</w:t>
            </w:r>
          </w:p>
          <w:p w:rsidR="007A4C74" w:rsidRDefault="000B2B93">
            <w:pPr>
              <w:pStyle w:val="af4"/>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7A4C74" w:rsidRDefault="000B2B93">
            <w:pPr>
              <w:pStyle w:val="af4"/>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7A4C74" w:rsidRDefault="000B2B93">
            <w:pPr>
              <w:pStyle w:val="af4"/>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32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Anul (n)</w:t>
            </w:r>
          </w:p>
        </w:tc>
      </w:tr>
      <w:tr w:rsidR="007A4C74">
        <w:trPr>
          <w:cantSplit/>
          <w:trHeight w:val="24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5490" w:type="dxa"/>
            <w:gridSpan w:val="7"/>
          </w:tcPr>
          <w:p w:rsidR="007A4C74" w:rsidRDefault="000B2B93">
            <w:pPr>
              <w:pStyle w:val="af4"/>
              <w:tabs>
                <w:tab w:val="left" w:pos="567"/>
              </w:tabs>
              <w:rPr>
                <w:rFonts w:ascii="Times New Roman" w:hAnsi="Times New Roman"/>
                <w:b/>
                <w:szCs w:val="24"/>
              </w:rPr>
            </w:pPr>
            <w:r>
              <w:rPr>
                <w:rFonts w:ascii="Times New Roman" w:hAnsi="Times New Roman"/>
                <w:b/>
                <w:szCs w:val="24"/>
              </w:rPr>
              <w:t>Luna</w:t>
            </w:r>
          </w:p>
        </w:tc>
      </w:tr>
      <w:tr w:rsidR="007A4C74">
        <w:trPr>
          <w:cantSplit/>
          <w:trHeight w:val="120"/>
        </w:trPr>
        <w:tc>
          <w:tcPr>
            <w:tcW w:w="709" w:type="dxa"/>
            <w:vMerge/>
          </w:tcPr>
          <w:p w:rsidR="007A4C74" w:rsidRDefault="007A4C74">
            <w:pPr>
              <w:pStyle w:val="af4"/>
              <w:tabs>
                <w:tab w:val="left" w:pos="567"/>
              </w:tabs>
              <w:rPr>
                <w:rFonts w:ascii="Times New Roman" w:hAnsi="Times New Roman"/>
                <w:b/>
                <w:szCs w:val="24"/>
              </w:rPr>
            </w:pPr>
          </w:p>
        </w:tc>
        <w:tc>
          <w:tcPr>
            <w:tcW w:w="2825" w:type="dxa"/>
            <w:vMerge/>
          </w:tcPr>
          <w:p w:rsidR="007A4C74" w:rsidRDefault="007A4C74">
            <w:pPr>
              <w:pStyle w:val="af4"/>
              <w:tabs>
                <w:tab w:val="left" w:pos="567"/>
              </w:tabs>
              <w:rPr>
                <w:rFonts w:ascii="Times New Roman" w:hAnsi="Times New Roman"/>
                <w:b/>
                <w:szCs w:val="24"/>
              </w:rPr>
            </w:pPr>
          </w:p>
        </w:tc>
        <w:tc>
          <w:tcPr>
            <w:tcW w:w="1035" w:type="dxa"/>
          </w:tcPr>
          <w:p w:rsidR="007A4C74" w:rsidRDefault="000B2B93">
            <w:pPr>
              <w:pStyle w:val="af4"/>
              <w:tabs>
                <w:tab w:val="left" w:pos="567"/>
              </w:tabs>
              <w:rPr>
                <w:rFonts w:ascii="Times New Roman" w:hAnsi="Times New Roman"/>
                <w:b/>
                <w:szCs w:val="24"/>
              </w:rPr>
            </w:pPr>
            <w:r>
              <w:rPr>
                <w:rFonts w:ascii="Times New Roman" w:hAnsi="Times New Roman"/>
                <w:b/>
                <w:szCs w:val="24"/>
              </w:rPr>
              <w:t>1</w:t>
            </w:r>
          </w:p>
        </w:tc>
        <w:tc>
          <w:tcPr>
            <w:tcW w:w="1215" w:type="dxa"/>
          </w:tcPr>
          <w:p w:rsidR="007A4C74" w:rsidRDefault="000B2B93">
            <w:pPr>
              <w:pStyle w:val="af4"/>
              <w:tabs>
                <w:tab w:val="left" w:pos="567"/>
              </w:tabs>
              <w:rPr>
                <w:rFonts w:ascii="Times New Roman" w:hAnsi="Times New Roman"/>
                <w:b/>
                <w:szCs w:val="24"/>
              </w:rPr>
            </w:pPr>
            <w:r>
              <w:rPr>
                <w:rFonts w:ascii="Times New Roman" w:hAnsi="Times New Roman"/>
                <w:b/>
                <w:szCs w:val="24"/>
              </w:rPr>
              <w:t>2</w:t>
            </w:r>
          </w:p>
        </w:tc>
        <w:tc>
          <w:tcPr>
            <w:tcW w:w="1005"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3</w:t>
            </w:r>
          </w:p>
        </w:tc>
        <w:tc>
          <w:tcPr>
            <w:tcW w:w="990" w:type="dxa"/>
            <w:gridSpan w:val="2"/>
          </w:tcPr>
          <w:p w:rsidR="007A4C74" w:rsidRDefault="000B2B93">
            <w:pPr>
              <w:pStyle w:val="af4"/>
              <w:tabs>
                <w:tab w:val="left" w:pos="567"/>
              </w:tabs>
              <w:rPr>
                <w:rFonts w:ascii="Times New Roman" w:hAnsi="Times New Roman"/>
                <w:b/>
                <w:szCs w:val="24"/>
              </w:rPr>
            </w:pPr>
            <w:r>
              <w:rPr>
                <w:rFonts w:ascii="Times New Roman" w:hAnsi="Times New Roman"/>
                <w:b/>
                <w:szCs w:val="24"/>
              </w:rPr>
              <w:t>…</w:t>
            </w:r>
          </w:p>
        </w:tc>
        <w:tc>
          <w:tcPr>
            <w:tcW w:w="1245" w:type="dxa"/>
          </w:tcPr>
          <w:p w:rsidR="007A4C74" w:rsidRDefault="000B2B93">
            <w:pPr>
              <w:pStyle w:val="af4"/>
              <w:tabs>
                <w:tab w:val="left" w:pos="567"/>
              </w:tabs>
              <w:rPr>
                <w:rFonts w:ascii="Times New Roman" w:hAnsi="Times New Roman"/>
                <w:b/>
                <w:szCs w:val="24"/>
              </w:rPr>
            </w:pPr>
            <w:r>
              <w:rPr>
                <w:rFonts w:ascii="Times New Roman" w:hAnsi="Times New Roman"/>
                <w:b/>
                <w:szCs w:val="24"/>
              </w:rPr>
              <w:t>n</w:t>
            </w:r>
          </w:p>
        </w:tc>
      </w:tr>
      <w:tr w:rsidR="007A4C74">
        <w:trPr>
          <w:cantSplit/>
          <w:trHeight w:val="180"/>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1.</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1</w:t>
            </w:r>
          </w:p>
          <w:p w:rsidR="007A4C74" w:rsidRDefault="000B2B93">
            <w:pPr>
              <w:pStyle w:val="af4"/>
              <w:tabs>
                <w:tab w:val="left" w:pos="567"/>
              </w:tabs>
              <w:rPr>
                <w:rFonts w:ascii="Times New Roman" w:hAnsi="Times New Roman"/>
                <w:szCs w:val="24"/>
              </w:rPr>
            </w:pPr>
            <w:r>
              <w:rPr>
                <w:rFonts w:ascii="Times New Roman" w:hAnsi="Times New Roman"/>
                <w:szCs w:val="24"/>
              </w:rPr>
              <w:t>Studii, foto fixarea, releveu, investigații inginerești etc.</w:t>
            </w: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37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 xml:space="preserve">2. </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2</w:t>
            </w:r>
          </w:p>
          <w:p w:rsidR="007A4C74" w:rsidRDefault="000B2B93">
            <w:pPr>
              <w:pStyle w:val="af4"/>
              <w:tabs>
                <w:tab w:val="left" w:pos="567"/>
              </w:tabs>
              <w:rPr>
                <w:rFonts w:ascii="Times New Roman" w:hAnsi="Times New Roman"/>
                <w:szCs w:val="24"/>
              </w:rPr>
            </w:pPr>
            <w:r>
              <w:rPr>
                <w:rFonts w:ascii="Times New Roman" w:hAnsi="Times New Roman"/>
                <w:szCs w:val="24"/>
              </w:rPr>
              <w:t>Schiță de proiect 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412"/>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3.</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3</w:t>
            </w:r>
          </w:p>
          <w:p w:rsidR="007A4C74" w:rsidRDefault="000B2B93">
            <w:pPr>
              <w:pStyle w:val="af4"/>
              <w:tabs>
                <w:tab w:val="left" w:pos="567"/>
              </w:tabs>
              <w:rPr>
                <w:rFonts w:ascii="Times New Roman" w:hAnsi="Times New Roman"/>
                <w:szCs w:val="24"/>
              </w:rPr>
            </w:pPr>
            <w:r>
              <w:rPr>
                <w:rFonts w:ascii="Times New Roman" w:hAnsi="Times New Roman"/>
                <w:szCs w:val="24"/>
              </w:rPr>
              <w:t>Proiect de execuție (desene și deviz):</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r w:rsidR="007A4C74">
        <w:trPr>
          <w:cantSplit/>
          <w:trHeight w:val="1593"/>
        </w:trPr>
        <w:tc>
          <w:tcPr>
            <w:tcW w:w="709" w:type="dxa"/>
          </w:tcPr>
          <w:p w:rsidR="007A4C74" w:rsidRDefault="000B2B93">
            <w:pPr>
              <w:pStyle w:val="af4"/>
              <w:tabs>
                <w:tab w:val="left" w:pos="567"/>
              </w:tabs>
              <w:rPr>
                <w:rFonts w:ascii="Times New Roman" w:hAnsi="Times New Roman"/>
                <w:szCs w:val="24"/>
              </w:rPr>
            </w:pPr>
            <w:r>
              <w:rPr>
                <w:rFonts w:ascii="Times New Roman" w:hAnsi="Times New Roman"/>
                <w:szCs w:val="24"/>
              </w:rPr>
              <w:t>…</w:t>
            </w:r>
          </w:p>
        </w:tc>
        <w:tc>
          <w:tcPr>
            <w:tcW w:w="2825" w:type="dxa"/>
          </w:tcPr>
          <w:p w:rsidR="007A4C74" w:rsidRDefault="000B2B93">
            <w:pPr>
              <w:pStyle w:val="af4"/>
              <w:tabs>
                <w:tab w:val="left" w:pos="567"/>
              </w:tabs>
              <w:rPr>
                <w:rFonts w:ascii="Times New Roman" w:hAnsi="Times New Roman"/>
                <w:szCs w:val="24"/>
              </w:rPr>
            </w:pPr>
            <w:r>
              <w:rPr>
                <w:rFonts w:ascii="Times New Roman" w:hAnsi="Times New Roman"/>
                <w:szCs w:val="24"/>
              </w:rPr>
              <w:t>Faza n</w:t>
            </w:r>
          </w:p>
          <w:p w:rsidR="007A4C74" w:rsidRDefault="000B2B93">
            <w:pPr>
              <w:pStyle w:val="af4"/>
              <w:tabs>
                <w:tab w:val="left" w:pos="567"/>
              </w:tabs>
              <w:rPr>
                <w:rFonts w:ascii="Times New Roman" w:hAnsi="Times New Roman"/>
                <w:szCs w:val="24"/>
              </w:rPr>
            </w:pPr>
            <w:r>
              <w:rPr>
                <w:rFonts w:ascii="Times New Roman" w:hAnsi="Times New Roman"/>
                <w:szCs w:val="24"/>
              </w:rPr>
              <w:t>:</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w:t>
            </w:r>
          </w:p>
          <w:p w:rsidR="007A4C74" w:rsidRDefault="007A4C74">
            <w:pPr>
              <w:pStyle w:val="af4"/>
              <w:tabs>
                <w:tab w:val="left" w:pos="567"/>
              </w:tabs>
              <w:rPr>
                <w:rFonts w:ascii="Times New Roman" w:hAnsi="Times New Roman"/>
                <w:szCs w:val="24"/>
              </w:rPr>
            </w:pPr>
          </w:p>
        </w:tc>
        <w:tc>
          <w:tcPr>
            <w:tcW w:w="1035" w:type="dxa"/>
          </w:tcPr>
          <w:p w:rsidR="007A4C74" w:rsidRDefault="007A4C74">
            <w:pPr>
              <w:pStyle w:val="af4"/>
              <w:tabs>
                <w:tab w:val="left" w:pos="567"/>
              </w:tabs>
              <w:rPr>
                <w:rFonts w:ascii="Times New Roman" w:hAnsi="Times New Roman"/>
                <w:szCs w:val="24"/>
              </w:rPr>
            </w:pPr>
          </w:p>
        </w:tc>
        <w:tc>
          <w:tcPr>
            <w:tcW w:w="1215" w:type="dxa"/>
          </w:tcPr>
          <w:p w:rsidR="007A4C74" w:rsidRDefault="007A4C74">
            <w:pPr>
              <w:pStyle w:val="af4"/>
              <w:tabs>
                <w:tab w:val="left" w:pos="567"/>
              </w:tabs>
              <w:rPr>
                <w:rFonts w:ascii="Times New Roman" w:hAnsi="Times New Roman"/>
                <w:szCs w:val="24"/>
              </w:rPr>
            </w:pPr>
          </w:p>
        </w:tc>
        <w:tc>
          <w:tcPr>
            <w:tcW w:w="1005" w:type="dxa"/>
            <w:gridSpan w:val="2"/>
          </w:tcPr>
          <w:p w:rsidR="007A4C74" w:rsidRDefault="007A4C74">
            <w:pPr>
              <w:pStyle w:val="af4"/>
              <w:tabs>
                <w:tab w:val="left" w:pos="567"/>
              </w:tabs>
              <w:rPr>
                <w:rFonts w:ascii="Times New Roman" w:hAnsi="Times New Roman"/>
                <w:szCs w:val="24"/>
              </w:rPr>
            </w:pPr>
          </w:p>
        </w:tc>
        <w:tc>
          <w:tcPr>
            <w:tcW w:w="990" w:type="dxa"/>
            <w:gridSpan w:val="2"/>
          </w:tcPr>
          <w:p w:rsidR="007A4C74" w:rsidRDefault="007A4C74">
            <w:pPr>
              <w:pStyle w:val="af4"/>
              <w:tabs>
                <w:tab w:val="left" w:pos="567"/>
              </w:tabs>
              <w:rPr>
                <w:rFonts w:ascii="Times New Roman" w:hAnsi="Times New Roman"/>
                <w:szCs w:val="24"/>
              </w:rPr>
            </w:pPr>
          </w:p>
        </w:tc>
        <w:tc>
          <w:tcPr>
            <w:tcW w:w="1245" w:type="dxa"/>
          </w:tcPr>
          <w:p w:rsidR="007A4C74" w:rsidRDefault="007A4C74">
            <w:pPr>
              <w:pStyle w:val="af4"/>
              <w:tabs>
                <w:tab w:val="left" w:pos="567"/>
              </w:tabs>
              <w:rPr>
                <w:rFonts w:ascii="Times New Roman" w:hAnsi="Times New Roman"/>
                <w:szCs w:val="24"/>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pStyle w:val="Style3"/>
        <w:tabs>
          <w:tab w:val="left" w:pos="567"/>
        </w:tabs>
        <w:spacing w:before="0" w:beforeAutospacing="0" w:after="0"/>
        <w:ind w:left="0" w:firstLine="0"/>
        <w:jc w:val="center"/>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7A4C74">
      <w:pPr>
        <w:pStyle w:val="Style3"/>
        <w:tabs>
          <w:tab w:val="left" w:pos="567"/>
        </w:tabs>
        <w:ind w:left="0" w:firstLine="0"/>
        <w:rPr>
          <w:rFonts w:eastAsia="PMingLiU"/>
          <w:lang w:eastAsia="zh-CN"/>
        </w:rPr>
      </w:pPr>
    </w:p>
    <w:p w:rsidR="007A4C74" w:rsidRDefault="000B2B93">
      <w:pPr>
        <w:jc w:val="right"/>
        <w:rPr>
          <w:sz w:val="22"/>
          <w:szCs w:val="22"/>
        </w:rPr>
      </w:pPr>
      <w:r>
        <w:t>Anexa nr. 12</w:t>
      </w:r>
    </w:p>
    <w:p w:rsidR="007A4C74" w:rsidRDefault="000B2B93">
      <w:pPr>
        <w:jc w:val="right"/>
      </w:pPr>
      <w:r>
        <w:t>la Documentația standard nr._____</w:t>
      </w:r>
    </w:p>
    <w:p w:rsidR="007A4C74" w:rsidRDefault="000B2B93">
      <w:pPr>
        <w:jc w:val="right"/>
      </w:pPr>
      <w:r>
        <w:t>din “____” ________ 20___</w:t>
      </w:r>
    </w:p>
    <w:bookmarkEnd w:id="50"/>
    <w:p w:rsidR="007A4C74" w:rsidRDefault="007A4C74">
      <w:pPr>
        <w:rPr>
          <w:rFonts w:eastAsia="PMingLiU"/>
          <w:b/>
          <w:lang w:eastAsia="zh-CN"/>
        </w:rPr>
      </w:pPr>
    </w:p>
    <w:p w:rsidR="007A4C74" w:rsidRDefault="000B2B93">
      <w:pPr>
        <w:jc w:val="center"/>
        <w:rPr>
          <w:rFonts w:eastAsia="PMingLiU"/>
          <w:b/>
          <w:lang w:eastAsia="zh-CN"/>
        </w:rPr>
      </w:pPr>
      <w:r>
        <w:rPr>
          <w:rFonts w:eastAsia="PMingLiU"/>
          <w:b/>
          <w:lang w:eastAsia="zh-CN"/>
        </w:rPr>
        <w:t>DECLARAȚIE</w:t>
      </w:r>
    </w:p>
    <w:p w:rsidR="007A4C74" w:rsidRDefault="000B2B93">
      <w:pPr>
        <w:pStyle w:val="af4"/>
        <w:tabs>
          <w:tab w:val="left" w:pos="567"/>
        </w:tabs>
        <w:jc w:val="center"/>
        <w:rPr>
          <w:b/>
        </w:rPr>
      </w:pPr>
      <w:r>
        <w:rPr>
          <w:b/>
        </w:rPr>
        <w:t>privind experien</w:t>
      </w:r>
      <w:r>
        <w:rPr>
          <w:rFonts w:hint="eastAsia"/>
          <w:b/>
        </w:rPr>
        <w:t>ţ</w:t>
      </w:r>
      <w:r>
        <w:rPr>
          <w:b/>
        </w:rPr>
        <w:t>a similar</w:t>
      </w:r>
      <w:r>
        <w:rPr>
          <w:rFonts w:hint="eastAsia"/>
          <w:b/>
        </w:rPr>
        <w:t>ă</w:t>
      </w:r>
    </w:p>
    <w:p w:rsidR="007A4C74" w:rsidRDefault="007A4C74">
      <w:pPr>
        <w:pStyle w:val="af4"/>
        <w:tabs>
          <w:tab w:val="left" w:pos="567"/>
        </w:tabs>
        <w:jc w:val="center"/>
        <w:rPr>
          <w:rFonts w:ascii="Times New Roman" w:hAnsi="Times New Roman"/>
          <w:b/>
          <w:szCs w:val="24"/>
        </w:rPr>
      </w:pPr>
    </w:p>
    <w:p w:rsidR="007A4C74" w:rsidRDefault="000B2B93">
      <w:pPr>
        <w:pStyle w:val="af4"/>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7A4C74" w:rsidRDefault="000B2B93">
      <w:pPr>
        <w:pStyle w:val="af4"/>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 notează opţiunea corespunzătoare)</w:t>
      </w:r>
    </w:p>
    <w:p w:rsidR="007A4C74" w:rsidRDefault="000B2B93">
      <w:pPr>
        <w:pStyle w:val="af4"/>
        <w:numPr>
          <w:ilvl w:val="0"/>
          <w:numId w:val="16"/>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antreprenor asociat</w:t>
      </w:r>
    </w:p>
    <w:p w:rsidR="007A4C74" w:rsidRDefault="000B2B93">
      <w:pPr>
        <w:pStyle w:val="af4"/>
        <w:numPr>
          <w:ilvl w:val="0"/>
          <w:numId w:val="16"/>
        </w:numPr>
        <w:tabs>
          <w:tab w:val="left" w:pos="567"/>
        </w:tabs>
        <w:ind w:left="0" w:firstLine="0"/>
        <w:jc w:val="both"/>
        <w:rPr>
          <w:rFonts w:ascii="Times New Roman" w:hAnsi="Times New Roman"/>
          <w:szCs w:val="24"/>
        </w:rPr>
      </w:pPr>
      <w:r>
        <w:rPr>
          <w:rFonts w:ascii="Times New Roman" w:hAnsi="Times New Roman"/>
          <w:szCs w:val="24"/>
        </w:rPr>
        <w:t>subantreprenor</w:t>
      </w:r>
    </w:p>
    <w:p w:rsidR="007A4C74" w:rsidRDefault="000B2B93">
      <w:pPr>
        <w:pStyle w:val="af4"/>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7A4C74" w:rsidRDefault="000B2B93">
      <w:pPr>
        <w:pStyle w:val="af4"/>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9. Perioada de executare a lucrării (luni)</w:t>
      </w:r>
    </w:p>
    <w:p w:rsidR="007A4C74" w:rsidRDefault="000B2B93">
      <w:pPr>
        <w:pStyle w:val="af4"/>
        <w:numPr>
          <w:ilvl w:val="0"/>
          <w:numId w:val="17"/>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7A4C74" w:rsidRDefault="000B2B93">
      <w:pPr>
        <w:pStyle w:val="af4"/>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7A4C74" w:rsidRDefault="000B2B93">
      <w:pPr>
        <w:pStyle w:val="af4"/>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7A4C74" w:rsidRDefault="000B2B93">
      <w:pPr>
        <w:pStyle w:val="af4"/>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7A4C74" w:rsidRDefault="000B2B93">
      <w:pPr>
        <w:pStyle w:val="af4"/>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7A4C74" w:rsidRDefault="007A4C74">
      <w:pPr>
        <w:rPr>
          <w:rFonts w:eastAsia="MS Mincho"/>
          <w:lang w:eastAsia="zh-CN"/>
        </w:rPr>
      </w:pPr>
    </w:p>
    <w:p w:rsidR="007A4C74" w:rsidRDefault="000B2B93">
      <w:pPr>
        <w:rPr>
          <w:rFonts w:eastAsia="MS Mincho"/>
          <w:lang w:eastAsia="zh-CN"/>
        </w:rPr>
      </w:pPr>
      <w:r>
        <w:rPr>
          <w:rFonts w:eastAsia="MS Mincho"/>
          <w:lang w:eastAsia="zh-CN"/>
        </w:rPr>
        <w:t>Data completării:______________________</w:t>
      </w:r>
    </w:p>
    <w:p w:rsidR="007A4C74" w:rsidRDefault="000B2B93">
      <w:pPr>
        <w:jc w:val="both"/>
        <w:rPr>
          <w:rFonts w:eastAsia="PMingLiU"/>
          <w:lang w:eastAsia="zh-CN"/>
        </w:rPr>
      </w:pPr>
      <w:r>
        <w:rPr>
          <w:rFonts w:eastAsia="PMingLiU"/>
          <w:lang w:eastAsia="zh-CN"/>
        </w:rPr>
        <w:t>Semnat: _____________________________</w:t>
      </w:r>
    </w:p>
    <w:p w:rsidR="007A4C74" w:rsidRDefault="000B2B93">
      <w:pPr>
        <w:jc w:val="both"/>
        <w:rPr>
          <w:rFonts w:eastAsia="PMingLiU"/>
          <w:lang w:eastAsia="zh-CN"/>
        </w:rPr>
      </w:pPr>
      <w:r>
        <w:rPr>
          <w:rFonts w:eastAsia="PMingLiU"/>
          <w:lang w:eastAsia="zh-CN"/>
        </w:rPr>
        <w:t>Nume: 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b/>
          <w:lang w:eastAsia="zh-CN"/>
        </w:rPr>
      </w:pPr>
      <w:r>
        <w:rPr>
          <w:rFonts w:eastAsia="PMingLiU"/>
          <w:lang w:eastAsia="zh-CN"/>
        </w:rPr>
        <w:t>Denumirea întreprinderii: __________________________</w:t>
      </w:r>
    </w:p>
    <w:p w:rsidR="007A4C74" w:rsidRDefault="007A4C74">
      <w:pPr>
        <w:spacing w:after="200" w:line="276" w:lineRule="auto"/>
        <w:rPr>
          <w:rFonts w:eastAsia="PMingLiU"/>
          <w:lang w:eastAsia="zh-CN"/>
        </w:rPr>
      </w:pPr>
      <w:bookmarkStart w:id="51" w:name="_Toc449692109"/>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7A4C74">
      <w:pPr>
        <w:jc w:val="center"/>
        <w:rPr>
          <w:rFonts w:eastAsia="PMingLiU"/>
          <w:b/>
          <w:lang w:eastAsia="zh-CN"/>
        </w:rPr>
      </w:pPr>
    </w:p>
    <w:p w:rsidR="007A4C74" w:rsidRDefault="000B2B93">
      <w:pPr>
        <w:jc w:val="right"/>
        <w:rPr>
          <w:sz w:val="22"/>
          <w:szCs w:val="22"/>
        </w:rPr>
      </w:pPr>
      <w:r>
        <w:t>Anexa nr. 13</w:t>
      </w:r>
    </w:p>
    <w:p w:rsidR="007A4C74" w:rsidRDefault="000B2B93">
      <w:pPr>
        <w:jc w:val="right"/>
      </w:pPr>
      <w:r>
        <w:t>la Documentația standard nr._____</w:t>
      </w:r>
    </w:p>
    <w:p w:rsidR="007A4C74" w:rsidRDefault="000B2B93">
      <w:pPr>
        <w:jc w:val="right"/>
      </w:pPr>
      <w:r>
        <w:t>din “____” ________ 20___</w:t>
      </w:r>
    </w:p>
    <w:p w:rsidR="007A4C74" w:rsidRDefault="007A4C74">
      <w:pPr>
        <w:jc w:val="center"/>
        <w:rPr>
          <w:rFonts w:eastAsia="PMingLiU"/>
          <w:b/>
          <w:lang w:eastAsia="zh-CN"/>
        </w:rPr>
      </w:pPr>
    </w:p>
    <w:p w:rsidR="007A4C74" w:rsidRDefault="007A4C74">
      <w:pPr>
        <w:jc w:val="center"/>
        <w:rPr>
          <w:rFonts w:eastAsia="PMingLiU"/>
          <w:b/>
          <w:lang w:eastAsia="zh-CN"/>
        </w:rPr>
      </w:pPr>
    </w:p>
    <w:bookmarkEnd w:id="51"/>
    <w:p w:rsidR="007A4C74" w:rsidRDefault="007A4C74">
      <w:pPr>
        <w:jc w:val="center"/>
        <w:rPr>
          <w:b/>
        </w:rPr>
      </w:pPr>
    </w:p>
    <w:p w:rsidR="007A4C74" w:rsidRDefault="000B2B93">
      <w:pPr>
        <w:pStyle w:val="af4"/>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7A4C74" w:rsidRDefault="000B2B93">
      <w:pPr>
        <w:pStyle w:val="af4"/>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7A4C74" w:rsidRDefault="007A4C74">
      <w:pPr>
        <w:pStyle w:val="af4"/>
        <w:tabs>
          <w:tab w:val="left" w:pos="567"/>
        </w:tabs>
        <w:rPr>
          <w:rFonts w:ascii="Times New Roman" w:hAnsi="Times New Roman"/>
          <w:b/>
          <w:szCs w:val="24"/>
        </w:rPr>
      </w:pPr>
    </w:p>
    <w:tbl>
      <w:tblPr>
        <w:tblW w:w="0" w:type="auto"/>
        <w:tblInd w:w="108" w:type="dxa"/>
        <w:tblLayout w:type="fixed"/>
        <w:tblLook w:val="04A0"/>
      </w:tblPr>
      <w:tblGrid>
        <w:gridCol w:w="607"/>
        <w:gridCol w:w="1080"/>
        <w:gridCol w:w="1440"/>
        <w:gridCol w:w="2118"/>
        <w:gridCol w:w="1276"/>
        <w:gridCol w:w="1276"/>
        <w:gridCol w:w="1417"/>
      </w:tblGrid>
      <w:tr w:rsidR="007A4C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b/>
                <w:bCs/>
              </w:rPr>
            </w:pPr>
            <w:r>
              <w:rPr>
                <w:b/>
                <w:bCs/>
              </w:rPr>
              <w:t>Nr</w:t>
            </w:r>
          </w:p>
          <w:p w:rsidR="007A4C74" w:rsidRDefault="000B2B93">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7A4C74" w:rsidRDefault="000B2B93">
            <w:pPr>
              <w:jc w:val="center"/>
              <w:rPr>
                <w:b/>
                <w:bCs/>
              </w:rPr>
            </w:pPr>
            <w:r>
              <w:rPr>
                <w:b/>
                <w:bCs/>
              </w:rPr>
              <w:t>Numărul şi data procesului-verbal de recepţie la terminarea lucrărilor</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r w:rsidR="007A4C74">
        <w:trPr>
          <w:trHeight w:val="300"/>
        </w:trPr>
        <w:tc>
          <w:tcPr>
            <w:tcW w:w="607" w:type="dxa"/>
            <w:tcBorders>
              <w:top w:val="nil"/>
              <w:left w:val="single" w:sz="4" w:space="0" w:color="auto"/>
              <w:bottom w:val="single" w:sz="4" w:space="0" w:color="auto"/>
              <w:right w:val="single" w:sz="4" w:space="0" w:color="auto"/>
            </w:tcBorders>
            <w:vAlign w:val="center"/>
          </w:tcPr>
          <w:p w:rsidR="007A4C74" w:rsidRDefault="000B2B93">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7A4C74" w:rsidRDefault="000B2B93">
            <w:pPr>
              <w:jc w:val="center"/>
            </w:pPr>
            <w:r>
              <w:t> </w:t>
            </w:r>
          </w:p>
        </w:tc>
        <w:tc>
          <w:tcPr>
            <w:tcW w:w="1440" w:type="dxa"/>
            <w:tcBorders>
              <w:top w:val="nil"/>
              <w:left w:val="nil"/>
              <w:bottom w:val="single" w:sz="4" w:space="0" w:color="auto"/>
              <w:right w:val="single" w:sz="4" w:space="0" w:color="auto"/>
            </w:tcBorders>
            <w:vAlign w:val="center"/>
          </w:tcPr>
          <w:p w:rsidR="007A4C74" w:rsidRDefault="000B2B93">
            <w:pPr>
              <w:jc w:val="center"/>
            </w:pPr>
            <w:r>
              <w:t> </w:t>
            </w:r>
          </w:p>
        </w:tc>
        <w:tc>
          <w:tcPr>
            <w:tcW w:w="2118"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276" w:type="dxa"/>
            <w:tcBorders>
              <w:top w:val="nil"/>
              <w:left w:val="nil"/>
              <w:bottom w:val="single" w:sz="4" w:space="0" w:color="auto"/>
              <w:right w:val="single" w:sz="4" w:space="0" w:color="auto"/>
            </w:tcBorders>
            <w:vAlign w:val="center"/>
          </w:tcPr>
          <w:p w:rsidR="007A4C74" w:rsidRDefault="000B2B93">
            <w:pPr>
              <w:jc w:val="center"/>
            </w:pPr>
            <w:r>
              <w:t> </w:t>
            </w:r>
          </w:p>
        </w:tc>
        <w:tc>
          <w:tcPr>
            <w:tcW w:w="1417" w:type="dxa"/>
            <w:tcBorders>
              <w:top w:val="nil"/>
              <w:left w:val="nil"/>
              <w:bottom w:val="single" w:sz="4" w:space="0" w:color="auto"/>
              <w:right w:val="single" w:sz="4" w:space="0" w:color="auto"/>
            </w:tcBorders>
            <w:vAlign w:val="center"/>
          </w:tcPr>
          <w:p w:rsidR="007A4C74" w:rsidRDefault="000B2B93">
            <w:pPr>
              <w:jc w:val="center"/>
            </w:pPr>
            <w:r>
              <w:t> </w:t>
            </w:r>
          </w:p>
        </w:tc>
      </w:tr>
    </w:tbl>
    <w:p w:rsidR="007A4C74" w:rsidRDefault="007A4C74">
      <w:pPr>
        <w:jc w:val="both"/>
      </w:pPr>
    </w:p>
    <w:p w:rsidR="007A4C74" w:rsidRDefault="000B2B93">
      <w:pPr>
        <w:jc w:val="both"/>
      </w:pPr>
      <w:r>
        <w:rPr>
          <w:rStyle w:val="a4"/>
        </w:rPr>
        <w:t>*</w:t>
      </w:r>
      <w:r>
        <w:t xml:space="preserve"> Se precizează calitatea în care a participat la îndeplinirea contractului, care poate fi de: contractant unic sau lider de asociaţie; contractant asociat; subcontractant.</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w:t>
      </w:r>
    </w:p>
    <w:p w:rsidR="007A4C74" w:rsidRDefault="000B2B93">
      <w:pPr>
        <w:jc w:val="both"/>
        <w:rPr>
          <w:rFonts w:eastAsia="PMingLiU"/>
          <w:lang w:eastAsia="zh-CN"/>
        </w:rPr>
      </w:pPr>
      <w:r>
        <w:rPr>
          <w:rFonts w:eastAsia="PMingLiU"/>
          <w:lang w:eastAsia="zh-CN"/>
        </w:rPr>
        <w:t>Nume: 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w:t>
      </w:r>
    </w:p>
    <w:p w:rsidR="007A4C74" w:rsidRDefault="000B2B93">
      <w:pPr>
        <w:jc w:val="both"/>
        <w:rPr>
          <w:rFonts w:eastAsia="PMingLiU"/>
          <w:lang w:eastAsia="zh-CN"/>
        </w:rPr>
      </w:pPr>
      <w:r>
        <w:rPr>
          <w:rFonts w:eastAsia="PMingLiU"/>
          <w:lang w:eastAsia="zh-CN"/>
        </w:rPr>
        <w:t>Denumirea întreprinderii: ________________________________</w:t>
      </w:r>
    </w:p>
    <w:p w:rsidR="007A4C74" w:rsidRDefault="007A4C74">
      <w:pPr>
        <w:spacing w:after="200" w:line="276" w:lineRule="auto"/>
        <w:rPr>
          <w:rFonts w:eastAsia="PMingLiU"/>
          <w:lang w:eastAsia="zh-CN"/>
        </w:rPr>
      </w:pPr>
      <w:bookmarkStart w:id="52" w:name="_Toc449692110"/>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14</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2"/>
    <w:p w:rsidR="007A4C74" w:rsidRDefault="007A4C74">
      <w:pPr>
        <w:spacing w:line="276" w:lineRule="auto"/>
        <w:jc w:val="center"/>
        <w:rPr>
          <w:rFonts w:eastAsia="PMingLiU"/>
          <w:b/>
          <w:lang w:eastAsia="zh-CN"/>
        </w:rPr>
      </w:pPr>
    </w:p>
    <w:p w:rsidR="007A4C74" w:rsidRDefault="000B2B93">
      <w:pPr>
        <w:keepNext/>
        <w:ind w:firstLine="1"/>
        <w:jc w:val="center"/>
        <w:outlineLvl w:val="1"/>
        <w:rPr>
          <w:rFonts w:eastAsia="PMingLiU"/>
          <w:b/>
          <w:bCs/>
          <w:iCs/>
          <w:lang w:eastAsia="zh-CN"/>
        </w:rPr>
      </w:pPr>
      <w:bookmarkStart w:id="53" w:name="_Toc449633156"/>
      <w:bookmarkStart w:id="54" w:name="_Toc449632664"/>
      <w:bookmarkStart w:id="55" w:name="_Toc449692111"/>
      <w:r>
        <w:rPr>
          <w:rFonts w:eastAsia="PMingLiU"/>
          <w:b/>
          <w:bCs/>
          <w:iCs/>
          <w:lang w:eastAsia="zh-CN"/>
        </w:rPr>
        <w:t>DECLARAŢIE</w:t>
      </w:r>
      <w:bookmarkEnd w:id="53"/>
      <w:bookmarkEnd w:id="54"/>
      <w:bookmarkEnd w:id="55"/>
    </w:p>
    <w:p w:rsidR="007A4C74" w:rsidRDefault="000B2B93">
      <w:pPr>
        <w:tabs>
          <w:tab w:val="left" w:pos="720"/>
        </w:tabs>
        <w:jc w:val="center"/>
        <w:outlineLvl w:val="1"/>
        <w:rPr>
          <w:rFonts w:eastAsia="PMingLiU"/>
          <w:b/>
          <w:lang w:eastAsia="zh-CN"/>
        </w:rPr>
      </w:pPr>
      <w:bookmarkStart w:id="56" w:name="_Toc449692112"/>
      <w:bookmarkStart w:id="57" w:name="_Toc449632665"/>
      <w:bookmarkStart w:id="58" w:name="_Toc449633157"/>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7A4C74" w:rsidRDefault="007A4C7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4680"/>
        <w:gridCol w:w="1260"/>
        <w:gridCol w:w="1289"/>
        <w:gridCol w:w="1544"/>
      </w:tblGrid>
      <w:tr w:rsidR="007A4C74">
        <w:trPr>
          <w:trHeight w:val="700"/>
        </w:trPr>
        <w:tc>
          <w:tcPr>
            <w:tcW w:w="720" w:type="dxa"/>
          </w:tcPr>
          <w:p w:rsidR="007A4C74" w:rsidRDefault="007A4C74">
            <w:pPr>
              <w:tabs>
                <w:tab w:val="left" w:pos="567"/>
                <w:tab w:val="left" w:pos="1134"/>
              </w:tabs>
              <w:ind w:left="360"/>
              <w:jc w:val="both"/>
              <w:outlineLvl w:val="0"/>
              <w:rPr>
                <w:b/>
              </w:rPr>
            </w:pPr>
          </w:p>
          <w:p w:rsidR="007A4C74" w:rsidRDefault="000B2B93">
            <w:pPr>
              <w:tabs>
                <w:tab w:val="left" w:pos="567"/>
              </w:tabs>
              <w:jc w:val="both"/>
              <w:rPr>
                <w:b/>
              </w:rPr>
            </w:pPr>
            <w:r>
              <w:rPr>
                <w:b/>
              </w:rPr>
              <w:t>Nr.</w:t>
            </w:r>
          </w:p>
          <w:p w:rsidR="007A4C74" w:rsidRDefault="000B2B93">
            <w:pPr>
              <w:tabs>
                <w:tab w:val="left" w:pos="567"/>
              </w:tabs>
              <w:jc w:val="both"/>
              <w:rPr>
                <w:b/>
              </w:rPr>
            </w:pPr>
            <w:r>
              <w:rPr>
                <w:b/>
              </w:rPr>
              <w:t>d/o</w:t>
            </w:r>
          </w:p>
        </w:tc>
        <w:tc>
          <w:tcPr>
            <w:tcW w:w="4680" w:type="dxa"/>
            <w:vAlign w:val="center"/>
          </w:tcPr>
          <w:p w:rsidR="007A4C74" w:rsidRDefault="000B2B93">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Unitatea de măsură</w:t>
            </w:r>
          </w:p>
          <w:p w:rsidR="007A4C74" w:rsidRDefault="000B2B93">
            <w:pPr>
              <w:tabs>
                <w:tab w:val="left" w:pos="567"/>
              </w:tabs>
              <w:jc w:val="center"/>
              <w:rPr>
                <w:b/>
              </w:rPr>
            </w:pPr>
            <w:r>
              <w:rPr>
                <w:b/>
              </w:rPr>
              <w:t>(bucăţi şi seturi)</w:t>
            </w:r>
          </w:p>
        </w:tc>
        <w:tc>
          <w:tcPr>
            <w:tcW w:w="1289"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din dotare</w:t>
            </w:r>
          </w:p>
        </w:tc>
        <w:tc>
          <w:tcPr>
            <w:tcW w:w="1544" w:type="dxa"/>
            <w:vAlign w:val="center"/>
          </w:tcPr>
          <w:p w:rsidR="007A4C74" w:rsidRDefault="007A4C74">
            <w:pPr>
              <w:tabs>
                <w:tab w:val="left" w:pos="567"/>
                <w:tab w:val="left" w:pos="1134"/>
              </w:tabs>
              <w:ind w:left="360"/>
              <w:jc w:val="center"/>
              <w:outlineLvl w:val="0"/>
              <w:rPr>
                <w:b/>
              </w:rPr>
            </w:pPr>
          </w:p>
          <w:p w:rsidR="007A4C74" w:rsidRDefault="000B2B93">
            <w:pPr>
              <w:tabs>
                <w:tab w:val="left" w:pos="567"/>
              </w:tabs>
              <w:jc w:val="center"/>
              <w:rPr>
                <w:b/>
              </w:rPr>
            </w:pPr>
            <w:r>
              <w:rPr>
                <w:b/>
              </w:rPr>
              <w:t>Asigurate de la terţi sau din alte surse</w:t>
            </w:r>
          </w:p>
        </w:tc>
      </w:tr>
      <w:tr w:rsidR="007A4C74">
        <w:trPr>
          <w:trHeight w:val="240"/>
        </w:trPr>
        <w:tc>
          <w:tcPr>
            <w:tcW w:w="720" w:type="dxa"/>
          </w:tcPr>
          <w:p w:rsidR="007A4C74" w:rsidRDefault="000B2B93">
            <w:pPr>
              <w:tabs>
                <w:tab w:val="left" w:pos="567"/>
              </w:tabs>
              <w:jc w:val="both"/>
              <w:rPr>
                <w:b/>
              </w:rPr>
            </w:pPr>
            <w:r>
              <w:rPr>
                <w:b/>
              </w:rPr>
              <w:t>0</w:t>
            </w:r>
          </w:p>
        </w:tc>
        <w:tc>
          <w:tcPr>
            <w:tcW w:w="4680" w:type="dxa"/>
          </w:tcPr>
          <w:p w:rsidR="007A4C74" w:rsidRDefault="000B2B93">
            <w:pPr>
              <w:tabs>
                <w:tab w:val="left" w:pos="567"/>
              </w:tabs>
              <w:jc w:val="both"/>
              <w:rPr>
                <w:b/>
              </w:rPr>
            </w:pPr>
            <w:r>
              <w:rPr>
                <w:b/>
              </w:rPr>
              <w:t xml:space="preserve">                             1</w:t>
            </w:r>
          </w:p>
        </w:tc>
        <w:tc>
          <w:tcPr>
            <w:tcW w:w="1260" w:type="dxa"/>
          </w:tcPr>
          <w:p w:rsidR="007A4C74" w:rsidRDefault="000B2B93">
            <w:pPr>
              <w:tabs>
                <w:tab w:val="left" w:pos="567"/>
              </w:tabs>
              <w:jc w:val="both"/>
              <w:rPr>
                <w:b/>
              </w:rPr>
            </w:pPr>
            <w:r>
              <w:rPr>
                <w:b/>
              </w:rPr>
              <w:t>2</w:t>
            </w:r>
          </w:p>
        </w:tc>
        <w:tc>
          <w:tcPr>
            <w:tcW w:w="1289" w:type="dxa"/>
          </w:tcPr>
          <w:p w:rsidR="007A4C74" w:rsidRDefault="000B2B93">
            <w:pPr>
              <w:tabs>
                <w:tab w:val="left" w:pos="567"/>
              </w:tabs>
              <w:jc w:val="both"/>
              <w:rPr>
                <w:b/>
              </w:rPr>
            </w:pPr>
            <w:r>
              <w:rPr>
                <w:b/>
              </w:rPr>
              <w:t>3</w:t>
            </w:r>
          </w:p>
        </w:tc>
        <w:tc>
          <w:tcPr>
            <w:tcW w:w="1544" w:type="dxa"/>
          </w:tcPr>
          <w:p w:rsidR="007A4C74" w:rsidRDefault="000B2B93">
            <w:pPr>
              <w:tabs>
                <w:tab w:val="left" w:pos="567"/>
              </w:tabs>
              <w:jc w:val="both"/>
              <w:rPr>
                <w:b/>
              </w:rPr>
            </w:pPr>
            <w:r>
              <w:rPr>
                <w:b/>
              </w:rPr>
              <w:t>4</w:t>
            </w:r>
          </w:p>
        </w:tc>
      </w:tr>
      <w:tr w:rsidR="007A4C74">
        <w:trPr>
          <w:trHeight w:val="240"/>
        </w:trPr>
        <w:tc>
          <w:tcPr>
            <w:tcW w:w="720" w:type="dxa"/>
          </w:tcPr>
          <w:p w:rsidR="007A4C74" w:rsidRDefault="000B2B93">
            <w:pPr>
              <w:tabs>
                <w:tab w:val="left" w:pos="567"/>
              </w:tabs>
              <w:jc w:val="both"/>
            </w:pPr>
            <w:r>
              <w:t>1.</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2.</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3.</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7A4C74">
            <w:pPr>
              <w:keepNext/>
              <w:keepLines/>
              <w:tabs>
                <w:tab w:val="left" w:pos="567"/>
              </w:tabs>
              <w:spacing w:before="200"/>
              <w:jc w:val="both"/>
              <w:outlineLvl w:val="2"/>
            </w:pP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r w:rsidR="007A4C74">
        <w:trPr>
          <w:trHeight w:val="240"/>
        </w:trPr>
        <w:tc>
          <w:tcPr>
            <w:tcW w:w="720" w:type="dxa"/>
          </w:tcPr>
          <w:p w:rsidR="007A4C74" w:rsidRDefault="000B2B93">
            <w:pPr>
              <w:tabs>
                <w:tab w:val="left" w:pos="567"/>
              </w:tabs>
              <w:jc w:val="both"/>
            </w:pPr>
            <w:r>
              <w:t>n</w:t>
            </w:r>
          </w:p>
        </w:tc>
        <w:tc>
          <w:tcPr>
            <w:tcW w:w="4680" w:type="dxa"/>
          </w:tcPr>
          <w:p w:rsidR="007A4C74" w:rsidRDefault="007A4C74">
            <w:pPr>
              <w:keepNext/>
              <w:keepLines/>
              <w:tabs>
                <w:tab w:val="left" w:pos="567"/>
              </w:tabs>
              <w:spacing w:before="200"/>
              <w:jc w:val="both"/>
              <w:outlineLvl w:val="2"/>
            </w:pPr>
          </w:p>
        </w:tc>
        <w:tc>
          <w:tcPr>
            <w:tcW w:w="1260" w:type="dxa"/>
          </w:tcPr>
          <w:p w:rsidR="007A4C74" w:rsidRDefault="007A4C74">
            <w:pPr>
              <w:keepNext/>
              <w:keepLines/>
              <w:tabs>
                <w:tab w:val="left" w:pos="567"/>
              </w:tabs>
              <w:spacing w:before="200"/>
              <w:jc w:val="both"/>
              <w:outlineLvl w:val="2"/>
            </w:pPr>
          </w:p>
        </w:tc>
        <w:tc>
          <w:tcPr>
            <w:tcW w:w="1289" w:type="dxa"/>
          </w:tcPr>
          <w:p w:rsidR="007A4C74" w:rsidRDefault="007A4C74">
            <w:pPr>
              <w:keepNext/>
              <w:keepLines/>
              <w:tabs>
                <w:tab w:val="left" w:pos="567"/>
              </w:tabs>
              <w:spacing w:before="200"/>
              <w:jc w:val="both"/>
              <w:outlineLvl w:val="2"/>
            </w:pPr>
          </w:p>
        </w:tc>
        <w:tc>
          <w:tcPr>
            <w:tcW w:w="1544" w:type="dxa"/>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jc w:val="center"/>
        <w:rPr>
          <w:rFonts w:eastAsia="PMingLiU"/>
          <w:lang w:eastAsia="zh-CN"/>
        </w:rPr>
      </w:pPr>
      <w:bookmarkStart w:id="59" w:name="_Toc449692113"/>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0B2B93">
      <w:pPr>
        <w:jc w:val="right"/>
        <w:rPr>
          <w:sz w:val="22"/>
          <w:szCs w:val="22"/>
        </w:rPr>
      </w:pPr>
      <w:r>
        <w:t>Anexa nr. 15</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59"/>
    <w:p w:rsidR="007A4C74" w:rsidRDefault="007A4C74">
      <w:pPr>
        <w:spacing w:line="276" w:lineRule="auto"/>
        <w:jc w:val="center"/>
        <w:rPr>
          <w:rFonts w:eastAsia="PMingLiU"/>
          <w:b/>
          <w:lang w:eastAsia="zh-CN"/>
        </w:rPr>
      </w:pPr>
    </w:p>
    <w:p w:rsidR="007A4C74" w:rsidRDefault="000B2B93">
      <w:pPr>
        <w:ind w:firstLine="709"/>
        <w:jc w:val="center"/>
        <w:rPr>
          <w:rFonts w:eastAsia="PMingLiU"/>
          <w:b/>
          <w:lang w:eastAsia="zh-CN"/>
        </w:rPr>
      </w:pPr>
      <w:r>
        <w:rPr>
          <w:rFonts w:eastAsia="PMingLiU"/>
          <w:b/>
          <w:lang w:eastAsia="zh-CN"/>
        </w:rPr>
        <w:t>DECLARAŢIE</w:t>
      </w:r>
    </w:p>
    <w:p w:rsidR="007A4C74" w:rsidRDefault="000B2B93">
      <w:pPr>
        <w:ind w:firstLine="709"/>
        <w:jc w:val="center"/>
        <w:rPr>
          <w:rFonts w:eastAsia="PMingLiU"/>
          <w:b/>
          <w:lang w:eastAsia="zh-CN"/>
        </w:rPr>
      </w:pPr>
      <w:r>
        <w:rPr>
          <w:rFonts w:eastAsia="PMingLiU"/>
          <w:b/>
          <w:lang w:eastAsia="zh-CN"/>
        </w:rPr>
        <w:t>privind personalul de specialitate propus pentru implementarea contractului</w:t>
      </w:r>
    </w:p>
    <w:p w:rsidR="007A4C74" w:rsidRDefault="007A4C7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6"/>
        <w:gridCol w:w="1476"/>
        <w:gridCol w:w="1919"/>
        <w:gridCol w:w="1990"/>
        <w:gridCol w:w="2029"/>
        <w:gridCol w:w="1742"/>
      </w:tblGrid>
      <w:tr w:rsidR="007A4C74">
        <w:trPr>
          <w:cantSplit/>
          <w:trHeight w:val="1942"/>
        </w:trPr>
        <w:tc>
          <w:tcPr>
            <w:tcW w:w="273" w:type="pct"/>
            <w:vAlign w:val="center"/>
          </w:tcPr>
          <w:p w:rsidR="007A4C74" w:rsidRDefault="007A4C74">
            <w:pPr>
              <w:tabs>
                <w:tab w:val="left" w:pos="567"/>
              </w:tabs>
              <w:jc w:val="center"/>
              <w:rPr>
                <w:b/>
                <w:bCs/>
              </w:rPr>
            </w:pPr>
          </w:p>
          <w:p w:rsidR="007A4C74" w:rsidRDefault="000B2B93">
            <w:pPr>
              <w:tabs>
                <w:tab w:val="left" w:pos="567"/>
              </w:tabs>
              <w:jc w:val="center"/>
              <w:rPr>
                <w:b/>
                <w:bCs/>
              </w:rPr>
            </w:pPr>
            <w:r>
              <w:rPr>
                <w:b/>
                <w:bCs/>
              </w:rPr>
              <w:t>Nr.</w:t>
            </w:r>
          </w:p>
          <w:p w:rsidR="007A4C74" w:rsidRDefault="000B2B93">
            <w:pPr>
              <w:tabs>
                <w:tab w:val="left" w:pos="567"/>
              </w:tabs>
              <w:jc w:val="center"/>
              <w:rPr>
                <w:b/>
                <w:bCs/>
              </w:rPr>
            </w:pPr>
            <w:r>
              <w:rPr>
                <w:b/>
                <w:bCs/>
              </w:rPr>
              <w:t>d/o</w:t>
            </w:r>
          </w:p>
        </w:tc>
        <w:tc>
          <w:tcPr>
            <w:tcW w:w="727"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Funcţia</w:t>
            </w:r>
          </w:p>
        </w:tc>
        <w:tc>
          <w:tcPr>
            <w:tcW w:w="1000" w:type="pct"/>
            <w:vAlign w:val="center"/>
          </w:tcPr>
          <w:p w:rsidR="007A4C74" w:rsidRDefault="007A4C74">
            <w:pPr>
              <w:tabs>
                <w:tab w:val="left" w:pos="567"/>
                <w:tab w:val="left" w:pos="1134"/>
              </w:tabs>
              <w:ind w:left="360"/>
              <w:jc w:val="center"/>
              <w:outlineLvl w:val="0"/>
              <w:rPr>
                <w:b/>
                <w:bCs/>
              </w:rPr>
            </w:pPr>
          </w:p>
          <w:p w:rsidR="007A4C74" w:rsidRDefault="000B2B93">
            <w:pPr>
              <w:tabs>
                <w:tab w:val="left" w:pos="567"/>
              </w:tabs>
              <w:jc w:val="center"/>
              <w:rPr>
                <w:b/>
                <w:bCs/>
              </w:rPr>
            </w:pPr>
            <w:r>
              <w:rPr>
                <w:b/>
                <w:bCs/>
              </w:rPr>
              <w:t>Studii de specialitate</w:t>
            </w:r>
          </w:p>
        </w:tc>
        <w:tc>
          <w:tcPr>
            <w:tcW w:w="1036" w:type="pct"/>
            <w:vAlign w:val="center"/>
          </w:tcPr>
          <w:p w:rsidR="007A4C74" w:rsidRDefault="000B2B93">
            <w:pPr>
              <w:tabs>
                <w:tab w:val="left" w:pos="567"/>
              </w:tabs>
              <w:jc w:val="center"/>
              <w:rPr>
                <w:b/>
                <w:bCs/>
              </w:rPr>
            </w:pPr>
            <w:r>
              <w:rPr>
                <w:b/>
                <w:bCs/>
              </w:rPr>
              <w:t>Vechimea în  munca de specialitate (ani)</w:t>
            </w:r>
          </w:p>
        </w:tc>
        <w:tc>
          <w:tcPr>
            <w:tcW w:w="1056" w:type="pct"/>
            <w:vAlign w:val="center"/>
          </w:tcPr>
          <w:p w:rsidR="007A4C74" w:rsidRDefault="000B2B93">
            <w:pPr>
              <w:tabs>
                <w:tab w:val="left" w:pos="567"/>
              </w:tabs>
              <w:jc w:val="center"/>
              <w:rPr>
                <w:b/>
                <w:bCs/>
              </w:rPr>
            </w:pPr>
            <w:r>
              <w:rPr>
                <w:b/>
                <w:bCs/>
              </w:rPr>
              <w:t>Numărul şi denumirea lucrărilor similare executate în calitate de conducător</w:t>
            </w:r>
          </w:p>
        </w:tc>
        <w:tc>
          <w:tcPr>
            <w:tcW w:w="908" w:type="pct"/>
            <w:vAlign w:val="center"/>
          </w:tcPr>
          <w:p w:rsidR="007A4C74" w:rsidRDefault="000B2B93">
            <w:pPr>
              <w:tabs>
                <w:tab w:val="left" w:pos="567"/>
              </w:tabs>
              <w:jc w:val="center"/>
              <w:rPr>
                <w:b/>
                <w:bCs/>
              </w:rPr>
            </w:pPr>
            <w:r>
              <w:rPr>
                <w:b/>
                <w:bCs/>
              </w:rPr>
              <w:t>Numărul certificatului de atestare</w:t>
            </w:r>
          </w:p>
          <w:p w:rsidR="007A4C74" w:rsidRDefault="000B2B93">
            <w:pPr>
              <w:tabs>
                <w:tab w:val="left" w:pos="567"/>
              </w:tabs>
              <w:jc w:val="center"/>
              <w:rPr>
                <w:b/>
                <w:bCs/>
              </w:rPr>
            </w:pPr>
            <w:r>
              <w:rPr>
                <w:b/>
                <w:bCs/>
              </w:rPr>
              <w:t>și data eliberării</w:t>
            </w:r>
          </w:p>
          <w:p w:rsidR="007A4C74" w:rsidRDefault="007A4C74">
            <w:pPr>
              <w:tabs>
                <w:tab w:val="left" w:pos="567"/>
                <w:tab w:val="left" w:pos="1134"/>
              </w:tabs>
              <w:ind w:left="360"/>
              <w:jc w:val="center"/>
              <w:outlineLvl w:val="0"/>
              <w:rPr>
                <w:b/>
                <w:bCs/>
              </w:rPr>
            </w:pPr>
          </w:p>
          <w:p w:rsidR="007A4C74" w:rsidRDefault="007A4C74">
            <w:pPr>
              <w:tabs>
                <w:tab w:val="left" w:pos="567"/>
                <w:tab w:val="left" w:pos="1134"/>
              </w:tabs>
              <w:ind w:left="360"/>
              <w:jc w:val="center"/>
              <w:outlineLvl w:val="0"/>
              <w:rPr>
                <w:b/>
                <w:bCs/>
              </w:rPr>
            </w:pPr>
          </w:p>
        </w:tc>
      </w:tr>
      <w:tr w:rsidR="007A4C74">
        <w:trPr>
          <w:cantSplit/>
          <w:trHeight w:val="320"/>
        </w:trPr>
        <w:tc>
          <w:tcPr>
            <w:tcW w:w="273" w:type="pct"/>
          </w:tcPr>
          <w:p w:rsidR="007A4C74" w:rsidRDefault="007A4C74">
            <w:pPr>
              <w:tabs>
                <w:tab w:val="left" w:pos="567"/>
                <w:tab w:val="left" w:pos="1134"/>
              </w:tabs>
              <w:ind w:left="360"/>
              <w:jc w:val="both"/>
              <w:outlineLvl w:val="0"/>
              <w:rPr>
                <w:b/>
                <w:bCs/>
              </w:rPr>
            </w:pPr>
          </w:p>
        </w:tc>
        <w:tc>
          <w:tcPr>
            <w:tcW w:w="727" w:type="pct"/>
          </w:tcPr>
          <w:p w:rsidR="007A4C74" w:rsidRDefault="000B2B93">
            <w:pPr>
              <w:tabs>
                <w:tab w:val="left" w:pos="567"/>
              </w:tabs>
              <w:jc w:val="both"/>
              <w:rPr>
                <w:b/>
                <w:bCs/>
              </w:rPr>
            </w:pPr>
            <w:r>
              <w:rPr>
                <w:b/>
                <w:bCs/>
              </w:rPr>
              <w:t>1</w:t>
            </w:r>
          </w:p>
        </w:tc>
        <w:tc>
          <w:tcPr>
            <w:tcW w:w="1000" w:type="pct"/>
          </w:tcPr>
          <w:p w:rsidR="007A4C74" w:rsidRDefault="000B2B93">
            <w:pPr>
              <w:tabs>
                <w:tab w:val="left" w:pos="567"/>
              </w:tabs>
              <w:jc w:val="both"/>
              <w:rPr>
                <w:b/>
                <w:bCs/>
              </w:rPr>
            </w:pPr>
            <w:r>
              <w:rPr>
                <w:b/>
                <w:bCs/>
              </w:rPr>
              <w:t>2</w:t>
            </w:r>
          </w:p>
        </w:tc>
        <w:tc>
          <w:tcPr>
            <w:tcW w:w="1036" w:type="pct"/>
          </w:tcPr>
          <w:p w:rsidR="007A4C74" w:rsidRDefault="000B2B93">
            <w:pPr>
              <w:tabs>
                <w:tab w:val="left" w:pos="567"/>
              </w:tabs>
              <w:jc w:val="both"/>
              <w:rPr>
                <w:b/>
                <w:bCs/>
              </w:rPr>
            </w:pPr>
            <w:r>
              <w:rPr>
                <w:b/>
                <w:bCs/>
              </w:rPr>
              <w:t>3</w:t>
            </w:r>
          </w:p>
        </w:tc>
        <w:tc>
          <w:tcPr>
            <w:tcW w:w="1056" w:type="pct"/>
          </w:tcPr>
          <w:p w:rsidR="007A4C74" w:rsidRDefault="000B2B93">
            <w:pPr>
              <w:tabs>
                <w:tab w:val="left" w:pos="567"/>
              </w:tabs>
              <w:jc w:val="both"/>
              <w:rPr>
                <w:b/>
                <w:bCs/>
              </w:rPr>
            </w:pPr>
            <w:r>
              <w:rPr>
                <w:b/>
                <w:bCs/>
              </w:rPr>
              <w:t>4</w:t>
            </w:r>
          </w:p>
        </w:tc>
        <w:tc>
          <w:tcPr>
            <w:tcW w:w="908" w:type="pct"/>
          </w:tcPr>
          <w:p w:rsidR="007A4C74" w:rsidRDefault="000B2B93">
            <w:pPr>
              <w:tabs>
                <w:tab w:val="left" w:pos="567"/>
              </w:tabs>
              <w:jc w:val="both"/>
              <w:rPr>
                <w:b/>
                <w:bCs/>
              </w:rPr>
            </w:pPr>
            <w:r>
              <w:rPr>
                <w:b/>
                <w:bCs/>
              </w:rPr>
              <w:t>5</w:t>
            </w: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Arhitect-șef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Inginer-șef</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Diriginţi de şantier</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4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Maiştri</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r w:rsidR="007A4C74">
        <w:trPr>
          <w:cantSplit/>
          <w:trHeight w:val="1270"/>
        </w:trPr>
        <w:tc>
          <w:tcPr>
            <w:tcW w:w="273" w:type="pct"/>
          </w:tcPr>
          <w:p w:rsidR="007A4C74" w:rsidRDefault="007A4C74">
            <w:pPr>
              <w:keepNext/>
              <w:keepLines/>
              <w:tabs>
                <w:tab w:val="left" w:pos="567"/>
              </w:tabs>
              <w:spacing w:before="200"/>
              <w:jc w:val="both"/>
              <w:outlineLvl w:val="2"/>
              <w:rPr>
                <w:bCs/>
              </w:rPr>
            </w:pPr>
          </w:p>
        </w:tc>
        <w:tc>
          <w:tcPr>
            <w:tcW w:w="727" w:type="pct"/>
          </w:tcPr>
          <w:p w:rsidR="007A4C74" w:rsidRDefault="000B2B93">
            <w:pPr>
              <w:tabs>
                <w:tab w:val="left" w:pos="567"/>
              </w:tabs>
              <w:jc w:val="both"/>
              <w:rPr>
                <w:bCs/>
              </w:rPr>
            </w:pPr>
            <w:r>
              <w:rPr>
                <w:bCs/>
              </w:rPr>
              <w:t>Specialişti</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p w:rsidR="007A4C74" w:rsidRDefault="000B2B93">
            <w:pPr>
              <w:tabs>
                <w:tab w:val="left" w:pos="567"/>
              </w:tabs>
              <w:jc w:val="both"/>
              <w:rPr>
                <w:bCs/>
              </w:rPr>
            </w:pPr>
            <w:r>
              <w:rPr>
                <w:bCs/>
              </w:rPr>
              <w:t>…………….</w:t>
            </w:r>
          </w:p>
        </w:tc>
        <w:tc>
          <w:tcPr>
            <w:tcW w:w="1000" w:type="pct"/>
          </w:tcPr>
          <w:p w:rsidR="007A4C74" w:rsidRDefault="007A4C74">
            <w:pPr>
              <w:keepNext/>
              <w:keepLines/>
              <w:tabs>
                <w:tab w:val="left" w:pos="567"/>
              </w:tabs>
              <w:spacing w:before="200"/>
              <w:jc w:val="both"/>
              <w:outlineLvl w:val="2"/>
              <w:rPr>
                <w:bCs/>
              </w:rPr>
            </w:pPr>
          </w:p>
        </w:tc>
        <w:tc>
          <w:tcPr>
            <w:tcW w:w="1036" w:type="pct"/>
          </w:tcPr>
          <w:p w:rsidR="007A4C74" w:rsidRDefault="007A4C74">
            <w:pPr>
              <w:keepNext/>
              <w:keepLines/>
              <w:tabs>
                <w:tab w:val="left" w:pos="567"/>
              </w:tabs>
              <w:spacing w:before="200"/>
              <w:jc w:val="both"/>
              <w:outlineLvl w:val="2"/>
              <w:rPr>
                <w:bCs/>
              </w:rPr>
            </w:pPr>
          </w:p>
        </w:tc>
        <w:tc>
          <w:tcPr>
            <w:tcW w:w="1056" w:type="pct"/>
          </w:tcPr>
          <w:p w:rsidR="007A4C74" w:rsidRDefault="007A4C74">
            <w:pPr>
              <w:keepNext/>
              <w:keepLines/>
              <w:tabs>
                <w:tab w:val="left" w:pos="567"/>
              </w:tabs>
              <w:spacing w:before="200"/>
              <w:jc w:val="both"/>
              <w:outlineLvl w:val="2"/>
              <w:rPr>
                <w:bCs/>
              </w:rPr>
            </w:pPr>
          </w:p>
        </w:tc>
        <w:tc>
          <w:tcPr>
            <w:tcW w:w="908" w:type="pct"/>
          </w:tcPr>
          <w:p w:rsidR="007A4C74" w:rsidRDefault="007A4C74">
            <w:pPr>
              <w:keepNext/>
              <w:keepLines/>
              <w:tabs>
                <w:tab w:val="left" w:pos="567"/>
              </w:tabs>
              <w:spacing w:before="200"/>
              <w:jc w:val="both"/>
              <w:outlineLvl w:val="2"/>
              <w:rPr>
                <w:bCs/>
              </w:rPr>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spacing w:after="200" w:line="276" w:lineRule="auto"/>
        <w:rPr>
          <w:rFonts w:eastAsia="PMingLiU"/>
          <w:lang w:eastAsia="zh-CN"/>
        </w:rPr>
      </w:pPr>
      <w:bookmarkStart w:id="60" w:name="_Toc449692114"/>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jc w:val="right"/>
      </w:pPr>
    </w:p>
    <w:p w:rsidR="007A4C74" w:rsidRDefault="000B2B93">
      <w:pPr>
        <w:jc w:val="right"/>
        <w:rPr>
          <w:sz w:val="22"/>
          <w:szCs w:val="22"/>
        </w:rPr>
      </w:pPr>
      <w:r>
        <w:t>Anexa nr. 16</w:t>
      </w:r>
    </w:p>
    <w:p w:rsidR="007A4C74" w:rsidRDefault="000B2B93">
      <w:pPr>
        <w:jc w:val="right"/>
      </w:pPr>
      <w:r>
        <w:t>la Documentația standard nr._____</w:t>
      </w:r>
    </w:p>
    <w:p w:rsidR="007A4C74" w:rsidRDefault="000B2B93">
      <w:pPr>
        <w:jc w:val="right"/>
      </w:pPr>
      <w:r>
        <w:t>din “____” ________ 20___</w:t>
      </w: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p w:rsidR="007A4C74" w:rsidRDefault="007A4C74">
      <w:pPr>
        <w:spacing w:line="276" w:lineRule="auto"/>
        <w:jc w:val="center"/>
        <w:rPr>
          <w:rFonts w:eastAsia="PMingLiU"/>
          <w:b/>
          <w:lang w:eastAsia="zh-CN"/>
        </w:rPr>
      </w:pPr>
    </w:p>
    <w:bookmarkEnd w:id="60"/>
    <w:p w:rsidR="007A4C74" w:rsidRDefault="007A4C74">
      <w:pPr>
        <w:spacing w:line="276" w:lineRule="auto"/>
        <w:jc w:val="center"/>
        <w:rPr>
          <w:rFonts w:eastAsia="PMingLiU"/>
          <w:b/>
          <w:lang w:eastAsia="zh-CN"/>
        </w:rPr>
      </w:pPr>
    </w:p>
    <w:p w:rsidR="007A4C74" w:rsidRDefault="000B2B93">
      <w:pPr>
        <w:jc w:val="center"/>
        <w:rPr>
          <w:rFonts w:eastAsia="SimSun"/>
          <w:b/>
          <w:bCs/>
          <w:iCs/>
          <w:lang w:eastAsia="zh-CN"/>
        </w:rPr>
      </w:pPr>
      <w:r>
        <w:rPr>
          <w:rFonts w:eastAsia="SimSun"/>
          <w:b/>
          <w:bCs/>
          <w:iCs/>
          <w:lang w:eastAsia="zh-CN"/>
        </w:rPr>
        <w:t>LISTA SUBCONTRACTANȚILOR</w:t>
      </w:r>
    </w:p>
    <w:p w:rsidR="007A4C74" w:rsidRDefault="000B2B93">
      <w:pPr>
        <w:jc w:val="center"/>
        <w:rPr>
          <w:rFonts w:eastAsia="SimSun"/>
          <w:b/>
          <w:bCs/>
          <w:iCs/>
          <w:lang w:eastAsia="zh-CN"/>
        </w:rPr>
      </w:pPr>
      <w:r>
        <w:rPr>
          <w:rFonts w:eastAsia="SimSun"/>
          <w:b/>
          <w:bCs/>
          <w:iCs/>
          <w:lang w:eastAsia="zh-CN"/>
        </w:rPr>
        <w:t>ŞI PARTEA/PĂRŢILE DIN CONTRACT CARE SUNT</w:t>
      </w:r>
    </w:p>
    <w:p w:rsidR="007A4C74" w:rsidRDefault="000B2B93">
      <w:pPr>
        <w:jc w:val="center"/>
        <w:rPr>
          <w:rFonts w:eastAsia="SimSun"/>
          <w:b/>
          <w:bCs/>
          <w:iCs/>
          <w:lang w:eastAsia="zh-CN"/>
        </w:rPr>
      </w:pPr>
      <w:r>
        <w:rPr>
          <w:rFonts w:eastAsia="SimSun"/>
          <w:b/>
          <w:bCs/>
          <w:iCs/>
          <w:lang w:eastAsia="zh-CN"/>
        </w:rPr>
        <w:t>ÎNDEPLINITE DE ACEŞTIA</w:t>
      </w:r>
    </w:p>
    <w:p w:rsidR="007A4C74" w:rsidRDefault="007A4C7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2"/>
        <w:gridCol w:w="3126"/>
        <w:gridCol w:w="1984"/>
        <w:gridCol w:w="1590"/>
        <w:gridCol w:w="2270"/>
      </w:tblGrid>
      <w:tr w:rsidR="007A4C74">
        <w:trPr>
          <w:cantSplit/>
          <w:trHeight w:val="920"/>
        </w:trPr>
        <w:tc>
          <w:tcPr>
            <w:tcW w:w="0" w:type="auto"/>
            <w:vAlign w:val="center"/>
          </w:tcPr>
          <w:p w:rsidR="007A4C74" w:rsidRDefault="000B2B93">
            <w:pPr>
              <w:tabs>
                <w:tab w:val="left" w:pos="567"/>
              </w:tabs>
              <w:jc w:val="both"/>
              <w:rPr>
                <w:b/>
              </w:rPr>
            </w:pPr>
            <w:r>
              <w:rPr>
                <w:b/>
              </w:rPr>
              <w:t>Nr. d/o</w:t>
            </w:r>
          </w:p>
        </w:tc>
        <w:tc>
          <w:tcPr>
            <w:tcW w:w="3126" w:type="dxa"/>
            <w:vAlign w:val="center"/>
          </w:tcPr>
          <w:p w:rsidR="007A4C74" w:rsidRDefault="000B2B93">
            <w:pPr>
              <w:jc w:val="center"/>
              <w:rPr>
                <w:b/>
              </w:rPr>
            </w:pPr>
            <w:r>
              <w:rPr>
                <w:b/>
              </w:rPr>
              <w:t>Numele şi adresa subantreprenorilor</w:t>
            </w:r>
          </w:p>
        </w:tc>
        <w:tc>
          <w:tcPr>
            <w:tcW w:w="1984" w:type="dxa"/>
            <w:vAlign w:val="center"/>
          </w:tcPr>
          <w:p w:rsidR="007A4C74" w:rsidRDefault="000B2B93">
            <w:pPr>
              <w:rPr>
                <w:rFonts w:eastAsia="MS Mincho"/>
                <w:b/>
                <w:lang w:eastAsia="zh-CN"/>
              </w:rPr>
            </w:pPr>
            <w:r>
              <w:rPr>
                <w:rFonts w:eastAsia="MS Mincho"/>
                <w:b/>
                <w:lang w:eastAsia="zh-CN"/>
              </w:rPr>
              <w:t>Activităţi din contract</w:t>
            </w:r>
          </w:p>
        </w:tc>
        <w:tc>
          <w:tcPr>
            <w:tcW w:w="1443" w:type="dxa"/>
            <w:vAlign w:val="center"/>
          </w:tcPr>
          <w:p w:rsidR="007A4C74" w:rsidRDefault="000B2B93">
            <w:pPr>
              <w:rPr>
                <w:rFonts w:eastAsia="MS Mincho"/>
                <w:b/>
                <w:lang w:eastAsia="zh-CN"/>
              </w:rPr>
            </w:pPr>
            <w:r>
              <w:rPr>
                <w:rFonts w:eastAsia="MS Mincho"/>
                <w:b/>
                <w:lang w:eastAsia="zh-CN"/>
              </w:rPr>
              <w:t>Valoarea aproximativă</w:t>
            </w:r>
          </w:p>
        </w:tc>
        <w:tc>
          <w:tcPr>
            <w:tcW w:w="0" w:type="auto"/>
            <w:vAlign w:val="center"/>
          </w:tcPr>
          <w:p w:rsidR="007A4C74" w:rsidRDefault="000B2B93">
            <w:pPr>
              <w:rPr>
                <w:rFonts w:eastAsia="MS Mincho"/>
                <w:b/>
                <w:lang w:eastAsia="zh-CN"/>
              </w:rPr>
            </w:pPr>
            <w:r>
              <w:rPr>
                <w:rFonts w:eastAsia="MS Mincho"/>
                <w:b/>
                <w:lang w:eastAsia="zh-CN"/>
              </w:rPr>
              <w:t>% din valoarea contractului</w:t>
            </w:r>
          </w:p>
        </w:tc>
      </w:tr>
      <w:tr w:rsidR="007A4C74">
        <w:trPr>
          <w:trHeight w:val="175"/>
        </w:trPr>
        <w:tc>
          <w:tcPr>
            <w:tcW w:w="0" w:type="auto"/>
          </w:tcPr>
          <w:p w:rsidR="007A4C74" w:rsidRDefault="000B2B93">
            <w:pPr>
              <w:tabs>
                <w:tab w:val="left" w:pos="567"/>
              </w:tabs>
              <w:jc w:val="both"/>
            </w:pPr>
            <w:r>
              <w:t>1.</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337"/>
        </w:trPr>
        <w:tc>
          <w:tcPr>
            <w:tcW w:w="0" w:type="auto"/>
          </w:tcPr>
          <w:p w:rsidR="007A4C74" w:rsidRDefault="000B2B93">
            <w:pPr>
              <w:tabs>
                <w:tab w:val="left" w:pos="567"/>
              </w:tabs>
              <w:jc w:val="both"/>
            </w:pPr>
            <w:r>
              <w:t>2.</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3.</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0B2B93">
            <w:pPr>
              <w:tabs>
                <w:tab w:val="left" w:pos="567"/>
              </w:tabs>
              <w:jc w:val="both"/>
            </w:pPr>
            <w:r>
              <w:t>4.</w:t>
            </w: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r w:rsidR="007A4C74">
        <w:trPr>
          <w:trHeight w:val="181"/>
        </w:trPr>
        <w:tc>
          <w:tcPr>
            <w:tcW w:w="0" w:type="auto"/>
          </w:tcPr>
          <w:p w:rsidR="007A4C74" w:rsidRDefault="007A4C74">
            <w:pPr>
              <w:keepNext/>
              <w:keepLines/>
              <w:tabs>
                <w:tab w:val="left" w:pos="567"/>
              </w:tabs>
              <w:spacing w:before="200"/>
              <w:jc w:val="both"/>
              <w:outlineLvl w:val="2"/>
            </w:pPr>
          </w:p>
        </w:tc>
        <w:tc>
          <w:tcPr>
            <w:tcW w:w="3126" w:type="dxa"/>
          </w:tcPr>
          <w:p w:rsidR="007A4C74" w:rsidRDefault="007A4C74">
            <w:pPr>
              <w:keepNext/>
              <w:keepLines/>
              <w:tabs>
                <w:tab w:val="left" w:pos="567"/>
              </w:tabs>
              <w:spacing w:before="200"/>
              <w:jc w:val="both"/>
              <w:outlineLvl w:val="2"/>
            </w:pPr>
          </w:p>
        </w:tc>
        <w:tc>
          <w:tcPr>
            <w:tcW w:w="1984" w:type="dxa"/>
          </w:tcPr>
          <w:p w:rsidR="007A4C74" w:rsidRDefault="007A4C74">
            <w:pPr>
              <w:keepNext/>
              <w:keepLines/>
              <w:tabs>
                <w:tab w:val="left" w:pos="567"/>
              </w:tabs>
              <w:spacing w:before="200"/>
              <w:jc w:val="both"/>
              <w:outlineLvl w:val="2"/>
            </w:pPr>
          </w:p>
        </w:tc>
        <w:tc>
          <w:tcPr>
            <w:tcW w:w="1443" w:type="dxa"/>
          </w:tcPr>
          <w:p w:rsidR="007A4C74" w:rsidRDefault="007A4C74">
            <w:pPr>
              <w:keepNext/>
              <w:keepLines/>
              <w:tabs>
                <w:tab w:val="left" w:pos="567"/>
              </w:tabs>
              <w:spacing w:before="200"/>
              <w:jc w:val="both"/>
              <w:outlineLvl w:val="2"/>
            </w:pPr>
          </w:p>
        </w:tc>
        <w:tc>
          <w:tcPr>
            <w:tcW w:w="0" w:type="auto"/>
          </w:tcPr>
          <w:p w:rsidR="007A4C74" w:rsidRDefault="007A4C74">
            <w:pPr>
              <w:keepNext/>
              <w:keepLines/>
              <w:tabs>
                <w:tab w:val="left" w:pos="567"/>
              </w:tabs>
              <w:spacing w:before="200"/>
              <w:jc w:val="both"/>
              <w:outlineLvl w:val="2"/>
            </w:pPr>
          </w:p>
        </w:tc>
      </w:tr>
    </w:tbl>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______________________________________</w:t>
      </w:r>
    </w:p>
    <w:p w:rsidR="007A4C74" w:rsidRDefault="000B2B93">
      <w:pPr>
        <w:jc w:val="both"/>
        <w:rPr>
          <w:rFonts w:eastAsia="PMingLiU"/>
          <w:lang w:eastAsia="zh-CN"/>
        </w:rPr>
      </w:pPr>
      <w:r>
        <w:rPr>
          <w:rFonts w:eastAsia="PMingLiU"/>
          <w:lang w:eastAsia="zh-CN"/>
        </w:rPr>
        <w:t>Nume: 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w:t>
      </w:r>
    </w:p>
    <w:p w:rsidR="007A4C74" w:rsidRDefault="000B2B93">
      <w:pPr>
        <w:jc w:val="both"/>
        <w:rPr>
          <w:rFonts w:eastAsia="PMingLiU"/>
          <w:lang w:eastAsia="zh-CN"/>
        </w:rPr>
      </w:pPr>
      <w:r>
        <w:rPr>
          <w:rFonts w:eastAsia="PMingLiU"/>
          <w:lang w:eastAsia="zh-CN"/>
        </w:rPr>
        <w:t>Denumirea întreprinderii: ______________________________</w:t>
      </w:r>
    </w:p>
    <w:p w:rsidR="007A4C74" w:rsidRDefault="007A4C74">
      <w:pPr>
        <w:rPr>
          <w:rFonts w:eastAsia="PMingLiU"/>
          <w:lang w:eastAsia="zh-CN"/>
        </w:rPr>
      </w:pPr>
    </w:p>
    <w:p w:rsidR="007A4C74" w:rsidRDefault="007A4C74">
      <w:pPr>
        <w:spacing w:after="200" w:line="276" w:lineRule="auto"/>
        <w:jc w:val="center"/>
        <w:rPr>
          <w:rFonts w:eastAsia="PMingLiU"/>
          <w:lang w:eastAsia="zh-CN"/>
        </w:rPr>
      </w:pPr>
      <w:bookmarkStart w:id="61" w:name="_Toc449692115"/>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p w:rsidR="007A4C74" w:rsidRDefault="000B2B93">
      <w:pPr>
        <w:jc w:val="right"/>
        <w:rPr>
          <w:sz w:val="22"/>
          <w:szCs w:val="22"/>
        </w:rPr>
      </w:pPr>
      <w:r>
        <w:t>Anexa nr. 17</w:t>
      </w:r>
    </w:p>
    <w:p w:rsidR="007A4C74" w:rsidRDefault="000B2B93">
      <w:pPr>
        <w:jc w:val="right"/>
      </w:pPr>
      <w:r>
        <w:t>la Documentația standard nr._____</w:t>
      </w:r>
    </w:p>
    <w:p w:rsidR="007A4C74" w:rsidRDefault="000B2B93">
      <w:pPr>
        <w:jc w:val="right"/>
      </w:pPr>
      <w:r>
        <w:t>din “____” ________ 20___</w:t>
      </w:r>
    </w:p>
    <w:p w:rsidR="007A4C74" w:rsidRDefault="007A4C74">
      <w:pPr>
        <w:spacing w:after="200" w:line="276" w:lineRule="auto"/>
        <w:jc w:val="center"/>
        <w:rPr>
          <w:rFonts w:eastAsia="PMingLiU"/>
          <w:b/>
          <w:lang w:eastAsia="zh-CN"/>
        </w:rPr>
      </w:pPr>
    </w:p>
    <w:p w:rsidR="007A4C74" w:rsidRDefault="007A4C74">
      <w:pPr>
        <w:spacing w:after="200" w:line="276" w:lineRule="auto"/>
        <w:jc w:val="center"/>
        <w:rPr>
          <w:rFonts w:eastAsia="PMingLiU"/>
          <w:b/>
          <w:lang w:eastAsia="zh-CN"/>
        </w:rPr>
      </w:pPr>
    </w:p>
    <w:bookmarkEnd w:id="61"/>
    <w:p w:rsidR="007A4C74" w:rsidRDefault="000B2B93">
      <w:pPr>
        <w:pStyle w:val="af4"/>
        <w:tabs>
          <w:tab w:val="left" w:pos="567"/>
        </w:tabs>
        <w:jc w:val="center"/>
        <w:rPr>
          <w:rFonts w:ascii="Times New Roman" w:hAnsi="Times New Roman"/>
          <w:b/>
          <w:szCs w:val="24"/>
        </w:rPr>
      </w:pPr>
      <w:r>
        <w:rPr>
          <w:rFonts w:ascii="Times New Roman" w:hAnsi="Times New Roman"/>
          <w:b/>
          <w:szCs w:val="24"/>
        </w:rPr>
        <w:t>INFORMAŢII PRIVIND ASOCIEREA</w:t>
      </w:r>
    </w:p>
    <w:p w:rsidR="007A4C74" w:rsidRDefault="000B2B93">
      <w:pPr>
        <w:pStyle w:val="af4"/>
        <w:tabs>
          <w:tab w:val="left" w:pos="567"/>
        </w:tabs>
        <w:jc w:val="center"/>
        <w:rPr>
          <w:rFonts w:ascii="Times New Roman" w:hAnsi="Times New Roman"/>
          <w:szCs w:val="24"/>
        </w:rPr>
      </w:pPr>
      <w:r>
        <w:rPr>
          <w:rFonts w:ascii="Times New Roman" w:hAnsi="Times New Roman"/>
          <w:szCs w:val="24"/>
        </w:rPr>
        <w:t>în vederea participării la procedura de atribuirea executării obiectivului de investiție</w:t>
      </w:r>
    </w:p>
    <w:p w:rsidR="007A4C74" w:rsidRDefault="000B2B93">
      <w:pPr>
        <w:tabs>
          <w:tab w:val="left" w:pos="567"/>
        </w:tabs>
        <w:jc w:val="both"/>
      </w:pPr>
      <w:r>
        <w:t>____________________________________________________________________________</w:t>
      </w:r>
    </w:p>
    <w:p w:rsidR="007A4C74" w:rsidRDefault="000B2B93">
      <w:pPr>
        <w:tabs>
          <w:tab w:val="left" w:pos="567"/>
        </w:tabs>
        <w:jc w:val="center"/>
        <w:rPr>
          <w:b/>
        </w:rPr>
      </w:pPr>
      <w:r>
        <w:rPr>
          <w:b/>
        </w:rPr>
        <w:t>(denumirea)</w:t>
      </w:r>
    </w:p>
    <w:p w:rsidR="007A4C74" w:rsidRDefault="000B2B93">
      <w:pPr>
        <w:tabs>
          <w:tab w:val="left" w:pos="567"/>
        </w:tabs>
        <w:jc w:val="both"/>
        <w:rPr>
          <w:u w:val="single"/>
        </w:rPr>
      </w:pPr>
      <w:r>
        <w:rPr>
          <w:b/>
        </w:rPr>
        <w:t>1.Părţi contractante</w:t>
      </w:r>
      <w:r>
        <w:t xml:space="preserve"> ( agenţi economici)</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numPr>
          <w:ilvl w:val="0"/>
          <w:numId w:val="18"/>
        </w:numPr>
        <w:tabs>
          <w:tab w:val="clear" w:pos="1069"/>
          <w:tab w:val="left" w:pos="567"/>
          <w:tab w:val="left" w:pos="1080"/>
        </w:tabs>
        <w:ind w:left="0" w:firstLine="0"/>
        <w:jc w:val="both"/>
      </w:pPr>
      <w:r>
        <w:t>________________________________________________________________________</w:t>
      </w:r>
    </w:p>
    <w:p w:rsidR="007A4C74" w:rsidRDefault="000B2B93">
      <w:pPr>
        <w:tabs>
          <w:tab w:val="left" w:pos="567"/>
        </w:tabs>
        <w:jc w:val="both"/>
      </w:pPr>
      <w:r>
        <w:rPr>
          <w:b/>
        </w:rPr>
        <w:t xml:space="preserve">2. Adrese, telefon, fax </w:t>
      </w:r>
      <w:r>
        <w:t xml:space="preserve"> ale partenerilor (părţi contractante):</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pStyle w:val="a"/>
        <w:numPr>
          <w:ilvl w:val="0"/>
          <w:numId w:val="19"/>
        </w:numPr>
        <w:tabs>
          <w:tab w:val="clear" w:pos="1069"/>
          <w:tab w:val="clear" w:pos="1134"/>
          <w:tab w:val="left" w:pos="567"/>
          <w:tab w:val="left" w:pos="1080"/>
        </w:tabs>
        <w:ind w:left="0" w:firstLine="0"/>
        <w:contextualSpacing/>
      </w:pPr>
      <w:r>
        <w:t>________________________________________________________________________</w:t>
      </w:r>
    </w:p>
    <w:p w:rsidR="007A4C74" w:rsidRDefault="000B2B93">
      <w:pPr>
        <w:tabs>
          <w:tab w:val="left" w:pos="567"/>
        </w:tabs>
        <w:jc w:val="both"/>
      </w:pPr>
      <w:r>
        <w:rPr>
          <w:b/>
        </w:rPr>
        <w:t>3. Informaţii privind modul de asociere:</w:t>
      </w:r>
    </w:p>
    <w:p w:rsidR="007A4C74" w:rsidRDefault="000B2B93">
      <w:pPr>
        <w:pStyle w:val="af4"/>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__________________________________________</w:t>
      </w:r>
    </w:p>
    <w:p w:rsidR="007A4C74" w:rsidRDefault="000B2B93">
      <w:pPr>
        <w:tabs>
          <w:tab w:val="left" w:pos="567"/>
        </w:tabs>
        <w:jc w:val="both"/>
      </w:pPr>
      <w:r>
        <w:t>b) Locul şi data înregistrării asociaţiei______________________________________________</w:t>
      </w:r>
    </w:p>
    <w:p w:rsidR="007A4C74" w:rsidRDefault="000B2B93">
      <w:pPr>
        <w:pStyle w:val="af8"/>
        <w:tabs>
          <w:tab w:val="left" w:pos="567"/>
        </w:tabs>
        <w:jc w:val="both"/>
      </w:pPr>
      <w:r>
        <w:t>c) Activităţi economice ce se vor realiza în comun ____________________________________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__________________________________________________________________________________________________________________________________________________________</w:t>
      </w:r>
    </w:p>
    <w:p w:rsidR="007A4C74" w:rsidRDefault="000B2B93">
      <w:pPr>
        <w:tabs>
          <w:tab w:val="left" w:pos="567"/>
        </w:tabs>
        <w:jc w:val="both"/>
      </w:pPr>
      <w:r>
        <w:t>e) Valoarea  și cota procentuală a lucrărilor executate de fiecare asociat ___________________</w:t>
      </w:r>
    </w:p>
    <w:p w:rsidR="007A4C74" w:rsidRDefault="000B2B93">
      <w:pPr>
        <w:tabs>
          <w:tab w:val="left" w:pos="567"/>
        </w:tabs>
        <w:jc w:val="both"/>
      </w:pPr>
      <w:r>
        <w:t>_____________________________________________________________________________</w:t>
      </w:r>
    </w:p>
    <w:p w:rsidR="007A4C74" w:rsidRDefault="000B2B93">
      <w:pPr>
        <w:tabs>
          <w:tab w:val="left" w:pos="567"/>
        </w:tabs>
        <w:jc w:val="both"/>
      </w:pPr>
      <w:r>
        <w:t>f) Condiţii de administrare a asociaţiei______________________________________________</w:t>
      </w:r>
    </w:p>
    <w:p w:rsidR="007A4C74" w:rsidRDefault="000B2B93">
      <w:pPr>
        <w:tabs>
          <w:tab w:val="left" w:pos="567"/>
        </w:tabs>
        <w:jc w:val="both"/>
      </w:pPr>
      <w:r>
        <w:t>g) Modalitatea de împărţire a rezultatelor activităţii economice comune desfăşurate ____________________________________________________________________________</w:t>
      </w:r>
    </w:p>
    <w:p w:rsidR="007A4C74" w:rsidRDefault="000B2B93">
      <w:pPr>
        <w:tabs>
          <w:tab w:val="left" w:pos="567"/>
        </w:tabs>
        <w:jc w:val="both"/>
      </w:pPr>
      <w:r>
        <w:t>h) Cauze de încetare a asociaţiei şi modul de împărţire a rezultatelor   lichidării_____________________________________________________________________</w:t>
      </w:r>
    </w:p>
    <w:p w:rsidR="007A4C74" w:rsidRDefault="000B2B93">
      <w:pPr>
        <w:tabs>
          <w:tab w:val="left" w:pos="567"/>
        </w:tabs>
        <w:jc w:val="both"/>
      </w:pPr>
      <w:r>
        <w:t>i) Repartizarea fizică, valorică şi procentuală între fiecare asociat pentru executarea obiectivului supus licitaţiei________________________________________________________________</w:t>
      </w:r>
    </w:p>
    <w:p w:rsidR="007A4C74" w:rsidRDefault="000B2B93">
      <w:pPr>
        <w:tabs>
          <w:tab w:val="left" w:pos="567"/>
        </w:tabs>
        <w:jc w:val="both"/>
      </w:pPr>
      <w:r>
        <w:t>j) Alte cauze__________________________________________________________________</w:t>
      </w:r>
    </w:p>
    <w:p w:rsidR="007A4C74" w:rsidRDefault="007A4C74">
      <w:pPr>
        <w:jc w:val="both"/>
        <w:rPr>
          <w:rFonts w:eastAsia="PMingLiU"/>
          <w:lang w:eastAsia="zh-CN"/>
        </w:rPr>
      </w:pP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rsidR="007A4C74" w:rsidRDefault="000B2B93">
      <w:pPr>
        <w:jc w:val="both"/>
        <w:rPr>
          <w:rFonts w:eastAsia="PMingLiU"/>
          <w:lang w:eastAsia="zh-CN"/>
        </w:rPr>
      </w:pPr>
      <w:r>
        <w:rPr>
          <w:rFonts w:eastAsia="PMingLiU"/>
          <w:lang w:eastAsia="zh-CN"/>
        </w:rPr>
        <w:t>Semnat Liderul Asociației: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t>Funcţia în cadrul întreprinderii: ____________________________</w:t>
      </w:r>
    </w:p>
    <w:p w:rsidR="007A4C74" w:rsidRDefault="000B2B93">
      <w:pPr>
        <w:jc w:val="both"/>
        <w:rPr>
          <w:rFonts w:eastAsia="PMingLiU"/>
          <w:lang w:eastAsia="zh-CN"/>
        </w:rPr>
      </w:pPr>
      <w:r>
        <w:rPr>
          <w:rFonts w:eastAsia="PMingLiU"/>
          <w:lang w:eastAsia="zh-CN"/>
        </w:rPr>
        <w:t>Denumirea întreprinderii: _________________________________</w:t>
      </w:r>
    </w:p>
    <w:p w:rsidR="007A4C74" w:rsidRDefault="007A4C74">
      <w:pPr>
        <w:jc w:val="both"/>
        <w:rPr>
          <w:rFonts w:eastAsia="PMingLiU"/>
          <w:lang w:eastAsia="zh-CN"/>
        </w:rPr>
      </w:pPr>
    </w:p>
    <w:p w:rsidR="007A4C74" w:rsidRDefault="000B2B93">
      <w:pPr>
        <w:jc w:val="both"/>
        <w:rPr>
          <w:rFonts w:eastAsia="PMingLiU"/>
          <w:lang w:eastAsia="zh-CN"/>
        </w:rPr>
      </w:pPr>
      <w:r>
        <w:rPr>
          <w:rFonts w:eastAsia="PMingLiU"/>
          <w:lang w:eastAsia="zh-CN"/>
        </w:rPr>
        <w:t>Semnat Asociatul secund: __________________________</w:t>
      </w:r>
    </w:p>
    <w:p w:rsidR="007A4C74" w:rsidRDefault="000B2B93">
      <w:pPr>
        <w:jc w:val="both"/>
        <w:rPr>
          <w:rFonts w:eastAsia="PMingLiU"/>
          <w:lang w:eastAsia="zh-CN"/>
        </w:rPr>
      </w:pPr>
      <w:r>
        <w:rPr>
          <w:rFonts w:eastAsia="PMingLiU"/>
          <w:lang w:eastAsia="zh-CN"/>
        </w:rPr>
        <w:t>Nume: __________________________________________</w:t>
      </w:r>
    </w:p>
    <w:p w:rsidR="007A4C74" w:rsidRDefault="000B2B93">
      <w:pPr>
        <w:jc w:val="both"/>
        <w:rPr>
          <w:rFonts w:eastAsia="PMingLiU"/>
          <w:lang w:eastAsia="zh-CN"/>
        </w:rPr>
      </w:pPr>
      <w:r>
        <w:rPr>
          <w:rFonts w:eastAsia="PMingLiU"/>
          <w:lang w:eastAsia="zh-CN"/>
        </w:rPr>
        <w:lastRenderedPageBreak/>
        <w:t>Funcţia în cadrul întreprinderii: ____________________________</w:t>
      </w:r>
    </w:p>
    <w:p w:rsidR="007A4C74" w:rsidRDefault="000B2B93">
      <w:pPr>
        <w:tabs>
          <w:tab w:val="left" w:pos="567"/>
        </w:tabs>
        <w:jc w:val="both"/>
        <w:rPr>
          <w:rFonts w:eastAsia="PMingLiU"/>
          <w:lang w:eastAsia="zh-CN"/>
        </w:rPr>
      </w:pPr>
      <w:r>
        <w:rPr>
          <w:rFonts w:eastAsia="PMingLiU"/>
          <w:lang w:eastAsia="zh-CN"/>
        </w:rPr>
        <w:t xml:space="preserve">Denumirea întreprinderii: _________________________________  </w:t>
      </w:r>
    </w:p>
    <w:p w:rsidR="007A4C74" w:rsidRDefault="007A4C74">
      <w:pPr>
        <w:tabs>
          <w:tab w:val="left" w:pos="567"/>
        </w:tabs>
        <w:jc w:val="both"/>
        <w:rPr>
          <w:rFonts w:eastAsia="PMingLiU"/>
          <w:lang w:eastAsia="zh-CN"/>
        </w:rPr>
      </w:pPr>
    </w:p>
    <w:p w:rsidR="007A4C74" w:rsidRDefault="007A4C74">
      <w:pPr>
        <w:tabs>
          <w:tab w:val="left" w:pos="567"/>
        </w:tabs>
        <w:jc w:val="center"/>
        <w:rPr>
          <w:b/>
          <w:color w:val="000000"/>
          <w:w w:val="90"/>
          <w:sz w:val="28"/>
          <w:szCs w:val="28"/>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18</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pStyle w:val="1"/>
        <w:numPr>
          <w:ilvl w:val="0"/>
          <w:numId w:val="0"/>
        </w:numPr>
        <w:ind w:left="720"/>
      </w:pPr>
      <w:r>
        <w:t>ANGAJAMENT TERŢ SUSŢINĂTOR FINANCIAR</w:t>
      </w:r>
    </w:p>
    <w:p w:rsidR="007A4C74" w:rsidRDefault="007A4C74">
      <w:pPr>
        <w:tabs>
          <w:tab w:val="left" w:pos="567"/>
        </w:tabs>
        <w:jc w:val="center"/>
        <w:rPr>
          <w:b/>
          <w:color w:val="000000"/>
          <w:w w:val="90"/>
        </w:rPr>
      </w:pPr>
    </w:p>
    <w:p w:rsidR="007A4C74" w:rsidRDefault="000B2B93">
      <w:pPr>
        <w:shd w:val="clear" w:color="auto" w:fill="FFFFFF"/>
        <w:jc w:val="both"/>
        <w:rPr>
          <w:b/>
          <w:spacing w:val="-2"/>
        </w:rPr>
      </w:pPr>
      <w:r>
        <w:rPr>
          <w:b/>
          <w:spacing w:val="-2"/>
        </w:rPr>
        <w:t>Terţ susţinător financiar</w:t>
      </w:r>
    </w:p>
    <w:p w:rsidR="007A4C74" w:rsidRDefault="000B2B93">
      <w:pPr>
        <w:shd w:val="clear" w:color="auto" w:fill="FFFFFF"/>
        <w:jc w:val="both"/>
      </w:pPr>
      <w:r>
        <w:rPr>
          <w:b/>
          <w:spacing w:val="-2"/>
        </w:rPr>
        <w:t>..........................</w:t>
      </w:r>
      <w:r>
        <w:t xml:space="preserve">(denumirea)  </w:t>
      </w:r>
    </w:p>
    <w:p w:rsidR="007A4C74" w:rsidRDefault="000B2B93">
      <w:pPr>
        <w:shd w:val="clear" w:color="auto" w:fill="FFFFFF"/>
        <w:jc w:val="center"/>
        <w:rPr>
          <w:b/>
        </w:rPr>
      </w:pPr>
      <w:r>
        <w:rPr>
          <w:b/>
        </w:rPr>
        <w:t>ANGAJAMENT</w:t>
      </w:r>
    </w:p>
    <w:p w:rsidR="007A4C74" w:rsidRDefault="000B2B93">
      <w:pPr>
        <w:shd w:val="clear" w:color="auto" w:fill="FFFFFF"/>
        <w:jc w:val="center"/>
      </w:pPr>
      <w:r>
        <w:t xml:space="preserve">privind susţinerea financiară </w:t>
      </w:r>
      <w:r>
        <w:rPr>
          <w:spacing w:val="-1"/>
        </w:rPr>
        <w:t>a ofertantului/candidatului\</w:t>
      </w:r>
    </w:p>
    <w:p w:rsidR="007A4C74" w:rsidRDefault="000B2B93">
      <w:pPr>
        <w:shd w:val="clear" w:color="auto" w:fill="FFFFFF"/>
        <w:spacing w:before="504"/>
        <w:jc w:val="both"/>
        <w:rPr>
          <w:spacing w:val="-3"/>
        </w:rPr>
      </w:pPr>
      <w:r>
        <w:rPr>
          <w:spacing w:val="-3"/>
        </w:rPr>
        <w:t>Către, ................................................................................................................................................</w:t>
      </w:r>
    </w:p>
    <w:p w:rsidR="007A4C74" w:rsidRDefault="000B2B93">
      <w:pPr>
        <w:shd w:val="clear" w:color="auto" w:fill="FFFFFF"/>
        <w:jc w:val="both"/>
        <w:rPr>
          <w:i/>
        </w:rPr>
      </w:pPr>
      <w:r>
        <w:rPr>
          <w:i/>
        </w:rPr>
        <w:t xml:space="preserve">                            (denumirea autorităţii contractante şi adresa completă)</w:t>
      </w:r>
    </w:p>
    <w:p w:rsidR="007A4C74" w:rsidRDefault="000B2B93">
      <w:pPr>
        <w:shd w:val="clear" w:color="auto" w:fill="FFFFFF"/>
        <w:tabs>
          <w:tab w:val="left" w:leader="dot" w:pos="7166"/>
        </w:tabs>
        <w:jc w:val="both"/>
      </w:pPr>
      <w:r>
        <w:t>Cu privire la procedura pentru atribuirea contractului ......................................................................</w:t>
      </w:r>
    </w:p>
    <w:p w:rsidR="007A4C74" w:rsidRDefault="000B2B9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jc w:val="both"/>
      </w:pPr>
      <w:r>
        <w:t>Acordarea susţinerii financiare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suma de .................................................................. (valoarea totală/parţială din propunerea financiară), necesară pentru îndeplinirea integrală, reglementară şi la termen a contractului de achiziţie publică.</w:t>
      </w:r>
    </w:p>
    <w:p w:rsidR="007A4C74" w:rsidRDefault="000B2B93">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rsidR="007A4C74" w:rsidRDefault="000B2B93">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7A4C74">
      <w:pPr>
        <w:shd w:val="clear" w:color="auto" w:fill="FFFFFF"/>
        <w:jc w:val="both"/>
        <w:rPr>
          <w:spacing w:val="-1"/>
        </w:rPr>
      </w:pPr>
    </w:p>
    <w:p w:rsidR="007A4C74" w:rsidRDefault="000B2B93">
      <w:pPr>
        <w:shd w:val="clear" w:color="auto" w:fill="FFFFFF"/>
        <w:jc w:val="right"/>
        <w:rPr>
          <w:spacing w:val="-1"/>
        </w:rPr>
      </w:pPr>
      <w:r>
        <w:rPr>
          <w:spacing w:val="-1"/>
        </w:rPr>
        <w:t>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p>
    <w:p w:rsidR="007A4C74" w:rsidRDefault="007A4C74">
      <w:pPr>
        <w:ind w:left="5040" w:firstLine="720"/>
        <w:jc w:val="both"/>
        <w:rPr>
          <w:rStyle w:val="tax1"/>
          <w:rFonts w:eastAsiaTheme="majorEastAsia"/>
          <w:sz w:val="22"/>
          <w:szCs w:val="22"/>
        </w:rPr>
      </w:pPr>
    </w:p>
    <w:p w:rsidR="007A4C74" w:rsidRDefault="007A4C74">
      <w:pPr>
        <w:jc w:val="right"/>
      </w:pPr>
    </w:p>
    <w:p w:rsidR="007A4C74" w:rsidRDefault="007A4C74">
      <w:pPr>
        <w:jc w:val="right"/>
      </w:pPr>
    </w:p>
    <w:p w:rsidR="007A4C74" w:rsidRDefault="000B2B93">
      <w:pPr>
        <w:jc w:val="right"/>
        <w:rPr>
          <w:sz w:val="22"/>
          <w:szCs w:val="22"/>
        </w:rPr>
      </w:pPr>
      <w:r>
        <w:t>Anexa nr. 19</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pStyle w:val="1"/>
        <w:numPr>
          <w:ilvl w:val="0"/>
          <w:numId w:val="0"/>
        </w:numPr>
        <w:ind w:left="720"/>
        <w:rPr>
          <w:sz w:val="22"/>
          <w:szCs w:val="22"/>
        </w:rPr>
      </w:pPr>
    </w:p>
    <w:p w:rsidR="007A4C74" w:rsidRDefault="000B2B93">
      <w:pPr>
        <w:pStyle w:val="1"/>
        <w:numPr>
          <w:ilvl w:val="0"/>
          <w:numId w:val="0"/>
        </w:numPr>
        <w:ind w:left="720"/>
      </w:pPr>
      <w:r>
        <w:t>ANGAJAMENT PRIVIND SUSŢINEREA TEHNICĂ ȘI PROFESIONALĂ A OFERTANTULUI/GRUPULUI DE OPERATORI ECONOMICI</w:t>
      </w:r>
    </w:p>
    <w:p w:rsidR="007A4C74" w:rsidRDefault="007A4C74">
      <w:pPr>
        <w:ind w:left="5040" w:firstLine="720"/>
        <w:jc w:val="both"/>
        <w:rPr>
          <w:rStyle w:val="tax1"/>
          <w:rFonts w:eastAsiaTheme="majorEastAsia"/>
          <w:sz w:val="24"/>
          <w:szCs w:val="24"/>
        </w:rPr>
      </w:pPr>
    </w:p>
    <w:p w:rsidR="007A4C74" w:rsidRDefault="007A4C74">
      <w:pPr>
        <w:ind w:left="5040" w:firstLine="720"/>
        <w:jc w:val="both"/>
        <w:rPr>
          <w:rStyle w:val="tax1"/>
          <w:rFonts w:eastAsiaTheme="majorEastAsia"/>
          <w:sz w:val="24"/>
          <w:szCs w:val="24"/>
        </w:rPr>
      </w:pPr>
    </w:p>
    <w:p w:rsidR="007A4C74" w:rsidRDefault="007A4C74">
      <w:pPr>
        <w:pStyle w:val="DefaultText"/>
        <w:rPr>
          <w:szCs w:val="24"/>
        </w:rPr>
      </w:pPr>
    </w:p>
    <w:p w:rsidR="007A4C74" w:rsidRDefault="000B2B93">
      <w:pPr>
        <w:shd w:val="clear" w:color="auto" w:fill="FFFFFF"/>
        <w:rPr>
          <w:b/>
        </w:rPr>
      </w:pPr>
      <w:r>
        <w:rPr>
          <w:b/>
          <w:spacing w:val="-2"/>
        </w:rPr>
        <w:t>..........................</w:t>
      </w:r>
    </w:p>
    <w:p w:rsidR="007A4C74" w:rsidRDefault="000B2B93">
      <w:pPr>
        <w:shd w:val="clear" w:color="auto" w:fill="FFFFFF"/>
      </w:pPr>
      <w:r>
        <w:t>(denumirea)</w:t>
      </w:r>
    </w:p>
    <w:p w:rsidR="007A4C74" w:rsidRDefault="000B2B93">
      <w:pPr>
        <w:shd w:val="clear" w:color="auto" w:fill="FFFFFF"/>
        <w:jc w:val="center"/>
        <w:rPr>
          <w:b/>
        </w:rPr>
      </w:pPr>
      <w:r>
        <w:rPr>
          <w:b/>
        </w:rPr>
        <w:t>ANGAJAMENT</w:t>
      </w:r>
    </w:p>
    <w:p w:rsidR="007A4C74" w:rsidRDefault="000B2B93">
      <w:pPr>
        <w:shd w:val="clear" w:color="auto" w:fill="FFFFFF"/>
        <w:jc w:val="center"/>
        <w:rPr>
          <w:b/>
        </w:rPr>
      </w:pPr>
      <w:r>
        <w:rPr>
          <w:b/>
        </w:rPr>
        <w:t>privind susţinerea tehnică și profesională</w:t>
      </w:r>
    </w:p>
    <w:p w:rsidR="007A4C74" w:rsidRDefault="000B2B93">
      <w:pPr>
        <w:shd w:val="clear" w:color="auto" w:fill="FFFFFF"/>
        <w:jc w:val="center"/>
        <w:rPr>
          <w:b/>
        </w:rPr>
      </w:pPr>
      <w:r>
        <w:rPr>
          <w:b/>
        </w:rPr>
        <w:t>a ofertantului/candidatului</w:t>
      </w:r>
    </w:p>
    <w:p w:rsidR="007A4C74" w:rsidRDefault="007A4C74">
      <w:pPr>
        <w:shd w:val="clear" w:color="auto" w:fill="FFFFFF"/>
        <w:jc w:val="center"/>
      </w:pPr>
    </w:p>
    <w:p w:rsidR="007A4C74" w:rsidRDefault="000B2B93">
      <w:pPr>
        <w:shd w:val="clear" w:color="auto" w:fill="FFFFFF"/>
      </w:pPr>
      <w:r>
        <w:rPr>
          <w:spacing w:val="-2"/>
        </w:rPr>
        <w:t>Către</w:t>
      </w:r>
      <w:r>
        <w:t>, .................................................................................................................................................</w:t>
      </w:r>
    </w:p>
    <w:p w:rsidR="007A4C74" w:rsidRDefault="000B2B93">
      <w:pPr>
        <w:shd w:val="clear" w:color="auto" w:fill="FFFFFF"/>
        <w:spacing w:before="5"/>
        <w:rPr>
          <w:i/>
        </w:rPr>
      </w:pPr>
      <w:r>
        <w:rPr>
          <w:i/>
        </w:rPr>
        <w:t xml:space="preserve">                                   (denumirea autorităţii contractante şi adresa completă)</w:t>
      </w:r>
    </w:p>
    <w:p w:rsidR="007A4C74" w:rsidRDefault="000B2B9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7A4C74" w:rsidRDefault="000B2B93">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rsidR="007A4C74" w:rsidRDefault="000B2B93">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.............................................................................................................necesare pentru îndeplinirea integrală, reglementară şi la termen a contractului de achiziţie publică.</w:t>
      </w:r>
    </w:p>
    <w:p w:rsidR="007A4C74" w:rsidRDefault="000B2B93">
      <w:pPr>
        <w:shd w:val="clear" w:color="auto" w:fill="FFFFFF"/>
        <w:jc w:val="both"/>
      </w:pPr>
      <w:r>
        <w:t xml:space="preserve">Noi, ....................... </w:t>
      </w:r>
      <w:r>
        <w:rPr>
          <w:i/>
        </w:rPr>
        <w:t>(denumirea terţului susţinător tehnic şiprofesional),</w:t>
      </w:r>
      <w:r>
        <w:t xml:space="preserve"> declarăm că înţelegem să răspundem, în mod necondiţionat, faţă de autoritatea contractantă pentru neexecutarea oricărei obligaţii asumate de ....................... </w:t>
      </w:r>
      <w:r>
        <w:rPr>
          <w:i/>
        </w:rPr>
        <w:t>(denumirea ofertantului/candidatului)</w:t>
      </w:r>
      <w:r>
        <w:t xml:space="preserve">, în baza contractului de achiziţie publică, şi pentru care ................ </w:t>
      </w:r>
      <w:r>
        <w:rPr>
          <w:i/>
        </w:rPr>
        <w:t>(denumire operatorul/candidatului)</w:t>
      </w:r>
      <w:r>
        <w:t xml:space="preserve"> a primit susţinerea tehnică şi profesională conform prezentului angajament, renunţând în acest sens, definitiv şi irevocabil, la invocarea beneficiului de diviziune.</w:t>
      </w:r>
    </w:p>
    <w:p w:rsidR="007A4C74" w:rsidRDefault="000B2B93">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rsidR="007A4C74" w:rsidRDefault="000B2B9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rsidR="007A4C74" w:rsidRDefault="000B2B93">
      <w:pPr>
        <w:shd w:val="clear" w:color="auto" w:fill="FFFFFF"/>
        <w:jc w:val="both"/>
        <w:rPr>
          <w:spacing w:val="-1"/>
        </w:rPr>
      </w:pPr>
      <w:r>
        <w:rPr>
          <w:spacing w:val="-1"/>
        </w:rPr>
        <w:t xml:space="preserve">Prezentul reprezintă angajamentul nostru ferm încheiat în conformitate cu prevederile art.22 alin.(6) al Legii nr.131/2015 privind achizițiile publice, care dă dreptul autorităţii contractante de a </w:t>
      </w:r>
      <w:r>
        <w:rPr>
          <w:spacing w:val="-1"/>
        </w:rPr>
        <w:lastRenderedPageBreak/>
        <w:t>solicita, în mod legitim, îndeplinirea de către noi a anumitor obligaţii care decurg din susţinerea tehnică şi profesională acordată…………………................................................</w:t>
      </w:r>
      <w:r>
        <w:t xml:space="preserve"> (</w:t>
      </w:r>
      <w:r>
        <w:rPr>
          <w:i/>
        </w:rPr>
        <w:t>denumirea ofertantului/candidatului).</w:t>
      </w:r>
    </w:p>
    <w:p w:rsidR="007A4C74" w:rsidRDefault="007A4C74">
      <w:pPr>
        <w:shd w:val="clear" w:color="auto" w:fill="FFFFFF"/>
        <w:rPr>
          <w:spacing w:val="-1"/>
        </w:rPr>
      </w:pPr>
    </w:p>
    <w:p w:rsidR="007A4C74" w:rsidRDefault="007A4C74">
      <w:pPr>
        <w:shd w:val="clear" w:color="auto" w:fill="FFFFFF"/>
        <w:rPr>
          <w:spacing w:val="-1"/>
        </w:rPr>
      </w:pPr>
    </w:p>
    <w:p w:rsidR="007A4C74" w:rsidRDefault="000B2B9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rsidR="007A4C74" w:rsidRDefault="000B2B93">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rsidR="007A4C74" w:rsidRDefault="000B2B93">
      <w:pPr>
        <w:shd w:val="clear" w:color="auto" w:fill="FFFFFF"/>
        <w:jc w:val="right"/>
        <w:rPr>
          <w:i/>
          <w:spacing w:val="-1"/>
        </w:rPr>
      </w:pPr>
      <w:r>
        <w:rPr>
          <w:i/>
          <w:spacing w:val="-1"/>
        </w:rPr>
        <w:t>(semnătură autorizată)</w:t>
      </w:r>
    </w:p>
    <w:p w:rsidR="007A4C74" w:rsidRDefault="007A4C74">
      <w:pPr>
        <w:tabs>
          <w:tab w:val="left" w:pos="567"/>
        </w:tabs>
        <w:jc w:val="center"/>
        <w:rPr>
          <w:b/>
          <w:color w:val="000000"/>
          <w:w w:val="90"/>
        </w:rPr>
      </w:pPr>
    </w:p>
    <w:p w:rsidR="007A4C74" w:rsidRDefault="000B2B93">
      <w:pPr>
        <w:jc w:val="right"/>
        <w:rPr>
          <w:sz w:val="22"/>
          <w:szCs w:val="22"/>
        </w:rPr>
      </w:pPr>
      <w:r>
        <w:t>Anexa nr. 20</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jc w:val="center"/>
        <w:outlineLvl w:val="0"/>
        <w:rPr>
          <w:b/>
          <w:bCs/>
          <w:kern w:val="32"/>
        </w:rPr>
      </w:pPr>
      <w:r>
        <w:rPr>
          <w:b/>
          <w:bCs/>
          <w:kern w:val="32"/>
        </w:rPr>
        <w:t xml:space="preserve">DECLARAŢIE TERŢ SUSŢINĂTOR TEHNIC </w:t>
      </w:r>
    </w:p>
    <w:p w:rsidR="007A4C74" w:rsidRDefault="007A4C74">
      <w:pPr>
        <w:shd w:val="clear" w:color="auto" w:fill="FFFFFF"/>
        <w:spacing w:after="200"/>
        <w:rPr>
          <w:rFonts w:eastAsia="Calibri"/>
          <w:b/>
          <w:i/>
        </w:rPr>
      </w:pPr>
    </w:p>
    <w:p w:rsidR="007A4C74" w:rsidRDefault="000B2B93">
      <w:pPr>
        <w:shd w:val="clear" w:color="auto" w:fill="FFFFFF"/>
        <w:rPr>
          <w:rFonts w:eastAsia="Calibri"/>
          <w:b/>
          <w:spacing w:val="-2"/>
        </w:rPr>
      </w:pPr>
      <w:r>
        <w:rPr>
          <w:rFonts w:eastAsia="Calibri"/>
          <w:b/>
          <w:spacing w:val="-2"/>
        </w:rPr>
        <w:t xml:space="preserve">Terţ susţinător tehnic </w:t>
      </w:r>
    </w:p>
    <w:p w:rsidR="007A4C74" w:rsidRDefault="000B2B93">
      <w:pPr>
        <w:shd w:val="clear" w:color="auto" w:fill="FFFFFF"/>
        <w:rPr>
          <w:rFonts w:eastAsia="Calibri"/>
          <w:b/>
        </w:rPr>
      </w:pPr>
      <w:r>
        <w:rPr>
          <w:rFonts w:eastAsia="Calibri"/>
          <w:b/>
          <w:spacing w:val="-2"/>
        </w:rPr>
        <w:t>..........................</w:t>
      </w:r>
    </w:p>
    <w:p w:rsidR="007A4C74" w:rsidRDefault="000B2B93">
      <w:pPr>
        <w:shd w:val="clear" w:color="auto" w:fill="FFFFFF"/>
        <w:rPr>
          <w:rFonts w:eastAsia="Calibri"/>
        </w:rPr>
      </w:pPr>
      <w:r>
        <w:rPr>
          <w:rFonts w:eastAsia="Calibri"/>
        </w:rPr>
        <w:t>(denumirea)</w:t>
      </w:r>
    </w:p>
    <w:p w:rsidR="007A4C74" w:rsidRDefault="007A4C74">
      <w:pPr>
        <w:shd w:val="clear" w:color="auto" w:fill="FFFFFF"/>
        <w:rPr>
          <w:rFonts w:eastAsia="Calibri"/>
        </w:rPr>
      </w:pPr>
    </w:p>
    <w:p w:rsidR="007A4C74" w:rsidRDefault="000B2B93">
      <w:pPr>
        <w:spacing w:after="200"/>
        <w:jc w:val="center"/>
        <w:rPr>
          <w:rFonts w:eastAsia="Calibri"/>
          <w:b/>
        </w:rPr>
      </w:pPr>
      <w:r>
        <w:rPr>
          <w:rFonts w:eastAsia="Calibri"/>
          <w:b/>
        </w:rPr>
        <w:t>Declaraţie</w:t>
      </w:r>
    </w:p>
    <w:p w:rsidR="007A4C74" w:rsidRDefault="000B2B93">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 şi profesional),</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7A4C74" w:rsidRDefault="000B2B93">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rsidR="007A4C74" w:rsidRDefault="007A4C74">
      <w:pPr>
        <w:shd w:val="clear" w:color="auto" w:fill="FFFFFF"/>
        <w:spacing w:after="200"/>
        <w:rPr>
          <w:rFonts w:eastAsia="Calibri"/>
        </w:rPr>
      </w:pPr>
    </w:p>
    <w:p w:rsidR="007A4C74" w:rsidRDefault="000B2B93">
      <w:pPr>
        <w:shd w:val="clear" w:color="auto" w:fill="FFFFFF"/>
        <w:spacing w:after="200"/>
        <w:ind w:left="34"/>
        <w:jc w:val="center"/>
        <w:rPr>
          <w:rFonts w:eastAsia="Calibri"/>
          <w:b/>
        </w:rPr>
      </w:pPr>
      <w:r>
        <w:rPr>
          <w:rFonts w:eastAsia="Calibri"/>
          <w:b/>
          <w:spacing w:val="-3"/>
        </w:rPr>
        <w:t>LISTA</w:t>
      </w:r>
    </w:p>
    <w:p w:rsidR="007A4C74" w:rsidRDefault="000B2B93">
      <w:pPr>
        <w:shd w:val="clear" w:color="auto" w:fill="FFFFFF"/>
        <w:spacing w:after="200"/>
        <w:ind w:left="29"/>
        <w:jc w:val="center"/>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9"/>
        <w:gridCol w:w="3477"/>
        <w:gridCol w:w="1293"/>
        <w:gridCol w:w="1608"/>
        <w:gridCol w:w="1323"/>
      </w:tblGrid>
      <w:tr w:rsidR="007A4C74">
        <w:tc>
          <w:tcPr>
            <w:tcW w:w="609" w:type="dxa"/>
            <w:shd w:val="clear" w:color="auto" w:fill="auto"/>
          </w:tcPr>
          <w:p w:rsidR="007A4C74" w:rsidRDefault="000B2B93">
            <w:pPr>
              <w:jc w:val="center"/>
              <w:rPr>
                <w:rFonts w:eastAsia="Calibri"/>
                <w:lang w:eastAsia="ro-RO"/>
              </w:rPr>
            </w:pPr>
            <w:r>
              <w:rPr>
                <w:rFonts w:eastAsia="Calibri"/>
                <w:lang w:eastAsia="ro-RO"/>
              </w:rPr>
              <w:t xml:space="preserve">Nr. </w:t>
            </w:r>
          </w:p>
          <w:p w:rsidR="007A4C74" w:rsidRDefault="000B2B93">
            <w:pPr>
              <w:jc w:val="center"/>
              <w:rPr>
                <w:rFonts w:eastAsia="Calibri"/>
                <w:lang w:eastAsia="ro-RO"/>
              </w:rPr>
            </w:pPr>
            <w:r>
              <w:rPr>
                <w:rFonts w:eastAsia="Calibri"/>
                <w:lang w:eastAsia="ro-RO"/>
              </w:rPr>
              <w:t>crt</w:t>
            </w:r>
          </w:p>
        </w:tc>
        <w:tc>
          <w:tcPr>
            <w:tcW w:w="3477" w:type="dxa"/>
            <w:shd w:val="clear" w:color="auto" w:fill="auto"/>
          </w:tcPr>
          <w:p w:rsidR="007A4C74" w:rsidRDefault="000B2B93">
            <w:pPr>
              <w:jc w:val="center"/>
              <w:rPr>
                <w:rFonts w:eastAsia="Calibri"/>
                <w:lang w:eastAsia="ro-RO"/>
              </w:rPr>
            </w:pPr>
            <w:r>
              <w:rPr>
                <w:rFonts w:eastAsia="Calibri"/>
                <w:lang w:eastAsia="ro-RO"/>
              </w:rPr>
              <w:t xml:space="preserve">Denumire </w:t>
            </w:r>
            <w:r>
              <w:rPr>
                <w:rFonts w:eastAsia="Calibri"/>
                <w:spacing w:val="-1"/>
                <w:lang w:eastAsia="ro-RO"/>
              </w:rPr>
              <w:t>utilaj/echipament/instalaţie</w:t>
            </w:r>
          </w:p>
        </w:tc>
        <w:tc>
          <w:tcPr>
            <w:tcW w:w="1293" w:type="dxa"/>
            <w:shd w:val="clear" w:color="auto" w:fill="auto"/>
          </w:tcPr>
          <w:p w:rsidR="007A4C74" w:rsidRDefault="000B2B93">
            <w:pPr>
              <w:jc w:val="center"/>
              <w:rPr>
                <w:rFonts w:eastAsia="Calibri"/>
                <w:lang w:eastAsia="ro-RO"/>
              </w:rPr>
            </w:pPr>
            <w:r>
              <w:rPr>
                <w:rFonts w:eastAsia="Calibri"/>
                <w:lang w:eastAsia="ro-RO"/>
              </w:rPr>
              <w:t>Cantitate U.M.</w:t>
            </w:r>
          </w:p>
        </w:tc>
        <w:tc>
          <w:tcPr>
            <w:tcW w:w="2931" w:type="dxa"/>
            <w:gridSpan w:val="2"/>
            <w:shd w:val="clear" w:color="auto" w:fill="auto"/>
          </w:tcPr>
          <w:p w:rsidR="007A4C74" w:rsidRDefault="000B2B93">
            <w:pPr>
              <w:jc w:val="center"/>
              <w:rPr>
                <w:rFonts w:eastAsia="Calibri"/>
                <w:lang w:eastAsia="ro-RO"/>
              </w:rPr>
            </w:pPr>
            <w:r>
              <w:rPr>
                <w:rFonts w:eastAsia="Calibri"/>
                <w:lang w:eastAsia="ro-RO"/>
              </w:rPr>
              <w:t>Forma de deţinere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0B2B93">
            <w:pPr>
              <w:jc w:val="center"/>
              <w:rPr>
                <w:rFonts w:eastAsia="Calibri"/>
                <w:lang w:eastAsia="ro-RO"/>
              </w:rPr>
            </w:pPr>
            <w:r>
              <w:rPr>
                <w:rFonts w:eastAsia="Calibri"/>
                <w:lang w:eastAsia="ro-RO"/>
              </w:rPr>
              <w:t xml:space="preserve">Proprietate </w:t>
            </w:r>
          </w:p>
        </w:tc>
        <w:tc>
          <w:tcPr>
            <w:tcW w:w="1323" w:type="dxa"/>
            <w:shd w:val="clear" w:color="auto" w:fill="auto"/>
          </w:tcPr>
          <w:p w:rsidR="007A4C74" w:rsidRDefault="000B2B93">
            <w:pPr>
              <w:jc w:val="center"/>
              <w:rPr>
                <w:rFonts w:eastAsia="Calibri"/>
                <w:lang w:eastAsia="ro-RO"/>
              </w:rPr>
            </w:pPr>
            <w:r>
              <w:rPr>
                <w:rFonts w:eastAsia="Calibri"/>
                <w:lang w:eastAsia="ro-RO"/>
              </w:rPr>
              <w:t>În chirie</w:t>
            </w: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r w:rsidR="007A4C74">
        <w:tc>
          <w:tcPr>
            <w:tcW w:w="609" w:type="dxa"/>
            <w:shd w:val="clear" w:color="auto" w:fill="auto"/>
          </w:tcPr>
          <w:p w:rsidR="007A4C74" w:rsidRDefault="007A4C74">
            <w:pPr>
              <w:jc w:val="center"/>
              <w:rPr>
                <w:rFonts w:eastAsia="Calibri"/>
                <w:lang w:eastAsia="ro-RO"/>
              </w:rPr>
            </w:pPr>
          </w:p>
        </w:tc>
        <w:tc>
          <w:tcPr>
            <w:tcW w:w="3477" w:type="dxa"/>
            <w:shd w:val="clear" w:color="auto" w:fill="auto"/>
          </w:tcPr>
          <w:p w:rsidR="007A4C74" w:rsidRDefault="007A4C74">
            <w:pPr>
              <w:jc w:val="center"/>
              <w:rPr>
                <w:rFonts w:eastAsia="Calibri"/>
                <w:lang w:eastAsia="ro-RO"/>
              </w:rPr>
            </w:pPr>
          </w:p>
        </w:tc>
        <w:tc>
          <w:tcPr>
            <w:tcW w:w="1293" w:type="dxa"/>
            <w:shd w:val="clear" w:color="auto" w:fill="auto"/>
          </w:tcPr>
          <w:p w:rsidR="007A4C74" w:rsidRDefault="007A4C74">
            <w:pPr>
              <w:jc w:val="center"/>
              <w:rPr>
                <w:rFonts w:eastAsia="Calibri"/>
                <w:lang w:eastAsia="ro-RO"/>
              </w:rPr>
            </w:pPr>
          </w:p>
        </w:tc>
        <w:tc>
          <w:tcPr>
            <w:tcW w:w="1608" w:type="dxa"/>
            <w:shd w:val="clear" w:color="auto" w:fill="auto"/>
          </w:tcPr>
          <w:p w:rsidR="007A4C74" w:rsidRDefault="007A4C74">
            <w:pPr>
              <w:jc w:val="center"/>
              <w:rPr>
                <w:rFonts w:eastAsia="Calibri"/>
                <w:lang w:eastAsia="ro-RO"/>
              </w:rPr>
            </w:pPr>
          </w:p>
        </w:tc>
        <w:tc>
          <w:tcPr>
            <w:tcW w:w="1323" w:type="dxa"/>
            <w:shd w:val="clear" w:color="auto" w:fill="auto"/>
          </w:tcPr>
          <w:p w:rsidR="007A4C74" w:rsidRDefault="007A4C74">
            <w:pPr>
              <w:jc w:val="center"/>
              <w:rPr>
                <w:rFonts w:eastAsia="Calibri"/>
                <w:lang w:eastAsia="ro-RO"/>
              </w:rPr>
            </w:pPr>
          </w:p>
        </w:tc>
      </w:tr>
    </w:tbl>
    <w:p w:rsidR="007A4C74" w:rsidRDefault="007A4C74">
      <w:pPr>
        <w:spacing w:after="200"/>
        <w:ind w:left="28"/>
        <w:rPr>
          <w:rFonts w:eastAsia="Calibri"/>
        </w:rPr>
      </w:pPr>
    </w:p>
    <w:p w:rsidR="007A4C74" w:rsidRDefault="000B2B93">
      <w:pPr>
        <w:spacing w:after="200"/>
        <w:ind w:left="28"/>
        <w:rPr>
          <w:rFonts w:eastAsia="Calibri"/>
        </w:rPr>
      </w:pPr>
      <w:r>
        <w:rPr>
          <w:rFonts w:eastAsia="Calibri"/>
        </w:rPr>
        <w:tab/>
        <w:t>Prezenta declaraţie este anexă la „Angajamentul ferm” privind susţinerea noastră tehnică şi profesională oferită .................................................................................................................</w:t>
      </w:r>
    </w:p>
    <w:p w:rsidR="007A4C74" w:rsidRDefault="000B2B93">
      <w:pPr>
        <w:spacing w:after="200"/>
        <w:ind w:left="28"/>
        <w:rPr>
          <w:rFonts w:eastAsia="Calibri"/>
        </w:rPr>
      </w:pPr>
      <w:r>
        <w:rPr>
          <w:rFonts w:eastAsia="Calibri"/>
        </w:rPr>
        <w:t>(</w:t>
      </w:r>
      <w:r>
        <w:rPr>
          <w:rFonts w:eastAsia="Calibri"/>
          <w:i/>
        </w:rPr>
        <w:t>denumirea ofertantului/candidatului).</w:t>
      </w: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7A4C74">
      <w:pPr>
        <w:shd w:val="clear" w:color="auto" w:fill="FFFFFF"/>
        <w:spacing w:after="200"/>
        <w:ind w:firstLine="993"/>
        <w:rPr>
          <w:rFonts w:eastAsia="Calibri"/>
          <w:spacing w:val="-1"/>
        </w:rPr>
      </w:pPr>
    </w:p>
    <w:p w:rsidR="007A4C74" w:rsidRDefault="000B2B93">
      <w:pPr>
        <w:shd w:val="clear" w:color="auto" w:fill="FFFFFF"/>
        <w:spacing w:after="200"/>
        <w:ind w:firstLine="993"/>
        <w:rPr>
          <w:rFonts w:eastAsia="Calibri"/>
          <w:spacing w:val="-1"/>
        </w:rPr>
      </w:pPr>
      <w:r>
        <w:rPr>
          <w:rFonts w:eastAsia="Calibri"/>
          <w:spacing w:val="-1"/>
        </w:rPr>
        <w:lastRenderedPageBreak/>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jc w:val="right"/>
        <w:rPr>
          <w:sz w:val="22"/>
          <w:szCs w:val="22"/>
        </w:rPr>
      </w:pPr>
      <w:r>
        <w:t>Anexa nr. 21</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7A4C74">
      <w:pPr>
        <w:tabs>
          <w:tab w:val="left" w:pos="567"/>
        </w:tabs>
        <w:jc w:val="center"/>
        <w:rPr>
          <w:b/>
          <w:color w:val="000000"/>
          <w:w w:val="90"/>
        </w:rPr>
      </w:pPr>
    </w:p>
    <w:p w:rsidR="007A4C74" w:rsidRDefault="000B2B93">
      <w:pPr>
        <w:keepNext/>
        <w:spacing w:before="240" w:after="60"/>
        <w:ind w:left="432" w:hanging="432"/>
        <w:jc w:val="center"/>
        <w:outlineLvl w:val="0"/>
        <w:rPr>
          <w:b/>
          <w:bCs/>
          <w:kern w:val="32"/>
        </w:rPr>
      </w:pPr>
      <w:r>
        <w:rPr>
          <w:b/>
          <w:bCs/>
          <w:kern w:val="32"/>
        </w:rPr>
        <w:t>DECLARAŢIE TERŢ SUSŢINĂTOR PROFESIONAL</w:t>
      </w:r>
    </w:p>
    <w:p w:rsidR="007A4C74" w:rsidRDefault="007A4C74">
      <w:pPr>
        <w:spacing w:line="276" w:lineRule="auto"/>
        <w:rPr>
          <w:rFonts w:eastAsia="Calibri"/>
        </w:rPr>
      </w:pPr>
    </w:p>
    <w:p w:rsidR="007A4C74" w:rsidRDefault="000B2B93">
      <w:pPr>
        <w:shd w:val="clear" w:color="auto" w:fill="FFFFFF"/>
        <w:spacing w:line="276" w:lineRule="auto"/>
        <w:rPr>
          <w:rFonts w:eastAsia="Calibri"/>
          <w:b/>
          <w:spacing w:val="-2"/>
        </w:rPr>
      </w:pPr>
      <w:r>
        <w:rPr>
          <w:rFonts w:eastAsia="Calibri"/>
          <w:b/>
          <w:spacing w:val="-2"/>
        </w:rPr>
        <w:t>Terţ susţinător profesional</w:t>
      </w:r>
    </w:p>
    <w:p w:rsidR="007A4C74" w:rsidRDefault="000B2B93">
      <w:pPr>
        <w:shd w:val="clear" w:color="auto" w:fill="FFFFFF"/>
        <w:spacing w:line="276" w:lineRule="auto"/>
        <w:rPr>
          <w:rFonts w:eastAsia="Calibri"/>
          <w:b/>
        </w:rPr>
      </w:pPr>
      <w:r>
        <w:rPr>
          <w:rFonts w:eastAsia="Calibri"/>
          <w:b/>
          <w:spacing w:val="-2"/>
        </w:rPr>
        <w:t>..........................</w:t>
      </w:r>
    </w:p>
    <w:p w:rsidR="007A4C74" w:rsidRDefault="000B2B93">
      <w:pPr>
        <w:shd w:val="clear" w:color="auto" w:fill="FFFFFF"/>
        <w:spacing w:line="276" w:lineRule="auto"/>
        <w:rPr>
          <w:rFonts w:eastAsia="Calibri"/>
        </w:rPr>
      </w:pPr>
      <w:r>
        <w:rPr>
          <w:rFonts w:eastAsia="Calibri"/>
        </w:rPr>
        <w:t>(denumirea)</w:t>
      </w:r>
    </w:p>
    <w:p w:rsidR="007A4C74" w:rsidRDefault="007A4C74">
      <w:pPr>
        <w:shd w:val="clear" w:color="auto" w:fill="FFFFFF"/>
        <w:spacing w:line="276" w:lineRule="auto"/>
        <w:rPr>
          <w:rFonts w:eastAsia="Calibri"/>
        </w:rPr>
      </w:pPr>
    </w:p>
    <w:p w:rsidR="007A4C74" w:rsidRDefault="000B2B93">
      <w:pPr>
        <w:spacing w:after="200" w:line="276" w:lineRule="auto"/>
        <w:jc w:val="center"/>
        <w:rPr>
          <w:rFonts w:eastAsia="Calibri"/>
          <w:b/>
        </w:rPr>
      </w:pPr>
      <w:r>
        <w:rPr>
          <w:rFonts w:eastAsia="Calibri"/>
          <w:b/>
        </w:rPr>
        <w:t>Declaraţie</w:t>
      </w:r>
    </w:p>
    <w:p w:rsidR="007A4C74" w:rsidRDefault="000B2B93">
      <w:pPr>
        <w:shd w:val="clear" w:color="auto" w:fill="FFFFFF"/>
        <w:spacing w:after="200" w:line="276" w:lineRule="auto"/>
        <w:jc w:val="both"/>
        <w:rPr>
          <w:rFonts w:eastAsia="Calibri"/>
        </w:rPr>
      </w:pPr>
      <w:r>
        <w:rPr>
          <w:rFonts w:eastAsia="Calibri"/>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7A4C74" w:rsidRDefault="000B2B93">
      <w:pPr>
        <w:shd w:val="clear" w:color="auto" w:fill="FFFFFF"/>
        <w:spacing w:after="200" w:line="276" w:lineRule="auto"/>
        <w:ind w:right="6"/>
        <w:jc w:val="center"/>
        <w:rPr>
          <w:rFonts w:eastAsia="Calibri"/>
          <w:b/>
        </w:rPr>
      </w:pPr>
      <w:r>
        <w:rPr>
          <w:rFonts w:eastAsia="Calibri"/>
          <w:b/>
          <w:spacing w:val="-3"/>
        </w:rPr>
        <w:t>LISTA</w:t>
      </w:r>
    </w:p>
    <w:p w:rsidR="007A4C74" w:rsidRDefault="000B2B93">
      <w:pPr>
        <w:shd w:val="clear" w:color="auto" w:fill="FFFFFF"/>
        <w:ind w:right="14"/>
        <w:jc w:val="center"/>
        <w:rPr>
          <w:rFonts w:eastAsia="Calibri"/>
        </w:rPr>
      </w:pPr>
      <w:r>
        <w:rPr>
          <w:rFonts w:eastAsia="Calibri"/>
        </w:rPr>
        <w:t>privind personalului de specialitate angajat care urmează a fi efectiv</w:t>
      </w:r>
    </w:p>
    <w:p w:rsidR="007A4C74" w:rsidRDefault="000B2B93">
      <w:pPr>
        <w:shd w:val="clear" w:color="auto" w:fill="FFFFFF"/>
        <w:ind w:right="10"/>
        <w:jc w:val="center"/>
        <w:rPr>
          <w:rFonts w:eastAsia="Calibri"/>
        </w:rPr>
      </w:pPr>
      <w:r>
        <w:rPr>
          <w:rFonts w:eastAsia="Calibri"/>
        </w:rPr>
        <w:t>alocat pentru îndeplinirea contractului de achiziţie publică</w:t>
      </w:r>
    </w:p>
    <w:p w:rsidR="007A4C74" w:rsidRDefault="007A4C7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23"/>
        <w:gridCol w:w="1757"/>
        <w:gridCol w:w="1845"/>
        <w:gridCol w:w="1757"/>
      </w:tblGrid>
      <w:tr w:rsidR="007A4C74">
        <w:trPr>
          <w:jc w:val="center"/>
        </w:trPr>
        <w:tc>
          <w:tcPr>
            <w:tcW w:w="3023" w:type="dxa"/>
            <w:shd w:val="clear" w:color="auto" w:fill="auto"/>
          </w:tcPr>
          <w:p w:rsidR="007A4C74" w:rsidRDefault="007A4C74">
            <w:pPr>
              <w:rPr>
                <w:rFonts w:eastAsia="Calibri"/>
                <w:lang w:eastAsia="ro-RO"/>
              </w:rPr>
            </w:pPr>
          </w:p>
        </w:tc>
        <w:tc>
          <w:tcPr>
            <w:tcW w:w="1757" w:type="dxa"/>
            <w:shd w:val="clear" w:color="auto" w:fill="auto"/>
          </w:tcPr>
          <w:p w:rsidR="007A4C74" w:rsidRDefault="000B2B93">
            <w:pPr>
              <w:jc w:val="center"/>
              <w:rPr>
                <w:rFonts w:eastAsia="Calibri"/>
                <w:lang w:eastAsia="ro-RO"/>
              </w:rPr>
            </w:pPr>
            <w:r>
              <w:rPr>
                <w:rFonts w:eastAsia="Calibri"/>
                <w:lang w:eastAsia="ro-RO"/>
              </w:rPr>
              <w:t>Anul 1</w:t>
            </w:r>
          </w:p>
        </w:tc>
        <w:tc>
          <w:tcPr>
            <w:tcW w:w="1845" w:type="dxa"/>
            <w:shd w:val="clear" w:color="auto" w:fill="auto"/>
          </w:tcPr>
          <w:p w:rsidR="007A4C74" w:rsidRDefault="000B2B93">
            <w:pPr>
              <w:jc w:val="center"/>
              <w:rPr>
                <w:rFonts w:eastAsia="Calibri"/>
                <w:lang w:eastAsia="ro-RO"/>
              </w:rPr>
            </w:pPr>
            <w:r>
              <w:rPr>
                <w:rFonts w:eastAsia="Calibri"/>
                <w:lang w:eastAsia="ro-RO"/>
              </w:rPr>
              <w:t>Anul 2</w:t>
            </w:r>
          </w:p>
        </w:tc>
        <w:tc>
          <w:tcPr>
            <w:tcW w:w="1757" w:type="dxa"/>
            <w:shd w:val="clear" w:color="auto" w:fill="auto"/>
          </w:tcPr>
          <w:p w:rsidR="007A4C74" w:rsidRDefault="000B2B93">
            <w:pPr>
              <w:jc w:val="center"/>
              <w:rPr>
                <w:rFonts w:eastAsia="Calibri"/>
                <w:lang w:eastAsia="ro-RO"/>
              </w:rPr>
            </w:pPr>
            <w:r>
              <w:rPr>
                <w:rFonts w:eastAsia="Calibri"/>
                <w:lang w:eastAsia="ro-RO"/>
              </w:rPr>
              <w:t>Anul 3</w:t>
            </w:r>
          </w:p>
        </w:tc>
      </w:tr>
      <w:tr w:rsidR="007A4C74">
        <w:trPr>
          <w:jc w:val="center"/>
        </w:trPr>
        <w:tc>
          <w:tcPr>
            <w:tcW w:w="3023" w:type="dxa"/>
            <w:shd w:val="clear" w:color="auto" w:fill="auto"/>
          </w:tcPr>
          <w:p w:rsidR="007A4C74" w:rsidRDefault="000B2B93">
            <w:pPr>
              <w:rPr>
                <w:rFonts w:eastAsia="Calibri"/>
                <w:lang w:eastAsia="ro-RO"/>
              </w:rPr>
            </w:pPr>
            <w:r>
              <w:rPr>
                <w:rFonts w:eastAsia="Calibri"/>
              </w:rPr>
              <w:t>Personalul de specialitate</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r w:rsidR="007A4C74">
        <w:trPr>
          <w:jc w:val="center"/>
        </w:trPr>
        <w:tc>
          <w:tcPr>
            <w:tcW w:w="3023" w:type="dxa"/>
            <w:shd w:val="clear" w:color="auto" w:fill="auto"/>
          </w:tcPr>
          <w:p w:rsidR="007A4C74" w:rsidRDefault="000B2B93">
            <w:pPr>
              <w:jc w:val="center"/>
              <w:rPr>
                <w:rFonts w:eastAsia="Calibri"/>
                <w:lang w:eastAsia="ro-RO"/>
              </w:rPr>
            </w:pPr>
            <w:r>
              <w:rPr>
                <w:rFonts w:eastAsia="Calibri"/>
                <w:lang w:eastAsia="ro-RO"/>
              </w:rPr>
              <w:t>………….</w:t>
            </w:r>
          </w:p>
        </w:tc>
        <w:tc>
          <w:tcPr>
            <w:tcW w:w="1757" w:type="dxa"/>
            <w:shd w:val="clear" w:color="auto" w:fill="auto"/>
          </w:tcPr>
          <w:p w:rsidR="007A4C74" w:rsidRDefault="007A4C74">
            <w:pPr>
              <w:rPr>
                <w:rFonts w:eastAsia="Calibri"/>
                <w:lang w:eastAsia="ro-RO"/>
              </w:rPr>
            </w:pPr>
          </w:p>
        </w:tc>
        <w:tc>
          <w:tcPr>
            <w:tcW w:w="1845" w:type="dxa"/>
            <w:shd w:val="clear" w:color="auto" w:fill="auto"/>
          </w:tcPr>
          <w:p w:rsidR="007A4C74" w:rsidRDefault="007A4C74">
            <w:pPr>
              <w:rPr>
                <w:rFonts w:eastAsia="Calibri"/>
                <w:lang w:eastAsia="ro-RO"/>
              </w:rPr>
            </w:pPr>
          </w:p>
        </w:tc>
        <w:tc>
          <w:tcPr>
            <w:tcW w:w="1757" w:type="dxa"/>
            <w:shd w:val="clear" w:color="auto" w:fill="auto"/>
          </w:tcPr>
          <w:p w:rsidR="007A4C74" w:rsidRDefault="007A4C74">
            <w:pPr>
              <w:rPr>
                <w:rFonts w:eastAsia="Calibri"/>
                <w:lang w:eastAsia="ro-RO"/>
              </w:rPr>
            </w:pPr>
          </w:p>
        </w:tc>
      </w:tr>
    </w:tbl>
    <w:p w:rsidR="007A4C74" w:rsidRDefault="007A4C74">
      <w:pPr>
        <w:shd w:val="clear" w:color="auto" w:fill="FFFFFF"/>
        <w:spacing w:line="276" w:lineRule="auto"/>
        <w:ind w:firstLine="1080"/>
        <w:jc w:val="both"/>
        <w:rPr>
          <w:rFonts w:eastAsia="Calibri"/>
        </w:rPr>
      </w:pPr>
    </w:p>
    <w:p w:rsidR="007A4C74" w:rsidRDefault="000B2B93">
      <w:pPr>
        <w:shd w:val="clear" w:color="auto" w:fill="FFFFFF"/>
        <w:tabs>
          <w:tab w:val="left" w:pos="284"/>
        </w:tabs>
        <w:spacing w:line="276" w:lineRule="auto"/>
        <w:jc w:val="both"/>
        <w:rPr>
          <w:rFonts w:eastAsia="Calibri"/>
        </w:rPr>
      </w:pPr>
      <w:r>
        <w:rPr>
          <w:rFonts w:eastAsia="Calibri"/>
        </w:rPr>
        <w:t>Anexez declaraţiei, CV-urile personalului de specialitate, precum şi ale personalului care va fi alocat efectiv pentru îndeplinirea contractului de achiziţie publică.</w:t>
      </w:r>
    </w:p>
    <w:p w:rsidR="007A4C74" w:rsidRDefault="000B2B93">
      <w:pPr>
        <w:shd w:val="clear" w:color="auto" w:fill="FFFFFF"/>
        <w:tabs>
          <w:tab w:val="left" w:pos="284"/>
        </w:tabs>
        <w:spacing w:line="276" w:lineRule="auto"/>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7A4C74" w:rsidRDefault="000B2B93">
      <w:pPr>
        <w:shd w:val="clear" w:color="auto" w:fill="FFFFFF"/>
        <w:spacing w:line="276" w:lineRule="auto"/>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rsidR="007A4C74" w:rsidRDefault="000B2B93">
      <w:pPr>
        <w:shd w:val="clear" w:color="auto" w:fill="FFFFFF"/>
        <w:spacing w:line="276" w:lineRule="auto"/>
        <w:jc w:val="both"/>
        <w:rPr>
          <w:rFonts w:eastAsia="Calibri"/>
        </w:rPr>
      </w:pPr>
      <w:r>
        <w:rPr>
          <w:rFonts w:eastAsia="Calibri"/>
        </w:rPr>
        <w:lastRenderedPageBreak/>
        <w:t>Prezenta declaraţie este anexă la „Angajamentul ferm” privind susţinerea noastră tehnică şi profesională oferită .............................................................................</w:t>
      </w:r>
    </w:p>
    <w:p w:rsidR="007A4C74" w:rsidRDefault="000B2B93">
      <w:pPr>
        <w:shd w:val="clear" w:color="auto" w:fill="FFFFFF"/>
        <w:spacing w:line="276" w:lineRule="auto"/>
        <w:jc w:val="both"/>
        <w:rPr>
          <w:rFonts w:eastAsia="Calibri"/>
        </w:rPr>
      </w:pPr>
      <w:r>
        <w:rPr>
          <w:rFonts w:eastAsia="Calibri"/>
        </w:rPr>
        <w:t>(</w:t>
      </w:r>
      <w:r>
        <w:rPr>
          <w:rFonts w:eastAsia="Calibri"/>
          <w:i/>
        </w:rPr>
        <w:t>denumirea ofertantului/candidatului).</w:t>
      </w:r>
    </w:p>
    <w:p w:rsidR="007A4C74" w:rsidRDefault="007A4C74">
      <w:pPr>
        <w:shd w:val="clear" w:color="auto" w:fill="FFFFFF"/>
        <w:spacing w:after="200" w:line="276" w:lineRule="auto"/>
        <w:ind w:firstLine="720"/>
        <w:rPr>
          <w:rFonts w:eastAsia="Calibri"/>
          <w:spacing w:val="-1"/>
        </w:rPr>
      </w:pPr>
    </w:p>
    <w:p w:rsidR="007A4C74" w:rsidRDefault="007A4C74">
      <w:pPr>
        <w:shd w:val="clear" w:color="auto" w:fill="FFFFFF"/>
        <w:spacing w:after="200" w:line="276" w:lineRule="auto"/>
        <w:ind w:firstLine="720"/>
        <w:rPr>
          <w:rFonts w:eastAsia="Calibri"/>
          <w:spacing w:val="-1"/>
        </w:rPr>
      </w:pPr>
    </w:p>
    <w:p w:rsidR="007A4C74" w:rsidRDefault="000B2B93">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rsidR="007A4C74" w:rsidRDefault="000B2B93">
      <w:pPr>
        <w:spacing w:after="200" w:line="276" w:lineRule="auto"/>
        <w:ind w:left="5040" w:firstLine="720"/>
        <w:jc w:val="both"/>
        <w:rPr>
          <w:rFonts w:eastAsia="Calibri"/>
          <w:i/>
          <w:spacing w:val="-1"/>
        </w:rPr>
      </w:pPr>
      <w:r>
        <w:rPr>
          <w:rFonts w:eastAsia="Calibri"/>
          <w:i/>
          <w:spacing w:val="-1"/>
        </w:rPr>
        <w:t>(semnătură autorizată)</w:t>
      </w:r>
    </w:p>
    <w:p w:rsidR="007A4C74" w:rsidRDefault="000B2B93">
      <w:pPr>
        <w:jc w:val="right"/>
        <w:rPr>
          <w:sz w:val="22"/>
          <w:szCs w:val="22"/>
        </w:rPr>
      </w:pPr>
      <w:r>
        <w:t>Anexa nr. 22</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567"/>
        </w:tabs>
        <w:jc w:val="center"/>
        <w:rPr>
          <w:b/>
          <w:color w:val="000000"/>
          <w:w w:val="90"/>
        </w:rPr>
      </w:pPr>
    </w:p>
    <w:p w:rsidR="007A4C74" w:rsidRDefault="000B2B93">
      <w:pPr>
        <w:spacing w:before="72" w:line="292" w:lineRule="auto"/>
        <w:jc w:val="center"/>
        <w:rPr>
          <w:b/>
          <w:color w:val="000000"/>
          <w:w w:val="90"/>
        </w:rPr>
      </w:pPr>
      <w:r>
        <w:rPr>
          <w:b/>
          <w:color w:val="000000"/>
          <w:w w:val="90"/>
        </w:rPr>
        <w:t>(Antetul instituției)</w:t>
      </w:r>
    </w:p>
    <w:p w:rsidR="007A4C74" w:rsidRDefault="000B2B93">
      <w:pPr>
        <w:spacing w:before="72" w:line="292" w:lineRule="auto"/>
        <w:jc w:val="center"/>
        <w:rPr>
          <w:b/>
          <w:color w:val="000000"/>
          <w:w w:val="90"/>
          <w:sz w:val="28"/>
          <w:szCs w:val="28"/>
        </w:rPr>
      </w:pPr>
      <w:r>
        <w:rPr>
          <w:b/>
          <w:color w:val="000000"/>
          <w:w w:val="90"/>
        </w:rPr>
        <w:t>~~~~~~~~~~~~~~~~~~~~~~~~~~~~~~~~~~~~~~~~~~~~~~~~~~~~~~~~~~~~~~~~~~~~~~~</w:t>
      </w:r>
    </w:p>
    <w:p w:rsidR="007A4C74" w:rsidRDefault="000B2B93">
      <w:pPr>
        <w:spacing w:before="72" w:line="292" w:lineRule="auto"/>
        <w:rPr>
          <w:b/>
          <w:color w:val="000000"/>
          <w:w w:val="90"/>
          <w:sz w:val="28"/>
          <w:szCs w:val="28"/>
        </w:rPr>
      </w:pPr>
      <w:r>
        <w:rPr>
          <w:b/>
          <w:color w:val="000000"/>
          <w:w w:val="90"/>
          <w:sz w:val="28"/>
          <w:szCs w:val="28"/>
        </w:rPr>
        <w:t>„__” ________ _____</w:t>
      </w:r>
      <w:r>
        <w:t>nr. __________</w:t>
      </w:r>
    </w:p>
    <w:p w:rsidR="007A4C74" w:rsidRDefault="000B2B93">
      <w:pPr>
        <w:spacing w:before="72" w:line="292" w:lineRule="auto"/>
        <w:jc w:val="center"/>
        <w:rPr>
          <w:b/>
          <w:color w:val="000000"/>
          <w:w w:val="90"/>
          <w:sz w:val="25"/>
        </w:rPr>
      </w:pPr>
      <w:r>
        <w:rPr>
          <w:b/>
          <w:color w:val="000000"/>
          <w:w w:val="90"/>
          <w:sz w:val="28"/>
          <w:szCs w:val="28"/>
        </w:rPr>
        <w:t xml:space="preserve">AVIZ </w:t>
      </w:r>
    </w:p>
    <w:p w:rsidR="007A4C74" w:rsidRDefault="000B2B93">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7A4C74" w:rsidRDefault="000B2B93">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7A4C74" w:rsidRDefault="000B2B93">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tbl>
      <w:tblPr>
        <w:tblStyle w:val="afd"/>
        <w:tblW w:w="10207" w:type="dxa"/>
        <w:tblInd w:w="-431" w:type="dxa"/>
        <w:tblLook w:val="04A0"/>
      </w:tblPr>
      <w:tblGrid>
        <w:gridCol w:w="471"/>
        <w:gridCol w:w="3751"/>
        <w:gridCol w:w="4001"/>
        <w:gridCol w:w="575"/>
        <w:gridCol w:w="563"/>
        <w:gridCol w:w="846"/>
      </w:tblGrid>
      <w:tr w:rsidR="007A4C74">
        <w:tc>
          <w:tcPr>
            <w:tcW w:w="47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7A4C74" w:rsidRDefault="000B2B93">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7A4C74">
        <w:trPr>
          <w:trHeight w:val="54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7A4C74" w:rsidRDefault="000B2B93">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7A4C74" w:rsidRDefault="007A4C74">
            <w:pPr>
              <w:tabs>
                <w:tab w:val="left" w:leader="underscore" w:pos="6465"/>
                <w:tab w:val="right" w:leader="underscore" w:pos="9777"/>
              </w:tabs>
              <w:spacing w:line="302" w:lineRule="auto"/>
              <w:rPr>
                <w:rFonts w:eastAsia="PMingLiU"/>
                <w:lang w:eastAsia="zh-CN"/>
              </w:rPr>
            </w:pPr>
          </w:p>
        </w:tc>
        <w:tc>
          <w:tcPr>
            <w:tcW w:w="563" w:type="dxa"/>
          </w:tcPr>
          <w:p w:rsidR="007A4C74" w:rsidRDefault="007A4C74">
            <w:pPr>
              <w:tabs>
                <w:tab w:val="left" w:leader="underscore" w:pos="6465"/>
                <w:tab w:val="right" w:leader="underscore" w:pos="9777"/>
              </w:tabs>
              <w:spacing w:line="302" w:lineRule="auto"/>
              <w:rPr>
                <w:rFonts w:eastAsia="PMingLiU"/>
                <w:lang w:eastAsia="zh-CN"/>
              </w:rPr>
            </w:pPr>
          </w:p>
        </w:tc>
        <w:tc>
          <w:tcPr>
            <w:tcW w:w="846" w:type="dxa"/>
          </w:tcPr>
          <w:p w:rsidR="007A4C74" w:rsidRDefault="007A4C74">
            <w:pPr>
              <w:tabs>
                <w:tab w:val="left" w:leader="underscore" w:pos="6465"/>
                <w:tab w:val="right" w:leader="underscore" w:pos="9777"/>
              </w:tabs>
              <w:spacing w:line="302" w:lineRule="auto"/>
              <w:rPr>
                <w:rFonts w:eastAsia="PMingLiU"/>
                <w:lang w:eastAsia="zh-CN"/>
              </w:rPr>
            </w:pPr>
          </w:p>
        </w:tc>
      </w:tr>
      <w:tr w:rsidR="007A4C74">
        <w:trPr>
          <w:trHeight w:val="1380"/>
        </w:trPr>
        <w:tc>
          <w:tcPr>
            <w:tcW w:w="471" w:type="dxa"/>
            <w:vMerge/>
          </w:tcPr>
          <w:p w:rsidR="007A4C74" w:rsidRDefault="007A4C74">
            <w:pPr>
              <w:tabs>
                <w:tab w:val="left" w:leader="underscore" w:pos="6465"/>
                <w:tab w:val="right" w:leader="underscore" w:pos="9777"/>
              </w:tabs>
              <w:spacing w:line="302" w:lineRule="auto"/>
              <w:rPr>
                <w:rFonts w:eastAsia="PMingLiU"/>
                <w:lang w:eastAsia="zh-CN"/>
              </w:rPr>
            </w:pPr>
          </w:p>
        </w:tc>
        <w:tc>
          <w:tcPr>
            <w:tcW w:w="3751" w:type="dxa"/>
            <w:vMerge/>
          </w:tcPr>
          <w:p w:rsidR="007A4C74" w:rsidRDefault="007A4C74">
            <w:pPr>
              <w:tabs>
                <w:tab w:val="left" w:leader="underscore" w:pos="6465"/>
                <w:tab w:val="right" w:leader="underscore" w:pos="9777"/>
              </w:tabs>
              <w:jc w:val="both"/>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Sancțiuni economice</w:t>
            </w:r>
          </w:p>
          <w:p w:rsidR="007A4C74" w:rsidRDefault="000B2B93">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42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53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7A4C74">
            <w:pPr>
              <w:tabs>
                <w:tab w:val="left" w:leader="underscore" w:pos="6465"/>
                <w:tab w:val="right" w:leader="underscore" w:pos="9777"/>
              </w:tabs>
              <w:jc w:val="both"/>
              <w:rPr>
                <w:rFonts w:eastAsia="PMingLiU"/>
                <w:lang w:eastAsia="zh-CN"/>
              </w:rPr>
            </w:pP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770"/>
        </w:trPr>
        <w:tc>
          <w:tcPr>
            <w:tcW w:w="471" w:type="dxa"/>
            <w:vMerge w:val="restart"/>
          </w:tcPr>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7A4C74" w:rsidRDefault="000B2B93">
            <w:pPr>
              <w:tabs>
                <w:tab w:val="left" w:pos="567"/>
              </w:tabs>
            </w:pPr>
            <w:r>
              <w:t>A.Terasamente, lucrări la structura clădirilor;</w:t>
            </w:r>
          </w:p>
          <w:p w:rsidR="007A4C74" w:rsidRDefault="000B2B93">
            <w:pPr>
              <w:tabs>
                <w:tab w:val="decimal" w:pos="216"/>
                <w:tab w:val="left" w:leader="underscore" w:pos="6465"/>
                <w:tab w:val="right" w:leader="underscore" w:pos="9777"/>
              </w:tabs>
              <w:ind w:left="360" w:hanging="360"/>
            </w:pPr>
            <w:r>
              <w:t xml:space="preserve">B. structuri metalice; </w:t>
            </w:r>
          </w:p>
          <w:p w:rsidR="007A4C74" w:rsidRDefault="000B2B93">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7A4C74" w:rsidRDefault="000B2B93">
            <w:pPr>
              <w:tabs>
                <w:tab w:val="left" w:leader="underscore" w:pos="6465"/>
                <w:tab w:val="right" w:leader="underscore" w:pos="9777"/>
              </w:tabs>
              <w:jc w:val="both"/>
            </w:pPr>
            <w:r>
              <w:t xml:space="preserve">A.drumuri și piste de aviație; </w:t>
            </w:r>
          </w:p>
          <w:p w:rsidR="007A4C74" w:rsidRDefault="000B2B93">
            <w:pPr>
              <w:tabs>
                <w:tab w:val="left" w:leader="underscore" w:pos="6465"/>
                <w:tab w:val="right" w:leader="underscore" w:pos="9777"/>
              </w:tabs>
              <w:jc w:val="both"/>
            </w:pPr>
            <w:r>
              <w:t xml:space="preserve">B.poduri; </w:t>
            </w:r>
          </w:p>
          <w:p w:rsidR="007A4C74" w:rsidRDefault="000B2B93">
            <w:pPr>
              <w:tabs>
                <w:tab w:val="left" w:leader="underscore" w:pos="6465"/>
                <w:tab w:val="right" w:leader="underscore" w:pos="9777"/>
              </w:tabs>
              <w:jc w:val="both"/>
              <w:rPr>
                <w:rFonts w:eastAsia="PMingLiU"/>
                <w:lang w:eastAsia="zh-CN"/>
              </w:rPr>
            </w:pPr>
            <w:r>
              <w:t>C.căi ferate.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1260"/>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pos="567"/>
              </w:tabs>
              <w:spacing w:line="276" w:lineRule="auto"/>
            </w:pPr>
            <w:r>
              <w:t>Construcții speciale:</w:t>
            </w:r>
          </w:p>
          <w:p w:rsidR="007A4C74" w:rsidRDefault="000B2B93">
            <w:pPr>
              <w:tabs>
                <w:tab w:val="left" w:pos="567"/>
              </w:tabs>
              <w:spacing w:line="276" w:lineRule="auto"/>
            </w:pPr>
            <w:r>
              <w:t>A. hidrotehnice și pentru îmbunătățiri funciare;</w:t>
            </w:r>
          </w:p>
          <w:p w:rsidR="007A4C74" w:rsidRDefault="000B2B93">
            <w:pPr>
              <w:tabs>
                <w:tab w:val="left" w:pos="567"/>
              </w:tabs>
              <w:spacing w:line="276" w:lineRule="auto"/>
            </w:pPr>
            <w:r>
              <w:t xml:space="preserve">B. fântâni arteziene; </w:t>
            </w:r>
          </w:p>
          <w:p w:rsidR="007A4C74" w:rsidRDefault="000B2B93">
            <w:pPr>
              <w:tabs>
                <w:tab w:val="left" w:pos="567"/>
              </w:tabs>
              <w:spacing w:line="276" w:lineRule="auto"/>
            </w:pPr>
            <w:r>
              <w:t>C. porturi și debarcadere;</w:t>
            </w:r>
          </w:p>
          <w:p w:rsidR="007A4C74" w:rsidRDefault="000B2B93">
            <w:pPr>
              <w:tabs>
                <w:tab w:val="left" w:leader="underscore" w:pos="6465"/>
                <w:tab w:val="right" w:leader="underscore" w:pos="9777"/>
              </w:tabs>
              <w:jc w:val="both"/>
              <w:rPr>
                <w:rFonts w:eastAsia="PMingLiU"/>
                <w:lang w:eastAsia="zh-CN"/>
              </w:rPr>
            </w:pPr>
            <w:r>
              <w:t>D. mine, cariere;     E. tuneluri.</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205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7A4C74" w:rsidRDefault="000B2B93">
            <w:pPr>
              <w:tabs>
                <w:tab w:val="left" w:pos="567"/>
              </w:tabs>
              <w:spacing w:line="276" w:lineRule="auto"/>
            </w:pPr>
            <w:r>
              <w:t>A.de alimentare cu apă și canalizare;</w:t>
            </w:r>
          </w:p>
          <w:p w:rsidR="007A4C74" w:rsidRDefault="000B2B93">
            <w:pPr>
              <w:tabs>
                <w:tab w:val="left" w:pos="567"/>
              </w:tabs>
              <w:spacing w:line="276" w:lineRule="auto"/>
            </w:pPr>
            <w:r>
              <w:t xml:space="preserve">B.de încălzire; </w:t>
            </w:r>
          </w:p>
          <w:p w:rsidR="007A4C74" w:rsidRDefault="000B2B93">
            <w:pPr>
              <w:tabs>
                <w:tab w:val="left" w:pos="567"/>
              </w:tabs>
              <w:spacing w:line="276" w:lineRule="auto"/>
            </w:pPr>
            <w:r>
              <w:t>C. ventilație, climatizare; D. electrice;</w:t>
            </w:r>
          </w:p>
          <w:p w:rsidR="007A4C74" w:rsidRDefault="000B2B93">
            <w:pPr>
              <w:tabs>
                <w:tab w:val="left" w:pos="567"/>
              </w:tabs>
              <w:spacing w:line="276" w:lineRule="auto"/>
            </w:pPr>
            <w:r>
              <w:t>E.de automatizare; F.telecomunicație; G.semnalizare;</w:t>
            </w:r>
          </w:p>
          <w:p w:rsidR="007A4C74" w:rsidRDefault="000B2B93">
            <w:pPr>
              <w:tabs>
                <w:tab w:val="left" w:leader="underscore" w:pos="6465"/>
                <w:tab w:val="right" w:leader="underscore" w:pos="9777"/>
              </w:tabs>
              <w:jc w:val="both"/>
            </w:pPr>
            <w:r>
              <w:t>H.frigorifice,compresoare;</w:t>
            </w:r>
          </w:p>
          <w:p w:rsidR="007A4C74" w:rsidRDefault="000B2B93">
            <w:pPr>
              <w:tabs>
                <w:tab w:val="left" w:leader="underscore" w:pos="6465"/>
                <w:tab w:val="right" w:leader="underscore" w:pos="9777"/>
              </w:tabs>
              <w:jc w:val="both"/>
              <w:rPr>
                <w:rFonts w:eastAsia="PMingLiU"/>
                <w:i/>
                <w:lang w:eastAsia="zh-CN"/>
              </w:rPr>
            </w:pPr>
            <w:r>
              <w:t>I. tehnologice.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r w:rsidR="007A4C74">
        <w:trPr>
          <w:trHeight w:val="945"/>
        </w:trPr>
        <w:tc>
          <w:tcPr>
            <w:tcW w:w="471" w:type="dxa"/>
            <w:vMerge/>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7A4C74" w:rsidRDefault="007A4C74">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7A4C74" w:rsidRDefault="000B2B93">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7A4C74" w:rsidRDefault="000B2B93">
            <w:pPr>
              <w:tabs>
                <w:tab w:val="left" w:pos="567"/>
              </w:tabs>
              <w:spacing w:line="276" w:lineRule="auto"/>
            </w:pPr>
            <w:r>
              <w:t>A. sub presiune, mecanisme de ridicat, cazane;</w:t>
            </w:r>
          </w:p>
          <w:p w:rsidR="007A4C74" w:rsidRDefault="000B2B93">
            <w:pPr>
              <w:tabs>
                <w:tab w:val="left" w:pos="567"/>
              </w:tabs>
              <w:spacing w:line="276" w:lineRule="auto"/>
            </w:pPr>
            <w:r>
              <w:t>B. chimico-tehnologice; C. gazoducte magistrale;</w:t>
            </w:r>
          </w:p>
          <w:p w:rsidR="007A4C74" w:rsidRDefault="000B2B93">
            <w:pPr>
              <w:pStyle w:val="a"/>
              <w:numPr>
                <w:ilvl w:val="0"/>
                <w:numId w:val="20"/>
              </w:numPr>
              <w:tabs>
                <w:tab w:val="decimal" w:pos="317"/>
              </w:tabs>
              <w:ind w:left="0" w:hanging="650"/>
              <w:rPr>
                <w:rFonts w:eastAsia="PMingLiU"/>
                <w:i/>
                <w:lang w:eastAsia="zh-CN"/>
              </w:rPr>
            </w:pPr>
            <w:r>
              <w:t>D. sisteme de alimentare cu gaze.</w:t>
            </w:r>
          </w:p>
        </w:tc>
        <w:tc>
          <w:tcPr>
            <w:tcW w:w="575"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7A4C74" w:rsidRDefault="007A4C74">
            <w:pPr>
              <w:keepNext/>
              <w:keepLines/>
              <w:tabs>
                <w:tab w:val="left" w:leader="underscore" w:pos="6465"/>
                <w:tab w:val="right" w:leader="underscore" w:pos="9777"/>
              </w:tabs>
              <w:spacing w:before="200" w:line="302" w:lineRule="auto"/>
              <w:outlineLvl w:val="2"/>
              <w:rPr>
                <w:rFonts w:eastAsia="PMingLiU"/>
                <w:lang w:eastAsia="zh-CN"/>
              </w:rPr>
            </w:pPr>
          </w:p>
        </w:tc>
      </w:tr>
    </w:tbl>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7A4C74" w:rsidRDefault="000B2B93">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7A4C74" w:rsidRDefault="000B2B93">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7A4C74" w:rsidRDefault="000B2B93">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tabs>
          <w:tab w:val="left" w:leader="underscore" w:pos="6465"/>
          <w:tab w:val="right" w:leader="underscore" w:pos="9777"/>
        </w:tabs>
        <w:spacing w:line="302" w:lineRule="auto"/>
        <w:jc w:val="center"/>
        <w:rPr>
          <w:rFonts w:eastAsia="PMingLiU"/>
          <w:b/>
          <w:lang w:eastAsia="zh-CN"/>
        </w:rPr>
      </w:pPr>
      <w:r>
        <w:rPr>
          <w:b/>
        </w:rPr>
        <w:t>~~~~~~~~~~~~~~~~~~~~~~~~~~~~~~~~~~~~~~~~~~~~~~~~~~~~~~~~~~~~~~~~~~~~~~~~~~ (Antetul instituției)</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jc w:val="right"/>
        <w:rPr>
          <w:sz w:val="22"/>
          <w:szCs w:val="22"/>
        </w:rPr>
      </w:pPr>
      <w:r>
        <w:lastRenderedPageBreak/>
        <w:t>Anexa nr. 23</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leader="underscore" w:pos="6465"/>
          <w:tab w:val="right" w:leader="underscore" w:pos="9777"/>
        </w:tabs>
        <w:spacing w:line="302" w:lineRule="auto"/>
        <w:rPr>
          <w:rFonts w:eastAsia="PMingLiU"/>
          <w:lang w:eastAsia="zh-CN"/>
        </w:rPr>
      </w:pPr>
    </w:p>
    <w:p w:rsidR="007A4C74" w:rsidRDefault="007A4C74">
      <w:pPr>
        <w:tabs>
          <w:tab w:val="left" w:leader="underscore" w:pos="6465"/>
          <w:tab w:val="right" w:leader="underscore" w:pos="9777"/>
        </w:tabs>
        <w:spacing w:line="302" w:lineRule="auto"/>
        <w:rPr>
          <w:rFonts w:eastAsia="PMingLiU"/>
          <w:lang w:eastAsia="zh-CN"/>
        </w:rPr>
      </w:pPr>
    </w:p>
    <w:p w:rsidR="007A4C74" w:rsidRDefault="000B2B93">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7A4C74" w:rsidRDefault="007A4C74">
      <w:pPr>
        <w:pStyle w:val="2"/>
        <w:spacing w:before="0"/>
        <w:jc w:val="center"/>
        <w:rPr>
          <w:rFonts w:ascii="Times New Roman" w:hAnsi="Times New Roman" w:cs="Times New Roman"/>
          <w:bCs w:val="0"/>
          <w:i/>
          <w:color w:val="auto"/>
        </w:rPr>
      </w:pPr>
    </w:p>
    <w:p w:rsidR="007A4C74" w:rsidRDefault="000B2B93">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7A4C74" w:rsidRDefault="007A4C74">
      <w:pPr>
        <w:jc w:val="both"/>
      </w:pPr>
    </w:p>
    <w:p w:rsidR="007A4C74" w:rsidRDefault="007A4C74">
      <w:pPr>
        <w:pStyle w:val="a"/>
        <w:numPr>
          <w:ilvl w:val="0"/>
          <w:numId w:val="0"/>
        </w:numPr>
      </w:pPr>
    </w:p>
    <w:p w:rsidR="007A4C74" w:rsidRDefault="000B2B93">
      <w:pPr>
        <w:ind w:firstLine="709"/>
        <w:jc w:val="both"/>
      </w:pPr>
      <w:r>
        <w:t>Obiectul_______________________________________________________________</w:t>
      </w:r>
    </w:p>
    <w:p w:rsidR="007A4C74" w:rsidRDefault="000B2B93">
      <w:pPr>
        <w:ind w:firstLine="709"/>
        <w:jc w:val="center"/>
      </w:pPr>
      <w:r>
        <w:rPr>
          <w:i/>
        </w:rPr>
        <w:t>(denumirea, adresa)</w:t>
      </w:r>
    </w:p>
    <w:p w:rsidR="007A4C74" w:rsidRDefault="000B2B93">
      <w:pPr>
        <w:ind w:firstLine="709"/>
        <w:jc w:val="both"/>
      </w:pPr>
      <w:r>
        <w:t>Autoritatea contractantă__________________________________________________</w:t>
      </w:r>
    </w:p>
    <w:p w:rsidR="007A4C74" w:rsidRDefault="000B2B93">
      <w:pPr>
        <w:ind w:firstLine="709"/>
        <w:jc w:val="center"/>
        <w:rPr>
          <w:i/>
        </w:rPr>
      </w:pPr>
      <w:r>
        <w:rPr>
          <w:i/>
        </w:rPr>
        <w:t>(denumirea, adresa)</w:t>
      </w:r>
    </w:p>
    <w:p w:rsidR="007A4C74" w:rsidRDefault="000B2B93">
      <w:pPr>
        <w:pStyle w:val="cp"/>
        <w:ind w:firstLine="709"/>
        <w:jc w:val="both"/>
      </w:pPr>
      <w:r>
        <w:t>1 . Descriere generală</w:t>
      </w:r>
    </w:p>
    <w:p w:rsidR="007A4C74" w:rsidRDefault="000B2B93">
      <w:pPr>
        <w:ind w:firstLine="709"/>
        <w:jc w:val="both"/>
      </w:pPr>
      <w:r>
        <w:t>Se precizează adresa (şantierul) lucrărilor, descrierea generală a obiectelor lucrării, detalii specifice de amplasare etc.</w:t>
      </w:r>
    </w:p>
    <w:p w:rsidR="007A4C74" w:rsidRDefault="000B2B93">
      <w:pPr>
        <w:ind w:firstLine="709"/>
        <w:jc w:val="both"/>
        <w:rPr>
          <w:b/>
        </w:rPr>
      </w:pPr>
      <w:r>
        <w:rPr>
          <w:b/>
        </w:rPr>
        <w:t>2. Informaţii şi proiectare</w:t>
      </w:r>
    </w:p>
    <w:p w:rsidR="007A4C74" w:rsidRDefault="000B2B93">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7A4C74" w:rsidRDefault="000B2B93">
      <w:pPr>
        <w:ind w:firstLine="709"/>
        <w:jc w:val="both"/>
        <w:rPr>
          <w:b/>
        </w:rPr>
      </w:pPr>
      <w:r>
        <w:rPr>
          <w:b/>
        </w:rPr>
        <w:t>3. Materiale, compatibilităţi, reglementări tehnice şi standarde utilizate</w:t>
      </w:r>
    </w:p>
    <w:p w:rsidR="007A4C74" w:rsidRDefault="000B2B93">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7A4C74" w:rsidRDefault="000B2B93">
      <w:pPr>
        <w:ind w:firstLine="709"/>
        <w:jc w:val="both"/>
        <w:rPr>
          <w:b/>
        </w:rPr>
      </w:pPr>
      <w:r>
        <w:rPr>
          <w:b/>
        </w:rPr>
        <w:t>4. Mostre</w:t>
      </w:r>
    </w:p>
    <w:p w:rsidR="007A4C74" w:rsidRDefault="000B2B93">
      <w:pPr>
        <w:ind w:firstLine="709"/>
        <w:jc w:val="both"/>
      </w:pPr>
      <w:r>
        <w:t>Se precizează modul de prezentare a mostrelor la toate produsele utilizate.</w:t>
      </w:r>
    </w:p>
    <w:p w:rsidR="007A4C74" w:rsidRDefault="000B2B93">
      <w:pPr>
        <w:ind w:firstLine="709"/>
        <w:jc w:val="both"/>
        <w:rPr>
          <w:b/>
        </w:rPr>
      </w:pPr>
      <w:r>
        <w:rPr>
          <w:b/>
        </w:rPr>
        <w:t>5. Furnizarea, păstrarea, protecţia materialelor şi a lucrărilor. Securitatea construcţiilor şi a terenurilor aferente</w:t>
      </w:r>
    </w:p>
    <w:p w:rsidR="007A4C74" w:rsidRDefault="000B2B93">
      <w:pPr>
        <w:ind w:firstLine="709"/>
        <w:jc w:val="both"/>
      </w:pPr>
      <w:r>
        <w:t>Se precizează transportarea, manipularea şi depozitarea produselor şi materialelor utilizate; protecţia lucrărilor în funcţie de condiţiile atmosferice; protecţia construcţiilor şi teritoriilor aferente.</w:t>
      </w:r>
    </w:p>
    <w:p w:rsidR="007A4C74" w:rsidRDefault="000B2B93">
      <w:pPr>
        <w:ind w:firstLine="709"/>
        <w:jc w:val="both"/>
        <w:rPr>
          <w:b/>
        </w:rPr>
      </w:pPr>
      <w:r>
        <w:rPr>
          <w:b/>
        </w:rPr>
        <w:t>6. Încercări, instrucţiuni, garanţii ale furnizorilor, desene şi scheme de execuţie</w:t>
      </w:r>
    </w:p>
    <w:p w:rsidR="007A4C74" w:rsidRDefault="000B2B93">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7A4C74" w:rsidRDefault="000B2B93">
      <w:pPr>
        <w:ind w:firstLine="709"/>
        <w:jc w:val="both"/>
        <w:rPr>
          <w:b/>
        </w:rPr>
      </w:pPr>
      <w:r>
        <w:rPr>
          <w:b/>
        </w:rPr>
        <w:t>7. Remedierea viciilor ascunse şi a defectelor</w:t>
      </w:r>
    </w:p>
    <w:p w:rsidR="007A4C74" w:rsidRDefault="000B2B93">
      <w:pPr>
        <w:ind w:firstLine="709"/>
        <w:jc w:val="both"/>
      </w:pPr>
      <w:r>
        <w:t>Se precizează modalitatea de constatare şi remediere a viciilor ascunse şi a defectelor, responsabilii de remediere.</w:t>
      </w:r>
    </w:p>
    <w:p w:rsidR="007A4C74" w:rsidRDefault="000B2B93">
      <w:pPr>
        <w:ind w:firstLine="709"/>
        <w:jc w:val="both"/>
        <w:rPr>
          <w:b/>
        </w:rPr>
      </w:pPr>
      <w:r>
        <w:rPr>
          <w:b/>
        </w:rPr>
        <w:t>8. Trasarea geodezică a lucrărilor, toleranţe de execuţie</w:t>
      </w:r>
    </w:p>
    <w:p w:rsidR="007A4C74" w:rsidRDefault="000B2B93">
      <w:pPr>
        <w:ind w:firstLine="709"/>
        <w:jc w:val="both"/>
      </w:pPr>
      <w:r>
        <w:t>Se precizează modalităţile de trasare geodezică, bornele, reperele, picheţii, jaloanele, aliniamentele; toleranţele admise la executarea lucrărilor.</w:t>
      </w:r>
    </w:p>
    <w:p w:rsidR="007A4C74" w:rsidRDefault="000B2B93">
      <w:pPr>
        <w:ind w:firstLine="709"/>
        <w:jc w:val="both"/>
        <w:rPr>
          <w:b/>
        </w:rPr>
      </w:pPr>
      <w:r>
        <w:rPr>
          <w:b/>
        </w:rPr>
        <w:t>9. Parametrii de calcul ai elementelor constructive</w:t>
      </w:r>
    </w:p>
    <w:p w:rsidR="007A4C74" w:rsidRDefault="000B2B93">
      <w:pPr>
        <w:ind w:firstLine="709"/>
        <w:jc w:val="both"/>
      </w:pPr>
      <w:r>
        <w:t>Se precizează sarcinile luate în calcul: seismicitatea, acţiunile, alţi parametri.</w:t>
      </w:r>
    </w:p>
    <w:p w:rsidR="007A4C74" w:rsidRDefault="000B2B93">
      <w:pPr>
        <w:ind w:firstLine="709"/>
        <w:jc w:val="both"/>
        <w:rPr>
          <w:b/>
        </w:rPr>
      </w:pPr>
      <w:r>
        <w:rPr>
          <w:b/>
        </w:rPr>
        <w:t>10. Criterii privind calculul sistemelor de încălzire, ventilare şi condiţionare a aerului</w:t>
      </w:r>
    </w:p>
    <w:p w:rsidR="007A4C74" w:rsidRDefault="000B2B93">
      <w:pPr>
        <w:ind w:firstLine="709"/>
        <w:jc w:val="both"/>
      </w:pPr>
      <w:r>
        <w:t>Se precizează parametrii exteriori şi interiori ai aerului, temperaturile interioare. Pentru fiecare încăpere – rezistenţele la transfer termic a construcţiilor învelişului clădirii.</w:t>
      </w:r>
    </w:p>
    <w:p w:rsidR="007A4C74" w:rsidRDefault="000B2B93">
      <w:pPr>
        <w:ind w:firstLine="709"/>
        <w:jc w:val="both"/>
        <w:rPr>
          <w:b/>
        </w:rPr>
      </w:pPr>
      <w:r>
        <w:rPr>
          <w:b/>
        </w:rPr>
        <w:t>11. Nivelul admis al zgomotului şi al vibraţiilor</w:t>
      </w:r>
    </w:p>
    <w:p w:rsidR="007A4C74" w:rsidRDefault="000B2B93">
      <w:pPr>
        <w:ind w:firstLine="709"/>
        <w:jc w:val="both"/>
      </w:pPr>
      <w:r>
        <w:t>Se precizează mărimea acestor niveluri pentru diferite spaţii; măsurile de reducere a zgomotului şi a vibraţiilor.</w:t>
      </w:r>
    </w:p>
    <w:p w:rsidR="007A4C74" w:rsidRDefault="000B2B93">
      <w:pPr>
        <w:ind w:firstLine="709"/>
        <w:jc w:val="both"/>
        <w:rPr>
          <w:b/>
        </w:rPr>
      </w:pPr>
      <w:r>
        <w:rPr>
          <w:b/>
        </w:rPr>
        <w:t>12. Cerinţe privind montarea utilajelor şi a instalaţiilor</w:t>
      </w:r>
    </w:p>
    <w:p w:rsidR="007A4C74" w:rsidRDefault="000B2B93">
      <w:pPr>
        <w:ind w:firstLine="709"/>
        <w:jc w:val="both"/>
      </w:pPr>
      <w:r>
        <w:lastRenderedPageBreak/>
        <w:t>Se precizează amplasarea tuturor instalaţiilor interioare; modul şi locul de fixare; protecţia anticorozivă; materialele şi produsele utilizate.</w:t>
      </w:r>
    </w:p>
    <w:p w:rsidR="007A4C74" w:rsidRDefault="000B2B93">
      <w:pPr>
        <w:ind w:firstLine="709"/>
        <w:jc w:val="both"/>
        <w:rPr>
          <w:b/>
        </w:rPr>
      </w:pPr>
      <w:r>
        <w:rPr>
          <w:b/>
        </w:rPr>
        <w:t>13. Lucrări de construcţii aferente montării instalaţiilor</w:t>
      </w:r>
    </w:p>
    <w:p w:rsidR="007A4C74" w:rsidRDefault="000B2B93">
      <w:pPr>
        <w:ind w:firstLine="709"/>
        <w:jc w:val="both"/>
      </w:pPr>
      <w:r>
        <w:t>Se precizează modalitatea şi tipurile lucrărilor de construcţii aferente montării instalaţiilor; tipurile de materiale; toleranţele admise; cerinţele privind executarea acestor lucrări.</w:t>
      </w:r>
    </w:p>
    <w:p w:rsidR="007A4C74" w:rsidRDefault="000B2B93">
      <w:pPr>
        <w:ind w:firstLine="709"/>
        <w:jc w:val="both"/>
        <w:rPr>
          <w:b/>
        </w:rPr>
      </w:pPr>
      <w:r>
        <w:rPr>
          <w:b/>
        </w:rPr>
        <w:t>14. Articole, produse şi piese necesare instalaţiilor</w:t>
      </w:r>
    </w:p>
    <w:p w:rsidR="007A4C74" w:rsidRDefault="000B2B93">
      <w:pPr>
        <w:ind w:firstLine="709"/>
        <w:jc w:val="both"/>
      </w:pPr>
      <w:r>
        <w:t>Se precizează furnizorul articolelor, produselor şi pieselor necesare instalaţiilor; tipurile şi cantitatea.</w:t>
      </w:r>
    </w:p>
    <w:p w:rsidR="007A4C74" w:rsidRDefault="000B2B93">
      <w:pPr>
        <w:ind w:firstLine="709"/>
        <w:jc w:val="both"/>
        <w:rPr>
          <w:b/>
        </w:rPr>
      </w:pPr>
      <w:r>
        <w:rPr>
          <w:b/>
        </w:rPr>
        <w:t>15. Echipamentele, instalaţiile, utilajele, sculele, instrumentele, dispozitivele şi alte obiecte necesare pentru executarea lucrărilor</w:t>
      </w:r>
    </w:p>
    <w:p w:rsidR="007A4C74" w:rsidRDefault="000B2B93">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7A4C74" w:rsidRDefault="000B2B93">
      <w:pPr>
        <w:ind w:firstLine="709"/>
        <w:jc w:val="both"/>
        <w:rPr>
          <w:b/>
        </w:rPr>
      </w:pPr>
      <w:r>
        <w:rPr>
          <w:b/>
        </w:rPr>
        <w:t>16. Definiţii</w:t>
      </w:r>
    </w:p>
    <w:p w:rsidR="007A4C74" w:rsidRDefault="000B2B93">
      <w:pPr>
        <w:ind w:firstLine="709"/>
        <w:jc w:val="both"/>
      </w:pPr>
      <w:r>
        <w:t>Se precizează termenii şi definiţiile utilizate în caietul de sarcini şi unele caracteristici.</w:t>
      </w:r>
    </w:p>
    <w:p w:rsidR="007A4C74" w:rsidRDefault="000B2B93">
      <w:pPr>
        <w:ind w:firstLine="709"/>
        <w:jc w:val="both"/>
        <w:rPr>
          <w:b/>
        </w:rPr>
      </w:pPr>
      <w:r>
        <w:rPr>
          <w:b/>
        </w:rPr>
        <w:t>17. Cerinţe privind calculul costului</w:t>
      </w:r>
    </w:p>
    <w:p w:rsidR="007A4C74" w:rsidRDefault="000B2B93">
      <w:pPr>
        <w:ind w:firstLine="709"/>
        <w:jc w:val="both"/>
      </w:pPr>
      <w:r>
        <w:t xml:space="preserve">Se precizează modalitatea de calculare a costului ofertei, prin trimitere la actele normative în domeniu. </w:t>
      </w:r>
    </w:p>
    <w:p w:rsidR="007A4C74" w:rsidRDefault="000B2B93">
      <w:pPr>
        <w:ind w:firstLine="709"/>
        <w:jc w:val="both"/>
        <w:rPr>
          <w:b/>
        </w:rPr>
      </w:pPr>
      <w:r>
        <w:rPr>
          <w:b/>
        </w:rPr>
        <w:t>18. Documente obligatorii la depunerea ofertei</w:t>
      </w:r>
    </w:p>
    <w:p w:rsidR="007A4C74" w:rsidRDefault="000B2B93">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7A4C74" w:rsidRDefault="000B2B93">
      <w:pPr>
        <w:ind w:firstLine="709"/>
        <w:jc w:val="both"/>
        <w:rPr>
          <w:b/>
        </w:rPr>
      </w:pPr>
      <w:r>
        <w:rPr>
          <w:b/>
        </w:rPr>
        <w:t>19. Documente obligatorii la evaluarea ofertelor</w:t>
      </w:r>
    </w:p>
    <w:p w:rsidR="007A4C74" w:rsidRDefault="000B2B93">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7A4C74">
      <w:pPr>
        <w:ind w:firstLine="709"/>
        <w:jc w:val="both"/>
      </w:pPr>
    </w:p>
    <w:p w:rsidR="007A4C74" w:rsidRDefault="000B2B93">
      <w:pPr>
        <w:ind w:firstLine="709"/>
        <w:jc w:val="both"/>
      </w:pPr>
      <w:r>
        <w:t>------------------------</w:t>
      </w: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lucrărilor.</w:t>
      </w:r>
    </w:p>
    <w:p w:rsidR="007A4C74" w:rsidRDefault="000B2B93">
      <w:pPr>
        <w:ind w:firstLine="709"/>
        <w:jc w:val="both"/>
      </w:pPr>
      <w:r>
        <w:t> </w:t>
      </w:r>
    </w:p>
    <w:p w:rsidR="007A4C74" w:rsidRDefault="000B2B93">
      <w:pPr>
        <w:ind w:firstLine="709"/>
        <w:jc w:val="both"/>
        <w:rPr>
          <w:bCs/>
        </w:rPr>
      </w:pPr>
      <w:r>
        <w:rPr>
          <w:bCs/>
        </w:rPr>
        <w:t xml:space="preserve"> </w:t>
      </w:r>
    </w:p>
    <w:p w:rsidR="007A4C74" w:rsidRDefault="007A4C74">
      <w:pPr>
        <w:ind w:firstLine="709"/>
        <w:jc w:val="both"/>
        <w:rPr>
          <w:bCs/>
        </w:rPr>
      </w:pPr>
    </w:p>
    <w:p w:rsidR="007A4C74" w:rsidRDefault="000B2B93">
      <w:pPr>
        <w:ind w:firstLine="709"/>
        <w:jc w:val="both"/>
      </w:pPr>
      <w:r>
        <w:rPr>
          <w:bCs/>
        </w:rPr>
        <w:t xml:space="preserve">Autoritatea contractantă </w:t>
      </w:r>
      <w:r>
        <w:t> ___________              </w:t>
      </w:r>
      <w:r>
        <w:rPr>
          <w:bCs/>
        </w:rPr>
        <w:t>Data</w:t>
      </w:r>
      <w:r>
        <w:t xml:space="preserve"> "____"__________________</w:t>
      </w:r>
    </w:p>
    <w:p w:rsidR="007A4C74" w:rsidRDefault="007A4C74">
      <w:pPr>
        <w:jc w:val="both"/>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7A4C74">
      <w:pPr>
        <w:jc w:val="both"/>
        <w:rPr>
          <w:b/>
        </w:rPr>
      </w:pPr>
    </w:p>
    <w:p w:rsidR="007A4C74" w:rsidRDefault="000B2B93">
      <w:pPr>
        <w:pStyle w:val="3"/>
        <w:keepNext w:val="0"/>
        <w:keepLines w:val="0"/>
        <w:numPr>
          <w:ilvl w:val="2"/>
          <w:numId w:val="21"/>
        </w:numPr>
        <w:tabs>
          <w:tab w:val="left" w:pos="360"/>
          <w:tab w:val="left" w:pos="1134"/>
        </w:tabs>
        <w:spacing w:before="0" w:after="120"/>
        <w:ind w:left="0"/>
        <w:jc w:val="center"/>
        <w:rPr>
          <w:rFonts w:ascii="Times New Roman" w:hAnsi="Times New Roman" w:cs="Times New Roman"/>
          <w:color w:val="auto"/>
        </w:rPr>
      </w:pPr>
      <w:r>
        <w:rPr>
          <w:rFonts w:ascii="Times New Roman" w:hAnsi="Times New Roman" w:cs="Times New Roman"/>
          <w:color w:val="auto"/>
        </w:rPr>
        <w:t>Formularul de deviz nr.1 – Lista cu cantitățile de lucrări</w:t>
      </w:r>
    </w:p>
    <w:p w:rsidR="007A4C74" w:rsidRDefault="007A4C74">
      <w:pPr>
        <w:ind w:firstLine="709"/>
        <w:jc w:val="both"/>
        <w:rPr>
          <w:b/>
        </w:rPr>
      </w:pPr>
    </w:p>
    <w:p w:rsidR="007A4C74" w:rsidRDefault="000B2B93">
      <w:pPr>
        <w:tabs>
          <w:tab w:val="left" w:pos="567"/>
        </w:tabs>
        <w:jc w:val="both"/>
      </w:pPr>
      <w:r>
        <w:t>Obiectul____________________________________________________________________</w:t>
      </w:r>
    </w:p>
    <w:p w:rsidR="007A4C74" w:rsidRDefault="000B2B93">
      <w:pPr>
        <w:tabs>
          <w:tab w:val="left" w:pos="567"/>
        </w:tabs>
        <w:jc w:val="both"/>
      </w:pPr>
      <w:r>
        <w:t>Autoritatea contractantă________________________________________________________</w:t>
      </w:r>
    </w:p>
    <w:p w:rsidR="007A4C74" w:rsidRDefault="000B2B93">
      <w:pPr>
        <w:tabs>
          <w:tab w:val="left" w:pos="567"/>
        </w:tabs>
        <w:jc w:val="center"/>
        <w:rPr>
          <w:i/>
        </w:rPr>
      </w:pPr>
      <w:r>
        <w:rPr>
          <w:i/>
        </w:rPr>
        <w:t>(denumirea, adresa)</w:t>
      </w:r>
    </w:p>
    <w:tbl>
      <w:tblPr>
        <w:tblW w:w="9479" w:type="dxa"/>
        <w:tblLayout w:type="fixed"/>
        <w:tblLook w:val="04A0"/>
      </w:tblPr>
      <w:tblGrid>
        <w:gridCol w:w="656"/>
        <w:gridCol w:w="1654"/>
        <w:gridCol w:w="2757"/>
        <w:gridCol w:w="2069"/>
        <w:gridCol w:w="2343"/>
      </w:tblGrid>
      <w:tr w:rsidR="007A4C7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Unitatea</w:t>
            </w:r>
          </w:p>
          <w:p w:rsidR="007A4C74" w:rsidRDefault="000B2B93">
            <w:pPr>
              <w:jc w:val="center"/>
              <w:rPr>
                <w:rFonts w:eastAsia="PMingLiU"/>
                <w:b/>
                <w:lang w:eastAsia="zh-CN"/>
              </w:rPr>
            </w:pPr>
            <w:r>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7A4C74" w:rsidRDefault="000B2B93">
            <w:pPr>
              <w:jc w:val="center"/>
              <w:rPr>
                <w:rFonts w:eastAsia="PMingLiU"/>
                <w:b/>
                <w:lang w:eastAsia="zh-CN"/>
              </w:rPr>
            </w:pPr>
            <w:r>
              <w:rPr>
                <w:rFonts w:eastAsia="PMingLiU"/>
                <w:b/>
                <w:lang w:eastAsia="zh-CN"/>
              </w:rPr>
              <w:t>Cantitatea</w:t>
            </w: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7A4C74" w:rsidRDefault="000B2B93">
            <w:pPr>
              <w:jc w:val="center"/>
              <w:rPr>
                <w:rFonts w:eastAsia="PMingLiU"/>
                <w:lang w:eastAsia="zh-CN"/>
              </w:rPr>
            </w:pPr>
            <w:r>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7A4C74" w:rsidRDefault="007A4C74">
            <w:pPr>
              <w:tabs>
                <w:tab w:val="left" w:pos="1134"/>
              </w:tabs>
              <w:ind w:left="720"/>
              <w:outlineLvl w:val="0"/>
              <w:rPr>
                <w:rFonts w:eastAsia="PMingLiU"/>
                <w:lang w:eastAsia="zh-CN"/>
              </w:rPr>
            </w:pPr>
          </w:p>
        </w:tc>
      </w:tr>
      <w:tr w:rsidR="007A4C7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7A4C74" w:rsidRDefault="000B2B93">
            <w:pPr>
              <w:rPr>
                <w:rFonts w:eastAsia="PMingLiU"/>
                <w:b/>
                <w:lang w:eastAsia="zh-CN"/>
              </w:rPr>
            </w:pPr>
            <w:r>
              <w:rPr>
                <w:rFonts w:eastAsia="PMingLiU"/>
                <w:b/>
                <w:lang w:eastAsia="zh-CN"/>
              </w:rPr>
              <w:t>Total</w:t>
            </w:r>
          </w:p>
        </w:tc>
      </w:tr>
    </w:tbl>
    <w:p w:rsidR="007A4C74" w:rsidRDefault="007A4C74">
      <w:pPr>
        <w:tabs>
          <w:tab w:val="left" w:pos="567"/>
        </w:tabs>
        <w:jc w:val="both"/>
      </w:pPr>
    </w:p>
    <w:p w:rsidR="007A4C74" w:rsidRDefault="000B2B93">
      <w:pPr>
        <w:tabs>
          <w:tab w:val="left" w:pos="567"/>
        </w:tabs>
        <w:jc w:val="both"/>
      </w:pPr>
      <w:r>
        <w:t>     </w:t>
      </w:r>
      <w:r>
        <w:rPr>
          <w:bCs/>
        </w:rPr>
        <w:t xml:space="preserve">Data </w:t>
      </w:r>
      <w:r>
        <w:t>„____"__________________</w:t>
      </w:r>
    </w:p>
    <w:p w:rsidR="007A4C74" w:rsidRDefault="000B2B93">
      <w:pPr>
        <w:pStyle w:val="af4"/>
        <w:tabs>
          <w:tab w:val="left" w:pos="567"/>
        </w:tabs>
        <w:jc w:val="right"/>
        <w:rPr>
          <w:rFonts w:ascii="Times New Roman" w:hAnsi="Times New Roman"/>
          <w:szCs w:val="24"/>
        </w:rPr>
      </w:pPr>
      <w:r>
        <w:rPr>
          <w:rFonts w:ascii="Times New Roman" w:hAnsi="Times New Roman"/>
          <w:szCs w:val="24"/>
        </w:rPr>
        <w:t xml:space="preserve">     ____________________________  </w:t>
      </w:r>
    </w:p>
    <w:p w:rsidR="007A4C74" w:rsidRDefault="000B2B93">
      <w:pPr>
        <w:pStyle w:val="af4"/>
        <w:tabs>
          <w:tab w:val="left" w:pos="567"/>
        </w:tabs>
        <w:jc w:val="right"/>
        <w:rPr>
          <w:rFonts w:ascii="Times New Roman" w:hAnsi="Times New Roman"/>
          <w:szCs w:val="24"/>
        </w:rPr>
      </w:pPr>
      <w:r>
        <w:rPr>
          <w:rFonts w:ascii="Times New Roman" w:hAnsi="Times New Roman"/>
          <w:szCs w:val="24"/>
        </w:rPr>
        <w:t>(semnătura autorizată)</w:t>
      </w:r>
    </w:p>
    <w:p w:rsidR="007A4C74" w:rsidRDefault="007A4C74">
      <w:pPr>
        <w:pStyle w:val="af4"/>
        <w:tabs>
          <w:tab w:val="left" w:pos="567"/>
        </w:tabs>
        <w:rPr>
          <w:rFonts w:ascii="Times New Roman" w:hAnsi="Times New Roman"/>
          <w:szCs w:val="24"/>
        </w:rPr>
      </w:pPr>
    </w:p>
    <w:p w:rsidR="007A4C74" w:rsidRDefault="007A4C74">
      <w:pPr>
        <w:pStyle w:val="af4"/>
        <w:tabs>
          <w:tab w:val="left" w:pos="567"/>
        </w:tabs>
        <w:rPr>
          <w:rFonts w:ascii="Times New Roman" w:hAnsi="Times New Roman"/>
          <w:szCs w:val="24"/>
        </w:rPr>
      </w:pPr>
    </w:p>
    <w:p w:rsidR="007A4C74" w:rsidRDefault="000B2B93">
      <w:pPr>
        <w:pStyle w:val="af4"/>
        <w:tabs>
          <w:tab w:val="left" w:pos="567"/>
        </w:tabs>
        <w:rPr>
          <w:rFonts w:ascii="Times New Roman" w:hAnsi="Times New Roman"/>
          <w:i/>
        </w:rPr>
      </w:pPr>
      <w:r>
        <w:rPr>
          <w:rFonts w:ascii="Times New Roman" w:hAnsi="Times New Roman"/>
          <w:i/>
          <w:szCs w:val="24"/>
        </w:rPr>
        <w:t xml:space="preserve">Notă: Autoritatea contractantă trebuie să atașeze la caietul de sarcini, </w:t>
      </w:r>
      <w:r>
        <w:rPr>
          <w:rFonts w:ascii="Times New Roman" w:hAnsi="Times New Roman"/>
          <w:i/>
        </w:rPr>
        <w:t>Formularul de deviz nr. 1 – Lista cu cantitățile de lucrări, descifrat (publicarea descifrată a consumului de resurse aferent fiecărei norme de deviz).</w:t>
      </w:r>
    </w:p>
    <w:p w:rsidR="007A4C74" w:rsidRDefault="007A4C74">
      <w:pPr>
        <w:pStyle w:val="af4"/>
        <w:tabs>
          <w:tab w:val="left" w:pos="567"/>
        </w:tabs>
        <w:rPr>
          <w:rFonts w:ascii="Times New Roman" w:hAnsi="Times New Roman"/>
          <w:i/>
          <w:szCs w:val="24"/>
        </w:rPr>
        <w:sectPr w:rsidR="007A4C74">
          <w:footerReference w:type="first" r:id="rId15"/>
          <w:pgSz w:w="11906" w:h="16838"/>
          <w:pgMar w:top="426" w:right="1134" w:bottom="851" w:left="1276" w:header="720" w:footer="510" w:gutter="0"/>
          <w:cols w:space="720"/>
          <w:titlePg/>
          <w:docGrid w:linePitch="326"/>
        </w:sectPr>
      </w:pPr>
    </w:p>
    <w:p w:rsidR="007A4C74" w:rsidRDefault="000B2B93">
      <w:pPr>
        <w:jc w:val="right"/>
        <w:rPr>
          <w:sz w:val="22"/>
          <w:szCs w:val="22"/>
        </w:rPr>
      </w:pPr>
      <w:r>
        <w:lastRenderedPageBreak/>
        <w:t>Anexa nr. 24</w:t>
      </w:r>
    </w:p>
    <w:p w:rsidR="007A4C74" w:rsidRDefault="000B2B93">
      <w:pPr>
        <w:jc w:val="right"/>
      </w:pPr>
      <w:r>
        <w:t>la Documentația standard nr._____</w:t>
      </w:r>
    </w:p>
    <w:p w:rsidR="007A4C74" w:rsidRDefault="000B2B93">
      <w:pPr>
        <w:jc w:val="right"/>
      </w:pPr>
      <w:r>
        <w:t>din “____” ________ 20___</w:t>
      </w:r>
    </w:p>
    <w:p w:rsidR="007A4C74" w:rsidRDefault="007A4C74">
      <w:pPr>
        <w:pStyle w:val="2"/>
        <w:spacing w:before="0"/>
        <w:jc w:val="center"/>
        <w:rPr>
          <w:rFonts w:ascii="Times New Roman" w:hAnsi="Times New Roman" w:cs="Times New Roman"/>
          <w:b w:val="0"/>
          <w:bCs w:val="0"/>
          <w:color w:val="auto"/>
        </w:rPr>
      </w:pPr>
    </w:p>
    <w:p w:rsidR="007A4C74" w:rsidRDefault="000B2B93">
      <w:pPr>
        <w:jc w:val="center"/>
        <w:rPr>
          <w:b/>
        </w:rPr>
      </w:pPr>
      <w:r>
        <w:rPr>
          <w:b/>
        </w:rPr>
        <w:t>CAIET DE SARCINI</w:t>
      </w:r>
    </w:p>
    <w:p w:rsidR="007A4C74" w:rsidRDefault="007A4C74"/>
    <w:p w:rsidR="007A4C74" w:rsidRDefault="000B2B93">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SERVICII DE PROIECTARE</w:t>
      </w:r>
    </w:p>
    <w:p w:rsidR="007A4C74" w:rsidRDefault="007A4C74">
      <w:pPr>
        <w:pStyle w:val="a"/>
        <w:numPr>
          <w:ilvl w:val="0"/>
          <w:numId w:val="0"/>
        </w:numPr>
      </w:pPr>
    </w:p>
    <w:p w:rsidR="007A4C74" w:rsidRDefault="000B2B93">
      <w:pPr>
        <w:pStyle w:val="a"/>
        <w:numPr>
          <w:ilvl w:val="0"/>
          <w:numId w:val="22"/>
        </w:numPr>
        <w:ind w:left="0"/>
        <w:contextualSpacing/>
      </w:pPr>
      <w:r>
        <w:rPr>
          <w:b/>
        </w:rPr>
        <w:t>Denumirea obiectului</w:t>
      </w:r>
    </w:p>
    <w:p w:rsidR="007A4C74" w:rsidRDefault="000B2B93">
      <w:pPr>
        <w:pStyle w:val="a"/>
        <w:numPr>
          <w:ilvl w:val="0"/>
          <w:numId w:val="0"/>
        </w:numPr>
      </w:pPr>
      <w:r>
        <w:t>Se precizează descrierea generală a obiectului de proiectare.</w:t>
      </w:r>
    </w:p>
    <w:p w:rsidR="007A4C74" w:rsidRDefault="000B2B93">
      <w:pPr>
        <w:pStyle w:val="a"/>
        <w:numPr>
          <w:ilvl w:val="0"/>
          <w:numId w:val="22"/>
        </w:numPr>
        <w:tabs>
          <w:tab w:val="clear" w:pos="1134"/>
        </w:tabs>
        <w:ind w:left="0"/>
        <w:contextualSpacing/>
      </w:pPr>
      <w:r>
        <w:rPr>
          <w:b/>
        </w:rPr>
        <w:t xml:space="preserve">Amplasarea obiectului </w:t>
      </w:r>
    </w:p>
    <w:p w:rsidR="007A4C74" w:rsidRDefault="000B2B93">
      <w:pPr>
        <w:pStyle w:val="a"/>
        <w:numPr>
          <w:ilvl w:val="0"/>
          <w:numId w:val="0"/>
        </w:numPr>
      </w:pPr>
      <w:r>
        <w:t>Se precizează adresa.</w:t>
      </w:r>
    </w:p>
    <w:p w:rsidR="007A4C74" w:rsidRDefault="000B2B93">
      <w:pPr>
        <w:pStyle w:val="a"/>
        <w:numPr>
          <w:ilvl w:val="0"/>
          <w:numId w:val="22"/>
        </w:numPr>
        <w:tabs>
          <w:tab w:val="clear" w:pos="1134"/>
        </w:tabs>
        <w:ind w:left="0"/>
        <w:contextualSpacing/>
        <w:rPr>
          <w:rStyle w:val="shorttext"/>
        </w:rPr>
      </w:pPr>
      <w:r>
        <w:rPr>
          <w:b/>
        </w:rPr>
        <w:t>Beneficiar</w:t>
      </w:r>
      <w:r>
        <w:rPr>
          <w:rStyle w:val="shorttext"/>
        </w:rPr>
        <w:t xml:space="preserve">/investitor </w:t>
      </w:r>
    </w:p>
    <w:p w:rsidR="007A4C74" w:rsidRDefault="000B2B93">
      <w:pPr>
        <w:pStyle w:val="a"/>
        <w:numPr>
          <w:ilvl w:val="0"/>
          <w:numId w:val="0"/>
        </w:numPr>
      </w:pPr>
      <w:r>
        <w:t xml:space="preserve">Se precizează </w:t>
      </w:r>
      <w:r>
        <w:rPr>
          <w:rStyle w:val="shorttext"/>
        </w:rPr>
        <w:t>Autoritatea contractantă.</w:t>
      </w:r>
    </w:p>
    <w:p w:rsidR="007A4C74" w:rsidRDefault="000B2B93">
      <w:pPr>
        <w:pStyle w:val="a"/>
        <w:numPr>
          <w:ilvl w:val="0"/>
          <w:numId w:val="22"/>
        </w:numPr>
        <w:tabs>
          <w:tab w:val="clear" w:pos="1134"/>
        </w:tabs>
        <w:ind w:left="0"/>
        <w:contextualSpacing/>
      </w:pPr>
      <w:r>
        <w:rPr>
          <w:b/>
        </w:rPr>
        <w:t xml:space="preserve">Statutul de protecție  </w:t>
      </w:r>
    </w:p>
    <w:p w:rsidR="007A4C74" w:rsidRDefault="000B2B93">
      <w:pPr>
        <w:pStyle w:val="a"/>
        <w:numPr>
          <w:ilvl w:val="0"/>
          <w:numId w:val="0"/>
        </w:numPr>
      </w:pPr>
      <w:r>
        <w:t>Se precizează după caz.</w:t>
      </w:r>
    </w:p>
    <w:p w:rsidR="007A4C74" w:rsidRDefault="000B2B93">
      <w:pPr>
        <w:pStyle w:val="a"/>
        <w:numPr>
          <w:ilvl w:val="0"/>
          <w:numId w:val="22"/>
        </w:numPr>
        <w:tabs>
          <w:tab w:val="clear" w:pos="1134"/>
        </w:tabs>
        <w:ind w:left="0"/>
        <w:contextualSpacing/>
        <w:rPr>
          <w:b/>
        </w:rPr>
      </w:pPr>
      <w:r>
        <w:rPr>
          <w:b/>
        </w:rPr>
        <w:t>Temeiul proiectării</w:t>
      </w:r>
    </w:p>
    <w:p w:rsidR="007A4C74" w:rsidRDefault="000B2B93">
      <w:pPr>
        <w:pStyle w:val="a"/>
        <w:numPr>
          <w:ilvl w:val="0"/>
          <w:numId w:val="0"/>
        </w:numPr>
        <w:tabs>
          <w:tab w:val="clear" w:pos="1134"/>
        </w:tabs>
        <w:contextualSpacing/>
      </w:pPr>
      <w:r>
        <w:t xml:space="preserve">Se precizează temeiul elaborării documentației. </w:t>
      </w:r>
    </w:p>
    <w:p w:rsidR="007A4C74" w:rsidRDefault="000B2B93">
      <w:pPr>
        <w:pStyle w:val="a"/>
        <w:numPr>
          <w:ilvl w:val="0"/>
          <w:numId w:val="22"/>
        </w:numPr>
        <w:tabs>
          <w:tab w:val="clear" w:pos="1134"/>
        </w:tabs>
        <w:ind w:left="0"/>
        <w:contextualSpacing/>
      </w:pPr>
      <w:r>
        <w:rPr>
          <w:b/>
        </w:rPr>
        <w:t xml:space="preserve">Descrierea obiectului </w:t>
      </w:r>
    </w:p>
    <w:p w:rsidR="007A4C74" w:rsidRDefault="000B2B93">
      <w:r>
        <w:t>Se precizează caracteristicile tehnice ale obiectului.</w:t>
      </w:r>
    </w:p>
    <w:p w:rsidR="007A4C74" w:rsidRDefault="000B2B93">
      <w:pPr>
        <w:pStyle w:val="a"/>
        <w:numPr>
          <w:ilvl w:val="0"/>
          <w:numId w:val="22"/>
        </w:numPr>
        <w:ind w:left="0"/>
        <w:contextualSpacing/>
      </w:pPr>
      <w:r>
        <w:rPr>
          <w:b/>
        </w:rPr>
        <w:t>Justificarea elaborării documentației de proiect</w:t>
      </w:r>
    </w:p>
    <w:p w:rsidR="007A4C74" w:rsidRDefault="000B2B93">
      <w:r>
        <w:t>Se precizează necesitatea elaborării documentației.</w:t>
      </w:r>
    </w:p>
    <w:p w:rsidR="007A4C74" w:rsidRDefault="000B2B93">
      <w:pPr>
        <w:pStyle w:val="a"/>
        <w:numPr>
          <w:ilvl w:val="0"/>
          <w:numId w:val="22"/>
        </w:numPr>
        <w:tabs>
          <w:tab w:val="clear" w:pos="1134"/>
        </w:tabs>
        <w:ind w:left="0"/>
        <w:contextualSpacing/>
        <w:rPr>
          <w:b/>
        </w:rPr>
      </w:pPr>
      <w:r>
        <w:rPr>
          <w:b/>
        </w:rPr>
        <w:t>Cerințe referitor la lucrările planificate la obiect</w:t>
      </w:r>
    </w:p>
    <w:p w:rsidR="007A4C74" w:rsidRDefault="000B2B93">
      <w:pPr>
        <w:pStyle w:val="a"/>
        <w:numPr>
          <w:ilvl w:val="0"/>
          <w:numId w:val="0"/>
        </w:numPr>
        <w:rPr>
          <w:rStyle w:val="shorttext"/>
        </w:rPr>
      </w:pPr>
      <w:r>
        <w:t>Se precizează tipul lucrărilor pentru care este necesară elaborarea documentației de proiect.</w:t>
      </w:r>
    </w:p>
    <w:p w:rsidR="007A4C74" w:rsidRDefault="000B2B93">
      <w:pPr>
        <w:pStyle w:val="a"/>
        <w:numPr>
          <w:ilvl w:val="0"/>
          <w:numId w:val="22"/>
        </w:numPr>
        <w:tabs>
          <w:tab w:val="clear" w:pos="1134"/>
        </w:tabs>
        <w:ind w:left="0"/>
        <w:contextualSpacing/>
        <w:rPr>
          <w:b/>
        </w:rPr>
      </w:pPr>
      <w:r>
        <w:rPr>
          <w:b/>
        </w:rPr>
        <w:t>Cerințe referitor la succesiunea și componența documentației de proiect. Cerințe de bază privind soluțiile arhitectural-planimetrice</w:t>
      </w:r>
    </w:p>
    <w:p w:rsidR="007A4C74" w:rsidRDefault="000B2B93">
      <w:pPr>
        <w:tabs>
          <w:tab w:val="left" w:pos="990"/>
        </w:tabs>
        <w:jc w:val="both"/>
      </w:pPr>
      <w:r>
        <w:t>Se precizează etapele, cerințele privindexecuția documentației de proiect etc.</w:t>
      </w:r>
    </w:p>
    <w:p w:rsidR="007A4C74" w:rsidRDefault="000B2B93">
      <w:pPr>
        <w:tabs>
          <w:tab w:val="left" w:pos="990"/>
        </w:tabs>
        <w:ind w:left="-426"/>
        <w:jc w:val="both"/>
      </w:pPr>
      <w:r>
        <w:rPr>
          <w:b/>
        </w:rPr>
        <w:t>10. Documente obligatorii la depunerea ofertei</w:t>
      </w:r>
    </w:p>
    <w:p w:rsidR="007A4C74" w:rsidRDefault="000B2B93">
      <w:pPr>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7A4C74" w:rsidRDefault="000B2B93">
      <w:pPr>
        <w:ind w:hanging="426"/>
        <w:jc w:val="both"/>
        <w:rPr>
          <w:b/>
        </w:rPr>
      </w:pPr>
      <w:r>
        <w:rPr>
          <w:b/>
        </w:rPr>
        <w:t>11. Documente obligatorii la evaluarea ofertelor.</w:t>
      </w:r>
    </w:p>
    <w:p w:rsidR="007A4C74" w:rsidRDefault="000B2B93">
      <w:pPr>
        <w:ind w:hanging="426"/>
        <w:jc w:val="both"/>
        <w:rPr>
          <w:b/>
        </w:rPr>
      </w:pPr>
      <w: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7A4C74" w:rsidRDefault="007A4C74">
      <w:pPr>
        <w:pStyle w:val="a"/>
        <w:numPr>
          <w:ilvl w:val="0"/>
          <w:numId w:val="0"/>
        </w:numPr>
        <w:ind w:left="360" w:right="-1"/>
      </w:pPr>
    </w:p>
    <w:p w:rsidR="007A4C74" w:rsidRDefault="007A4C74">
      <w:pPr>
        <w:ind w:firstLine="142"/>
        <w:jc w:val="both"/>
        <w:rPr>
          <w:b/>
          <w:bCs/>
        </w:rPr>
      </w:pPr>
    </w:p>
    <w:p w:rsidR="007A4C74" w:rsidRDefault="000B2B93">
      <w:pPr>
        <w:ind w:firstLine="142"/>
        <w:jc w:val="both"/>
        <w:rPr>
          <w:b/>
        </w:rPr>
      </w:pPr>
      <w:r>
        <w:rPr>
          <w:b/>
          <w:bCs/>
        </w:rPr>
        <w:t xml:space="preserve">Autoritatea contractantă </w:t>
      </w:r>
      <w:r>
        <w:t> ___________              </w:t>
      </w:r>
      <w:r>
        <w:rPr>
          <w:b/>
          <w:bCs/>
        </w:rPr>
        <w:t>Data</w:t>
      </w:r>
      <w:r>
        <w:t>„____"__________________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7A4C74">
      <w:pPr>
        <w:ind w:firstLine="709"/>
        <w:jc w:val="both"/>
        <w:rPr>
          <w:i/>
          <w:iCs/>
        </w:rPr>
      </w:pPr>
    </w:p>
    <w:p w:rsidR="007A4C74" w:rsidRDefault="000B2B93">
      <w:pPr>
        <w:ind w:firstLine="709"/>
        <w:jc w:val="both"/>
      </w:pPr>
      <w:r>
        <w:rPr>
          <w:i/>
          <w:iCs/>
        </w:rPr>
        <w:t>Notă: Prezentul model al caietului de sarcini este orientativ şi poate fi completat sau modificat, precizat de către autoritatea contractantă, în funcţie de tipul şi specificul serviciilor de proiectare.</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right"/>
      </w:pPr>
    </w:p>
    <w:p w:rsidR="007A4C74" w:rsidRDefault="007A4C74">
      <w:pPr>
        <w:jc w:val="right"/>
      </w:pPr>
    </w:p>
    <w:p w:rsidR="007A4C74" w:rsidRDefault="000B2B93">
      <w:pPr>
        <w:jc w:val="right"/>
        <w:rPr>
          <w:sz w:val="22"/>
          <w:szCs w:val="22"/>
        </w:rPr>
      </w:pPr>
      <w:r>
        <w:lastRenderedPageBreak/>
        <w:t>Anexa nr. 25</w:t>
      </w:r>
    </w:p>
    <w:p w:rsidR="007A4C74" w:rsidRDefault="000B2B93">
      <w:pPr>
        <w:jc w:val="right"/>
      </w:pPr>
      <w:r>
        <w:t>la Documentația standard nr._____</w:t>
      </w:r>
    </w:p>
    <w:p w:rsidR="007A4C74" w:rsidRDefault="000B2B93">
      <w:pPr>
        <w:jc w:val="right"/>
      </w:pPr>
      <w:r>
        <w:t>din “____” ________ 20___</w:t>
      </w: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pStyle w:val="a"/>
        <w:numPr>
          <w:ilvl w:val="0"/>
          <w:numId w:val="0"/>
        </w:numPr>
        <w:ind w:right="-1"/>
        <w:rPr>
          <w:i/>
        </w:rPr>
      </w:pPr>
    </w:p>
    <w:p w:rsidR="007A4C74" w:rsidRDefault="007A4C74">
      <w:pPr>
        <w:jc w:val="center"/>
        <w:rPr>
          <w:b/>
        </w:rPr>
      </w:pPr>
    </w:p>
    <w:p w:rsidR="007A4C74" w:rsidRDefault="000B2B93">
      <w:pPr>
        <w:jc w:val="center"/>
        <w:rPr>
          <w:b/>
        </w:rPr>
      </w:pPr>
      <w:r>
        <w:rPr>
          <w:b/>
        </w:rPr>
        <w:t>CONTRACT – MODEL</w:t>
      </w:r>
    </w:p>
    <w:p w:rsidR="007A4C74" w:rsidRDefault="007A4C74">
      <w:pPr>
        <w:pStyle w:val="a"/>
        <w:numPr>
          <w:ilvl w:val="0"/>
          <w:numId w:val="0"/>
        </w:numPr>
        <w:ind w:right="-1"/>
      </w:pPr>
    </w:p>
    <w:p w:rsidR="007A4C74" w:rsidRDefault="007A4C74">
      <w:pPr>
        <w:pStyle w:val="a"/>
        <w:numPr>
          <w:ilvl w:val="0"/>
          <w:numId w:val="0"/>
        </w:numPr>
        <w:ind w:right="-1"/>
        <w:rPr>
          <w:i/>
        </w:rPr>
      </w:pPr>
    </w:p>
    <w:tbl>
      <w:tblPr>
        <w:tblW w:w="9748" w:type="dxa"/>
        <w:tblInd w:w="-426" w:type="dxa"/>
        <w:tblLayout w:type="fixed"/>
        <w:tblLook w:val="04A0"/>
      </w:tblPr>
      <w:tblGrid>
        <w:gridCol w:w="9748"/>
      </w:tblGrid>
      <w:tr w:rsidR="007A4C74">
        <w:trPr>
          <w:trHeight w:val="697"/>
        </w:trPr>
        <w:tc>
          <w:tcPr>
            <w:tcW w:w="9748" w:type="dxa"/>
            <w:vAlign w:val="center"/>
          </w:tcPr>
          <w:p w:rsidR="007A4C74" w:rsidRDefault="007A4C74">
            <w:pPr>
              <w:jc w:val="both"/>
            </w:pPr>
          </w:p>
          <w:p w:rsidR="007A4C74" w:rsidRDefault="007A4C74">
            <w:pPr>
              <w:jc w:val="both"/>
              <w:rPr>
                <w:b/>
                <w:caps/>
                <w:sz w:val="28"/>
                <w:szCs w:val="28"/>
              </w:rPr>
            </w:pPr>
          </w:p>
          <w:p w:rsidR="007A4C74" w:rsidRDefault="000B2B93">
            <w:pPr>
              <w:jc w:val="center"/>
              <w:rPr>
                <w:b/>
                <w:sz w:val="28"/>
                <w:szCs w:val="28"/>
                <w:u w:val="single"/>
              </w:rPr>
            </w:pPr>
            <w:r>
              <w:rPr>
                <w:b/>
                <w:caps/>
                <w:sz w:val="28"/>
                <w:szCs w:val="28"/>
              </w:rPr>
              <w:t>Contract</w:t>
            </w:r>
            <w:r>
              <w:rPr>
                <w:b/>
                <w:sz w:val="28"/>
                <w:szCs w:val="28"/>
              </w:rPr>
              <w:t xml:space="preserve"> DE ANTREPRIZĂ Nr.</w:t>
            </w:r>
          </w:p>
          <w:p w:rsidR="007A4C74" w:rsidRDefault="000B2B93">
            <w:pPr>
              <w:jc w:val="center"/>
              <w:rPr>
                <w:b/>
              </w:rPr>
            </w:pPr>
            <w:r>
              <w:rPr>
                <w:b/>
              </w:rPr>
              <w:t>privind achiziţia prin</w:t>
            </w:r>
            <w:r>
              <w:rPr>
                <w:b/>
              </w:rPr>
              <w:softHyphen/>
            </w:r>
            <w:r>
              <w:rPr>
                <w:b/>
              </w:rPr>
              <w:softHyphen/>
            </w:r>
            <w:r>
              <w:rPr>
                <w:b/>
              </w:rPr>
              <w:softHyphen/>
              <w:t>________________</w:t>
            </w:r>
          </w:p>
          <w:p w:rsidR="007A4C74" w:rsidRDefault="007A4C74">
            <w:pPr>
              <w:jc w:val="both"/>
              <w:rPr>
                <w:b/>
                <w:i/>
              </w:rPr>
            </w:pPr>
          </w:p>
          <w:p w:rsidR="007A4C74" w:rsidRDefault="007A4C74">
            <w:pPr>
              <w:jc w:val="both"/>
              <w:rPr>
                <w:b/>
                <w:i/>
              </w:rPr>
            </w:pPr>
          </w:p>
          <w:p w:rsidR="007A4C74" w:rsidRDefault="000B2B93">
            <w:pPr>
              <w:tabs>
                <w:tab w:val="center" w:pos="-6663"/>
                <w:tab w:val="left" w:pos="567"/>
                <w:tab w:val="right" w:pos="10206"/>
              </w:tabs>
            </w:pPr>
            <w:r>
              <w:t>„___”_________20__                                                                                  _________________</w:t>
            </w:r>
          </w:p>
          <w:p w:rsidR="007A4C74" w:rsidRDefault="000B2B93">
            <w:pPr>
              <w:jc w:val="center"/>
            </w:pPr>
            <w:r>
              <w:rPr>
                <w:sz w:val="20"/>
                <w:szCs w:val="20"/>
              </w:rPr>
              <w:t xml:space="preserve">                                                                                                                                    (municipiu, oraş)</w:t>
            </w:r>
          </w:p>
          <w:p w:rsidR="007A4C74" w:rsidRDefault="007A4C74">
            <w:pPr>
              <w:jc w:val="both"/>
            </w:pPr>
          </w:p>
          <w:p w:rsidR="007A4C74" w:rsidRDefault="007A4C74">
            <w:pPr>
              <w:jc w:val="both"/>
            </w:pPr>
          </w:p>
          <w:p w:rsidR="007A4C74" w:rsidRDefault="000B2B93">
            <w:pPr>
              <w:pStyle w:val="a"/>
              <w:numPr>
                <w:ilvl w:val="3"/>
                <w:numId w:val="21"/>
              </w:numP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rPr>
                <w:b/>
                <w:kern w:val="28"/>
              </w:rPr>
            </w:pPr>
          </w:p>
          <w:p w:rsidR="007A4C74" w:rsidRDefault="000B2B93">
            <w:pPr>
              <w:rPr>
                <w:b/>
                <w:kern w:val="28"/>
              </w:rPr>
            </w:pPr>
            <w:r>
              <w:rPr>
                <w:b/>
                <w:kern w:val="28"/>
              </w:rPr>
              <w:t>PĂRŢILE CONTRACTANTE</w:t>
            </w:r>
          </w:p>
          <w:p w:rsidR="007A4C74" w:rsidRDefault="007A4C74">
            <w:pPr>
              <w:rPr>
                <w:b/>
                <w:kern w:val="28"/>
              </w:rPr>
            </w:pPr>
          </w:p>
          <w:p w:rsidR="007A4C74" w:rsidRDefault="000B2B93">
            <w:pPr>
              <w:pStyle w:val="afa"/>
              <w:tabs>
                <w:tab w:val="left" w:pos="567"/>
                <w:tab w:val="right" w:pos="9531"/>
              </w:tabs>
              <w:ind w:firstLine="0"/>
              <w:rPr>
                <w:lang w:val="en-US"/>
              </w:rPr>
            </w:pPr>
            <w:r>
              <w:rPr>
                <w:lang w:val="en-US"/>
              </w:rPr>
              <w:t>Prezentul contract este încheiat în urma procedurii de achiziție nr. ________________ din data___________________, între____________________________________________________</w:t>
            </w:r>
          </w:p>
          <w:p w:rsidR="007A4C74" w:rsidRDefault="000B2B93">
            <w:pPr>
              <w:tabs>
                <w:tab w:val="left" w:pos="567"/>
                <w:tab w:val="right" w:pos="10205"/>
              </w:tabs>
              <w:jc w:val="both"/>
            </w:pPr>
            <w:r>
              <w:t>_____________________________________________________________________, cu sediul în</w:t>
            </w:r>
          </w:p>
          <w:p w:rsidR="007A4C74" w:rsidRDefault="000B2B93">
            <w:pPr>
              <w:tabs>
                <w:tab w:val="left" w:pos="567"/>
                <w:tab w:val="right" w:pos="10205"/>
              </w:tabs>
              <w:jc w:val="both"/>
              <w:rPr>
                <w:sz w:val="20"/>
                <w:szCs w:val="20"/>
              </w:rPr>
            </w:pPr>
            <w:r>
              <w:rPr>
                <w:sz w:val="20"/>
                <w:szCs w:val="20"/>
              </w:rPr>
              <w:t xml:space="preserve">                                                          (denumirea autorităţii contractante) </w:t>
            </w:r>
          </w:p>
          <w:p w:rsidR="007A4C74" w:rsidRDefault="000B2B93">
            <w:pPr>
              <w:tabs>
                <w:tab w:val="left" w:pos="567"/>
                <w:tab w:val="right" w:pos="9531"/>
              </w:tabs>
              <w:jc w:val="both"/>
            </w:pPr>
            <w:r>
              <w:t>______________________________________________________________________________</w:t>
            </w:r>
          </w:p>
          <w:p w:rsidR="007A4C74" w:rsidRDefault="000B2B93">
            <w:pPr>
              <w:pStyle w:val="cn"/>
              <w:tabs>
                <w:tab w:val="left" w:pos="567"/>
              </w:tabs>
              <w:jc w:val="both"/>
              <w:rPr>
                <w:sz w:val="20"/>
                <w:szCs w:val="20"/>
                <w:lang w:val="en-US"/>
              </w:rPr>
            </w:pPr>
            <w:r>
              <w:rPr>
                <w:sz w:val="20"/>
                <w:szCs w:val="20"/>
                <w:lang w:val="en-US"/>
              </w:rPr>
              <w:t xml:space="preserve">                                                                   (localitatea) </w:t>
            </w:r>
          </w:p>
          <w:p w:rsidR="007A4C74" w:rsidRDefault="000B2B93">
            <w:pPr>
              <w:tabs>
                <w:tab w:val="left" w:pos="567"/>
                <w:tab w:val="right" w:pos="9531"/>
              </w:tabs>
              <w:jc w:val="both"/>
            </w:pPr>
            <w:r>
              <w:t xml:space="preserve">str._____________________________________, </w:t>
            </w:r>
            <w:r>
              <w:tab/>
              <w:t>telefon: ______________, fax: _____________,</w:t>
            </w:r>
          </w:p>
          <w:p w:rsidR="007A4C74" w:rsidRDefault="000B2B93">
            <w:pPr>
              <w:pStyle w:val="afa"/>
              <w:tabs>
                <w:tab w:val="left" w:pos="567"/>
                <w:tab w:val="right" w:pos="9531"/>
              </w:tabs>
              <w:ind w:firstLine="0"/>
              <w:rPr>
                <w:lang w:val="en-US"/>
              </w:rPr>
            </w:pPr>
            <w:r>
              <w:rPr>
                <w:lang w:val="en-US"/>
              </w:rPr>
              <w:t xml:space="preserve">IDNO ________________ reprezentat prin ______________________________________________________________________________,    </w:t>
            </w:r>
          </w:p>
          <w:p w:rsidR="007A4C74" w:rsidRDefault="000B2B93">
            <w:pPr>
              <w:pStyle w:val="afa"/>
              <w:tabs>
                <w:tab w:val="left" w:pos="567"/>
              </w:tabs>
              <w:ind w:firstLine="0"/>
              <w:rPr>
                <w:sz w:val="20"/>
                <w:szCs w:val="20"/>
                <w:lang w:val="en-US"/>
              </w:rPr>
            </w:pPr>
            <w:r>
              <w:rPr>
                <w:sz w:val="20"/>
                <w:szCs w:val="20"/>
                <w:lang w:val="en-US"/>
              </w:rPr>
              <w:t xml:space="preserve">                                                    (numele, prenumele şi funcţia conducătorului) </w:t>
            </w:r>
          </w:p>
          <w:p w:rsidR="007A4C74" w:rsidRDefault="000B2B93">
            <w:pPr>
              <w:tabs>
                <w:tab w:val="left" w:pos="567"/>
                <w:tab w:val="right" w:pos="9531"/>
              </w:tabs>
              <w:jc w:val="both"/>
            </w:pPr>
            <w:r>
              <w:t xml:space="preserve">în calitate de Beneficiar, pe de o parte, şi______________________________________________, </w:t>
            </w:r>
          </w:p>
          <w:p w:rsidR="007A4C74" w:rsidRDefault="000B2B93">
            <w:pPr>
              <w:tabs>
                <w:tab w:val="left" w:pos="567"/>
                <w:tab w:val="right" w:pos="10205"/>
              </w:tabs>
              <w:jc w:val="both"/>
              <w:rPr>
                <w:sz w:val="20"/>
                <w:szCs w:val="20"/>
              </w:rPr>
            </w:pPr>
            <w:r>
              <w:rPr>
                <w:sz w:val="20"/>
                <w:szCs w:val="20"/>
              </w:rPr>
              <w:t xml:space="preserve">                                                                                                (denumirea operatorului economic) </w:t>
            </w:r>
          </w:p>
          <w:p w:rsidR="007A4C74" w:rsidRDefault="000B2B93">
            <w:pPr>
              <w:tabs>
                <w:tab w:val="left" w:pos="567"/>
                <w:tab w:val="right" w:pos="9531"/>
              </w:tabs>
              <w:jc w:val="both"/>
            </w:pPr>
            <w:r>
              <w:t>cu sediul în _________________________________str._________________________________,</w:t>
            </w:r>
          </w:p>
          <w:p w:rsidR="007A4C74" w:rsidRDefault="000B2B93">
            <w:pPr>
              <w:tabs>
                <w:tab w:val="left" w:pos="567"/>
                <w:tab w:val="right" w:pos="10205"/>
              </w:tabs>
              <w:jc w:val="both"/>
              <w:rPr>
                <w:sz w:val="20"/>
                <w:szCs w:val="20"/>
              </w:rPr>
            </w:pPr>
            <w:r>
              <w:rPr>
                <w:sz w:val="20"/>
                <w:szCs w:val="20"/>
              </w:rPr>
              <w:t xml:space="preserve">                                                    (localitatea) </w:t>
            </w:r>
          </w:p>
          <w:p w:rsidR="007A4C74" w:rsidRDefault="000B2B93">
            <w:pPr>
              <w:pStyle w:val="afa"/>
              <w:tabs>
                <w:tab w:val="left" w:pos="567"/>
              </w:tabs>
              <w:ind w:firstLine="0"/>
              <w:rPr>
                <w:sz w:val="20"/>
                <w:szCs w:val="20"/>
                <w:lang w:val="en-US"/>
              </w:rPr>
            </w:pPr>
            <w:r>
              <w:rPr>
                <w:lang w:val="en-US"/>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rsidR="007A4C74" w:rsidRDefault="000B2B93">
            <w:pPr>
              <w:pStyle w:val="afa"/>
              <w:tabs>
                <w:tab w:val="left" w:pos="567"/>
              </w:tabs>
              <w:ind w:firstLine="0"/>
              <w:rPr>
                <w:sz w:val="20"/>
                <w:szCs w:val="20"/>
                <w:lang w:val="en-US"/>
              </w:rPr>
            </w:pPr>
            <w:r>
              <w:rPr>
                <w:sz w:val="20"/>
                <w:szCs w:val="20"/>
                <w:lang w:val="en-US"/>
              </w:rPr>
              <w:t xml:space="preserve"> (numele şi funcţia conducătorului)</w:t>
            </w:r>
          </w:p>
          <w:p w:rsidR="007A4C74" w:rsidRDefault="007A4C74">
            <w:pPr>
              <w:pStyle w:val="a"/>
              <w:numPr>
                <w:ilvl w:val="0"/>
                <w:numId w:val="0"/>
              </w:numPr>
              <w:tabs>
                <w:tab w:val="clear" w:pos="1134"/>
                <w:tab w:val="left" w:pos="3705"/>
              </w:tabs>
              <w:spacing w:after="200" w:line="276" w:lineRule="auto"/>
              <w:contextualSpacing/>
            </w:pPr>
          </w:p>
          <w:p w:rsidR="007A4C74" w:rsidRDefault="000B2B93">
            <w:pPr>
              <w:tabs>
                <w:tab w:val="left" w:pos="3705"/>
              </w:tabs>
              <w:spacing w:after="200" w:line="276" w:lineRule="auto"/>
              <w:contextualSpacing/>
            </w:pPr>
            <w:r>
              <w:rPr>
                <w:b/>
              </w:rPr>
              <w:t>1. OBIECTUL CONTRACTULUI</w:t>
            </w:r>
          </w:p>
          <w:p w:rsidR="007A4C74" w:rsidRDefault="000B2B93">
            <w:pPr>
              <w:spacing w:line="276" w:lineRule="auto"/>
              <w:contextualSpacing/>
              <w:jc w:val="both"/>
            </w:pPr>
            <w:r>
              <w:t xml:space="preserve">1.1. Antreprenorul se obligă să execute </w:t>
            </w:r>
            <w:r>
              <w:rPr>
                <w:i/>
              </w:rPr>
              <w:t>lucrările ______________________</w:t>
            </w:r>
            <w:r>
              <w:t>în conformitate cu prevederile proiectului tehnic, cu detaliile de execuţie, precum şi cu normativele, standardele şi prescripţiile tehnice.</w:t>
            </w:r>
          </w:p>
          <w:p w:rsidR="007A4C74" w:rsidRDefault="007A4C74">
            <w:pPr>
              <w:jc w:val="both"/>
            </w:pPr>
          </w:p>
          <w:p w:rsidR="007A4C74" w:rsidRDefault="000B2B93">
            <w:pPr>
              <w:tabs>
                <w:tab w:val="left" w:pos="3585"/>
              </w:tabs>
              <w:spacing w:line="276" w:lineRule="auto"/>
              <w:contextualSpacing/>
            </w:pPr>
            <w:r>
              <w:rPr>
                <w:b/>
              </w:rPr>
              <w:t>2. PERIOADA DE EXECUŢIE</w:t>
            </w:r>
          </w:p>
          <w:p w:rsidR="007A4C74" w:rsidRDefault="000B2B93">
            <w:pPr>
              <w:pStyle w:val="afa"/>
              <w:tabs>
                <w:tab w:val="left" w:pos="567"/>
              </w:tabs>
              <w:spacing w:line="276" w:lineRule="auto"/>
              <w:ind w:firstLine="0"/>
              <w:rPr>
                <w:lang w:val="en-US"/>
              </w:rPr>
            </w:pPr>
            <w:r>
              <w:rPr>
                <w:lang w:val="en-US"/>
              </w:rPr>
              <w:lastRenderedPageBreak/>
              <w:t>2.1. Durata de execuţie a lucrărilor contractate este de _________ luni și zile___după primirea ordinului de începere a execuţiei şi asigurării lucrului ritmic de către beneficiar-ordonatorul de credite.</w:t>
            </w:r>
          </w:p>
          <w:p w:rsidR="007A4C74" w:rsidRDefault="000B2B93">
            <w:pPr>
              <w:pStyle w:val="afa"/>
              <w:tabs>
                <w:tab w:val="left" w:pos="567"/>
              </w:tabs>
              <w:spacing w:line="276" w:lineRule="auto"/>
              <w:ind w:firstLine="0"/>
              <w:rPr>
                <w:lang w:val="en-US"/>
              </w:rPr>
            </w:pPr>
            <w:r>
              <w:rPr>
                <w:lang w:val="en-US"/>
              </w:rPr>
              <w:t xml:space="preserve">2.2. Graficul de execuţie a lucrărilor se va efectua conform specificaţiei din anexa la prezentul contract. </w:t>
            </w:r>
          </w:p>
          <w:p w:rsidR="007A4C74" w:rsidRDefault="000B2B93">
            <w:pPr>
              <w:pStyle w:val="afa"/>
              <w:tabs>
                <w:tab w:val="left" w:pos="567"/>
              </w:tabs>
              <w:spacing w:line="276" w:lineRule="auto"/>
              <w:ind w:firstLine="0"/>
              <w:rPr>
                <w:lang w:val="en-US"/>
              </w:rPr>
            </w:pPr>
            <w:r>
              <w:rPr>
                <w:lang w:val="en-US"/>
              </w:rPr>
              <w:t>2.3. Perioada de execuţie poate fi prelungită sau suspendată dacă constrângerea activităţii se datorează următoarelor cauze:</w:t>
            </w:r>
          </w:p>
          <w:p w:rsidR="007A4C74" w:rsidRDefault="000B2B93">
            <w:pPr>
              <w:numPr>
                <w:ilvl w:val="0"/>
                <w:numId w:val="23"/>
              </w:numPr>
              <w:tabs>
                <w:tab w:val="left" w:pos="1276"/>
              </w:tabs>
              <w:spacing w:line="276" w:lineRule="auto"/>
              <w:ind w:left="0" w:hanging="425"/>
              <w:jc w:val="both"/>
            </w:pPr>
            <w:r>
              <w:t>generate de Beneficiar;</w:t>
            </w:r>
          </w:p>
          <w:p w:rsidR="007A4C74" w:rsidRDefault="000B2B93">
            <w:pPr>
              <w:numPr>
                <w:ilvl w:val="0"/>
                <w:numId w:val="23"/>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7A4C74" w:rsidRDefault="000B2B93">
            <w:pPr>
              <w:numPr>
                <w:ilvl w:val="0"/>
                <w:numId w:val="23"/>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7A4C74" w:rsidRDefault="000B2B93">
            <w:pPr>
              <w:numPr>
                <w:ilvl w:val="0"/>
                <w:numId w:val="23"/>
              </w:numPr>
              <w:tabs>
                <w:tab w:val="left" w:pos="1276"/>
              </w:tabs>
              <w:spacing w:line="276" w:lineRule="auto"/>
              <w:ind w:left="0" w:hanging="425"/>
              <w:jc w:val="both"/>
            </w:pPr>
            <w:r>
              <w:t>calamităţilor naturale recunoscute de autoritatea legală.</w:t>
            </w:r>
          </w:p>
          <w:p w:rsidR="007A4C74" w:rsidRDefault="000B2B93">
            <w:pPr>
              <w:pStyle w:val="afa"/>
              <w:tabs>
                <w:tab w:val="left" w:pos="567"/>
              </w:tabs>
              <w:spacing w:line="276" w:lineRule="auto"/>
              <w:ind w:firstLine="0"/>
              <w:rPr>
                <w:lang w:val="en-US"/>
              </w:rPr>
            </w:pPr>
            <w:r>
              <w:rPr>
                <w:lang w:val="en-US"/>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7A4C74" w:rsidRDefault="000B2B93">
            <w:pPr>
              <w:pStyle w:val="afa"/>
              <w:tabs>
                <w:tab w:val="left" w:pos="567"/>
              </w:tabs>
              <w:spacing w:line="276" w:lineRule="auto"/>
              <w:ind w:firstLine="0"/>
              <w:rPr>
                <w:lang w:val="en-US"/>
              </w:rPr>
            </w:pPr>
            <w:r>
              <w:rPr>
                <w:lang w:val="en-US"/>
              </w:rPr>
              <w:t>2.5. La terminarea lucrărilor, Antreprenorul va notifica Beneficiarul că sunt îndeplinite condiţiile de recepţie, solicitând convocarea comisiei. În baza acestei notificări, Beneficiarul va convoca comisia de  recepţie pentru terminarea lucrărilor.</w:t>
            </w:r>
          </w:p>
          <w:p w:rsidR="007A4C74" w:rsidRDefault="000B2B93">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7A4C74" w:rsidRDefault="000B2B93">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7A4C74" w:rsidRDefault="007A4C74">
            <w:pPr>
              <w:pStyle w:val="a"/>
              <w:numPr>
                <w:ilvl w:val="0"/>
                <w:numId w:val="0"/>
              </w:numPr>
            </w:pPr>
          </w:p>
          <w:p w:rsidR="007A4C74" w:rsidRDefault="000B2B93">
            <w:pPr>
              <w:tabs>
                <w:tab w:val="left" w:pos="3645"/>
              </w:tabs>
              <w:spacing w:line="276" w:lineRule="auto"/>
              <w:contextualSpacing/>
            </w:pPr>
            <w:r>
              <w:rPr>
                <w:b/>
              </w:rPr>
              <w:t>3. VALOAREA LUCRĂRILOR ŞI MODALITĂŢILE DE PLATĂ</w:t>
            </w:r>
          </w:p>
          <w:p w:rsidR="007A4C74" w:rsidRDefault="000B2B93">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7A4C74" w:rsidRDefault="000B2B93">
            <w:pPr>
              <w:pStyle w:val="afa"/>
              <w:tabs>
                <w:tab w:val="left" w:pos="321"/>
              </w:tabs>
              <w:spacing w:line="276" w:lineRule="auto"/>
              <w:ind w:firstLine="0"/>
              <w:rPr>
                <w:lang w:val="en-US"/>
              </w:rPr>
            </w:pPr>
            <w:r>
              <w:rPr>
                <w:lang w:val="en-US"/>
              </w:rPr>
              <w:t>3.2.Achitările vor fi efectuate prin transfer în baza facturilor fiscale, după primirea proceselor – verbale de recepţie a lucrărilor executate, semnate şi acceptate de către Beneficiar.</w:t>
            </w:r>
          </w:p>
          <w:p w:rsidR="007A4C74" w:rsidRDefault="000B2B93">
            <w:pPr>
              <w:pStyle w:val="afa"/>
              <w:tabs>
                <w:tab w:val="left" w:pos="37"/>
              </w:tabs>
              <w:spacing w:line="276" w:lineRule="auto"/>
              <w:ind w:firstLine="0"/>
              <w:rPr>
                <w:lang w:val="en-US"/>
              </w:rPr>
            </w:pPr>
            <w:r>
              <w:rPr>
                <w:lang w:val="en-US"/>
              </w:rPr>
              <w:t>3.3. Beneficiarul va verifica procesele-verbale de recepție a lucrărilor executate în termen de ….. zile calendaristice de la primirea acestora de la Antreprenor.</w:t>
            </w:r>
          </w:p>
          <w:p w:rsidR="007A4C74" w:rsidRDefault="000B2B93">
            <w:pPr>
              <w:pStyle w:val="afa"/>
              <w:tabs>
                <w:tab w:val="left" w:pos="37"/>
              </w:tabs>
              <w:spacing w:line="276" w:lineRule="auto"/>
              <w:ind w:firstLine="0"/>
              <w:rPr>
                <w:lang w:val="en-US"/>
              </w:rPr>
            </w:pPr>
            <w:r>
              <w:rPr>
                <w:lang w:val="en-US"/>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rsidR="007A4C74" w:rsidRDefault="000B2B93">
            <w:pPr>
              <w:pStyle w:val="afa"/>
              <w:tabs>
                <w:tab w:val="left" w:pos="37"/>
              </w:tabs>
              <w:spacing w:line="276" w:lineRule="auto"/>
              <w:ind w:firstLine="0"/>
              <w:rPr>
                <w:lang w:val="en-US"/>
              </w:rPr>
            </w:pPr>
            <w:r>
              <w:rPr>
                <w:lang w:val="en-US"/>
              </w:rPr>
              <w:t xml:space="preserve">3.5.Lucrările nu vor fi considerate finalizate până când procesul-verbal de recepţie la terminarea </w:t>
            </w:r>
            <w:r>
              <w:rPr>
                <w:lang w:val="en-US"/>
              </w:rPr>
              <w:lastRenderedPageBreak/>
              <w:t>lucrărilor  nu va fi semnat de comisia de recepţie, care confirmă că lucrările au fost executate conform contractului.</w:t>
            </w:r>
          </w:p>
          <w:p w:rsidR="007A4C74" w:rsidRDefault="000B2B93">
            <w:pPr>
              <w:pStyle w:val="afa"/>
              <w:tabs>
                <w:tab w:val="left" w:pos="37"/>
              </w:tabs>
              <w:spacing w:line="276" w:lineRule="auto"/>
              <w:ind w:firstLine="0"/>
              <w:rPr>
                <w:lang w:val="en-US"/>
              </w:rPr>
            </w:pPr>
            <w:r>
              <w:rPr>
                <w:lang w:val="en-US"/>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rsidR="007A4C74" w:rsidRDefault="007A4C74">
            <w:pPr>
              <w:pStyle w:val="afa"/>
              <w:tabs>
                <w:tab w:val="left" w:pos="37"/>
              </w:tabs>
              <w:spacing w:line="276" w:lineRule="auto"/>
              <w:ind w:firstLine="0"/>
              <w:rPr>
                <w:lang w:val="en-US"/>
              </w:rPr>
            </w:pPr>
          </w:p>
          <w:p w:rsidR="007A4C74" w:rsidRDefault="000B2B93">
            <w:pPr>
              <w:tabs>
                <w:tab w:val="left" w:pos="2625"/>
              </w:tabs>
              <w:spacing w:after="200" w:line="276" w:lineRule="auto"/>
              <w:contextualSpacing/>
              <w:rPr>
                <w:b/>
              </w:rPr>
            </w:pPr>
            <w:r>
              <w:rPr>
                <w:b/>
              </w:rPr>
              <w:t>4. DREPTURILE ŞI OBLIGAŢIUNILE ANTREPRENORULUI ŞI ALE BENEFICIARULUI</w:t>
            </w:r>
          </w:p>
          <w:p w:rsidR="007A4C74" w:rsidRDefault="000B2B93">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7A4C74" w:rsidRDefault="000B2B93">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7A4C74" w:rsidRDefault="000B2B93">
            <w:pPr>
              <w:pStyle w:val="afa"/>
              <w:tabs>
                <w:tab w:val="left" w:pos="567"/>
              </w:tabs>
              <w:spacing w:line="276" w:lineRule="auto"/>
              <w:ind w:firstLine="0"/>
              <w:rPr>
                <w:lang w:val="en-US"/>
              </w:rPr>
            </w:pPr>
            <w:r>
              <w:rPr>
                <w:lang w:val="en-US"/>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7A4C74" w:rsidRDefault="000B2B93">
            <w:pPr>
              <w:pStyle w:val="afa"/>
              <w:tabs>
                <w:tab w:val="left" w:pos="567"/>
              </w:tabs>
              <w:spacing w:line="276" w:lineRule="auto"/>
              <w:ind w:firstLine="0"/>
              <w:rPr>
                <w:lang w:val="en-US"/>
              </w:rPr>
            </w:pPr>
            <w:r>
              <w:rPr>
                <w:lang w:val="en-US"/>
              </w:rPr>
              <w:t xml:space="preserve">4.4. Documentaţia pusă la dispoziţia Antreprenorului se repartizează astfel: </w:t>
            </w:r>
          </w:p>
          <w:p w:rsidR="007A4C74" w:rsidRDefault="000B2B93">
            <w:pPr>
              <w:numPr>
                <w:ilvl w:val="0"/>
                <w:numId w:val="24"/>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7A4C74" w:rsidRDefault="000B2B93">
            <w:pPr>
              <w:pStyle w:val="afa"/>
              <w:tabs>
                <w:tab w:val="left" w:pos="567"/>
              </w:tabs>
              <w:spacing w:line="276" w:lineRule="auto"/>
              <w:ind w:firstLine="0"/>
              <w:rPr>
                <w:lang w:val="en-US"/>
              </w:rPr>
            </w:pPr>
            <w:r>
              <w:rPr>
                <w:lang w:val="en-US"/>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rsidR="007A4C74" w:rsidRDefault="000B2B93">
            <w:pPr>
              <w:pStyle w:val="afa"/>
              <w:tabs>
                <w:tab w:val="left" w:pos="567"/>
              </w:tabs>
              <w:spacing w:line="276" w:lineRule="auto"/>
              <w:ind w:firstLine="0"/>
              <w:rPr>
                <w:lang w:val="en-US"/>
              </w:rPr>
            </w:pPr>
            <w:r>
              <w:rPr>
                <w:lang w:val="en-US"/>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rsidR="007A4C74" w:rsidRDefault="000B2B93">
            <w:pPr>
              <w:pStyle w:val="afa"/>
              <w:tabs>
                <w:tab w:val="left" w:pos="567"/>
              </w:tabs>
              <w:spacing w:line="276" w:lineRule="auto"/>
              <w:ind w:firstLine="0"/>
              <w:rPr>
                <w:lang w:val="en-US"/>
              </w:rPr>
            </w:pPr>
            <w:r>
              <w:rPr>
                <w:lang w:val="en-US"/>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7A4C74" w:rsidRDefault="000B2B93">
            <w:pPr>
              <w:pStyle w:val="afa"/>
              <w:tabs>
                <w:tab w:val="left" w:pos="567"/>
              </w:tabs>
              <w:spacing w:line="276" w:lineRule="auto"/>
              <w:ind w:firstLine="0"/>
              <w:rPr>
                <w:lang w:val="en-US"/>
              </w:rPr>
            </w:pPr>
            <w:r>
              <w:rPr>
                <w:lang w:val="en-US"/>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7A4C74" w:rsidRDefault="000B2B93">
            <w:pPr>
              <w:pStyle w:val="afa"/>
              <w:tabs>
                <w:tab w:val="left" w:pos="567"/>
              </w:tabs>
              <w:spacing w:line="276" w:lineRule="auto"/>
              <w:ind w:firstLine="0"/>
              <w:rPr>
                <w:lang w:val="en-US"/>
              </w:rPr>
            </w:pPr>
            <w:r>
              <w:rPr>
                <w:lang w:val="en-US"/>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rsidR="007A4C74" w:rsidRDefault="000B2B93">
            <w:pPr>
              <w:pStyle w:val="afa"/>
              <w:tabs>
                <w:tab w:val="left" w:pos="567"/>
              </w:tabs>
              <w:spacing w:line="276" w:lineRule="auto"/>
              <w:ind w:firstLine="0"/>
              <w:rPr>
                <w:lang w:val="en-US"/>
              </w:rPr>
            </w:pPr>
            <w:r>
              <w:rPr>
                <w:lang w:val="en-US"/>
              </w:rPr>
              <w:t>4.10. Antreprenorul, prin atribuirea ofertei în favoarea sa, se angajează să prezinte garanţia de bună execuţie a contractului, în cuantum de __% din valoarea contractului atribuit.</w:t>
            </w:r>
          </w:p>
          <w:p w:rsidR="007A4C74" w:rsidRDefault="000B2B93">
            <w:pPr>
              <w:pStyle w:val="afa"/>
              <w:tabs>
                <w:tab w:val="left" w:pos="567"/>
              </w:tabs>
              <w:spacing w:line="276" w:lineRule="auto"/>
              <w:ind w:firstLine="0"/>
              <w:rPr>
                <w:lang w:val="en-US"/>
              </w:rPr>
            </w:pPr>
            <w:r>
              <w:rPr>
                <w:lang w:val="en-US"/>
              </w:rPr>
              <w:t xml:space="preserve">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w:t>
            </w:r>
            <w:r>
              <w:rPr>
                <w:lang w:val="en-US"/>
              </w:rPr>
              <w:lastRenderedPageBreak/>
              <w:t>acestora.</w:t>
            </w:r>
          </w:p>
          <w:p w:rsidR="007A4C74" w:rsidRDefault="000B2B93">
            <w:pPr>
              <w:pStyle w:val="afa"/>
              <w:tabs>
                <w:tab w:val="left" w:pos="567"/>
              </w:tabs>
              <w:spacing w:line="276" w:lineRule="auto"/>
              <w:ind w:firstLine="0"/>
              <w:rPr>
                <w:lang w:val="en-US"/>
              </w:rPr>
            </w:pPr>
            <w:r>
              <w:rPr>
                <w:lang w:val="en-US"/>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rsidR="007A4C74" w:rsidRDefault="000B2B93">
            <w:pPr>
              <w:pStyle w:val="afa"/>
              <w:tabs>
                <w:tab w:val="left" w:pos="567"/>
              </w:tabs>
              <w:spacing w:line="276" w:lineRule="auto"/>
              <w:ind w:firstLine="0"/>
              <w:rPr>
                <w:lang w:val="en-US"/>
              </w:rPr>
            </w:pPr>
            <w:r>
              <w:rPr>
                <w:lang w:val="en-US"/>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7A4C74" w:rsidRDefault="000B2B93">
            <w:pPr>
              <w:pStyle w:val="afa"/>
              <w:tabs>
                <w:tab w:val="left" w:pos="567"/>
              </w:tabs>
              <w:spacing w:line="276" w:lineRule="auto"/>
              <w:ind w:firstLine="0"/>
              <w:rPr>
                <w:lang w:val="en-US"/>
              </w:rPr>
            </w:pPr>
            <w:r>
              <w:rPr>
                <w:lang w:val="en-US"/>
              </w:rPr>
              <w:t xml:space="preserve">4.14. La lucrările la care se fac încercări, se consideră calitatea probei îndeplinită atâta timp cât rezultatele se înscriu în limitele admise prin reglementările tehnice. </w:t>
            </w:r>
          </w:p>
          <w:p w:rsidR="007A4C74" w:rsidRDefault="000B2B93">
            <w:pPr>
              <w:pStyle w:val="afa"/>
              <w:tabs>
                <w:tab w:val="left" w:pos="567"/>
              </w:tabs>
              <w:spacing w:line="276" w:lineRule="auto"/>
              <w:ind w:firstLine="0"/>
              <w:rPr>
                <w:lang w:val="en-US"/>
              </w:rPr>
            </w:pPr>
            <w:r>
              <w:rPr>
                <w:lang w:val="en-US"/>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7A4C74" w:rsidRDefault="000B2B93">
            <w:pPr>
              <w:pStyle w:val="afa"/>
              <w:tabs>
                <w:tab w:val="left" w:pos="567"/>
              </w:tabs>
              <w:spacing w:line="276" w:lineRule="auto"/>
              <w:ind w:firstLine="0"/>
              <w:rPr>
                <w:lang w:val="en-US"/>
              </w:rPr>
            </w:pPr>
            <w:r>
              <w:rPr>
                <w:lang w:val="en-US"/>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7A4C74" w:rsidRDefault="000B2B93">
            <w:pPr>
              <w:pStyle w:val="afa"/>
              <w:tabs>
                <w:tab w:val="left" w:pos="567"/>
              </w:tabs>
              <w:spacing w:line="276" w:lineRule="auto"/>
              <w:ind w:firstLine="0"/>
              <w:rPr>
                <w:lang w:val="en-US"/>
              </w:rPr>
            </w:pPr>
            <w:r>
              <w:rPr>
                <w:lang w:val="en-US"/>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7A4C74" w:rsidRDefault="000B2B93">
            <w:pPr>
              <w:pStyle w:val="afa"/>
              <w:tabs>
                <w:tab w:val="left" w:pos="567"/>
              </w:tabs>
              <w:spacing w:line="276" w:lineRule="auto"/>
              <w:ind w:firstLine="0"/>
              <w:rPr>
                <w:lang w:val="en-US"/>
              </w:rPr>
            </w:pPr>
            <w:r>
              <w:rPr>
                <w:lang w:val="en-US"/>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rsidR="007A4C74" w:rsidRDefault="000B2B93">
            <w:pPr>
              <w:pStyle w:val="afa"/>
              <w:tabs>
                <w:tab w:val="left" w:pos="567"/>
              </w:tabs>
              <w:spacing w:line="276" w:lineRule="auto"/>
              <w:ind w:firstLine="0"/>
              <w:rPr>
                <w:lang w:val="en-US"/>
              </w:rPr>
            </w:pPr>
            <w:r>
              <w:rPr>
                <w:lang w:val="en-US"/>
              </w:rPr>
              <w:t xml:space="preserve">4.19. Pentru verificarea trasării de către Beneficiar sau proiectant, Antreprenorul este obligat să protejeze şi să păstreze toate reperele, bornele sau alte obiecte folosite la trasarea lucrărilor. </w:t>
            </w:r>
          </w:p>
          <w:p w:rsidR="007A4C74" w:rsidRDefault="000B2B93">
            <w:pPr>
              <w:pStyle w:val="afa"/>
              <w:tabs>
                <w:tab w:val="left" w:pos="567"/>
              </w:tabs>
              <w:spacing w:line="276" w:lineRule="auto"/>
              <w:ind w:firstLine="0"/>
              <w:rPr>
                <w:lang w:val="en-US"/>
              </w:rPr>
            </w:pPr>
            <w:r>
              <w:rPr>
                <w:lang w:val="en-US"/>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7A4C74" w:rsidRDefault="000B2B93">
            <w:pPr>
              <w:pStyle w:val="afa"/>
              <w:tabs>
                <w:tab w:val="left" w:pos="567"/>
              </w:tabs>
              <w:spacing w:line="276" w:lineRule="auto"/>
              <w:ind w:firstLine="0"/>
              <w:rPr>
                <w:lang w:val="en-US"/>
              </w:rPr>
            </w:pPr>
            <w:r>
              <w:rPr>
                <w:lang w:val="en-US"/>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7A4C74" w:rsidRDefault="000B2B93">
            <w:pPr>
              <w:pStyle w:val="afa"/>
              <w:tabs>
                <w:tab w:val="left" w:pos="567"/>
              </w:tabs>
              <w:spacing w:line="276" w:lineRule="auto"/>
              <w:ind w:firstLine="0"/>
              <w:rPr>
                <w:lang w:val="en-US"/>
              </w:rPr>
            </w:pPr>
            <w:r>
              <w:rPr>
                <w:lang w:val="en-US"/>
              </w:rPr>
              <w:t xml:space="preserve">4.22. Pe parcursul executării lucrărilor, Beneficiarul are dreptul să dispună în scris: </w:t>
            </w:r>
          </w:p>
          <w:p w:rsidR="007A4C74" w:rsidRDefault="000B2B93">
            <w:pPr>
              <w:numPr>
                <w:ilvl w:val="0"/>
                <w:numId w:val="25"/>
              </w:numPr>
              <w:tabs>
                <w:tab w:val="left" w:pos="314"/>
              </w:tabs>
              <w:spacing w:line="276" w:lineRule="auto"/>
              <w:ind w:left="0" w:firstLine="0"/>
              <w:jc w:val="both"/>
            </w:pPr>
            <w:r>
              <w:t xml:space="preserve">îndepărtarea de pe şantier a oricăror materiale care sunt calitativ necorespunzătoare; </w:t>
            </w:r>
          </w:p>
          <w:p w:rsidR="007A4C74" w:rsidRDefault="000B2B93">
            <w:pPr>
              <w:numPr>
                <w:ilvl w:val="0"/>
                <w:numId w:val="25"/>
              </w:numPr>
              <w:tabs>
                <w:tab w:val="left" w:pos="314"/>
              </w:tabs>
              <w:spacing w:line="276" w:lineRule="auto"/>
              <w:ind w:left="0" w:firstLine="0"/>
              <w:jc w:val="both"/>
            </w:pPr>
            <w:r>
              <w:t xml:space="preserve">înlocuirea materialelor necorespunzătoare calitativ cu altele corespunzătoare; </w:t>
            </w:r>
          </w:p>
          <w:p w:rsidR="007A4C74" w:rsidRDefault="000B2B93">
            <w:pPr>
              <w:numPr>
                <w:ilvl w:val="0"/>
                <w:numId w:val="25"/>
              </w:numPr>
              <w:tabs>
                <w:tab w:val="left" w:pos="314"/>
              </w:tabs>
              <w:spacing w:line="276" w:lineRule="auto"/>
              <w:ind w:left="0" w:firstLine="0"/>
              <w:jc w:val="both"/>
            </w:pPr>
            <w:r>
              <w:t xml:space="preserve">îndepărtarea sau refacerea oricărei lucrări sau părţi de lucrare necorespunzătoare din punct    de vedere calitativ. </w:t>
            </w:r>
          </w:p>
          <w:p w:rsidR="007A4C74" w:rsidRDefault="000B2B93">
            <w:pPr>
              <w:pStyle w:val="afa"/>
              <w:tabs>
                <w:tab w:val="left" w:pos="567"/>
              </w:tabs>
              <w:spacing w:line="276" w:lineRule="auto"/>
              <w:ind w:firstLine="0"/>
              <w:rPr>
                <w:lang w:val="en-US"/>
              </w:rPr>
            </w:pPr>
            <w:r>
              <w:rPr>
                <w:lang w:val="en-US"/>
              </w:rPr>
              <w:t xml:space="preserve">4.23. În cazul neexecutării de către Antreprenor a dispoziţiilor din punctul 2.1., Beneficiarul poate </w:t>
            </w:r>
            <w:r>
              <w:rPr>
                <w:lang w:val="en-US"/>
              </w:rPr>
              <w:lastRenderedPageBreak/>
              <w:t xml:space="preserve">opri lucrările, prin rezoluțiunea contractului, în condiţiile legii, totodată Antreprenorul compensează cheltuielile aferente suportate de Beneficiar în legătură cu faptul neexecutării. </w:t>
            </w:r>
          </w:p>
          <w:p w:rsidR="007A4C74" w:rsidRDefault="000B2B93">
            <w:pPr>
              <w:pStyle w:val="afa"/>
              <w:tabs>
                <w:tab w:val="left" w:pos="567"/>
              </w:tabs>
              <w:spacing w:line="276" w:lineRule="auto"/>
              <w:ind w:firstLine="0"/>
              <w:rPr>
                <w:lang w:val="en-US"/>
              </w:rPr>
            </w:pPr>
            <w:r>
              <w:rPr>
                <w:lang w:val="en-US"/>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7A4C74" w:rsidRDefault="000B2B93">
            <w:pPr>
              <w:pStyle w:val="afa"/>
              <w:tabs>
                <w:tab w:val="left" w:pos="567"/>
              </w:tabs>
              <w:spacing w:line="276" w:lineRule="auto"/>
              <w:ind w:firstLine="0"/>
              <w:rPr>
                <w:lang w:val="en-US"/>
              </w:rPr>
            </w:pPr>
            <w:r>
              <w:rPr>
                <w:lang w:val="en-US"/>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rsidR="007A4C74" w:rsidRDefault="000B2B93">
            <w:pPr>
              <w:pStyle w:val="afa"/>
              <w:tabs>
                <w:tab w:val="left" w:pos="426"/>
                <w:tab w:val="left" w:pos="3645"/>
              </w:tabs>
              <w:spacing w:line="276" w:lineRule="auto"/>
              <w:ind w:firstLine="0"/>
              <w:rPr>
                <w:lang w:val="en-US"/>
              </w:rPr>
            </w:pPr>
            <w:r>
              <w:rPr>
                <w:lang w:val="en-US"/>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rsidR="007A4C74" w:rsidRDefault="007A4C74">
            <w:pPr>
              <w:pStyle w:val="afa"/>
              <w:tabs>
                <w:tab w:val="left" w:pos="426"/>
                <w:tab w:val="left" w:pos="3645"/>
              </w:tabs>
              <w:spacing w:line="276" w:lineRule="auto"/>
              <w:ind w:firstLine="0"/>
              <w:rPr>
                <w:lang w:val="en-US"/>
              </w:rPr>
            </w:pPr>
          </w:p>
          <w:p w:rsidR="007A4C74" w:rsidRDefault="000B2B93">
            <w:pPr>
              <w:tabs>
                <w:tab w:val="left" w:pos="3225"/>
              </w:tabs>
              <w:spacing w:after="200" w:line="276" w:lineRule="auto"/>
              <w:contextualSpacing/>
            </w:pPr>
            <w:r>
              <w:rPr>
                <w:b/>
              </w:rPr>
              <w:t>5. AJUSTAREA VALORII CONTRACTULUI</w:t>
            </w:r>
          </w:p>
          <w:p w:rsidR="007A4C74" w:rsidRDefault="000B2B93">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7A4C74" w:rsidRDefault="007A4C74">
            <w:pPr>
              <w:pStyle w:val="a"/>
              <w:numPr>
                <w:ilvl w:val="0"/>
                <w:numId w:val="0"/>
              </w:numPr>
              <w:tabs>
                <w:tab w:val="left" w:pos="1755"/>
              </w:tabs>
            </w:pPr>
          </w:p>
          <w:p w:rsidR="007A4C74" w:rsidRDefault="000B2B93">
            <w:pPr>
              <w:tabs>
                <w:tab w:val="left" w:pos="4365"/>
              </w:tabs>
              <w:spacing w:line="276" w:lineRule="auto"/>
              <w:contextualSpacing/>
            </w:pPr>
            <w:r>
              <w:rPr>
                <w:b/>
              </w:rPr>
              <w:t xml:space="preserve">6. ANTREPRENORUL ŞI SUBANTREPRENORII </w:t>
            </w:r>
          </w:p>
          <w:p w:rsidR="007A4C74" w:rsidRDefault="000B2B93">
            <w:pPr>
              <w:pStyle w:val="afa"/>
              <w:tabs>
                <w:tab w:val="left" w:pos="567"/>
              </w:tabs>
              <w:spacing w:line="276" w:lineRule="auto"/>
              <w:ind w:firstLine="0"/>
              <w:rPr>
                <w:lang w:val="en-US"/>
              </w:rPr>
            </w:pPr>
            <w:r>
              <w:rPr>
                <w:lang w:val="en-US"/>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rsidR="007A4C74" w:rsidRDefault="000B2B93">
            <w:pPr>
              <w:pStyle w:val="afa"/>
              <w:tabs>
                <w:tab w:val="left" w:pos="567"/>
              </w:tabs>
              <w:spacing w:line="276" w:lineRule="auto"/>
              <w:ind w:firstLine="0"/>
              <w:rPr>
                <w:lang w:val="en-US"/>
              </w:rPr>
            </w:pPr>
            <w:r>
              <w:rPr>
                <w:lang w:val="en-US"/>
              </w:rPr>
              <w:t xml:space="preserve">6.2. În cazul în care părţile din lucrarea ce se contractează se execută în subantrepriză, Antreprenorul trebuie să prezinte, cu ocazia ofertării, lista subantreprenorilor şi lucrările pe care aceştia le vor executa. </w:t>
            </w:r>
          </w:p>
          <w:p w:rsidR="007A4C74" w:rsidRDefault="000B2B93">
            <w:pPr>
              <w:pStyle w:val="afa"/>
              <w:tabs>
                <w:tab w:val="left" w:pos="567"/>
              </w:tabs>
              <w:spacing w:line="276" w:lineRule="auto"/>
              <w:ind w:firstLine="0"/>
              <w:rPr>
                <w:lang w:val="en-US"/>
              </w:rPr>
            </w:pPr>
            <w:r>
              <w:rPr>
                <w:lang w:val="en-US"/>
              </w:rPr>
              <w:t xml:space="preserve">6.3. Pe parcursul execuţiei lucrărilor, Antreprenorul este obligat să comunice, la cererea Beneficiarului, datele de identificare ale subantreprenorilor. </w:t>
            </w:r>
          </w:p>
          <w:p w:rsidR="007A4C74" w:rsidRDefault="000B2B93">
            <w:pPr>
              <w:pStyle w:val="afa"/>
              <w:tabs>
                <w:tab w:val="left" w:pos="142"/>
                <w:tab w:val="left" w:pos="284"/>
              </w:tabs>
              <w:spacing w:line="276" w:lineRule="auto"/>
              <w:ind w:firstLine="0"/>
              <w:rPr>
                <w:lang w:val="en-US"/>
              </w:rPr>
            </w:pPr>
            <w:r>
              <w:rPr>
                <w:lang w:val="en-US"/>
              </w:rPr>
              <w:t>6.4. Angajarea forţei de muncă pe bază de acord nu este considerată obiectul unei subcontractări.</w:t>
            </w:r>
          </w:p>
          <w:p w:rsidR="007A4C74" w:rsidRDefault="007A4C74">
            <w:pPr>
              <w:pStyle w:val="afa"/>
              <w:tabs>
                <w:tab w:val="left" w:pos="142"/>
                <w:tab w:val="left" w:pos="284"/>
              </w:tabs>
              <w:spacing w:line="276" w:lineRule="auto"/>
              <w:ind w:firstLine="0"/>
              <w:rPr>
                <w:lang w:val="en-US"/>
              </w:rPr>
            </w:pPr>
          </w:p>
          <w:p w:rsidR="007A4C74" w:rsidRDefault="000B2B93">
            <w:pPr>
              <w:tabs>
                <w:tab w:val="left" w:pos="3645"/>
              </w:tabs>
              <w:spacing w:after="200" w:line="276" w:lineRule="auto"/>
              <w:contextualSpacing/>
            </w:pPr>
            <w:r>
              <w:rPr>
                <w:b/>
              </w:rPr>
              <w:t>7. FORŢA DE MUNCĂ</w:t>
            </w:r>
          </w:p>
          <w:p w:rsidR="007A4C74" w:rsidRDefault="000B2B93">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7A4C74" w:rsidRDefault="007A4C74">
            <w:pPr>
              <w:tabs>
                <w:tab w:val="left" w:pos="2385"/>
              </w:tabs>
              <w:jc w:val="both"/>
            </w:pPr>
          </w:p>
          <w:p w:rsidR="007A4C74" w:rsidRDefault="000B2B93">
            <w:pPr>
              <w:tabs>
                <w:tab w:val="left" w:pos="4275"/>
              </w:tabs>
              <w:spacing w:line="276" w:lineRule="auto"/>
              <w:contextualSpacing/>
            </w:pPr>
            <w:r>
              <w:rPr>
                <w:b/>
              </w:rPr>
              <w:t>8. MATERIALELE ŞI EXECUŢIA LUCRĂRILOR PROPRIU-ZISE</w:t>
            </w:r>
          </w:p>
          <w:p w:rsidR="007A4C74" w:rsidRDefault="000B2B93">
            <w:pPr>
              <w:pStyle w:val="afa"/>
              <w:tabs>
                <w:tab w:val="left" w:pos="0"/>
              </w:tabs>
              <w:spacing w:line="276" w:lineRule="auto"/>
              <w:ind w:firstLine="0"/>
              <w:rPr>
                <w:lang w:val="en-US"/>
              </w:rPr>
            </w:pPr>
            <w:r>
              <w:rPr>
                <w:lang w:val="en-US"/>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7A4C74" w:rsidRDefault="000B2B93">
            <w:pPr>
              <w:pStyle w:val="afa"/>
              <w:tabs>
                <w:tab w:val="left" w:pos="284"/>
              </w:tabs>
              <w:spacing w:line="276" w:lineRule="auto"/>
              <w:ind w:firstLine="0"/>
              <w:rPr>
                <w:lang w:val="en-US"/>
              </w:rPr>
            </w:pPr>
            <w:r>
              <w:rPr>
                <w:lang w:val="en-US"/>
              </w:rPr>
              <w:t xml:space="preserve">8.2.Costul probelor şi încercărilor va fi suportat de Antreprenor, dacă acesta este prevăzut îndocumentaţie, în caz contrar cheltuielile vor fi suportate de Beneficiar. </w:t>
            </w:r>
          </w:p>
          <w:p w:rsidR="007A4C74" w:rsidRDefault="000B2B93">
            <w:pPr>
              <w:pStyle w:val="afa"/>
              <w:tabs>
                <w:tab w:val="left" w:pos="284"/>
              </w:tabs>
              <w:spacing w:line="276" w:lineRule="auto"/>
              <w:ind w:firstLine="0"/>
            </w:pPr>
            <w:r>
              <w:rPr>
                <w:lang w:val="en-US"/>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w:t>
            </w:r>
            <w:r>
              <w:t xml:space="preserve">În caz contrar, Beneficiarul va suporta aceste cheltuieli. </w:t>
            </w:r>
          </w:p>
          <w:p w:rsidR="007A4C74" w:rsidRDefault="000B2B93">
            <w:pPr>
              <w:pStyle w:val="afa"/>
              <w:numPr>
                <w:ilvl w:val="1"/>
                <w:numId w:val="26"/>
              </w:numPr>
              <w:tabs>
                <w:tab w:val="left" w:pos="284"/>
              </w:tabs>
              <w:spacing w:line="276" w:lineRule="auto"/>
              <w:ind w:left="0" w:hanging="425"/>
              <w:rPr>
                <w:lang w:val="en-US"/>
              </w:rPr>
            </w:pPr>
            <w:r>
              <w:rPr>
                <w:lang w:val="en-US"/>
              </w:rPr>
              <w:t xml:space="preserve">8.4. Beneficiarul, proiectantul sau orice altă persoană autorizată de aceştia au acces tot timpul la </w:t>
            </w:r>
            <w:r>
              <w:rPr>
                <w:lang w:val="en-US"/>
              </w:rPr>
              <w:lastRenderedPageBreak/>
              <w:t xml:space="preserve">lucrări pe şantier şi în locurile unde se pregăteşte lucrarea, în depozite de materiale prefabricate etc. </w:t>
            </w:r>
          </w:p>
          <w:p w:rsidR="007A4C74" w:rsidRDefault="000B2B93">
            <w:pPr>
              <w:pStyle w:val="afa"/>
              <w:numPr>
                <w:ilvl w:val="1"/>
                <w:numId w:val="26"/>
              </w:numPr>
              <w:tabs>
                <w:tab w:val="left" w:pos="284"/>
              </w:tabs>
              <w:spacing w:line="276" w:lineRule="auto"/>
              <w:ind w:left="0" w:hanging="425"/>
              <w:rPr>
                <w:lang w:val="en-US"/>
              </w:rPr>
            </w:pPr>
            <w:r>
              <w:rPr>
                <w:lang w:val="en-US"/>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7A4C74" w:rsidRDefault="000B2B93">
            <w:pPr>
              <w:pStyle w:val="afa"/>
              <w:numPr>
                <w:ilvl w:val="1"/>
                <w:numId w:val="26"/>
              </w:numPr>
              <w:tabs>
                <w:tab w:val="left" w:pos="284"/>
              </w:tabs>
              <w:spacing w:line="276" w:lineRule="auto"/>
              <w:ind w:left="0" w:hanging="425"/>
              <w:rPr>
                <w:lang w:val="en-US"/>
              </w:rPr>
            </w:pPr>
            <w:r>
              <w:rPr>
                <w:lang w:val="en-US"/>
              </w:rPr>
              <w:t xml:space="preserve">8.7. Costurile pentru consumul de utilităţi, precum şi cel al contoarelor sau al altor aparate de măsurat se suportă de către Antreprenor. În cazul mai multor antreprenori, costurile se suportă proporţional de către aceştia. </w:t>
            </w:r>
          </w:p>
          <w:p w:rsidR="007A4C74" w:rsidRDefault="000B2B93">
            <w:pPr>
              <w:pStyle w:val="afa"/>
              <w:numPr>
                <w:ilvl w:val="1"/>
                <w:numId w:val="26"/>
              </w:numPr>
              <w:tabs>
                <w:tab w:val="left" w:pos="284"/>
              </w:tabs>
              <w:spacing w:line="276" w:lineRule="auto"/>
              <w:ind w:left="0" w:hanging="425"/>
              <w:rPr>
                <w:lang w:val="en-US"/>
              </w:rPr>
            </w:pPr>
            <w:r>
              <w:rPr>
                <w:lang w:val="en-US"/>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7A4C74" w:rsidRDefault="000B2B93">
            <w:pPr>
              <w:pStyle w:val="afa"/>
              <w:numPr>
                <w:ilvl w:val="1"/>
                <w:numId w:val="26"/>
              </w:numPr>
              <w:tabs>
                <w:tab w:val="left" w:pos="284"/>
                <w:tab w:val="left" w:pos="426"/>
              </w:tabs>
              <w:spacing w:line="276" w:lineRule="auto"/>
              <w:ind w:left="0" w:hanging="425"/>
              <w:rPr>
                <w:lang w:val="en-US"/>
              </w:rPr>
            </w:pPr>
            <w:r>
              <w:rPr>
                <w:lang w:val="en-US"/>
              </w:rPr>
              <w:t>8.9. Lucrările încep după ….. zile de la semnarea şi înregistrarea contractului în modul corespunzător şi primirea ordinului de execuţie.</w:t>
            </w:r>
          </w:p>
          <w:p w:rsidR="007A4C74" w:rsidRDefault="007A4C74">
            <w:pPr>
              <w:pStyle w:val="afa"/>
              <w:tabs>
                <w:tab w:val="left" w:pos="284"/>
                <w:tab w:val="left" w:pos="426"/>
              </w:tabs>
              <w:spacing w:line="276" w:lineRule="auto"/>
              <w:ind w:firstLine="0"/>
              <w:rPr>
                <w:lang w:val="en-US"/>
              </w:rPr>
            </w:pPr>
          </w:p>
          <w:p w:rsidR="007A4C74" w:rsidRDefault="000B2B93">
            <w:pPr>
              <w:pStyle w:val="a"/>
              <w:numPr>
                <w:ilvl w:val="0"/>
                <w:numId w:val="26"/>
              </w:numPr>
              <w:tabs>
                <w:tab w:val="clear" w:pos="1134"/>
                <w:tab w:val="left" w:pos="3255"/>
              </w:tabs>
              <w:spacing w:line="276" w:lineRule="auto"/>
              <w:ind w:left="0"/>
              <w:contextualSpacing/>
            </w:pPr>
            <w:r>
              <w:rPr>
                <w:b/>
              </w:rPr>
              <w:t>9. PERIOADA DE GARANŢIE ŞI REMEDIERI ÎN PERIOADA DE GARANŢIE</w:t>
            </w:r>
          </w:p>
          <w:p w:rsidR="007A4C74" w:rsidRDefault="000B2B93">
            <w:pPr>
              <w:pStyle w:val="afa"/>
              <w:numPr>
                <w:ilvl w:val="1"/>
                <w:numId w:val="26"/>
              </w:numPr>
              <w:tabs>
                <w:tab w:val="left" w:pos="567"/>
              </w:tabs>
              <w:spacing w:line="276" w:lineRule="auto"/>
              <w:ind w:left="0" w:hanging="567"/>
              <w:rPr>
                <w:lang w:val="en-US"/>
              </w:rPr>
            </w:pPr>
            <w:r>
              <w:rPr>
                <w:lang w:val="en-US"/>
              </w:rPr>
              <w:t xml:space="preserve">9.1. Perioada de garanţie pentru lucrărieste de  </w:t>
            </w:r>
            <w:r>
              <w:rPr>
                <w:b/>
                <w:lang w:val="en-US"/>
              </w:rPr>
              <w:t>___</w:t>
            </w:r>
            <w:r>
              <w:rPr>
                <w:lang w:val="en-US"/>
              </w:rPr>
              <w:t xml:space="preserve"> ani. </w:t>
            </w:r>
          </w:p>
          <w:p w:rsidR="007A4C74" w:rsidRDefault="000B2B93">
            <w:pPr>
              <w:pStyle w:val="afa"/>
              <w:numPr>
                <w:ilvl w:val="1"/>
                <w:numId w:val="26"/>
              </w:numPr>
              <w:tabs>
                <w:tab w:val="left" w:pos="567"/>
              </w:tabs>
              <w:spacing w:line="276" w:lineRule="auto"/>
              <w:ind w:left="0" w:hanging="567"/>
              <w:rPr>
                <w:lang w:val="en-US"/>
              </w:rPr>
            </w:pPr>
            <w:r>
              <w:rPr>
                <w:lang w:val="en-US"/>
              </w:rPr>
              <w:t xml:space="preserve">9.2. Perioada de garanţie începe de la data recepţiei la terminarea lucrărilor şipână la expirarea termenului prevăzut la punctul 9.1 din prezentul capitol. </w:t>
            </w:r>
          </w:p>
          <w:p w:rsidR="007A4C74" w:rsidRDefault="000B2B93">
            <w:pPr>
              <w:pStyle w:val="afa"/>
              <w:numPr>
                <w:ilvl w:val="1"/>
                <w:numId w:val="26"/>
              </w:numPr>
              <w:tabs>
                <w:tab w:val="left" w:pos="567"/>
              </w:tabs>
              <w:spacing w:line="276" w:lineRule="auto"/>
              <w:ind w:left="0" w:hanging="567"/>
              <w:rPr>
                <w:lang w:val="en-US"/>
              </w:rPr>
            </w:pPr>
            <w:r>
              <w:rPr>
                <w:lang w:val="en-US"/>
              </w:rPr>
              <w:t xml:space="preserve">9.3. Antreprenorul are obligaţia ca în perioada de garanţie să înlăture toate defecţiunile ce ţin de nerespectarea clauzelor contractului din cont propriu, în urma unei notificări transmise de către Beneficiar. </w:t>
            </w:r>
          </w:p>
          <w:p w:rsidR="007A4C74" w:rsidRDefault="007A4C74">
            <w:pPr>
              <w:pStyle w:val="afa"/>
              <w:tabs>
                <w:tab w:val="left" w:pos="567"/>
              </w:tabs>
              <w:spacing w:line="276" w:lineRule="auto"/>
              <w:ind w:firstLine="0"/>
              <w:rPr>
                <w:lang w:val="en-US"/>
              </w:rPr>
            </w:pPr>
          </w:p>
          <w:p w:rsidR="007A4C74" w:rsidRDefault="000B2B93">
            <w:pPr>
              <w:pStyle w:val="a"/>
              <w:numPr>
                <w:ilvl w:val="0"/>
                <w:numId w:val="26"/>
              </w:numPr>
              <w:tabs>
                <w:tab w:val="clear" w:pos="1134"/>
                <w:tab w:val="left" w:pos="3480"/>
              </w:tabs>
              <w:spacing w:line="276" w:lineRule="auto"/>
              <w:ind w:left="0"/>
              <w:contextualSpacing/>
            </w:pPr>
            <w:r>
              <w:rPr>
                <w:b/>
              </w:rPr>
              <w:t>10. RĂSPUNDEREA PĂRŢILOR</w:t>
            </w:r>
          </w:p>
          <w:p w:rsidR="007A4C74" w:rsidRDefault="000B2B93">
            <w:pPr>
              <w:pStyle w:val="afa"/>
              <w:numPr>
                <w:ilvl w:val="1"/>
                <w:numId w:val="26"/>
              </w:numPr>
              <w:tabs>
                <w:tab w:val="left" w:pos="567"/>
              </w:tabs>
              <w:spacing w:line="276" w:lineRule="auto"/>
              <w:ind w:left="0" w:hanging="567"/>
              <w:rPr>
                <w:lang w:val="en-US"/>
              </w:rPr>
            </w:pPr>
            <w:r>
              <w:rPr>
                <w:lang w:val="en-US"/>
              </w:rPr>
              <w:t>10.1. Părţile  poartă răspundere pentru neexecutarea sau executarea necorespunzătoare a obligaţiilor  prevăzute de prezentul contract în conformitate cu legislaţia  Republicii Moldova.</w:t>
            </w:r>
          </w:p>
          <w:p w:rsidR="007A4C74" w:rsidRDefault="000B2B93">
            <w:pPr>
              <w:pStyle w:val="afa"/>
              <w:numPr>
                <w:ilvl w:val="1"/>
                <w:numId w:val="26"/>
              </w:numPr>
              <w:tabs>
                <w:tab w:val="left" w:pos="567"/>
              </w:tabs>
              <w:spacing w:line="276" w:lineRule="auto"/>
              <w:ind w:left="0" w:hanging="567"/>
              <w:rPr>
                <w:lang w:val="en-US"/>
              </w:rPr>
            </w:pPr>
            <w:r>
              <w:rPr>
                <w:lang w:val="en-US"/>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7A4C74" w:rsidRDefault="000B2B93">
            <w:pPr>
              <w:pStyle w:val="afa"/>
              <w:numPr>
                <w:ilvl w:val="1"/>
                <w:numId w:val="26"/>
              </w:numPr>
              <w:tabs>
                <w:tab w:val="left" w:pos="567"/>
              </w:tabs>
              <w:spacing w:line="276" w:lineRule="auto"/>
              <w:ind w:left="0" w:hanging="567"/>
              <w:rPr>
                <w:lang w:val="en-US"/>
              </w:rPr>
            </w:pPr>
            <w:r>
              <w:rPr>
                <w:lang w:val="en-US"/>
              </w:rPr>
              <w:t>10.3. Membrii asocierii își păstrează individualitatea ca subiecți de drept, însă sunt obligați să răspundă solidar față de autoritatea contractantă pentru modul de îndeplinire a obligațiilor contractuale.</w:t>
            </w:r>
          </w:p>
          <w:p w:rsidR="007A4C74" w:rsidRDefault="000B2B93">
            <w:pPr>
              <w:pStyle w:val="afa"/>
              <w:numPr>
                <w:ilvl w:val="1"/>
                <w:numId w:val="26"/>
              </w:numPr>
              <w:tabs>
                <w:tab w:val="left" w:pos="567"/>
              </w:tabs>
              <w:spacing w:line="276" w:lineRule="auto"/>
              <w:ind w:left="0" w:hanging="567"/>
              <w:rPr>
                <w:lang w:val="en-US"/>
              </w:rPr>
            </w:pPr>
            <w:r>
              <w:rPr>
                <w:lang w:val="en-US"/>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7A4C74" w:rsidRDefault="000B2B93">
            <w:pPr>
              <w:pStyle w:val="afa"/>
              <w:numPr>
                <w:ilvl w:val="1"/>
                <w:numId w:val="26"/>
              </w:numPr>
              <w:tabs>
                <w:tab w:val="left" w:pos="567"/>
              </w:tabs>
              <w:spacing w:line="276" w:lineRule="auto"/>
              <w:ind w:left="0" w:hanging="567"/>
              <w:rPr>
                <w:lang w:val="en-US"/>
              </w:rPr>
            </w:pPr>
            <w:r>
              <w:rPr>
                <w:lang w:val="en-US"/>
              </w:rPr>
              <w:lastRenderedPageBreak/>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10.8. Dacă motivele constrângerii sau ale întreruperii sunt imputabile uneia dintre părţile contractante, atunci cealaltă parte poate emite pretenţii privind despăgubirea pentru daunele intervenite şi care pot fi dovedite.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rsidR="007A4C74" w:rsidRDefault="000B2B93">
            <w:pPr>
              <w:pStyle w:val="afa"/>
              <w:numPr>
                <w:ilvl w:val="1"/>
                <w:numId w:val="26"/>
              </w:numPr>
              <w:tabs>
                <w:tab w:val="left" w:pos="567"/>
                <w:tab w:val="left" w:pos="1890"/>
              </w:tabs>
              <w:spacing w:line="276" w:lineRule="auto"/>
              <w:ind w:left="0" w:hanging="567"/>
              <w:rPr>
                <w:lang w:val="en-US"/>
              </w:rPr>
            </w:pPr>
            <w:r>
              <w:rPr>
                <w:lang w:val="en-US"/>
              </w:rPr>
              <w:t>10.11. Antreprenorul şi subantreprenorii răspund solidar pentru neexecutarea obligațiilor contractuale.</w:t>
            </w:r>
          </w:p>
          <w:p w:rsidR="007A4C74" w:rsidRDefault="007A4C74">
            <w:pPr>
              <w:pStyle w:val="afa"/>
              <w:tabs>
                <w:tab w:val="left" w:pos="567"/>
                <w:tab w:val="left" w:pos="1890"/>
              </w:tabs>
              <w:spacing w:line="276" w:lineRule="auto"/>
              <w:ind w:firstLine="0"/>
              <w:rPr>
                <w:lang w:val="en-US"/>
              </w:rPr>
            </w:pPr>
          </w:p>
          <w:p w:rsidR="007A4C74" w:rsidRDefault="000B2B93">
            <w:pPr>
              <w:pStyle w:val="a"/>
              <w:numPr>
                <w:ilvl w:val="0"/>
                <w:numId w:val="26"/>
              </w:numPr>
              <w:tabs>
                <w:tab w:val="clear" w:pos="1134"/>
                <w:tab w:val="left" w:pos="3465"/>
              </w:tabs>
              <w:spacing w:line="276" w:lineRule="auto"/>
              <w:ind w:left="0"/>
              <w:contextualSpacing/>
            </w:pPr>
            <w:r>
              <w:rPr>
                <w:b/>
              </w:rPr>
              <w:t>11. SOLUŢIONAREA LITIGIILOR</w:t>
            </w:r>
          </w:p>
          <w:p w:rsidR="007A4C74" w:rsidRDefault="000B2B93">
            <w:pPr>
              <w:pStyle w:val="a"/>
              <w:numPr>
                <w:ilvl w:val="1"/>
                <w:numId w:val="26"/>
              </w:numPr>
              <w:tabs>
                <w:tab w:val="clear" w:pos="1134"/>
                <w:tab w:val="left" w:pos="567"/>
              </w:tabs>
              <w:spacing w:line="276" w:lineRule="auto"/>
              <w:ind w:left="0" w:hanging="567"/>
              <w:contextualSpacing/>
            </w:pPr>
            <w: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rsidR="007A4C74" w:rsidRDefault="007A4C74">
            <w:pPr>
              <w:tabs>
                <w:tab w:val="left" w:pos="567"/>
              </w:tabs>
              <w:jc w:val="both"/>
            </w:pPr>
          </w:p>
          <w:p w:rsidR="007A4C74" w:rsidRDefault="000B2B93">
            <w:pPr>
              <w:pStyle w:val="a"/>
              <w:numPr>
                <w:ilvl w:val="0"/>
                <w:numId w:val="26"/>
              </w:numPr>
              <w:tabs>
                <w:tab w:val="clear" w:pos="1134"/>
                <w:tab w:val="left" w:pos="3825"/>
              </w:tabs>
              <w:spacing w:line="276" w:lineRule="auto"/>
              <w:ind w:left="0"/>
              <w:contextualSpacing/>
            </w:pPr>
            <w:r>
              <w:rPr>
                <w:b/>
              </w:rPr>
              <w:t>12. REZOLUȚIUNEACONTRACTULUI</w:t>
            </w:r>
          </w:p>
          <w:p w:rsidR="007A4C74" w:rsidRDefault="000B2B93">
            <w:pPr>
              <w:pStyle w:val="afa"/>
              <w:tabs>
                <w:tab w:val="left" w:pos="567"/>
              </w:tabs>
              <w:spacing w:line="276" w:lineRule="auto"/>
              <w:ind w:firstLine="0"/>
              <w:rPr>
                <w:lang w:val="en-US"/>
              </w:rPr>
            </w:pPr>
            <w:r>
              <w:rPr>
                <w:lang w:val="en-US"/>
              </w:rPr>
              <w:t xml:space="preserve">12.1. Antreprenorul poate cere rezoluțiunea contractului, dacă: </w:t>
            </w:r>
          </w:p>
          <w:p w:rsidR="007A4C74" w:rsidRDefault="000B2B93">
            <w:pPr>
              <w:numPr>
                <w:ilvl w:val="0"/>
                <w:numId w:val="27"/>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7A4C74" w:rsidRDefault="000B2B93">
            <w:pPr>
              <w:numPr>
                <w:ilvl w:val="0"/>
                <w:numId w:val="27"/>
              </w:numPr>
              <w:tabs>
                <w:tab w:val="left" w:pos="1276"/>
              </w:tabs>
              <w:ind w:left="0" w:hanging="425"/>
              <w:jc w:val="both"/>
            </w:pPr>
            <w:r>
              <w:t xml:space="preserve">b) Beneficiarul nu onorează o plată scadentă mai mult de 3 luni; </w:t>
            </w:r>
          </w:p>
          <w:p w:rsidR="007A4C74" w:rsidRDefault="000B2B93">
            <w:pPr>
              <w:numPr>
                <w:ilvl w:val="0"/>
                <w:numId w:val="27"/>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spacing w:line="276" w:lineRule="auto"/>
              <w:ind w:left="0" w:hanging="567"/>
              <w:rPr>
                <w:lang w:val="en-US"/>
              </w:rPr>
            </w:pPr>
            <w:r>
              <w:rPr>
                <w:lang w:val="en-US"/>
              </w:rPr>
              <w:t xml:space="preserve">12.2. Beneficiarul poate cere rezoluțiunea contractului, dacă: </w:t>
            </w:r>
          </w:p>
          <w:p w:rsidR="007A4C74" w:rsidRDefault="000B2B93">
            <w:pPr>
              <w:pStyle w:val="a"/>
              <w:numPr>
                <w:ilvl w:val="0"/>
                <w:numId w:val="28"/>
              </w:numPr>
              <w:tabs>
                <w:tab w:val="clear" w:pos="1134"/>
                <w:tab w:val="left" w:pos="1276"/>
              </w:tabs>
              <w:ind w:left="0"/>
              <w:contextualSpacing/>
            </w:pPr>
            <w:r>
              <w:t>a) Antreprenorul se află în incapacitate de plată, lichidare sau bunurile acestuia sunt subsechestru;</w:t>
            </w:r>
          </w:p>
          <w:p w:rsidR="007A4C74" w:rsidRDefault="000B2B93">
            <w:pPr>
              <w:pStyle w:val="a"/>
              <w:numPr>
                <w:ilvl w:val="0"/>
                <w:numId w:val="28"/>
              </w:numPr>
              <w:tabs>
                <w:tab w:val="clear" w:pos="1134"/>
                <w:tab w:val="left" w:pos="1276"/>
              </w:tabs>
              <w:ind w:left="0"/>
              <w:contextualSpacing/>
            </w:pPr>
            <w:r>
              <w:t xml:space="preserve">b) Antreprenorul nu începe lucrările fără să aibă un motiv justificat sau nu reia lucrările suspendate, în termen rezonabil de la primirea dispoziţiei scrise de reîncepere a lucrărilor; </w:t>
            </w:r>
          </w:p>
          <w:p w:rsidR="007A4C74" w:rsidRDefault="000B2B93">
            <w:pPr>
              <w:pStyle w:val="a"/>
              <w:numPr>
                <w:ilvl w:val="0"/>
                <w:numId w:val="28"/>
              </w:numPr>
              <w:tabs>
                <w:tab w:val="clear" w:pos="1134"/>
                <w:tab w:val="left" w:pos="1276"/>
              </w:tabs>
              <w:ind w:left="0"/>
              <w:contextualSpacing/>
            </w:pPr>
            <w:r>
              <w:t>c) Antreprenorul nu a îndepărtat materialele necorespunzătoare de pe şantier sau nu a refăcut o lucrare în termenul stabilit de către beneficiar;</w:t>
            </w:r>
          </w:p>
          <w:p w:rsidR="007A4C74" w:rsidRDefault="000B2B93">
            <w:pPr>
              <w:pStyle w:val="a"/>
              <w:numPr>
                <w:ilvl w:val="0"/>
                <w:numId w:val="28"/>
              </w:numPr>
              <w:tabs>
                <w:tab w:val="clear" w:pos="1134"/>
                <w:tab w:val="left" w:pos="1276"/>
              </w:tabs>
              <w:ind w:left="0"/>
              <w:contextualSpacing/>
            </w:pPr>
            <w:r>
              <w:t xml:space="preserve">d) Beneficiarul notifică antreprenorul că din motive neprevăzute şi datorită unor conjuncturi economice este în imposibilitate de a continua îndeplinirea obligaţiunilor contractuale. </w:t>
            </w:r>
          </w:p>
          <w:p w:rsidR="007A4C74" w:rsidRDefault="000B2B93">
            <w:pPr>
              <w:pStyle w:val="afa"/>
              <w:numPr>
                <w:ilvl w:val="1"/>
                <w:numId w:val="26"/>
              </w:numPr>
              <w:tabs>
                <w:tab w:val="left" w:pos="567"/>
              </w:tabs>
              <w:ind w:left="0" w:hanging="567"/>
              <w:rPr>
                <w:lang w:val="en-US"/>
              </w:rPr>
            </w:pPr>
            <w:r>
              <w:rPr>
                <w:lang w:val="en-US"/>
              </w:rPr>
              <w:lastRenderedPageBreak/>
              <w:t xml:space="preserve">12.3. Contractul se consideră rezolvit, dacă partea contractantă va comunica în scris celeilalte părţi contractante în termen de 15 zile motivele indicate la punctele 12.1 şi 12.2 din prezentul contract.  </w:t>
            </w:r>
          </w:p>
          <w:p w:rsidR="007A4C74" w:rsidRDefault="000B2B93">
            <w:pPr>
              <w:pStyle w:val="afa"/>
              <w:numPr>
                <w:ilvl w:val="1"/>
                <w:numId w:val="26"/>
              </w:numPr>
              <w:tabs>
                <w:tab w:val="left" w:pos="567"/>
              </w:tabs>
              <w:ind w:left="0" w:hanging="567"/>
              <w:rPr>
                <w:lang w:val="en-US"/>
              </w:rPr>
            </w:pPr>
            <w:r>
              <w:rPr>
                <w:lang w:val="en-US"/>
              </w:rPr>
              <w:t>12.4. Beneficiarul, în caz de rezoluțiunea contractului, va convoca comisia de recepţie care va efectua recepţia cantitativă şi calitativă a lucrărilor executate, în maximum 15 zile de la data rezoluțiunii contractului.</w:t>
            </w:r>
          </w:p>
          <w:p w:rsidR="007A4C74" w:rsidRDefault="000B2B93">
            <w:pPr>
              <w:pStyle w:val="afa"/>
              <w:numPr>
                <w:ilvl w:val="1"/>
                <w:numId w:val="26"/>
              </w:numPr>
              <w:tabs>
                <w:tab w:val="left" w:pos="567"/>
              </w:tabs>
              <w:ind w:left="0" w:hanging="567"/>
              <w:rPr>
                <w:lang w:val="en-US"/>
              </w:rPr>
            </w:pPr>
            <w:r>
              <w:rPr>
                <w:lang w:val="en-US"/>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7A4C74" w:rsidRDefault="000B2B93">
            <w:pPr>
              <w:pStyle w:val="afa"/>
              <w:numPr>
                <w:ilvl w:val="1"/>
                <w:numId w:val="26"/>
              </w:numPr>
              <w:tabs>
                <w:tab w:val="left" w:pos="567"/>
              </w:tabs>
              <w:ind w:left="0" w:hanging="567"/>
              <w:rPr>
                <w:lang w:val="en-US"/>
              </w:rPr>
            </w:pPr>
            <w:r>
              <w:rPr>
                <w:lang w:val="en-US"/>
              </w:rPr>
              <w:t xml:space="preserve">12.6. După rezoluțiunea contractului, Beneficiarul poate continua execuţia lucrărilor cu respectarea prevederilor legale. </w:t>
            </w:r>
          </w:p>
          <w:p w:rsidR="007A4C74" w:rsidRDefault="000B2B93">
            <w:pPr>
              <w:pStyle w:val="afa"/>
              <w:tabs>
                <w:tab w:val="left" w:pos="567"/>
                <w:tab w:val="left" w:pos="2070"/>
              </w:tabs>
              <w:ind w:firstLine="0"/>
              <w:rPr>
                <w:lang w:val="en-US"/>
              </w:rPr>
            </w:pPr>
            <w:r>
              <w:rPr>
                <w:lang w:val="en-US"/>
              </w:rPr>
              <w:t>12.7. Cazuri specifice de încetare a contractului de achiziţii publice:</w:t>
            </w:r>
          </w:p>
          <w:p w:rsidR="007A4C74" w:rsidRDefault="000B2B93">
            <w:pPr>
              <w:pStyle w:val="afa"/>
              <w:tabs>
                <w:tab w:val="left" w:pos="567"/>
                <w:tab w:val="left" w:pos="2070"/>
              </w:tabs>
              <w:ind w:firstLine="284"/>
              <w:rPr>
                <w:lang w:val="en-US"/>
              </w:rPr>
            </w:pPr>
            <w:r>
              <w:rPr>
                <w:lang w:val="en-US"/>
              </w:rPr>
              <w:t xml:space="preserve">     Beneficiarul are dreptul de a rezolvi unilateral un contract de achiziţii publice în perioada de valabilitate a acestuia în una dintre următoarele situaţii:</w:t>
            </w:r>
          </w:p>
          <w:p w:rsidR="007A4C74" w:rsidRDefault="000B2B93">
            <w:pPr>
              <w:pStyle w:val="afa"/>
              <w:tabs>
                <w:tab w:val="left" w:pos="567"/>
                <w:tab w:val="left" w:pos="2070"/>
              </w:tabs>
              <w:rPr>
                <w:lang w:val="en-US"/>
              </w:rPr>
            </w:pPr>
            <w:r>
              <w:rPr>
                <w:lang w:val="en-US"/>
              </w:rPr>
              <w:t xml:space="preserve">    a) contractantul se afla, la momentul atribuirii lui, în una dintre situaţiile care ar fi determinat excluderea sa din procedura de atribuire potrivit art. 19 al Legii nr. 131/2015 privind achizițiile publice;</w:t>
            </w:r>
          </w:p>
          <w:p w:rsidR="007A4C74" w:rsidRDefault="000B2B93">
            <w:pPr>
              <w:pStyle w:val="afa"/>
              <w:tabs>
                <w:tab w:val="left" w:pos="567"/>
                <w:tab w:val="left" w:pos="2070"/>
              </w:tabs>
              <w:rPr>
                <w:lang w:val="en-US"/>
              </w:rPr>
            </w:pPr>
            <w:r>
              <w:rPr>
                <w:lang w:val="en-US"/>
              </w:rPr>
              <w:t xml:space="preserve">    b) contractul a făcut obiectul unei modificări substanțiale care necesita o nouă procedură de achiziție publică în conformitate cu art. 76 al Legii nr. 131/2015 privind achizițiile publice;</w:t>
            </w:r>
          </w:p>
          <w:p w:rsidR="007A4C74" w:rsidRDefault="000B2B93">
            <w:pPr>
              <w:pStyle w:val="afa"/>
              <w:tabs>
                <w:tab w:val="left" w:pos="567"/>
                <w:tab w:val="left" w:pos="2070"/>
              </w:tabs>
              <w:rPr>
                <w:lang w:val="en-US"/>
              </w:rPr>
            </w:pPr>
            <w:r>
              <w:rPr>
                <w:lang w:val="en-US"/>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7A4C74">
            <w:pPr>
              <w:pStyle w:val="afa"/>
              <w:tabs>
                <w:tab w:val="left" w:pos="567"/>
                <w:tab w:val="left" w:pos="2070"/>
              </w:tabs>
              <w:ind w:firstLine="0"/>
              <w:rPr>
                <w:lang w:val="en-US"/>
              </w:rPr>
            </w:pPr>
          </w:p>
          <w:p w:rsidR="007A4C74" w:rsidRDefault="000B2B93">
            <w:pPr>
              <w:pStyle w:val="a"/>
              <w:numPr>
                <w:ilvl w:val="0"/>
                <w:numId w:val="26"/>
              </w:numPr>
              <w:tabs>
                <w:tab w:val="clear" w:pos="1134"/>
                <w:tab w:val="left" w:pos="3705"/>
              </w:tabs>
              <w:ind w:left="0"/>
              <w:contextualSpacing/>
            </w:pPr>
            <w:r>
              <w:rPr>
                <w:b/>
              </w:rPr>
              <w:t>13. DISPOZIŢII FINALE</w:t>
            </w:r>
          </w:p>
          <w:p w:rsidR="007A4C74" w:rsidRDefault="000B2B93">
            <w:pPr>
              <w:pStyle w:val="afa"/>
              <w:numPr>
                <w:ilvl w:val="1"/>
                <w:numId w:val="26"/>
              </w:numPr>
              <w:tabs>
                <w:tab w:val="left" w:pos="567"/>
              </w:tabs>
              <w:ind w:left="0" w:hanging="567"/>
              <w:rPr>
                <w:lang w:val="en-US"/>
              </w:rPr>
            </w:pPr>
            <w:r>
              <w:rPr>
                <w:lang w:val="en-US"/>
              </w:rPr>
              <w:t xml:space="preserve">13.1. Următoarele documente vor fi citite şi vor fi interpretate ca fiind parte integrantă a prezentului contract: </w:t>
            </w:r>
          </w:p>
          <w:p w:rsidR="007A4C74" w:rsidRDefault="000B2B93">
            <w:pPr>
              <w:numPr>
                <w:ilvl w:val="0"/>
                <w:numId w:val="29"/>
              </w:numPr>
              <w:tabs>
                <w:tab w:val="left" w:pos="1276"/>
              </w:tabs>
              <w:ind w:left="0" w:hanging="425"/>
              <w:jc w:val="both"/>
            </w:pPr>
            <w:r>
              <w:t>a) Caietul de sarcini;</w:t>
            </w:r>
          </w:p>
          <w:p w:rsidR="007A4C74" w:rsidRDefault="000B2B93">
            <w:pPr>
              <w:numPr>
                <w:ilvl w:val="0"/>
                <w:numId w:val="29"/>
              </w:numPr>
              <w:tabs>
                <w:tab w:val="left" w:pos="1276"/>
              </w:tabs>
              <w:ind w:left="0" w:hanging="425"/>
              <w:jc w:val="both"/>
            </w:pPr>
            <w:r>
              <w:t>b) Propunerea tehnică;</w:t>
            </w:r>
          </w:p>
          <w:p w:rsidR="007A4C74" w:rsidRDefault="000B2B93">
            <w:pPr>
              <w:numPr>
                <w:ilvl w:val="0"/>
                <w:numId w:val="29"/>
              </w:numPr>
              <w:tabs>
                <w:tab w:val="left" w:pos="1276"/>
              </w:tabs>
              <w:ind w:left="0" w:hanging="425"/>
              <w:jc w:val="both"/>
            </w:pPr>
            <w:r>
              <w:t>c) Propunerea financiară;</w:t>
            </w:r>
          </w:p>
          <w:p w:rsidR="007A4C74" w:rsidRDefault="000B2B93">
            <w:pPr>
              <w:numPr>
                <w:ilvl w:val="0"/>
                <w:numId w:val="29"/>
              </w:numPr>
              <w:tabs>
                <w:tab w:val="left" w:pos="1276"/>
              </w:tabs>
              <w:ind w:left="0" w:hanging="425"/>
              <w:jc w:val="both"/>
            </w:pPr>
            <w:r>
              <w:t xml:space="preserve">d) Graficul de executare a lucrărilor ; </w:t>
            </w:r>
          </w:p>
          <w:p w:rsidR="007A4C74" w:rsidRDefault="000B2B93">
            <w:pPr>
              <w:numPr>
                <w:ilvl w:val="0"/>
                <w:numId w:val="29"/>
              </w:numPr>
              <w:tabs>
                <w:tab w:val="left" w:pos="1276"/>
              </w:tabs>
              <w:ind w:left="0" w:hanging="425"/>
              <w:jc w:val="both"/>
            </w:pPr>
            <w:r>
              <w:t>e) Garanția de bună execuție.</w:t>
            </w:r>
          </w:p>
          <w:p w:rsidR="007A4C74" w:rsidRDefault="000B2B93">
            <w:pPr>
              <w:pStyle w:val="afa"/>
              <w:numPr>
                <w:ilvl w:val="1"/>
                <w:numId w:val="26"/>
              </w:numPr>
              <w:tabs>
                <w:tab w:val="left" w:pos="567"/>
              </w:tabs>
              <w:ind w:left="0" w:hanging="567"/>
              <w:rPr>
                <w:lang w:val="en-US"/>
              </w:rPr>
            </w:pPr>
            <w:r>
              <w:rPr>
                <w:lang w:val="en-US"/>
              </w:rPr>
              <w:t>13.2. Documentele contractului vor fi întocmite în limba română.</w:t>
            </w:r>
          </w:p>
          <w:p w:rsidR="007A4C74" w:rsidRDefault="000B2B93">
            <w:pPr>
              <w:pStyle w:val="afa"/>
              <w:numPr>
                <w:ilvl w:val="1"/>
                <w:numId w:val="26"/>
              </w:numPr>
              <w:tabs>
                <w:tab w:val="left" w:pos="567"/>
              </w:tabs>
              <w:ind w:left="0" w:hanging="567"/>
              <w:rPr>
                <w:lang w:val="en-US"/>
              </w:rPr>
            </w:pPr>
            <w:r>
              <w:rPr>
                <w:lang w:val="en-US"/>
              </w:rPr>
              <w:t>13.3. Prezentul Contract reprezintă acordul de voinţă al părţilor şi se consideră semnat la data aplicării ultimei semnături de către una dintre părți.</w:t>
            </w:r>
          </w:p>
          <w:p w:rsidR="007A4C74" w:rsidRDefault="000B2B93">
            <w:pPr>
              <w:pStyle w:val="afa"/>
              <w:numPr>
                <w:ilvl w:val="1"/>
                <w:numId w:val="26"/>
              </w:numPr>
              <w:tabs>
                <w:tab w:val="left" w:pos="567"/>
                <w:tab w:val="left" w:pos="4005"/>
              </w:tabs>
              <w:ind w:left="0" w:hanging="567"/>
              <w:contextualSpacing/>
              <w:rPr>
                <w:lang w:val="en-US"/>
              </w:rPr>
            </w:pPr>
            <w:r>
              <w:rPr>
                <w:lang w:val="en-US"/>
              </w:rPr>
              <w:t>13.4. Pentru confirmarea celor menţionate, părţile au semnat prezentul Contract în conformitate cu legislaţia Republicii Moldova, la data şi anul indicate, fiind valabil până la ……./recepția finală a lucrărilor.</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pStyle w:val="a"/>
              <w:numPr>
                <w:ilvl w:val="3"/>
                <w:numId w:val="21"/>
              </w:numPr>
              <w:tabs>
                <w:tab w:val="left" w:pos="2295"/>
              </w:tabs>
            </w:pPr>
            <w:r>
              <w:rPr>
                <w:b/>
              </w:rPr>
              <w:t xml:space="preserve">PARTEA CE ȚINE DE CONDIȚIILE </w:t>
            </w:r>
          </w:p>
          <w:p w:rsidR="007A4C74" w:rsidRDefault="000B2B93">
            <w:pPr>
              <w:pStyle w:val="a"/>
              <w:numPr>
                <w:ilvl w:val="0"/>
                <w:numId w:val="0"/>
              </w:numPr>
              <w:tabs>
                <w:tab w:val="left" w:pos="2295"/>
              </w:tabs>
              <w:ind w:left="3240"/>
            </w:pPr>
            <w:r>
              <w:rPr>
                <w:b/>
              </w:rPr>
              <w:t>SPECIALE A CONTRACTULUI</w:t>
            </w:r>
          </w:p>
          <w:p w:rsidR="007A4C74" w:rsidRDefault="000B2B93">
            <w:pPr>
              <w:jc w:val="center"/>
            </w:pPr>
            <w:r>
              <w:t xml:space="preserve">             (</w:t>
            </w:r>
            <w:r>
              <w:rPr>
                <w:sz w:val="20"/>
                <w:szCs w:val="20"/>
              </w:rPr>
              <w:t>LA NECESITATE)</w:t>
            </w: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7A4C74">
            <w:pPr>
              <w:tabs>
                <w:tab w:val="left" w:pos="567"/>
                <w:tab w:val="left" w:pos="4005"/>
              </w:tabs>
              <w:jc w:val="both"/>
            </w:pPr>
          </w:p>
          <w:p w:rsidR="007A4C74" w:rsidRDefault="000B2B93">
            <w:pPr>
              <w:pStyle w:val="a"/>
              <w:numPr>
                <w:ilvl w:val="0"/>
                <w:numId w:val="26"/>
              </w:numPr>
              <w:tabs>
                <w:tab w:val="clear" w:pos="1134"/>
              </w:tabs>
              <w:spacing w:line="276" w:lineRule="auto"/>
              <w:ind w:left="0"/>
              <w:contextualSpacing/>
            </w:pPr>
            <w:r>
              <w:rPr>
                <w:b/>
              </w:rPr>
              <w:t xml:space="preserve">                 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13"/>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p w:rsidR="007A4C74" w:rsidRDefault="007A4C74">
                  <w:pPr>
                    <w:jc w:val="both"/>
                    <w:rPr>
                      <w:b/>
                    </w:rPr>
                  </w:pPr>
                </w:p>
                <w:p w:rsidR="007A4C74" w:rsidRDefault="007A4C74">
                  <w:pPr>
                    <w:jc w:val="both"/>
                    <w:rPr>
                      <w:b/>
                    </w:rPr>
                  </w:pPr>
                </w:p>
              </w:tc>
              <w:tc>
                <w:tcPr>
                  <w:tcW w:w="4559" w:type="dxa"/>
                  <w:vAlign w:val="center"/>
                </w:tcPr>
                <w:p w:rsidR="007A4C74" w:rsidRDefault="007A4C74">
                  <w:pPr>
                    <w:jc w:val="both"/>
                    <w:rPr>
                      <w:b/>
                    </w:rPr>
                  </w:pPr>
                </w:p>
                <w:p w:rsidR="007A4C74" w:rsidRDefault="007A4C74">
                  <w:pPr>
                    <w:jc w:val="both"/>
                    <w:rPr>
                      <w:b/>
                    </w:rPr>
                  </w:pPr>
                </w:p>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pPr>
            <w:r>
              <w:br/>
            </w:r>
          </w:p>
          <w:p w:rsidR="007A4C74" w:rsidRDefault="007A4C74">
            <w:pPr>
              <w:tabs>
                <w:tab w:val="left" w:pos="2295"/>
              </w:tabs>
              <w:jc w:val="both"/>
            </w:pPr>
          </w:p>
          <w:p w:rsidR="007A4C74" w:rsidRDefault="007A4C74">
            <w:pPr>
              <w:tabs>
                <w:tab w:val="left" w:pos="2295"/>
              </w:tabs>
              <w:jc w:val="both"/>
            </w:pPr>
          </w:p>
          <w:p w:rsidR="007A4C74" w:rsidRDefault="007A4C74">
            <w:pPr>
              <w:jc w:val="both"/>
            </w:pPr>
          </w:p>
          <w:p w:rsidR="007A4C74" w:rsidRDefault="007A4C74">
            <w:pPr>
              <w:jc w:val="both"/>
              <w:rPr>
                <w:sz w:val="28"/>
                <w:szCs w:val="28"/>
              </w:rPr>
            </w:pPr>
          </w:p>
          <w:p w:rsidR="007A4C74" w:rsidRDefault="000B2B93">
            <w:pPr>
              <w:tabs>
                <w:tab w:val="left" w:pos="2295"/>
              </w:tabs>
              <w:jc w:val="right"/>
            </w:pPr>
            <w:r>
              <w:t>Anexa nr. 1</w:t>
            </w:r>
          </w:p>
          <w:p w:rsidR="007A4C74" w:rsidRDefault="000B2B93">
            <w:pPr>
              <w:tabs>
                <w:tab w:val="left" w:pos="2295"/>
              </w:tabs>
              <w:jc w:val="right"/>
            </w:pPr>
            <w:r>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 xml:space="preserve">Specificarea tehnică </w:t>
                  </w:r>
                  <w:r>
                    <w:rPr>
                      <w:b/>
                    </w:rPr>
                    <w:t>deplină propusă de către ofertant</w:t>
                  </w:r>
                </w:p>
                <w:p w:rsidR="007A4C74" w:rsidRDefault="007A4C74">
                  <w:pPr>
                    <w:jc w:val="both"/>
                    <w:rPr>
                      <w:b/>
                      <w:bCs/>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943"/>
                    <w:jc w:val="center"/>
                    <w:rPr>
                      <w:b/>
                      <w:bCs/>
                    </w:rPr>
                  </w:pPr>
                  <w:r>
                    <w:rPr>
                      <w:b/>
                      <w:bCs/>
                    </w:rPr>
                    <w:t>Standarde de</w:t>
                  </w:r>
                </w:p>
                <w:p w:rsidR="007A4C74" w:rsidRDefault="000B2B93">
                  <w:pPr>
                    <w:ind w:right="943"/>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w:t>
                  </w:r>
                </w:p>
                <w:p w:rsidR="007A4C74" w:rsidRDefault="000B2B93">
                  <w:pPr>
                    <w:ind w:firstLine="567"/>
                    <w:jc w:val="both"/>
                  </w:pPr>
                  <w:r>
                    <w:t> </w:t>
                  </w:r>
                </w:p>
                <w:p w:rsidR="007A4C74" w:rsidRDefault="007A4C74">
                  <w:pPr>
                    <w:ind w:firstLine="567"/>
                  </w:pPr>
                </w:p>
                <w:p w:rsidR="007A4C74" w:rsidRDefault="007A4C74">
                  <w:pPr>
                    <w:ind w:firstLine="567"/>
                  </w:pPr>
                </w:p>
              </w:tc>
              <w:tc>
                <w:tcPr>
                  <w:tcW w:w="50" w:type="dxa"/>
                  <w:tcBorders>
                    <w:top w:val="nil"/>
                    <w:left w:val="nil"/>
                    <w:bottom w:val="nil"/>
                    <w:right w:val="nil"/>
                  </w:tcBorders>
                </w:tcPr>
                <w:p w:rsidR="007A4C74" w:rsidRDefault="007A4C74">
                  <w:pPr>
                    <w:jc w:val="both"/>
                    <w:rPr>
                      <w:b/>
                      <w:bCs/>
                    </w:rPr>
                  </w:pPr>
                </w:p>
              </w:tc>
              <w:tc>
                <w:tcPr>
                  <w:tcW w:w="5810"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0B2B93">
                  <w:pPr>
                    <w:ind w:firstLine="567"/>
                    <w:jc w:val="both"/>
                  </w:pPr>
                  <w:r>
                    <w:t> </w:t>
                  </w:r>
                </w:p>
                <w:p w:rsidR="007A4C74" w:rsidRDefault="007A4C74"/>
                <w:p w:rsidR="007A4C74" w:rsidRDefault="007A4C74">
                  <w:pPr>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ind w:firstLine="567"/>
              <w:jc w:val="both"/>
              <w:rPr>
                <w:b/>
              </w:rPr>
            </w:pPr>
            <w:r>
              <w:rPr>
                <w:b/>
              </w:rPr>
              <w:t>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235"/>
                      <w:tab w:val="left" w:pos="378"/>
                    </w:tabs>
                    <w:ind w:left="-923"/>
                    <w:jc w:val="center"/>
                    <w:rPr>
                      <w:b/>
                      <w:bCs/>
                    </w:rPr>
                  </w:pPr>
                  <w:r>
                    <w:rPr>
                      <w:b/>
                      <w:bCs/>
                    </w:rPr>
                    <w:t xml:space="preserve">          Denumirea</w:t>
                  </w:r>
                </w:p>
                <w:p w:rsidR="007A4C74" w:rsidRDefault="000B2B93">
                  <w:pPr>
                    <w:tabs>
                      <w:tab w:val="left" w:pos="235"/>
                      <w:tab w:val="left" w:pos="378"/>
                    </w:tabs>
                    <w:ind w:left="-923"/>
                    <w:jc w:val="center"/>
                    <w:rPr>
                      <w:b/>
                      <w:bCs/>
                    </w:rPr>
                  </w:pPr>
                  <w:r>
                    <w:rPr>
                      <w:b/>
                      <w:bCs/>
                    </w:rPr>
                    <w:t xml:space="preserve">          lucrărilor</w:t>
                  </w:r>
                </w:p>
                <w:p w:rsidR="007A4C74" w:rsidRDefault="007A4C74">
                  <w:pPr>
                    <w:tabs>
                      <w:tab w:val="left" w:pos="369"/>
                    </w:tabs>
                    <w:ind w:left="-923"/>
                    <w:jc w:val="center"/>
                    <w:rPr>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7A4C74">
                  <w:pPr>
                    <w:tabs>
                      <w:tab w:val="left" w:pos="1134"/>
                    </w:tabs>
                    <w:ind w:left="720"/>
                    <w:outlineLvl w:val="0"/>
                    <w:rPr>
                      <w:b/>
                      <w:bCs/>
                    </w:rPr>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keepNext/>
                    <w:keepLines/>
                    <w:spacing w:before="200"/>
                    <w:jc w:val="both"/>
                    <w:outlineLvl w:val="2"/>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7A4C74">
                  <w:pPr>
                    <w:keepNext/>
                    <w:keepLines/>
                    <w:spacing w:before="200"/>
                    <w:jc w:val="both"/>
                    <w:outlineLvl w:val="2"/>
                  </w:pPr>
                </w:p>
                <w:p w:rsidR="007A4C74" w:rsidRDefault="000B2B93">
                  <w:pPr>
                    <w:jc w:val="center"/>
                    <w:rPr>
                      <w:b/>
                      <w:bCs/>
                    </w:rPr>
                  </w:pPr>
                  <w:r>
                    <w:rPr>
                      <w:b/>
                      <w:bCs/>
                    </w:rPr>
                    <w:t>SEMNĂTURILE PĂRŢILOR</w:t>
                  </w:r>
                </w:p>
                <w:p w:rsidR="007A4C74" w:rsidRDefault="007A4C74">
                  <w:pPr>
                    <w:jc w:val="center"/>
                  </w:pP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w:t>
                  </w:r>
                </w:p>
                <w:p w:rsidR="007A4C74" w:rsidRDefault="007A4C74">
                  <w:pPr>
                    <w:tabs>
                      <w:tab w:val="left" w:pos="1134"/>
                    </w:tabs>
                    <w:ind w:left="720"/>
                    <w:outlineLvl w:val="0"/>
                  </w:pPr>
                </w:p>
                <w:p w:rsidR="007A4C74" w:rsidRDefault="007A4C74"/>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keepNext/>
                    <w:keepLines/>
                    <w:spacing w:before="200"/>
                    <w:ind w:firstLine="567"/>
                    <w:jc w:val="both"/>
                    <w:outlineLvl w:val="2"/>
                  </w:pPr>
                </w:p>
                <w:p w:rsidR="007A4C74" w:rsidRDefault="007A4C74">
                  <w:pPr>
                    <w:ind w:firstLine="567"/>
                    <w:jc w:val="both"/>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right"/>
            </w:pPr>
            <w:r>
              <w:t>Anexa nr. 26</w:t>
            </w:r>
          </w:p>
          <w:p w:rsidR="007A4C74" w:rsidRDefault="000B2B93">
            <w:pPr>
              <w:jc w:val="right"/>
            </w:pPr>
            <w:r>
              <w:t>la Documentația standard nr._____</w:t>
            </w:r>
          </w:p>
          <w:p w:rsidR="007A4C74" w:rsidRDefault="000B2B93">
            <w:pPr>
              <w:jc w:val="right"/>
            </w:pPr>
            <w:r>
              <w:t>din “____” ________ 20___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jc w:val="center"/>
              <w:rPr>
                <w:b/>
              </w:rPr>
            </w:pPr>
            <w:r>
              <w:rPr>
                <w:b/>
              </w:rPr>
              <w:t>CONTRACT – MODEL</w:t>
            </w:r>
          </w:p>
          <w:p w:rsidR="007A4C74" w:rsidRDefault="007A4C74">
            <w:pPr>
              <w:jc w:val="center"/>
              <w:rPr>
                <w:b/>
              </w:rPr>
            </w:pPr>
          </w:p>
          <w:p w:rsidR="007A4C74" w:rsidRDefault="007A4C74">
            <w:pPr>
              <w:tabs>
                <w:tab w:val="left" w:pos="2295"/>
              </w:tabs>
              <w:jc w:val="both"/>
            </w:pPr>
          </w:p>
          <w:p w:rsidR="007A4C74" w:rsidRDefault="000B2B93">
            <w:pPr>
              <w:jc w:val="center"/>
              <w:rPr>
                <w:b/>
              </w:rPr>
            </w:pPr>
            <w:r>
              <w:rPr>
                <w:b/>
                <w:caps/>
              </w:rPr>
              <w:t>Contract</w:t>
            </w:r>
            <w:r>
              <w:rPr>
                <w:b/>
              </w:rPr>
              <w:t xml:space="preserve"> nr.  </w:t>
            </w:r>
            <w:r>
              <w:rPr>
                <w:u w:val="single"/>
              </w:rPr>
              <w:t>______________</w:t>
            </w:r>
          </w:p>
          <w:p w:rsidR="007A4C74" w:rsidRDefault="000B2B93">
            <w:pPr>
              <w:jc w:val="center"/>
              <w:rPr>
                <w:b/>
                <w:i/>
              </w:rPr>
            </w:pPr>
            <w:r>
              <w:rPr>
                <w:b/>
              </w:rPr>
              <w:t xml:space="preserve">de achiziţionare aserviciilor de proiectare </w:t>
            </w:r>
          </w:p>
          <w:p w:rsidR="007A4C74" w:rsidRDefault="007A4C74">
            <w:pPr>
              <w:tabs>
                <w:tab w:val="left" w:pos="2295"/>
              </w:tabs>
              <w:jc w:val="both"/>
            </w:pPr>
          </w:p>
          <w:p w:rsidR="007A4C74" w:rsidRDefault="000B2B93">
            <w:pPr>
              <w:rPr>
                <w:i/>
              </w:rPr>
            </w:pPr>
            <w:r>
              <w:rPr>
                <w:b/>
              </w:rPr>
              <w:t xml:space="preserve">”___” _____________  202..                                                                 </w:t>
            </w:r>
            <w:r>
              <w:t>oraș/municipiu</w:t>
            </w:r>
            <w:r>
              <w:rPr>
                <w:b/>
              </w:rPr>
              <w:t>…...………</w:t>
            </w:r>
          </w:p>
          <w:p w:rsidR="007A4C74" w:rsidRDefault="007A4C74">
            <w:pPr>
              <w:tabs>
                <w:tab w:val="left" w:pos="2295"/>
              </w:tabs>
              <w:jc w:val="both"/>
            </w:pPr>
          </w:p>
          <w:p w:rsidR="007A4C74" w:rsidRDefault="000B2B93">
            <w:pPr>
              <w:pStyle w:val="a"/>
              <w:numPr>
                <w:ilvl w:val="0"/>
                <w:numId w:val="30"/>
              </w:numPr>
              <w:jc w:val="center"/>
              <w:rPr>
                <w:b/>
                <w:kern w:val="28"/>
              </w:rPr>
            </w:pPr>
            <w:r>
              <w:rPr>
                <w:b/>
                <w:kern w:val="28"/>
              </w:rPr>
              <w:t>PARTEA GENERALĂ</w:t>
            </w:r>
          </w:p>
          <w:p w:rsidR="007A4C74" w:rsidRDefault="000B2B93">
            <w:pPr>
              <w:pStyle w:val="a"/>
              <w:numPr>
                <w:ilvl w:val="0"/>
                <w:numId w:val="0"/>
              </w:numPr>
              <w:ind w:left="3240"/>
              <w:rPr>
                <w:kern w:val="28"/>
                <w:sz w:val="20"/>
                <w:szCs w:val="20"/>
              </w:rPr>
            </w:pPr>
            <w:r>
              <w:rPr>
                <w:kern w:val="28"/>
                <w:sz w:val="20"/>
                <w:szCs w:val="20"/>
              </w:rPr>
              <w:t xml:space="preserve">                    (OBLIGATORIU)</w:t>
            </w:r>
          </w:p>
          <w:p w:rsidR="007A4C74" w:rsidRDefault="007A4C74">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31"/>
              <w:gridCol w:w="4462"/>
            </w:tblGrid>
            <w:tr w:rsidR="007A4C74">
              <w:tc>
                <w:tcPr>
                  <w:tcW w:w="2650" w:type="pct"/>
                </w:tcPr>
                <w:p w:rsidR="007A4C74" w:rsidRDefault="000B2B93">
                  <w:pPr>
                    <w:jc w:val="both"/>
                    <w:rPr>
                      <w:b/>
                    </w:rPr>
                  </w:pPr>
                  <w:r>
                    <w:rPr>
                      <w:b/>
                    </w:rPr>
                    <w:t>Beneficiar</w:t>
                  </w:r>
                </w:p>
              </w:tc>
              <w:tc>
                <w:tcPr>
                  <w:tcW w:w="2350" w:type="pct"/>
                </w:tcPr>
                <w:p w:rsidR="007A4C74" w:rsidRDefault="000B2B93">
                  <w:pPr>
                    <w:jc w:val="both"/>
                    <w:rPr>
                      <w:b/>
                    </w:rPr>
                  </w:pPr>
                  <w:r>
                    <w:rPr>
                      <w:b/>
                    </w:rPr>
                    <w:t>Antreprenor</w:t>
                  </w:r>
                </w:p>
              </w:tc>
            </w:tr>
            <w:tr w:rsidR="007A4C74">
              <w:tc>
                <w:tcPr>
                  <w:tcW w:w="2650" w:type="pct"/>
                </w:tcPr>
                <w:p w:rsidR="007A4C74" w:rsidRDefault="000B2B93">
                  <w:pPr>
                    <w:jc w:val="both"/>
                  </w:pPr>
                  <w:r>
                    <w:rPr>
                      <w:b/>
                    </w:rPr>
                    <w:t>……………………..</w:t>
                  </w:r>
                  <w:r>
                    <w:t xml:space="preserve">reprezentat prin director …………, care acţionează în baza statutului întreprinderii, denumit în continuare </w:t>
                  </w:r>
                  <w:r>
                    <w:rPr>
                      <w:i/>
                    </w:rPr>
                    <w:t>Beneficiar</w:t>
                  </w:r>
                  <w:r>
                    <w:t xml:space="preserve">, </w:t>
                  </w:r>
                  <w:r>
                    <w:rPr>
                      <w:i/>
                    </w:rPr>
                    <w:t xml:space="preserve">IDNO, </w:t>
                  </w:r>
                  <w:r>
                    <w:t xml:space="preserve"> pe de o parte,</w:t>
                  </w:r>
                </w:p>
              </w:tc>
              <w:tc>
                <w:tcPr>
                  <w:tcW w:w="2350" w:type="pct"/>
                </w:tcPr>
                <w:p w:rsidR="007A4C74" w:rsidRDefault="000B2B93">
                  <w:pPr>
                    <w:jc w:val="both"/>
                  </w:pPr>
                  <w:r>
                    <w:rPr>
                      <w:b/>
                    </w:rPr>
                    <w:t>………………..</w:t>
                  </w:r>
                  <w:r>
                    <w:t xml:space="preserve">reprezentat prin director  ………….,care acţionează în baza statutului întreprinderii, denumit în continuare </w:t>
                  </w:r>
                  <w:r>
                    <w:rPr>
                      <w:i/>
                    </w:rPr>
                    <w:t xml:space="preserve">Antreprenor, IDNO, </w:t>
                  </w:r>
                  <w:r>
                    <w:t xml:space="preserve"> pe de altă parte,</w:t>
                  </w:r>
                </w:p>
              </w:tc>
            </w:tr>
          </w:tbl>
          <w:p w:rsidR="007A4C74" w:rsidRDefault="000B2B93">
            <w:pPr>
              <w:jc w:val="both"/>
            </w:pPr>
            <w:r>
              <w:t xml:space="preserve">ambii (denumiţi în continuare </w:t>
            </w:r>
            <w:r>
              <w:rPr>
                <w:i/>
              </w:rPr>
              <w:t>Părţi</w:t>
            </w:r>
            <w:r>
              <w:t>), au încheiat prezentul Contract referitor la următoarele:</w:t>
            </w:r>
          </w:p>
          <w:p w:rsidR="007A4C74" w:rsidRDefault="007A4C74">
            <w:pPr>
              <w:pStyle w:val="a"/>
              <w:numPr>
                <w:ilvl w:val="0"/>
                <w:numId w:val="0"/>
              </w:numPr>
              <w:ind w:left="3240"/>
              <w:rPr>
                <w:kern w:val="28"/>
                <w:sz w:val="20"/>
                <w:szCs w:val="20"/>
              </w:rPr>
            </w:pPr>
          </w:p>
          <w:p w:rsidR="007A4C74" w:rsidRDefault="000B2B93">
            <w:pPr>
              <w:jc w:val="both"/>
            </w:pPr>
            <w:r>
              <w:t xml:space="preserve">1. Achiziţionarea </w:t>
            </w:r>
            <w:r>
              <w:rPr>
                <w:b/>
              </w:rPr>
              <w:t>serviciilor de proiectare …………..,</w:t>
            </w:r>
            <w:r>
              <w:t xml:space="preserve"> denumite în </w:t>
            </w:r>
            <w:r>
              <w:rPr>
                <w:shd w:val="clear" w:color="auto" w:fill="FFFFFF" w:themeFill="background1"/>
              </w:rPr>
              <w:t>continuare Lucrări</w:t>
            </w:r>
            <w:r>
              <w:t>, conform procedurii de achiziție publică nr…</w:t>
            </w:r>
            <w:r>
              <w:rPr>
                <w:b/>
                <w:shd w:val="clear" w:color="auto" w:fill="FFFFFF"/>
              </w:rPr>
              <w:t>……………</w:t>
            </w:r>
            <w:r>
              <w:t>din ………..în baza deciziei grupului de lucru al Beneficiarului din ………..</w:t>
            </w:r>
          </w:p>
          <w:p w:rsidR="007A4C74" w:rsidRDefault="007A4C74">
            <w:pPr>
              <w:pStyle w:val="a"/>
              <w:numPr>
                <w:ilvl w:val="0"/>
                <w:numId w:val="0"/>
              </w:numPr>
              <w:ind w:left="3240"/>
              <w:rPr>
                <w:kern w:val="28"/>
                <w:sz w:val="20"/>
                <w:szCs w:val="20"/>
              </w:rPr>
            </w:pPr>
          </w:p>
          <w:p w:rsidR="007A4C74" w:rsidRDefault="000B2B93">
            <w:pPr>
              <w:jc w:val="both"/>
            </w:pPr>
            <w:r>
              <w:t>2. Următoarele documente vor fi considerate părţi componente ale Contractului:</w:t>
            </w:r>
          </w:p>
          <w:p w:rsidR="007A4C74" w:rsidRDefault="000B2B93">
            <w:pPr>
              <w:numPr>
                <w:ilvl w:val="0"/>
                <w:numId w:val="31"/>
              </w:numPr>
              <w:suppressAutoHyphens/>
              <w:ind w:left="0" w:firstLine="720"/>
              <w:jc w:val="both"/>
            </w:pPr>
            <w:r>
              <w:t>Formularul Contractului;</w:t>
            </w:r>
          </w:p>
          <w:p w:rsidR="007A4C74" w:rsidRDefault="000B2B93">
            <w:pPr>
              <w:numPr>
                <w:ilvl w:val="0"/>
                <w:numId w:val="31"/>
              </w:numPr>
              <w:suppressAutoHyphens/>
              <w:ind w:left="0" w:firstLine="720"/>
              <w:jc w:val="both"/>
              <w:rPr>
                <w:i/>
              </w:rPr>
            </w:pPr>
            <w:r>
              <w:t>Formularul ofertei;</w:t>
            </w:r>
          </w:p>
          <w:p w:rsidR="007A4C74" w:rsidRDefault="000B2B93">
            <w:pPr>
              <w:numPr>
                <w:ilvl w:val="0"/>
                <w:numId w:val="31"/>
              </w:numPr>
              <w:suppressAutoHyphens/>
              <w:ind w:left="0" w:firstLine="720"/>
              <w:jc w:val="both"/>
              <w:rPr>
                <w:i/>
              </w:rPr>
            </w:pPr>
            <w:r>
              <w:t>Caietul de sarcini;</w:t>
            </w:r>
          </w:p>
          <w:p w:rsidR="007A4C74" w:rsidRDefault="000B2B93">
            <w:pPr>
              <w:numPr>
                <w:ilvl w:val="0"/>
                <w:numId w:val="31"/>
              </w:numPr>
              <w:suppressAutoHyphens/>
              <w:ind w:left="0" w:firstLine="720"/>
              <w:jc w:val="both"/>
              <w:rPr>
                <w:i/>
              </w:rPr>
            </w:pPr>
            <w:r>
              <w:t>Garanția de bună execuție.</w:t>
            </w:r>
          </w:p>
          <w:p w:rsidR="007A4C74" w:rsidRDefault="000B2B93">
            <w:pPr>
              <w:jc w:val="both"/>
            </w:pPr>
            <w:r>
              <w:t>3. În cazul unor discrepanţe sau inconsecvenţe între documentele componente ale Contractului, documentele vor avea ordinea de prioritate enumerată în pct. 2.</w:t>
            </w:r>
          </w:p>
          <w:p w:rsidR="007A4C74" w:rsidRDefault="000B2B93">
            <w:pPr>
              <w:jc w:val="both"/>
            </w:pPr>
            <w: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rsidR="007A4C74" w:rsidRDefault="000B2B93">
            <w:pPr>
              <w:jc w:val="both"/>
            </w:pPr>
            <w: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rsidR="007A4C74" w:rsidRDefault="007A4C74">
            <w:pPr>
              <w:pStyle w:val="a"/>
              <w:numPr>
                <w:ilvl w:val="0"/>
                <w:numId w:val="0"/>
              </w:numPr>
              <w:ind w:left="710"/>
              <w:jc w:val="left"/>
              <w:rPr>
                <w:kern w:val="28"/>
                <w:sz w:val="20"/>
                <w:szCs w:val="20"/>
              </w:rPr>
            </w:pPr>
          </w:p>
          <w:p w:rsidR="007A4C74" w:rsidRDefault="000B2B93">
            <w:pPr>
              <w:rPr>
                <w:b/>
              </w:rPr>
            </w:pPr>
            <w:r>
              <w:rPr>
                <w:b/>
              </w:rPr>
              <w:t>1. OBIECTUL CONTRACTULUI</w:t>
            </w:r>
          </w:p>
          <w:p w:rsidR="007A4C74" w:rsidRDefault="000B2B93">
            <w:pPr>
              <w:jc w:val="both"/>
            </w:pPr>
            <w:r>
              <w:t xml:space="preserve">1.1. Antreprenorul îşi asumă obligaţia de a presta Lucrările conform Specificaţiei, care este parte integrantă a prezentului Contract. </w:t>
            </w:r>
          </w:p>
          <w:p w:rsidR="007A4C74" w:rsidRDefault="000B2B93">
            <w:pPr>
              <w:jc w:val="both"/>
            </w:pPr>
            <w:r>
              <w:t xml:space="preserve">1.2. Beneficiarul se obligă, la rândul său, să achite şi să recepţioneze Lucrările livrate de Antreprenor. </w:t>
            </w:r>
          </w:p>
          <w:p w:rsidR="007A4C74" w:rsidRDefault="000B2B93">
            <w:pPr>
              <w:jc w:val="both"/>
            </w:pPr>
            <w:r>
              <w:t>1.3. Calitatea Lucrărilor se atestă prin respectarea documentelor normative și standardelor de stat ale căror cerințe trebuie respectate la executarea documentației de proiect.</w:t>
            </w:r>
          </w:p>
          <w:p w:rsidR="007A4C74" w:rsidRDefault="007A4C74">
            <w:pPr>
              <w:pStyle w:val="a"/>
              <w:numPr>
                <w:ilvl w:val="0"/>
                <w:numId w:val="0"/>
              </w:numPr>
              <w:ind w:left="3240"/>
              <w:rPr>
                <w:kern w:val="28"/>
                <w:sz w:val="20"/>
                <w:szCs w:val="20"/>
              </w:rPr>
            </w:pPr>
          </w:p>
          <w:p w:rsidR="007A4C74" w:rsidRDefault="000B2B93">
            <w:pPr>
              <w:rPr>
                <w:b/>
              </w:rPr>
            </w:pPr>
            <w:r>
              <w:rPr>
                <w:b/>
              </w:rPr>
              <w:t>2.TERMENII ŞI CONDIŢIILE DE PRESTARE</w:t>
            </w:r>
          </w:p>
          <w:p w:rsidR="007A4C74" w:rsidRDefault="000B2B93">
            <w:pPr>
              <w:jc w:val="both"/>
            </w:pPr>
            <w:r>
              <w:t xml:space="preserve">2.1.  Executarea Lucrărilor de proiectare se efectuează în conformitate cu parametrii tehnici şi cerinţele de bază la elaborarea proiectului stipulate în documentația de atribuire </w:t>
            </w:r>
            <w:r>
              <w:rPr>
                <w:shd w:val="clear" w:color="auto" w:fill="FFFFFF" w:themeFill="background1"/>
              </w:rPr>
              <w:t>şi anexa nr……..</w:t>
            </w:r>
            <w:r>
              <w:t xml:space="preserve">la prezentul Contract. </w:t>
            </w:r>
          </w:p>
          <w:p w:rsidR="007A4C74" w:rsidRDefault="000B2B93">
            <w:pPr>
              <w:jc w:val="both"/>
            </w:pPr>
            <w:r>
              <w:t xml:space="preserve">2.2. Termenul limită de predare a documentaţiei de proiect şi deviz – </w:t>
            </w:r>
            <w:r>
              <w:rPr>
                <w:b/>
              </w:rPr>
              <w:t xml:space="preserve">............, inclusiv perioada de timp nesesară pentru verificarea documentației de către </w:t>
            </w:r>
            <w:r>
              <w:t xml:space="preserve">Î.S. „Serviciul de Stat pentru </w:t>
            </w:r>
            <w:r>
              <w:lastRenderedPageBreak/>
              <w:t>Verificarea și Expertizarea Proiectelor și Construcțiilor”, calculate din data semnării prezentului contract.</w:t>
            </w:r>
          </w:p>
          <w:p w:rsidR="007A4C74" w:rsidRDefault="000B2B93">
            <w:pPr>
              <w:jc w:val="both"/>
            </w:pPr>
            <w: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7A4C74" w:rsidRDefault="000B2B93">
            <w:pPr>
              <w:jc w:val="both"/>
            </w:pPr>
            <w:r>
              <w:t xml:space="preserve">2.4. Antreprenorul eliberează pentru Beneficiar documentaţia de proiect şi deviz în limba română, în volum de ….. exemplare + varianta electronică. </w:t>
            </w:r>
          </w:p>
          <w:p w:rsidR="007A4C74" w:rsidRDefault="000B2B93">
            <w:pPr>
              <w:jc w:val="both"/>
            </w:pPr>
            <w:r>
              <w:t>2.5. Lucrarea se consideră predată Beneficiarului odată cu prezentarea documentației de proiect și deviz, avizului pozitiv al Î.S. „Serviciul de Stat pentru Verificarea și Expertizarea Proiectelor și Construcțiilor” și originalul facturii fiscale.</w:t>
            </w:r>
          </w:p>
          <w:p w:rsidR="007A4C74" w:rsidRDefault="007A4C74">
            <w:pPr>
              <w:ind w:firstLine="720"/>
              <w:jc w:val="both"/>
            </w:pPr>
          </w:p>
          <w:p w:rsidR="007A4C74" w:rsidRDefault="000B2B93">
            <w:pPr>
              <w:rPr>
                <w:b/>
              </w:rPr>
            </w:pPr>
            <w:r>
              <w:rPr>
                <w:b/>
              </w:rPr>
              <w:t>3. PREŢUL ŞI CONDIŢIILE DE PLATĂ</w:t>
            </w:r>
          </w:p>
          <w:p w:rsidR="007A4C74" w:rsidRDefault="000B2B93">
            <w:pPr>
              <w:jc w:val="both"/>
            </w:pPr>
            <w:r>
              <w:t>3.1. Preţul Lucrărilor conform prezentului Contract este stabilit în lei moldoveneşti.</w:t>
            </w:r>
          </w:p>
          <w:p w:rsidR="007A4C74" w:rsidRDefault="000B2B93">
            <w:pPr>
              <w:jc w:val="both"/>
              <w:rPr>
                <w:sz w:val="28"/>
                <w:szCs w:val="28"/>
              </w:rPr>
            </w:pPr>
            <w:r>
              <w:t>3.2. Suma totală a prezentului Contract, inclusiv TVA, se stabileşte în lei moldoveneşti şi constituie</w:t>
            </w:r>
            <w:r>
              <w:rPr>
                <w:b/>
              </w:rPr>
              <w:t>……..</w:t>
            </w:r>
          </w:p>
          <w:p w:rsidR="007A4C74" w:rsidRDefault="000B2B93">
            <w:pPr>
              <w:jc w:val="both"/>
            </w:pPr>
            <w:r>
              <w:t>3.3. Beneficiarul va achita Antreprenorului în două etape suma totală pentru Lucrările executate, după cum urmează:</w:t>
            </w:r>
          </w:p>
          <w:p w:rsidR="007A4C74" w:rsidRDefault="000B2B93">
            <w:pPr>
              <w:ind w:firstLine="720"/>
              <w:jc w:val="both"/>
            </w:pPr>
            <w:r>
              <w:rPr>
                <w:b/>
              </w:rPr>
              <w:t>I etapă</w:t>
            </w:r>
            <w:r>
              <w:t xml:space="preserve"> – predarea raportului topogeodezic, hidrologic și geologic – </w:t>
            </w:r>
            <w:r>
              <w:rPr>
                <w:b/>
              </w:rPr>
              <w:t>…….., inclusiv TVA,</w:t>
            </w:r>
            <w:r>
              <w:t xml:space="preserve"> conform Specificației;</w:t>
            </w:r>
          </w:p>
          <w:p w:rsidR="007A4C74" w:rsidRDefault="000B2B93">
            <w:pPr>
              <w:ind w:firstLine="720"/>
              <w:jc w:val="both"/>
            </w:pPr>
            <w:r>
              <w:rPr>
                <w:b/>
              </w:rPr>
              <w:t>II etapă</w:t>
            </w:r>
            <w:r>
              <w:t xml:space="preserve"> – predarea proiectului integral după primirea avizului pozitiv al Î.S.”Serviciul de Stat pentru Verificarea și Expertizarea Proiectelor și Construcțiilor” – </w:t>
            </w:r>
            <w:r>
              <w:rPr>
                <w:b/>
              </w:rPr>
              <w:t>……., inclusiv TVA,</w:t>
            </w:r>
            <w:r>
              <w:t xml:space="preserve"> conform Specificației. </w:t>
            </w:r>
          </w:p>
          <w:p w:rsidR="007A4C74" w:rsidRDefault="000B2B93">
            <w:pPr>
              <w:jc w:val="both"/>
            </w:pPr>
            <w:r>
              <w:t xml:space="preserve">3.4. Beneficiarul se obligă să achite Antreprenorului, potrivit pct. 3.3., în decurs de …… zile calindaristice, calculate din data semnării Actului de primire-predare a lucrărilor. </w:t>
            </w:r>
          </w:p>
          <w:p w:rsidR="007A4C74" w:rsidRDefault="000B2B93">
            <w:pPr>
              <w:jc w:val="both"/>
            </w:pPr>
            <w:r>
              <w:t>3.5. Plăţile se vor efectua prin ……………, indicat în prezentul Contract.</w:t>
            </w:r>
          </w:p>
          <w:p w:rsidR="007A4C74" w:rsidRDefault="007A4C74">
            <w:pPr>
              <w:pStyle w:val="a"/>
              <w:numPr>
                <w:ilvl w:val="0"/>
                <w:numId w:val="0"/>
              </w:numPr>
              <w:ind w:left="3240"/>
              <w:rPr>
                <w:kern w:val="28"/>
                <w:sz w:val="20"/>
                <w:szCs w:val="20"/>
              </w:rPr>
            </w:pPr>
          </w:p>
          <w:p w:rsidR="007A4C74" w:rsidRDefault="000B2B93">
            <w:pPr>
              <w:rPr>
                <w:b/>
              </w:rPr>
            </w:pPr>
            <w:r>
              <w:rPr>
                <w:b/>
              </w:rPr>
              <w:t>4. CONDIŢIILE DE PREDARE-PRIMIRE</w:t>
            </w:r>
          </w:p>
          <w:p w:rsidR="007A4C74" w:rsidRDefault="000B2B93">
            <w:pPr>
              <w:jc w:val="both"/>
            </w:pPr>
            <w:r>
              <w:t>4.1. Lucrările se consideră predate de către Antreprenor şi recepţionate de către Beneficiar dacă:</w:t>
            </w:r>
          </w:p>
          <w:p w:rsidR="007A4C74" w:rsidRDefault="000B2B93">
            <w:pPr>
              <w:numPr>
                <w:ilvl w:val="0"/>
                <w:numId w:val="32"/>
              </w:numPr>
              <w:suppressAutoHyphens/>
              <w:ind w:left="0" w:firstLine="720"/>
              <w:jc w:val="both"/>
            </w:pPr>
            <w:r>
              <w:t xml:space="preserve">cantitatea Lucrărilor corespunde informaţiei indicate în specificația la prezentul Contract; </w:t>
            </w:r>
          </w:p>
          <w:p w:rsidR="007A4C74" w:rsidRDefault="000B2B93">
            <w:pPr>
              <w:numPr>
                <w:ilvl w:val="0"/>
                <w:numId w:val="32"/>
              </w:numPr>
              <w:suppressAutoHyphens/>
              <w:ind w:left="0" w:firstLine="720"/>
              <w:jc w:val="both"/>
            </w:pPr>
            <w:r>
              <w:t>calitatea Lucrărilor corespunde documentelor normative și standardelor de stat.</w:t>
            </w:r>
          </w:p>
          <w:p w:rsidR="007A4C74" w:rsidRDefault="007A4C74">
            <w:pPr>
              <w:ind w:firstLine="720"/>
              <w:jc w:val="center"/>
              <w:rPr>
                <w:b/>
              </w:rPr>
            </w:pPr>
          </w:p>
          <w:p w:rsidR="007A4C74" w:rsidRDefault="000B2B93">
            <w:pPr>
              <w:rPr>
                <w:b/>
              </w:rPr>
            </w:pPr>
            <w:r>
              <w:rPr>
                <w:b/>
              </w:rPr>
              <w:t>5. STANDARDE</w:t>
            </w:r>
          </w:p>
          <w:p w:rsidR="007A4C74" w:rsidRDefault="000B2B93">
            <w:pPr>
              <w:jc w:val="both"/>
            </w:pPr>
            <w:r>
              <w:t>5.1 Lucrările prestate în baza contractului vor respecta standardele prezentate de către Beneficiar în cerințele caietului de sarcini.</w:t>
            </w:r>
          </w:p>
          <w:p w:rsidR="007A4C74" w:rsidRDefault="000B2B93">
            <w:pPr>
              <w:jc w:val="both"/>
            </w:pPr>
            <w:r>
              <w:t>5.2 Când nu este menţionat nici un standard sau reglementare aplicabilă, se vor respecta standardele sau alte reglementări autorizate în Republica Moldova.</w:t>
            </w:r>
          </w:p>
          <w:p w:rsidR="007A4C74" w:rsidRDefault="007A4C74">
            <w:pPr>
              <w:ind w:firstLine="720"/>
              <w:jc w:val="both"/>
            </w:pPr>
          </w:p>
          <w:p w:rsidR="007A4C74" w:rsidRDefault="000B2B93">
            <w:pPr>
              <w:rPr>
                <w:b/>
              </w:rPr>
            </w:pPr>
            <w:r>
              <w:rPr>
                <w:b/>
              </w:rPr>
              <w:t>6. OBLIGAŢIILE PĂRŢILOR</w:t>
            </w:r>
          </w:p>
          <w:p w:rsidR="007A4C74" w:rsidRDefault="000B2B93">
            <w:pPr>
              <w:jc w:val="both"/>
            </w:pPr>
            <w:r>
              <w:t>6.1. În baza prezentului Contract, Antreprenorul se obligă:</w:t>
            </w:r>
          </w:p>
          <w:p w:rsidR="007A4C74" w:rsidRDefault="000B2B93">
            <w:pPr>
              <w:numPr>
                <w:ilvl w:val="0"/>
                <w:numId w:val="33"/>
              </w:numPr>
              <w:tabs>
                <w:tab w:val="clear" w:pos="1065"/>
                <w:tab w:val="left" w:pos="792"/>
                <w:tab w:val="left" w:pos="1080"/>
              </w:tabs>
              <w:suppressAutoHyphens/>
              <w:ind w:left="0" w:firstLine="720"/>
              <w:jc w:val="both"/>
            </w:pPr>
            <w:r>
              <w:t xml:space="preserve">să depună garanţia de bună execuţie a contractului,în cuantum de .... din valoarea contractului, atribuită sub formă .......; </w:t>
            </w:r>
          </w:p>
          <w:p w:rsidR="007A4C74" w:rsidRDefault="000B2B93">
            <w:pPr>
              <w:numPr>
                <w:ilvl w:val="0"/>
                <w:numId w:val="33"/>
              </w:numPr>
              <w:tabs>
                <w:tab w:val="clear" w:pos="1065"/>
                <w:tab w:val="left" w:pos="792"/>
                <w:tab w:val="left" w:pos="1080"/>
              </w:tabs>
              <w:suppressAutoHyphens/>
              <w:ind w:left="0" w:firstLine="720"/>
              <w:jc w:val="both"/>
            </w:pPr>
            <w:r>
              <w:t>să presteze Lucrările conform condiţiilor prevăzute de prezentul Contract;</w:t>
            </w:r>
          </w:p>
          <w:p w:rsidR="007A4C74" w:rsidRDefault="000B2B93">
            <w:pPr>
              <w:numPr>
                <w:ilvl w:val="0"/>
                <w:numId w:val="33"/>
              </w:numPr>
              <w:tabs>
                <w:tab w:val="clear" w:pos="1065"/>
                <w:tab w:val="left" w:pos="792"/>
                <w:tab w:val="left" w:pos="1080"/>
              </w:tabs>
              <w:suppressAutoHyphens/>
              <w:ind w:left="0" w:firstLine="720"/>
              <w:jc w:val="both"/>
            </w:pPr>
            <w:r>
              <w:t>să indice t</w:t>
            </w:r>
            <w:r>
              <w:rPr>
                <w:lang w:eastAsia="ru-RU"/>
              </w:rPr>
              <w:t>ermenul de garanție a lucrărilor;</w:t>
            </w:r>
          </w:p>
          <w:p w:rsidR="007A4C74" w:rsidRDefault="000B2B93">
            <w:pPr>
              <w:numPr>
                <w:ilvl w:val="0"/>
                <w:numId w:val="33"/>
              </w:numPr>
              <w:tabs>
                <w:tab w:val="clear" w:pos="1065"/>
                <w:tab w:val="left" w:pos="792"/>
                <w:tab w:val="left" w:pos="1080"/>
              </w:tabs>
              <w:suppressAutoHyphens/>
              <w:ind w:left="0" w:firstLine="720"/>
              <w:jc w:val="both"/>
            </w:pPr>
            <w:r>
              <w:t>să notifice Beneficiarul, după semnarea prezentului Contract, în decurs de …. zile calendaristice, prin notificare scrisă sau e-mail, despre începerea executării Lucrărilor;</w:t>
            </w:r>
          </w:p>
          <w:p w:rsidR="007A4C74" w:rsidRDefault="000B2B93">
            <w:pPr>
              <w:numPr>
                <w:ilvl w:val="0"/>
                <w:numId w:val="33"/>
              </w:numPr>
              <w:tabs>
                <w:tab w:val="clear" w:pos="1065"/>
                <w:tab w:val="left" w:pos="792"/>
                <w:tab w:val="left" w:pos="1080"/>
              </w:tabs>
              <w:suppressAutoHyphens/>
              <w:ind w:left="0" w:firstLine="720"/>
              <w:jc w:val="both"/>
            </w:pPr>
            <w:r>
              <w:t>să asigure condiţiile corespunzătoare pentru recepţionarea Lucrărilor de către Beneficiar, în termenele stabilite, în corespundere cu cerinţele prezentului Contract;</w:t>
            </w:r>
          </w:p>
          <w:p w:rsidR="007A4C74" w:rsidRDefault="000B2B93">
            <w:pPr>
              <w:numPr>
                <w:ilvl w:val="0"/>
                <w:numId w:val="33"/>
              </w:numPr>
              <w:tabs>
                <w:tab w:val="clear" w:pos="1065"/>
                <w:tab w:val="left" w:pos="792"/>
                <w:tab w:val="left" w:pos="1080"/>
              </w:tabs>
              <w:suppressAutoHyphens/>
              <w:ind w:left="0" w:firstLine="720"/>
              <w:jc w:val="both"/>
            </w:pPr>
            <w:r>
              <w:t>să asigure calitatea executării Lucrărilor și să suporte cheltuielile de verificare repetată, în caz de primire a Avizului negativ al Î.S. „Serviciul de Stat pentru Verificarea și Expertizarea Proiectelor și Construcțiilor”;</w:t>
            </w:r>
          </w:p>
          <w:p w:rsidR="007A4C74" w:rsidRDefault="000B2B93">
            <w:pPr>
              <w:numPr>
                <w:ilvl w:val="0"/>
                <w:numId w:val="33"/>
              </w:numPr>
              <w:tabs>
                <w:tab w:val="clear" w:pos="1065"/>
                <w:tab w:val="left" w:pos="792"/>
                <w:tab w:val="left" w:pos="1080"/>
              </w:tabs>
              <w:suppressAutoHyphens/>
              <w:ind w:left="0" w:firstLine="720"/>
              <w:jc w:val="both"/>
            </w:pPr>
            <w:r>
              <w:lastRenderedPageBreak/>
              <w:t>să stabilească, în proiect, fazele determinante de execuție a lucrărilor și exercitarea supravegherii de autor asupra lucrărilor pe tot parcursul construcției;</w:t>
            </w:r>
          </w:p>
          <w:p w:rsidR="007A4C74" w:rsidRDefault="000B2B93">
            <w:pPr>
              <w:numPr>
                <w:ilvl w:val="0"/>
                <w:numId w:val="33"/>
              </w:numPr>
              <w:tabs>
                <w:tab w:val="clear" w:pos="1065"/>
                <w:tab w:val="left" w:pos="792"/>
                <w:tab w:val="left" w:pos="1080"/>
              </w:tabs>
              <w:suppressAutoHyphens/>
              <w:ind w:left="0" w:firstLine="720"/>
              <w:jc w:val="both"/>
            </w:pPr>
            <w:r>
              <w:t>să stabilească modul de tratare a neconformităților și defectelor apărute în execuție, din vina sa, precum și să urmărească aplicarea pe șantier a soluțiilor adoptate;</w:t>
            </w:r>
          </w:p>
          <w:p w:rsidR="007A4C74" w:rsidRDefault="000B2B93">
            <w:pPr>
              <w:tabs>
                <w:tab w:val="left" w:pos="792"/>
              </w:tabs>
              <w:suppressAutoHyphens/>
              <w:ind w:left="720"/>
              <w:jc w:val="both"/>
            </w:pPr>
            <w:r>
              <w:t>h) să participe la întocmirea cărții tehnice a construcției și la recepția lucrărilor executate.</w:t>
            </w:r>
          </w:p>
          <w:p w:rsidR="007A4C74" w:rsidRDefault="000B2B93">
            <w:pPr>
              <w:jc w:val="both"/>
            </w:pPr>
            <w:r>
              <w:t>6.2.  În baza prezentului Contract, Beneficiarul se obligă:</w:t>
            </w:r>
          </w:p>
          <w:p w:rsidR="007A4C74" w:rsidRDefault="000B2B93">
            <w:pPr>
              <w:numPr>
                <w:ilvl w:val="0"/>
                <w:numId w:val="34"/>
              </w:numPr>
              <w:tabs>
                <w:tab w:val="clear" w:pos="1065"/>
                <w:tab w:val="left" w:pos="792"/>
                <w:tab w:val="left" w:pos="1080"/>
              </w:tabs>
              <w:suppressAutoHyphens/>
              <w:ind w:left="0" w:firstLine="720"/>
              <w:jc w:val="both"/>
            </w:pPr>
            <w:r>
              <w:t>să întreprindă toate măsurile necesare pentru asigurarea recepţionării în termenul stabilit a Lucrărilor prestate în corespundere cu cerinţele prezentului Contract și să remită documentația de proiect spre verificare;</w:t>
            </w:r>
          </w:p>
          <w:p w:rsidR="007A4C74" w:rsidRDefault="000B2B93">
            <w:pPr>
              <w:numPr>
                <w:ilvl w:val="0"/>
                <w:numId w:val="34"/>
              </w:numPr>
              <w:tabs>
                <w:tab w:val="clear" w:pos="1065"/>
                <w:tab w:val="left" w:pos="792"/>
                <w:tab w:val="left" w:pos="1080"/>
              </w:tabs>
              <w:suppressAutoHyphens/>
              <w:ind w:left="0" w:firstLine="720"/>
              <w:jc w:val="both"/>
            </w:pPr>
            <w:r>
              <w:t>să asigure achitarea Lucrărilor prestate, respectând modalităţile şi termenele indicate în prezentul Contract;</w:t>
            </w:r>
          </w:p>
          <w:p w:rsidR="007A4C74" w:rsidRDefault="000B2B93">
            <w:pPr>
              <w:numPr>
                <w:ilvl w:val="0"/>
                <w:numId w:val="34"/>
              </w:numPr>
              <w:tabs>
                <w:tab w:val="clear" w:pos="1065"/>
                <w:tab w:val="left" w:pos="792"/>
                <w:tab w:val="left" w:pos="1080"/>
              </w:tabs>
              <w:suppressAutoHyphens/>
              <w:ind w:left="0" w:firstLine="720"/>
              <w:jc w:val="both"/>
            </w:pPr>
            <w:r>
              <w:t xml:space="preserve">să restituie Antreprenorului garanția de bună execuție a contractului în termen de … zile calendaristice, după recepționarea lucrărilor conform pct. 2.4. al Contractului. </w:t>
            </w:r>
          </w:p>
          <w:p w:rsidR="007A4C74" w:rsidRDefault="007A4C74">
            <w:pPr>
              <w:ind w:firstLine="720"/>
              <w:jc w:val="center"/>
              <w:rPr>
                <w:b/>
              </w:rPr>
            </w:pPr>
          </w:p>
          <w:p w:rsidR="007A4C74" w:rsidRDefault="000B2B93">
            <w:pPr>
              <w:rPr>
                <w:b/>
              </w:rPr>
            </w:pPr>
            <w:r>
              <w:rPr>
                <w:b/>
              </w:rPr>
              <w:t>7. JUSTIFICAREA DATORITĂ UNUI IMPEDIMENT</w:t>
            </w:r>
          </w:p>
          <w:p w:rsidR="007A4C74" w:rsidRDefault="000B2B93">
            <w:pPr>
              <w:jc w:val="both"/>
            </w:pPr>
            <w: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7A4C74" w:rsidRDefault="000B2B93">
            <w:pPr>
              <w:jc w:val="both"/>
            </w:pPr>
            <w: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rsidR="007A4C74" w:rsidRDefault="000B2B93">
            <w:pPr>
              <w:jc w:val="both"/>
            </w:pPr>
            <w:r>
              <w:t>7.3 Survenirea circumstanţelor impedimentului, momentul declanşării şi termenul de acţiune trebuie să fie confirmate printr-un certificat, eliberat în mod corespunzător de către organul competent din ţara Părţii care invocă asemenea circumstanţe.</w:t>
            </w:r>
          </w:p>
          <w:p w:rsidR="007A4C74" w:rsidRDefault="007A4C74">
            <w:pPr>
              <w:ind w:firstLine="720"/>
              <w:jc w:val="both"/>
            </w:pPr>
          </w:p>
          <w:p w:rsidR="007A4C74" w:rsidRDefault="000B2B93">
            <w:pPr>
              <w:rPr>
                <w:b/>
              </w:rPr>
            </w:pPr>
            <w:r>
              <w:rPr>
                <w:b/>
              </w:rPr>
              <w:t>8. REZOLUȚIUNEA CONTRACTULUI</w:t>
            </w:r>
          </w:p>
          <w:p w:rsidR="007A4C74" w:rsidRDefault="000B2B93">
            <w:pPr>
              <w:jc w:val="both"/>
            </w:pPr>
            <w:r>
              <w:t>8.1.Rezoluțiunea Contractului se poate realiza cu acordul comun al Părţilor.</w:t>
            </w:r>
          </w:p>
          <w:p w:rsidR="007A4C74" w:rsidRDefault="000B2B93">
            <w:pPr>
              <w:jc w:val="both"/>
            </w:pPr>
            <w:r>
              <w:t>8.2. Contractul poate fi rezolvitîn mod unilateral în caz de:</w:t>
            </w:r>
          </w:p>
          <w:p w:rsidR="007A4C74" w:rsidRDefault="000B2B93">
            <w:pPr>
              <w:numPr>
                <w:ilvl w:val="0"/>
                <w:numId w:val="35"/>
              </w:numPr>
              <w:tabs>
                <w:tab w:val="left" w:pos="1080"/>
              </w:tabs>
              <w:suppressAutoHyphens/>
              <w:ind w:left="0" w:firstLine="720"/>
              <w:jc w:val="both"/>
            </w:pPr>
            <w:r>
              <w:t xml:space="preserve">refuz al Antreprenorului de a presta Lucrările prevăzute în prezentul Contract;         </w:t>
            </w:r>
          </w:p>
          <w:p w:rsidR="007A4C74" w:rsidRDefault="000B2B93">
            <w:pPr>
              <w:numPr>
                <w:ilvl w:val="0"/>
                <w:numId w:val="35"/>
              </w:numPr>
              <w:tabs>
                <w:tab w:val="left" w:pos="1080"/>
              </w:tabs>
              <w:suppressAutoHyphens/>
              <w:ind w:left="0" w:firstLine="720"/>
              <w:jc w:val="both"/>
            </w:pPr>
            <w:r>
              <w:t>nerespectare de către Antreprenor a termenelor de executare stabilite;</w:t>
            </w:r>
          </w:p>
          <w:p w:rsidR="007A4C74" w:rsidRDefault="000B2B93">
            <w:pPr>
              <w:numPr>
                <w:ilvl w:val="0"/>
                <w:numId w:val="35"/>
              </w:numPr>
              <w:tabs>
                <w:tab w:val="left" w:pos="1080"/>
              </w:tabs>
              <w:suppressAutoHyphens/>
              <w:ind w:left="0" w:firstLine="720"/>
              <w:jc w:val="both"/>
            </w:pPr>
            <w:r>
              <w:t>nerespectare de către Beneficiar a termenelor de plată a Lucrărilor;</w:t>
            </w:r>
          </w:p>
          <w:p w:rsidR="007A4C74" w:rsidRDefault="000B2B93">
            <w:pPr>
              <w:numPr>
                <w:ilvl w:val="0"/>
                <w:numId w:val="35"/>
              </w:numPr>
              <w:tabs>
                <w:tab w:val="left" w:pos="1080"/>
              </w:tabs>
              <w:suppressAutoHyphens/>
              <w:ind w:left="0" w:firstLine="720"/>
              <w:jc w:val="both"/>
            </w:pPr>
            <w:r>
              <w:t>nesatisfacere de către una dintre Părţi a pretenţiilor înaintate conform prezentului Contract;</w:t>
            </w:r>
          </w:p>
          <w:p w:rsidR="007A4C74" w:rsidRDefault="000B2B93">
            <w:pPr>
              <w:numPr>
                <w:ilvl w:val="0"/>
                <w:numId w:val="35"/>
              </w:numPr>
              <w:tabs>
                <w:tab w:val="left" w:pos="1080"/>
              </w:tabs>
              <w:suppressAutoHyphens/>
              <w:ind w:left="0" w:firstLine="720"/>
              <w:jc w:val="both"/>
            </w:pPr>
            <w:r>
              <w:t>contractantul se afla, la momentul atribuirii lui, în una dintre situaţiile care ar fi determinat excluderea sa din procedura de atribuire potrivit art. 19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a făcut obiectul unei modificări substanțiale care necesita o nouă procedură de achiziție publică în conformitate cu art. 76 al Legii nr. 131/2015 privind achizițiile publice;</w:t>
            </w:r>
          </w:p>
          <w:p w:rsidR="007A4C74" w:rsidRDefault="000B2B93">
            <w:pPr>
              <w:pStyle w:val="afa"/>
              <w:numPr>
                <w:ilvl w:val="0"/>
                <w:numId w:val="35"/>
              </w:numPr>
              <w:tabs>
                <w:tab w:val="clear" w:pos="1854"/>
                <w:tab w:val="left" w:pos="0"/>
                <w:tab w:val="left" w:pos="1135"/>
                <w:tab w:val="left" w:pos="2070"/>
              </w:tabs>
              <w:ind w:left="0" w:firstLine="710"/>
              <w:rPr>
                <w:lang w:val="en-US"/>
              </w:rPr>
            </w:pPr>
            <w:r>
              <w:rPr>
                <w:lang w:val="en-US"/>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7A4C74" w:rsidRDefault="000B2B93">
            <w:pPr>
              <w:jc w:val="both"/>
            </w:pPr>
            <w:r>
              <w:t>8.3. Partea iniţiatoare a rezoluțiunii Contractului este obligată să comunice în termen de …… zile lucrătoare celeilalte Părţi despre intenţiile ei printr-o scrisoare motivată.</w:t>
            </w:r>
          </w:p>
          <w:p w:rsidR="007A4C74" w:rsidRDefault="000B2B93">
            <w:pPr>
              <w:jc w:val="both"/>
            </w:pPr>
            <w:r>
              <w:t>8.4. Partea înştiinţată este obligată să răspundă în decurs de …. zile lucrătoare de la primirea notificării, după expirarea acestui termen Contractul se consideră încetat de drept.</w:t>
            </w:r>
          </w:p>
          <w:p w:rsidR="007A4C74" w:rsidRDefault="007A4C74">
            <w:pPr>
              <w:jc w:val="both"/>
            </w:pPr>
          </w:p>
          <w:p w:rsidR="007A4C74" w:rsidRDefault="000B2B93">
            <w:pPr>
              <w:rPr>
                <w:b/>
              </w:rPr>
            </w:pPr>
            <w:r>
              <w:rPr>
                <w:b/>
              </w:rPr>
              <w:t>9. RECLAMAŢII ŞI SANCŢIUNI</w:t>
            </w:r>
          </w:p>
          <w:p w:rsidR="007A4C74" w:rsidRDefault="000B2B93">
            <w:pPr>
              <w:jc w:val="both"/>
            </w:pPr>
            <w: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rsidR="007A4C74" w:rsidRDefault="000B2B93">
            <w:pPr>
              <w:jc w:val="both"/>
            </w:pPr>
            <w:r>
              <w:t xml:space="preserve">9.2. Pretenţiile privind calitatea Lucrărilor livrate sunt înaintate Antreprenorului în termen de ….. </w:t>
            </w:r>
            <w:r>
              <w:lastRenderedPageBreak/>
              <w:t>zile lucrătoare de la depistarea deficienţelor de calitate, confirmate prin prescripțiile Beneficiarului și Î.S.„Serviciul de Stat pentru Verificarea și Expertizarea Proiectelor și Construcțiilor”.</w:t>
            </w:r>
          </w:p>
          <w:p w:rsidR="007A4C74" w:rsidRDefault="000B2B93">
            <w:pPr>
              <w:jc w:val="both"/>
            </w:pPr>
            <w:r>
              <w:t>9.3. Antreprenorul este obligat să examineze pretenţiile înaintate în termen de ….. zile lucrătoare de la data primirii acestora şi să comunice, în scris, Beneficiarului despre decizia luată.</w:t>
            </w:r>
          </w:p>
          <w:p w:rsidR="007A4C74" w:rsidRDefault="000B2B93">
            <w:pPr>
              <w:jc w:val="both"/>
            </w:pPr>
            <w:r>
              <w:t xml:space="preserve">9.4.  În caz de recunoaştere a pretenţiilor, Antreprenorul este obligat, în termen  restrâns, să înlăture potrivit cerinţelor Contractului. </w:t>
            </w:r>
          </w:p>
          <w:p w:rsidR="007A4C74" w:rsidRDefault="000B2B93">
            <w:pPr>
              <w:jc w:val="both"/>
            </w:pPr>
            <w:r>
              <w:t>9.5. Antreprenorul poartă răspundere pentru calitatea Lucrărilor în limitele stabilite, inclusiv pentru viciile ascunse.</w:t>
            </w:r>
          </w:p>
          <w:p w:rsidR="007A4C74" w:rsidRDefault="000B2B93">
            <w:pPr>
              <w:jc w:val="both"/>
            </w:pPr>
            <w:r>
              <w:t xml:space="preserve">9.6. Pentru refuzul de a presta Lucrările prevăzute în prezentul Contract, Antreprenorul suportă o penalitate în valoare de  ….% din suma totală a contractului. </w:t>
            </w:r>
          </w:p>
          <w:p w:rsidR="007A4C74" w:rsidRDefault="000B2B93">
            <w:pPr>
              <w:jc w:val="both"/>
            </w:pPr>
            <w:r>
              <w:t>9.7. Pentru prestarea cu întârziere a Lucrărilor, Antreprenorul suportă plata despăgubirii în valoare de ….% din suma Lucrărilor neexecutate, pentru fiecare zi de întârziere, dar nu mai mult de ….% din suma totală a prezentului Contract.</w:t>
            </w:r>
          </w:p>
          <w:p w:rsidR="007A4C74" w:rsidRDefault="000B2B93">
            <w:pPr>
              <w:jc w:val="both"/>
            </w:pPr>
            <w:r>
              <w:t>9.8. Pentru achitarea cu întârziere, Beneficiarul suportă plata despăgubirii în valoare de …..% din suma Lucrărilor neachitate pentru fiecare zi de întârziere, dar nu mai mult de  …% din suma totală a prezentului contract.</w:t>
            </w:r>
          </w:p>
          <w:p w:rsidR="007A4C74" w:rsidRDefault="007A4C74">
            <w:pPr>
              <w:rPr>
                <w:b/>
              </w:rPr>
            </w:pPr>
          </w:p>
          <w:p w:rsidR="007A4C74" w:rsidRDefault="000B2B93">
            <w:pPr>
              <w:rPr>
                <w:b/>
              </w:rPr>
            </w:pPr>
            <w:r>
              <w:rPr>
                <w:b/>
              </w:rPr>
              <w:t>10. DREPTURI DE PROPRIETATE INTELECTUALĂ</w:t>
            </w:r>
          </w:p>
          <w:p w:rsidR="007A4C74" w:rsidRDefault="000B2B93">
            <w:pPr>
              <w:jc w:val="both"/>
            </w:pPr>
            <w:r>
              <w:t>10.1. Antreprenorul are obligaţia să despăgubească Beneficiarul împotriva oricăror:</w:t>
            </w:r>
          </w:p>
          <w:p w:rsidR="007A4C74" w:rsidRDefault="000B2B93">
            <w:pPr>
              <w:ind w:firstLine="720"/>
              <w:jc w:val="both"/>
            </w:pPr>
            <w: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7A4C74" w:rsidRDefault="000B2B93">
            <w:pPr>
              <w:ind w:firstLine="720"/>
              <w:jc w:val="both"/>
            </w:pPr>
            <w:r>
              <w:t>b) daune-interese, costuri, taxe şi cheltuieli de orice natură, aferente, cu excepţia situaţiei în care o astfel de încălcare rezultă din respectarea Caietului de sarcini.</w:t>
            </w:r>
          </w:p>
          <w:p w:rsidR="007A4C74" w:rsidRDefault="007A4C74">
            <w:pPr>
              <w:ind w:firstLine="720"/>
              <w:jc w:val="both"/>
            </w:pPr>
          </w:p>
          <w:p w:rsidR="007A4C74" w:rsidRDefault="000B2B93">
            <w:pPr>
              <w:rPr>
                <w:b/>
              </w:rPr>
            </w:pPr>
            <w:r>
              <w:rPr>
                <w:b/>
              </w:rPr>
              <w:t>11. DISPOZIŢII FINALE</w:t>
            </w:r>
          </w:p>
          <w:p w:rsidR="007A4C74" w:rsidRDefault="000B2B93">
            <w:pPr>
              <w:jc w:val="both"/>
            </w:pPr>
            <w:r>
              <w:t>11.1. Litigiile ce ar putea rezulta din prezentul Contract vor fi soluţionate de către Părţi pe cale amiabilă. În caz contrar, ele vor fi transmise spre examinare în instanţa de judecată competentă, conform legislaţiei Republicii Moldova.</w:t>
            </w:r>
          </w:p>
          <w:p w:rsidR="007A4C74" w:rsidRDefault="000B2B93">
            <w:pPr>
              <w:jc w:val="both"/>
            </w:pPr>
            <w:r>
              <w:t>11.2. De la data semnării prezentului Contract, toate negocierile purtate şi documentele  perfectate anterior, îşi pierd valabilitatea.</w:t>
            </w:r>
          </w:p>
          <w:p w:rsidR="007A4C74" w:rsidRDefault="000B2B93">
            <w:pPr>
              <w:jc w:val="both"/>
            </w:pPr>
            <w: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7A4C74" w:rsidRDefault="000B2B93">
            <w:pPr>
              <w:jc w:val="both"/>
            </w:pPr>
            <w:r>
              <w:t>11.4. Nici una dintre Părţi nu are dreptul să transmită obligaţiile şi drepturile sale stipulate în prezentul Contract unor terţe persoane, fără acordul în scris al celeilalte părţi.</w:t>
            </w:r>
          </w:p>
          <w:p w:rsidR="007A4C74" w:rsidRDefault="000B2B93">
            <w:pPr>
              <w:jc w:val="both"/>
            </w:pPr>
            <w:r>
              <w:t>11.5. Prezentul Contract este întocmit în două exemplare în limba de română, câte un exemplar pentru Antreprenor și Beneficiar.</w:t>
            </w:r>
          </w:p>
          <w:p w:rsidR="007A4C74" w:rsidRDefault="000B2B93">
            <w:pPr>
              <w:tabs>
                <w:tab w:val="left" w:pos="2295"/>
              </w:tabs>
              <w:jc w:val="both"/>
            </w:pPr>
            <w:r>
              <w:t>11.6. Prezentul Contract se consideră încheiat şi intră în vigoare la data semnării, fiind valabil până la ……………...</w:t>
            </w:r>
          </w:p>
          <w:p w:rsidR="007A4C74" w:rsidRDefault="000B2B93">
            <w:pPr>
              <w:tabs>
                <w:tab w:val="left" w:pos="2295"/>
              </w:tabs>
              <w:jc w:val="both"/>
            </w:pPr>
            <w:r>
              <w:t xml:space="preserve">11.7. Prezentul Contract reprezintă acordul de voinţă al ambelor părţi şi este semnat astăzi,  “____” </w:t>
            </w: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30"/>
              </w:numPr>
              <w:tabs>
                <w:tab w:val="left" w:pos="2295"/>
              </w:tabs>
              <w:jc w:val="center"/>
            </w:pPr>
            <w:r>
              <w:rPr>
                <w:b/>
              </w:rPr>
              <w:lastRenderedPageBreak/>
              <w:t>PARTEA CE ȚINE DE CONDIȚIILE</w:t>
            </w:r>
          </w:p>
          <w:p w:rsidR="007A4C74" w:rsidRDefault="000B2B93">
            <w:pPr>
              <w:pStyle w:val="a"/>
              <w:numPr>
                <w:ilvl w:val="0"/>
                <w:numId w:val="0"/>
              </w:numPr>
              <w:tabs>
                <w:tab w:val="left" w:pos="2295"/>
              </w:tabs>
              <w:ind w:left="3240"/>
            </w:pPr>
            <w:r>
              <w:rPr>
                <w:b/>
              </w:rPr>
              <w:t>SPECIALE AL CONTRACTULUI</w:t>
            </w:r>
          </w:p>
          <w:p w:rsidR="007A4C74" w:rsidRDefault="000B2B93">
            <w:pPr>
              <w:jc w:val="center"/>
            </w:pPr>
            <w:r>
              <w:t>(</w:t>
            </w:r>
            <w:r>
              <w:rPr>
                <w:sz w:val="20"/>
                <w:szCs w:val="20"/>
              </w:rPr>
              <w:t>LA NECESITATE)</w:t>
            </w:r>
          </w:p>
          <w:p w:rsidR="007A4C74" w:rsidRDefault="007A4C74">
            <w:pPr>
              <w:jc w:val="both"/>
              <w:rPr>
                <w:sz w:val="28"/>
                <w:szCs w:val="28"/>
              </w:rPr>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7A4C74">
            <w:pPr>
              <w:spacing w:line="276" w:lineRule="auto"/>
              <w:contextualSpacing/>
            </w:pPr>
          </w:p>
          <w:p w:rsidR="007A4C74" w:rsidRDefault="000B2B93">
            <w:pPr>
              <w:pStyle w:val="a"/>
              <w:numPr>
                <w:ilvl w:val="0"/>
                <w:numId w:val="26"/>
              </w:numPr>
              <w:tabs>
                <w:tab w:val="clear" w:pos="1134"/>
              </w:tabs>
              <w:spacing w:line="276" w:lineRule="auto"/>
              <w:ind w:left="0"/>
              <w:contextualSpacing/>
            </w:pPr>
            <w:r>
              <w:rPr>
                <w:b/>
              </w:rPr>
              <w:t>RECHIZITELE JURIDICE, POŞTALE ŞI DE PLĂŢI ALE PĂRŢILOR</w:t>
            </w:r>
          </w:p>
          <w:p w:rsidR="007A4C74" w:rsidRDefault="000B2B93">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A4C74">
              <w:trPr>
                <w:jc w:val="center"/>
              </w:trPr>
              <w:tc>
                <w:tcPr>
                  <w:tcW w:w="5163" w:type="dxa"/>
                  <w:tcBorders>
                    <w:top w:val="nil"/>
                    <w:left w:val="nil"/>
                    <w:bottom w:val="nil"/>
                    <w:right w:val="nil"/>
                  </w:tcBorders>
                </w:tcPr>
                <w:p w:rsidR="007A4C74" w:rsidRDefault="000B2B93">
                  <w:pPr>
                    <w:tabs>
                      <w:tab w:val="left" w:pos="3295"/>
                    </w:tabs>
                    <w:jc w:val="center"/>
                    <w:rPr>
                      <w:b/>
                    </w:rPr>
                  </w:pPr>
                  <w:r>
                    <w:rPr>
                      <w:b/>
                      <w:iCs/>
                    </w:rPr>
                    <w:t>ANTREPRENORUL</w:t>
                  </w:r>
                </w:p>
              </w:tc>
              <w:tc>
                <w:tcPr>
                  <w:tcW w:w="4927" w:type="dxa"/>
                  <w:tcBorders>
                    <w:top w:val="nil"/>
                    <w:left w:val="nil"/>
                    <w:bottom w:val="nil"/>
                    <w:right w:val="nil"/>
                  </w:tcBorders>
                </w:tcPr>
                <w:p w:rsidR="007A4C74" w:rsidRDefault="000B2B93">
                  <w:pPr>
                    <w:tabs>
                      <w:tab w:val="left" w:pos="3295"/>
                    </w:tabs>
                    <w:jc w:val="center"/>
                  </w:pPr>
                  <w:r>
                    <w:rPr>
                      <w:b/>
                      <w:iCs/>
                    </w:rPr>
                    <w:t>BENEFICIARUL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Adresa poştală:</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Telefon:</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 fiscal:</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Banca:</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Cod:</w:t>
                  </w:r>
                </w:p>
              </w:tc>
            </w:tr>
            <w:tr w:rsidR="007A4C74">
              <w:trPr>
                <w:jc w:val="center"/>
              </w:trPr>
              <w:tc>
                <w:tcPr>
                  <w:tcW w:w="5163"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7A4C74" w:rsidRDefault="000B2B93">
                  <w:pPr>
                    <w:tabs>
                      <w:tab w:val="left" w:pos="1134"/>
                      <w:tab w:val="left" w:pos="4680"/>
                      <w:tab w:val="left" w:pos="7020"/>
                    </w:tabs>
                    <w:suppressAutoHyphens/>
                    <w:ind w:firstLine="567"/>
                    <w:jc w:val="both"/>
                  </w:pPr>
                  <w:r>
                    <w:t>IBAN</w:t>
                  </w:r>
                </w:p>
              </w:tc>
            </w:tr>
            <w:tr w:rsidR="007A4C74">
              <w:trPr>
                <w:trHeight w:val="749"/>
                <w:jc w:val="center"/>
              </w:trPr>
              <w:tc>
                <w:tcPr>
                  <w:tcW w:w="5163" w:type="dxa"/>
                  <w:tcBorders>
                    <w:top w:val="nil"/>
                    <w:left w:val="nil"/>
                    <w:bottom w:val="nil"/>
                    <w:right w:val="nil"/>
                  </w:tcBorders>
                  <w:vAlign w:val="center"/>
                </w:tcPr>
                <w:p w:rsidR="007A4C74" w:rsidRDefault="007A4C7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p w:rsidR="007A4C74" w:rsidRDefault="007A4C74">
                  <w:pPr>
                    <w:tabs>
                      <w:tab w:val="left" w:pos="1134"/>
                      <w:tab w:val="left" w:pos="4680"/>
                      <w:tab w:val="left" w:pos="7020"/>
                    </w:tabs>
                    <w:suppressAutoHyphens/>
                    <w:ind w:firstLine="567"/>
                    <w:jc w:val="both"/>
                  </w:pPr>
                </w:p>
              </w:tc>
            </w:tr>
          </w:tbl>
          <w:p w:rsidR="007A4C74" w:rsidRDefault="000B2B93">
            <w:pPr>
              <w:pStyle w:val="a"/>
              <w:numPr>
                <w:ilvl w:val="0"/>
                <w:numId w:val="0"/>
              </w:numPr>
              <w:tabs>
                <w:tab w:val="clear" w:pos="1134"/>
                <w:tab w:val="left" w:pos="2685"/>
              </w:tabs>
              <w:contextualSpacing/>
              <w:jc w:val="center"/>
              <w:rPr>
                <w:b/>
              </w:rPr>
            </w:pPr>
            <w:r>
              <w:rPr>
                <w:b/>
              </w:rPr>
              <w:t>SEMNĂTURILE PĂRŢILOR</w:t>
            </w:r>
          </w:p>
          <w:p w:rsidR="007A4C74" w:rsidRDefault="007A4C74">
            <w:pPr>
              <w:pStyle w:val="a"/>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7A4C74">
              <w:trPr>
                <w:trHeight w:val="357"/>
                <w:jc w:val="center"/>
              </w:trPr>
              <w:tc>
                <w:tcPr>
                  <w:tcW w:w="5188" w:type="dxa"/>
                  <w:vAlign w:val="center"/>
                </w:tcPr>
                <w:p w:rsidR="007A4C74" w:rsidRDefault="000B2B93">
                  <w:pPr>
                    <w:jc w:val="center"/>
                    <w:rPr>
                      <w:b/>
                    </w:rPr>
                  </w:pPr>
                  <w:r>
                    <w:rPr>
                      <w:b/>
                    </w:rPr>
                    <w:t>ANTREPRENOR</w:t>
                  </w:r>
                </w:p>
              </w:tc>
              <w:tc>
                <w:tcPr>
                  <w:tcW w:w="4559" w:type="dxa"/>
                  <w:vAlign w:val="center"/>
                </w:tcPr>
                <w:p w:rsidR="007A4C74" w:rsidRDefault="000B2B93">
                  <w:pPr>
                    <w:jc w:val="center"/>
                    <w:rPr>
                      <w:b/>
                    </w:rPr>
                  </w:pPr>
                  <w:r>
                    <w:rPr>
                      <w:b/>
                    </w:rPr>
                    <w:t>BENEFICIAR</w:t>
                  </w:r>
                </w:p>
              </w:tc>
            </w:tr>
            <w:tr w:rsidR="007A4C74">
              <w:trPr>
                <w:trHeight w:val="357"/>
                <w:jc w:val="center"/>
              </w:trPr>
              <w:tc>
                <w:tcPr>
                  <w:tcW w:w="5188" w:type="dxa"/>
                  <w:vAlign w:val="center"/>
                </w:tcPr>
                <w:p w:rsidR="007A4C74" w:rsidRDefault="007A4C74">
                  <w:pPr>
                    <w:jc w:val="both"/>
                    <w:rPr>
                      <w:b/>
                    </w:rPr>
                  </w:pPr>
                </w:p>
              </w:tc>
              <w:tc>
                <w:tcPr>
                  <w:tcW w:w="4559" w:type="dxa"/>
                  <w:vAlign w:val="center"/>
                </w:tcPr>
                <w:p w:rsidR="007A4C74" w:rsidRDefault="007A4C74">
                  <w:pPr>
                    <w:jc w:val="both"/>
                    <w:rPr>
                      <w:b/>
                    </w:rPr>
                  </w:pPr>
                </w:p>
              </w:tc>
            </w:tr>
          </w:tbl>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center"/>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jc w:val="both"/>
              <w:rPr>
                <w:sz w:val="28"/>
                <w:szCs w:val="28"/>
              </w:rPr>
            </w:pPr>
          </w:p>
          <w:p w:rsidR="007A4C74" w:rsidRDefault="007A4C74">
            <w:pPr>
              <w:tabs>
                <w:tab w:val="left" w:pos="2295"/>
              </w:tabs>
              <w:jc w:val="right"/>
            </w:pPr>
          </w:p>
          <w:p w:rsidR="007A4C74" w:rsidRDefault="000B2B93">
            <w:pPr>
              <w:tabs>
                <w:tab w:val="left" w:pos="2295"/>
              </w:tabs>
              <w:jc w:val="right"/>
            </w:pPr>
            <w:r>
              <w:t>Anexa nr. 1</w:t>
            </w:r>
          </w:p>
          <w:p w:rsidR="007A4C74" w:rsidRDefault="000B2B93">
            <w:pPr>
              <w:tabs>
                <w:tab w:val="left" w:pos="2295"/>
              </w:tabs>
              <w:jc w:val="right"/>
            </w:pPr>
            <w:r>
              <w:lastRenderedPageBreak/>
              <w:t>la Contractul nr. ___________</w:t>
            </w:r>
          </w:p>
          <w:p w:rsidR="007A4C74" w:rsidRDefault="000B2B93">
            <w:pPr>
              <w:tabs>
                <w:tab w:val="left" w:pos="2295"/>
              </w:tabs>
              <w:jc w:val="right"/>
            </w:pPr>
            <w:r>
              <w:t>din „____”  _____ 20_______</w:t>
            </w: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7A4C74">
            <w:pPr>
              <w:tabs>
                <w:tab w:val="left" w:pos="2295"/>
              </w:tabs>
              <w:jc w:val="both"/>
            </w:pPr>
          </w:p>
          <w:p w:rsidR="007A4C74" w:rsidRDefault="000B2B93">
            <w:pPr>
              <w:tabs>
                <w:tab w:val="left" w:pos="2295"/>
              </w:tabs>
              <w:jc w:val="both"/>
              <w:rPr>
                <w:b/>
              </w:rPr>
            </w:pPr>
            <w:r>
              <w:rPr>
                <w:b/>
              </w:rPr>
              <w:t xml:space="preserve">        SPECIFICAŢII TEHNICE</w:t>
            </w:r>
          </w:p>
          <w:p w:rsidR="007A4C74" w:rsidRDefault="007A4C7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7A4C74">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rPr>
                    <w:t>Specificarea tehnică deplină solicitată de către autoritatea contractantă</w:t>
                  </w:r>
                </w:p>
                <w:p w:rsidR="007A4C74" w:rsidRDefault="007A4C74">
                  <w:pPr>
                    <w:jc w:val="both"/>
                    <w:rPr>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rPr>
                  </w:pPr>
                  <w:r>
                    <w:rPr>
                      <w:b/>
                      <w:bCs/>
                    </w:rPr>
                    <w:t>Specificarea tehnică</w:t>
                  </w:r>
                  <w:r>
                    <w:rPr>
                      <w:b/>
                    </w:rPr>
                    <w:t>deplină propusă de către ofertant</w:t>
                  </w:r>
                </w:p>
                <w:p w:rsidR="007A4C74" w:rsidRDefault="007A4C74">
                  <w:pPr>
                    <w:jc w:val="both"/>
                    <w:rPr>
                      <w:b/>
                      <w:bCs/>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tcPr>
                <w:p w:rsidR="007A4C74" w:rsidRDefault="000B2B93">
                  <w:pPr>
                    <w:ind w:left="378" w:right="377"/>
                    <w:jc w:val="center"/>
                    <w:rPr>
                      <w:b/>
                      <w:bCs/>
                    </w:rPr>
                  </w:pPr>
                  <w:r>
                    <w:rPr>
                      <w:b/>
                      <w:bCs/>
                    </w:rPr>
                    <w:t>Standarde de</w:t>
                  </w:r>
                </w:p>
                <w:p w:rsidR="007A4C74" w:rsidRDefault="000B2B93">
                  <w:pPr>
                    <w:tabs>
                      <w:tab w:val="left" w:pos="1370"/>
                    </w:tabs>
                    <w:ind w:left="378" w:right="377"/>
                    <w:jc w:val="center"/>
                    <w:rPr>
                      <w:b/>
                      <w:bCs/>
                    </w:rPr>
                  </w:pPr>
                  <w:r>
                    <w:rPr>
                      <w:b/>
                      <w:bCs/>
                    </w:rPr>
                    <w:t>referinţă</w:t>
                  </w: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tcPr>
                <w:p w:rsidR="007A4C74" w:rsidRDefault="007A4C74">
                  <w:pPr>
                    <w:jc w:val="both"/>
                  </w:pPr>
                </w:p>
              </w:tc>
            </w:tr>
            <w:tr w:rsidR="007A4C74">
              <w:tc>
                <w:tcPr>
                  <w:tcW w:w="2261" w:type="dxa"/>
                  <w:gridSpan w:val="2"/>
                  <w:tcBorders>
                    <w:top w:val="single" w:sz="6" w:space="0" w:color="000000"/>
                    <w:left w:val="nil"/>
                    <w:bottom w:val="nil"/>
                    <w:right w:val="nil"/>
                  </w:tcBorders>
                </w:tcPr>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7A4C74" w:rsidRDefault="000B2B93">
                  <w:pPr>
                    <w:jc w:val="both"/>
                  </w:pPr>
                  <w:r>
                    <w:t> </w:t>
                  </w: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7A4C74">
                  <w:pPr>
                    <w:jc w:val="center"/>
                    <w:rPr>
                      <w:b/>
                      <w:bCs/>
                    </w:rPr>
                  </w:pPr>
                </w:p>
                <w:p w:rsidR="007A4C74" w:rsidRDefault="000B2B93">
                  <w:pPr>
                    <w:rPr>
                      <w:b/>
                      <w:bCs/>
                    </w:rPr>
                  </w:pPr>
                  <w:r>
                    <w:rPr>
                      <w:b/>
                      <w:bCs/>
                    </w:rPr>
                    <w:t xml:space="preserve">                 SEMNĂTURILE PĂRŢILOR</w:t>
                  </w:r>
                </w:p>
                <w:p w:rsidR="007A4C74" w:rsidRDefault="007A4C74"/>
              </w:tc>
            </w:tr>
            <w:tr w:rsidR="007A4C74">
              <w:tc>
                <w:tcPr>
                  <w:tcW w:w="4763" w:type="dxa"/>
                  <w:gridSpan w:val="4"/>
                  <w:tcBorders>
                    <w:top w:val="nil"/>
                    <w:left w:val="nil"/>
                    <w:bottom w:val="nil"/>
                    <w:right w:val="nil"/>
                  </w:tcBorders>
                  <w:tcMar>
                    <w:top w:w="24" w:type="dxa"/>
                    <w:left w:w="48" w:type="dxa"/>
                    <w:bottom w:w="24" w:type="dxa"/>
                    <w:right w:w="48" w:type="dxa"/>
                  </w:tcMar>
                </w:tcPr>
                <w:p w:rsidR="007A4C74" w:rsidRDefault="000B2B93">
                  <w:pPr>
                    <w:jc w:val="center"/>
                  </w:pPr>
                  <w:r>
                    <w:rPr>
                      <w:b/>
                      <w:bCs/>
                    </w:rPr>
                    <w:t>Antreprenorul/Prestatorul de lucrări/de servicii de proiectare</w:t>
                  </w:r>
                </w:p>
                <w:p w:rsidR="007A4C74" w:rsidRDefault="000B2B93">
                  <w:pPr>
                    <w:ind w:firstLine="567"/>
                    <w:jc w:val="both"/>
                  </w:pPr>
                  <w:r>
                    <w:t> </w:t>
                  </w:r>
                </w:p>
                <w:p w:rsidR="007A4C74" w:rsidRDefault="000B2B93">
                  <w:pPr>
                    <w:ind w:firstLine="567"/>
                    <w:jc w:val="both"/>
                  </w:pPr>
                  <w:r>
                    <w:t> </w:t>
                  </w:r>
                </w:p>
              </w:tc>
              <w:tc>
                <w:tcPr>
                  <w:tcW w:w="50" w:type="dxa"/>
                  <w:tcBorders>
                    <w:top w:val="nil"/>
                    <w:left w:val="nil"/>
                    <w:bottom w:val="nil"/>
                    <w:right w:val="nil"/>
                  </w:tcBorders>
                </w:tcPr>
                <w:p w:rsidR="007A4C74" w:rsidRDefault="007A4C74">
                  <w:pPr>
                    <w:keepNext/>
                    <w:keepLines/>
                    <w:spacing w:before="200"/>
                    <w:jc w:val="both"/>
                    <w:outlineLvl w:val="2"/>
                    <w:rPr>
                      <w:b/>
                      <w:bCs/>
                    </w:rPr>
                  </w:pPr>
                </w:p>
              </w:tc>
              <w:tc>
                <w:tcPr>
                  <w:tcW w:w="4677" w:type="dxa"/>
                  <w:gridSpan w:val="2"/>
                  <w:tcBorders>
                    <w:top w:val="nil"/>
                    <w:left w:val="nil"/>
                    <w:bottom w:val="nil"/>
                    <w:right w:val="nil"/>
                  </w:tcBorders>
                  <w:tcMar>
                    <w:top w:w="24" w:type="dxa"/>
                    <w:left w:w="48" w:type="dxa"/>
                    <w:bottom w:w="24" w:type="dxa"/>
                    <w:right w:w="48" w:type="dxa"/>
                  </w:tcMar>
                </w:tcPr>
                <w:p w:rsidR="007A4C74" w:rsidRDefault="000B2B93">
                  <w:r>
                    <w:rPr>
                      <w:b/>
                      <w:bCs/>
                    </w:rPr>
                    <w:t xml:space="preserve">                                  Beneficiar</w:t>
                  </w:r>
                </w:p>
                <w:p w:rsidR="007A4C74" w:rsidRDefault="007A4C74">
                  <w:pPr>
                    <w:ind w:firstLine="567"/>
                    <w:jc w:val="both"/>
                  </w:pPr>
                </w:p>
                <w:p w:rsidR="007A4C74" w:rsidRDefault="000B2B93">
                  <w:pPr>
                    <w:ind w:firstLine="567"/>
                    <w:jc w:val="both"/>
                  </w:pPr>
                  <w:r>
                    <w:t> </w:t>
                  </w:r>
                </w:p>
                <w:p w:rsidR="007A4C74" w:rsidRDefault="007A4C74">
                  <w:pPr>
                    <w:ind w:firstLine="567"/>
                    <w:jc w:val="both"/>
                  </w:pPr>
                </w:p>
              </w:tc>
            </w:tr>
          </w:tbl>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ind w:firstLine="567"/>
              <w:jc w:val="both"/>
            </w:pPr>
          </w:p>
          <w:p w:rsidR="007A4C74" w:rsidRDefault="007A4C74">
            <w:pPr>
              <w:jc w:val="both"/>
            </w:pPr>
          </w:p>
          <w:p w:rsidR="007A4C74" w:rsidRDefault="007A4C74">
            <w:pPr>
              <w:jc w:val="both"/>
            </w:pPr>
          </w:p>
          <w:p w:rsidR="007A4C74" w:rsidRDefault="007A4C74">
            <w:pPr>
              <w:jc w:val="both"/>
            </w:pPr>
          </w:p>
          <w:p w:rsidR="007A4C74" w:rsidRDefault="000B2B93">
            <w:pPr>
              <w:ind w:firstLine="567"/>
              <w:jc w:val="both"/>
            </w:pPr>
            <w:r>
              <w:t> </w:t>
            </w:r>
          </w:p>
          <w:p w:rsidR="007A4C74" w:rsidRDefault="000B2B93">
            <w:pPr>
              <w:jc w:val="right"/>
            </w:pPr>
            <w:r>
              <w:lastRenderedPageBreak/>
              <w:t>Anexa nr. 2</w:t>
            </w:r>
          </w:p>
          <w:p w:rsidR="007A4C74" w:rsidRDefault="000B2B93">
            <w:pPr>
              <w:jc w:val="right"/>
            </w:pPr>
            <w:r>
              <w:t>la Contractul nr.__________</w:t>
            </w:r>
          </w:p>
          <w:p w:rsidR="007A4C74" w:rsidRDefault="000B2B93">
            <w:pPr>
              <w:jc w:val="right"/>
            </w:pPr>
            <w:r>
              <w:t>din “____” ________ 20___</w:t>
            </w: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7A4C74">
            <w:pPr>
              <w:keepNext/>
              <w:keepLines/>
              <w:spacing w:before="200"/>
              <w:ind w:firstLine="567"/>
              <w:jc w:val="both"/>
              <w:outlineLvl w:val="2"/>
            </w:pPr>
          </w:p>
          <w:p w:rsidR="007A4C74" w:rsidRDefault="000B2B93">
            <w:pPr>
              <w:jc w:val="both"/>
              <w:rPr>
                <w:b/>
              </w:rPr>
            </w:pPr>
            <w:r>
              <w:rPr>
                <w:b/>
              </w:rPr>
              <w:t xml:space="preserve">        SPECIFICAŢII DE PREŢ</w:t>
            </w:r>
          </w:p>
          <w:p w:rsidR="007A4C74" w:rsidRDefault="007A4C74">
            <w:pPr>
              <w:keepNext/>
              <w:keepLines/>
              <w:spacing w:before="200"/>
              <w:ind w:firstLine="567"/>
              <w:jc w:val="both"/>
              <w:outlineLvl w:val="2"/>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7A4C7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ind w:right="-176"/>
                    <w:jc w:val="both"/>
                    <w:rPr>
                      <w:b/>
                      <w:bCs/>
                    </w:rPr>
                  </w:pPr>
                  <w:r>
                    <w:rPr>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tabs>
                      <w:tab w:val="left" w:pos="369"/>
                    </w:tabs>
                    <w:ind w:left="-923"/>
                    <w:jc w:val="center"/>
                    <w:rPr>
                      <w:b/>
                      <w:bCs/>
                    </w:rPr>
                  </w:pPr>
                  <w:r>
                    <w:rPr>
                      <w:b/>
                      <w:bCs/>
                    </w:rPr>
                    <w:t xml:space="preserve">      Denumirea</w:t>
                  </w:r>
                </w:p>
                <w:p w:rsidR="007A4C74" w:rsidRDefault="000B2B93">
                  <w:pPr>
                    <w:tabs>
                      <w:tab w:val="left" w:pos="369"/>
                    </w:tabs>
                    <w:ind w:left="-923"/>
                    <w:jc w:val="center"/>
                    <w:rPr>
                      <w:b/>
                      <w:bCs/>
                    </w:rPr>
                  </w:pPr>
                  <w:r>
                    <w:rPr>
                      <w:b/>
                      <w:bCs/>
                    </w:rPr>
                    <w:t xml:space="preserve">      lucrărilor/</w:t>
                  </w:r>
                </w:p>
                <w:p w:rsidR="007A4C74" w:rsidRDefault="000B2B93">
                  <w:pPr>
                    <w:tabs>
                      <w:tab w:val="left" w:pos="369"/>
                    </w:tabs>
                    <w:ind w:left="-923"/>
                    <w:jc w:val="center"/>
                    <w:rPr>
                      <w:b/>
                      <w:bCs/>
                    </w:rPr>
                  </w:pPr>
                  <w:r>
                    <w:rPr>
                      <w:b/>
                      <w:bCs/>
                    </w:rPr>
                    <w:t xml:space="preserve">     serviciilor</w:t>
                  </w:r>
                </w:p>
                <w:p w:rsidR="007A4C74" w:rsidRDefault="000B2B93">
                  <w:pPr>
                    <w:tabs>
                      <w:tab w:val="left" w:pos="369"/>
                    </w:tabs>
                    <w:ind w:left="-923"/>
                    <w:jc w:val="center"/>
                    <w:rPr>
                      <w:b/>
                      <w:bCs/>
                    </w:rPr>
                  </w:pPr>
                  <w:r>
                    <w:rPr>
                      <w:b/>
                      <w:bCs/>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both"/>
                    <w:rPr>
                      <w:b/>
                      <w:bCs/>
                    </w:rPr>
                  </w:pPr>
                  <w:r>
                    <w:rPr>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Preţul unitar,</w:t>
                  </w:r>
                </w:p>
                <w:p w:rsidR="007A4C74" w:rsidRDefault="000B2B93">
                  <w:pPr>
                    <w:jc w:val="center"/>
                    <w:rPr>
                      <w:b/>
                      <w:bCs/>
                    </w:rPr>
                  </w:pPr>
                  <w:r>
                    <w:rPr>
                      <w:b/>
                      <w:bCs/>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A4C74" w:rsidRDefault="000B2B93">
                  <w:pPr>
                    <w:jc w:val="center"/>
                    <w:rPr>
                      <w:b/>
                      <w:bCs/>
                    </w:rPr>
                  </w:pPr>
                  <w:r>
                    <w:rPr>
                      <w:b/>
                      <w:bCs/>
                    </w:rPr>
                    <w:t>Termenii de executare/</w:t>
                  </w:r>
                </w:p>
                <w:p w:rsidR="007A4C74" w:rsidRDefault="000B2B93">
                  <w:pPr>
                    <w:jc w:val="center"/>
                    <w:rPr>
                      <w:b/>
                      <w:bCs/>
                    </w:rPr>
                  </w:pPr>
                  <w:r>
                    <w:rPr>
                      <w:b/>
                      <w:bCs/>
                    </w:rPr>
                    <w:t>prestare</w:t>
                  </w: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0B2B93">
                  <w:pPr>
                    <w:jc w:val="both"/>
                  </w:pPr>
                  <w:r>
                    <w:rPr>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A4C74" w:rsidRDefault="007A4C74">
                  <w:pPr>
                    <w:jc w:val="both"/>
                  </w:pPr>
                </w:p>
              </w:tc>
            </w:tr>
            <w:tr w:rsidR="007A4C74">
              <w:tc>
                <w:tcPr>
                  <w:tcW w:w="9510" w:type="dxa"/>
                  <w:gridSpan w:val="8"/>
                  <w:tcBorders>
                    <w:top w:val="single" w:sz="6" w:space="0" w:color="000000"/>
                    <w:left w:val="nil"/>
                    <w:bottom w:val="nil"/>
                    <w:right w:val="nil"/>
                  </w:tcBorders>
                  <w:tcMar>
                    <w:top w:w="24" w:type="dxa"/>
                    <w:left w:w="48" w:type="dxa"/>
                    <w:bottom w:w="24" w:type="dxa"/>
                    <w:right w:w="48" w:type="dxa"/>
                  </w:tcMar>
                </w:tcPr>
                <w:p w:rsidR="007A4C74" w:rsidRDefault="000B2B93">
                  <w:pPr>
                    <w:jc w:val="both"/>
                  </w:pPr>
                  <w:r>
                    <w:t> </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center"/>
                  </w:pPr>
                  <w:r>
                    <w:rPr>
                      <w:b/>
                      <w:bCs/>
                    </w:rPr>
                    <w:t>SEMNĂTURILE PĂRŢILOR</w:t>
                  </w:r>
                </w:p>
              </w:tc>
            </w:tr>
            <w:tr w:rsidR="007A4C74">
              <w:tc>
                <w:tcPr>
                  <w:tcW w:w="5303" w:type="dxa"/>
                  <w:gridSpan w:val="5"/>
                  <w:tcBorders>
                    <w:top w:val="nil"/>
                    <w:left w:val="nil"/>
                    <w:bottom w:val="nil"/>
                    <w:right w:val="nil"/>
                  </w:tcBorders>
                  <w:tcMar>
                    <w:top w:w="24" w:type="dxa"/>
                    <w:left w:w="48" w:type="dxa"/>
                    <w:bottom w:w="24" w:type="dxa"/>
                    <w:right w:w="48" w:type="dxa"/>
                  </w:tcMar>
                </w:tcPr>
                <w:p w:rsidR="007A4C74" w:rsidRDefault="000B2B93">
                  <w:pPr>
                    <w:jc w:val="center"/>
                    <w:rPr>
                      <w:b/>
                      <w:bCs/>
                    </w:rPr>
                  </w:pPr>
                  <w:r>
                    <w:rPr>
                      <w:b/>
                      <w:bCs/>
                    </w:rPr>
                    <w:t>Antreprenorul/Prestatorul de lucrări/</w:t>
                  </w:r>
                </w:p>
                <w:p w:rsidR="007A4C74" w:rsidRDefault="000B2B93">
                  <w:pPr>
                    <w:jc w:val="center"/>
                  </w:pPr>
                  <w:r>
                    <w:rPr>
                      <w:b/>
                      <w:bCs/>
                    </w:rPr>
                    <w:t>de servicii de proiectare</w:t>
                  </w:r>
                </w:p>
                <w:p w:rsidR="007A4C74" w:rsidRDefault="000B2B93">
                  <w:pPr>
                    <w:ind w:firstLine="567"/>
                    <w:jc w:val="both"/>
                  </w:pPr>
                  <w:r>
                    <w:t> </w:t>
                  </w:r>
                </w:p>
                <w:p w:rsidR="007A4C74" w:rsidRDefault="007A4C74">
                  <w:pPr>
                    <w:ind w:firstLine="567"/>
                    <w:jc w:val="both"/>
                  </w:pPr>
                </w:p>
              </w:tc>
              <w:tc>
                <w:tcPr>
                  <w:tcW w:w="4207" w:type="dxa"/>
                  <w:gridSpan w:val="3"/>
                  <w:tcBorders>
                    <w:top w:val="nil"/>
                    <w:left w:val="nil"/>
                    <w:bottom w:val="nil"/>
                    <w:right w:val="nil"/>
                  </w:tcBorders>
                  <w:tcMar>
                    <w:top w:w="24" w:type="dxa"/>
                    <w:left w:w="48" w:type="dxa"/>
                    <w:bottom w:w="24" w:type="dxa"/>
                    <w:right w:w="48" w:type="dxa"/>
                  </w:tcMar>
                </w:tcPr>
                <w:p w:rsidR="007A4C74" w:rsidRDefault="000B2B93">
                  <w:pPr>
                    <w:jc w:val="center"/>
                  </w:pPr>
                  <w:r>
                    <w:rPr>
                      <w:b/>
                      <w:bCs/>
                    </w:rPr>
                    <w:t>Beneficiar</w:t>
                  </w:r>
                </w:p>
                <w:p w:rsidR="007A4C74" w:rsidRDefault="000B2B93">
                  <w:pPr>
                    <w:ind w:firstLine="567"/>
                    <w:jc w:val="both"/>
                  </w:pPr>
                  <w:r>
                    <w:t> </w:t>
                  </w:r>
                </w:p>
                <w:p w:rsidR="007A4C74" w:rsidRDefault="007A4C74">
                  <w:pPr>
                    <w:ind w:firstLine="567"/>
                    <w:jc w:val="both"/>
                  </w:pPr>
                </w:p>
                <w:p w:rsidR="007A4C74" w:rsidRDefault="007A4C74">
                  <w:pPr>
                    <w:ind w:firstLine="567"/>
                    <w:jc w:val="both"/>
                  </w:pPr>
                </w:p>
              </w:tc>
            </w:tr>
          </w:tbl>
          <w:p w:rsidR="007A4C74" w:rsidRDefault="007A4C74">
            <w:pPr>
              <w:keepNext/>
              <w:keepLines/>
              <w:spacing w:before="200"/>
              <w:ind w:firstLine="567"/>
              <w:jc w:val="both"/>
              <w:outlineLvl w:val="2"/>
            </w:pPr>
          </w:p>
          <w:p w:rsidR="007A4C74" w:rsidRDefault="007A4C74">
            <w:pPr>
              <w:tabs>
                <w:tab w:val="left" w:pos="2295"/>
              </w:tabs>
              <w:jc w:val="both"/>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bCs/>
              </w:rPr>
            </w:pPr>
          </w:p>
          <w:p w:rsidR="007A4C74" w:rsidRDefault="000B2B93">
            <w:pPr>
              <w:jc w:val="right"/>
            </w:pPr>
            <w:r>
              <w:t>Anexa nr. 27</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right"/>
              <w:rPr>
                <w:b/>
                <w:bCs/>
              </w:rPr>
            </w:pPr>
          </w:p>
          <w:p w:rsidR="007A4C74" w:rsidRDefault="007A4C74">
            <w:pPr>
              <w:autoSpaceDE w:val="0"/>
              <w:autoSpaceDN w:val="0"/>
              <w:adjustRightInd w:val="0"/>
              <w:ind w:right="23"/>
              <w:jc w:val="center"/>
              <w:rPr>
                <w:b/>
                <w:bCs/>
              </w:rPr>
            </w:pPr>
          </w:p>
          <w:p w:rsidR="007A4C74" w:rsidRDefault="007A4C74">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7A4C74">
              <w:tc>
                <w:tcPr>
                  <w:tcW w:w="9640" w:type="dxa"/>
                  <w:gridSpan w:val="2"/>
                </w:tcPr>
                <w:p w:rsidR="007A4C74" w:rsidRDefault="000B2B93">
                  <w:pPr>
                    <w:jc w:val="center"/>
                    <w:rPr>
                      <w:b/>
                    </w:rPr>
                  </w:pPr>
                  <w:r>
                    <w:rPr>
                      <w:b/>
                      <w:caps/>
                    </w:rPr>
                    <w:t>ACORD ADIȚIONAL</w:t>
                  </w:r>
                  <w:r>
                    <w:rPr>
                      <w:b/>
                    </w:rPr>
                    <w:t xml:space="preserve"> Nr.______</w:t>
                  </w:r>
                </w:p>
                <w:p w:rsidR="007A4C74" w:rsidRDefault="007A4C74">
                  <w:pPr>
                    <w:jc w:val="center"/>
                    <w:rPr>
                      <w:b/>
                    </w:rPr>
                  </w:pPr>
                </w:p>
                <w:p w:rsidR="007A4C74" w:rsidRDefault="000B2B93">
                  <w:pPr>
                    <w:jc w:val="center"/>
                  </w:pPr>
                  <w:r>
                    <w:t>la contractul nr.</w:t>
                  </w:r>
                  <w:r>
                    <w:rPr>
                      <w:rFonts w:eastAsia="Calibri"/>
                    </w:rPr>
                    <w:t>________</w:t>
                  </w:r>
                  <w:r>
                    <w:t>din ”__„_________ 20___</w:t>
                  </w:r>
                </w:p>
                <w:p w:rsidR="007A4C74" w:rsidRDefault="007A4C74"/>
                <w:p w:rsidR="007A4C74" w:rsidRDefault="007A4C74"/>
              </w:tc>
            </w:tr>
            <w:tr w:rsidR="007A4C74">
              <w:tc>
                <w:tcPr>
                  <w:tcW w:w="9640" w:type="dxa"/>
                  <w:gridSpan w:val="2"/>
                </w:tcPr>
                <w:p w:rsidR="007A4C74" w:rsidRDefault="000B2B93">
                  <w:pPr>
                    <w:pStyle w:val="af6"/>
                    <w:rPr>
                      <w:sz w:val="24"/>
                      <w:szCs w:val="24"/>
                    </w:rPr>
                  </w:pPr>
                  <w:r>
                    <w:rPr>
                      <w:sz w:val="24"/>
                      <w:szCs w:val="24"/>
                    </w:rPr>
                    <w:t>Prezentul acord este semnat astăzi ”___„ ________ 20__, între_____________, înpersoana___________________</w:t>
                  </w:r>
                  <w:r>
                    <w:rPr>
                      <w:rFonts w:eastAsia="Calibri"/>
                      <w:sz w:val="24"/>
                      <w:szCs w:val="24"/>
                      <w:lang w:eastAsia="en-US"/>
                    </w:rPr>
                    <w:t>și</w:t>
                  </w:r>
                  <w:r>
                    <w:rPr>
                      <w:sz w:val="24"/>
                      <w:szCs w:val="24"/>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7A4C74" w:rsidRDefault="007A4C74">
                  <w:pPr>
                    <w:pStyle w:val="af6"/>
                    <w:ind w:firstLine="0"/>
                    <w:rPr>
                      <w:sz w:val="24"/>
                      <w:szCs w:val="24"/>
                    </w:rPr>
                  </w:pPr>
                </w:p>
                <w:p w:rsidR="007A4C74" w:rsidRDefault="000B2B93">
                  <w:pPr>
                    <w:pStyle w:val="af6"/>
                    <w:ind w:right="34" w:firstLine="0"/>
                    <w:rPr>
                      <w:color w:val="FF0000"/>
                      <w:sz w:val="24"/>
                      <w:szCs w:val="24"/>
                      <w:u w:val="single"/>
                    </w:rPr>
                  </w:pPr>
                  <w:r>
                    <w:rPr>
                      <w:sz w:val="24"/>
                      <w:szCs w:val="24"/>
                    </w:rPr>
                    <w:t>Prezentul acord se încheie ca urmare a deciziei grupului de lucru pentru achiziții nr._____ din ______________  20____.</w:t>
                  </w:r>
                </w:p>
                <w:p w:rsidR="007A4C74" w:rsidRDefault="007A4C74">
                  <w:pPr>
                    <w:pStyle w:val="af6"/>
                    <w:ind w:firstLine="0"/>
                    <w:rPr>
                      <w:sz w:val="24"/>
                      <w:szCs w:val="24"/>
                    </w:rPr>
                  </w:pPr>
                </w:p>
                <w:p w:rsidR="007A4C74" w:rsidRDefault="000B2B93">
                  <w:pPr>
                    <w:pStyle w:val="af6"/>
                    <w:ind w:firstLine="0"/>
                    <w:rPr>
                      <w:sz w:val="24"/>
                      <w:szCs w:val="24"/>
                    </w:rPr>
                  </w:pPr>
                  <w:r>
                    <w:rPr>
                      <w:sz w:val="24"/>
                      <w:szCs w:val="24"/>
                    </w:rPr>
                    <w:t>Orice modificare aplicată prin prezentul acord este obligatorie pentru fiecare parte din Contract, celelalte prevederi nemodificate rămânînd obligatorii în continuare.</w:t>
                  </w:r>
                </w:p>
                <w:p w:rsidR="007A4C74" w:rsidRDefault="007A4C74">
                  <w:pPr>
                    <w:pStyle w:val="afa"/>
                    <w:tabs>
                      <w:tab w:val="right" w:pos="10205"/>
                    </w:tabs>
                    <w:ind w:firstLine="0"/>
                    <w:jc w:val="left"/>
                    <w:rPr>
                      <w:lang w:val="en-US"/>
                    </w:rPr>
                  </w:pPr>
                </w:p>
                <w:p w:rsidR="007A4C74" w:rsidRDefault="000B2B93">
                  <w:pPr>
                    <w:pStyle w:val="af6"/>
                    <w:ind w:right="-1" w:firstLine="0"/>
                    <w:rPr>
                      <w:sz w:val="24"/>
                      <w:szCs w:val="24"/>
                    </w:rPr>
                  </w:pPr>
                  <w:r>
                    <w:rPr>
                      <w:sz w:val="24"/>
                      <w:szCs w:val="24"/>
                    </w:rPr>
                    <w:t>Prin prezentul acord, în Contract se aplică următoarele modificări:</w:t>
                  </w:r>
                </w:p>
                <w:p w:rsidR="007A4C74" w:rsidRDefault="000B2B93">
                  <w:pPr>
                    <w:pStyle w:val="a"/>
                    <w:ind w:left="743"/>
                  </w:pPr>
                  <w:r>
                    <w:t>________________________________________________________________________</w:t>
                  </w:r>
                </w:p>
                <w:p w:rsidR="007A4C74" w:rsidRDefault="007A4C74">
                  <w:pPr>
                    <w:tabs>
                      <w:tab w:val="right" w:pos="10205"/>
                    </w:tabs>
                    <w:ind w:left="1134" w:right="-1"/>
                  </w:pPr>
                </w:p>
                <w:p w:rsidR="007A4C74" w:rsidRDefault="000B2B93">
                  <w:pPr>
                    <w:ind w:right="-1" w:firstLine="567"/>
                    <w:jc w:val="both"/>
                  </w:pPr>
                  <w:r>
                    <w:t>Prezentul acord se consideră încheiat la data semnării lui şi intră în vigoare după înregistrarea la una din trezoreriile regionale ale Ministerului Finanțelor.</w:t>
                  </w:r>
                </w:p>
                <w:p w:rsidR="007A4C74" w:rsidRDefault="007A4C74">
                  <w:pPr>
                    <w:pStyle w:val="2"/>
                    <w:rPr>
                      <w:szCs w:val="24"/>
                    </w:rPr>
                  </w:pPr>
                </w:p>
                <w:p w:rsidR="007A4C74" w:rsidRDefault="007A4C74"/>
                <w:p w:rsidR="007A4C74" w:rsidRDefault="000B2B93">
                  <w:pPr>
                    <w:jc w:val="center"/>
                  </w:pPr>
                  <w:r>
                    <w:rPr>
                      <w:b/>
                      <w:bCs/>
                    </w:rPr>
                    <w:t>SEMNĂTURILE PĂRŢILOR</w:t>
                  </w:r>
                </w:p>
                <w:p w:rsidR="007A4C74" w:rsidRDefault="007A4C74"/>
              </w:tc>
            </w:tr>
            <w:tr w:rsidR="007A4C74">
              <w:trPr>
                <w:trHeight w:val="357"/>
              </w:trPr>
              <w:tc>
                <w:tcPr>
                  <w:tcW w:w="5179" w:type="dxa"/>
                  <w:vAlign w:val="center"/>
                </w:tcPr>
                <w:p w:rsidR="007A4C74" w:rsidRDefault="000B2B93">
                  <w:pPr>
                    <w:jc w:val="center"/>
                    <w:rPr>
                      <w:b/>
                    </w:rPr>
                  </w:pPr>
                  <w:r>
                    <w:rPr>
                      <w:b/>
                      <w:bCs/>
                    </w:rPr>
                    <w:t>ANTREPRENORUL/PRESTATORUL</w:t>
                  </w:r>
                </w:p>
              </w:tc>
              <w:tc>
                <w:tcPr>
                  <w:tcW w:w="4461" w:type="dxa"/>
                  <w:vAlign w:val="center"/>
                </w:tcPr>
                <w:p w:rsidR="007A4C74" w:rsidRDefault="000B2B93">
                  <w:pPr>
                    <w:jc w:val="center"/>
                  </w:pPr>
                  <w:r>
                    <w:rPr>
                      <w:b/>
                      <w:bCs/>
                    </w:rPr>
                    <w:t>BENEFICIAR</w:t>
                  </w:r>
                </w:p>
              </w:tc>
            </w:tr>
            <w:tr w:rsidR="007A4C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7A4C74" w:rsidRDefault="007A4C74"/>
              </w:tc>
              <w:tc>
                <w:tcPr>
                  <w:tcW w:w="4461" w:type="dxa"/>
                  <w:tcBorders>
                    <w:top w:val="nil"/>
                    <w:left w:val="nil"/>
                    <w:bottom w:val="nil"/>
                    <w:right w:val="nil"/>
                  </w:tcBorders>
                  <w:vAlign w:val="center"/>
                </w:tcPr>
                <w:p w:rsidR="007A4C74" w:rsidRDefault="007A4C74"/>
              </w:tc>
            </w:tr>
          </w:tbl>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0B2B93">
            <w:pPr>
              <w:jc w:val="right"/>
            </w:pPr>
            <w:r>
              <w:t>Anexa nr. 28</w:t>
            </w:r>
          </w:p>
          <w:p w:rsidR="007A4C74" w:rsidRDefault="000B2B93">
            <w:pPr>
              <w:jc w:val="right"/>
            </w:pPr>
            <w:r>
              <w:lastRenderedPageBreak/>
              <w:t>la Documentația standard nr._____</w:t>
            </w:r>
          </w:p>
          <w:p w:rsidR="007A4C74" w:rsidRDefault="000B2B93">
            <w:pPr>
              <w:jc w:val="right"/>
            </w:pPr>
            <w:r>
              <w:t>din “____” ________ 20___</w:t>
            </w: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color w:val="000000"/>
                <w:w w:val="90"/>
              </w:rPr>
            </w:pPr>
          </w:p>
          <w:p w:rsidR="007A4C74" w:rsidRDefault="007A4C74">
            <w:pPr>
              <w:autoSpaceDE w:val="0"/>
              <w:autoSpaceDN w:val="0"/>
              <w:adjustRightInd w:val="0"/>
              <w:ind w:right="23"/>
              <w:jc w:val="center"/>
              <w:rPr>
                <w:b/>
                <w:bCs/>
              </w:rPr>
            </w:pPr>
          </w:p>
          <w:p w:rsidR="007A4C74" w:rsidRDefault="000B2B93">
            <w:pPr>
              <w:autoSpaceDE w:val="0"/>
              <w:autoSpaceDN w:val="0"/>
              <w:adjustRightInd w:val="0"/>
              <w:ind w:right="23"/>
              <w:jc w:val="center"/>
              <w:rPr>
                <w:b/>
                <w:bCs/>
              </w:rPr>
            </w:pPr>
            <w:r>
              <w:rPr>
                <w:b/>
                <w:bCs/>
              </w:rPr>
              <w:t xml:space="preserve">ACORD-CADRU </w:t>
            </w:r>
          </w:p>
          <w:p w:rsidR="007A4C74" w:rsidRDefault="000B2B93">
            <w:pPr>
              <w:autoSpaceDE w:val="0"/>
              <w:autoSpaceDN w:val="0"/>
              <w:adjustRightInd w:val="0"/>
              <w:ind w:right="23"/>
              <w:jc w:val="center"/>
            </w:pPr>
            <w:r>
              <w:t>nr. ________ data ___________</w:t>
            </w:r>
          </w:p>
          <w:p w:rsidR="007A4C74" w:rsidRDefault="007A4C74">
            <w:pPr>
              <w:autoSpaceDE w:val="0"/>
              <w:autoSpaceDN w:val="0"/>
              <w:adjustRightInd w:val="0"/>
              <w:ind w:right="23"/>
              <w:jc w:val="center"/>
            </w:pPr>
          </w:p>
          <w:p w:rsidR="007A4C74" w:rsidRDefault="000B2B93">
            <w:pPr>
              <w:autoSpaceDE w:val="0"/>
              <w:autoSpaceDN w:val="0"/>
              <w:adjustRightInd w:val="0"/>
              <w:ind w:left="720" w:right="-540"/>
              <w:jc w:val="both"/>
              <w:rPr>
                <w:b/>
                <w:bCs/>
              </w:rPr>
            </w:pPr>
            <w:r>
              <w:rPr>
                <w:b/>
                <w:bCs/>
              </w:rPr>
              <w:t>1. Părţile acordului-cadru</w:t>
            </w:r>
          </w:p>
          <w:p w:rsidR="007A4C74" w:rsidRDefault="007A4C74">
            <w:pPr>
              <w:autoSpaceDE w:val="0"/>
              <w:autoSpaceDN w:val="0"/>
              <w:adjustRightInd w:val="0"/>
              <w:ind w:left="1140" w:right="-540"/>
              <w:jc w:val="both"/>
              <w:rPr>
                <w:b/>
                <w:bCs/>
              </w:rPr>
            </w:pPr>
          </w:p>
          <w:p w:rsidR="007A4C74" w:rsidRDefault="000B2B93">
            <w:pPr>
              <w:jc w:val="both"/>
            </w:pPr>
            <w:r>
              <w:tab/>
              <w:t>În temeiul Legii nr. 131/2015 privind achizițiile publice, cu modificările ulterioare, s-a încheiat prezentul acord-cadru,</w:t>
            </w:r>
          </w:p>
          <w:p w:rsidR="007A4C74" w:rsidRDefault="007A4C74">
            <w:pPr>
              <w:autoSpaceDE w:val="0"/>
              <w:autoSpaceDN w:val="0"/>
              <w:adjustRightInd w:val="0"/>
              <w:jc w:val="both"/>
            </w:pPr>
          </w:p>
          <w:p w:rsidR="007A4C74" w:rsidRDefault="000B2B93">
            <w:pPr>
              <w:autoSpaceDE w:val="0"/>
              <w:autoSpaceDN w:val="0"/>
              <w:adjustRightInd w:val="0"/>
              <w:jc w:val="both"/>
            </w:pPr>
            <w:r>
              <w:t xml:space="preserve">    între</w:t>
            </w:r>
          </w:p>
          <w:p w:rsidR="007A4C74" w:rsidRDefault="007A4C74">
            <w:pPr>
              <w:autoSpaceDE w:val="0"/>
              <w:autoSpaceDN w:val="0"/>
              <w:adjustRightInd w:val="0"/>
              <w:jc w:val="both"/>
            </w:pPr>
          </w:p>
          <w:p w:rsidR="007A4C74" w:rsidRDefault="000B2B93">
            <w:pPr>
              <w:jc w:val="both"/>
            </w:pPr>
            <w:r>
              <w:rPr>
                <w:rStyle w:val="ln2tparagraf"/>
                <w:i/>
              </w:rPr>
              <w:t>(Denumirea autorităţii contractante)…………………………</w:t>
            </w:r>
            <w:r>
              <w:rPr>
                <w:rStyle w:val="ln2tparagraf"/>
              </w:rPr>
              <w:t xml:space="preserve">, adresa completă:…………………….., telefon: …………………./fax: ………………….., </w:t>
            </w:r>
            <w:r>
              <w:t xml:space="preserve">cod fiscal …………… cont Trezorerie: …………, reprezentată prin domnul …………………………………….., </w:t>
            </w:r>
            <w:r>
              <w:rPr>
                <w:rStyle w:val="ln2tparagraf"/>
              </w:rPr>
              <w:t xml:space="preserve">în calitate de </w:t>
            </w:r>
            <w:r>
              <w:rPr>
                <w:rStyle w:val="ln2tparagraf"/>
                <w:b/>
              </w:rPr>
              <w:t>promitent-achizitor</w:t>
            </w:r>
            <w:r>
              <w:rPr>
                <w:rStyle w:val="ln2tparagraf"/>
              </w:rPr>
              <w:t xml:space="preserve">, pe de o parte, </w:t>
            </w:r>
            <w:r>
              <w:rPr>
                <w:rStyle w:val="ln2paragraf1"/>
              </w:rPr>
              <w:t>  </w:t>
            </w:r>
            <w:r>
              <w:t xml:space="preserve">şi    .......................................... (denumirea operatorului economic), adresa .........................., telefon/fax ................................, cod fiscal ..................., cont (banca) ......................................................, reprezentată prin .................................. (denumirea conducătorului), funcţia ................., în calitate de </w:t>
            </w:r>
            <w:r>
              <w:rPr>
                <w:b/>
                <w:bCs/>
              </w:rPr>
              <w:t>promitent-executor/prestator</w:t>
            </w:r>
            <w:r>
              <w:t>, pe de alta parte.</w:t>
            </w:r>
          </w:p>
          <w:p w:rsidR="007A4C74" w:rsidRDefault="007A4C74">
            <w:pPr>
              <w:autoSpaceDE w:val="0"/>
              <w:autoSpaceDN w:val="0"/>
              <w:adjustRightInd w:val="0"/>
              <w:jc w:val="both"/>
            </w:pPr>
          </w:p>
          <w:p w:rsidR="007A4C74" w:rsidRDefault="000B2B93">
            <w:pPr>
              <w:autoSpaceDE w:val="0"/>
              <w:autoSpaceDN w:val="0"/>
              <w:adjustRightInd w:val="0"/>
              <w:ind w:left="710"/>
              <w:jc w:val="both"/>
              <w:rPr>
                <w:b/>
                <w:bCs/>
              </w:rPr>
            </w:pPr>
            <w:r>
              <w:rPr>
                <w:b/>
                <w:bCs/>
              </w:rPr>
              <w:t>2. Scopul acordului-cadru</w:t>
            </w:r>
          </w:p>
          <w:p w:rsidR="007A4C74" w:rsidRDefault="007A4C74">
            <w:pPr>
              <w:autoSpaceDE w:val="0"/>
              <w:autoSpaceDN w:val="0"/>
              <w:adjustRightInd w:val="0"/>
              <w:jc w:val="both"/>
              <w:rPr>
                <w:b/>
                <w:bCs/>
              </w:rPr>
            </w:pPr>
          </w:p>
          <w:p w:rsidR="007A4C74" w:rsidRDefault="000B2B93">
            <w:pPr>
              <w:jc w:val="both"/>
            </w:pPr>
            <w: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A4C74" w:rsidRDefault="007A4C74">
            <w:pPr>
              <w:autoSpaceDE w:val="0"/>
              <w:autoSpaceDN w:val="0"/>
              <w:adjustRightInd w:val="0"/>
              <w:jc w:val="both"/>
            </w:pPr>
          </w:p>
          <w:p w:rsidR="007A4C74" w:rsidRDefault="000B2B93">
            <w:pPr>
              <w:jc w:val="both"/>
            </w:pPr>
            <w: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7A4C74" w:rsidRDefault="007A4C74">
            <w:pPr>
              <w:autoSpaceDE w:val="0"/>
              <w:autoSpaceDN w:val="0"/>
              <w:adjustRightInd w:val="0"/>
              <w:jc w:val="both"/>
            </w:pPr>
          </w:p>
          <w:p w:rsidR="007A4C74" w:rsidRDefault="000B2B93">
            <w:pPr>
              <w:autoSpaceDE w:val="0"/>
              <w:autoSpaceDN w:val="0"/>
              <w:adjustRightInd w:val="0"/>
              <w:jc w:val="both"/>
              <w:rPr>
                <w:b/>
                <w:bCs/>
              </w:rPr>
            </w:pPr>
            <w:r>
              <w:rPr>
                <w:b/>
                <w:bCs/>
              </w:rPr>
              <w:t xml:space="preserve">           3. Durata acordului-cadru</w:t>
            </w:r>
          </w:p>
          <w:p w:rsidR="007A4C74" w:rsidRDefault="007A4C74">
            <w:pPr>
              <w:autoSpaceDE w:val="0"/>
              <w:autoSpaceDN w:val="0"/>
              <w:adjustRightInd w:val="0"/>
              <w:jc w:val="both"/>
              <w:rPr>
                <w:b/>
                <w:bCs/>
              </w:rPr>
            </w:pPr>
          </w:p>
          <w:p w:rsidR="007A4C74" w:rsidRDefault="000B2B93">
            <w:pPr>
              <w:autoSpaceDE w:val="0"/>
              <w:autoSpaceDN w:val="0"/>
              <w:adjustRightInd w:val="0"/>
              <w:jc w:val="both"/>
            </w:pPr>
            <w:r>
              <w:t>3.1 Durata prezentului acord-cadru este de ....... ani şi ……………. de luni, începând de la data semnării.</w:t>
            </w:r>
          </w:p>
          <w:p w:rsidR="007A4C74" w:rsidRDefault="007A4C74">
            <w:pPr>
              <w:autoSpaceDE w:val="0"/>
              <w:autoSpaceDN w:val="0"/>
              <w:adjustRightInd w:val="0"/>
              <w:jc w:val="both"/>
            </w:pPr>
          </w:p>
          <w:p w:rsidR="007A4C74" w:rsidRDefault="000B2B93">
            <w:pPr>
              <w:tabs>
                <w:tab w:val="left" w:pos="719"/>
              </w:tabs>
              <w:autoSpaceDE w:val="0"/>
              <w:autoSpaceDN w:val="0"/>
              <w:adjustRightInd w:val="0"/>
              <w:ind w:left="568"/>
              <w:jc w:val="both"/>
              <w:rPr>
                <w:b/>
                <w:bCs/>
              </w:rPr>
            </w:pPr>
            <w:r>
              <w:rPr>
                <w:b/>
                <w:bCs/>
              </w:rPr>
              <w:t xml:space="preserve">  4.  Obligaţiile promitentului-executor/prestator</w:t>
            </w:r>
          </w:p>
          <w:p w:rsidR="007A4C74" w:rsidRDefault="007A4C74">
            <w:pPr>
              <w:autoSpaceDE w:val="0"/>
              <w:autoSpaceDN w:val="0"/>
              <w:adjustRightInd w:val="0"/>
              <w:jc w:val="both"/>
              <w:rPr>
                <w:b/>
                <w:bCs/>
                <w:i/>
                <w:iCs/>
              </w:rPr>
            </w:pPr>
          </w:p>
          <w:p w:rsidR="007A4C74" w:rsidRDefault="000B2B93">
            <w:pPr>
              <w:jc w:val="both"/>
            </w:pPr>
            <w: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7A4C74" w:rsidRDefault="000B2B93">
            <w:pPr>
              <w:jc w:val="both"/>
            </w:pPr>
            <w:r>
              <w:t>4.2 Promitenții executori/prestatori se obligă să nu transfere, nici total și nici parţial, obligaţiile asumate prin prezentul acord-cadru.</w:t>
            </w:r>
          </w:p>
          <w:p w:rsidR="007A4C74" w:rsidRDefault="007A4C74">
            <w:pPr>
              <w:autoSpaceDE w:val="0"/>
              <w:autoSpaceDN w:val="0"/>
              <w:adjustRightInd w:val="0"/>
              <w:jc w:val="both"/>
              <w:rPr>
                <w:i/>
                <w:iCs/>
              </w:rPr>
            </w:pPr>
          </w:p>
          <w:p w:rsidR="007A4C74" w:rsidRDefault="000B2B93">
            <w:pPr>
              <w:tabs>
                <w:tab w:val="left" w:pos="600"/>
              </w:tabs>
              <w:autoSpaceDE w:val="0"/>
              <w:autoSpaceDN w:val="0"/>
              <w:adjustRightInd w:val="0"/>
              <w:jc w:val="both"/>
              <w:rPr>
                <w:b/>
                <w:bCs/>
              </w:rPr>
            </w:pPr>
            <w:r>
              <w:rPr>
                <w:b/>
                <w:bCs/>
              </w:rPr>
              <w:t xml:space="preserve">           5.  Obligaţiile promitentului-achizitor</w:t>
            </w:r>
          </w:p>
          <w:p w:rsidR="007A4C74" w:rsidRDefault="007A4C74">
            <w:pPr>
              <w:autoSpaceDE w:val="0"/>
              <w:autoSpaceDN w:val="0"/>
              <w:adjustRightInd w:val="0"/>
              <w:jc w:val="both"/>
              <w:rPr>
                <w:b/>
                <w:bCs/>
              </w:rPr>
            </w:pPr>
          </w:p>
          <w:p w:rsidR="007A4C74" w:rsidRDefault="000B2B93">
            <w:pPr>
              <w:jc w:val="both"/>
            </w:pPr>
            <w:r>
              <w:t xml:space="preserve">5.1 Promitentul-achizitor se obligă ca, în conformitate cu prevederile documentației de atribuire și a prezentului acord-cadru, să achiziționeze lucrări și/sau servicii de proiectare, prin reluarea </w:t>
            </w:r>
            <w: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7A4C74" w:rsidRDefault="007A4C74">
            <w:pPr>
              <w:autoSpaceDE w:val="0"/>
              <w:autoSpaceDN w:val="0"/>
              <w:adjustRightInd w:val="0"/>
              <w:jc w:val="both"/>
              <w:rPr>
                <w:b/>
                <w:bCs/>
              </w:rPr>
            </w:pPr>
          </w:p>
          <w:p w:rsidR="007A4C74" w:rsidRDefault="000B2B93">
            <w:pPr>
              <w:tabs>
                <w:tab w:val="left" w:pos="600"/>
              </w:tabs>
              <w:ind w:left="300"/>
              <w:jc w:val="both"/>
              <w:rPr>
                <w:b/>
                <w:bCs/>
              </w:rPr>
            </w:pPr>
            <w:r>
              <w:rPr>
                <w:b/>
                <w:bCs/>
              </w:rPr>
              <w:t xml:space="preserve">      6. Rezoluțiune unilaterală</w:t>
            </w:r>
          </w:p>
          <w:p w:rsidR="007A4C74" w:rsidRDefault="007A4C74">
            <w:pPr>
              <w:ind w:left="660"/>
              <w:jc w:val="both"/>
              <w:rPr>
                <w:b/>
                <w:bCs/>
              </w:rPr>
            </w:pPr>
          </w:p>
          <w:p w:rsidR="007A4C74" w:rsidRDefault="000B2B93">
            <w:pPr>
              <w:jc w:val="both"/>
            </w:pPr>
            <w:r>
              <w:t>6.1. Partea promitentă este în drept să rezoluționeze unilateral acordul–cadru ca urmare a neîndeplinirii sau îndeplinirii în mod necorespunzător a obligaţiilor asumate prin prezentul acord- cadru, de către cealaltă parte.</w:t>
            </w:r>
          </w:p>
          <w:p w:rsidR="007A4C74" w:rsidRDefault="000B2B93">
            <w:pPr>
              <w:tabs>
                <w:tab w:val="left" w:pos="729"/>
              </w:tabs>
              <w:jc w:val="both"/>
            </w:pPr>
            <w:r>
              <w:t>6.2. Rezoluțiunea unilaterală determină încetarea efectelor juridice a acordului-cadru cu condiția ca promitentul-achizitor să anunţe în scris  promitentul–executor/prestator cu 10 zile înainte de data încetării acestuia.</w:t>
            </w:r>
          </w:p>
          <w:p w:rsidR="007A4C74" w:rsidRDefault="007A4C74">
            <w:pPr>
              <w:autoSpaceDE w:val="0"/>
              <w:autoSpaceDN w:val="0"/>
              <w:adjustRightInd w:val="0"/>
              <w:ind w:firstLine="720"/>
              <w:jc w:val="both"/>
            </w:pPr>
          </w:p>
          <w:p w:rsidR="007A4C74" w:rsidRDefault="000B2B93">
            <w:pPr>
              <w:numPr>
                <w:ilvl w:val="0"/>
                <w:numId w:val="36"/>
              </w:numPr>
              <w:tabs>
                <w:tab w:val="clear" w:pos="660"/>
                <w:tab w:val="left" w:pos="568"/>
                <w:tab w:val="left" w:pos="921"/>
                <w:tab w:val="left" w:pos="1131"/>
                <w:tab w:val="left" w:pos="1326"/>
              </w:tabs>
              <w:autoSpaceDE w:val="0"/>
              <w:autoSpaceDN w:val="0"/>
              <w:adjustRightInd w:val="0"/>
              <w:ind w:hanging="92"/>
              <w:jc w:val="both"/>
              <w:rPr>
                <w:b/>
                <w:bCs/>
              </w:rPr>
            </w:pPr>
            <w:r>
              <w:rPr>
                <w:b/>
                <w:bCs/>
              </w:rPr>
              <w:t>Documentele acordului-cadru:</w:t>
            </w:r>
          </w:p>
          <w:p w:rsidR="007A4C74" w:rsidRDefault="007A4C74">
            <w:pPr>
              <w:autoSpaceDE w:val="0"/>
              <w:autoSpaceDN w:val="0"/>
              <w:adjustRightInd w:val="0"/>
              <w:ind w:left="660"/>
              <w:jc w:val="both"/>
              <w:rPr>
                <w:b/>
                <w:bCs/>
              </w:rPr>
            </w:pPr>
          </w:p>
          <w:p w:rsidR="007A4C74" w:rsidRDefault="000B2B93">
            <w:pPr>
              <w:autoSpaceDE w:val="0"/>
              <w:autoSpaceDN w:val="0"/>
              <w:adjustRightInd w:val="0"/>
              <w:jc w:val="both"/>
              <w:rPr>
                <w:iCs/>
              </w:rPr>
            </w:pPr>
            <w:r>
              <w:rPr>
                <w:iCs/>
              </w:rPr>
              <w:t>a) propunerea tehnică;</w:t>
            </w:r>
          </w:p>
          <w:p w:rsidR="007A4C74" w:rsidRDefault="000B2B93">
            <w:pPr>
              <w:jc w:val="both"/>
            </w:pPr>
            <w:r>
              <w:t>b) propunerea financiară;</w:t>
            </w:r>
          </w:p>
          <w:p w:rsidR="007A4C74" w:rsidRDefault="000B2B93">
            <w:pPr>
              <w:jc w:val="both"/>
            </w:pPr>
            <w:r>
              <w:t>c) caietul de sarcini;</w:t>
            </w:r>
          </w:p>
          <w:p w:rsidR="007A4C74" w:rsidRDefault="000B2B93">
            <w:pPr>
              <w:autoSpaceDE w:val="0"/>
              <w:autoSpaceDN w:val="0"/>
              <w:adjustRightInd w:val="0"/>
              <w:jc w:val="both"/>
            </w:pPr>
            <w:r>
              <w:t>d) alte anexe, după caz.</w:t>
            </w:r>
          </w:p>
          <w:p w:rsidR="007A4C74" w:rsidRDefault="007A4C74">
            <w:pPr>
              <w:autoSpaceDE w:val="0"/>
              <w:autoSpaceDN w:val="0"/>
              <w:adjustRightInd w:val="0"/>
              <w:jc w:val="both"/>
            </w:pPr>
          </w:p>
          <w:p w:rsidR="007A4C74" w:rsidRDefault="000B2B93">
            <w:pPr>
              <w:pStyle w:val="a"/>
              <w:numPr>
                <w:ilvl w:val="0"/>
                <w:numId w:val="36"/>
              </w:numPr>
              <w:tabs>
                <w:tab w:val="clear" w:pos="660"/>
                <w:tab w:val="left" w:pos="568"/>
              </w:tabs>
              <w:autoSpaceDE w:val="0"/>
              <w:autoSpaceDN w:val="0"/>
              <w:adjustRightInd w:val="0"/>
              <w:ind w:left="852" w:hanging="284"/>
              <w:rPr>
                <w:b/>
                <w:bCs/>
              </w:rPr>
            </w:pPr>
            <w:r>
              <w:rPr>
                <w:b/>
                <w:bCs/>
              </w:rPr>
              <w:t>Încetarea acordului cadru</w:t>
            </w:r>
          </w:p>
          <w:p w:rsidR="007A4C74" w:rsidRDefault="007A4C74">
            <w:pPr>
              <w:pStyle w:val="a"/>
              <w:numPr>
                <w:ilvl w:val="0"/>
                <w:numId w:val="0"/>
              </w:numPr>
              <w:autoSpaceDE w:val="0"/>
              <w:autoSpaceDN w:val="0"/>
              <w:adjustRightInd w:val="0"/>
              <w:ind w:left="660"/>
              <w:rPr>
                <w:b/>
                <w:bCs/>
              </w:rPr>
            </w:pPr>
          </w:p>
          <w:p w:rsidR="007A4C74" w:rsidRDefault="000B2B93">
            <w:pPr>
              <w:jc w:val="both"/>
            </w:pPr>
            <w:r>
              <w:t>8.1    Prezentul acord-cadru încetează de drept- prin ajungerea la termen;</w:t>
            </w:r>
          </w:p>
          <w:p w:rsidR="007A4C74" w:rsidRDefault="000B2B93">
            <w:pPr>
              <w:jc w:val="both"/>
            </w:pPr>
            <w:r>
              <w:t>8.2    Acordul-cadru poate înceta şi în următoarele cazuri:</w:t>
            </w:r>
          </w:p>
          <w:p w:rsidR="007A4C74" w:rsidRDefault="000B2B93">
            <w:pPr>
              <w:pStyle w:val="a"/>
              <w:numPr>
                <w:ilvl w:val="0"/>
                <w:numId w:val="37"/>
              </w:numPr>
            </w:pPr>
            <w:r>
              <w:t>prin acordul de voinţă al părţilor ;</w:t>
            </w:r>
          </w:p>
          <w:p w:rsidR="007A4C74" w:rsidRDefault="000B2B93">
            <w:pPr>
              <w:pStyle w:val="a"/>
              <w:numPr>
                <w:ilvl w:val="0"/>
                <w:numId w:val="37"/>
              </w:numPr>
              <w:tabs>
                <w:tab w:val="clear" w:pos="1134"/>
                <w:tab w:val="left" w:pos="710"/>
              </w:tabs>
              <w:ind w:left="0" w:firstLine="426"/>
            </w:pPr>
            <w:r>
              <w:t>prin rezoluțiunea de către o parte, ca urmare a neîndeplinirii sau îndeplinirii în mod necorespunzător a obligaţiilor asumate prin prezentul acord–cadru de către cealaltă parte, cu notificare prealabilă de.... zile a părţii în culpă.</w:t>
            </w:r>
          </w:p>
          <w:p w:rsidR="007A4C74" w:rsidRDefault="007A4C74">
            <w:pPr>
              <w:autoSpaceDE w:val="0"/>
              <w:autoSpaceDN w:val="0"/>
              <w:adjustRightInd w:val="0"/>
              <w:jc w:val="both"/>
            </w:pPr>
          </w:p>
          <w:p w:rsidR="007A4C74" w:rsidRDefault="000B2B93">
            <w:pPr>
              <w:jc w:val="both"/>
              <w:rPr>
                <w:i/>
              </w:rPr>
            </w:pPr>
            <w:r>
              <w:rPr>
                <w:i/>
              </w:rPr>
              <w:t>CLAUZE APLICABILE CONTRACTELOR SUBSECVENTE</w:t>
            </w:r>
          </w:p>
          <w:p w:rsidR="007A4C74" w:rsidRDefault="007A4C74">
            <w:pPr>
              <w:jc w:val="both"/>
            </w:pPr>
          </w:p>
          <w:p w:rsidR="007A4C74" w:rsidRDefault="000B2B93">
            <w:pPr>
              <w:pStyle w:val="a"/>
              <w:numPr>
                <w:ilvl w:val="0"/>
                <w:numId w:val="36"/>
              </w:numPr>
              <w:tabs>
                <w:tab w:val="clear" w:pos="660"/>
                <w:tab w:val="left" w:pos="852"/>
              </w:tabs>
              <w:ind w:hanging="92"/>
              <w:rPr>
                <w:b/>
              </w:rPr>
            </w:pPr>
            <w:r>
              <w:rPr>
                <w:b/>
              </w:rPr>
              <w:t xml:space="preserve">Executarea contractelor subsecvente </w:t>
            </w:r>
          </w:p>
          <w:p w:rsidR="007A4C74" w:rsidRDefault="007A4C74">
            <w:pPr>
              <w:pStyle w:val="a"/>
              <w:numPr>
                <w:ilvl w:val="0"/>
                <w:numId w:val="0"/>
              </w:numPr>
              <w:ind w:left="660"/>
              <w:rPr>
                <w:b/>
              </w:rPr>
            </w:pPr>
          </w:p>
          <w:p w:rsidR="007A4C74" w:rsidRDefault="000B2B93">
            <w:pPr>
              <w:jc w:val="both"/>
            </w:pPr>
            <w:r>
              <w:t>9.1 Executarea contractelor subsecvente va începe din momentul încheierii acestora.</w:t>
            </w:r>
          </w:p>
          <w:p w:rsidR="007A4C74" w:rsidRDefault="000B2B93">
            <w:pPr>
              <w:jc w:val="both"/>
            </w:pPr>
            <w:r>
              <w:t>9.2 Prestatorul are obligaţia de a începe executarea lucrărilor și/sau prestarea serviciilor de proiectare în timpul cel mai scurt rezonabil posibil de la primirea comenzii.</w:t>
            </w:r>
          </w:p>
          <w:p w:rsidR="007A4C74" w:rsidRDefault="007A4C74">
            <w:pPr>
              <w:jc w:val="both"/>
            </w:pPr>
          </w:p>
          <w:p w:rsidR="007A4C74" w:rsidRDefault="000B2B93">
            <w:pPr>
              <w:jc w:val="both"/>
              <w:rPr>
                <w:b/>
              </w:rPr>
            </w:pPr>
            <w:r>
              <w:rPr>
                <w:b/>
              </w:rPr>
              <w:t xml:space="preserve">          10. Obligaţiile principale ale prestatorului după încheierea contractului subsecvent </w:t>
            </w:r>
          </w:p>
          <w:p w:rsidR="007A4C74" w:rsidRDefault="007A4C74">
            <w:pPr>
              <w:jc w:val="both"/>
            </w:pPr>
          </w:p>
          <w:p w:rsidR="007A4C74" w:rsidRDefault="000B2B93">
            <w:pPr>
              <w:jc w:val="both"/>
            </w:pPr>
            <w: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7A4C74" w:rsidRDefault="007A4C74">
            <w:pPr>
              <w:jc w:val="both"/>
              <w:rPr>
                <w:b/>
              </w:rPr>
            </w:pPr>
          </w:p>
          <w:p w:rsidR="007A4C74" w:rsidRDefault="000B2B93">
            <w:pPr>
              <w:tabs>
                <w:tab w:val="left" w:pos="600"/>
              </w:tabs>
              <w:jc w:val="both"/>
              <w:rPr>
                <w:b/>
              </w:rPr>
            </w:pPr>
            <w:r>
              <w:rPr>
                <w:b/>
              </w:rPr>
              <w:t xml:space="preserve">          11. Litigii</w:t>
            </w:r>
          </w:p>
          <w:p w:rsidR="007A4C74" w:rsidRDefault="007A4C74">
            <w:pPr>
              <w:jc w:val="both"/>
            </w:pPr>
          </w:p>
          <w:p w:rsidR="007A4C74" w:rsidRDefault="000B2B93">
            <w:pPr>
              <w:jc w:val="both"/>
            </w:pPr>
            <w:r>
              <w:t>11.1 Litigiile ce pot apărea ca urmare a aplicării şi interpretării prevederilor prezentului acord- cadru se vor soluţiona pe cale amiabilă.</w:t>
            </w:r>
          </w:p>
          <w:p w:rsidR="007A4C74" w:rsidRDefault="000B2B93">
            <w:pPr>
              <w:jc w:val="both"/>
            </w:pPr>
            <w:r>
              <w:t xml:space="preserve">11.2 Dacă, după începerea tratativelor, părţile nu reuşesc să rezolve în mod amiabil o divergenţă legată de prezentul acord, fiecare parte poate solicita ca disputa să se soluţioneze de către </w:t>
            </w:r>
            <w:r>
              <w:lastRenderedPageBreak/>
              <w:t>instanţele judecătoreşti din Republica Moldova.</w:t>
            </w:r>
          </w:p>
          <w:p w:rsidR="007A4C74" w:rsidRDefault="000B2B93">
            <w:pPr>
              <w:jc w:val="both"/>
            </w:pPr>
            <w:r>
              <w:t>Părţile au încheiat astăzi, ________20__, prezentul acord-cadru, în ___ exemplare, toate având aceeaşi putere juridică.</w:t>
            </w:r>
          </w:p>
          <w:p w:rsidR="007A4C74" w:rsidRDefault="000B2B93">
            <w:pPr>
              <w:jc w:val="both"/>
            </w:pPr>
            <w:r>
              <w:t>Prezentul acord-cadru  se consideră încheiat şi intră în vigoare la data semnării lui de către Părţi, fiind valabil până la „__” _______________ 20__.</w:t>
            </w: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0B2B93">
            <w:pPr>
              <w:jc w:val="both"/>
            </w:pPr>
            <w:r>
              <w:t>Promitent-achizitor,                                              Promitent- executor/prestator,</w:t>
            </w:r>
          </w:p>
          <w:p w:rsidR="007A4C74" w:rsidRDefault="000B2B93">
            <w:pPr>
              <w:jc w:val="both"/>
            </w:pPr>
            <w:r>
              <w:t xml:space="preserve">  ...........................                                                     ..................................</w:t>
            </w:r>
          </w:p>
          <w:p w:rsidR="007A4C74" w:rsidRDefault="000B2B93">
            <w:pPr>
              <w:jc w:val="both"/>
            </w:pPr>
            <w:r>
              <w:t xml:space="preserve">  (semnătura autorizată)                                              (semnătura autorizată)</w:t>
            </w:r>
          </w:p>
          <w:p w:rsidR="007A4C74" w:rsidRDefault="007A4C74">
            <w:pPr>
              <w:jc w:val="both"/>
            </w:pPr>
          </w:p>
          <w:p w:rsidR="007A4C74" w:rsidRDefault="007A4C74">
            <w:pPr>
              <w:jc w:val="both"/>
            </w:pPr>
          </w:p>
          <w:p w:rsidR="007A4C74" w:rsidRDefault="000B2B93">
            <w:pPr>
              <w:jc w:val="both"/>
            </w:pPr>
            <w:r>
              <w:t>Promitent-achizitor,                                              Promitent- executor/prestator,</w:t>
            </w:r>
          </w:p>
          <w:p w:rsidR="007A4C74" w:rsidRDefault="000B2B93">
            <w:pPr>
              <w:jc w:val="both"/>
            </w:pPr>
            <w:r>
              <w:t>...........................                                                     ..................................</w:t>
            </w:r>
          </w:p>
          <w:p w:rsidR="007A4C74" w:rsidRDefault="000B2B93">
            <w:pPr>
              <w:jc w:val="both"/>
            </w:pPr>
            <w:r>
              <w:t xml:space="preserve"> (semnătura autorizată)                                              (semnătura autorizată).</w:t>
            </w:r>
          </w:p>
          <w:p w:rsidR="007A4C74" w:rsidRDefault="007A4C74">
            <w:pPr>
              <w:jc w:val="both"/>
            </w:pPr>
          </w:p>
          <w:p w:rsidR="007A4C74" w:rsidRDefault="007A4C74">
            <w:pPr>
              <w:jc w:val="both"/>
              <w:rPr>
                <w:sz w:val="28"/>
                <w:szCs w:val="28"/>
              </w:rPr>
            </w:pPr>
          </w:p>
          <w:p w:rsidR="007A4C74" w:rsidRDefault="007A4C74">
            <w:pPr>
              <w:jc w:val="both"/>
            </w:pPr>
          </w:p>
          <w:p w:rsidR="007A4C74" w:rsidRDefault="007A4C74">
            <w:pPr>
              <w:jc w:val="both"/>
            </w:pPr>
          </w:p>
          <w:p w:rsidR="007A4C74" w:rsidRDefault="007A4C74">
            <w:pPr>
              <w:jc w:val="both"/>
            </w:pPr>
          </w:p>
          <w:p w:rsidR="007A4C74" w:rsidRDefault="007A4C74">
            <w:pPr>
              <w:jc w:val="both"/>
            </w:pPr>
          </w:p>
        </w:tc>
      </w:tr>
    </w:tbl>
    <w:p w:rsidR="007A4C74" w:rsidRDefault="007A4C74">
      <w:pPr>
        <w:jc w:val="both"/>
      </w:pPr>
    </w:p>
    <w:sectPr w:rsidR="007A4C74" w:rsidSect="007A4C74">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2FEF" w:rsidRDefault="00F72FEF" w:rsidP="007A4C74">
      <w:r>
        <w:separator/>
      </w:r>
    </w:p>
  </w:endnote>
  <w:endnote w:type="continuationSeparator" w:id="0">
    <w:p w:rsidR="00F72FEF" w:rsidRDefault="00F72FEF" w:rsidP="007A4C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4C74" w:rsidRDefault="007A4C74">
    <w:pPr>
      <w:pStyle w:val="af8"/>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sdtPr>
    <w:sdtContent>
      <w:p w:rsidR="007A4C74" w:rsidRDefault="00A67D8B">
        <w:pPr>
          <w:pStyle w:val="af8"/>
          <w:jc w:val="right"/>
        </w:pPr>
        <w:r>
          <w:fldChar w:fldCharType="begin"/>
        </w:r>
        <w:r w:rsidR="000B2B93">
          <w:instrText xml:space="preserve"> PAGE   \* MERGEFORMAT </w:instrText>
        </w:r>
        <w:r>
          <w:fldChar w:fldCharType="separate"/>
        </w:r>
        <w:r w:rsidR="000B0091">
          <w:rPr>
            <w:noProof/>
          </w:rPr>
          <w:t>69</w:t>
        </w:r>
        <w:r>
          <w:fldChar w:fldCharType="end"/>
        </w:r>
      </w:p>
    </w:sdtContent>
  </w:sdt>
  <w:p w:rsidR="007A4C74" w:rsidRDefault="007A4C74">
    <w:pPr>
      <w:pStyle w:val="af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2FEF" w:rsidRDefault="00F72FEF" w:rsidP="007A4C74">
      <w:r>
        <w:separator/>
      </w:r>
    </w:p>
  </w:footnote>
  <w:footnote w:type="continuationSeparator" w:id="0">
    <w:p w:rsidR="00F72FEF" w:rsidRDefault="00F72FEF" w:rsidP="007A4C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lvl w:ilvl="0">
      <w:start w:val="1"/>
      <w:numFmt w:val="lowerLetter"/>
      <w:lvlText w:val="%1)"/>
      <w:lvlJc w:val="left"/>
      <w:pPr>
        <w:tabs>
          <w:tab w:val="left" w:pos="1065"/>
        </w:tabs>
        <w:ind w:left="1065" w:hanging="360"/>
      </w:pPr>
      <w:rPr>
        <w:b w:val="0"/>
      </w:rPr>
    </w:lvl>
  </w:abstractNum>
  <w:abstractNum w:abstractNumId="1">
    <w:nsid w:val="0000000F"/>
    <w:multiLevelType w:val="singleLevel"/>
    <w:tmpl w:val="0000000F"/>
    <w:lvl w:ilvl="0">
      <w:start w:val="1"/>
      <w:numFmt w:val="lowerLetter"/>
      <w:lvlText w:val="%1)"/>
      <w:lvlJc w:val="left"/>
      <w:pPr>
        <w:tabs>
          <w:tab w:val="left" w:pos="1854"/>
        </w:tabs>
        <w:ind w:left="720" w:firstLine="1077"/>
      </w:pPr>
    </w:lvl>
  </w:abstractNum>
  <w:abstractNum w:abstractNumId="2">
    <w:nsid w:val="00000013"/>
    <w:multiLevelType w:val="singleLevel"/>
    <w:tmpl w:val="00000013"/>
    <w:lvl w:ilvl="0">
      <w:start w:val="1"/>
      <w:numFmt w:val="lowerLetter"/>
      <w:lvlText w:val="%1)"/>
      <w:lvlJc w:val="left"/>
      <w:pPr>
        <w:tabs>
          <w:tab w:val="left"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lvl w:ilvl="0">
      <w:start w:val="1"/>
      <w:numFmt w:val="lowerLetter"/>
      <w:lvlText w:val="%1)"/>
      <w:lvlJc w:val="left"/>
      <w:pPr>
        <w:tabs>
          <w:tab w:val="left" w:pos="0"/>
        </w:tabs>
        <w:ind w:left="720" w:hanging="360"/>
      </w:pPr>
      <w:rPr>
        <w:b w:val="0"/>
        <w:i w:val="0"/>
      </w:rPr>
    </w:lvl>
  </w:abstractNum>
  <w:abstractNum w:abstractNumId="4">
    <w:nsid w:val="0000001E"/>
    <w:multiLevelType w:val="singleLevel"/>
    <w:tmpl w:val="0000001E"/>
    <w:lvl w:ilvl="0">
      <w:start w:val="1"/>
      <w:numFmt w:val="lowerLetter"/>
      <w:lvlText w:val="%1)"/>
      <w:lvlJc w:val="left"/>
      <w:pPr>
        <w:tabs>
          <w:tab w:val="left" w:pos="1065"/>
        </w:tabs>
        <w:ind w:left="1065" w:hanging="360"/>
      </w:pPr>
      <w:rPr>
        <w:b w:val="0"/>
      </w:rPr>
    </w:lvl>
  </w:abstractNum>
  <w:abstractNum w:abstractNumId="5">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
    <w:nsid w:val="0CFC45D5"/>
    <w:multiLevelType w:val="multilevel"/>
    <w:tmpl w:val="0CFC45D5"/>
    <w:lvl w:ilvl="0">
      <w:start w:val="1"/>
      <w:numFmt w:val="decimal"/>
      <w:lvlText w:val="%1."/>
      <w:lvlJc w:val="left"/>
      <w:pPr>
        <w:ind w:left="36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8">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4">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5">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7">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2B60348A"/>
    <w:multiLevelType w:val="multilevel"/>
    <w:tmpl w:val="2B60348A"/>
    <w:lvl w:ilvl="0">
      <w:start w:val="7"/>
      <w:numFmt w:val="decimal"/>
      <w:lvlText w:val="%1."/>
      <w:lvlJc w:val="left"/>
      <w:pPr>
        <w:tabs>
          <w:tab w:val="left" w:pos="660"/>
        </w:tabs>
        <w:ind w:left="660" w:hanging="360"/>
      </w:pPr>
      <w:rPr>
        <w:rFonts w:hint="default"/>
      </w:rPr>
    </w:lvl>
    <w:lvl w:ilvl="1">
      <w:start w:val="1"/>
      <w:numFmt w:val="lowerLetter"/>
      <w:lvlText w:val="%2."/>
      <w:lvlJc w:val="left"/>
      <w:pPr>
        <w:tabs>
          <w:tab w:val="left" w:pos="1380"/>
        </w:tabs>
        <w:ind w:left="1380" w:hanging="360"/>
      </w:pPr>
    </w:lvl>
    <w:lvl w:ilvl="2">
      <w:start w:val="1"/>
      <w:numFmt w:val="lowerRoman"/>
      <w:lvlText w:val="%3."/>
      <w:lvlJc w:val="right"/>
      <w:pPr>
        <w:tabs>
          <w:tab w:val="left" w:pos="2100"/>
        </w:tabs>
        <w:ind w:left="2100" w:hanging="180"/>
      </w:pPr>
    </w:lvl>
    <w:lvl w:ilvl="3">
      <w:start w:val="1"/>
      <w:numFmt w:val="decimal"/>
      <w:lvlText w:val="%4."/>
      <w:lvlJc w:val="left"/>
      <w:pPr>
        <w:tabs>
          <w:tab w:val="left" w:pos="2820"/>
        </w:tabs>
        <w:ind w:left="2820" w:hanging="360"/>
      </w:pPr>
    </w:lvl>
    <w:lvl w:ilvl="4">
      <w:start w:val="1"/>
      <w:numFmt w:val="lowerLetter"/>
      <w:lvlText w:val="%5."/>
      <w:lvlJc w:val="left"/>
      <w:pPr>
        <w:tabs>
          <w:tab w:val="left" w:pos="3540"/>
        </w:tabs>
        <w:ind w:left="3540" w:hanging="360"/>
      </w:pPr>
    </w:lvl>
    <w:lvl w:ilvl="5">
      <w:start w:val="1"/>
      <w:numFmt w:val="lowerRoman"/>
      <w:lvlText w:val="%6."/>
      <w:lvlJc w:val="right"/>
      <w:pPr>
        <w:tabs>
          <w:tab w:val="left" w:pos="4260"/>
        </w:tabs>
        <w:ind w:left="4260" w:hanging="180"/>
      </w:pPr>
    </w:lvl>
    <w:lvl w:ilvl="6">
      <w:start w:val="1"/>
      <w:numFmt w:val="decimal"/>
      <w:lvlText w:val="%7."/>
      <w:lvlJc w:val="left"/>
      <w:pPr>
        <w:tabs>
          <w:tab w:val="left" w:pos="4980"/>
        </w:tabs>
        <w:ind w:left="4980" w:hanging="360"/>
      </w:pPr>
    </w:lvl>
    <w:lvl w:ilvl="7">
      <w:start w:val="1"/>
      <w:numFmt w:val="lowerLetter"/>
      <w:lvlText w:val="%8."/>
      <w:lvlJc w:val="left"/>
      <w:pPr>
        <w:tabs>
          <w:tab w:val="left" w:pos="5700"/>
        </w:tabs>
        <w:ind w:left="5700" w:hanging="360"/>
      </w:pPr>
    </w:lvl>
    <w:lvl w:ilvl="8">
      <w:start w:val="1"/>
      <w:numFmt w:val="lowerRoman"/>
      <w:lvlText w:val="%9."/>
      <w:lvlJc w:val="right"/>
      <w:pPr>
        <w:tabs>
          <w:tab w:val="left" w:pos="6420"/>
        </w:tabs>
        <w:ind w:left="6420" w:hanging="180"/>
      </w:pPr>
    </w:lvl>
  </w:abstractNum>
  <w:abstractNum w:abstractNumId="19">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multilevel"/>
    <w:tmpl w:val="3E3D6768"/>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5">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7">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nsid w:val="65CF7D63"/>
    <w:multiLevelType w:val="multilevel"/>
    <w:tmpl w:val="65CF7D63"/>
    <w:lvl w:ilvl="0">
      <w:start w:val="1"/>
      <w:numFmt w:val="upperRoman"/>
      <w:lvlText w:val="%1."/>
      <w:lvlJc w:val="left"/>
      <w:pPr>
        <w:ind w:left="1440" w:hanging="720"/>
      </w:pPr>
      <w:rPr>
        <w:rFonts w:hint="default"/>
        <w:b/>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5">
    <w:nsid w:val="76C23C19"/>
    <w:multiLevelType w:val="multilevel"/>
    <w:tmpl w:val="76C23C1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0"/>
  </w:num>
  <w:num w:numId="2">
    <w:abstractNumId w:val="36"/>
  </w:num>
  <w:num w:numId="3">
    <w:abstractNumId w:val="9"/>
  </w:num>
  <w:num w:numId="4">
    <w:abstractNumId w:val="15"/>
  </w:num>
  <w:num w:numId="5">
    <w:abstractNumId w:val="34"/>
  </w:num>
  <w:num w:numId="6">
    <w:abstractNumId w:val="29"/>
  </w:num>
  <w:num w:numId="7">
    <w:abstractNumId w:val="10"/>
  </w:num>
  <w:num w:numId="8">
    <w:abstractNumId w:val="17"/>
  </w:num>
  <w:num w:numId="9">
    <w:abstractNumId w:val="23"/>
  </w:num>
  <w:num w:numId="10">
    <w:abstractNumId w:val="19"/>
  </w:num>
  <w:num w:numId="11">
    <w:abstractNumId w:val="33"/>
  </w:num>
  <w:num w:numId="12">
    <w:abstractNumId w:val="5"/>
  </w:num>
  <w:num w:numId="13">
    <w:abstractNumId w:val="12"/>
  </w:num>
  <w:num w:numId="14">
    <w:abstractNumId w:val="8"/>
  </w:num>
  <w:num w:numId="15">
    <w:abstractNumId w:val="14"/>
  </w:num>
  <w:num w:numId="16">
    <w:abstractNumId w:val="7"/>
  </w:num>
  <w:num w:numId="17">
    <w:abstractNumId w:val="26"/>
  </w:num>
  <w:num w:numId="18">
    <w:abstractNumId w:val="13"/>
  </w:num>
  <w:num w:numId="19">
    <w:abstractNumId w:val="16"/>
  </w:num>
  <w:num w:numId="20">
    <w:abstractNumId w:val="28"/>
  </w:num>
  <w:num w:numId="21">
    <w:abstractNumId w:val="27"/>
  </w:num>
  <w:num w:numId="22">
    <w:abstractNumId w:val="6"/>
  </w:num>
  <w:num w:numId="23">
    <w:abstractNumId w:val="25"/>
  </w:num>
  <w:num w:numId="24">
    <w:abstractNumId w:val="11"/>
  </w:num>
  <w:num w:numId="25">
    <w:abstractNumId w:val="20"/>
  </w:num>
  <w:num w:numId="26">
    <w:abstractNumId w:val="22"/>
  </w:num>
  <w:num w:numId="27">
    <w:abstractNumId w:val="21"/>
  </w:num>
  <w:num w:numId="28">
    <w:abstractNumId w:val="24"/>
  </w:num>
  <w:num w:numId="29">
    <w:abstractNumId w:val="32"/>
  </w:num>
  <w:num w:numId="30">
    <w:abstractNumId w:val="31"/>
  </w:num>
  <w:num w:numId="31">
    <w:abstractNumId w:val="3"/>
  </w:num>
  <w:num w:numId="32">
    <w:abstractNumId w:val="0"/>
  </w:num>
  <w:num w:numId="33">
    <w:abstractNumId w:val="2"/>
  </w:num>
  <w:num w:numId="34">
    <w:abstractNumId w:val="4"/>
  </w:num>
  <w:num w:numId="35">
    <w:abstractNumId w:val="1"/>
  </w:num>
  <w:num w:numId="36">
    <w:abstractNumId w:val="18"/>
  </w:num>
  <w:num w:numId="37">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0091"/>
    <w:rsid w:val="000B2369"/>
    <w:rsid w:val="000B2B93"/>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155"/>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C74"/>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5701"/>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4D7"/>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89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CD8"/>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5FE4"/>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438"/>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D8B"/>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25E4"/>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14F"/>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9E1"/>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1A6"/>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6F10"/>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3B8"/>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2FEF"/>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3C6E27DD"/>
    <w:rsid w:val="476825BB"/>
    <w:rsid w:val="50415D32"/>
    <w:rsid w:val="5EC652F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0" w:qFormat="1"/>
    <w:lsdException w:name="heading 9" w:uiPriority="0" w:qFormat="1"/>
    <w:lsdException w:name="toc 1" w:semiHidden="0" w:uiPriority="39" w:qFormat="1"/>
    <w:lsdException w:name="toc 2" w:semiHidden="0" w:uiPriority="39" w:qFormat="1"/>
    <w:lsdException w:name="toc 3" w:semiHidden="0" w:uiPriority="39" w:qFormat="1"/>
    <w:lsdException w:name="toc 4" w:semiHidden="0" w:uiPriority="39" w:qFormat="1"/>
    <w:lsdException w:name="toc 5" w:semiHidden="0" w:uiPriority="39" w:qFormat="1"/>
    <w:lsdException w:name="toc 6" w:semiHidden="0" w:uiPriority="39" w:qFormat="1"/>
    <w:lsdException w:name="toc 7" w:semiHidden="0" w:uiPriority="39" w:qFormat="1"/>
    <w:lsdException w:name="toc 8" w:semiHidden="0" w:uiPriority="39" w:qFormat="1"/>
    <w:lsdException w:name="toc 9" w:semiHidden="0" w:uiPriority="39" w:qFormat="1"/>
    <w:lsdException w:name="footnote text" w:semiHidden="0" w:uiPriority="0" w:unhideWhenUsed="0" w:qFormat="1"/>
    <w:lsdException w:name="annotation text" w:semiHidden="0" w:unhideWhenUsed="0" w:qFormat="1"/>
    <w:lsdException w:name="header" w:semiHidden="0" w:uiPriority="0" w:unhideWhenUsed="0" w:qFormat="1"/>
    <w:lsdException w:name="footer" w:semiHidden="0" w:unhideWhenUsed="0" w:qFormat="1"/>
    <w:lsdException w:name="caption" w:semiHidden="0" w:uiPriority="0" w:unhideWhenUsed="0" w:qFormat="1"/>
    <w:lsdException w:name="footnote reference" w:semiHidden="0" w:uiPriority="0" w:unhideWhenUsed="0" w:qFormat="1"/>
    <w:lsdException w:name="annotation reference" w:semiHidden="0" w:unhideWhenUsed="0" w:qFormat="1"/>
    <w:lsdException w:name="page number"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2" w:semiHidden="0" w:uiPriority="0" w:unhideWhenUsed="0" w:qFormat="1"/>
    <w:lsdException w:name="Body Text Indent 2" w:semiHidden="0" w:uiPriority="0" w:unhideWhenUsed="0" w:qFormat="1"/>
    <w:lsdException w:name="Body Text Indent 3" w:semiHidden="0" w:uiPriority="0" w:unhideWhenUsed="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qFormat="1"/>
    <w:lsdException w:name="HTML Preformatted" w:qFormat="1"/>
    <w:lsdException w:name="Normal Table" w:qFormat="1"/>
    <w:lsdException w:name="annotation subject" w:semiHidden="0" w:uiPriority="0" w:unhideWhenUsed="0" w:qFormat="1"/>
    <w:lsdException w:name="Balloon Text" w:uiPriority="0" w:unhideWhenUsed="0" w:qFormat="1"/>
    <w:lsdException w:name="Table Grid" w:semiHidden="0" w:uiPriority="39" w:unhideWhenUsed="0" w:qFormat="1"/>
    <w:lsdException w:name="Placeholder Text"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A4C74"/>
    <w:rPr>
      <w:rFonts w:ascii="Times New Roman" w:eastAsia="Times New Roman" w:hAnsi="Times New Roman" w:cs="Times New Roman"/>
      <w:sz w:val="24"/>
      <w:szCs w:val="24"/>
      <w:lang w:val="ro-RO" w:eastAsia="en-US"/>
    </w:rPr>
  </w:style>
  <w:style w:type="paragraph" w:styleId="1">
    <w:name w:val="heading 1"/>
    <w:basedOn w:val="a"/>
    <w:next w:val="a0"/>
    <w:link w:val="10"/>
    <w:qFormat/>
    <w:rsid w:val="007A4C74"/>
    <w:pPr>
      <w:numPr>
        <w:numId w:val="1"/>
      </w:numPr>
      <w:jc w:val="center"/>
      <w:outlineLvl w:val="0"/>
    </w:pPr>
    <w:rPr>
      <w:b/>
    </w:rPr>
  </w:style>
  <w:style w:type="paragraph" w:styleId="2">
    <w:name w:val="heading 2"/>
    <w:basedOn w:val="a0"/>
    <w:next w:val="a0"/>
    <w:link w:val="20"/>
    <w:unhideWhenUsed/>
    <w:qFormat/>
    <w:rsid w:val="007A4C74"/>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7A4C74"/>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rsid w:val="007A4C74"/>
    <w:pPr>
      <w:keepNext/>
      <w:outlineLvl w:val="3"/>
    </w:pPr>
    <w:rPr>
      <w:rFonts w:ascii="Baltica RR" w:hAnsi="Baltica RR"/>
      <w:b/>
      <w:szCs w:val="20"/>
      <w:lang w:eastAsia="ru-RU"/>
    </w:rPr>
  </w:style>
  <w:style w:type="paragraph" w:styleId="5">
    <w:name w:val="heading 5"/>
    <w:basedOn w:val="a0"/>
    <w:next w:val="a0"/>
    <w:link w:val="50"/>
    <w:qFormat/>
    <w:rsid w:val="007A4C74"/>
    <w:pPr>
      <w:keepNext/>
      <w:ind w:firstLine="6804"/>
      <w:outlineLvl w:val="4"/>
    </w:pPr>
    <w:rPr>
      <w:sz w:val="28"/>
      <w:szCs w:val="20"/>
      <w:lang w:eastAsia="ru-RU"/>
    </w:rPr>
  </w:style>
  <w:style w:type="paragraph" w:styleId="8">
    <w:name w:val="heading 8"/>
    <w:basedOn w:val="a0"/>
    <w:next w:val="a0"/>
    <w:link w:val="80"/>
    <w:semiHidden/>
    <w:unhideWhenUsed/>
    <w:qFormat/>
    <w:rsid w:val="007A4C74"/>
    <w:pPr>
      <w:spacing w:before="240" w:after="60"/>
      <w:outlineLvl w:val="7"/>
    </w:pPr>
    <w:rPr>
      <w:rFonts w:ascii="Calibri" w:hAnsi="Calibri"/>
      <w:i/>
      <w:iCs/>
    </w:rPr>
  </w:style>
  <w:style w:type="paragraph" w:styleId="9">
    <w:name w:val="heading 9"/>
    <w:basedOn w:val="a0"/>
    <w:next w:val="a0"/>
    <w:link w:val="90"/>
    <w:semiHidden/>
    <w:unhideWhenUsed/>
    <w:qFormat/>
    <w:rsid w:val="007A4C74"/>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basedOn w:val="a0"/>
    <w:uiPriority w:val="34"/>
    <w:qFormat/>
    <w:rsid w:val="007A4C74"/>
    <w:pPr>
      <w:numPr>
        <w:numId w:val="2"/>
      </w:numPr>
      <w:tabs>
        <w:tab w:val="left" w:pos="1134"/>
      </w:tabs>
      <w:jc w:val="both"/>
    </w:pPr>
    <w:rPr>
      <w:lang w:val="en-US"/>
    </w:rPr>
  </w:style>
  <w:style w:type="character" w:styleId="a4">
    <w:name w:val="footnote reference"/>
    <w:qFormat/>
    <w:rsid w:val="007A4C74"/>
    <w:rPr>
      <w:vertAlign w:val="superscript"/>
    </w:rPr>
  </w:style>
  <w:style w:type="character" w:styleId="a5">
    <w:name w:val="annotation reference"/>
    <w:uiPriority w:val="99"/>
    <w:qFormat/>
    <w:rsid w:val="007A4C74"/>
    <w:rPr>
      <w:sz w:val="16"/>
      <w:szCs w:val="16"/>
    </w:rPr>
  </w:style>
  <w:style w:type="character" w:styleId="a6">
    <w:name w:val="Hyperlink"/>
    <w:uiPriority w:val="99"/>
    <w:qFormat/>
    <w:rsid w:val="007A4C74"/>
    <w:rPr>
      <w:color w:val="0000FF"/>
      <w:u w:val="single"/>
    </w:rPr>
  </w:style>
  <w:style w:type="character" w:styleId="a7">
    <w:name w:val="page number"/>
    <w:basedOn w:val="a1"/>
    <w:qFormat/>
    <w:rsid w:val="007A4C74"/>
  </w:style>
  <w:style w:type="character" w:styleId="a8">
    <w:name w:val="Strong"/>
    <w:basedOn w:val="a1"/>
    <w:uiPriority w:val="22"/>
    <w:qFormat/>
    <w:rsid w:val="007A4C74"/>
    <w:rPr>
      <w:b/>
      <w:bCs/>
    </w:rPr>
  </w:style>
  <w:style w:type="paragraph" w:styleId="a9">
    <w:name w:val="Balloon Text"/>
    <w:basedOn w:val="a0"/>
    <w:link w:val="aa"/>
    <w:semiHidden/>
    <w:qFormat/>
    <w:rsid w:val="007A4C74"/>
    <w:rPr>
      <w:rFonts w:ascii="Tahoma" w:hAnsi="Tahoma" w:cs="Tahoma"/>
      <w:sz w:val="16"/>
      <w:szCs w:val="16"/>
      <w:lang w:val="ru-RU" w:eastAsia="ru-RU"/>
    </w:rPr>
  </w:style>
  <w:style w:type="paragraph" w:styleId="21">
    <w:name w:val="Body Text 2"/>
    <w:basedOn w:val="a0"/>
    <w:link w:val="22"/>
    <w:qFormat/>
    <w:rsid w:val="007A4C74"/>
    <w:pPr>
      <w:tabs>
        <w:tab w:val="left" w:pos="426"/>
      </w:tabs>
      <w:jc w:val="both"/>
    </w:pPr>
    <w:rPr>
      <w:rFonts w:ascii="Baltica RR" w:hAnsi="Baltica RR"/>
      <w:szCs w:val="20"/>
      <w:lang w:eastAsia="ru-RU"/>
    </w:rPr>
  </w:style>
  <w:style w:type="paragraph" w:styleId="31">
    <w:name w:val="Body Text Indent 3"/>
    <w:basedOn w:val="a0"/>
    <w:link w:val="32"/>
    <w:qFormat/>
    <w:rsid w:val="007A4C74"/>
    <w:pPr>
      <w:spacing w:after="120"/>
      <w:ind w:left="283"/>
    </w:pPr>
    <w:rPr>
      <w:sz w:val="16"/>
      <w:szCs w:val="16"/>
    </w:rPr>
  </w:style>
  <w:style w:type="paragraph" w:styleId="ab">
    <w:name w:val="caption"/>
    <w:basedOn w:val="a0"/>
    <w:qFormat/>
    <w:rsid w:val="007A4C74"/>
    <w:pPr>
      <w:spacing w:before="240" w:after="60"/>
      <w:jc w:val="center"/>
    </w:pPr>
    <w:rPr>
      <w:rFonts w:ascii="Arial" w:hAnsi="Arial"/>
      <w:b/>
      <w:kern w:val="28"/>
      <w:sz w:val="32"/>
      <w:szCs w:val="20"/>
      <w:lang w:val="ru-RU" w:eastAsia="ru-RU"/>
    </w:rPr>
  </w:style>
  <w:style w:type="paragraph" w:styleId="ac">
    <w:name w:val="annotation text"/>
    <w:basedOn w:val="a0"/>
    <w:link w:val="ad"/>
    <w:uiPriority w:val="99"/>
    <w:qFormat/>
    <w:rsid w:val="007A4C74"/>
    <w:rPr>
      <w:sz w:val="20"/>
      <w:szCs w:val="20"/>
      <w:lang w:val="ru-RU" w:eastAsia="ru-RU"/>
    </w:rPr>
  </w:style>
  <w:style w:type="paragraph" w:styleId="ae">
    <w:name w:val="annotation subject"/>
    <w:basedOn w:val="ac"/>
    <w:next w:val="ac"/>
    <w:link w:val="af"/>
    <w:qFormat/>
    <w:rsid w:val="007A4C74"/>
    <w:rPr>
      <w:b/>
      <w:bCs/>
    </w:rPr>
  </w:style>
  <w:style w:type="paragraph" w:styleId="af0">
    <w:name w:val="footnote text"/>
    <w:basedOn w:val="a0"/>
    <w:link w:val="af1"/>
    <w:qFormat/>
    <w:rsid w:val="007A4C74"/>
    <w:pPr>
      <w:jc w:val="both"/>
    </w:pPr>
    <w:rPr>
      <w:sz w:val="20"/>
      <w:szCs w:val="20"/>
      <w:lang w:val="en-US"/>
    </w:rPr>
  </w:style>
  <w:style w:type="paragraph" w:styleId="81">
    <w:name w:val="toc 8"/>
    <w:basedOn w:val="a0"/>
    <w:next w:val="a0"/>
    <w:autoRedefine/>
    <w:uiPriority w:val="39"/>
    <w:unhideWhenUsed/>
    <w:qFormat/>
    <w:rsid w:val="007A4C74"/>
    <w:pPr>
      <w:spacing w:after="100" w:line="276" w:lineRule="auto"/>
      <w:ind w:left="1540"/>
    </w:pPr>
    <w:rPr>
      <w:rFonts w:ascii="Calibri" w:hAnsi="Calibri"/>
      <w:sz w:val="22"/>
      <w:szCs w:val="22"/>
      <w:lang w:val="en-US"/>
    </w:rPr>
  </w:style>
  <w:style w:type="paragraph" w:styleId="af2">
    <w:name w:val="header"/>
    <w:basedOn w:val="a0"/>
    <w:link w:val="af3"/>
    <w:qFormat/>
    <w:rsid w:val="007A4C7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rsid w:val="007A4C74"/>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rsid w:val="007A4C74"/>
    <w:pPr>
      <w:spacing w:after="100" w:line="276" w:lineRule="auto"/>
      <w:ind w:left="1320"/>
    </w:pPr>
    <w:rPr>
      <w:rFonts w:ascii="Calibri" w:hAnsi="Calibri"/>
      <w:sz w:val="22"/>
      <w:szCs w:val="22"/>
      <w:lang w:val="en-US"/>
    </w:rPr>
  </w:style>
  <w:style w:type="paragraph" w:styleId="af4">
    <w:name w:val="Body Text"/>
    <w:basedOn w:val="a0"/>
    <w:link w:val="af5"/>
    <w:qFormat/>
    <w:rsid w:val="007A4C74"/>
    <w:rPr>
      <w:rFonts w:ascii="Baltica RR" w:hAnsi="Baltica RR"/>
      <w:szCs w:val="20"/>
    </w:rPr>
  </w:style>
  <w:style w:type="paragraph" w:styleId="11">
    <w:name w:val="toc 1"/>
    <w:basedOn w:val="a0"/>
    <w:next w:val="a0"/>
    <w:autoRedefine/>
    <w:uiPriority w:val="39"/>
    <w:unhideWhenUsed/>
    <w:qFormat/>
    <w:rsid w:val="007A4C74"/>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rsid w:val="007A4C74"/>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qFormat/>
    <w:rsid w:val="007A4C74"/>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rsid w:val="007A4C74"/>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rsid w:val="007A4C74"/>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rsid w:val="007A4C74"/>
    <w:pPr>
      <w:spacing w:after="100" w:line="276" w:lineRule="auto"/>
      <w:ind w:left="880"/>
    </w:pPr>
    <w:rPr>
      <w:rFonts w:ascii="Calibri" w:hAnsi="Calibri"/>
      <w:sz w:val="22"/>
      <w:szCs w:val="22"/>
      <w:lang w:val="en-US"/>
    </w:rPr>
  </w:style>
  <w:style w:type="paragraph" w:styleId="af6">
    <w:name w:val="Body Text Indent"/>
    <w:basedOn w:val="a0"/>
    <w:link w:val="af7"/>
    <w:qFormat/>
    <w:rsid w:val="007A4C74"/>
    <w:pPr>
      <w:ind w:firstLine="720"/>
      <w:jc w:val="both"/>
    </w:pPr>
    <w:rPr>
      <w:sz w:val="20"/>
      <w:szCs w:val="20"/>
      <w:lang w:eastAsia="ru-RU"/>
    </w:rPr>
  </w:style>
  <w:style w:type="paragraph" w:styleId="af8">
    <w:name w:val="footer"/>
    <w:basedOn w:val="a0"/>
    <w:link w:val="af9"/>
    <w:uiPriority w:val="99"/>
    <w:qFormat/>
    <w:rsid w:val="007A4C74"/>
    <w:pPr>
      <w:tabs>
        <w:tab w:val="center" w:pos="4536"/>
        <w:tab w:val="right" w:pos="9072"/>
      </w:tabs>
    </w:pPr>
  </w:style>
  <w:style w:type="paragraph" w:styleId="afa">
    <w:name w:val="Normal (Web)"/>
    <w:basedOn w:val="a0"/>
    <w:uiPriority w:val="99"/>
    <w:unhideWhenUsed/>
    <w:qFormat/>
    <w:rsid w:val="007A4C74"/>
    <w:pPr>
      <w:ind w:firstLine="567"/>
      <w:jc w:val="both"/>
    </w:pPr>
    <w:rPr>
      <w:lang w:val="ru-RU" w:eastAsia="ru-RU"/>
    </w:rPr>
  </w:style>
  <w:style w:type="paragraph" w:styleId="24">
    <w:name w:val="Body Text Indent 2"/>
    <w:basedOn w:val="a0"/>
    <w:link w:val="25"/>
    <w:qFormat/>
    <w:rsid w:val="007A4C74"/>
    <w:pPr>
      <w:ind w:firstLine="567"/>
    </w:pPr>
    <w:rPr>
      <w:rFonts w:ascii="Baltica RR" w:hAnsi="Baltica RR"/>
      <w:szCs w:val="20"/>
      <w:lang w:eastAsia="ru-RU"/>
    </w:rPr>
  </w:style>
  <w:style w:type="paragraph" w:styleId="afb">
    <w:name w:val="Subtitle"/>
    <w:basedOn w:val="a0"/>
    <w:link w:val="afc"/>
    <w:qFormat/>
    <w:rsid w:val="007A4C74"/>
    <w:pPr>
      <w:jc w:val="center"/>
    </w:pPr>
    <w:rPr>
      <w:b/>
      <w:sz w:val="32"/>
      <w:szCs w:val="20"/>
      <w:lang w:val="en-US" w:eastAsia="ru-RU"/>
    </w:rPr>
  </w:style>
  <w:style w:type="paragraph" w:styleId="HTML">
    <w:name w:val="HTML Preformatted"/>
    <w:basedOn w:val="a0"/>
    <w:link w:val="HTML0"/>
    <w:uiPriority w:val="99"/>
    <w:semiHidden/>
    <w:unhideWhenUsed/>
    <w:qFormat/>
    <w:rsid w:val="007A4C74"/>
    <w:rPr>
      <w:rFonts w:ascii="Consolas" w:hAnsi="Consolas"/>
      <w:sz w:val="20"/>
      <w:szCs w:val="20"/>
    </w:rPr>
  </w:style>
  <w:style w:type="table" w:styleId="afd">
    <w:name w:val="Table Grid"/>
    <w:basedOn w:val="a2"/>
    <w:uiPriority w:val="39"/>
    <w:qFormat/>
    <w:rsid w:val="007A4C74"/>
    <w:rPr>
      <w:rFonts w:ascii="Times New Roman" w:eastAsia="Times New Roman" w:hAnsi="Times New Roman" w:cs="Times New Roma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1"/>
    <w:link w:val="1"/>
    <w:qFormat/>
    <w:rsid w:val="007A4C74"/>
    <w:rPr>
      <w:rFonts w:ascii="Times New Roman" w:eastAsia="Times New Roman" w:hAnsi="Times New Roman" w:cs="Times New Roman"/>
      <w:b/>
      <w:sz w:val="24"/>
      <w:szCs w:val="24"/>
      <w:lang w:val="en-US"/>
    </w:rPr>
  </w:style>
  <w:style w:type="character" w:customStyle="1" w:styleId="20">
    <w:name w:val="Заголовок 2 Знак"/>
    <w:basedOn w:val="a1"/>
    <w:link w:val="2"/>
    <w:qFormat/>
    <w:rsid w:val="007A4C74"/>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qFormat/>
    <w:rsid w:val="007A4C74"/>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qFormat/>
    <w:rsid w:val="007A4C74"/>
    <w:rPr>
      <w:rFonts w:ascii="Baltica RR" w:eastAsia="Times New Roman" w:hAnsi="Baltica RR" w:cs="Times New Roman"/>
      <w:b/>
      <w:sz w:val="24"/>
      <w:szCs w:val="20"/>
      <w:lang w:val="ro-RO" w:eastAsia="ru-RU"/>
    </w:rPr>
  </w:style>
  <w:style w:type="character" w:customStyle="1" w:styleId="50">
    <w:name w:val="Заголовок 5 Знак"/>
    <w:basedOn w:val="a1"/>
    <w:link w:val="5"/>
    <w:qFormat/>
    <w:rsid w:val="007A4C7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qFormat/>
    <w:rsid w:val="007A4C74"/>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sid w:val="007A4C74"/>
    <w:rPr>
      <w:rFonts w:ascii="Cambria" w:eastAsia="Times New Roman" w:hAnsi="Cambria" w:cs="Times New Roman"/>
      <w:lang w:val="ro-RO"/>
    </w:rPr>
  </w:style>
  <w:style w:type="character" w:customStyle="1" w:styleId="af9">
    <w:name w:val="Нижний колонтитул Знак"/>
    <w:basedOn w:val="a1"/>
    <w:link w:val="af8"/>
    <w:uiPriority w:val="99"/>
    <w:qFormat/>
    <w:rsid w:val="007A4C74"/>
    <w:rPr>
      <w:rFonts w:ascii="Times New Roman" w:eastAsia="Times New Roman" w:hAnsi="Times New Roman" w:cs="Times New Roman"/>
      <w:sz w:val="24"/>
      <w:szCs w:val="24"/>
      <w:lang w:val="ro-RO"/>
    </w:rPr>
  </w:style>
  <w:style w:type="character" w:customStyle="1" w:styleId="af5">
    <w:name w:val="Основной текст Знак"/>
    <w:basedOn w:val="a1"/>
    <w:link w:val="af4"/>
    <w:qFormat/>
    <w:rsid w:val="007A4C74"/>
    <w:rPr>
      <w:rFonts w:ascii="Baltica RR" w:eastAsia="Times New Roman" w:hAnsi="Baltica RR" w:cs="Times New Roman"/>
      <w:sz w:val="24"/>
      <w:szCs w:val="20"/>
      <w:lang w:val="ro-RO"/>
    </w:rPr>
  </w:style>
  <w:style w:type="character" w:customStyle="1" w:styleId="af3">
    <w:name w:val="Верхний колонтитул Знак"/>
    <w:basedOn w:val="a1"/>
    <w:link w:val="af2"/>
    <w:qFormat/>
    <w:rsid w:val="007A4C74"/>
    <w:rPr>
      <w:rFonts w:ascii="Times New Roman" w:eastAsia="Times New Roman" w:hAnsi="Times New Roman" w:cs="Times New Roman"/>
      <w:sz w:val="20"/>
      <w:szCs w:val="20"/>
      <w:lang w:val="ru-RU" w:eastAsia="ru-RU"/>
    </w:rPr>
  </w:style>
  <w:style w:type="character" w:customStyle="1" w:styleId="afc">
    <w:name w:val="Подзаголовок Знак"/>
    <w:basedOn w:val="a1"/>
    <w:link w:val="afb"/>
    <w:qFormat/>
    <w:rsid w:val="007A4C74"/>
    <w:rPr>
      <w:rFonts w:ascii="Times New Roman" w:eastAsia="Times New Roman" w:hAnsi="Times New Roman" w:cs="Times New Roman"/>
      <w:b/>
      <w:sz w:val="32"/>
      <w:szCs w:val="20"/>
      <w:lang w:val="en-US" w:eastAsia="ru-RU"/>
    </w:rPr>
  </w:style>
  <w:style w:type="character" w:customStyle="1" w:styleId="af7">
    <w:name w:val="Основной текст с отступом Знак"/>
    <w:basedOn w:val="a1"/>
    <w:link w:val="af6"/>
    <w:qFormat/>
    <w:rsid w:val="007A4C74"/>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sid w:val="007A4C7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sid w:val="007A4C74"/>
    <w:rPr>
      <w:rFonts w:ascii="Baltica RR" w:eastAsia="Times New Roman" w:hAnsi="Baltica RR" w:cs="Times New Roman"/>
      <w:sz w:val="24"/>
      <w:szCs w:val="20"/>
      <w:lang w:val="ro-RO" w:eastAsia="ru-RU"/>
    </w:rPr>
  </w:style>
  <w:style w:type="character" w:customStyle="1" w:styleId="aa">
    <w:name w:val="Текст выноски Знак"/>
    <w:basedOn w:val="a1"/>
    <w:link w:val="a9"/>
    <w:semiHidden/>
    <w:qFormat/>
    <w:rsid w:val="007A4C74"/>
    <w:rPr>
      <w:rFonts w:ascii="Tahoma" w:eastAsia="Times New Roman" w:hAnsi="Tahoma" w:cs="Tahoma"/>
      <w:sz w:val="16"/>
      <w:szCs w:val="16"/>
      <w:lang w:val="ru-RU" w:eastAsia="ru-RU"/>
    </w:rPr>
  </w:style>
  <w:style w:type="paragraph" w:customStyle="1" w:styleId="cn">
    <w:name w:val="cn"/>
    <w:basedOn w:val="a0"/>
    <w:qFormat/>
    <w:rsid w:val="007A4C74"/>
    <w:pPr>
      <w:jc w:val="center"/>
    </w:pPr>
    <w:rPr>
      <w:lang w:val="ru-RU" w:eastAsia="ru-RU"/>
    </w:rPr>
  </w:style>
  <w:style w:type="paragraph" w:customStyle="1" w:styleId="cb">
    <w:name w:val="cb"/>
    <w:basedOn w:val="a0"/>
    <w:qFormat/>
    <w:rsid w:val="007A4C74"/>
    <w:pPr>
      <w:jc w:val="center"/>
    </w:pPr>
    <w:rPr>
      <w:b/>
      <w:bCs/>
      <w:lang w:val="ru-RU" w:eastAsia="ru-RU"/>
    </w:rPr>
  </w:style>
  <w:style w:type="character" w:customStyle="1" w:styleId="32">
    <w:name w:val="Основной текст с отступом 3 Знак"/>
    <w:basedOn w:val="a1"/>
    <w:link w:val="31"/>
    <w:qFormat/>
    <w:rsid w:val="007A4C74"/>
    <w:rPr>
      <w:rFonts w:ascii="Times New Roman" w:eastAsia="Times New Roman" w:hAnsi="Times New Roman" w:cs="Times New Roman"/>
      <w:sz w:val="16"/>
      <w:szCs w:val="16"/>
      <w:lang w:val="ro-RO"/>
    </w:rPr>
  </w:style>
  <w:style w:type="paragraph" w:customStyle="1" w:styleId="cp">
    <w:name w:val="cp"/>
    <w:basedOn w:val="a0"/>
    <w:qFormat/>
    <w:rsid w:val="007A4C74"/>
    <w:pPr>
      <w:jc w:val="center"/>
    </w:pPr>
    <w:rPr>
      <w:b/>
      <w:bCs/>
      <w:lang w:eastAsia="ru-RU"/>
    </w:rPr>
  </w:style>
  <w:style w:type="paragraph" w:customStyle="1" w:styleId="rg">
    <w:name w:val="rg"/>
    <w:basedOn w:val="a0"/>
    <w:qFormat/>
    <w:rsid w:val="007A4C74"/>
    <w:pPr>
      <w:jc w:val="right"/>
    </w:pPr>
    <w:rPr>
      <w:lang w:val="ru-RU" w:eastAsia="ru-RU"/>
    </w:rPr>
  </w:style>
  <w:style w:type="paragraph" w:customStyle="1" w:styleId="Listparagraf1">
    <w:name w:val="Listă paragraf1"/>
    <w:basedOn w:val="a0"/>
    <w:qFormat/>
    <w:rsid w:val="007A4C74"/>
    <w:pPr>
      <w:ind w:left="708"/>
    </w:pPr>
    <w:rPr>
      <w:lang w:eastAsia="ru-RU"/>
    </w:rPr>
  </w:style>
  <w:style w:type="paragraph" w:customStyle="1" w:styleId="Sub-ClauseText">
    <w:name w:val="Sub-Clause Text"/>
    <w:basedOn w:val="a0"/>
    <w:qFormat/>
    <w:rsid w:val="007A4C74"/>
    <w:pPr>
      <w:spacing w:before="120" w:after="120"/>
      <w:jc w:val="both"/>
    </w:pPr>
    <w:rPr>
      <w:spacing w:val="-4"/>
      <w:szCs w:val="20"/>
      <w:lang w:val="en-US"/>
    </w:rPr>
  </w:style>
  <w:style w:type="paragraph" w:customStyle="1" w:styleId="i">
    <w:name w:val="(i)"/>
    <w:basedOn w:val="a0"/>
    <w:qFormat/>
    <w:rsid w:val="007A4C74"/>
    <w:pPr>
      <w:suppressAutoHyphens/>
      <w:jc w:val="both"/>
    </w:pPr>
    <w:rPr>
      <w:rFonts w:ascii="Tms Rmn" w:hAnsi="Tms Rmn"/>
      <w:szCs w:val="20"/>
      <w:lang w:val="en-US"/>
    </w:rPr>
  </w:style>
  <w:style w:type="paragraph" w:customStyle="1" w:styleId="ListParagraph1">
    <w:name w:val="List Paragraph1"/>
    <w:basedOn w:val="a0"/>
    <w:qFormat/>
    <w:rsid w:val="007A4C74"/>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rsid w:val="007A4C74"/>
    <w:pPr>
      <w:spacing w:after="240"/>
    </w:pPr>
    <w:rPr>
      <w:szCs w:val="20"/>
      <w:lang w:val="en-US"/>
    </w:rPr>
  </w:style>
  <w:style w:type="paragraph" w:customStyle="1" w:styleId="12">
    <w:name w:val="Заголовок оглавления1"/>
    <w:basedOn w:val="1"/>
    <w:next w:val="a0"/>
    <w:uiPriority w:val="39"/>
    <w:unhideWhenUsed/>
    <w:qFormat/>
    <w:rsid w:val="007A4C7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1">
    <w:name w:val="Текст сноски Знак"/>
    <w:basedOn w:val="a1"/>
    <w:link w:val="af0"/>
    <w:qFormat/>
    <w:rsid w:val="007A4C74"/>
    <w:rPr>
      <w:rFonts w:ascii="Times New Roman" w:eastAsia="Times New Roman" w:hAnsi="Times New Roman" w:cs="Times New Roman"/>
      <w:sz w:val="20"/>
      <w:szCs w:val="20"/>
      <w:lang w:val="en-US"/>
    </w:rPr>
  </w:style>
  <w:style w:type="character" w:customStyle="1" w:styleId="ad">
    <w:name w:val="Текст примечания Знак"/>
    <w:basedOn w:val="a1"/>
    <w:link w:val="ac"/>
    <w:uiPriority w:val="99"/>
    <w:qFormat/>
    <w:rsid w:val="007A4C74"/>
    <w:rPr>
      <w:rFonts w:ascii="Times New Roman" w:eastAsia="Times New Roman" w:hAnsi="Times New Roman" w:cs="Times New Roman"/>
      <w:sz w:val="20"/>
      <w:szCs w:val="20"/>
      <w:lang w:val="ru-RU" w:eastAsia="ru-RU"/>
    </w:rPr>
  </w:style>
  <w:style w:type="character" w:customStyle="1" w:styleId="af">
    <w:name w:val="Тема примечания Знак"/>
    <w:basedOn w:val="ad"/>
    <w:link w:val="ae"/>
    <w:qFormat/>
    <w:rsid w:val="007A4C74"/>
    <w:rPr>
      <w:rFonts w:ascii="Times New Roman" w:eastAsia="Times New Roman" w:hAnsi="Times New Roman" w:cs="Times New Roman"/>
      <w:b/>
      <w:bCs/>
      <w:sz w:val="20"/>
      <w:szCs w:val="20"/>
      <w:lang w:val="ru-RU" w:eastAsia="ru-RU"/>
    </w:rPr>
  </w:style>
  <w:style w:type="paragraph" w:customStyle="1" w:styleId="Default">
    <w:name w:val="Default"/>
    <w:qFormat/>
    <w:rsid w:val="007A4C74"/>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qFormat/>
    <w:rsid w:val="007A4C74"/>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qFormat/>
    <w:rsid w:val="007A4C74"/>
  </w:style>
  <w:style w:type="paragraph" w:customStyle="1" w:styleId="Style3">
    <w:name w:val="Style3"/>
    <w:basedOn w:val="3"/>
    <w:link w:val="Style3Char"/>
    <w:qFormat/>
    <w:rsid w:val="007A4C74"/>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sid w:val="007A4C74"/>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rsid w:val="007A4C74"/>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sid w:val="007A4C74"/>
    <w:rPr>
      <w:rFonts w:ascii="Times New Roman" w:hAnsi="Times New Roman" w:cs="Times New Roman"/>
      <w:b/>
      <w:bCs/>
      <w:i/>
      <w:iCs/>
      <w:sz w:val="22"/>
      <w:szCs w:val="22"/>
    </w:rPr>
  </w:style>
  <w:style w:type="paragraph" w:customStyle="1" w:styleId="Style73">
    <w:name w:val="Style73"/>
    <w:basedOn w:val="a0"/>
    <w:uiPriority w:val="99"/>
    <w:qFormat/>
    <w:rsid w:val="007A4C74"/>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sid w:val="007A4C74"/>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sid w:val="007A4C74"/>
    <w:rPr>
      <w:rFonts w:ascii="Consolas" w:eastAsia="Times New Roman" w:hAnsi="Consolas" w:cs="Times New Roman"/>
      <w:sz w:val="20"/>
      <w:szCs w:val="20"/>
      <w:lang w:val="ro-RO"/>
    </w:rPr>
  </w:style>
  <w:style w:type="character" w:customStyle="1" w:styleId="Style4Char">
    <w:name w:val="Style4 Char"/>
    <w:basedOn w:val="Style3Char"/>
    <w:qFormat/>
    <w:locked/>
    <w:rsid w:val="007A4C74"/>
    <w:rPr>
      <w:rFonts w:ascii="Times New Roman" w:eastAsia="Calibri" w:hAnsi="Times New Roman" w:cs="Times New Roman"/>
      <w:sz w:val="24"/>
      <w:szCs w:val="24"/>
      <w:lang w:val="ru-RU" w:eastAsia="ru-RU" w:bidi="ar-SA"/>
    </w:rPr>
  </w:style>
  <w:style w:type="character" w:customStyle="1" w:styleId="shorttext">
    <w:name w:val="short_text"/>
    <w:qFormat/>
    <w:rsid w:val="007A4C74"/>
  </w:style>
  <w:style w:type="character" w:customStyle="1" w:styleId="afe">
    <w:name w:val="Основной текст + Курсив"/>
    <w:qFormat/>
    <w:rsid w:val="007A4C74"/>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sid w:val="007A4C74"/>
    <w:rPr>
      <w:rFonts w:ascii="Times New Roman" w:eastAsia="Times New Roman" w:hAnsi="Times New Roman" w:cs="Times New Roman"/>
      <w:sz w:val="24"/>
      <w:szCs w:val="24"/>
      <w:lang w:val="ro-RO" w:eastAsia="en-US"/>
    </w:rPr>
  </w:style>
  <w:style w:type="table" w:customStyle="1" w:styleId="Grigliatabella1">
    <w:name w:val="Griglia tabella1"/>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uiPriority w:val="39"/>
    <w:qFormat/>
    <w:rsid w:val="007A4C74"/>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uiPriority w:val="39"/>
    <w:qFormat/>
    <w:rsid w:val="007A4C7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uiPriority w:val="39"/>
    <w:qFormat/>
    <w:rsid w:val="007A4C7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Placeholder Text"/>
    <w:basedOn w:val="a1"/>
    <w:uiPriority w:val="99"/>
    <w:semiHidden/>
    <w:qFormat/>
    <w:rsid w:val="007A4C74"/>
    <w:rPr>
      <w:color w:val="808080"/>
    </w:rPr>
  </w:style>
  <w:style w:type="character" w:customStyle="1" w:styleId="ln2paragraf1">
    <w:name w:val="ln2paragraf1"/>
    <w:qFormat/>
    <w:rsid w:val="007A4C74"/>
    <w:rPr>
      <w:b/>
      <w:bCs/>
    </w:rPr>
  </w:style>
  <w:style w:type="character" w:customStyle="1" w:styleId="ln2tparagraf">
    <w:name w:val="ln2tparagraf"/>
    <w:qFormat/>
    <w:rsid w:val="007A4C74"/>
  </w:style>
  <w:style w:type="character" w:customStyle="1" w:styleId="ln2tpunct">
    <w:name w:val="ln2tpunct"/>
    <w:qFormat/>
    <w:rsid w:val="007A4C74"/>
  </w:style>
  <w:style w:type="paragraph" w:customStyle="1" w:styleId="nt">
    <w:name w:val="nt"/>
    <w:basedOn w:val="a0"/>
    <w:qFormat/>
    <w:rsid w:val="007A4C74"/>
    <w:pPr>
      <w:ind w:left="567" w:right="567" w:hanging="567"/>
      <w:jc w:val="both"/>
    </w:pPr>
    <w:rPr>
      <w:rFonts w:eastAsiaTheme="minorEastAsia"/>
      <w:i/>
      <w:iCs/>
      <w:color w:val="663300"/>
      <w:sz w:val="20"/>
      <w:szCs w:val="20"/>
      <w:lang w:val="ru-RU" w:eastAsia="ru-RU"/>
    </w:rPr>
  </w:style>
  <w:style w:type="character" w:customStyle="1" w:styleId="tax1">
    <w:name w:val="tax1"/>
    <w:qFormat/>
    <w:rsid w:val="007A4C74"/>
    <w:rPr>
      <w:b/>
      <w:bCs/>
      <w:sz w:val="26"/>
      <w:szCs w:val="26"/>
    </w:rPr>
  </w:style>
  <w:style w:type="paragraph" w:customStyle="1" w:styleId="DefaultText">
    <w:name w:val="Default Text"/>
    <w:basedOn w:val="a0"/>
    <w:link w:val="DefaultTextChar"/>
    <w:uiPriority w:val="99"/>
    <w:qFormat/>
    <w:rsid w:val="007A4C74"/>
    <w:rPr>
      <w:szCs w:val="20"/>
      <w:lang w:val="en-US"/>
    </w:rPr>
  </w:style>
  <w:style w:type="character" w:customStyle="1" w:styleId="DefaultTextChar">
    <w:name w:val="Default Text Char"/>
    <w:link w:val="DefaultText"/>
    <w:uiPriority w:val="99"/>
    <w:qFormat/>
    <w:locked/>
    <w:rsid w:val="007A4C74"/>
    <w:rPr>
      <w:rFonts w:ascii="Times New Roman" w:eastAsia="Times New Roman" w:hAnsi="Times New Roman" w:cs="Times New Roman"/>
      <w:sz w:val="24"/>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EE783-2A49-4FDC-8D9F-257E87C47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24615</Words>
  <Characters>140307</Characters>
  <Application>Microsoft Office Word</Application>
  <DocSecurity>0</DocSecurity>
  <Lines>1169</Lines>
  <Paragraphs>329</Paragraphs>
  <ScaleCrop>false</ScaleCrop>
  <Company>Hewlett-Packard Company</Company>
  <LinksUpToDate>false</LinksUpToDate>
  <CharactersWithSpaces>164593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Server</cp:lastModifiedBy>
  <cp:revision>2</cp:revision>
  <cp:lastPrinted>2021-06-01T11:52:00Z</cp:lastPrinted>
  <dcterms:created xsi:type="dcterms:W3CDTF">2026-06-09T07:29:00Z</dcterms:created>
  <dcterms:modified xsi:type="dcterms:W3CDTF">2026-06-09T07:29:00Z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5CE308FD3B414A5FA85F0227BF1347CC_13</vt:lpwstr>
  </property>
</Properties>
</file>