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843" w:rsidRPr="00FF430B" w:rsidRDefault="000D2843" w:rsidP="000D2843">
      <w:pPr>
        <w:tabs>
          <w:tab w:val="left" w:pos="5103"/>
          <w:tab w:val="left" w:pos="10348"/>
        </w:tabs>
        <w:jc w:val="right"/>
        <w:rPr>
          <w:noProof w:val="0"/>
          <w:lang w:eastAsia="ru-RU"/>
        </w:rPr>
      </w:pPr>
      <w:bookmarkStart w:id="0" w:name="_GoBack"/>
      <w:bookmarkEnd w:id="0"/>
      <w:r w:rsidRPr="00FF430B">
        <w:rPr>
          <w:noProof w:val="0"/>
          <w:lang w:eastAsia="ru-RU"/>
        </w:rPr>
        <w:t>APROBATĂ</w:t>
      </w:r>
    </w:p>
    <w:p w:rsidR="000D2843" w:rsidRPr="00FF430B" w:rsidRDefault="000D2843" w:rsidP="000D2843">
      <w:pPr>
        <w:tabs>
          <w:tab w:val="left" w:pos="5103"/>
          <w:tab w:val="left" w:pos="10348"/>
        </w:tabs>
        <w:jc w:val="right"/>
        <w:rPr>
          <w:noProof w:val="0"/>
          <w:lang w:eastAsia="ru-RU"/>
        </w:rPr>
      </w:pPr>
      <w:r w:rsidRPr="00FF430B">
        <w:rPr>
          <w:noProof w:val="0"/>
          <w:lang w:eastAsia="ru-RU"/>
        </w:rPr>
        <w:t xml:space="preserve"> prin Ordinul </w:t>
      </w:r>
    </w:p>
    <w:p w:rsidR="000D2843" w:rsidRDefault="000D2843" w:rsidP="000D2843">
      <w:pPr>
        <w:tabs>
          <w:tab w:val="left" w:pos="5103"/>
          <w:tab w:val="left" w:pos="10348"/>
        </w:tabs>
        <w:jc w:val="right"/>
        <w:rPr>
          <w:noProof w:val="0"/>
          <w:lang w:eastAsia="ru-RU"/>
        </w:rPr>
      </w:pPr>
      <w:r w:rsidRPr="00FF430B">
        <w:rPr>
          <w:noProof w:val="0"/>
          <w:lang w:eastAsia="ru-RU"/>
        </w:rPr>
        <w:t xml:space="preserve">                                               nr.      din _________2021</w:t>
      </w:r>
    </w:p>
    <w:p w:rsidR="000D2843" w:rsidRPr="00FF430B" w:rsidRDefault="000D2843" w:rsidP="000D2843">
      <w:pPr>
        <w:tabs>
          <w:tab w:val="left" w:pos="5103"/>
          <w:tab w:val="left" w:pos="10348"/>
        </w:tabs>
        <w:jc w:val="right"/>
        <w:rPr>
          <w:noProof w:val="0"/>
          <w:lang w:eastAsia="ru-RU"/>
        </w:rPr>
      </w:pPr>
    </w:p>
    <w:p w:rsidR="000D2843" w:rsidRPr="00FF430B" w:rsidRDefault="000D2843" w:rsidP="000D2843">
      <w:pPr>
        <w:tabs>
          <w:tab w:val="left" w:pos="5103"/>
          <w:tab w:val="left" w:pos="10348"/>
        </w:tabs>
        <w:jc w:val="center"/>
        <w:rPr>
          <w:noProof w:val="0"/>
          <w:lang w:eastAsia="ru-RU"/>
        </w:rPr>
      </w:pPr>
    </w:p>
    <w:p w:rsidR="000D2843" w:rsidRPr="00FF430B" w:rsidRDefault="000D2843" w:rsidP="000D2843">
      <w:pPr>
        <w:tabs>
          <w:tab w:val="left" w:pos="5103"/>
          <w:tab w:val="left" w:pos="10348"/>
        </w:tabs>
        <w:jc w:val="center"/>
        <w:rPr>
          <w:b/>
          <w:noProof w:val="0"/>
          <w:lang w:eastAsia="ru-RU"/>
        </w:rPr>
      </w:pPr>
    </w:p>
    <w:p w:rsidR="000D2843" w:rsidRPr="00FF430B" w:rsidRDefault="000D2843" w:rsidP="000D2843">
      <w:pPr>
        <w:tabs>
          <w:tab w:val="left" w:pos="5103"/>
          <w:tab w:val="left" w:pos="10348"/>
        </w:tabs>
        <w:jc w:val="center"/>
        <w:rPr>
          <w:b/>
          <w:noProof w:val="0"/>
          <w:lang w:eastAsia="ru-RU"/>
        </w:rPr>
      </w:pPr>
      <w:r w:rsidRPr="00FF430B">
        <w:rPr>
          <w:b/>
          <w:noProof w:val="0"/>
          <w:lang w:eastAsia="ru-RU"/>
        </w:rPr>
        <w:t>DOCUMENTAŢIA STANDARD</w:t>
      </w:r>
    </w:p>
    <w:p w:rsidR="000D2843" w:rsidRPr="00FF430B" w:rsidRDefault="000D2843" w:rsidP="000D2843">
      <w:pPr>
        <w:tabs>
          <w:tab w:val="left" w:pos="5103"/>
          <w:tab w:val="left" w:pos="10348"/>
        </w:tabs>
        <w:jc w:val="center"/>
        <w:rPr>
          <w:b/>
          <w:noProof w:val="0"/>
          <w:lang w:eastAsia="ru-RU"/>
        </w:rPr>
      </w:pPr>
      <w:r w:rsidRPr="00FF430B">
        <w:rPr>
          <w:b/>
          <w:noProof w:val="0"/>
          <w:lang w:eastAsia="ru-RU"/>
        </w:rPr>
        <w:t>pentru realizarea achizițiilor publice de lucrări</w:t>
      </w:r>
    </w:p>
    <w:p w:rsidR="000D2843" w:rsidRPr="00FF430B" w:rsidRDefault="000D2843" w:rsidP="000D2843">
      <w:pPr>
        <w:tabs>
          <w:tab w:val="left" w:pos="5103"/>
          <w:tab w:val="left" w:pos="10348"/>
        </w:tabs>
        <w:jc w:val="center"/>
        <w:rPr>
          <w:noProof w:val="0"/>
          <w:lang w:eastAsia="ru-RU"/>
        </w:rPr>
      </w:pPr>
    </w:p>
    <w:p w:rsidR="000D2843" w:rsidRPr="00FF430B" w:rsidRDefault="000D2843" w:rsidP="000D2843"/>
    <w:p w:rsidR="000D2843" w:rsidRDefault="000D2843" w:rsidP="000D2843">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0D2843" w:rsidRPr="007D2250" w:rsidRDefault="000D2843" w:rsidP="000D2843"/>
    <w:p w:rsidR="000D2843" w:rsidRPr="00A14C96" w:rsidRDefault="000D2843" w:rsidP="000D284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0D2843" w:rsidRPr="00A14C96" w:rsidRDefault="000D2843" w:rsidP="000D2843"/>
    <w:p w:rsidR="000D2843" w:rsidRPr="00FF430B" w:rsidRDefault="000D2843" w:rsidP="000D2843">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D2843" w:rsidRPr="00FF430B" w:rsidRDefault="000D2843" w:rsidP="000D2843">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0D2843" w:rsidRPr="00FF430B" w:rsidRDefault="000D2843" w:rsidP="000D2843">
      <w:pPr>
        <w:pStyle w:val="a"/>
        <w:numPr>
          <w:ilvl w:val="0"/>
          <w:numId w:val="48"/>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rsidR="000D2843" w:rsidRPr="00FF430B" w:rsidRDefault="000D2843" w:rsidP="000D2843">
      <w:pPr>
        <w:pStyle w:val="a"/>
        <w:numPr>
          <w:ilvl w:val="0"/>
          <w:numId w:val="48"/>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0D2843" w:rsidRPr="00FF430B" w:rsidRDefault="000D2843" w:rsidP="000D2843">
      <w:pPr>
        <w:pStyle w:val="a"/>
        <w:numPr>
          <w:ilvl w:val="0"/>
          <w:numId w:val="48"/>
        </w:numPr>
        <w:tabs>
          <w:tab w:val="left" w:pos="-284"/>
          <w:tab w:val="left" w:pos="426"/>
        </w:tabs>
        <w:ind w:left="-284" w:firstLine="284"/>
      </w:pPr>
      <w:r w:rsidRPr="00FF430B">
        <w:t>Invitație de participare la etapele de preselecție/la procedurile negociate (anexa nr. 3);</w:t>
      </w:r>
    </w:p>
    <w:p w:rsidR="000D2843" w:rsidRPr="00FF430B" w:rsidRDefault="000D2843" w:rsidP="000D2843">
      <w:pPr>
        <w:pStyle w:val="a"/>
        <w:numPr>
          <w:ilvl w:val="0"/>
          <w:numId w:val="48"/>
        </w:numPr>
        <w:tabs>
          <w:tab w:val="left" w:pos="-284"/>
          <w:tab w:val="left" w:pos="426"/>
        </w:tabs>
        <w:ind w:left="-284" w:firstLine="284"/>
      </w:pPr>
      <w:r w:rsidRPr="00FF430B">
        <w:t>Proces-verbal cu privire la rezultatele preselecției candidaților (anexa nr. 4);</w:t>
      </w:r>
    </w:p>
    <w:p w:rsidR="000D2843" w:rsidRPr="00FF430B" w:rsidRDefault="000D2843" w:rsidP="000D2843">
      <w:pPr>
        <w:pStyle w:val="a"/>
        <w:numPr>
          <w:ilvl w:val="0"/>
          <w:numId w:val="48"/>
        </w:numPr>
        <w:tabs>
          <w:tab w:val="left" w:pos="-284"/>
          <w:tab w:val="left" w:pos="426"/>
        </w:tabs>
        <w:ind w:left="-284" w:firstLine="284"/>
      </w:pPr>
      <w:r w:rsidRPr="00FF430B">
        <w:t>Anunț de atribuire (anexa nr. 5);</w:t>
      </w:r>
    </w:p>
    <w:p w:rsidR="000D2843" w:rsidRPr="00FF430B" w:rsidRDefault="000D2843" w:rsidP="000D2843">
      <w:pPr>
        <w:pStyle w:val="a"/>
        <w:numPr>
          <w:ilvl w:val="0"/>
          <w:numId w:val="48"/>
        </w:numPr>
        <w:tabs>
          <w:tab w:val="left" w:pos="-284"/>
          <w:tab w:val="left" w:pos="426"/>
        </w:tabs>
        <w:ind w:left="-284" w:firstLine="284"/>
      </w:pPr>
      <w:r w:rsidRPr="00FF430B">
        <w:t>Anunț privind modificarea contractului de achiziții publice/acordului-cadru (anexa nr. 6);</w:t>
      </w:r>
    </w:p>
    <w:p w:rsidR="000D2843" w:rsidRPr="00FF430B" w:rsidRDefault="000D2843" w:rsidP="000D2843">
      <w:pPr>
        <w:pStyle w:val="a"/>
        <w:numPr>
          <w:ilvl w:val="0"/>
          <w:numId w:val="48"/>
        </w:numPr>
        <w:tabs>
          <w:tab w:val="left" w:pos="-284"/>
          <w:tab w:val="left" w:pos="426"/>
        </w:tabs>
        <w:ind w:left="-284" w:firstLine="284"/>
      </w:pPr>
      <w:r w:rsidRPr="00FF430B">
        <w:t>Cerere de participare (anexa nr. 7);</w:t>
      </w:r>
    </w:p>
    <w:p w:rsidR="000D2843" w:rsidRPr="00FF430B" w:rsidRDefault="000D2843" w:rsidP="000D2843">
      <w:pPr>
        <w:pStyle w:val="a"/>
        <w:numPr>
          <w:ilvl w:val="0"/>
          <w:numId w:val="48"/>
        </w:numPr>
        <w:tabs>
          <w:tab w:val="left" w:pos="-284"/>
          <w:tab w:val="left" w:pos="426"/>
        </w:tabs>
        <w:ind w:left="-284" w:firstLine="284"/>
      </w:pPr>
      <w:r w:rsidRPr="00FF430B">
        <w:t>Declaraţie privind valabilitatea ofertei (anexa nr. 8);</w:t>
      </w:r>
    </w:p>
    <w:p w:rsidR="000D2843" w:rsidRPr="00FF430B" w:rsidRDefault="000D2843" w:rsidP="000D2843">
      <w:pPr>
        <w:pStyle w:val="a"/>
        <w:numPr>
          <w:ilvl w:val="0"/>
          <w:numId w:val="48"/>
        </w:numPr>
        <w:tabs>
          <w:tab w:val="left" w:pos="-284"/>
          <w:tab w:val="left" w:pos="426"/>
        </w:tabs>
        <w:ind w:left="-284" w:firstLine="284"/>
      </w:pPr>
      <w:r w:rsidRPr="00FF430B">
        <w:t>Scrisoare  de  garanţie  bancară (anexa nr. 9);</w:t>
      </w:r>
    </w:p>
    <w:p w:rsidR="000D2843" w:rsidRPr="00FF430B" w:rsidRDefault="000D2843" w:rsidP="000D2843">
      <w:pPr>
        <w:pStyle w:val="a"/>
        <w:numPr>
          <w:ilvl w:val="0"/>
          <w:numId w:val="48"/>
        </w:numPr>
        <w:tabs>
          <w:tab w:val="clear" w:pos="1134"/>
          <w:tab w:val="left" w:pos="-284"/>
          <w:tab w:val="left" w:pos="426"/>
        </w:tabs>
        <w:ind w:left="-284" w:firstLine="284"/>
      </w:pPr>
      <w:r w:rsidRPr="00FF430B">
        <w:t>Grafic de executare a lucrărilor (anexa nr.</w:t>
      </w:r>
      <w:r>
        <w:t xml:space="preserve"> </w:t>
      </w:r>
      <w:r w:rsidRPr="00FF430B">
        <w:t>10.);</w:t>
      </w:r>
    </w:p>
    <w:p w:rsidR="000D2843" w:rsidRPr="00FF430B" w:rsidRDefault="000D2843" w:rsidP="000D2843">
      <w:pPr>
        <w:pStyle w:val="a"/>
        <w:numPr>
          <w:ilvl w:val="0"/>
          <w:numId w:val="48"/>
        </w:numPr>
        <w:tabs>
          <w:tab w:val="clear" w:pos="1134"/>
          <w:tab w:val="left" w:pos="-284"/>
          <w:tab w:val="left" w:pos="426"/>
        </w:tabs>
        <w:ind w:left="-284" w:firstLine="284"/>
      </w:pPr>
      <w:r w:rsidRPr="00FF430B">
        <w:t>Grafic de  executare a documentației de proiect (anexa nr. 11);</w:t>
      </w:r>
    </w:p>
    <w:p w:rsidR="000D2843" w:rsidRPr="00FF430B" w:rsidRDefault="000D2843" w:rsidP="000D2843">
      <w:pPr>
        <w:pStyle w:val="a"/>
        <w:numPr>
          <w:ilvl w:val="0"/>
          <w:numId w:val="48"/>
        </w:numPr>
        <w:tabs>
          <w:tab w:val="clear" w:pos="1134"/>
          <w:tab w:val="left" w:pos="-284"/>
          <w:tab w:val="left" w:pos="426"/>
        </w:tabs>
        <w:ind w:left="-284" w:firstLine="284"/>
      </w:pPr>
      <w:r w:rsidRPr="00FF430B">
        <w:t>Declarație privind experienţa similară (anexa nr. 12);</w:t>
      </w:r>
    </w:p>
    <w:p w:rsidR="000D2843" w:rsidRPr="00FF430B" w:rsidRDefault="000D2843" w:rsidP="000D2843">
      <w:pPr>
        <w:pStyle w:val="a"/>
        <w:numPr>
          <w:ilvl w:val="0"/>
          <w:numId w:val="48"/>
        </w:numPr>
        <w:tabs>
          <w:tab w:val="clear" w:pos="1134"/>
          <w:tab w:val="left" w:pos="-284"/>
          <w:tab w:val="left" w:pos="426"/>
        </w:tabs>
        <w:ind w:left="-284" w:firstLine="284"/>
      </w:pPr>
      <w:r w:rsidRPr="00FF430B">
        <w:t>Declarație privind lista principalelor lucrări executate în ultimul an de activitate (anexa nr. 13);</w:t>
      </w:r>
    </w:p>
    <w:p w:rsidR="000D2843" w:rsidRPr="00FF430B" w:rsidRDefault="000D2843" w:rsidP="000D2843">
      <w:pPr>
        <w:pStyle w:val="a"/>
        <w:numPr>
          <w:ilvl w:val="0"/>
          <w:numId w:val="48"/>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0D2843" w:rsidRPr="00FF430B" w:rsidRDefault="000D2843" w:rsidP="000D2843">
      <w:pPr>
        <w:pStyle w:val="a"/>
        <w:numPr>
          <w:ilvl w:val="0"/>
          <w:numId w:val="48"/>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0D2843" w:rsidRPr="00FF430B" w:rsidRDefault="000D2843" w:rsidP="000D2843">
      <w:pPr>
        <w:pStyle w:val="a"/>
        <w:numPr>
          <w:ilvl w:val="0"/>
          <w:numId w:val="48"/>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0D2843" w:rsidRPr="00FF430B" w:rsidRDefault="000D2843" w:rsidP="000D2843">
      <w:pPr>
        <w:pStyle w:val="a"/>
        <w:numPr>
          <w:ilvl w:val="0"/>
          <w:numId w:val="48"/>
        </w:numPr>
        <w:tabs>
          <w:tab w:val="clear" w:pos="1134"/>
          <w:tab w:val="left" w:pos="-284"/>
          <w:tab w:val="left" w:pos="426"/>
        </w:tabs>
        <w:ind w:left="-284" w:firstLine="284"/>
      </w:pPr>
      <w:r w:rsidRPr="00FF430B">
        <w:t>Informaţii privind asocierea (anexa nr. 17);</w:t>
      </w:r>
    </w:p>
    <w:p w:rsidR="000D2843" w:rsidRPr="00FF430B" w:rsidRDefault="000D2843" w:rsidP="000D2843">
      <w:pPr>
        <w:pStyle w:val="a"/>
        <w:numPr>
          <w:ilvl w:val="0"/>
          <w:numId w:val="48"/>
        </w:numPr>
        <w:tabs>
          <w:tab w:val="clear" w:pos="1134"/>
          <w:tab w:val="left" w:pos="-284"/>
          <w:tab w:val="left" w:pos="426"/>
        </w:tabs>
        <w:ind w:left="-284" w:firstLine="284"/>
      </w:pPr>
      <w:r w:rsidRPr="00FF430B">
        <w:t>Angajament terţ susţinător financiar (anexa nr.</w:t>
      </w:r>
      <w:r>
        <w:t xml:space="preserve"> </w:t>
      </w:r>
      <w:r w:rsidRPr="00FF430B">
        <w:t>18);</w:t>
      </w:r>
    </w:p>
    <w:p w:rsidR="000D2843" w:rsidRPr="00FF430B" w:rsidRDefault="000D2843" w:rsidP="000D2843">
      <w:pPr>
        <w:pStyle w:val="a"/>
        <w:numPr>
          <w:ilvl w:val="0"/>
          <w:numId w:val="48"/>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0D2843" w:rsidRPr="00FF430B" w:rsidRDefault="000D2843" w:rsidP="000D2843">
      <w:pPr>
        <w:pStyle w:val="a"/>
        <w:numPr>
          <w:ilvl w:val="0"/>
          <w:numId w:val="48"/>
        </w:numPr>
        <w:tabs>
          <w:tab w:val="clear" w:pos="1134"/>
          <w:tab w:val="left" w:pos="-284"/>
          <w:tab w:val="left" w:pos="426"/>
        </w:tabs>
        <w:ind w:left="-284" w:firstLine="284"/>
      </w:pPr>
      <w:r w:rsidRPr="00FF430B">
        <w:t>Declaraţie terţ susţinător tehnic (anexa nr.</w:t>
      </w:r>
      <w:r>
        <w:t xml:space="preserve"> </w:t>
      </w:r>
      <w:r w:rsidRPr="00FF430B">
        <w:t>20);</w:t>
      </w:r>
    </w:p>
    <w:p w:rsidR="000D2843" w:rsidRPr="00FF430B" w:rsidRDefault="000D2843" w:rsidP="000D2843">
      <w:pPr>
        <w:pStyle w:val="a"/>
        <w:numPr>
          <w:ilvl w:val="0"/>
          <w:numId w:val="48"/>
        </w:numPr>
        <w:tabs>
          <w:tab w:val="clear" w:pos="1134"/>
          <w:tab w:val="left" w:pos="-284"/>
          <w:tab w:val="left" w:pos="426"/>
        </w:tabs>
        <w:ind w:left="-284" w:firstLine="284"/>
      </w:pPr>
      <w:r w:rsidRPr="00FF430B">
        <w:t>Declaraţie terţ susţinător profesional (anexa nr.</w:t>
      </w:r>
      <w:r>
        <w:t xml:space="preserve"> </w:t>
      </w:r>
      <w:r w:rsidRPr="00FF430B">
        <w:t>21);</w:t>
      </w:r>
    </w:p>
    <w:p w:rsidR="000D2843" w:rsidRPr="00FF430B" w:rsidRDefault="000D2843" w:rsidP="000D2843">
      <w:pPr>
        <w:pStyle w:val="a"/>
        <w:numPr>
          <w:ilvl w:val="0"/>
          <w:numId w:val="48"/>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0D2843" w:rsidRPr="00FF430B" w:rsidRDefault="000D2843" w:rsidP="000D2843">
      <w:pPr>
        <w:pStyle w:val="a"/>
        <w:numPr>
          <w:ilvl w:val="0"/>
          <w:numId w:val="48"/>
        </w:numPr>
        <w:tabs>
          <w:tab w:val="clear" w:pos="1134"/>
          <w:tab w:val="left" w:pos="-284"/>
          <w:tab w:val="left" w:pos="426"/>
        </w:tabs>
        <w:ind w:left="-284" w:firstLine="284"/>
      </w:pPr>
      <w:r w:rsidRPr="00FF430B">
        <w:t>Caiet de sarcini. Formularul de deviz nr.1 – lista cu cantitățile de lucrări (anexa nr. 23);</w:t>
      </w:r>
    </w:p>
    <w:p w:rsidR="000D2843" w:rsidRPr="00FF430B" w:rsidRDefault="000D2843" w:rsidP="000D2843">
      <w:pPr>
        <w:pStyle w:val="a"/>
        <w:numPr>
          <w:ilvl w:val="0"/>
          <w:numId w:val="48"/>
        </w:numPr>
        <w:tabs>
          <w:tab w:val="clear" w:pos="1134"/>
          <w:tab w:val="left" w:pos="-284"/>
          <w:tab w:val="left" w:pos="426"/>
        </w:tabs>
        <w:ind w:left="-284" w:firstLine="284"/>
      </w:pPr>
      <w:r w:rsidRPr="00FF430B">
        <w:lastRenderedPageBreak/>
        <w:t>Caiet de sarcini. Servicii de proiectare (anexa nr. 24);</w:t>
      </w:r>
    </w:p>
    <w:p w:rsidR="000D2843" w:rsidRPr="00FF430B" w:rsidRDefault="000D2843" w:rsidP="000D2843">
      <w:pPr>
        <w:pStyle w:val="a"/>
        <w:numPr>
          <w:ilvl w:val="0"/>
          <w:numId w:val="48"/>
        </w:numPr>
        <w:tabs>
          <w:tab w:val="clear" w:pos="1134"/>
          <w:tab w:val="left" w:pos="-284"/>
          <w:tab w:val="left" w:pos="426"/>
        </w:tabs>
        <w:ind w:left="-284" w:firstLine="284"/>
      </w:pPr>
      <w:r w:rsidRPr="00FF430B">
        <w:t>Contract de antrepriză (anexa nr. 25);</w:t>
      </w:r>
    </w:p>
    <w:p w:rsidR="000D2843" w:rsidRPr="00FF430B" w:rsidRDefault="000D2843" w:rsidP="000D2843">
      <w:pPr>
        <w:pStyle w:val="a"/>
        <w:numPr>
          <w:ilvl w:val="0"/>
          <w:numId w:val="48"/>
        </w:numPr>
        <w:tabs>
          <w:tab w:val="clear" w:pos="1134"/>
          <w:tab w:val="left" w:pos="-284"/>
          <w:tab w:val="left" w:pos="426"/>
        </w:tabs>
        <w:ind w:left="-284" w:firstLine="284"/>
      </w:pPr>
      <w:r w:rsidRPr="00FF430B">
        <w:t>Contract de achiziţionare a serviciilor de proiectare (anexa nr. 26);</w:t>
      </w:r>
    </w:p>
    <w:p w:rsidR="000D2843" w:rsidRPr="00FF430B" w:rsidRDefault="000D2843" w:rsidP="000D2843">
      <w:pPr>
        <w:pStyle w:val="a"/>
        <w:numPr>
          <w:ilvl w:val="0"/>
          <w:numId w:val="48"/>
        </w:numPr>
        <w:tabs>
          <w:tab w:val="clear" w:pos="1134"/>
          <w:tab w:val="left" w:pos="-284"/>
          <w:tab w:val="left" w:pos="426"/>
        </w:tabs>
        <w:ind w:left="-284" w:firstLine="284"/>
      </w:pPr>
      <w:r w:rsidRPr="00FF430B">
        <w:t>Acord adițional (anexa nr. 27);</w:t>
      </w:r>
    </w:p>
    <w:p w:rsidR="000D2843" w:rsidRPr="00FF430B" w:rsidRDefault="000D2843" w:rsidP="000D2843">
      <w:pPr>
        <w:pStyle w:val="a"/>
        <w:numPr>
          <w:ilvl w:val="0"/>
          <w:numId w:val="48"/>
        </w:numPr>
        <w:tabs>
          <w:tab w:val="clear" w:pos="1134"/>
          <w:tab w:val="left" w:pos="-284"/>
          <w:tab w:val="left" w:pos="426"/>
        </w:tabs>
        <w:ind w:left="-284" w:firstLine="284"/>
      </w:pPr>
      <w:r w:rsidRPr="00FF430B">
        <w:t>Acord-cadru (anexa nr. 28).</w:t>
      </w:r>
    </w:p>
    <w:p w:rsidR="000D2843" w:rsidRPr="00FF430B" w:rsidRDefault="000D2843" w:rsidP="000D2843">
      <w:pPr>
        <w:pStyle w:val="a"/>
        <w:numPr>
          <w:ilvl w:val="0"/>
          <w:numId w:val="0"/>
        </w:numPr>
        <w:tabs>
          <w:tab w:val="clear" w:pos="1134"/>
          <w:tab w:val="left" w:pos="-284"/>
          <w:tab w:val="left" w:pos="196"/>
          <w:tab w:val="left" w:pos="567"/>
        </w:tabs>
        <w:rPr>
          <w:color w:val="000000" w:themeColor="text1"/>
        </w:rPr>
      </w:pPr>
    </w:p>
    <w:p w:rsidR="000D2843" w:rsidRPr="00FF430B" w:rsidRDefault="000D2843" w:rsidP="000D2843">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0D2843" w:rsidRPr="00FF430B" w:rsidRDefault="000D2843" w:rsidP="000D2843">
      <w:pPr>
        <w:pStyle w:val="a"/>
        <w:numPr>
          <w:ilvl w:val="0"/>
          <w:numId w:val="0"/>
        </w:numPr>
        <w:tabs>
          <w:tab w:val="clear" w:pos="1134"/>
          <w:tab w:val="left" w:pos="-284"/>
          <w:tab w:val="left" w:pos="196"/>
          <w:tab w:val="left" w:pos="567"/>
        </w:tabs>
        <w:rPr>
          <w:color w:val="000000" w:themeColor="text1"/>
        </w:rPr>
      </w:pPr>
    </w:p>
    <w:p w:rsidR="000D2843" w:rsidRPr="00FF430B" w:rsidRDefault="000D2843" w:rsidP="000D2843">
      <w:pPr>
        <w:pStyle w:val="a"/>
        <w:numPr>
          <w:ilvl w:val="0"/>
          <w:numId w:val="19"/>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0D2843" w:rsidRPr="00FF430B" w:rsidRDefault="000D2843" w:rsidP="000D2843">
      <w:pPr>
        <w:pStyle w:val="a"/>
        <w:numPr>
          <w:ilvl w:val="0"/>
          <w:numId w:val="0"/>
        </w:numPr>
        <w:ind w:left="360"/>
      </w:pPr>
    </w:p>
    <w:p w:rsidR="000D2843" w:rsidRPr="00FF430B" w:rsidRDefault="000D2843" w:rsidP="000D2843">
      <w:pPr>
        <w:pStyle w:val="a"/>
        <w:numPr>
          <w:ilvl w:val="0"/>
          <w:numId w:val="19"/>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rsidR="000D2843" w:rsidRPr="00FF430B" w:rsidRDefault="000D2843" w:rsidP="000D2843">
      <w:pPr>
        <w:pStyle w:val="a"/>
        <w:numPr>
          <w:ilvl w:val="0"/>
          <w:numId w:val="0"/>
        </w:numPr>
        <w:ind w:left="357"/>
      </w:pPr>
    </w:p>
    <w:p w:rsidR="000D2843" w:rsidRPr="00FF430B" w:rsidRDefault="000D2843" w:rsidP="000D2843">
      <w:pPr>
        <w:pStyle w:val="a"/>
        <w:numPr>
          <w:ilvl w:val="0"/>
          <w:numId w:val="19"/>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0D2843" w:rsidRPr="00FF430B" w:rsidRDefault="000D2843" w:rsidP="000D2843">
      <w:pPr>
        <w:pStyle w:val="a"/>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0D2843" w:rsidRPr="00FF430B" w:rsidRDefault="000D2843" w:rsidP="000D2843">
      <w:pPr>
        <w:pStyle w:val="a"/>
        <w:numPr>
          <w:ilvl w:val="0"/>
          <w:numId w:val="20"/>
        </w:numPr>
        <w:tabs>
          <w:tab w:val="clear" w:pos="1134"/>
          <w:tab w:val="left" w:pos="-284"/>
          <w:tab w:val="left" w:pos="284"/>
        </w:tabs>
        <w:spacing w:after="120"/>
        <w:ind w:left="-284" w:firstLine="284"/>
      </w:pPr>
      <w:hyperlink r:id="rId5" w:history="1">
        <w:r w:rsidRPr="00FF430B">
          <w:rPr>
            <w:rStyle w:val="af3"/>
            <w:rFonts w:eastAsiaTheme="majorEastAsia"/>
            <w:bCs/>
            <w:color w:val="auto"/>
            <w:u w:val="none"/>
            <w:bdr w:val="none" w:sz="0" w:space="0" w:color="auto" w:frame="1"/>
            <w:shd w:val="clear" w:color="auto" w:fill="FFFFFF"/>
          </w:rPr>
          <w:t>Hotărârii Guvernului nr.</w:t>
        </w:r>
        <w:r>
          <w:rPr>
            <w:rStyle w:val="af3"/>
            <w:rFonts w:eastAsiaTheme="majorEastAsia"/>
            <w:bCs/>
            <w:color w:val="auto"/>
            <w:u w:val="none"/>
            <w:bdr w:val="none" w:sz="0" w:space="0" w:color="auto" w:frame="1"/>
            <w:shd w:val="clear" w:color="auto" w:fill="FFFFFF"/>
          </w:rPr>
          <w:t xml:space="preserve"> </w:t>
        </w:r>
        <w:r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Pr="00FF430B">
        <w:rPr>
          <w:rStyle w:val="aff"/>
          <w:b w:val="0"/>
          <w:bdr w:val="none" w:sz="0" w:space="0" w:color="auto" w:frame="1"/>
          <w:shd w:val="clear" w:color="auto" w:fill="FFFFFF"/>
        </w:rPr>
        <w:t>.</w:t>
      </w:r>
    </w:p>
    <w:p w:rsidR="000D2843" w:rsidRPr="00FF430B" w:rsidRDefault="000D2843" w:rsidP="000D2843">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rsidR="000D2843" w:rsidRPr="00FF430B" w:rsidRDefault="000D2843" w:rsidP="000D2843">
      <w:pPr>
        <w:pStyle w:val="a"/>
        <w:numPr>
          <w:ilvl w:val="0"/>
          <w:numId w:val="19"/>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rsidR="000D2843" w:rsidRPr="00FF430B" w:rsidRDefault="000D2843" w:rsidP="000D2843">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1" w:name="_Toc392179963"/>
      <w:bookmarkStart w:id="2" w:name="_Toc392180134"/>
      <w:bookmarkStart w:id="3" w:name="_Toc449539024"/>
    </w:p>
    <w:p w:rsidR="000D2843" w:rsidRPr="00FF430B" w:rsidRDefault="000D2843" w:rsidP="000D2843">
      <w:pPr>
        <w:pStyle w:val="a"/>
        <w:numPr>
          <w:ilvl w:val="0"/>
          <w:numId w:val="21"/>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4" w:name="_Toc392179964"/>
      <w:bookmarkStart w:id="5" w:name="_Toc392180135"/>
      <w:bookmarkStart w:id="6" w:name="_Toc449539025"/>
      <w:bookmarkEnd w:id="1"/>
      <w:bookmarkEnd w:id="2"/>
      <w:bookmarkEnd w:id="3"/>
    </w:p>
    <w:p w:rsidR="000D2843" w:rsidRPr="00FF430B" w:rsidRDefault="000D2843" w:rsidP="000D2843">
      <w:pPr>
        <w:pStyle w:val="a"/>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0D2843" w:rsidRPr="00FF430B" w:rsidRDefault="000D2843" w:rsidP="000D2843">
      <w:pPr>
        <w:pStyle w:val="a"/>
        <w:numPr>
          <w:ilvl w:val="0"/>
          <w:numId w:val="19"/>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7" w:name="_Toc392179965"/>
      <w:bookmarkStart w:id="8" w:name="_Toc392180136"/>
      <w:bookmarkStart w:id="9" w:name="_Toc449539026"/>
    </w:p>
    <w:p w:rsidR="000D2843" w:rsidRPr="00FF430B" w:rsidRDefault="000D2843" w:rsidP="000D2843">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0D2843" w:rsidRPr="00FF430B" w:rsidRDefault="000D2843" w:rsidP="000D2843">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0D2843" w:rsidRPr="00FF430B" w:rsidRDefault="000D2843" w:rsidP="000D2843">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0D2843" w:rsidRPr="00FF430B" w:rsidRDefault="000D2843" w:rsidP="000D2843">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0D2843" w:rsidRPr="00FF430B" w:rsidRDefault="000D2843" w:rsidP="000D2843">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0D2843" w:rsidRPr="00FF430B" w:rsidRDefault="000D2843" w:rsidP="000D284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D2843" w:rsidRPr="00FF430B" w:rsidRDefault="000D2843" w:rsidP="000D284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D2843" w:rsidRPr="00FF430B" w:rsidRDefault="000D2843" w:rsidP="000D284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0D2843" w:rsidRPr="00FF430B" w:rsidRDefault="000D2843" w:rsidP="000D2843"/>
    <w:p w:rsidR="000D2843" w:rsidRPr="00FF430B" w:rsidRDefault="000D2843" w:rsidP="000D2843">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0D2843" w:rsidRPr="00FF430B" w:rsidRDefault="000D2843" w:rsidP="000D284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D2843" w:rsidRPr="00FF430B" w:rsidRDefault="000D2843" w:rsidP="000D284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rsidR="000D2843" w:rsidRPr="00FF430B" w:rsidRDefault="000D2843" w:rsidP="000D2843">
      <w:pPr>
        <w:pStyle w:val="a"/>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w:t>
      </w:r>
      <w:r w:rsidRPr="00FF430B">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0D2843" w:rsidRPr="00FF430B" w:rsidRDefault="000D2843" w:rsidP="000D2843">
      <w:pPr>
        <w:pStyle w:val="a"/>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D2843" w:rsidRPr="00FF430B" w:rsidRDefault="000D2843" w:rsidP="000D284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rsidR="000D2843" w:rsidRPr="00FF430B" w:rsidRDefault="000D2843" w:rsidP="000D2843">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rsidR="000D2843" w:rsidRPr="00FF430B" w:rsidRDefault="000D2843" w:rsidP="000D2843">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D2843" w:rsidRPr="00FF430B" w:rsidRDefault="000D2843" w:rsidP="000D2843">
      <w:pPr>
        <w:pStyle w:val="a"/>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0D2843" w:rsidRPr="00FF430B" w:rsidRDefault="000D2843" w:rsidP="000D2843">
      <w:pPr>
        <w:spacing w:after="120"/>
        <w:ind w:left="142"/>
      </w:pPr>
      <w:r w:rsidRPr="00FF430B">
        <w:t>1) eligibilitatea ofertantului sau candidatului;</w:t>
      </w:r>
    </w:p>
    <w:p w:rsidR="000D2843" w:rsidRPr="00FF430B" w:rsidRDefault="000D2843" w:rsidP="000D2843">
      <w:pPr>
        <w:spacing w:after="120"/>
        <w:ind w:left="142"/>
      </w:pPr>
      <w:r w:rsidRPr="00FF430B">
        <w:t>2) capacitatea de exercitare a activității profesionale;</w:t>
      </w:r>
    </w:p>
    <w:p w:rsidR="000D2843" w:rsidRPr="00FF430B" w:rsidRDefault="000D2843" w:rsidP="000D2843">
      <w:pPr>
        <w:pStyle w:val="a"/>
        <w:numPr>
          <w:ilvl w:val="0"/>
          <w:numId w:val="0"/>
        </w:numPr>
        <w:tabs>
          <w:tab w:val="clear" w:pos="1134"/>
          <w:tab w:val="left" w:pos="0"/>
        </w:tabs>
        <w:spacing w:after="120"/>
        <w:ind w:left="142"/>
      </w:pPr>
      <w:r w:rsidRPr="00FF430B">
        <w:t>3) capacitatea economică şi financiară;</w:t>
      </w:r>
    </w:p>
    <w:p w:rsidR="000D2843" w:rsidRPr="00FF430B" w:rsidRDefault="000D2843" w:rsidP="000D2843">
      <w:pPr>
        <w:pStyle w:val="a"/>
        <w:numPr>
          <w:ilvl w:val="0"/>
          <w:numId w:val="0"/>
        </w:numPr>
        <w:tabs>
          <w:tab w:val="clear" w:pos="1134"/>
          <w:tab w:val="left" w:pos="0"/>
        </w:tabs>
        <w:spacing w:after="120"/>
        <w:ind w:left="142"/>
      </w:pPr>
      <w:r w:rsidRPr="00FF430B">
        <w:t>4) capacitatea tehnică;</w:t>
      </w:r>
    </w:p>
    <w:p w:rsidR="000D2843" w:rsidRPr="00FF430B" w:rsidRDefault="000D2843" w:rsidP="000D2843">
      <w:pPr>
        <w:pStyle w:val="a"/>
        <w:numPr>
          <w:ilvl w:val="0"/>
          <w:numId w:val="0"/>
        </w:numPr>
        <w:tabs>
          <w:tab w:val="clear" w:pos="1134"/>
          <w:tab w:val="left" w:pos="0"/>
          <w:tab w:val="left" w:pos="567"/>
        </w:tabs>
        <w:spacing w:after="120"/>
        <w:ind w:left="142"/>
      </w:pPr>
      <w:r w:rsidRPr="00FF430B">
        <w:t>5) standarde de asigurare a calității;</w:t>
      </w:r>
    </w:p>
    <w:p w:rsidR="000D2843" w:rsidRPr="00FF430B" w:rsidRDefault="000D2843" w:rsidP="000D2843">
      <w:pPr>
        <w:pStyle w:val="a"/>
        <w:numPr>
          <w:ilvl w:val="0"/>
          <w:numId w:val="0"/>
        </w:numPr>
        <w:tabs>
          <w:tab w:val="clear" w:pos="1134"/>
          <w:tab w:val="left" w:pos="0"/>
        </w:tabs>
        <w:spacing w:after="120"/>
        <w:ind w:left="142"/>
      </w:pPr>
      <w:r w:rsidRPr="00FF430B">
        <w:t>6) standarde de protecție a mediului.</w:t>
      </w:r>
    </w:p>
    <w:p w:rsidR="000D2843" w:rsidRPr="00FF430B" w:rsidRDefault="000D2843" w:rsidP="000D2843">
      <w:pPr>
        <w:pStyle w:val="a"/>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0D2843" w:rsidRPr="00FF430B" w:rsidRDefault="000D2843" w:rsidP="000D2843">
      <w:pPr>
        <w:pStyle w:val="a"/>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D2843" w:rsidRPr="00FF430B" w:rsidRDefault="000D2843" w:rsidP="000D2843">
      <w:pPr>
        <w:pStyle w:val="a"/>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w:t>
      </w:r>
      <w:r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0D2843" w:rsidRPr="00FF430B" w:rsidRDefault="000D2843" w:rsidP="000D284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D2843" w:rsidRPr="00FF430B" w:rsidRDefault="000D2843" w:rsidP="000D284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D2843" w:rsidRPr="00FF430B" w:rsidRDefault="000D2843" w:rsidP="000D284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D2843" w:rsidRPr="00FF430B" w:rsidRDefault="000D2843" w:rsidP="000D2843">
      <w:pPr>
        <w:pStyle w:val="a"/>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rsidR="000D2843" w:rsidRPr="00FF430B" w:rsidRDefault="000D2843" w:rsidP="000D2843">
      <w:pPr>
        <w:pStyle w:val="a"/>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0D2843" w:rsidRPr="00FF430B" w:rsidRDefault="000D2843" w:rsidP="000D2843">
      <w:pPr>
        <w:pStyle w:val="a"/>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rsidR="000D2843" w:rsidRPr="00FF430B" w:rsidRDefault="000D2843" w:rsidP="000D2843">
      <w:pPr>
        <w:pStyle w:val="a"/>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0D2843" w:rsidRPr="00FF430B" w:rsidRDefault="000D2843" w:rsidP="000D2843">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0D2843" w:rsidRPr="00FF430B" w:rsidRDefault="000D2843" w:rsidP="000D2843">
      <w:pPr>
        <w:pStyle w:val="a"/>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D2843" w:rsidRPr="00FF430B" w:rsidRDefault="000D2843" w:rsidP="000D2843">
      <w:pPr>
        <w:pStyle w:val="a"/>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D2843" w:rsidRPr="00FF430B" w:rsidRDefault="000D2843" w:rsidP="000D2843">
      <w:pPr>
        <w:pStyle w:val="a"/>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0D2843" w:rsidRPr="00FF430B" w:rsidRDefault="000D2843" w:rsidP="000D2843">
      <w:pPr>
        <w:pStyle w:val="a"/>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0D2843" w:rsidRPr="00FF430B" w:rsidRDefault="000D2843" w:rsidP="000D2843">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rsidR="000D2843" w:rsidRPr="00FF430B" w:rsidRDefault="000D2843" w:rsidP="000D2843">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rsidR="000D2843" w:rsidRPr="00FF430B" w:rsidRDefault="000D2843" w:rsidP="000D2843">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D2843" w:rsidRPr="00FF430B" w:rsidRDefault="000D2843" w:rsidP="000D2843">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rsidR="000D2843" w:rsidRPr="00FF430B" w:rsidRDefault="000D2843" w:rsidP="000D284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rsidR="000D2843" w:rsidRPr="00FF430B" w:rsidRDefault="000D2843" w:rsidP="000D284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rsidR="000D2843" w:rsidRPr="00FF430B" w:rsidRDefault="000D2843" w:rsidP="000D284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D2843" w:rsidRPr="00FF430B" w:rsidRDefault="000D2843" w:rsidP="000D2843">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0D2843" w:rsidRPr="00FF430B" w:rsidRDefault="000D2843" w:rsidP="000D2843">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0D2843" w:rsidRPr="00FF430B" w:rsidRDefault="000D2843" w:rsidP="000D2843">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0D2843" w:rsidRPr="00FF430B" w:rsidRDefault="000D2843" w:rsidP="000D2843">
      <w:pPr>
        <w:tabs>
          <w:tab w:val="left" w:pos="-284"/>
          <w:tab w:val="left" w:pos="142"/>
          <w:tab w:val="left" w:pos="426"/>
          <w:tab w:val="left" w:pos="567"/>
          <w:tab w:val="left" w:pos="709"/>
        </w:tabs>
        <w:ind w:left="-284" w:firstLine="284"/>
        <w:jc w:val="both"/>
      </w:pPr>
      <w:r w:rsidRPr="00FF430B">
        <w:t>3) gestionarea deșeurilor din demolări;</w:t>
      </w:r>
    </w:p>
    <w:p w:rsidR="000D2843" w:rsidRPr="00FF430B" w:rsidRDefault="000D2843" w:rsidP="000D2843">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0D2843" w:rsidRPr="00FF430B" w:rsidRDefault="000D2843" w:rsidP="000D2843">
      <w:pPr>
        <w:tabs>
          <w:tab w:val="left" w:pos="-284"/>
          <w:tab w:val="left" w:pos="142"/>
          <w:tab w:val="left" w:pos="426"/>
          <w:tab w:val="left" w:pos="567"/>
          <w:tab w:val="left" w:pos="709"/>
        </w:tabs>
        <w:ind w:left="-284" w:firstLine="284"/>
        <w:jc w:val="both"/>
      </w:pPr>
      <w:r w:rsidRPr="00FF430B">
        <w:t>5) contractul de performanță energetică;</w:t>
      </w:r>
    </w:p>
    <w:p w:rsidR="000D2843" w:rsidRPr="00FF430B" w:rsidRDefault="000D2843" w:rsidP="000D2843">
      <w:pPr>
        <w:tabs>
          <w:tab w:val="left" w:pos="-284"/>
          <w:tab w:val="left" w:pos="142"/>
          <w:tab w:val="left" w:pos="426"/>
          <w:tab w:val="left" w:pos="567"/>
          <w:tab w:val="left" w:pos="709"/>
        </w:tabs>
        <w:ind w:left="-284" w:firstLine="284"/>
        <w:jc w:val="both"/>
      </w:pPr>
      <w:r w:rsidRPr="00FF430B">
        <w:t>6) conținut reciclat în beton și zidărie;</w:t>
      </w:r>
    </w:p>
    <w:p w:rsidR="000D2843" w:rsidRPr="00FF430B" w:rsidRDefault="000D2843" w:rsidP="000D2843">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0D2843" w:rsidRPr="00FF430B" w:rsidRDefault="000D2843" w:rsidP="000D2843">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0D2843" w:rsidRPr="00FF430B" w:rsidRDefault="000D2843" w:rsidP="000D2843">
      <w:pPr>
        <w:tabs>
          <w:tab w:val="left" w:pos="-284"/>
          <w:tab w:val="left" w:pos="142"/>
          <w:tab w:val="left" w:pos="426"/>
          <w:tab w:val="left" w:pos="567"/>
          <w:tab w:val="left" w:pos="709"/>
        </w:tabs>
        <w:ind w:left="-284" w:firstLine="284"/>
        <w:jc w:val="both"/>
      </w:pPr>
      <w:r w:rsidRPr="00FF430B">
        <w:t>9) controlul și managementul consumului de energie;</w:t>
      </w:r>
    </w:p>
    <w:p w:rsidR="000D2843" w:rsidRPr="00FF430B" w:rsidRDefault="000D2843" w:rsidP="000D2843">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0D2843" w:rsidRPr="00FF430B" w:rsidRDefault="000D2843" w:rsidP="000D2843">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0D2843" w:rsidRPr="00FF430B" w:rsidRDefault="000D2843" w:rsidP="000D2843">
      <w:pPr>
        <w:tabs>
          <w:tab w:val="left" w:pos="-284"/>
          <w:tab w:val="left" w:pos="142"/>
          <w:tab w:val="left" w:pos="426"/>
          <w:tab w:val="left" w:pos="567"/>
          <w:tab w:val="left" w:pos="709"/>
        </w:tabs>
        <w:ind w:left="-284" w:firstLine="284"/>
        <w:jc w:val="both"/>
      </w:pPr>
      <w:r w:rsidRPr="00FF430B">
        <w:t>12) vopsele și lacuri de interior și de exterior;</w:t>
      </w:r>
    </w:p>
    <w:p w:rsidR="000D2843" w:rsidRPr="00FF430B" w:rsidRDefault="000D2843" w:rsidP="000D2843">
      <w:pPr>
        <w:tabs>
          <w:tab w:val="left" w:pos="-284"/>
          <w:tab w:val="left" w:pos="142"/>
          <w:tab w:val="left" w:pos="426"/>
          <w:tab w:val="left" w:pos="567"/>
          <w:tab w:val="left" w:pos="709"/>
        </w:tabs>
        <w:ind w:left="-284" w:firstLine="284"/>
        <w:jc w:val="both"/>
      </w:pPr>
      <w:r w:rsidRPr="00FF430B">
        <w:t>13) îmbrăcăminți rezistente;</w:t>
      </w:r>
    </w:p>
    <w:p w:rsidR="000D2843" w:rsidRPr="00FF430B" w:rsidRDefault="000D2843" w:rsidP="000D2843">
      <w:pPr>
        <w:tabs>
          <w:tab w:val="left" w:pos="-284"/>
          <w:tab w:val="left" w:pos="142"/>
          <w:tab w:val="left" w:pos="426"/>
          <w:tab w:val="left" w:pos="567"/>
          <w:tab w:val="left" w:pos="709"/>
        </w:tabs>
        <w:ind w:left="-284" w:firstLine="284"/>
        <w:jc w:val="both"/>
      </w:pPr>
      <w:r w:rsidRPr="00FF430B">
        <w:t>14) pardoseli din lemn;</w:t>
      </w:r>
    </w:p>
    <w:p w:rsidR="000D2843" w:rsidRPr="00FF430B" w:rsidRDefault="000D2843" w:rsidP="000D2843">
      <w:pPr>
        <w:tabs>
          <w:tab w:val="left" w:pos="-284"/>
          <w:tab w:val="left" w:pos="142"/>
          <w:tab w:val="left" w:pos="426"/>
          <w:tab w:val="left" w:pos="567"/>
          <w:tab w:val="left" w:pos="709"/>
        </w:tabs>
        <w:ind w:left="-284" w:firstLine="284"/>
        <w:jc w:val="both"/>
      </w:pPr>
      <w:r w:rsidRPr="00FF430B">
        <w:t>15) încălzitoare de apă;</w:t>
      </w:r>
    </w:p>
    <w:p w:rsidR="000D2843" w:rsidRPr="00FF430B" w:rsidRDefault="000D2843" w:rsidP="000D2843">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0D2843" w:rsidRPr="00FF430B" w:rsidRDefault="000D2843" w:rsidP="000D2843">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0D2843" w:rsidRPr="00FF430B" w:rsidRDefault="000D2843" w:rsidP="000D2843">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2843" w:rsidRPr="00FF430B" w:rsidRDefault="000D2843" w:rsidP="000D2843">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0D2843" w:rsidRPr="00FF430B" w:rsidRDefault="000D2843" w:rsidP="000D2843">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0D2843" w:rsidRPr="00FF430B" w:rsidRDefault="000D2843" w:rsidP="000D2843">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D2843" w:rsidRPr="00FF430B" w:rsidRDefault="000D2843" w:rsidP="000D2843">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D2843" w:rsidRPr="00FF430B" w:rsidRDefault="000D2843" w:rsidP="000D2843">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w:t>
      </w:r>
      <w:r w:rsidRPr="00FF430B">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0D2843" w:rsidRPr="00FF430B" w:rsidRDefault="000D2843" w:rsidP="000D284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D2843" w:rsidRPr="00FF430B" w:rsidRDefault="000D2843" w:rsidP="000D2843">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0D2843" w:rsidRPr="00FF430B" w:rsidRDefault="000D2843" w:rsidP="000D2843">
      <w:pPr>
        <w:tabs>
          <w:tab w:val="left" w:pos="-284"/>
          <w:tab w:val="left" w:pos="426"/>
          <w:tab w:val="left" w:pos="604"/>
        </w:tabs>
        <w:spacing w:after="120"/>
        <w:ind w:left="-284" w:firstLine="284"/>
        <w:jc w:val="both"/>
      </w:pPr>
      <w:r w:rsidRPr="00FF430B">
        <w:tab/>
      </w:r>
    </w:p>
    <w:p w:rsidR="000D2843" w:rsidRPr="00FF430B" w:rsidRDefault="000D2843" w:rsidP="000D284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D2843" w:rsidRPr="00FF430B" w:rsidRDefault="000D2843" w:rsidP="000D2843"/>
    <w:bookmarkEnd w:id="26"/>
    <w:bookmarkEnd w:id="27"/>
    <w:p w:rsidR="000D2843" w:rsidRPr="00FF430B" w:rsidRDefault="000D2843" w:rsidP="000D284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0D2843" w:rsidRPr="00FF430B" w:rsidRDefault="000D2843" w:rsidP="000D2843">
      <w:pPr>
        <w:tabs>
          <w:tab w:val="left" w:pos="-284"/>
        </w:tabs>
        <w:ind w:left="-284" w:firstLine="284"/>
      </w:pPr>
    </w:p>
    <w:p w:rsidR="000D2843" w:rsidRPr="00FF430B" w:rsidRDefault="000D2843" w:rsidP="000D2843">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0D2843" w:rsidRPr="00FF430B" w:rsidRDefault="000D2843" w:rsidP="000D2843">
      <w:pPr>
        <w:tabs>
          <w:tab w:val="left" w:pos="0"/>
          <w:tab w:val="left" w:pos="284"/>
          <w:tab w:val="left" w:pos="604"/>
          <w:tab w:val="left" w:pos="960"/>
        </w:tabs>
        <w:spacing w:after="120"/>
      </w:pPr>
      <w:r w:rsidRPr="00FF430B">
        <w:rPr>
          <w:b/>
        </w:rPr>
        <w:t xml:space="preserve">52. </w:t>
      </w:r>
      <w:r w:rsidRPr="00FF430B">
        <w:t>Oferta cuprinde următoarele formulare:</w:t>
      </w:r>
    </w:p>
    <w:p w:rsidR="000D2843" w:rsidRPr="00FF430B" w:rsidRDefault="000D2843" w:rsidP="000D2843">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0D2843" w:rsidRPr="00FF430B" w:rsidRDefault="000D2843" w:rsidP="000D2843">
      <w:pPr>
        <w:tabs>
          <w:tab w:val="left" w:pos="0"/>
          <w:tab w:val="left" w:pos="426"/>
          <w:tab w:val="left" w:pos="960"/>
        </w:tabs>
        <w:spacing w:after="120"/>
      </w:pPr>
      <w:r w:rsidRPr="00FF430B">
        <w:t>2) Propunerea financiară;</w:t>
      </w:r>
    </w:p>
    <w:p w:rsidR="000D2843" w:rsidRPr="00FF430B" w:rsidRDefault="000D2843" w:rsidP="000D2843">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2"/>
      <w:bookmarkEnd w:id="33"/>
      <w:bookmarkEnd w:id="34"/>
      <w:bookmarkEnd w:id="35"/>
      <w:bookmarkEnd w:id="36"/>
      <w:r w:rsidRPr="00FF430B">
        <w:rPr>
          <w:color w:val="000000" w:themeColor="text1"/>
        </w:rPr>
        <w:t>;</w:t>
      </w:r>
    </w:p>
    <w:p w:rsidR="000D2843" w:rsidRPr="00FF430B" w:rsidRDefault="000D2843" w:rsidP="000D2843">
      <w:pPr>
        <w:tabs>
          <w:tab w:val="left" w:pos="0"/>
          <w:tab w:val="left" w:pos="426"/>
          <w:tab w:val="left" w:pos="960"/>
        </w:tabs>
        <w:spacing w:after="120"/>
      </w:pPr>
      <w:r w:rsidRPr="00FF430B">
        <w:rPr>
          <w:color w:val="000000" w:themeColor="text1"/>
        </w:rPr>
        <w:t>4) Garanția pentru ofertă, după caz (anexa nr. 9).</w:t>
      </w:r>
    </w:p>
    <w:p w:rsidR="000D2843" w:rsidRPr="00FF430B" w:rsidRDefault="000D2843" w:rsidP="000D2843">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0D2843" w:rsidRPr="00FF430B" w:rsidRDefault="000D2843" w:rsidP="000D2843">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0D2843" w:rsidRPr="00FF430B" w:rsidRDefault="000D2843" w:rsidP="000D2843">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0D2843" w:rsidRPr="00FF430B" w:rsidRDefault="000D2843" w:rsidP="000D2843">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0D2843" w:rsidRPr="00FF430B" w:rsidRDefault="000D2843" w:rsidP="000D2843">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0D2843" w:rsidRPr="00FF430B" w:rsidRDefault="000D2843" w:rsidP="000D2843">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D2843" w:rsidRPr="00FF430B" w:rsidRDefault="000D2843" w:rsidP="000D2843">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sidRPr="00FF430B">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0D2843" w:rsidRPr="00FF430B" w:rsidRDefault="000D2843" w:rsidP="000D2843">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6"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0D2843" w:rsidRPr="00FF430B" w:rsidRDefault="000D2843" w:rsidP="000D2843">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0D2843" w:rsidRPr="00FF430B" w:rsidRDefault="000D2843" w:rsidP="000D2843">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D2843" w:rsidRPr="00FF430B" w:rsidRDefault="000D2843" w:rsidP="000D2843">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0D2843" w:rsidRPr="00FF430B" w:rsidRDefault="000D2843" w:rsidP="000D2843">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D2843" w:rsidRPr="00FF430B" w:rsidRDefault="000D2843" w:rsidP="000D284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0D2843" w:rsidRPr="00FF430B" w:rsidRDefault="000D2843" w:rsidP="000D2843">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0D2843" w:rsidRPr="00FF430B" w:rsidRDefault="000D2843" w:rsidP="000D2843">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0D2843" w:rsidRPr="00FF430B" w:rsidRDefault="000D2843" w:rsidP="000D2843">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0D2843" w:rsidRPr="00FF430B" w:rsidRDefault="000D2843" w:rsidP="000D2843">
      <w:pPr>
        <w:tabs>
          <w:tab w:val="left" w:pos="-284"/>
        </w:tabs>
        <w:ind w:left="-284" w:firstLine="284"/>
        <w:jc w:val="center"/>
        <w:rPr>
          <w:b/>
          <w:sz w:val="26"/>
          <w:szCs w:val="26"/>
        </w:rPr>
      </w:pPr>
    </w:p>
    <w:p w:rsidR="000D2843" w:rsidRPr="00FF430B" w:rsidRDefault="000D2843" w:rsidP="000D2843">
      <w:pPr>
        <w:tabs>
          <w:tab w:val="left" w:pos="-284"/>
        </w:tabs>
        <w:ind w:left="-284" w:firstLine="284"/>
        <w:jc w:val="center"/>
        <w:rPr>
          <w:b/>
          <w:sz w:val="26"/>
          <w:szCs w:val="26"/>
        </w:rPr>
      </w:pPr>
      <w:r w:rsidRPr="00FF430B">
        <w:rPr>
          <w:b/>
          <w:sz w:val="26"/>
          <w:szCs w:val="26"/>
        </w:rPr>
        <w:t>Secţiunea a 4-a</w:t>
      </w:r>
    </w:p>
    <w:p w:rsidR="000D2843" w:rsidRPr="00FF430B" w:rsidRDefault="000D2843" w:rsidP="000D2843">
      <w:pPr>
        <w:tabs>
          <w:tab w:val="left" w:pos="-284"/>
        </w:tabs>
        <w:ind w:left="-284" w:firstLine="284"/>
        <w:jc w:val="center"/>
        <w:rPr>
          <w:b/>
          <w:sz w:val="26"/>
          <w:szCs w:val="26"/>
        </w:rPr>
      </w:pPr>
    </w:p>
    <w:p w:rsidR="000D2843" w:rsidRPr="00FF430B" w:rsidRDefault="000D2843" w:rsidP="000D2843">
      <w:pPr>
        <w:tabs>
          <w:tab w:val="left" w:pos="-284"/>
        </w:tabs>
        <w:ind w:left="-284" w:firstLine="284"/>
        <w:jc w:val="center"/>
        <w:rPr>
          <w:b/>
        </w:rPr>
      </w:pPr>
      <w:r w:rsidRPr="00FF430B">
        <w:rPr>
          <w:b/>
        </w:rPr>
        <w:t>Depunerea și deschiderea ofertelor</w:t>
      </w:r>
    </w:p>
    <w:p w:rsidR="000D2843" w:rsidRPr="00FF430B" w:rsidRDefault="000D2843" w:rsidP="000D2843">
      <w:pPr>
        <w:tabs>
          <w:tab w:val="left" w:pos="-284"/>
        </w:tabs>
        <w:ind w:left="-284" w:firstLine="284"/>
        <w:jc w:val="center"/>
        <w:rPr>
          <w:b/>
        </w:rPr>
      </w:pPr>
    </w:p>
    <w:p w:rsidR="000D2843" w:rsidRPr="00FF430B" w:rsidRDefault="000D2843" w:rsidP="000D2843">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0D2843" w:rsidRPr="00FF430B" w:rsidRDefault="000D2843" w:rsidP="000D2843">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0D2843" w:rsidRPr="00FF430B" w:rsidRDefault="000D2843" w:rsidP="000D2843">
      <w:pPr>
        <w:tabs>
          <w:tab w:val="left" w:pos="-284"/>
          <w:tab w:val="left" w:pos="960"/>
        </w:tabs>
        <w:ind w:left="-284" w:firstLine="284"/>
        <w:jc w:val="both"/>
      </w:pPr>
    </w:p>
    <w:p w:rsidR="000D2843" w:rsidRPr="00FF430B" w:rsidRDefault="000D2843" w:rsidP="000D2843">
      <w:pPr>
        <w:tabs>
          <w:tab w:val="left" w:pos="-284"/>
          <w:tab w:val="left" w:pos="960"/>
        </w:tabs>
        <w:ind w:left="-284" w:firstLine="284"/>
        <w:jc w:val="both"/>
      </w:pPr>
    </w:p>
    <w:p w:rsidR="000D2843" w:rsidRPr="00FF430B" w:rsidRDefault="000D2843" w:rsidP="000D2843">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D2843" w:rsidRPr="00FF430B" w:rsidRDefault="000D2843" w:rsidP="000D2843">
      <w:pPr>
        <w:tabs>
          <w:tab w:val="left" w:pos="-284"/>
          <w:tab w:val="left" w:pos="284"/>
          <w:tab w:val="left" w:pos="604"/>
          <w:tab w:val="left" w:pos="1134"/>
        </w:tabs>
        <w:ind w:left="-284" w:firstLine="284"/>
        <w:jc w:val="center"/>
        <w:rPr>
          <w:rFonts w:eastAsiaTheme="majorEastAsia"/>
          <w:b/>
          <w:bCs/>
        </w:rPr>
      </w:pPr>
    </w:p>
    <w:p w:rsidR="000D2843" w:rsidRPr="00FF430B" w:rsidRDefault="000D2843" w:rsidP="000D2843">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0D2843" w:rsidRPr="00FF430B" w:rsidRDefault="000D2843" w:rsidP="000D2843">
      <w:pPr>
        <w:tabs>
          <w:tab w:val="left" w:pos="-284"/>
          <w:tab w:val="left" w:pos="604"/>
          <w:tab w:val="left" w:pos="1134"/>
        </w:tabs>
        <w:ind w:left="-284" w:firstLine="284"/>
        <w:jc w:val="center"/>
        <w:rPr>
          <w:rFonts w:eastAsiaTheme="majorEastAsia"/>
          <w:b/>
          <w:bCs/>
        </w:rPr>
      </w:pP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0D2843" w:rsidRPr="00FF430B" w:rsidRDefault="000D2843" w:rsidP="000D2843">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0D2843" w:rsidRPr="00FF430B" w:rsidRDefault="000D2843" w:rsidP="000D2843">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0D2843" w:rsidRPr="00FF430B" w:rsidRDefault="000D2843" w:rsidP="000D2843">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FF430B">
        <w:lastRenderedPageBreak/>
        <w:t>procedurilor desfăşurate în mai multe etape, când documentele justificative sunt solicitate înainte de transmiterea invitaţiilor pentru etapa a doua către candidaţii selectaţi.</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4) oferta financiară nu are un preț fixat;</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D2843" w:rsidRPr="00FF430B" w:rsidRDefault="000D2843" w:rsidP="000D2843">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87. </w:t>
      </w:r>
      <w:r w:rsidRPr="00FF430B">
        <w:t xml:space="preserve">Operatorul economic este obligat să răspundă la solicitarea de clarificare a autorității contractante în cel mult 3 zile lucrătoare sau, în cazul în care procedura folosită este cererea ofertelor </w:t>
      </w:r>
      <w:r w:rsidRPr="00FF430B">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D2843" w:rsidRPr="00FF430B" w:rsidRDefault="000D2843" w:rsidP="000D2843">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0D2843" w:rsidRPr="00FF430B" w:rsidRDefault="000D2843" w:rsidP="000D2843">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7"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0D2843" w:rsidRPr="00FF430B" w:rsidRDefault="000D2843" w:rsidP="000D2843">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D2843" w:rsidRPr="00FF430B" w:rsidRDefault="000D2843" w:rsidP="000D2843">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0D2843" w:rsidRPr="00FF430B" w:rsidRDefault="000D2843" w:rsidP="000D284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D2843" w:rsidRPr="00FF430B" w:rsidRDefault="000D2843" w:rsidP="000D2843">
      <w:pPr>
        <w:tabs>
          <w:tab w:val="left" w:pos="-284"/>
          <w:tab w:val="left" w:pos="462"/>
          <w:tab w:val="left" w:pos="1134"/>
        </w:tabs>
        <w:spacing w:after="120"/>
        <w:ind w:left="-284" w:firstLine="284"/>
        <w:jc w:val="both"/>
      </w:pPr>
    </w:p>
    <w:p w:rsidR="000D2843" w:rsidRPr="00FF430B" w:rsidRDefault="000D2843" w:rsidP="000D2843">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D2843" w:rsidRPr="00FF430B" w:rsidRDefault="000D2843" w:rsidP="000D2843">
      <w:pPr>
        <w:tabs>
          <w:tab w:val="left" w:pos="-284"/>
        </w:tabs>
        <w:ind w:left="-284" w:firstLine="284"/>
        <w:jc w:val="center"/>
        <w:rPr>
          <w:rFonts w:eastAsiaTheme="majorEastAsia"/>
          <w:b/>
          <w:bCs/>
          <w:sz w:val="26"/>
          <w:szCs w:val="26"/>
        </w:rPr>
      </w:pPr>
    </w:p>
    <w:p w:rsidR="000D2843" w:rsidRPr="00FF430B" w:rsidRDefault="000D2843" w:rsidP="000D2843">
      <w:pPr>
        <w:tabs>
          <w:tab w:val="left" w:pos="-284"/>
        </w:tabs>
        <w:ind w:left="-284" w:firstLine="284"/>
        <w:jc w:val="center"/>
        <w:rPr>
          <w:rFonts w:eastAsiaTheme="majorEastAsia"/>
          <w:b/>
          <w:bCs/>
        </w:rPr>
      </w:pPr>
      <w:r w:rsidRPr="00FF430B">
        <w:rPr>
          <w:rFonts w:eastAsiaTheme="majorEastAsia"/>
          <w:b/>
          <w:bCs/>
        </w:rPr>
        <w:t>Atribuirea contractului</w:t>
      </w:r>
    </w:p>
    <w:p w:rsidR="000D2843" w:rsidRPr="00FF430B" w:rsidRDefault="000D2843" w:rsidP="000D2843">
      <w:pPr>
        <w:tabs>
          <w:tab w:val="left" w:pos="-284"/>
        </w:tabs>
        <w:ind w:left="-284" w:firstLine="284"/>
        <w:jc w:val="center"/>
      </w:pP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0D2843" w:rsidRPr="00FF430B" w:rsidRDefault="000D2843" w:rsidP="000D2843">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D2843" w:rsidRPr="00FF430B" w:rsidRDefault="000D2843" w:rsidP="000D2843">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8"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0D2843" w:rsidRPr="00B73F91" w:rsidRDefault="000D2843" w:rsidP="000D2843">
      <w:pPr>
        <w:pStyle w:val="af2"/>
        <w:shd w:val="clear" w:color="auto" w:fill="FFFFFF"/>
        <w:tabs>
          <w:tab w:val="left" w:pos="-284"/>
        </w:tabs>
        <w:ind w:left="-284" w:firstLine="284"/>
        <w:rPr>
          <w:color w:val="000000" w:themeColor="text1"/>
          <w:lang w:val="en-US" w:eastAsia="it-IT"/>
        </w:rPr>
      </w:pPr>
      <w:r w:rsidRPr="00B73F91">
        <w:rPr>
          <w:b/>
          <w:color w:val="000000" w:themeColor="text1"/>
          <w:lang w:val="en-US"/>
        </w:rPr>
        <w:t xml:space="preserve">98.  </w:t>
      </w:r>
      <w:r w:rsidRPr="00B73F91">
        <w:rPr>
          <w:color w:val="000000" w:themeColor="text1"/>
          <w:lang w:val="en-US" w:eastAsia="it-IT"/>
        </w:rPr>
        <w:t>Garanția de bună execuție a contractului, dacă părțile agreează, se constituie din:</w:t>
      </w:r>
    </w:p>
    <w:p w:rsidR="000D2843" w:rsidRPr="00FF430B" w:rsidRDefault="000D2843" w:rsidP="000D2843">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D2843" w:rsidRPr="00FF430B" w:rsidRDefault="000D2843" w:rsidP="000D2843">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0D2843" w:rsidRPr="00FF430B" w:rsidRDefault="000D2843" w:rsidP="000D2843">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D2843" w:rsidRPr="00FF430B" w:rsidRDefault="000D2843" w:rsidP="000D2843">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0D2843" w:rsidRPr="00FF430B" w:rsidRDefault="000D2843" w:rsidP="000D2843">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D2843" w:rsidRPr="00FF430B" w:rsidRDefault="000D2843" w:rsidP="000D284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0D2843" w:rsidRPr="00FF430B" w:rsidRDefault="000D2843" w:rsidP="000D2843">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Style3"/>
        <w:tabs>
          <w:tab w:val="left" w:pos="567"/>
        </w:tabs>
        <w:spacing w:before="0" w:beforeAutospacing="0" w:after="0"/>
        <w:ind w:left="0" w:firstLine="0"/>
        <w:jc w:val="center"/>
        <w:rPr>
          <w:rFonts w:eastAsia="PMingLiU"/>
          <w:b w:val="0"/>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b w:val="0"/>
          <w:lang w:eastAsia="zh-CN"/>
        </w:rPr>
      </w:pPr>
    </w:p>
    <w:p w:rsidR="000D2843" w:rsidRPr="00FF430B" w:rsidRDefault="000D2843" w:rsidP="000D2843">
      <w:pPr>
        <w:spacing w:line="276" w:lineRule="auto"/>
        <w:jc w:val="center"/>
        <w:rPr>
          <w:rFonts w:eastAsia="Calibri"/>
          <w:b/>
          <w:noProof w:val="0"/>
          <w:sz w:val="28"/>
          <w:szCs w:val="28"/>
        </w:rPr>
      </w:pPr>
      <w:r w:rsidRPr="00FF430B">
        <w:rPr>
          <w:rFonts w:eastAsia="Calibri"/>
          <w:b/>
          <w:noProof w:val="0"/>
          <w:sz w:val="28"/>
          <w:szCs w:val="28"/>
        </w:rPr>
        <w:t>ANUNȚ DE INTENȚIE</w:t>
      </w:r>
    </w:p>
    <w:p w:rsidR="000D2843" w:rsidRPr="00FF430B" w:rsidRDefault="000D2843" w:rsidP="000D2843">
      <w:pPr>
        <w:spacing w:after="160" w:line="276" w:lineRule="auto"/>
        <w:jc w:val="center"/>
        <w:rPr>
          <w:rFonts w:eastAsia="Calibri"/>
          <w:noProof w:val="0"/>
        </w:rPr>
      </w:pPr>
      <w:r w:rsidRPr="00FF430B">
        <w:rPr>
          <w:rFonts w:eastAsia="Calibri"/>
          <w:noProof w:val="0"/>
        </w:rPr>
        <w:t xml:space="preserve">Nr. ______din____________ </w:t>
      </w:r>
    </w:p>
    <w:p w:rsidR="000D2843" w:rsidRPr="00FF430B" w:rsidRDefault="000D2843" w:rsidP="000D2843">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Denumirea autorității contractante</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IDNO</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Adresa</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Numărul de telefon/fax</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0D2843" w:rsidRPr="00FF430B" w:rsidRDefault="000D2843" w:rsidP="00557A54">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0D2843" w:rsidRPr="00FF430B" w:rsidRDefault="000D2843" w:rsidP="00557A54">
            <w:pPr>
              <w:spacing w:line="276" w:lineRule="auto"/>
              <w:jc w:val="both"/>
              <w:rPr>
                <w:rFonts w:eastAsia="Calibri"/>
                <w:noProof w:val="0"/>
              </w:rPr>
            </w:pPr>
          </w:p>
        </w:tc>
      </w:tr>
      <w:tr w:rsidR="000D2843" w:rsidRPr="00EC30C2" w:rsidTr="00557A54">
        <w:tc>
          <w:tcPr>
            <w:tcW w:w="5949"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Tipul autorității contractante și obiectul principal de activitate</w:t>
            </w:r>
          </w:p>
          <w:p w:rsidR="000D2843" w:rsidRPr="00FF430B" w:rsidRDefault="000D2843" w:rsidP="00557A54">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0D2843" w:rsidRPr="00FF430B" w:rsidRDefault="000D2843" w:rsidP="00557A54">
            <w:pPr>
              <w:spacing w:line="276" w:lineRule="auto"/>
              <w:jc w:val="both"/>
              <w:rPr>
                <w:rFonts w:eastAsia="Calibri"/>
                <w:noProof w:val="0"/>
              </w:rPr>
            </w:pPr>
          </w:p>
        </w:tc>
      </w:tr>
    </w:tbl>
    <w:p w:rsidR="000D2843" w:rsidRPr="00FF430B" w:rsidRDefault="000D2843" w:rsidP="000D2843">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0D2843" w:rsidRPr="00EC30C2" w:rsidTr="00557A5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0D2843" w:rsidRPr="00FF430B" w:rsidRDefault="000D2843" w:rsidP="00557A54">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0D2843" w:rsidRPr="00FF430B" w:rsidRDefault="000D2843" w:rsidP="00557A54">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0D2843" w:rsidRPr="00FF430B" w:rsidRDefault="000D2843" w:rsidP="00557A54">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D2843" w:rsidRPr="00FF430B" w:rsidRDefault="000D2843" w:rsidP="00557A54">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D2843" w:rsidRPr="00FF430B" w:rsidRDefault="000D2843" w:rsidP="00557A54">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0D2843" w:rsidRPr="00FF430B" w:rsidRDefault="000D2843" w:rsidP="00557A54">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0D2843" w:rsidRPr="00EC30C2" w:rsidTr="00557A5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pacing w:line="276" w:lineRule="auto"/>
              <w:jc w:val="center"/>
              <w:rPr>
                <w:rFonts w:eastAsia="Calibri"/>
                <w:noProof w:val="0"/>
              </w:rPr>
            </w:pPr>
          </w:p>
        </w:tc>
      </w:tr>
      <w:tr w:rsidR="000D2843" w:rsidRPr="00EC30C2" w:rsidTr="00557A5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pacing w:line="276" w:lineRule="auto"/>
              <w:jc w:val="center"/>
              <w:rPr>
                <w:rFonts w:eastAsia="Calibri"/>
                <w:noProof w:val="0"/>
              </w:rPr>
            </w:pPr>
          </w:p>
        </w:tc>
      </w:tr>
    </w:tbl>
    <w:p w:rsidR="000D2843" w:rsidRPr="00FF430B" w:rsidRDefault="000D2843" w:rsidP="000D2843">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0D2843" w:rsidRPr="00EC30C2" w:rsidTr="00557A54">
        <w:tc>
          <w:tcPr>
            <w:tcW w:w="5954" w:type="dxa"/>
            <w:shd w:val="clear" w:color="auto" w:fill="F2F2F2"/>
          </w:tcPr>
          <w:p w:rsidR="000D2843" w:rsidRPr="00FF430B" w:rsidRDefault="000D2843" w:rsidP="00557A54">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0D2843" w:rsidRPr="00FF430B" w:rsidRDefault="000D2843" w:rsidP="00557A54">
            <w:pPr>
              <w:spacing w:line="276" w:lineRule="auto"/>
              <w:jc w:val="both"/>
              <w:rPr>
                <w:rFonts w:eastAsia="Calibri"/>
                <w:noProof w:val="0"/>
              </w:rPr>
            </w:pPr>
            <w:r w:rsidRPr="00FF430B">
              <w:rPr>
                <w:rFonts w:eastAsia="Calibri"/>
                <w:noProof w:val="0"/>
              </w:rPr>
              <w:t>Nu □</w:t>
            </w:r>
          </w:p>
          <w:p w:rsidR="000D2843" w:rsidRPr="00FF430B" w:rsidRDefault="000D2843" w:rsidP="00557A54">
            <w:pPr>
              <w:spacing w:line="276" w:lineRule="auto"/>
              <w:contextualSpacing/>
              <w:jc w:val="both"/>
              <w:rPr>
                <w:rFonts w:eastAsia="Calibri"/>
                <w:noProof w:val="0"/>
              </w:rPr>
            </w:pPr>
            <w:r w:rsidRPr="00FF430B">
              <w:rPr>
                <w:rFonts w:eastAsia="Calibri"/>
                <w:noProof w:val="0"/>
              </w:rPr>
              <w:t>Da □</w:t>
            </w:r>
          </w:p>
        </w:tc>
      </w:tr>
      <w:tr w:rsidR="000D2843" w:rsidRPr="00EC30C2" w:rsidTr="00557A54">
        <w:tc>
          <w:tcPr>
            <w:tcW w:w="5954" w:type="dxa"/>
            <w:shd w:val="clear" w:color="auto" w:fill="F2F2F2"/>
          </w:tcPr>
          <w:p w:rsidR="000D2843" w:rsidRPr="00FF430B" w:rsidRDefault="000D2843" w:rsidP="00557A54">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0D2843" w:rsidRPr="00FF430B" w:rsidRDefault="000D2843" w:rsidP="00557A54">
            <w:pPr>
              <w:spacing w:line="276" w:lineRule="auto"/>
              <w:jc w:val="both"/>
              <w:rPr>
                <w:rFonts w:eastAsia="Calibri"/>
                <w:noProof w:val="0"/>
              </w:rPr>
            </w:pPr>
            <w:r w:rsidRPr="00FF430B">
              <w:rPr>
                <w:rFonts w:eastAsia="Calibri"/>
                <w:noProof w:val="0"/>
              </w:rPr>
              <w:t>Nu □</w:t>
            </w:r>
          </w:p>
          <w:p w:rsidR="000D2843" w:rsidRPr="00FF430B" w:rsidRDefault="000D2843" w:rsidP="00557A54">
            <w:pPr>
              <w:spacing w:line="276" w:lineRule="auto"/>
              <w:contextualSpacing/>
              <w:jc w:val="both"/>
              <w:rPr>
                <w:rFonts w:eastAsia="Calibri"/>
                <w:noProof w:val="0"/>
              </w:rPr>
            </w:pPr>
            <w:r w:rsidRPr="00FF430B">
              <w:rPr>
                <w:rFonts w:eastAsia="Calibri"/>
                <w:noProof w:val="0"/>
              </w:rPr>
              <w:t>Da □</w:t>
            </w:r>
          </w:p>
        </w:tc>
      </w:tr>
      <w:tr w:rsidR="000D2843" w:rsidRPr="00EC30C2" w:rsidTr="00557A54">
        <w:tc>
          <w:tcPr>
            <w:tcW w:w="5954" w:type="dxa"/>
            <w:shd w:val="clear" w:color="auto" w:fill="F2F2F2"/>
          </w:tcPr>
          <w:p w:rsidR="000D2843" w:rsidRPr="00FF430B" w:rsidRDefault="000D2843" w:rsidP="00557A54">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0D2843" w:rsidRPr="00FF430B" w:rsidRDefault="000D2843" w:rsidP="00557A54">
            <w:pPr>
              <w:spacing w:line="276" w:lineRule="auto"/>
              <w:contextualSpacing/>
              <w:jc w:val="both"/>
              <w:rPr>
                <w:rFonts w:eastAsia="Calibri"/>
                <w:noProof w:val="0"/>
                <w:sz w:val="20"/>
                <w:szCs w:val="20"/>
              </w:rPr>
            </w:pPr>
          </w:p>
          <w:p w:rsidR="000D2843" w:rsidRPr="00FF430B" w:rsidRDefault="000D2843" w:rsidP="00557A54">
            <w:pPr>
              <w:spacing w:line="276" w:lineRule="auto"/>
              <w:contextualSpacing/>
              <w:jc w:val="both"/>
              <w:rPr>
                <w:rFonts w:eastAsia="Calibri"/>
                <w:noProof w:val="0"/>
              </w:rPr>
            </w:pPr>
          </w:p>
          <w:p w:rsidR="000D2843" w:rsidRPr="00FF430B" w:rsidRDefault="000D2843" w:rsidP="00557A54">
            <w:pPr>
              <w:spacing w:line="276" w:lineRule="auto"/>
              <w:contextualSpacing/>
              <w:jc w:val="both"/>
              <w:rPr>
                <w:rFonts w:eastAsia="Calibri"/>
                <w:noProof w:val="0"/>
              </w:rPr>
            </w:pPr>
          </w:p>
        </w:tc>
      </w:tr>
    </w:tbl>
    <w:p w:rsidR="000D2843" w:rsidRDefault="000D2843" w:rsidP="000D2843">
      <w:pPr>
        <w:spacing w:before="240" w:after="160" w:line="276" w:lineRule="auto"/>
        <w:ind w:left="1080"/>
        <w:jc w:val="both"/>
        <w:rPr>
          <w:rFonts w:eastAsia="Calibri"/>
          <w:b/>
          <w:noProof w:val="0"/>
        </w:rPr>
      </w:pPr>
    </w:p>
    <w:p w:rsidR="000D2843" w:rsidRPr="00FF430B" w:rsidRDefault="000D2843" w:rsidP="000D2843">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0D2843" w:rsidRPr="00EC30C2" w:rsidTr="00557A54">
        <w:tc>
          <w:tcPr>
            <w:tcW w:w="5812" w:type="dxa"/>
            <w:shd w:val="clear" w:color="auto" w:fill="F2F2F2"/>
          </w:tcPr>
          <w:p w:rsidR="000D2843" w:rsidRPr="00FF430B" w:rsidRDefault="000D2843" w:rsidP="00557A54">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0D2843" w:rsidRPr="00FF430B" w:rsidRDefault="000D2843" w:rsidP="00557A54">
            <w:pPr>
              <w:spacing w:line="276" w:lineRule="auto"/>
              <w:contextualSpacing/>
              <w:jc w:val="both"/>
              <w:rPr>
                <w:rFonts w:eastAsia="Calibri"/>
                <w:noProof w:val="0"/>
              </w:rPr>
            </w:pPr>
          </w:p>
        </w:tc>
      </w:tr>
      <w:tr w:rsidR="000D2843" w:rsidRPr="00EC30C2" w:rsidTr="00557A54">
        <w:tc>
          <w:tcPr>
            <w:tcW w:w="5812" w:type="dxa"/>
            <w:shd w:val="clear" w:color="auto" w:fill="F2F2F2"/>
          </w:tcPr>
          <w:p w:rsidR="000D2843" w:rsidRPr="00FF430B" w:rsidRDefault="000D2843" w:rsidP="00557A54">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0D2843" w:rsidRPr="00FF430B" w:rsidRDefault="000D2843" w:rsidP="00557A54">
            <w:pPr>
              <w:spacing w:line="276" w:lineRule="auto"/>
              <w:contextualSpacing/>
              <w:jc w:val="both"/>
              <w:rPr>
                <w:rFonts w:eastAsia="Calibri"/>
                <w:noProof w:val="0"/>
              </w:rPr>
            </w:pPr>
            <w:r w:rsidRPr="00FF430B">
              <w:rPr>
                <w:rFonts w:eastAsia="Calibri"/>
                <w:noProof w:val="0"/>
              </w:rPr>
              <w:t>Acord-cadru □</w:t>
            </w:r>
          </w:p>
          <w:p w:rsidR="000D2843" w:rsidRPr="00FF430B" w:rsidRDefault="000D2843" w:rsidP="00557A54">
            <w:pPr>
              <w:spacing w:line="276" w:lineRule="auto"/>
              <w:contextualSpacing/>
              <w:jc w:val="both"/>
              <w:rPr>
                <w:rFonts w:eastAsia="Calibri"/>
                <w:noProof w:val="0"/>
              </w:rPr>
            </w:pPr>
            <w:r w:rsidRPr="00FF430B">
              <w:rPr>
                <w:rFonts w:eastAsia="Calibri"/>
                <w:noProof w:val="0"/>
              </w:rPr>
              <w:t>Sistem dinamic de achiziție □</w:t>
            </w:r>
          </w:p>
        </w:tc>
      </w:tr>
      <w:tr w:rsidR="000D2843" w:rsidRPr="00EC30C2" w:rsidTr="00557A54">
        <w:tc>
          <w:tcPr>
            <w:tcW w:w="5812" w:type="dxa"/>
            <w:shd w:val="clear" w:color="auto" w:fill="F2F2F2"/>
          </w:tcPr>
          <w:p w:rsidR="000D2843" w:rsidRPr="00FF430B" w:rsidRDefault="000D2843" w:rsidP="00557A54">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0D2843" w:rsidRPr="00FF430B" w:rsidRDefault="000D2843" w:rsidP="00557A54">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0D2843" w:rsidRPr="00FF430B" w:rsidRDefault="000D2843" w:rsidP="00557A54">
            <w:pPr>
              <w:spacing w:line="276" w:lineRule="auto"/>
              <w:jc w:val="both"/>
              <w:rPr>
                <w:rFonts w:eastAsia="Calibri"/>
                <w:noProof w:val="0"/>
              </w:rPr>
            </w:pPr>
            <w:r w:rsidRPr="00FF430B">
              <w:rPr>
                <w:rFonts w:eastAsia="Calibri"/>
                <w:noProof w:val="0"/>
              </w:rPr>
              <w:t>Nu □</w:t>
            </w:r>
          </w:p>
          <w:p w:rsidR="000D2843" w:rsidRPr="00FF430B" w:rsidRDefault="000D2843" w:rsidP="00557A54">
            <w:pPr>
              <w:spacing w:line="276" w:lineRule="auto"/>
              <w:contextualSpacing/>
              <w:jc w:val="both"/>
              <w:rPr>
                <w:rFonts w:eastAsia="Calibri"/>
                <w:noProof w:val="0"/>
              </w:rPr>
            </w:pPr>
            <w:r w:rsidRPr="00FF430B">
              <w:rPr>
                <w:rFonts w:eastAsia="Calibri"/>
                <w:noProof w:val="0"/>
              </w:rPr>
              <w:t>Da □</w:t>
            </w:r>
          </w:p>
        </w:tc>
      </w:tr>
      <w:tr w:rsidR="000D2843" w:rsidRPr="00EC30C2" w:rsidTr="00557A54">
        <w:tc>
          <w:tcPr>
            <w:tcW w:w="5812" w:type="dxa"/>
            <w:shd w:val="clear" w:color="auto" w:fill="F2F2F2"/>
          </w:tcPr>
          <w:p w:rsidR="000D2843" w:rsidRPr="00FF430B" w:rsidRDefault="000D2843" w:rsidP="00557A54">
            <w:pPr>
              <w:spacing w:line="276" w:lineRule="auto"/>
              <w:jc w:val="both"/>
              <w:rPr>
                <w:rFonts w:eastAsia="Calibri"/>
                <w:noProof w:val="0"/>
              </w:rPr>
            </w:pPr>
            <w:r w:rsidRPr="00FF430B">
              <w:rPr>
                <w:rFonts w:eastAsia="Calibri"/>
                <w:noProof w:val="0"/>
              </w:rPr>
              <w:t>Agenția Națională pentru Soluționarea Contestațiilor</w:t>
            </w:r>
          </w:p>
          <w:p w:rsidR="000D2843" w:rsidRPr="00FF430B" w:rsidRDefault="000D2843" w:rsidP="00557A54">
            <w:pPr>
              <w:spacing w:line="276" w:lineRule="auto"/>
              <w:contextualSpacing/>
              <w:jc w:val="both"/>
              <w:rPr>
                <w:noProof w:val="0"/>
                <w:lang w:eastAsia="zh-CN"/>
              </w:rPr>
            </w:pPr>
          </w:p>
        </w:tc>
        <w:tc>
          <w:tcPr>
            <w:tcW w:w="4111" w:type="dxa"/>
          </w:tcPr>
          <w:p w:rsidR="000D2843" w:rsidRPr="00FF430B" w:rsidRDefault="000D2843" w:rsidP="00557A54">
            <w:pPr>
              <w:spacing w:line="276" w:lineRule="auto"/>
              <w:jc w:val="both"/>
              <w:rPr>
                <w:rFonts w:eastAsia="Calibri"/>
                <w:noProof w:val="0"/>
              </w:rPr>
            </w:pPr>
            <w:r w:rsidRPr="00FF430B">
              <w:rPr>
                <w:rFonts w:eastAsia="Calibri"/>
                <w:noProof w:val="0"/>
              </w:rPr>
              <w:t>mun. Chișinău, bd. Ștefan cel Mare și Sfânt, 124, MD-2001;</w:t>
            </w:r>
          </w:p>
          <w:p w:rsidR="000D2843" w:rsidRPr="00FF430B" w:rsidRDefault="000D2843" w:rsidP="00557A54">
            <w:pPr>
              <w:spacing w:line="276" w:lineRule="auto"/>
              <w:jc w:val="both"/>
              <w:rPr>
                <w:rFonts w:eastAsia="Calibri"/>
                <w:noProof w:val="0"/>
              </w:rPr>
            </w:pPr>
            <w:r w:rsidRPr="00FF430B">
              <w:rPr>
                <w:rFonts w:eastAsia="Calibri"/>
                <w:noProof w:val="0"/>
              </w:rPr>
              <w:t xml:space="preserve">tel/fax: (022) 820 652, 820-651 </w:t>
            </w:r>
          </w:p>
          <w:p w:rsidR="000D2843" w:rsidRPr="00FF430B" w:rsidRDefault="000D2843" w:rsidP="00557A54">
            <w:pPr>
              <w:spacing w:line="276" w:lineRule="auto"/>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rsidR="000D2843" w:rsidRPr="00FF430B" w:rsidRDefault="000D2843" w:rsidP="00557A54">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0D2843" w:rsidRPr="00EC30C2" w:rsidTr="00557A54">
        <w:tc>
          <w:tcPr>
            <w:tcW w:w="5812" w:type="dxa"/>
            <w:shd w:val="clear" w:color="auto" w:fill="F2F2F2"/>
          </w:tcPr>
          <w:p w:rsidR="000D2843" w:rsidRPr="00FF430B" w:rsidRDefault="000D2843" w:rsidP="00557A54">
            <w:pPr>
              <w:spacing w:line="276" w:lineRule="auto"/>
              <w:contextualSpacing/>
              <w:jc w:val="both"/>
              <w:rPr>
                <w:noProof w:val="0"/>
                <w:lang w:eastAsia="zh-CN"/>
              </w:rPr>
            </w:pPr>
            <w:r w:rsidRPr="00FF430B">
              <w:rPr>
                <w:noProof w:val="0"/>
                <w:lang w:eastAsia="zh-CN"/>
              </w:rPr>
              <w:t>Alte informații relevante</w:t>
            </w:r>
          </w:p>
        </w:tc>
        <w:tc>
          <w:tcPr>
            <w:tcW w:w="4111" w:type="dxa"/>
          </w:tcPr>
          <w:p w:rsidR="000D2843" w:rsidRPr="00FF430B" w:rsidRDefault="000D2843" w:rsidP="00557A54">
            <w:pPr>
              <w:spacing w:line="276" w:lineRule="auto"/>
              <w:jc w:val="both"/>
              <w:rPr>
                <w:rFonts w:eastAsia="Calibri"/>
                <w:noProof w:val="0"/>
              </w:rPr>
            </w:pPr>
          </w:p>
          <w:p w:rsidR="000D2843" w:rsidRPr="00FF430B" w:rsidRDefault="000D2843" w:rsidP="00557A54">
            <w:pPr>
              <w:spacing w:line="276" w:lineRule="auto"/>
              <w:jc w:val="both"/>
              <w:rPr>
                <w:rFonts w:eastAsia="Calibri"/>
                <w:noProof w:val="0"/>
              </w:rPr>
            </w:pPr>
          </w:p>
        </w:tc>
      </w:tr>
    </w:tbl>
    <w:p w:rsidR="000D2843" w:rsidRPr="00FF430B" w:rsidRDefault="000D2843" w:rsidP="000D2843">
      <w:pPr>
        <w:spacing w:after="160" w:line="276" w:lineRule="auto"/>
        <w:jc w:val="both"/>
        <w:rPr>
          <w:rFonts w:eastAsia="Calibri"/>
          <w:noProof w:val="0"/>
        </w:rPr>
      </w:pPr>
    </w:p>
    <w:p w:rsidR="000D2843" w:rsidRPr="00FF430B" w:rsidRDefault="000D2843" w:rsidP="000D2843">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0D2843" w:rsidRPr="00FF430B" w:rsidRDefault="000D2843" w:rsidP="000D2843">
      <w:pPr>
        <w:spacing w:after="160" w:line="276" w:lineRule="auto"/>
        <w:jc w:val="both"/>
        <w:rPr>
          <w:rFonts w:eastAsia="Calibri"/>
          <w:noProof w:val="0"/>
        </w:rPr>
      </w:pPr>
    </w:p>
    <w:p w:rsidR="000D2843" w:rsidRPr="00FF430B" w:rsidRDefault="000D2843" w:rsidP="000D2843">
      <w:pPr>
        <w:spacing w:after="160" w:line="276" w:lineRule="auto"/>
        <w:jc w:val="both"/>
        <w:rPr>
          <w:rFonts w:eastAsia="Calibri"/>
          <w:noProof w:val="0"/>
        </w:rPr>
      </w:pPr>
    </w:p>
    <w:p w:rsidR="000D2843" w:rsidRPr="00FF430B" w:rsidRDefault="000D2843" w:rsidP="000D2843">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spacing w:after="160" w:line="276" w:lineRule="auto"/>
        <w:rPr>
          <w:rFonts w:ascii="Calibri" w:eastAsia="Calibri" w:hAnsi="Calibri"/>
          <w:noProof w:val="0"/>
          <w:sz w:val="22"/>
          <w:szCs w:val="22"/>
        </w:rPr>
      </w:pPr>
    </w:p>
    <w:p w:rsidR="000D2843" w:rsidRPr="00FF430B" w:rsidRDefault="000D2843" w:rsidP="000D2843">
      <w:pPr>
        <w:jc w:val="right"/>
        <w:rPr>
          <w:noProof w:val="0"/>
          <w:sz w:val="22"/>
          <w:szCs w:val="22"/>
        </w:rPr>
      </w:pPr>
      <w:r w:rsidRPr="00FF430B">
        <w:rPr>
          <w:noProof w:val="0"/>
        </w:rPr>
        <w:lastRenderedPageBreak/>
        <w:t>Anexa nr.</w:t>
      </w:r>
      <w:r>
        <w:rPr>
          <w:noProof w:val="0"/>
        </w:rPr>
        <w:t xml:space="preserve"> </w:t>
      </w:r>
      <w:r w:rsidRPr="00FF430B">
        <w:rPr>
          <w:noProof w:val="0"/>
        </w:rPr>
        <w:t>2</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jc w:val="right"/>
        <w:rPr>
          <w:noProof w:val="0"/>
        </w:rPr>
      </w:pPr>
    </w:p>
    <w:p w:rsidR="000D2843" w:rsidRPr="00FF430B" w:rsidRDefault="000D2843" w:rsidP="000D2843">
      <w:pPr>
        <w:jc w:val="right"/>
        <w:rPr>
          <w:noProof w:val="0"/>
        </w:rPr>
      </w:pPr>
    </w:p>
    <w:p w:rsidR="000D2843" w:rsidRPr="00FF430B" w:rsidRDefault="000D2843" w:rsidP="000D2843">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0D2843" w:rsidRPr="00FF430B" w:rsidRDefault="000D2843" w:rsidP="000D2843">
      <w:pPr>
        <w:rPr>
          <w:noProof w:val="0"/>
          <w:sz w:val="20"/>
          <w:szCs w:val="20"/>
          <w:lang w:eastAsia="ru-RU"/>
        </w:rPr>
      </w:pPr>
    </w:p>
    <w:p w:rsidR="000D2843" w:rsidRPr="00FF430B" w:rsidRDefault="000D2843" w:rsidP="000D2843">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0D2843" w:rsidRPr="00FF430B" w:rsidRDefault="000D2843" w:rsidP="000D2843">
      <w:pPr>
        <w:shd w:val="clear" w:color="auto" w:fill="FFFFFF" w:themeFill="background1"/>
        <w:spacing w:before="120"/>
        <w:outlineLvl w:val="0"/>
        <w:rPr>
          <w:b/>
          <w:noProof w:val="0"/>
          <w:sz w:val="32"/>
          <w:szCs w:val="32"/>
          <w:lang w:eastAsia="ru-RU"/>
        </w:rPr>
      </w:pPr>
    </w:p>
    <w:p w:rsidR="000D2843" w:rsidRPr="00FF430B" w:rsidRDefault="000D2843" w:rsidP="000D284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0D2843" w:rsidRPr="00FF430B" w:rsidRDefault="000D2843" w:rsidP="000D284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0D2843" w:rsidRPr="00FF430B" w:rsidRDefault="000D2843" w:rsidP="000D284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D2843" w:rsidRPr="00FF430B" w:rsidRDefault="000D2843" w:rsidP="000D284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D2843" w:rsidRPr="00FF430B" w:rsidRDefault="000D2843" w:rsidP="000D284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0D2843" w:rsidRPr="00FF430B" w:rsidRDefault="000D2843" w:rsidP="000D2843">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0D2843" w:rsidRPr="00FF430B" w:rsidRDefault="000D2843" w:rsidP="000D2843">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0D2843" w:rsidRPr="00FF430B" w:rsidRDefault="000D2843" w:rsidP="000D2843">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0D2843" w:rsidRPr="00EC30C2" w:rsidTr="00557A5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0D2843" w:rsidRPr="00EC30C2" w:rsidTr="00557A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hd w:val="clear" w:color="auto" w:fill="FFFFFF" w:themeFill="background1"/>
              <w:spacing w:before="120"/>
              <w:jc w:val="center"/>
              <w:rPr>
                <w:noProof w:val="0"/>
                <w:sz w:val="20"/>
                <w:szCs w:val="20"/>
                <w:lang w:eastAsia="ru-RU"/>
              </w:rPr>
            </w:pPr>
          </w:p>
        </w:tc>
      </w:tr>
      <w:tr w:rsidR="000D2843" w:rsidRPr="00EC30C2" w:rsidTr="00557A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hd w:val="clear" w:color="auto" w:fill="FFFFFF" w:themeFill="background1"/>
              <w:spacing w:before="120"/>
              <w:jc w:val="center"/>
              <w:rPr>
                <w:noProof w:val="0"/>
                <w:sz w:val="20"/>
                <w:szCs w:val="20"/>
                <w:lang w:eastAsia="ru-RU"/>
              </w:rPr>
            </w:pPr>
          </w:p>
        </w:tc>
      </w:tr>
      <w:tr w:rsidR="000D2843" w:rsidRPr="00EC30C2" w:rsidTr="00557A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hd w:val="clear" w:color="auto" w:fill="FFFFFF" w:themeFill="background1"/>
              <w:spacing w:before="120"/>
              <w:jc w:val="center"/>
              <w:rPr>
                <w:noProof w:val="0"/>
                <w:sz w:val="20"/>
                <w:szCs w:val="20"/>
                <w:lang w:eastAsia="ru-RU"/>
              </w:rPr>
            </w:pPr>
          </w:p>
        </w:tc>
      </w:tr>
      <w:tr w:rsidR="000D2843" w:rsidRPr="00EC30C2" w:rsidTr="00557A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hd w:val="clear" w:color="auto" w:fill="FFFFFF" w:themeFill="background1"/>
              <w:spacing w:before="120"/>
              <w:jc w:val="center"/>
              <w:rPr>
                <w:noProof w:val="0"/>
                <w:sz w:val="20"/>
                <w:szCs w:val="20"/>
                <w:lang w:eastAsia="ru-RU"/>
              </w:rPr>
            </w:pPr>
          </w:p>
        </w:tc>
      </w:tr>
      <w:tr w:rsidR="000D2843" w:rsidRPr="00EC30C2" w:rsidTr="00557A5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D2843" w:rsidRPr="00FF430B" w:rsidRDefault="000D2843" w:rsidP="00557A54">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D2843" w:rsidRPr="00FF430B" w:rsidRDefault="000D2843" w:rsidP="00557A54">
            <w:pPr>
              <w:shd w:val="clear" w:color="auto" w:fill="FFFFFF" w:themeFill="background1"/>
              <w:spacing w:before="120"/>
              <w:jc w:val="center"/>
              <w:rPr>
                <w:noProof w:val="0"/>
                <w:sz w:val="20"/>
                <w:szCs w:val="20"/>
                <w:lang w:eastAsia="ru-RU"/>
              </w:rPr>
            </w:pPr>
          </w:p>
        </w:tc>
      </w:tr>
    </w:tbl>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0D2843" w:rsidRPr="00FF430B" w:rsidRDefault="000D2843" w:rsidP="000D2843">
      <w:pPr>
        <w:numPr>
          <w:ilvl w:val="0"/>
          <w:numId w:val="25"/>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0D2843" w:rsidRPr="00FF430B" w:rsidRDefault="000D2843" w:rsidP="000D2843">
      <w:pPr>
        <w:shd w:val="clear" w:color="auto" w:fill="FFFFFF" w:themeFill="background1"/>
        <w:tabs>
          <w:tab w:val="right" w:pos="426"/>
        </w:tabs>
        <w:ind w:left="357"/>
        <w:rPr>
          <w:b/>
          <w:noProof w:val="0"/>
          <w:lang w:eastAsia="ru-RU"/>
        </w:rPr>
      </w:pPr>
      <w:r w:rsidRPr="00FF430B">
        <w:rPr>
          <w:b/>
          <w:noProof w:val="0"/>
          <w:lang w:eastAsia="ru-RU"/>
        </w:rPr>
        <w:t>oferta (se va selecta):</w:t>
      </w:r>
    </w:p>
    <w:p w:rsidR="000D2843" w:rsidRPr="00FF430B" w:rsidRDefault="000D2843" w:rsidP="000D2843">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0D2843" w:rsidRPr="00FF430B" w:rsidRDefault="000D2843" w:rsidP="000D2843">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0D2843" w:rsidRPr="00FF430B" w:rsidRDefault="000D2843" w:rsidP="000D2843">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0D2843" w:rsidRPr="00FF430B" w:rsidRDefault="000D2843" w:rsidP="000D2843">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0D2843" w:rsidRPr="00FF430B" w:rsidRDefault="000D2843" w:rsidP="000D2843">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0D2843" w:rsidRPr="00FF430B" w:rsidRDefault="000D2843" w:rsidP="000D2843">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0D2843" w:rsidRPr="00FF430B" w:rsidRDefault="000D2843" w:rsidP="000D2843">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0D2843" w:rsidRPr="00FF430B" w:rsidRDefault="000D2843" w:rsidP="000D2843">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0D2843" w:rsidRPr="00FF430B" w:rsidRDefault="000D2843" w:rsidP="000D2843">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0D2843" w:rsidRPr="00FF430B" w:rsidRDefault="000D2843" w:rsidP="000D2843">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0D2843" w:rsidRPr="00EC30C2" w:rsidTr="00557A54">
        <w:tc>
          <w:tcPr>
            <w:tcW w:w="576" w:type="dxa"/>
            <w:shd w:val="clear" w:color="auto" w:fill="auto"/>
          </w:tcPr>
          <w:p w:rsidR="000D2843" w:rsidRPr="00FF430B" w:rsidRDefault="000D2843" w:rsidP="00557A54">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0D2843" w:rsidRPr="00FF430B" w:rsidRDefault="000D2843" w:rsidP="00557A54">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0D2843" w:rsidRPr="00EC30C2" w:rsidTr="00557A54">
        <w:tc>
          <w:tcPr>
            <w:tcW w:w="576"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810"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563"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1621"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r>
      <w:tr w:rsidR="000D2843" w:rsidRPr="00EC30C2" w:rsidTr="00557A54">
        <w:tc>
          <w:tcPr>
            <w:tcW w:w="576"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810"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563"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1621"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r>
    </w:tbl>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0D2843" w:rsidRPr="00FF430B" w:rsidRDefault="000D2843" w:rsidP="000D2843">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0D2843" w:rsidRPr="00FF430B" w:rsidRDefault="000D2843" w:rsidP="000D2843">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0D2843" w:rsidRPr="00FF430B" w:rsidRDefault="000D2843" w:rsidP="000D2843">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0D2843" w:rsidRPr="00FF430B" w:rsidRDefault="000D2843" w:rsidP="000D2843">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0D2843" w:rsidRPr="00EC30C2" w:rsidTr="00557A54">
        <w:tc>
          <w:tcPr>
            <w:tcW w:w="577" w:type="dxa"/>
            <w:shd w:val="clear" w:color="auto" w:fill="auto"/>
          </w:tcPr>
          <w:p w:rsidR="000D2843" w:rsidRPr="00FF430B" w:rsidRDefault="000D2843" w:rsidP="00557A54">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0D2843" w:rsidRPr="00EC30C2" w:rsidTr="00557A54">
        <w:tc>
          <w:tcPr>
            <w:tcW w:w="577"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7248"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1800"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r>
      <w:tr w:rsidR="000D2843" w:rsidRPr="00EC30C2" w:rsidTr="00557A54">
        <w:tc>
          <w:tcPr>
            <w:tcW w:w="577"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7248"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1800"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r>
    </w:tbl>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D2843" w:rsidRPr="00FF430B" w:rsidRDefault="000D2843" w:rsidP="000D2843">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0D2843" w:rsidRPr="00FF430B" w:rsidRDefault="000D2843" w:rsidP="000D2843">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0D2843" w:rsidRPr="00FF430B" w:rsidRDefault="000D2843" w:rsidP="000D2843">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0D2843" w:rsidRPr="00FF430B" w:rsidRDefault="000D2843" w:rsidP="000D2843">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D2843" w:rsidRPr="00FF430B" w:rsidRDefault="000D2843" w:rsidP="000D2843">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D2843" w:rsidRPr="00FF430B" w:rsidRDefault="000D2843" w:rsidP="000D2843">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0D2843" w:rsidRPr="00FF430B" w:rsidRDefault="000D2843" w:rsidP="000D284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D2843" w:rsidRPr="00FF430B" w:rsidRDefault="000D2843" w:rsidP="000D284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D2843" w:rsidRPr="00FF430B" w:rsidRDefault="000D2843" w:rsidP="000D284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D2843" w:rsidRPr="00FF430B" w:rsidRDefault="000D2843" w:rsidP="000D2843">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0D2843" w:rsidRPr="00FF430B" w:rsidRDefault="000D2843" w:rsidP="000D2843">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0D2843" w:rsidRPr="00FF430B" w:rsidRDefault="000D2843" w:rsidP="000D2843">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0D2843" w:rsidRPr="00FF430B" w:rsidRDefault="000D2843" w:rsidP="000D2843">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0D2843" w:rsidRPr="00EC30C2" w:rsidTr="00557A54">
        <w:tc>
          <w:tcPr>
            <w:tcW w:w="5305" w:type="dxa"/>
            <w:shd w:val="clear" w:color="auto" w:fill="FFFFFF" w:themeFill="background1"/>
          </w:tcPr>
          <w:p w:rsidR="000D2843" w:rsidRPr="00FF430B" w:rsidRDefault="000D2843" w:rsidP="00557A54">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0D2843" w:rsidRPr="00FF430B" w:rsidRDefault="000D2843" w:rsidP="00557A54">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0D2843" w:rsidRPr="00EC30C2" w:rsidTr="00557A54">
        <w:tc>
          <w:tcPr>
            <w:tcW w:w="530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p>
        </w:tc>
      </w:tr>
      <w:tr w:rsidR="000D2843" w:rsidRPr="00EC30C2" w:rsidTr="00557A54">
        <w:tc>
          <w:tcPr>
            <w:tcW w:w="530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p>
        </w:tc>
      </w:tr>
      <w:tr w:rsidR="000D2843" w:rsidRPr="00EC30C2" w:rsidTr="00557A54">
        <w:tc>
          <w:tcPr>
            <w:tcW w:w="530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p>
        </w:tc>
      </w:tr>
      <w:tr w:rsidR="000D2843" w:rsidRPr="00EC30C2" w:rsidTr="00557A54">
        <w:trPr>
          <w:trHeight w:val="77"/>
        </w:trPr>
        <w:tc>
          <w:tcPr>
            <w:tcW w:w="530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0D2843" w:rsidRPr="00FF430B" w:rsidRDefault="000D2843" w:rsidP="00557A54">
            <w:pPr>
              <w:shd w:val="clear" w:color="auto" w:fill="FFFFFF" w:themeFill="background1"/>
              <w:tabs>
                <w:tab w:val="right" w:pos="426"/>
              </w:tabs>
              <w:rPr>
                <w:noProof w:val="0"/>
                <w:lang w:eastAsia="ru-RU"/>
              </w:rPr>
            </w:pPr>
          </w:p>
        </w:tc>
      </w:tr>
    </w:tbl>
    <w:p w:rsidR="000D2843" w:rsidRPr="00FF430B" w:rsidRDefault="000D2843" w:rsidP="000D284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0D2843" w:rsidRPr="00FF430B" w:rsidRDefault="000D2843" w:rsidP="000D2843">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0D2843" w:rsidRPr="00FF430B" w:rsidRDefault="000D2843" w:rsidP="000D284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D2843" w:rsidRPr="00FF430B" w:rsidRDefault="000D2843" w:rsidP="000D2843">
      <w:pPr>
        <w:shd w:val="clear" w:color="auto" w:fill="FFFFFF" w:themeFill="background1"/>
        <w:spacing w:before="120" w:after="120"/>
        <w:rPr>
          <w:b/>
          <w:noProof w:val="0"/>
          <w:lang w:eastAsia="ru-RU"/>
        </w:rPr>
      </w:pPr>
    </w:p>
    <w:p w:rsidR="000D2843" w:rsidRPr="00FF430B" w:rsidRDefault="000D2843" w:rsidP="000D2843">
      <w:pPr>
        <w:shd w:val="clear" w:color="auto" w:fill="FFFFFF" w:themeFill="background1"/>
        <w:spacing w:before="120" w:after="120"/>
        <w:rPr>
          <w:b/>
          <w:noProof w:val="0"/>
          <w:lang w:eastAsia="ru-RU"/>
        </w:rPr>
      </w:pPr>
    </w:p>
    <w:p w:rsidR="000D2843" w:rsidRPr="00FF430B" w:rsidRDefault="000D2843" w:rsidP="000D2843">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D2843" w:rsidRPr="00FF430B" w:rsidRDefault="000D2843" w:rsidP="000D2843">
      <w:pPr>
        <w:tabs>
          <w:tab w:val="decimal" w:pos="8364"/>
        </w:tabs>
        <w:spacing w:line="276" w:lineRule="auto"/>
        <w:ind w:right="-144"/>
        <w:jc w:val="center"/>
        <w:rPr>
          <w:b/>
          <w:bCs/>
          <w:color w:val="000000"/>
        </w:rPr>
      </w:pPr>
    </w:p>
    <w:p w:rsidR="000D2843" w:rsidRPr="00FF430B" w:rsidRDefault="000D2843" w:rsidP="000D2843">
      <w:pPr>
        <w:tabs>
          <w:tab w:val="decimal" w:pos="8364"/>
        </w:tabs>
        <w:spacing w:line="276" w:lineRule="auto"/>
        <w:ind w:right="-144"/>
        <w:jc w:val="center"/>
        <w:rPr>
          <w:b/>
          <w:bCs/>
          <w:color w:val="000000"/>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3</w:t>
      </w:r>
    </w:p>
    <w:p w:rsidR="000D2843" w:rsidRPr="00FF430B" w:rsidRDefault="000D2843" w:rsidP="000D2843">
      <w:pPr>
        <w:jc w:val="right"/>
        <w:rPr>
          <w:noProof w:val="0"/>
        </w:rPr>
      </w:pPr>
      <w:r w:rsidRPr="00FF430B">
        <w:rPr>
          <w:noProof w:val="0"/>
        </w:rPr>
        <w:lastRenderedPageBreak/>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Style3"/>
        <w:tabs>
          <w:tab w:val="left" w:pos="567"/>
        </w:tabs>
        <w:spacing w:before="0" w:beforeAutospacing="0" w:after="0"/>
        <w:ind w:left="0" w:firstLine="0"/>
        <w:jc w:val="right"/>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D2843" w:rsidRPr="00FF430B" w:rsidRDefault="000D2843" w:rsidP="000D2843">
      <w:pPr>
        <w:shd w:val="clear" w:color="auto" w:fill="FFFFFF" w:themeFill="background1"/>
        <w:spacing w:before="120"/>
        <w:rPr>
          <w:b/>
          <w:noProof w:val="0"/>
          <w:lang w:eastAsia="ru-RU"/>
        </w:rPr>
      </w:pPr>
    </w:p>
    <w:p w:rsidR="000D2843" w:rsidRPr="00FF430B" w:rsidRDefault="000D2843" w:rsidP="000D2843">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0D2843" w:rsidRPr="00FF430B" w:rsidRDefault="000D2843" w:rsidP="000D2843">
      <w:pPr>
        <w:shd w:val="clear" w:color="auto" w:fill="FFFFFF" w:themeFill="background1"/>
        <w:rPr>
          <w:noProof w:val="0"/>
          <w:sz w:val="20"/>
          <w:szCs w:val="20"/>
          <w:lang w:eastAsia="ru-RU"/>
        </w:rPr>
      </w:pPr>
    </w:p>
    <w:p w:rsidR="000D2843" w:rsidRPr="00FF430B" w:rsidRDefault="000D2843" w:rsidP="000D2843">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0D2843" w:rsidRPr="00FF430B" w:rsidRDefault="000D2843" w:rsidP="000D2843">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D2843" w:rsidRPr="00FF430B" w:rsidRDefault="000D2843" w:rsidP="000D2843">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D2843" w:rsidRPr="00FF430B" w:rsidRDefault="000D2843" w:rsidP="000D2843">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D2843" w:rsidRPr="00FF430B" w:rsidRDefault="000D2843" w:rsidP="000D2843">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D2843" w:rsidRPr="00FF430B" w:rsidRDefault="000D2843" w:rsidP="000D2843">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D2843" w:rsidRPr="00FF430B" w:rsidRDefault="000D2843" w:rsidP="000D2843">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0D2843" w:rsidRPr="00FF430B" w:rsidRDefault="000D2843" w:rsidP="000D2843">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D2843" w:rsidRPr="00FF430B" w:rsidRDefault="000D2843" w:rsidP="000D2843">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0D2843" w:rsidRPr="00EC30C2" w:rsidTr="00557A54">
        <w:trPr>
          <w:jc w:val="center"/>
        </w:trPr>
        <w:tc>
          <w:tcPr>
            <w:tcW w:w="576"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D2843" w:rsidRPr="00FF430B" w:rsidRDefault="000D2843" w:rsidP="00557A5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D2843" w:rsidRPr="00EC30C2" w:rsidTr="00557A54">
        <w:trPr>
          <w:jc w:val="center"/>
        </w:trPr>
        <w:tc>
          <w:tcPr>
            <w:tcW w:w="576"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810"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563"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r>
      <w:tr w:rsidR="000D2843" w:rsidRPr="00EC30C2" w:rsidTr="00557A54">
        <w:trPr>
          <w:jc w:val="center"/>
        </w:trPr>
        <w:tc>
          <w:tcPr>
            <w:tcW w:w="576"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810"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c>
          <w:tcPr>
            <w:tcW w:w="3563" w:type="dxa"/>
            <w:shd w:val="clear" w:color="auto" w:fill="auto"/>
          </w:tcPr>
          <w:p w:rsidR="000D2843" w:rsidRPr="00FF430B" w:rsidRDefault="000D2843" w:rsidP="00557A54">
            <w:pPr>
              <w:shd w:val="clear" w:color="auto" w:fill="FFFFFF" w:themeFill="background1"/>
              <w:tabs>
                <w:tab w:val="left" w:pos="612"/>
              </w:tabs>
              <w:spacing w:before="120" w:after="120"/>
              <w:rPr>
                <w:iCs/>
                <w:noProof w:val="0"/>
                <w:lang w:eastAsia="ru-RU"/>
              </w:rPr>
            </w:pPr>
          </w:p>
        </w:tc>
      </w:tr>
    </w:tbl>
    <w:p w:rsidR="000D2843" w:rsidRPr="00FF430B" w:rsidRDefault="000D2843" w:rsidP="000D2843">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0D2843" w:rsidRPr="00FF430B" w:rsidRDefault="000D2843" w:rsidP="000D2843">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0D2843" w:rsidRPr="00FF430B" w:rsidRDefault="000D2843" w:rsidP="000D2843">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0D2843" w:rsidRPr="00FF430B" w:rsidRDefault="000D2843" w:rsidP="000D2843">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D2843" w:rsidRPr="00FF430B" w:rsidRDefault="000D2843" w:rsidP="000D2843">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D2843" w:rsidRPr="00FF430B" w:rsidRDefault="000D2843" w:rsidP="000D2843">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D2843" w:rsidRPr="00FF430B" w:rsidRDefault="000D2843" w:rsidP="000D2843">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D2843" w:rsidRPr="00FF430B" w:rsidRDefault="000D2843" w:rsidP="000D2843">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D2843" w:rsidRPr="00FF430B" w:rsidRDefault="000D2843" w:rsidP="000D2843">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D2843" w:rsidRPr="00FF430B" w:rsidRDefault="000D2843" w:rsidP="000D2843">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D2843" w:rsidRPr="00FF430B" w:rsidRDefault="000D2843" w:rsidP="000D2843">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D2843" w:rsidRPr="00FF430B" w:rsidRDefault="000D2843" w:rsidP="000D2843">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D2843" w:rsidRPr="00FF430B" w:rsidRDefault="000D2843" w:rsidP="000D284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 xml:space="preserve">Ofertele întârziate vor fi respinse. </w:t>
      </w:r>
    </w:p>
    <w:p w:rsidR="000D2843" w:rsidRPr="00FF430B" w:rsidRDefault="000D2843" w:rsidP="000D2843">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D2843" w:rsidRPr="00FF430B" w:rsidRDefault="000D2843" w:rsidP="000D2843">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D2843" w:rsidRPr="00FF430B" w:rsidRDefault="000D2843" w:rsidP="000D2843">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D2843" w:rsidRPr="00FF430B" w:rsidRDefault="000D2843" w:rsidP="000D2843">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0D2843" w:rsidRPr="00FF430B" w:rsidRDefault="000D2843" w:rsidP="000D2843">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D2843" w:rsidRPr="00FF430B" w:rsidRDefault="000D2843" w:rsidP="000D2843">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D2843" w:rsidRPr="00FF430B" w:rsidRDefault="000D2843" w:rsidP="000D2843">
      <w:pPr>
        <w:shd w:val="clear" w:color="auto" w:fill="FFFFFF" w:themeFill="background1"/>
        <w:spacing w:before="120" w:after="120"/>
        <w:rPr>
          <w:b/>
          <w:noProof w:val="0"/>
          <w:lang w:eastAsia="ru-RU"/>
        </w:rPr>
      </w:pPr>
    </w:p>
    <w:p w:rsidR="000D2843" w:rsidRPr="00FF430B" w:rsidRDefault="000D2843" w:rsidP="000D2843">
      <w:pPr>
        <w:shd w:val="clear" w:color="auto" w:fill="FFFFFF" w:themeFill="background1"/>
        <w:spacing w:before="120" w:after="120"/>
        <w:rPr>
          <w:b/>
          <w:noProof w:val="0"/>
          <w:lang w:eastAsia="ru-RU"/>
        </w:rPr>
      </w:pPr>
    </w:p>
    <w:p w:rsidR="000D2843" w:rsidRPr="00FF430B" w:rsidRDefault="000D2843" w:rsidP="000D2843">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D2843" w:rsidRPr="00FF430B" w:rsidRDefault="000D2843" w:rsidP="000D2843">
      <w:pPr>
        <w:tabs>
          <w:tab w:val="decimal" w:pos="8364"/>
        </w:tabs>
        <w:spacing w:line="276" w:lineRule="auto"/>
        <w:ind w:right="-144"/>
        <w:jc w:val="center"/>
        <w:rPr>
          <w:b/>
          <w:bCs/>
          <w:color w:val="000000"/>
        </w:rPr>
      </w:pPr>
    </w:p>
    <w:p w:rsidR="000D2843" w:rsidRPr="00FF430B" w:rsidRDefault="000D2843" w:rsidP="000D2843">
      <w:pPr>
        <w:tabs>
          <w:tab w:val="decimal" w:pos="8364"/>
        </w:tabs>
        <w:spacing w:line="276" w:lineRule="auto"/>
        <w:ind w:right="-144"/>
        <w:jc w:val="center"/>
        <w:rPr>
          <w:b/>
          <w:bCs/>
          <w:color w:val="000000"/>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4</w:t>
      </w:r>
    </w:p>
    <w:p w:rsidR="000D2843" w:rsidRPr="00FF430B" w:rsidRDefault="000D2843" w:rsidP="000D2843">
      <w:pPr>
        <w:jc w:val="right"/>
        <w:rPr>
          <w:noProof w:val="0"/>
        </w:rPr>
      </w:pPr>
      <w:r w:rsidRPr="00FF430B">
        <w:rPr>
          <w:noProof w:val="0"/>
        </w:rPr>
        <w:lastRenderedPageBreak/>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0D2843" w:rsidRPr="00FF430B" w:rsidRDefault="000D2843" w:rsidP="000D2843">
      <w:pPr>
        <w:pStyle w:val="Style3"/>
        <w:tabs>
          <w:tab w:val="left" w:pos="567"/>
        </w:tabs>
        <w:spacing w:before="0" w:beforeAutospacing="0" w:after="0"/>
        <w:ind w:left="0" w:firstLine="0"/>
        <w:jc w:val="center"/>
        <w:rPr>
          <w:rFonts w:eastAsia="PMingLiU"/>
          <w:sz w:val="28"/>
          <w:szCs w:val="28"/>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r w:rsidRPr="00FF430B">
              <w:rPr>
                <w:b/>
                <w:bCs/>
              </w:rPr>
              <w:t>Autoritatea contractantă:________________________________________________________</w:t>
            </w: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ind w:right="129"/>
              <w:rPr>
                <w:b/>
                <w:bCs/>
              </w:rPr>
            </w:pPr>
            <w:r w:rsidRPr="00FF430B">
              <w:rPr>
                <w:b/>
                <w:bCs/>
              </w:rPr>
              <w:t>IDNO:________________________________________________________________________</w:t>
            </w:r>
          </w:p>
        </w:tc>
      </w:tr>
      <w:tr w:rsidR="000D2843" w:rsidRPr="00EC30C2" w:rsidTr="00557A5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r w:rsidRPr="00FF430B">
              <w:rPr>
                <w:b/>
                <w:bCs/>
              </w:rPr>
              <w:t>Procedura de achiziţie publică:___________________________________________________</w:t>
            </w: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r w:rsidRPr="00FF430B">
              <w:rPr>
                <w:b/>
                <w:bCs/>
              </w:rPr>
              <w:t>Nr.:__________________________________________________________________________</w:t>
            </w: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r w:rsidRPr="00FF430B">
              <w:rPr>
                <w:b/>
                <w:bCs/>
              </w:rPr>
              <w:t>publicată în ___________link:___________________________________________________</w:t>
            </w:r>
          </w:p>
        </w:tc>
      </w:tr>
      <w:tr w:rsidR="000D2843" w:rsidRPr="00EC30C2" w:rsidTr="00557A5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r w:rsidRPr="00FF430B">
              <w:rPr>
                <w:b/>
                <w:bCs/>
              </w:rPr>
              <w:t>Tipul obiectului de achiziţie:_____________________________________________________</w:t>
            </w: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ind w:right="129"/>
              <w:rPr>
                <w:b/>
                <w:bCs/>
              </w:rPr>
            </w:pPr>
            <w:r w:rsidRPr="00FF430B">
              <w:rPr>
                <w:b/>
                <w:bCs/>
              </w:rPr>
              <w:t>Obiectul achiziţiei:_____________________________________________________________</w:t>
            </w: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r w:rsidRPr="00FF430B">
              <w:rPr>
                <w:b/>
                <w:bCs/>
              </w:rPr>
              <w:t>Cod CPV:____________________________________________________________________</w:t>
            </w:r>
          </w:p>
        </w:tc>
      </w:tr>
      <w:tr w:rsidR="000D2843" w:rsidRPr="00EC30C2" w:rsidTr="00557A5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D2843" w:rsidRPr="00FF430B" w:rsidRDefault="000D2843" w:rsidP="00557A54">
            <w:pPr>
              <w:rPr>
                <w:b/>
                <w:bCs/>
              </w:rPr>
            </w:pPr>
          </w:p>
        </w:tc>
      </w:tr>
    </w:tbl>
    <w:p w:rsidR="000D2843" w:rsidRPr="00FF430B" w:rsidRDefault="000D2843" w:rsidP="000D2843">
      <w:pPr>
        <w:pStyle w:val="Style3"/>
        <w:tabs>
          <w:tab w:val="left" w:pos="567"/>
        </w:tabs>
        <w:spacing w:before="0" w:beforeAutospacing="0" w:after="0"/>
        <w:ind w:left="0" w:firstLine="0"/>
        <w:rPr>
          <w:rFonts w:eastAsia="PMingLiU"/>
          <w:b w:val="0"/>
          <w:lang w:eastAsia="zh-CN"/>
        </w:rPr>
      </w:pPr>
    </w:p>
    <w:p w:rsidR="000D2843" w:rsidRPr="00FF430B" w:rsidRDefault="000D2843" w:rsidP="000D2843">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rsidR="000D2843" w:rsidRPr="00FF430B" w:rsidRDefault="000D2843" w:rsidP="000D2843">
      <w:pPr>
        <w:pStyle w:val="Style3"/>
        <w:tabs>
          <w:tab w:val="clear" w:pos="360"/>
          <w:tab w:val="left" w:pos="0"/>
        </w:tabs>
        <w:ind w:left="0" w:firstLine="0"/>
        <w:rPr>
          <w:rFonts w:eastAsia="PMingLiU"/>
          <w:b w:val="0"/>
          <w:lang w:eastAsia="zh-CN"/>
        </w:rPr>
      </w:pPr>
    </w:p>
    <w:p w:rsidR="000D2843" w:rsidRPr="00FF430B" w:rsidRDefault="000D2843" w:rsidP="000D284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0D2843" w:rsidRPr="00FF430B" w:rsidRDefault="000D2843" w:rsidP="000D284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0D2843" w:rsidRPr="00FF430B" w:rsidRDefault="000D2843" w:rsidP="000D284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0D2843" w:rsidRPr="00FF430B" w:rsidRDefault="000D2843" w:rsidP="000D284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0D2843" w:rsidRPr="00FF430B" w:rsidRDefault="000D2843" w:rsidP="000D2843">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0D2843" w:rsidRPr="00FF430B" w:rsidRDefault="000D2843" w:rsidP="000D2843">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0D2843" w:rsidRPr="00FF430B" w:rsidRDefault="000D2843" w:rsidP="000D2843">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0D2843" w:rsidRPr="00FF430B" w:rsidRDefault="000D2843" w:rsidP="000D284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0D2843" w:rsidRPr="00FF430B" w:rsidRDefault="000D2843" w:rsidP="000D284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0D2843" w:rsidRPr="00FF430B" w:rsidRDefault="000D2843" w:rsidP="000D284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0D2843" w:rsidRPr="00FF430B" w:rsidRDefault="000D2843" w:rsidP="000D284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0D2843" w:rsidRPr="00FF430B" w:rsidRDefault="000D2843" w:rsidP="000D2843">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0D2843" w:rsidRPr="00FF430B" w:rsidRDefault="000D2843" w:rsidP="000D2843">
      <w:pPr>
        <w:pStyle w:val="Style3"/>
        <w:tabs>
          <w:tab w:val="left" w:pos="567"/>
        </w:tabs>
        <w:spacing w:before="0" w:beforeAutospacing="0" w:after="0"/>
        <w:ind w:left="0" w:firstLine="0"/>
        <w:rPr>
          <w:rFonts w:eastAsia="PMingLiU"/>
          <w:b w:val="0"/>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0D2843" w:rsidRPr="00EC30C2" w:rsidTr="00557A5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D2843" w:rsidRPr="00FF430B" w:rsidRDefault="000D2843" w:rsidP="00557A54">
            <w:pPr>
              <w:rPr>
                <w:bCs/>
                <w:color w:val="000000" w:themeColor="text1"/>
              </w:rPr>
            </w:pPr>
            <w:r w:rsidRPr="00FF430B">
              <w:rPr>
                <w:bCs/>
                <w:color w:val="000000" w:themeColor="text1"/>
              </w:rPr>
              <w:t>CANDIDAT</w:t>
            </w:r>
          </w:p>
        </w:tc>
      </w:tr>
      <w:tr w:rsidR="000D2843" w:rsidRPr="00EC30C2" w:rsidTr="00557A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D2843" w:rsidRPr="00FF430B" w:rsidRDefault="000D2843" w:rsidP="00557A54">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D2843" w:rsidRPr="00FF430B" w:rsidRDefault="000D2843" w:rsidP="00557A54">
            <w:pPr>
              <w:jc w:val="center"/>
              <w:rPr>
                <w:bCs/>
                <w:color w:val="000000" w:themeColor="text1"/>
              </w:rPr>
            </w:pPr>
            <w:r w:rsidRPr="00FF430B">
              <w:rPr>
                <w:bCs/>
                <w:color w:val="000000" w:themeColor="text1"/>
              </w:rPr>
              <w:t xml:space="preserve">Corespundere                                  </w:t>
            </w:r>
          </w:p>
        </w:tc>
      </w:tr>
      <w:tr w:rsidR="000D2843" w:rsidRPr="00EC30C2" w:rsidTr="00557A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D2843" w:rsidRPr="00FF430B" w:rsidRDefault="000D2843" w:rsidP="00557A5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D2843" w:rsidRPr="00FF430B" w:rsidRDefault="000D2843" w:rsidP="00557A54">
            <w:pPr>
              <w:jc w:val="center"/>
              <w:rPr>
                <w:bCs/>
                <w:color w:val="000000" w:themeColor="text1"/>
              </w:rPr>
            </w:pPr>
          </w:p>
        </w:tc>
      </w:tr>
      <w:tr w:rsidR="000D2843" w:rsidRPr="00EC30C2" w:rsidTr="00557A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D2843" w:rsidRPr="00FF430B" w:rsidRDefault="000D2843" w:rsidP="00557A5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D2843" w:rsidRPr="00FF430B" w:rsidRDefault="000D2843" w:rsidP="00557A54">
            <w:pPr>
              <w:jc w:val="center"/>
              <w:rPr>
                <w:bCs/>
                <w:color w:val="000000" w:themeColor="text1"/>
              </w:rPr>
            </w:pPr>
          </w:p>
        </w:tc>
      </w:tr>
      <w:tr w:rsidR="000D2843" w:rsidRPr="00EC30C2" w:rsidTr="00557A5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D2843" w:rsidRPr="00FF430B" w:rsidRDefault="000D2843" w:rsidP="00557A5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D2843" w:rsidRPr="00FF430B" w:rsidRDefault="000D2843" w:rsidP="00557A54">
            <w:pPr>
              <w:jc w:val="center"/>
              <w:rPr>
                <w:bCs/>
                <w:color w:val="000000" w:themeColor="text1"/>
              </w:rPr>
            </w:pPr>
          </w:p>
        </w:tc>
      </w:tr>
    </w:tbl>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0D2843" w:rsidRPr="00FF430B" w:rsidRDefault="000D2843" w:rsidP="000D284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0D2843" w:rsidRPr="00FF430B" w:rsidRDefault="000D2843" w:rsidP="000D284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0D2843" w:rsidRPr="00FF430B" w:rsidRDefault="000D2843" w:rsidP="000D284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0D2843" w:rsidRPr="00FF430B" w:rsidRDefault="000D2843" w:rsidP="000D284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D2843" w:rsidRPr="00FF430B" w:rsidRDefault="000D2843" w:rsidP="000D2843">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rsidR="000D2843" w:rsidRPr="00FF430B" w:rsidRDefault="000D2843" w:rsidP="000D284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D2843" w:rsidRPr="00FF430B" w:rsidRDefault="000D2843" w:rsidP="000D2843">
      <w:pPr>
        <w:pStyle w:val="Style3"/>
        <w:tabs>
          <w:tab w:val="left" w:pos="567"/>
        </w:tabs>
        <w:spacing w:before="0" w:beforeAutospacing="0" w:after="0"/>
        <w:ind w:left="0" w:firstLine="0"/>
        <w:jc w:val="both"/>
        <w:rPr>
          <w:rFonts w:eastAsia="PMingLiU"/>
          <w:b w:val="0"/>
          <w:i/>
          <w:lang w:eastAsia="zh-CN"/>
        </w:rPr>
      </w:pPr>
    </w:p>
    <w:p w:rsidR="000D2843" w:rsidRPr="00FF430B" w:rsidRDefault="000D2843" w:rsidP="000D2843">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0D2843" w:rsidRPr="00FF430B" w:rsidRDefault="000D2843" w:rsidP="000D2843">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D2843" w:rsidRPr="00FF430B" w:rsidRDefault="000D2843" w:rsidP="000D2843">
      <w:pPr>
        <w:pStyle w:val="Style3"/>
        <w:tabs>
          <w:tab w:val="left" w:pos="567"/>
        </w:tabs>
        <w:spacing w:before="0" w:beforeAutospacing="0" w:after="0"/>
        <w:ind w:left="0" w:firstLine="0"/>
        <w:jc w:val="both"/>
        <w:rPr>
          <w:rFonts w:eastAsia="PMingLiU"/>
          <w:b w:val="0"/>
          <w:lang w:eastAsia="zh-CN"/>
        </w:rPr>
      </w:pPr>
    </w:p>
    <w:p w:rsidR="000D2843" w:rsidRPr="00FF430B" w:rsidRDefault="000D2843" w:rsidP="000D2843">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0D2843" w:rsidRPr="00FF430B" w:rsidRDefault="000D2843" w:rsidP="000D2843">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D2843" w:rsidRPr="00FF430B" w:rsidRDefault="000D2843" w:rsidP="000D2843">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D2843" w:rsidRPr="00FF430B" w:rsidRDefault="000D2843" w:rsidP="000D2843">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D2843" w:rsidRPr="00FF430B" w:rsidRDefault="000D2843" w:rsidP="000D2843">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0D2843" w:rsidRPr="00FF430B" w:rsidRDefault="000D2843" w:rsidP="000D2843">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5</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spacing w:before="240" w:after="160"/>
        <w:jc w:val="center"/>
        <w:rPr>
          <w:rFonts w:eastAsia="Calibri"/>
          <w:b/>
          <w:noProof w:val="0"/>
          <w:sz w:val="28"/>
          <w:szCs w:val="28"/>
        </w:rPr>
      </w:pPr>
      <w:r w:rsidRPr="00FF430B">
        <w:rPr>
          <w:rFonts w:eastAsia="Calibri"/>
          <w:b/>
          <w:noProof w:val="0"/>
          <w:sz w:val="28"/>
          <w:szCs w:val="28"/>
        </w:rPr>
        <w:t>ANUNȚ DE ATRIBUIRE</w:t>
      </w:r>
    </w:p>
    <w:p w:rsidR="000D2843" w:rsidRPr="00FF430B" w:rsidRDefault="000D2843" w:rsidP="000D2843">
      <w:pPr>
        <w:spacing w:after="160"/>
        <w:jc w:val="center"/>
        <w:rPr>
          <w:rFonts w:eastAsia="Calibri"/>
          <w:noProof w:val="0"/>
          <w:u w:val="single"/>
        </w:rPr>
      </w:pPr>
      <w:r w:rsidRPr="00FF430B">
        <w:rPr>
          <w:rFonts w:eastAsia="Cambria"/>
          <w:noProof w:val="0"/>
        </w:rPr>
        <w:t>Nr.din___________</w:t>
      </w:r>
    </w:p>
    <w:p w:rsidR="000D2843" w:rsidRPr="00FF430B" w:rsidRDefault="000D2843" w:rsidP="000D2843">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0D2843" w:rsidRPr="00EC30C2" w:rsidTr="00557A54">
        <w:tc>
          <w:tcPr>
            <w:tcW w:w="4248" w:type="dxa"/>
            <w:shd w:val="clear" w:color="auto" w:fill="FFFFFF" w:themeFill="background1"/>
          </w:tcPr>
          <w:p w:rsidR="000D2843" w:rsidRPr="00FF430B" w:rsidRDefault="000D2843" w:rsidP="00557A54">
            <w:pPr>
              <w:ind w:right="-1"/>
              <w:jc w:val="both"/>
              <w:rPr>
                <w:rFonts w:eastAsia="Cambria"/>
                <w:noProof w:val="0"/>
              </w:rPr>
            </w:pPr>
            <w:r w:rsidRPr="00FF430B">
              <w:rPr>
                <w:rFonts w:eastAsia="Calibri"/>
                <w:noProof w:val="0"/>
              </w:rPr>
              <w:t>Denumirea autorității contractante</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mbria"/>
                <w:noProof w:val="0"/>
              </w:rPr>
              <w:t>Localitate</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mbria"/>
                <w:noProof w:val="0"/>
              </w:rPr>
            </w:pPr>
            <w:r w:rsidRPr="00FF430B">
              <w:rPr>
                <w:rFonts w:eastAsia="Calibri"/>
                <w:noProof w:val="0"/>
              </w:rPr>
              <w:t>IDNO</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libri"/>
                <w:noProof w:val="0"/>
              </w:rPr>
              <w:t>Adresa</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libri"/>
                <w:noProof w:val="0"/>
              </w:rPr>
              <w:t>Număr de telefon/fax</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libri"/>
                <w:noProof w:val="0"/>
              </w:rPr>
              <w:t>E-mail</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libri"/>
                <w:noProof w:val="0"/>
              </w:rPr>
              <w:t>Pagina web oficială</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libri"/>
                <w:noProof w:val="0"/>
              </w:rPr>
              <w:t>Persoana de contact</w:t>
            </w:r>
          </w:p>
        </w:tc>
        <w:tc>
          <w:tcPr>
            <w:tcW w:w="5528" w:type="dxa"/>
          </w:tcPr>
          <w:p w:rsidR="000D2843" w:rsidRPr="00FF430B" w:rsidRDefault="000D2843" w:rsidP="00557A54">
            <w:pPr>
              <w:ind w:right="-1"/>
              <w:jc w:val="both"/>
              <w:rPr>
                <w:rFonts w:eastAsia="Cambria"/>
                <w:noProof w:val="0"/>
              </w:rPr>
            </w:pPr>
          </w:p>
        </w:tc>
      </w:tr>
      <w:tr w:rsidR="000D2843" w:rsidRPr="00EC30C2" w:rsidTr="00557A54">
        <w:tc>
          <w:tcPr>
            <w:tcW w:w="4248" w:type="dxa"/>
            <w:shd w:val="clear" w:color="auto" w:fill="FFFFFF" w:themeFill="background1"/>
          </w:tcPr>
          <w:p w:rsidR="000D2843" w:rsidRPr="00FF430B" w:rsidRDefault="000D2843" w:rsidP="00557A54">
            <w:pPr>
              <w:ind w:right="-1"/>
              <w:jc w:val="both"/>
              <w:rPr>
                <w:rFonts w:eastAsia="Calibri"/>
                <w:noProof w:val="0"/>
              </w:rPr>
            </w:pPr>
            <w:r w:rsidRPr="00FF430B">
              <w:rPr>
                <w:rFonts w:eastAsia="Calibri"/>
                <w:noProof w:val="0"/>
              </w:rPr>
              <w:t xml:space="preserve">Tipul autorității contractante și obiectul principal de activitate </w:t>
            </w:r>
          </w:p>
          <w:p w:rsidR="000D2843" w:rsidRPr="00FF430B" w:rsidRDefault="000D2843" w:rsidP="00557A54">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0D2843" w:rsidRPr="00FF430B" w:rsidRDefault="000D2843" w:rsidP="00557A54">
            <w:pPr>
              <w:ind w:right="-1"/>
              <w:jc w:val="both"/>
              <w:rPr>
                <w:rFonts w:eastAsia="Cambria"/>
                <w:noProof w:val="0"/>
              </w:rPr>
            </w:pPr>
          </w:p>
        </w:tc>
      </w:tr>
    </w:tbl>
    <w:p w:rsidR="000D2843" w:rsidRPr="00FF430B" w:rsidRDefault="000D2843" w:rsidP="000D2843">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0D2843" w:rsidRPr="00EC30C2" w:rsidTr="00557A54">
        <w:tc>
          <w:tcPr>
            <w:tcW w:w="4248" w:type="dxa"/>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0D2843" w:rsidRPr="00FF430B" w:rsidRDefault="000D2843" w:rsidP="00557A54">
            <w:pPr>
              <w:spacing w:after="160" w:line="259" w:lineRule="auto"/>
              <w:ind w:right="-1"/>
              <w:jc w:val="both"/>
              <w:rPr>
                <w:i/>
                <w:noProof w:val="0"/>
                <w:lang w:eastAsia="ro-RO"/>
              </w:rPr>
            </w:pPr>
          </w:p>
        </w:tc>
      </w:tr>
      <w:tr w:rsidR="000D2843" w:rsidRPr="00EC30C2" w:rsidTr="00557A54">
        <w:tc>
          <w:tcPr>
            <w:tcW w:w="4248" w:type="dxa"/>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lang w:eastAsia="ro-RO"/>
              </w:rPr>
              <w:t xml:space="preserve">Justificarea alegerii procedurii de atribuire </w:t>
            </w:r>
          </w:p>
          <w:p w:rsidR="000D2843" w:rsidRPr="00FF430B" w:rsidRDefault="000D2843" w:rsidP="00557A54">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0D2843" w:rsidRPr="00FF430B" w:rsidRDefault="000D2843" w:rsidP="00557A54">
            <w:pPr>
              <w:spacing w:after="160" w:line="259" w:lineRule="auto"/>
              <w:ind w:right="-1"/>
              <w:jc w:val="both"/>
              <w:rPr>
                <w:i/>
                <w:noProof w:val="0"/>
                <w:lang w:eastAsia="ro-RO"/>
              </w:rPr>
            </w:pPr>
          </w:p>
        </w:tc>
      </w:tr>
      <w:tr w:rsidR="000D2843" w:rsidRPr="00EC30C2" w:rsidTr="00557A54">
        <w:tc>
          <w:tcPr>
            <w:tcW w:w="4248" w:type="dxa"/>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0D2843" w:rsidRPr="00FF430B" w:rsidRDefault="000D2843" w:rsidP="00557A54">
            <w:pPr>
              <w:spacing w:after="160" w:line="259" w:lineRule="auto"/>
              <w:ind w:right="-1"/>
              <w:jc w:val="both"/>
              <w:rPr>
                <w:noProof w:val="0"/>
                <w:lang w:eastAsia="ro-RO"/>
              </w:rPr>
            </w:pPr>
            <w:r w:rsidRPr="00FF430B">
              <w:rPr>
                <w:noProof w:val="0"/>
                <w:lang w:eastAsia="ro-RO"/>
              </w:rPr>
              <w:t xml:space="preserve">Servicii de proiectare □  </w:t>
            </w:r>
          </w:p>
          <w:p w:rsidR="000D2843" w:rsidRPr="00FF430B" w:rsidRDefault="000D2843" w:rsidP="00557A54">
            <w:pPr>
              <w:spacing w:after="160" w:line="259" w:lineRule="auto"/>
              <w:ind w:right="-1"/>
              <w:jc w:val="both"/>
              <w:rPr>
                <w:noProof w:val="0"/>
                <w:lang w:eastAsia="ro-RO"/>
              </w:rPr>
            </w:pPr>
            <w:r w:rsidRPr="00FF430B">
              <w:rPr>
                <w:noProof w:val="0"/>
                <w:lang w:eastAsia="ro-RO"/>
              </w:rPr>
              <w:t>Lucrări □</w:t>
            </w:r>
          </w:p>
        </w:tc>
      </w:tr>
      <w:tr w:rsidR="000D2843" w:rsidRPr="00EC30C2" w:rsidTr="00557A54">
        <w:tc>
          <w:tcPr>
            <w:tcW w:w="4248" w:type="dxa"/>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lang w:eastAsia="ro-RO"/>
              </w:rPr>
              <w:t>Obiectul de achiziție</w:t>
            </w:r>
          </w:p>
        </w:tc>
        <w:tc>
          <w:tcPr>
            <w:tcW w:w="5570" w:type="dxa"/>
          </w:tcPr>
          <w:p w:rsidR="000D2843" w:rsidRPr="00FF430B" w:rsidRDefault="000D2843" w:rsidP="00557A54">
            <w:pPr>
              <w:spacing w:after="160" w:line="259" w:lineRule="auto"/>
              <w:ind w:right="-1"/>
              <w:jc w:val="both"/>
              <w:rPr>
                <w:noProof w:val="0"/>
                <w:lang w:eastAsia="ro-RO"/>
              </w:rPr>
            </w:pPr>
          </w:p>
        </w:tc>
      </w:tr>
      <w:tr w:rsidR="000D2843" w:rsidRPr="00EC30C2" w:rsidTr="00557A54">
        <w:trPr>
          <w:trHeight w:val="255"/>
        </w:trPr>
        <w:tc>
          <w:tcPr>
            <w:tcW w:w="4248" w:type="dxa"/>
            <w:vMerge w:val="restart"/>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lang w:eastAsia="ro-RO"/>
              </w:rPr>
              <w:t>Anunțul de participare</w:t>
            </w:r>
          </w:p>
          <w:p w:rsidR="000D2843" w:rsidRPr="00FF430B" w:rsidRDefault="000D2843" w:rsidP="00557A54">
            <w:pPr>
              <w:spacing w:after="160" w:line="259" w:lineRule="auto"/>
              <w:ind w:right="-1"/>
              <w:jc w:val="both"/>
              <w:rPr>
                <w:i/>
                <w:noProof w:val="0"/>
                <w:lang w:eastAsia="ro-RO"/>
              </w:rPr>
            </w:pPr>
          </w:p>
        </w:tc>
        <w:tc>
          <w:tcPr>
            <w:tcW w:w="5570" w:type="dxa"/>
          </w:tcPr>
          <w:p w:rsidR="000D2843" w:rsidRPr="00FF430B" w:rsidRDefault="000D2843" w:rsidP="00557A54">
            <w:pPr>
              <w:spacing w:after="160" w:line="259" w:lineRule="auto"/>
              <w:ind w:right="-1"/>
              <w:jc w:val="both"/>
              <w:rPr>
                <w:rFonts w:eastAsia="Cambria"/>
                <w:noProof w:val="0"/>
              </w:rPr>
            </w:pPr>
            <w:r w:rsidRPr="00FF430B">
              <w:rPr>
                <w:rFonts w:eastAsia="Cambria"/>
                <w:noProof w:val="0"/>
              </w:rPr>
              <w:t>Nr.:</w:t>
            </w:r>
          </w:p>
        </w:tc>
      </w:tr>
      <w:tr w:rsidR="000D2843" w:rsidRPr="00EC30C2" w:rsidTr="00557A54">
        <w:trPr>
          <w:trHeight w:val="255"/>
        </w:trPr>
        <w:tc>
          <w:tcPr>
            <w:tcW w:w="4248" w:type="dxa"/>
            <w:vMerge/>
            <w:shd w:val="clear" w:color="auto" w:fill="FFFFFF" w:themeFill="background1"/>
          </w:tcPr>
          <w:p w:rsidR="000D2843" w:rsidRPr="00FF430B" w:rsidRDefault="000D2843" w:rsidP="00557A54">
            <w:pPr>
              <w:spacing w:after="160" w:line="259" w:lineRule="auto"/>
              <w:ind w:right="-1"/>
              <w:jc w:val="both"/>
              <w:rPr>
                <w:noProof w:val="0"/>
                <w:lang w:eastAsia="ro-RO"/>
              </w:rPr>
            </w:pPr>
          </w:p>
        </w:tc>
        <w:tc>
          <w:tcPr>
            <w:tcW w:w="5570" w:type="dxa"/>
          </w:tcPr>
          <w:p w:rsidR="000D2843" w:rsidRPr="00FF430B" w:rsidRDefault="000D2843" w:rsidP="00557A54">
            <w:pPr>
              <w:spacing w:after="160" w:line="259" w:lineRule="auto"/>
              <w:ind w:right="-1"/>
              <w:jc w:val="both"/>
              <w:rPr>
                <w:rFonts w:eastAsia="Cambria"/>
                <w:noProof w:val="0"/>
              </w:rPr>
            </w:pPr>
            <w:r w:rsidRPr="00FF430B">
              <w:rPr>
                <w:rFonts w:eastAsia="Cambria"/>
                <w:noProof w:val="0"/>
              </w:rPr>
              <w:t>Data publicării:</w:t>
            </w:r>
          </w:p>
        </w:tc>
      </w:tr>
      <w:tr w:rsidR="000D2843" w:rsidRPr="00EC30C2" w:rsidTr="00557A54">
        <w:trPr>
          <w:trHeight w:val="255"/>
        </w:trPr>
        <w:tc>
          <w:tcPr>
            <w:tcW w:w="4248" w:type="dxa"/>
            <w:vMerge/>
            <w:shd w:val="clear" w:color="auto" w:fill="FFFFFF" w:themeFill="background1"/>
          </w:tcPr>
          <w:p w:rsidR="000D2843" w:rsidRPr="00FF430B" w:rsidRDefault="000D2843" w:rsidP="00557A54">
            <w:pPr>
              <w:spacing w:after="160" w:line="259" w:lineRule="auto"/>
              <w:ind w:right="-1"/>
              <w:jc w:val="both"/>
              <w:rPr>
                <w:noProof w:val="0"/>
                <w:lang w:eastAsia="ro-RO"/>
              </w:rPr>
            </w:pPr>
          </w:p>
        </w:tc>
        <w:tc>
          <w:tcPr>
            <w:tcW w:w="5570" w:type="dxa"/>
          </w:tcPr>
          <w:p w:rsidR="000D2843" w:rsidRPr="00FF430B" w:rsidRDefault="000D2843" w:rsidP="00557A54">
            <w:pPr>
              <w:spacing w:after="160" w:line="259" w:lineRule="auto"/>
              <w:ind w:right="-1"/>
              <w:jc w:val="both"/>
              <w:rPr>
                <w:rFonts w:eastAsia="Cambria"/>
                <w:noProof w:val="0"/>
              </w:rPr>
            </w:pPr>
            <w:r w:rsidRPr="00FF430B">
              <w:rPr>
                <w:rFonts w:eastAsia="Cambria"/>
                <w:noProof w:val="0"/>
              </w:rPr>
              <w:t>Link:</w:t>
            </w:r>
          </w:p>
        </w:tc>
      </w:tr>
      <w:tr w:rsidR="000D2843" w:rsidRPr="00EC30C2" w:rsidTr="00557A54">
        <w:trPr>
          <w:trHeight w:val="281"/>
        </w:trPr>
        <w:tc>
          <w:tcPr>
            <w:tcW w:w="4248" w:type="dxa"/>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0D2843" w:rsidRPr="00FF430B" w:rsidRDefault="000D2843" w:rsidP="00557A54">
            <w:pPr>
              <w:spacing w:after="160" w:line="259" w:lineRule="auto"/>
              <w:ind w:right="-1"/>
              <w:jc w:val="both"/>
              <w:rPr>
                <w:noProof w:val="0"/>
                <w:lang w:eastAsia="ro-RO"/>
              </w:rPr>
            </w:pPr>
            <w:r w:rsidRPr="00FF430B">
              <w:rPr>
                <w:noProof w:val="0"/>
                <w:lang w:eastAsia="ro-RO"/>
              </w:rPr>
              <w:t>Prețul cel mai scăzut □</w:t>
            </w:r>
          </w:p>
          <w:p w:rsidR="000D2843" w:rsidRPr="00FF430B" w:rsidRDefault="000D2843" w:rsidP="00557A54">
            <w:pPr>
              <w:spacing w:after="160" w:line="259" w:lineRule="auto"/>
              <w:ind w:right="-1"/>
              <w:jc w:val="both"/>
              <w:rPr>
                <w:noProof w:val="0"/>
                <w:lang w:eastAsia="ro-RO"/>
              </w:rPr>
            </w:pPr>
            <w:r w:rsidRPr="00FF430B">
              <w:rPr>
                <w:noProof w:val="0"/>
                <w:lang w:eastAsia="ro-RO"/>
              </w:rPr>
              <w:t>Costul cel mai scăzut □</w:t>
            </w:r>
          </w:p>
          <w:p w:rsidR="000D2843" w:rsidRPr="00FF430B" w:rsidRDefault="000D2843" w:rsidP="00557A54">
            <w:pPr>
              <w:spacing w:after="160" w:line="259" w:lineRule="auto"/>
              <w:ind w:right="-1"/>
              <w:jc w:val="both"/>
              <w:rPr>
                <w:noProof w:val="0"/>
                <w:lang w:eastAsia="ro-RO"/>
              </w:rPr>
            </w:pPr>
            <w:r w:rsidRPr="00FF430B">
              <w:rPr>
                <w:noProof w:val="0"/>
                <w:lang w:eastAsia="ro-RO"/>
              </w:rPr>
              <w:t>Cel mai bun raport calitate-preț □</w:t>
            </w:r>
          </w:p>
          <w:p w:rsidR="000D2843" w:rsidRPr="00FF430B" w:rsidRDefault="000D2843" w:rsidP="00557A54">
            <w:pPr>
              <w:spacing w:after="160" w:line="259" w:lineRule="auto"/>
              <w:ind w:right="-1"/>
              <w:jc w:val="both"/>
              <w:rPr>
                <w:noProof w:val="0"/>
                <w:lang w:eastAsia="ro-RO"/>
              </w:rPr>
            </w:pPr>
            <w:r w:rsidRPr="00FF430B">
              <w:rPr>
                <w:noProof w:val="0"/>
                <w:lang w:eastAsia="ro-RO"/>
              </w:rPr>
              <w:t>Cel mai bun raport calitate-cost □</w:t>
            </w:r>
          </w:p>
        </w:tc>
      </w:tr>
      <w:tr w:rsidR="000D2843" w:rsidRPr="00EC30C2" w:rsidTr="00557A54">
        <w:trPr>
          <w:trHeight w:val="281"/>
        </w:trPr>
        <w:tc>
          <w:tcPr>
            <w:tcW w:w="4248" w:type="dxa"/>
            <w:shd w:val="clear" w:color="auto" w:fill="FFFFFF" w:themeFill="background1"/>
          </w:tcPr>
          <w:p w:rsidR="000D2843" w:rsidRPr="00FF430B" w:rsidRDefault="000D2843" w:rsidP="00557A54">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0D2843" w:rsidRPr="00FF430B" w:rsidRDefault="000D2843" w:rsidP="00557A54">
            <w:pPr>
              <w:spacing w:after="160" w:line="259" w:lineRule="auto"/>
              <w:ind w:right="-1"/>
              <w:jc w:val="both"/>
              <w:rPr>
                <w:noProof w:val="0"/>
                <w:lang w:eastAsia="ro-RO"/>
              </w:rPr>
            </w:pPr>
            <w:r w:rsidRPr="00FF430B">
              <w:rPr>
                <w:noProof w:val="0"/>
                <w:lang w:eastAsia="ro-RO"/>
              </w:rPr>
              <w:t xml:space="preserve">Acord-cadru □ </w:t>
            </w:r>
          </w:p>
          <w:p w:rsidR="000D2843" w:rsidRPr="00FF430B" w:rsidRDefault="000D2843" w:rsidP="00557A54">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0D2843" w:rsidRPr="00FF430B" w:rsidRDefault="000D2843" w:rsidP="00557A54">
            <w:pPr>
              <w:spacing w:after="160" w:line="259" w:lineRule="auto"/>
              <w:ind w:right="-1"/>
              <w:jc w:val="both"/>
              <w:rPr>
                <w:noProof w:val="0"/>
                <w:lang w:eastAsia="ro-RO"/>
              </w:rPr>
            </w:pPr>
            <w:r w:rsidRPr="00FF430B">
              <w:rPr>
                <w:noProof w:val="0"/>
                <w:lang w:eastAsia="ro-RO"/>
              </w:rPr>
              <w:t xml:space="preserve">Licitație electronică □ </w:t>
            </w:r>
          </w:p>
        </w:tc>
      </w:tr>
      <w:tr w:rsidR="000D2843" w:rsidRPr="00EC30C2" w:rsidTr="00557A54">
        <w:trPr>
          <w:trHeight w:val="281"/>
        </w:trPr>
        <w:tc>
          <w:tcPr>
            <w:tcW w:w="4248" w:type="dxa"/>
            <w:vMerge w:val="restart"/>
            <w:shd w:val="clear" w:color="auto" w:fill="FFFFFF" w:themeFill="background1"/>
          </w:tcPr>
          <w:p w:rsidR="000D2843" w:rsidRPr="00FF430B" w:rsidRDefault="000D2843" w:rsidP="00557A54">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0D2843" w:rsidRPr="00FF430B" w:rsidRDefault="000D2843" w:rsidP="00557A54">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0D2843" w:rsidRPr="00EC30C2" w:rsidTr="00557A54">
        <w:trPr>
          <w:trHeight w:val="281"/>
        </w:trPr>
        <w:tc>
          <w:tcPr>
            <w:tcW w:w="4248" w:type="dxa"/>
            <w:vMerge/>
            <w:shd w:val="clear" w:color="auto" w:fill="FFFFFF" w:themeFill="background1"/>
          </w:tcPr>
          <w:p w:rsidR="000D2843" w:rsidRPr="00FF430B" w:rsidRDefault="000D2843" w:rsidP="00557A54">
            <w:pPr>
              <w:spacing w:after="160" w:line="259" w:lineRule="auto"/>
              <w:ind w:right="-1"/>
              <w:jc w:val="both"/>
              <w:rPr>
                <w:noProof w:val="0"/>
              </w:rPr>
            </w:pPr>
          </w:p>
        </w:tc>
        <w:tc>
          <w:tcPr>
            <w:tcW w:w="5570" w:type="dxa"/>
          </w:tcPr>
          <w:p w:rsidR="000D2843" w:rsidRPr="00FF430B" w:rsidRDefault="000D2843" w:rsidP="00557A54">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0D2843" w:rsidRPr="00EC30C2" w:rsidTr="00557A54">
        <w:trPr>
          <w:trHeight w:val="281"/>
        </w:trPr>
        <w:tc>
          <w:tcPr>
            <w:tcW w:w="4248" w:type="dxa"/>
            <w:vMerge/>
            <w:shd w:val="clear" w:color="auto" w:fill="FFFFFF" w:themeFill="background1"/>
          </w:tcPr>
          <w:p w:rsidR="000D2843" w:rsidRPr="00FF430B" w:rsidRDefault="000D2843" w:rsidP="00557A54">
            <w:pPr>
              <w:spacing w:after="160" w:line="259" w:lineRule="auto"/>
              <w:ind w:right="-1"/>
              <w:jc w:val="both"/>
              <w:rPr>
                <w:noProof w:val="0"/>
              </w:rPr>
            </w:pPr>
          </w:p>
        </w:tc>
        <w:tc>
          <w:tcPr>
            <w:tcW w:w="5570" w:type="dxa"/>
          </w:tcPr>
          <w:p w:rsidR="000D2843" w:rsidRPr="00FF430B" w:rsidRDefault="000D2843" w:rsidP="00557A54">
            <w:pPr>
              <w:spacing w:after="160" w:line="259" w:lineRule="auto"/>
              <w:ind w:right="-1"/>
              <w:jc w:val="both"/>
              <w:rPr>
                <w:noProof w:val="0"/>
                <w:lang w:eastAsia="ro-RO"/>
              </w:rPr>
            </w:pPr>
            <w:r w:rsidRPr="00FF430B">
              <w:rPr>
                <w:rFonts w:eastAsia="Calibri"/>
                <w:noProof w:val="0"/>
              </w:rPr>
              <w:t>De la operatori economici dintr-un alt stat:</w:t>
            </w:r>
          </w:p>
        </w:tc>
      </w:tr>
      <w:tr w:rsidR="000D2843" w:rsidRPr="00EC30C2" w:rsidTr="00557A54">
        <w:trPr>
          <w:trHeight w:val="281"/>
        </w:trPr>
        <w:tc>
          <w:tcPr>
            <w:tcW w:w="4248" w:type="dxa"/>
            <w:vMerge/>
            <w:shd w:val="clear" w:color="auto" w:fill="FFFFFF" w:themeFill="background1"/>
          </w:tcPr>
          <w:p w:rsidR="000D2843" w:rsidRPr="00FF430B" w:rsidRDefault="000D2843" w:rsidP="00557A54">
            <w:pPr>
              <w:spacing w:after="160" w:line="259" w:lineRule="auto"/>
              <w:ind w:right="-1"/>
              <w:jc w:val="both"/>
              <w:rPr>
                <w:noProof w:val="0"/>
              </w:rPr>
            </w:pPr>
          </w:p>
        </w:tc>
        <w:tc>
          <w:tcPr>
            <w:tcW w:w="5570" w:type="dxa"/>
          </w:tcPr>
          <w:p w:rsidR="000D2843" w:rsidRPr="00FF430B" w:rsidRDefault="000D2843" w:rsidP="00557A54">
            <w:pPr>
              <w:spacing w:after="160" w:line="259" w:lineRule="auto"/>
              <w:ind w:right="-1"/>
              <w:jc w:val="both"/>
              <w:rPr>
                <w:noProof w:val="0"/>
                <w:lang w:eastAsia="ro-RO"/>
              </w:rPr>
            </w:pPr>
            <w:r w:rsidRPr="00FF430B">
              <w:rPr>
                <w:rFonts w:eastAsia="Calibri"/>
                <w:noProof w:val="0"/>
              </w:rPr>
              <w:t>Pe cale electronică:</w:t>
            </w:r>
          </w:p>
        </w:tc>
      </w:tr>
    </w:tbl>
    <w:p w:rsidR="000D2843" w:rsidRPr="00FF430B" w:rsidRDefault="000D2843" w:rsidP="000D2843">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0D2843" w:rsidRPr="00FF430B" w:rsidRDefault="000D2843" w:rsidP="000D2843">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0D2843" w:rsidRPr="00EC30C2" w:rsidTr="00557A54">
        <w:trPr>
          <w:trHeight w:val="269"/>
        </w:trPr>
        <w:tc>
          <w:tcPr>
            <w:tcW w:w="4253" w:type="dxa"/>
            <w:shd w:val="clear" w:color="auto" w:fill="FFFFFF" w:themeFill="background1"/>
          </w:tcPr>
          <w:p w:rsidR="000D2843" w:rsidRPr="00FF430B" w:rsidRDefault="000D2843" w:rsidP="00557A54">
            <w:pPr>
              <w:tabs>
                <w:tab w:val="left" w:pos="1134"/>
                <w:tab w:val="left" w:pos="2694"/>
              </w:tabs>
              <w:jc w:val="both"/>
              <w:rPr>
                <w:rFonts w:eastAsia="Calibri"/>
                <w:noProof w:val="0"/>
              </w:rPr>
            </w:pPr>
            <w:r w:rsidRPr="00FF430B">
              <w:rPr>
                <w:rFonts w:eastAsia="Calibri"/>
                <w:noProof w:val="0"/>
              </w:rPr>
              <w:t>Denumire</w:t>
            </w:r>
          </w:p>
        </w:tc>
        <w:tc>
          <w:tcPr>
            <w:tcW w:w="5528" w:type="dxa"/>
          </w:tcPr>
          <w:p w:rsidR="000D2843" w:rsidRPr="00FF430B" w:rsidRDefault="000D2843" w:rsidP="00557A54">
            <w:pPr>
              <w:tabs>
                <w:tab w:val="left" w:pos="1134"/>
                <w:tab w:val="left" w:pos="2694"/>
              </w:tabs>
              <w:jc w:val="both"/>
              <w:rPr>
                <w:rFonts w:eastAsia="Calibri"/>
                <w:noProof w:val="0"/>
              </w:rPr>
            </w:pPr>
          </w:p>
        </w:tc>
      </w:tr>
      <w:tr w:rsidR="000D2843" w:rsidRPr="00EC30C2" w:rsidTr="00557A54">
        <w:trPr>
          <w:trHeight w:val="269"/>
        </w:trPr>
        <w:tc>
          <w:tcPr>
            <w:tcW w:w="4253" w:type="dxa"/>
            <w:shd w:val="clear" w:color="auto" w:fill="FFFFFF" w:themeFill="background1"/>
          </w:tcPr>
          <w:p w:rsidR="000D2843" w:rsidRPr="00FF430B" w:rsidRDefault="000D2843" w:rsidP="00557A54">
            <w:pPr>
              <w:tabs>
                <w:tab w:val="left" w:pos="1134"/>
                <w:tab w:val="left" w:pos="2694"/>
              </w:tabs>
              <w:jc w:val="both"/>
              <w:rPr>
                <w:rFonts w:eastAsia="Calibri"/>
                <w:noProof w:val="0"/>
              </w:rPr>
            </w:pPr>
            <w:r w:rsidRPr="00FF430B">
              <w:rPr>
                <w:rFonts w:eastAsia="Calibri"/>
                <w:noProof w:val="0"/>
              </w:rPr>
              <w:t>IDNO</w:t>
            </w:r>
          </w:p>
        </w:tc>
        <w:tc>
          <w:tcPr>
            <w:tcW w:w="5528" w:type="dxa"/>
          </w:tcPr>
          <w:p w:rsidR="000D2843" w:rsidRPr="00FF430B" w:rsidRDefault="000D2843" w:rsidP="00557A54">
            <w:pPr>
              <w:tabs>
                <w:tab w:val="left" w:pos="1134"/>
                <w:tab w:val="left" w:pos="2694"/>
              </w:tabs>
              <w:jc w:val="both"/>
              <w:rPr>
                <w:rFonts w:eastAsia="Calibri"/>
                <w:noProof w:val="0"/>
              </w:rPr>
            </w:pPr>
          </w:p>
        </w:tc>
      </w:tr>
      <w:tr w:rsidR="000D2843" w:rsidRPr="00EC30C2" w:rsidTr="00557A54">
        <w:trPr>
          <w:trHeight w:val="269"/>
        </w:trPr>
        <w:tc>
          <w:tcPr>
            <w:tcW w:w="4253" w:type="dxa"/>
            <w:shd w:val="clear" w:color="auto" w:fill="FFFFFF" w:themeFill="background1"/>
          </w:tcPr>
          <w:p w:rsidR="000D2843" w:rsidRPr="00FF430B" w:rsidRDefault="000D2843" w:rsidP="00557A54">
            <w:pPr>
              <w:tabs>
                <w:tab w:val="left" w:pos="1134"/>
                <w:tab w:val="left" w:pos="2694"/>
              </w:tabs>
              <w:jc w:val="both"/>
              <w:rPr>
                <w:rFonts w:eastAsia="Calibri"/>
                <w:noProof w:val="0"/>
              </w:rPr>
            </w:pPr>
            <w:r w:rsidRPr="00FF430B">
              <w:rPr>
                <w:rFonts w:eastAsia="Calibri"/>
                <w:noProof w:val="0"/>
              </w:rPr>
              <w:t xml:space="preserve">Date de contact </w:t>
            </w:r>
          </w:p>
          <w:p w:rsidR="000D2843" w:rsidRPr="00FF430B" w:rsidRDefault="000D2843" w:rsidP="00557A54">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0D2843" w:rsidRPr="00FF430B" w:rsidRDefault="000D2843" w:rsidP="00557A54">
            <w:pPr>
              <w:tabs>
                <w:tab w:val="left" w:pos="1134"/>
                <w:tab w:val="left" w:pos="2694"/>
              </w:tabs>
              <w:jc w:val="both"/>
              <w:rPr>
                <w:rFonts w:eastAsia="Calibri"/>
                <w:noProof w:val="0"/>
              </w:rPr>
            </w:pPr>
          </w:p>
        </w:tc>
      </w:tr>
      <w:tr w:rsidR="000D2843" w:rsidRPr="00EC30C2" w:rsidTr="00557A54">
        <w:trPr>
          <w:trHeight w:val="269"/>
        </w:trPr>
        <w:tc>
          <w:tcPr>
            <w:tcW w:w="4253" w:type="dxa"/>
            <w:shd w:val="clear" w:color="auto" w:fill="FFFFFF" w:themeFill="background1"/>
          </w:tcPr>
          <w:p w:rsidR="000D2843" w:rsidRPr="00FF430B" w:rsidRDefault="000D2843" w:rsidP="00557A54">
            <w:pPr>
              <w:ind w:right="-1"/>
              <w:jc w:val="both"/>
              <w:rPr>
                <w:rFonts w:eastAsia="Calibri"/>
                <w:noProof w:val="0"/>
              </w:rPr>
            </w:pPr>
            <w:r w:rsidRPr="00FF430B">
              <w:rPr>
                <w:noProof w:val="0"/>
                <w:lang w:eastAsia="ro-RO"/>
              </w:rPr>
              <w:t xml:space="preserve">Întreprindere mică sau mijlocie </w:t>
            </w:r>
          </w:p>
        </w:tc>
        <w:tc>
          <w:tcPr>
            <w:tcW w:w="5528" w:type="dxa"/>
          </w:tcPr>
          <w:p w:rsidR="000D2843" w:rsidRPr="00FF430B" w:rsidRDefault="000D2843" w:rsidP="00557A54">
            <w:pPr>
              <w:ind w:right="-1"/>
              <w:jc w:val="both"/>
              <w:rPr>
                <w:noProof w:val="0"/>
                <w:lang w:eastAsia="ro-RO"/>
              </w:rPr>
            </w:pPr>
            <w:r w:rsidRPr="00FF430B">
              <w:rPr>
                <w:noProof w:val="0"/>
                <w:lang w:eastAsia="ro-RO"/>
              </w:rPr>
              <w:t xml:space="preserve">Da □       Nu □       </w:t>
            </w:r>
          </w:p>
        </w:tc>
      </w:tr>
      <w:tr w:rsidR="000D2843" w:rsidRPr="00EC30C2" w:rsidTr="00557A54">
        <w:trPr>
          <w:trHeight w:val="269"/>
        </w:trPr>
        <w:tc>
          <w:tcPr>
            <w:tcW w:w="4253" w:type="dxa"/>
            <w:shd w:val="clear" w:color="auto" w:fill="FFFFFF" w:themeFill="background1"/>
          </w:tcPr>
          <w:p w:rsidR="000D2843" w:rsidRPr="00FF430B" w:rsidRDefault="000D2843" w:rsidP="00557A54">
            <w:pPr>
              <w:tabs>
                <w:tab w:val="left" w:pos="1134"/>
                <w:tab w:val="left" w:pos="2694"/>
              </w:tabs>
              <w:jc w:val="both"/>
              <w:rPr>
                <w:noProof w:val="0"/>
                <w:lang w:eastAsia="ro-RO"/>
              </w:rPr>
            </w:pPr>
            <w:r w:rsidRPr="00FF430B">
              <w:rPr>
                <w:rFonts w:eastAsia="Calibri"/>
                <w:noProof w:val="0"/>
              </w:rPr>
              <w:t xml:space="preserve">Asociație de operatori economici </w:t>
            </w:r>
          </w:p>
          <w:p w:rsidR="000D2843" w:rsidRPr="00FF430B" w:rsidRDefault="000D2843" w:rsidP="00557A54">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0D2843" w:rsidRPr="00FF430B" w:rsidRDefault="000D2843" w:rsidP="00557A54">
            <w:pPr>
              <w:tabs>
                <w:tab w:val="left" w:pos="1134"/>
                <w:tab w:val="left" w:pos="2694"/>
              </w:tabs>
              <w:jc w:val="both"/>
              <w:rPr>
                <w:noProof w:val="0"/>
                <w:lang w:eastAsia="ro-RO"/>
              </w:rPr>
            </w:pPr>
            <w:r w:rsidRPr="00FF430B">
              <w:rPr>
                <w:noProof w:val="0"/>
                <w:lang w:eastAsia="ro-RO"/>
              </w:rPr>
              <w:t xml:space="preserve">Da □       Nu □       </w:t>
            </w:r>
          </w:p>
          <w:p w:rsidR="000D2843" w:rsidRPr="00FF430B" w:rsidRDefault="000D2843" w:rsidP="00557A54">
            <w:pPr>
              <w:tabs>
                <w:tab w:val="left" w:pos="1134"/>
                <w:tab w:val="left" w:pos="2694"/>
              </w:tabs>
              <w:jc w:val="both"/>
              <w:rPr>
                <w:rFonts w:eastAsia="Calibri"/>
                <w:noProof w:val="0"/>
              </w:rPr>
            </w:pPr>
          </w:p>
        </w:tc>
      </w:tr>
      <w:tr w:rsidR="000D2843" w:rsidRPr="00EC30C2" w:rsidTr="00557A54">
        <w:trPr>
          <w:trHeight w:val="604"/>
        </w:trPr>
        <w:tc>
          <w:tcPr>
            <w:tcW w:w="4253" w:type="dxa"/>
            <w:shd w:val="clear" w:color="auto" w:fill="FFFFFF" w:themeFill="background1"/>
          </w:tcPr>
          <w:p w:rsidR="000D2843" w:rsidRPr="00FF430B" w:rsidRDefault="000D2843" w:rsidP="00557A54">
            <w:pPr>
              <w:tabs>
                <w:tab w:val="left" w:pos="1134"/>
                <w:tab w:val="left" w:pos="2694"/>
              </w:tabs>
              <w:jc w:val="both"/>
              <w:rPr>
                <w:rFonts w:eastAsia="Calibri"/>
                <w:noProof w:val="0"/>
              </w:rPr>
            </w:pPr>
            <w:r w:rsidRPr="00FF430B">
              <w:rPr>
                <w:rFonts w:eastAsia="Calibri"/>
                <w:noProof w:val="0"/>
              </w:rPr>
              <w:t>Subcontractanți</w:t>
            </w:r>
          </w:p>
          <w:p w:rsidR="000D2843" w:rsidRPr="00FF430B" w:rsidRDefault="000D2843" w:rsidP="00557A54">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0D2843" w:rsidRPr="00FF430B" w:rsidRDefault="000D2843" w:rsidP="00557A54">
            <w:pPr>
              <w:tabs>
                <w:tab w:val="left" w:pos="1134"/>
                <w:tab w:val="left" w:pos="2694"/>
              </w:tabs>
              <w:jc w:val="both"/>
              <w:rPr>
                <w:noProof w:val="0"/>
                <w:lang w:eastAsia="ro-RO"/>
              </w:rPr>
            </w:pPr>
            <w:r w:rsidRPr="00FF430B">
              <w:rPr>
                <w:noProof w:val="0"/>
                <w:lang w:eastAsia="ro-RO"/>
              </w:rPr>
              <w:t xml:space="preserve">Da □       Nu □      </w:t>
            </w:r>
          </w:p>
          <w:p w:rsidR="000D2843" w:rsidRPr="00FF430B" w:rsidRDefault="000D2843" w:rsidP="00557A54">
            <w:pPr>
              <w:tabs>
                <w:tab w:val="left" w:pos="1134"/>
                <w:tab w:val="left" w:pos="2694"/>
              </w:tabs>
              <w:jc w:val="both"/>
              <w:rPr>
                <w:noProof w:val="0"/>
                <w:lang w:eastAsia="ro-RO"/>
              </w:rPr>
            </w:pPr>
          </w:p>
        </w:tc>
      </w:tr>
    </w:tbl>
    <w:p w:rsidR="000D2843" w:rsidRPr="00FF430B" w:rsidRDefault="000D2843" w:rsidP="000D2843">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0D2843" w:rsidRPr="00EC30C2" w:rsidTr="00557A54">
        <w:tc>
          <w:tcPr>
            <w:tcW w:w="562" w:type="dxa"/>
            <w:shd w:val="clear" w:color="auto" w:fill="F2F2F2"/>
          </w:tcPr>
          <w:p w:rsidR="000D2843" w:rsidRPr="00FF430B" w:rsidRDefault="000D2843" w:rsidP="00557A54">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0D2843" w:rsidRPr="00FF430B" w:rsidRDefault="000D2843" w:rsidP="00557A54">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rsidR="000D2843" w:rsidRPr="00FF430B" w:rsidRDefault="000D2843" w:rsidP="00557A54">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0D2843" w:rsidRPr="00FF430B" w:rsidRDefault="000D2843" w:rsidP="00557A54">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0D2843" w:rsidRPr="00FF430B" w:rsidRDefault="000D2843" w:rsidP="00557A54">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0D2843" w:rsidRPr="00FF430B" w:rsidRDefault="000D2843" w:rsidP="00557A54">
            <w:pPr>
              <w:tabs>
                <w:tab w:val="left" w:pos="1134"/>
                <w:tab w:val="left" w:pos="2694"/>
              </w:tabs>
              <w:jc w:val="center"/>
              <w:rPr>
                <w:rFonts w:eastAsia="Calibri"/>
                <w:noProof w:val="0"/>
              </w:rPr>
            </w:pPr>
            <w:r w:rsidRPr="00FF430B">
              <w:rPr>
                <w:rFonts w:eastAsia="Calibri"/>
                <w:noProof w:val="0"/>
              </w:rPr>
              <w:t>Suma, inclusiv TVA</w:t>
            </w:r>
          </w:p>
        </w:tc>
      </w:tr>
      <w:tr w:rsidR="000D2843" w:rsidRPr="00EC30C2" w:rsidTr="00557A54">
        <w:tc>
          <w:tcPr>
            <w:tcW w:w="562" w:type="dxa"/>
          </w:tcPr>
          <w:p w:rsidR="000D2843" w:rsidRPr="00FF430B" w:rsidRDefault="000D2843" w:rsidP="00557A54">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0D2843" w:rsidRPr="00FF430B" w:rsidRDefault="000D2843" w:rsidP="00557A54">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0D2843" w:rsidRPr="00FF430B" w:rsidRDefault="000D2843" w:rsidP="00557A54">
            <w:pPr>
              <w:tabs>
                <w:tab w:val="left" w:pos="1134"/>
                <w:tab w:val="left" w:pos="2694"/>
              </w:tabs>
              <w:spacing w:before="240"/>
              <w:jc w:val="center"/>
              <w:rPr>
                <w:rFonts w:eastAsia="Calibri"/>
                <w:noProof w:val="0"/>
              </w:rPr>
            </w:pPr>
          </w:p>
        </w:tc>
        <w:tc>
          <w:tcPr>
            <w:tcW w:w="1417" w:type="dxa"/>
          </w:tcPr>
          <w:p w:rsidR="000D2843" w:rsidRPr="00FF430B" w:rsidRDefault="000D2843" w:rsidP="00557A54">
            <w:pPr>
              <w:tabs>
                <w:tab w:val="left" w:pos="1134"/>
                <w:tab w:val="left" w:pos="2694"/>
              </w:tabs>
              <w:spacing w:before="240"/>
              <w:jc w:val="center"/>
              <w:rPr>
                <w:rFonts w:eastAsia="Calibri"/>
                <w:noProof w:val="0"/>
              </w:rPr>
            </w:pPr>
          </w:p>
        </w:tc>
        <w:tc>
          <w:tcPr>
            <w:tcW w:w="1560" w:type="dxa"/>
          </w:tcPr>
          <w:p w:rsidR="000D2843" w:rsidRPr="00FF430B" w:rsidRDefault="000D2843" w:rsidP="00557A54">
            <w:pPr>
              <w:tabs>
                <w:tab w:val="left" w:pos="1134"/>
                <w:tab w:val="left" w:pos="2694"/>
              </w:tabs>
              <w:spacing w:before="240"/>
              <w:jc w:val="center"/>
              <w:rPr>
                <w:rFonts w:eastAsia="Calibri"/>
                <w:noProof w:val="0"/>
              </w:rPr>
            </w:pPr>
          </w:p>
        </w:tc>
        <w:tc>
          <w:tcPr>
            <w:tcW w:w="1417" w:type="dxa"/>
          </w:tcPr>
          <w:p w:rsidR="000D2843" w:rsidRPr="00FF430B" w:rsidRDefault="000D2843" w:rsidP="00557A54">
            <w:pPr>
              <w:tabs>
                <w:tab w:val="left" w:pos="1134"/>
                <w:tab w:val="left" w:pos="2694"/>
              </w:tabs>
              <w:spacing w:before="240"/>
              <w:jc w:val="center"/>
              <w:rPr>
                <w:rFonts w:eastAsia="Calibri"/>
                <w:noProof w:val="0"/>
              </w:rPr>
            </w:pPr>
          </w:p>
        </w:tc>
      </w:tr>
      <w:tr w:rsidR="000D2843" w:rsidRPr="00EC30C2" w:rsidTr="00557A54">
        <w:tc>
          <w:tcPr>
            <w:tcW w:w="562" w:type="dxa"/>
          </w:tcPr>
          <w:p w:rsidR="000D2843" w:rsidRPr="00FF430B" w:rsidRDefault="000D2843" w:rsidP="00557A54">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0D2843" w:rsidRPr="00FF430B" w:rsidRDefault="000D2843" w:rsidP="00557A54">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0D2843" w:rsidRPr="00FF430B" w:rsidRDefault="000D2843" w:rsidP="00557A54">
            <w:pPr>
              <w:tabs>
                <w:tab w:val="left" w:pos="1134"/>
                <w:tab w:val="left" w:pos="2694"/>
              </w:tabs>
              <w:spacing w:before="240"/>
              <w:jc w:val="center"/>
              <w:rPr>
                <w:rFonts w:eastAsia="Calibri"/>
                <w:noProof w:val="0"/>
              </w:rPr>
            </w:pPr>
          </w:p>
        </w:tc>
        <w:tc>
          <w:tcPr>
            <w:tcW w:w="1417" w:type="dxa"/>
          </w:tcPr>
          <w:p w:rsidR="000D2843" w:rsidRPr="00FF430B" w:rsidRDefault="000D2843" w:rsidP="00557A54">
            <w:pPr>
              <w:tabs>
                <w:tab w:val="left" w:pos="1134"/>
                <w:tab w:val="left" w:pos="2694"/>
              </w:tabs>
              <w:spacing w:before="240"/>
              <w:jc w:val="center"/>
              <w:rPr>
                <w:rFonts w:eastAsia="Calibri"/>
                <w:noProof w:val="0"/>
              </w:rPr>
            </w:pPr>
          </w:p>
        </w:tc>
        <w:tc>
          <w:tcPr>
            <w:tcW w:w="1560" w:type="dxa"/>
          </w:tcPr>
          <w:p w:rsidR="000D2843" w:rsidRPr="00FF430B" w:rsidRDefault="000D2843" w:rsidP="00557A54">
            <w:pPr>
              <w:tabs>
                <w:tab w:val="left" w:pos="1134"/>
                <w:tab w:val="left" w:pos="2694"/>
              </w:tabs>
              <w:spacing w:before="240"/>
              <w:jc w:val="center"/>
              <w:rPr>
                <w:rFonts w:eastAsia="Calibri"/>
                <w:noProof w:val="0"/>
              </w:rPr>
            </w:pPr>
          </w:p>
        </w:tc>
        <w:tc>
          <w:tcPr>
            <w:tcW w:w="1417" w:type="dxa"/>
          </w:tcPr>
          <w:p w:rsidR="000D2843" w:rsidRPr="00FF430B" w:rsidRDefault="000D2843" w:rsidP="00557A54">
            <w:pPr>
              <w:tabs>
                <w:tab w:val="left" w:pos="1134"/>
                <w:tab w:val="left" w:pos="2694"/>
              </w:tabs>
              <w:spacing w:before="240"/>
              <w:jc w:val="center"/>
              <w:rPr>
                <w:rFonts w:eastAsia="Calibri"/>
                <w:noProof w:val="0"/>
              </w:rPr>
            </w:pPr>
          </w:p>
        </w:tc>
      </w:tr>
    </w:tbl>
    <w:p w:rsidR="000D2843" w:rsidRPr="00FF430B" w:rsidRDefault="000D2843" w:rsidP="000D2843">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0D2843" w:rsidRPr="00FF430B" w:rsidRDefault="000D2843" w:rsidP="000D2843">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0D2843" w:rsidRPr="00EC30C2" w:rsidTr="00557A54">
        <w:tc>
          <w:tcPr>
            <w:tcW w:w="5524" w:type="dxa"/>
            <w:shd w:val="clear" w:color="auto" w:fill="FFFFFF" w:themeFill="background1"/>
          </w:tcPr>
          <w:p w:rsidR="000D2843" w:rsidRPr="00FF430B" w:rsidRDefault="000D2843" w:rsidP="00557A54">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0D2843" w:rsidRPr="00FF430B" w:rsidRDefault="000D2843" w:rsidP="00557A54">
            <w:pPr>
              <w:ind w:right="-1"/>
              <w:jc w:val="both"/>
              <w:rPr>
                <w:noProof w:val="0"/>
                <w:lang w:eastAsia="ro-RO"/>
              </w:rPr>
            </w:pPr>
            <w:r w:rsidRPr="00FF430B">
              <w:rPr>
                <w:noProof w:val="0"/>
                <w:lang w:eastAsia="ro-RO"/>
              </w:rPr>
              <w:t xml:space="preserve">Nu □        </w:t>
            </w:r>
          </w:p>
          <w:p w:rsidR="000D2843" w:rsidRPr="00FF430B" w:rsidRDefault="000D2843" w:rsidP="00557A54">
            <w:pPr>
              <w:ind w:right="-1"/>
              <w:jc w:val="both"/>
              <w:rPr>
                <w:noProof w:val="0"/>
                <w:lang w:eastAsia="ro-RO"/>
              </w:rPr>
            </w:pPr>
            <w:r w:rsidRPr="00FF430B">
              <w:rPr>
                <w:noProof w:val="0"/>
                <w:lang w:eastAsia="ro-RO"/>
              </w:rPr>
              <w:t xml:space="preserve">Da □        </w:t>
            </w:r>
          </w:p>
        </w:tc>
      </w:tr>
      <w:tr w:rsidR="000D2843" w:rsidRPr="00EC30C2" w:rsidTr="00557A54">
        <w:tc>
          <w:tcPr>
            <w:tcW w:w="5524" w:type="dxa"/>
            <w:vMerge w:val="restart"/>
            <w:shd w:val="clear" w:color="auto" w:fill="FFFFFF" w:themeFill="background1"/>
          </w:tcPr>
          <w:p w:rsidR="000D2843" w:rsidRPr="00FF430B" w:rsidRDefault="000D2843" w:rsidP="00557A54">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0D2843" w:rsidRPr="00FF430B" w:rsidRDefault="000D2843" w:rsidP="00557A54">
            <w:pPr>
              <w:ind w:right="-1"/>
              <w:jc w:val="both"/>
              <w:rPr>
                <w:noProof w:val="0"/>
                <w:lang w:eastAsia="ro-RO"/>
              </w:rPr>
            </w:pPr>
            <w:r w:rsidRPr="00FF430B">
              <w:rPr>
                <w:noProof w:val="0"/>
                <w:lang w:eastAsia="ro-RO"/>
              </w:rPr>
              <w:t xml:space="preserve">Nu □        </w:t>
            </w:r>
          </w:p>
        </w:tc>
      </w:tr>
      <w:tr w:rsidR="000D2843" w:rsidRPr="00EC30C2" w:rsidTr="00557A54">
        <w:tc>
          <w:tcPr>
            <w:tcW w:w="5524" w:type="dxa"/>
            <w:vMerge/>
            <w:shd w:val="clear" w:color="auto" w:fill="FFFFFF" w:themeFill="background1"/>
          </w:tcPr>
          <w:p w:rsidR="000D2843" w:rsidRPr="00FF430B" w:rsidRDefault="000D2843" w:rsidP="00557A54">
            <w:pPr>
              <w:jc w:val="both"/>
              <w:rPr>
                <w:rFonts w:eastAsia="Calibri"/>
                <w:noProof w:val="0"/>
              </w:rPr>
            </w:pPr>
          </w:p>
        </w:tc>
        <w:tc>
          <w:tcPr>
            <w:tcW w:w="4394" w:type="dxa"/>
          </w:tcPr>
          <w:p w:rsidR="000D2843" w:rsidRPr="00FF430B" w:rsidRDefault="000D2843" w:rsidP="00557A54">
            <w:pPr>
              <w:jc w:val="both"/>
              <w:rPr>
                <w:rFonts w:eastAsia="Calibri"/>
                <w:noProof w:val="0"/>
              </w:rPr>
            </w:pPr>
            <w:r w:rsidRPr="00FF430B">
              <w:rPr>
                <w:noProof w:val="0"/>
                <w:lang w:eastAsia="ro-RO"/>
              </w:rPr>
              <w:t>Data (datele) și referința (referințele) publicărilor:</w:t>
            </w:r>
          </w:p>
        </w:tc>
      </w:tr>
      <w:tr w:rsidR="000D2843" w:rsidRPr="00EC30C2" w:rsidTr="00557A54">
        <w:tc>
          <w:tcPr>
            <w:tcW w:w="5524" w:type="dxa"/>
            <w:shd w:val="clear" w:color="auto" w:fill="FFFFFF" w:themeFill="background1"/>
          </w:tcPr>
          <w:p w:rsidR="000D2843" w:rsidRPr="00FF430B" w:rsidRDefault="000D2843" w:rsidP="00557A54">
            <w:pPr>
              <w:jc w:val="both"/>
              <w:rPr>
                <w:rFonts w:eastAsia="Calibri"/>
                <w:noProof w:val="0"/>
              </w:rPr>
            </w:pPr>
            <w:r w:rsidRPr="00FF430B">
              <w:rPr>
                <w:rFonts w:eastAsia="Calibri"/>
                <w:noProof w:val="0"/>
              </w:rPr>
              <w:t>Agenția Națională pentru Soluționarea Contestațiilor</w:t>
            </w:r>
          </w:p>
          <w:p w:rsidR="000D2843" w:rsidRPr="00FF430B" w:rsidRDefault="000D2843" w:rsidP="00557A54">
            <w:pPr>
              <w:contextualSpacing/>
              <w:jc w:val="both"/>
              <w:rPr>
                <w:noProof w:val="0"/>
                <w:lang w:eastAsia="zh-CN"/>
              </w:rPr>
            </w:pPr>
          </w:p>
        </w:tc>
        <w:tc>
          <w:tcPr>
            <w:tcW w:w="4394" w:type="dxa"/>
          </w:tcPr>
          <w:p w:rsidR="000D2843" w:rsidRPr="00FF430B" w:rsidRDefault="000D2843" w:rsidP="00557A54">
            <w:pPr>
              <w:jc w:val="both"/>
              <w:rPr>
                <w:rFonts w:eastAsia="Calibri"/>
                <w:noProof w:val="0"/>
              </w:rPr>
            </w:pPr>
            <w:r w:rsidRPr="00FF430B">
              <w:rPr>
                <w:rFonts w:eastAsia="Calibri"/>
                <w:noProof w:val="0"/>
              </w:rPr>
              <w:t>mun. Chișinău, bd. Ștefan cel Mare și Sfânt, 124, MD-2001;</w:t>
            </w:r>
          </w:p>
          <w:p w:rsidR="000D2843" w:rsidRPr="00FF430B" w:rsidRDefault="000D2843" w:rsidP="00557A54">
            <w:pPr>
              <w:jc w:val="both"/>
              <w:rPr>
                <w:rFonts w:eastAsia="Calibri"/>
                <w:noProof w:val="0"/>
              </w:rPr>
            </w:pPr>
            <w:r w:rsidRPr="00FF430B">
              <w:rPr>
                <w:rFonts w:eastAsia="Calibri"/>
                <w:noProof w:val="0"/>
              </w:rPr>
              <w:t xml:space="preserve">tel/fax: (022) 820 652, 820-651 </w:t>
            </w:r>
          </w:p>
          <w:p w:rsidR="000D2843" w:rsidRPr="00FF430B" w:rsidRDefault="000D2843" w:rsidP="00557A54">
            <w:pPr>
              <w:jc w:val="both"/>
              <w:rPr>
                <w:rFonts w:eastAsia="Calibri"/>
                <w:noProof w:val="0"/>
                <w:color w:val="0563C1"/>
                <w:u w:val="single"/>
              </w:rPr>
            </w:pPr>
            <w:r w:rsidRPr="00FF430B">
              <w:rPr>
                <w:rFonts w:eastAsia="Calibri"/>
                <w:noProof w:val="0"/>
              </w:rPr>
              <w:t xml:space="preserve">e-mail: </w:t>
            </w:r>
            <w:hyperlink r:id="rId10" w:history="1">
              <w:r w:rsidRPr="00FF430B">
                <w:rPr>
                  <w:rFonts w:eastAsia="Calibri"/>
                  <w:noProof w:val="0"/>
                  <w:color w:val="0563C1"/>
                  <w:u w:val="single"/>
                </w:rPr>
                <w:t>contestatii@ansc.md</w:t>
              </w:r>
            </w:hyperlink>
          </w:p>
          <w:p w:rsidR="000D2843" w:rsidRPr="00FF430B" w:rsidRDefault="000D2843" w:rsidP="00557A54">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0D2843" w:rsidRPr="00EC30C2" w:rsidTr="00557A54">
        <w:tc>
          <w:tcPr>
            <w:tcW w:w="5524" w:type="dxa"/>
            <w:shd w:val="clear" w:color="auto" w:fill="FFFFFF" w:themeFill="background1"/>
          </w:tcPr>
          <w:p w:rsidR="000D2843" w:rsidRPr="00FF430B" w:rsidRDefault="000D2843" w:rsidP="00557A54">
            <w:pPr>
              <w:jc w:val="both"/>
              <w:rPr>
                <w:rFonts w:eastAsia="Calibri"/>
                <w:noProof w:val="0"/>
              </w:rPr>
            </w:pPr>
            <w:r w:rsidRPr="00FF430B">
              <w:rPr>
                <w:rFonts w:eastAsia="Calibri"/>
                <w:noProof w:val="0"/>
              </w:rPr>
              <w:t>Alte informații relevante</w:t>
            </w:r>
          </w:p>
        </w:tc>
        <w:tc>
          <w:tcPr>
            <w:tcW w:w="4394" w:type="dxa"/>
          </w:tcPr>
          <w:p w:rsidR="000D2843" w:rsidRPr="00FF430B" w:rsidRDefault="000D2843" w:rsidP="00557A54">
            <w:pPr>
              <w:jc w:val="both"/>
              <w:rPr>
                <w:rFonts w:eastAsia="Calibri"/>
                <w:noProof w:val="0"/>
              </w:rPr>
            </w:pPr>
          </w:p>
        </w:tc>
      </w:tr>
    </w:tbl>
    <w:p w:rsidR="000D2843" w:rsidRPr="00FF430B" w:rsidRDefault="000D2843" w:rsidP="000D2843">
      <w:pPr>
        <w:jc w:val="both"/>
        <w:rPr>
          <w:rFonts w:eastAsia="Calibri"/>
          <w:noProof w:val="0"/>
        </w:rPr>
      </w:pPr>
    </w:p>
    <w:p w:rsidR="000D2843" w:rsidRPr="00FF430B" w:rsidRDefault="000D2843" w:rsidP="000D2843">
      <w:pPr>
        <w:spacing w:before="120"/>
        <w:ind w:firstLine="567"/>
        <w:rPr>
          <w:rFonts w:eastAsia="Calibri"/>
          <w:b/>
          <w:noProof w:val="0"/>
        </w:rPr>
      </w:pPr>
      <w:r w:rsidRPr="00FF430B">
        <w:rPr>
          <w:rFonts w:eastAsia="Calibri"/>
          <w:b/>
          <w:noProof w:val="0"/>
        </w:rPr>
        <w:t xml:space="preserve">Conducătorul grupului de lucru:  ___________________________                </w:t>
      </w:r>
    </w:p>
    <w:p w:rsidR="000D2843" w:rsidRPr="00FF430B" w:rsidRDefault="000D2843" w:rsidP="000D2843">
      <w:pPr>
        <w:jc w:val="both"/>
        <w:rPr>
          <w:rFonts w:eastAsia="Calibri"/>
          <w:noProof w:val="0"/>
        </w:rPr>
      </w:pPr>
    </w:p>
    <w:p w:rsidR="000D2843" w:rsidRPr="00FF430B" w:rsidRDefault="000D2843" w:rsidP="000D2843">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6</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jc w:val="right"/>
        <w:rPr>
          <w:noProof w:val="0"/>
          <w:sz w:val="22"/>
          <w:szCs w:val="22"/>
        </w:rPr>
      </w:pPr>
    </w:p>
    <w:p w:rsidR="000D2843" w:rsidRPr="00FF430B" w:rsidRDefault="000D2843" w:rsidP="000D2843">
      <w:pPr>
        <w:jc w:val="right"/>
        <w:rPr>
          <w:i/>
          <w:noProof w:val="0"/>
          <w:sz w:val="22"/>
          <w:szCs w:val="22"/>
        </w:rPr>
      </w:pPr>
    </w:p>
    <w:p w:rsidR="000D2843" w:rsidRPr="00FF430B" w:rsidRDefault="000D2843" w:rsidP="000D2843">
      <w:pPr>
        <w:ind w:right="-1"/>
        <w:jc w:val="center"/>
        <w:rPr>
          <w:b/>
          <w:bCs/>
          <w:noProof w:val="0"/>
          <w:color w:val="000000"/>
          <w:sz w:val="22"/>
          <w:szCs w:val="22"/>
        </w:rPr>
      </w:pPr>
    </w:p>
    <w:p w:rsidR="000D2843" w:rsidRPr="00FF430B" w:rsidRDefault="000D2843" w:rsidP="000D2843">
      <w:pPr>
        <w:ind w:right="-1"/>
        <w:jc w:val="center"/>
        <w:rPr>
          <w:b/>
          <w:bCs/>
          <w:noProof w:val="0"/>
          <w:color w:val="000000"/>
          <w:sz w:val="28"/>
          <w:szCs w:val="28"/>
        </w:rPr>
      </w:pPr>
      <w:r w:rsidRPr="00FF430B">
        <w:rPr>
          <w:b/>
          <w:bCs/>
          <w:noProof w:val="0"/>
          <w:color w:val="000000"/>
          <w:sz w:val="28"/>
          <w:szCs w:val="28"/>
        </w:rPr>
        <w:t>ANUNȚ</w:t>
      </w:r>
    </w:p>
    <w:p w:rsidR="000D2843" w:rsidRPr="00FF430B" w:rsidRDefault="000D2843" w:rsidP="000D2843">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0D2843" w:rsidRPr="00FF430B" w:rsidRDefault="000D2843" w:rsidP="000D2843">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0D2843" w:rsidRPr="00FF430B" w:rsidRDefault="000D2843" w:rsidP="000D2843">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0D2843" w:rsidRPr="00EC30C2" w:rsidTr="00557A54">
        <w:tc>
          <w:tcPr>
            <w:tcW w:w="5353" w:type="dxa"/>
            <w:shd w:val="clear" w:color="auto" w:fill="FFFFFF" w:themeFill="background1"/>
          </w:tcPr>
          <w:p w:rsidR="000D2843" w:rsidRPr="00FF430B" w:rsidRDefault="000D2843" w:rsidP="00557A54">
            <w:pPr>
              <w:jc w:val="both"/>
              <w:rPr>
                <w:rFonts w:eastAsia="Cambria"/>
                <w:b/>
                <w:noProof w:val="0"/>
              </w:rPr>
            </w:pPr>
            <w:r w:rsidRPr="00FF430B">
              <w:rPr>
                <w:b/>
                <w:noProof w:val="0"/>
              </w:rPr>
              <w:t>Denumirea autorității contractante</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rFonts w:eastAsia="Cambria"/>
                <w:b/>
                <w:noProof w:val="0"/>
              </w:rPr>
              <w:t>Localitate</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rFonts w:eastAsia="Cambria"/>
                <w:b/>
                <w:noProof w:val="0"/>
              </w:rPr>
            </w:pPr>
            <w:r w:rsidRPr="00FF430B">
              <w:rPr>
                <w:b/>
                <w:noProof w:val="0"/>
              </w:rPr>
              <w:t>IDNO</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rPr>
              <w:t>Adresa</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rPr>
              <w:t>Număr de telefon</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rPr>
              <w:t>Număr de fax</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rPr>
              <w:t xml:space="preserve">E-mail </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rPr>
              <w:t>Pagina web oficială</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rPr>
              <w:t xml:space="preserve">Persoana de contact </w:t>
            </w:r>
          </w:p>
          <w:p w:rsidR="000D2843" w:rsidRPr="00FF430B" w:rsidRDefault="000D2843" w:rsidP="00557A54">
            <w:pPr>
              <w:jc w:val="both"/>
              <w:rPr>
                <w:b/>
                <w:noProof w:val="0"/>
              </w:rPr>
            </w:pPr>
            <w:r w:rsidRPr="00FF430B">
              <w:rPr>
                <w:i/>
                <w:noProof w:val="0"/>
              </w:rPr>
              <w:t>(nume, prenume, telefon, e-mail)</w:t>
            </w:r>
          </w:p>
        </w:tc>
        <w:tc>
          <w:tcPr>
            <w:tcW w:w="4218" w:type="dxa"/>
          </w:tcPr>
          <w:p w:rsidR="000D2843" w:rsidRPr="00FF430B" w:rsidRDefault="000D2843" w:rsidP="00557A54">
            <w:pPr>
              <w:jc w:val="both"/>
              <w:rPr>
                <w:rFonts w:eastAsia="Cambria"/>
                <w:noProof w:val="0"/>
              </w:rPr>
            </w:pPr>
          </w:p>
        </w:tc>
      </w:tr>
    </w:tbl>
    <w:p w:rsidR="000D2843" w:rsidRPr="00FF430B" w:rsidRDefault="000D2843" w:rsidP="000D2843">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0D2843" w:rsidRPr="00EC30C2" w:rsidTr="00557A54">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Tipul procedurii de achiziție</w:t>
            </w:r>
          </w:p>
        </w:tc>
        <w:tc>
          <w:tcPr>
            <w:tcW w:w="4218" w:type="dxa"/>
          </w:tcPr>
          <w:p w:rsidR="000D2843" w:rsidRPr="00FF430B" w:rsidRDefault="000D2843" w:rsidP="00557A54">
            <w:pPr>
              <w:jc w:val="both"/>
              <w:rPr>
                <w:noProof w:val="0"/>
                <w:lang w:eastAsia="ro-RO"/>
              </w:rPr>
            </w:pPr>
            <w:r w:rsidRPr="00FF430B">
              <w:rPr>
                <w:noProof w:val="0"/>
                <w:lang w:eastAsia="ro-RO"/>
              </w:rPr>
              <w:t xml:space="preserve">Cererea ofertelor de prețuri □  </w:t>
            </w:r>
          </w:p>
          <w:p w:rsidR="000D2843" w:rsidRPr="00FF430B" w:rsidRDefault="000D2843" w:rsidP="00557A54">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0D2843" w:rsidRPr="00EC30C2" w:rsidTr="00557A54">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Obiectul achiziției</w:t>
            </w:r>
          </w:p>
        </w:tc>
        <w:tc>
          <w:tcPr>
            <w:tcW w:w="4218" w:type="dxa"/>
          </w:tcPr>
          <w:p w:rsidR="000D2843" w:rsidRPr="00FF430B" w:rsidRDefault="000D2843" w:rsidP="00557A54">
            <w:pPr>
              <w:jc w:val="both"/>
              <w:rPr>
                <w:noProof w:val="0"/>
                <w:lang w:eastAsia="ro-RO"/>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Cod CPV</w:t>
            </w:r>
          </w:p>
        </w:tc>
        <w:tc>
          <w:tcPr>
            <w:tcW w:w="4218" w:type="dxa"/>
          </w:tcPr>
          <w:p w:rsidR="000D2843" w:rsidRPr="00FF430B" w:rsidRDefault="000D2843" w:rsidP="00557A54">
            <w:pPr>
              <w:jc w:val="both"/>
              <w:rPr>
                <w:noProof w:val="0"/>
                <w:lang w:eastAsia="ro-RO"/>
              </w:rPr>
            </w:pPr>
          </w:p>
        </w:tc>
      </w:tr>
      <w:tr w:rsidR="000D2843" w:rsidRPr="00EC30C2" w:rsidTr="00557A54">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 xml:space="preserve">Valoarea estimată a achiziției </w:t>
            </w:r>
          </w:p>
        </w:tc>
        <w:tc>
          <w:tcPr>
            <w:tcW w:w="4218" w:type="dxa"/>
          </w:tcPr>
          <w:p w:rsidR="000D2843" w:rsidRPr="00FF430B" w:rsidRDefault="000D2843" w:rsidP="00557A54">
            <w:pPr>
              <w:jc w:val="both"/>
              <w:rPr>
                <w:rFonts w:eastAsia="Cambria"/>
                <w:noProof w:val="0"/>
              </w:rPr>
            </w:pPr>
          </w:p>
        </w:tc>
      </w:tr>
      <w:tr w:rsidR="000D2843" w:rsidRPr="00EC30C2" w:rsidTr="00557A54">
        <w:tc>
          <w:tcPr>
            <w:tcW w:w="5353" w:type="dxa"/>
            <w:vMerge w:val="restart"/>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1" w:history="1">
              <w:r w:rsidRPr="00FF430B">
                <w:rPr>
                  <w:i/>
                  <w:noProof w:val="0"/>
                  <w:color w:val="0000FF"/>
                  <w:u w:val="single"/>
                  <w:lang w:eastAsia="ro-RO"/>
                </w:rPr>
                <w:t>www.mtender.gov.md</w:t>
              </w:r>
            </w:hyperlink>
            <w:r w:rsidRPr="00FF430B">
              <w:rPr>
                <w:i/>
                <w:noProof w:val="0"/>
                <w:lang w:eastAsia="ro-RO"/>
              </w:rPr>
              <w:t>)</w:t>
            </w:r>
          </w:p>
        </w:tc>
        <w:tc>
          <w:tcPr>
            <w:tcW w:w="4218" w:type="dxa"/>
          </w:tcPr>
          <w:p w:rsidR="000D2843" w:rsidRPr="00FF430B" w:rsidRDefault="000D2843" w:rsidP="00557A54">
            <w:pPr>
              <w:jc w:val="both"/>
              <w:rPr>
                <w:rFonts w:eastAsia="Cambria"/>
                <w:noProof w:val="0"/>
              </w:rPr>
            </w:pPr>
            <w:r w:rsidRPr="00FF430B">
              <w:rPr>
                <w:rFonts w:eastAsia="Cambria"/>
                <w:noProof w:val="0"/>
              </w:rPr>
              <w:t>Nr:</w:t>
            </w:r>
          </w:p>
        </w:tc>
      </w:tr>
      <w:tr w:rsidR="000D2843" w:rsidRPr="00EC30C2" w:rsidTr="00557A54">
        <w:tc>
          <w:tcPr>
            <w:tcW w:w="5353" w:type="dxa"/>
            <w:vMerge/>
            <w:shd w:val="clear" w:color="auto" w:fill="FFFFFF" w:themeFill="background1"/>
          </w:tcPr>
          <w:p w:rsidR="000D2843" w:rsidRPr="00FF430B" w:rsidRDefault="000D2843" w:rsidP="00557A54">
            <w:pPr>
              <w:jc w:val="both"/>
              <w:rPr>
                <w:b/>
                <w:noProof w:val="0"/>
                <w:lang w:eastAsia="ro-RO"/>
              </w:rPr>
            </w:pPr>
          </w:p>
        </w:tc>
        <w:tc>
          <w:tcPr>
            <w:tcW w:w="4218" w:type="dxa"/>
          </w:tcPr>
          <w:p w:rsidR="000D2843" w:rsidRPr="00FF430B" w:rsidRDefault="000D2843" w:rsidP="00557A54">
            <w:pPr>
              <w:jc w:val="both"/>
              <w:rPr>
                <w:rFonts w:eastAsia="Cambria"/>
                <w:noProof w:val="0"/>
              </w:rPr>
            </w:pPr>
            <w:r w:rsidRPr="00FF430B">
              <w:rPr>
                <w:rFonts w:eastAsia="Cambria"/>
                <w:noProof w:val="0"/>
              </w:rPr>
              <w:t>Link:</w:t>
            </w:r>
          </w:p>
        </w:tc>
      </w:tr>
      <w:tr w:rsidR="000D2843" w:rsidRPr="00EC30C2" w:rsidTr="00557A54">
        <w:tc>
          <w:tcPr>
            <w:tcW w:w="5353" w:type="dxa"/>
            <w:shd w:val="clear" w:color="auto" w:fill="FFFFFF" w:themeFill="background1"/>
          </w:tcPr>
          <w:p w:rsidR="000D2843" w:rsidRPr="00FF430B" w:rsidRDefault="000D2843" w:rsidP="00557A54">
            <w:pPr>
              <w:jc w:val="both"/>
              <w:rPr>
                <w:b/>
                <w:noProof w:val="0"/>
              </w:rPr>
            </w:pPr>
            <w:r w:rsidRPr="00FF430B">
              <w:rPr>
                <w:b/>
                <w:noProof w:val="0"/>
                <w:lang w:eastAsia="ro-RO"/>
              </w:rPr>
              <w:t>Data publicării anunțului de participare</w:t>
            </w:r>
          </w:p>
        </w:tc>
        <w:tc>
          <w:tcPr>
            <w:tcW w:w="4218" w:type="dxa"/>
          </w:tcPr>
          <w:p w:rsidR="000D2843" w:rsidRPr="00FF430B" w:rsidRDefault="000D2843" w:rsidP="00557A54">
            <w:pPr>
              <w:jc w:val="both"/>
              <w:rPr>
                <w:rFonts w:eastAsia="Cambria"/>
                <w:noProof w:val="0"/>
              </w:rPr>
            </w:pPr>
          </w:p>
        </w:tc>
      </w:tr>
      <w:tr w:rsidR="000D2843" w:rsidRPr="00EC30C2" w:rsidTr="00557A54">
        <w:trPr>
          <w:trHeight w:val="1040"/>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0D2843" w:rsidRPr="00FF430B" w:rsidRDefault="000D2843" w:rsidP="00557A54">
            <w:pPr>
              <w:jc w:val="both"/>
              <w:rPr>
                <w:rFonts w:eastAsia="Cambria"/>
                <w:noProof w:val="0"/>
              </w:rPr>
            </w:pPr>
          </w:p>
        </w:tc>
      </w:tr>
    </w:tbl>
    <w:p w:rsidR="000D2843" w:rsidRPr="00FF430B" w:rsidRDefault="000D2843" w:rsidP="000D2843">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0D2843" w:rsidRPr="00EC30C2" w:rsidTr="00557A54">
        <w:trPr>
          <w:trHeight w:val="304"/>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Tipul contractului de achiziție/acordului-cadru</w:t>
            </w:r>
          </w:p>
        </w:tc>
        <w:tc>
          <w:tcPr>
            <w:tcW w:w="4218" w:type="dxa"/>
          </w:tcPr>
          <w:p w:rsidR="000D2843" w:rsidRPr="00FF430B" w:rsidRDefault="000D2843" w:rsidP="00557A54">
            <w:pPr>
              <w:jc w:val="both"/>
              <w:rPr>
                <w:noProof w:val="0"/>
                <w:lang w:eastAsia="ro-RO"/>
              </w:rPr>
            </w:pPr>
            <w:r w:rsidRPr="00FF430B">
              <w:rPr>
                <w:noProof w:val="0"/>
                <w:lang w:eastAsia="ro-RO"/>
              </w:rPr>
              <w:t xml:space="preserve"> Servicii de proiectare □      Lucrări □</w:t>
            </w:r>
          </w:p>
        </w:tc>
      </w:tr>
      <w:tr w:rsidR="000D2843" w:rsidRPr="00EC30C2" w:rsidTr="00557A54">
        <w:trPr>
          <w:trHeight w:val="315"/>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0D2843" w:rsidRPr="00FF430B" w:rsidRDefault="000D2843" w:rsidP="00557A54">
            <w:pPr>
              <w:jc w:val="both"/>
              <w:rPr>
                <w:noProof w:val="0"/>
                <w:lang w:eastAsia="ro-RO"/>
              </w:rPr>
            </w:pPr>
            <w:r w:rsidRPr="00FF430B">
              <w:rPr>
                <w:noProof w:val="0"/>
                <w:lang w:eastAsia="ro-RO"/>
              </w:rPr>
              <w:t>Nu □    Da □</w:t>
            </w:r>
          </w:p>
        </w:tc>
      </w:tr>
      <w:tr w:rsidR="000D2843" w:rsidRPr="00EC30C2" w:rsidTr="00557A54">
        <w:trPr>
          <w:trHeight w:val="525"/>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Sursa de finanțare</w:t>
            </w:r>
          </w:p>
        </w:tc>
        <w:tc>
          <w:tcPr>
            <w:tcW w:w="4218" w:type="dxa"/>
          </w:tcPr>
          <w:p w:rsidR="000D2843" w:rsidRPr="00FF430B" w:rsidRDefault="000D2843" w:rsidP="00557A54">
            <w:pPr>
              <w:jc w:val="both"/>
              <w:rPr>
                <w:noProof w:val="0"/>
                <w:lang w:eastAsia="ro-RO"/>
              </w:rPr>
            </w:pPr>
            <w:r w:rsidRPr="00FF430B">
              <w:rPr>
                <w:noProof w:val="0"/>
                <w:lang w:eastAsia="ro-RO"/>
              </w:rPr>
              <w:t xml:space="preserve">Bugetul de stat □     FAOAM □ </w:t>
            </w:r>
          </w:p>
          <w:p w:rsidR="000D2843" w:rsidRPr="00FF430B" w:rsidRDefault="000D2843" w:rsidP="00557A54">
            <w:pPr>
              <w:jc w:val="both"/>
              <w:rPr>
                <w:noProof w:val="0"/>
                <w:lang w:eastAsia="ro-RO"/>
              </w:rPr>
            </w:pPr>
            <w:r w:rsidRPr="00FF430B">
              <w:rPr>
                <w:noProof w:val="0"/>
                <w:lang w:eastAsia="ro-RO"/>
              </w:rPr>
              <w:t xml:space="preserve">BASS □     Surse externe □ </w:t>
            </w:r>
          </w:p>
          <w:p w:rsidR="000D2843" w:rsidRPr="00FF430B" w:rsidRDefault="000D2843" w:rsidP="00557A54">
            <w:pPr>
              <w:jc w:val="both"/>
              <w:rPr>
                <w:noProof w:val="0"/>
                <w:lang w:eastAsia="ro-RO"/>
              </w:rPr>
            </w:pPr>
            <w:r w:rsidRPr="00FF430B">
              <w:rPr>
                <w:noProof w:val="0"/>
                <w:lang w:eastAsia="ro-RO"/>
              </w:rPr>
              <w:t xml:space="preserve">Alte surse: </w:t>
            </w:r>
            <w:r w:rsidRPr="00FF430B">
              <w:rPr>
                <w:i/>
                <w:noProof w:val="0"/>
                <w:lang w:eastAsia="ro-RO"/>
              </w:rPr>
              <w:t>[Indicați]</w:t>
            </w:r>
          </w:p>
        </w:tc>
      </w:tr>
      <w:tr w:rsidR="000D2843" w:rsidRPr="00EC30C2" w:rsidTr="00557A54">
        <w:trPr>
          <w:trHeight w:val="353"/>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Data deciziei de atribuire a contractului de achiziție/ acordului-cadru</w:t>
            </w:r>
          </w:p>
        </w:tc>
        <w:tc>
          <w:tcPr>
            <w:tcW w:w="4218" w:type="dxa"/>
          </w:tcPr>
          <w:p w:rsidR="000D2843" w:rsidRPr="00FF430B" w:rsidRDefault="000D2843" w:rsidP="00557A54">
            <w:pPr>
              <w:jc w:val="both"/>
              <w:rPr>
                <w:noProof w:val="0"/>
                <w:lang w:eastAsia="ro-RO"/>
              </w:rPr>
            </w:pPr>
          </w:p>
        </w:tc>
      </w:tr>
      <w:tr w:rsidR="000D2843" w:rsidRPr="00EC30C2" w:rsidTr="00557A54">
        <w:trPr>
          <w:trHeight w:val="140"/>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Denumirea operatorului economic</w:t>
            </w:r>
          </w:p>
        </w:tc>
        <w:tc>
          <w:tcPr>
            <w:tcW w:w="4218" w:type="dxa"/>
          </w:tcPr>
          <w:p w:rsidR="000D2843" w:rsidRPr="00FF430B" w:rsidRDefault="000D2843" w:rsidP="00557A54">
            <w:pPr>
              <w:jc w:val="both"/>
              <w:rPr>
                <w:i/>
                <w:noProof w:val="0"/>
                <w:lang w:eastAsia="ro-RO"/>
              </w:rPr>
            </w:pPr>
          </w:p>
        </w:tc>
      </w:tr>
      <w:tr w:rsidR="000D2843" w:rsidRPr="00EC30C2" w:rsidTr="00557A54">
        <w:trPr>
          <w:trHeight w:val="188"/>
        </w:trPr>
        <w:tc>
          <w:tcPr>
            <w:tcW w:w="5353" w:type="dxa"/>
            <w:vMerge w:val="restart"/>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Nr. și data contractului de achiziție/acordului-cadru</w:t>
            </w:r>
          </w:p>
        </w:tc>
        <w:tc>
          <w:tcPr>
            <w:tcW w:w="4218" w:type="dxa"/>
          </w:tcPr>
          <w:p w:rsidR="000D2843" w:rsidRPr="00FF430B" w:rsidRDefault="000D2843" w:rsidP="00557A54">
            <w:pPr>
              <w:jc w:val="both"/>
              <w:rPr>
                <w:noProof w:val="0"/>
                <w:lang w:eastAsia="ro-RO"/>
              </w:rPr>
            </w:pPr>
            <w:r w:rsidRPr="00FF430B">
              <w:rPr>
                <w:noProof w:val="0"/>
                <w:lang w:eastAsia="ro-RO"/>
              </w:rPr>
              <w:t>Nr:</w:t>
            </w:r>
          </w:p>
        </w:tc>
      </w:tr>
      <w:tr w:rsidR="000D2843" w:rsidRPr="00EC30C2" w:rsidTr="00557A54">
        <w:trPr>
          <w:trHeight w:val="219"/>
        </w:trPr>
        <w:tc>
          <w:tcPr>
            <w:tcW w:w="5353" w:type="dxa"/>
            <w:vMerge/>
            <w:shd w:val="clear" w:color="auto" w:fill="FFFFFF" w:themeFill="background1"/>
          </w:tcPr>
          <w:p w:rsidR="000D2843" w:rsidRPr="00FF430B" w:rsidRDefault="000D2843" w:rsidP="00557A54">
            <w:pPr>
              <w:jc w:val="both"/>
              <w:rPr>
                <w:b/>
                <w:noProof w:val="0"/>
                <w:lang w:eastAsia="ro-RO"/>
              </w:rPr>
            </w:pPr>
          </w:p>
        </w:tc>
        <w:tc>
          <w:tcPr>
            <w:tcW w:w="4218" w:type="dxa"/>
          </w:tcPr>
          <w:p w:rsidR="000D2843" w:rsidRPr="00FF430B" w:rsidRDefault="000D2843" w:rsidP="00557A54">
            <w:pPr>
              <w:jc w:val="both"/>
              <w:rPr>
                <w:noProof w:val="0"/>
                <w:lang w:eastAsia="ro-RO"/>
              </w:rPr>
            </w:pPr>
            <w:r w:rsidRPr="00FF430B">
              <w:rPr>
                <w:noProof w:val="0"/>
                <w:lang w:eastAsia="ro-RO"/>
              </w:rPr>
              <w:t>Data:</w:t>
            </w:r>
          </w:p>
        </w:tc>
      </w:tr>
      <w:tr w:rsidR="000D2843" w:rsidRPr="00EC30C2" w:rsidTr="00557A54">
        <w:trPr>
          <w:trHeight w:val="207"/>
        </w:trPr>
        <w:tc>
          <w:tcPr>
            <w:tcW w:w="5353" w:type="dxa"/>
            <w:vMerge w:val="restart"/>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Valoarea contractului de achiziție/acordului-cadru</w:t>
            </w:r>
          </w:p>
        </w:tc>
        <w:tc>
          <w:tcPr>
            <w:tcW w:w="4218" w:type="dxa"/>
          </w:tcPr>
          <w:p w:rsidR="000D2843" w:rsidRPr="00FF430B" w:rsidRDefault="000D2843" w:rsidP="00557A54">
            <w:pPr>
              <w:jc w:val="both"/>
              <w:rPr>
                <w:noProof w:val="0"/>
                <w:lang w:eastAsia="ro-RO"/>
              </w:rPr>
            </w:pPr>
            <w:r w:rsidRPr="00FF430B">
              <w:rPr>
                <w:noProof w:val="0"/>
                <w:lang w:eastAsia="ro-RO"/>
              </w:rPr>
              <w:t>Fără TVA:</w:t>
            </w:r>
          </w:p>
        </w:tc>
      </w:tr>
      <w:tr w:rsidR="000D2843" w:rsidRPr="00EC30C2" w:rsidTr="00557A54">
        <w:trPr>
          <w:trHeight w:val="207"/>
        </w:trPr>
        <w:tc>
          <w:tcPr>
            <w:tcW w:w="5353" w:type="dxa"/>
            <w:vMerge/>
            <w:shd w:val="clear" w:color="auto" w:fill="FFFFFF" w:themeFill="background1"/>
          </w:tcPr>
          <w:p w:rsidR="000D2843" w:rsidRPr="00FF430B" w:rsidRDefault="000D2843" w:rsidP="00557A54">
            <w:pPr>
              <w:jc w:val="both"/>
              <w:rPr>
                <w:b/>
                <w:noProof w:val="0"/>
                <w:lang w:eastAsia="ro-RO"/>
              </w:rPr>
            </w:pPr>
          </w:p>
        </w:tc>
        <w:tc>
          <w:tcPr>
            <w:tcW w:w="4218" w:type="dxa"/>
          </w:tcPr>
          <w:p w:rsidR="000D2843" w:rsidRPr="00FF430B" w:rsidRDefault="000D2843" w:rsidP="00557A54">
            <w:pPr>
              <w:jc w:val="both"/>
              <w:rPr>
                <w:noProof w:val="0"/>
                <w:lang w:eastAsia="ro-RO"/>
              </w:rPr>
            </w:pPr>
            <w:r w:rsidRPr="00FF430B">
              <w:rPr>
                <w:noProof w:val="0"/>
                <w:lang w:eastAsia="ro-RO"/>
              </w:rPr>
              <w:t>Inclusiv TVA:</w:t>
            </w:r>
          </w:p>
        </w:tc>
      </w:tr>
      <w:tr w:rsidR="000D2843" w:rsidRPr="00EC30C2" w:rsidTr="00557A54">
        <w:trPr>
          <w:trHeight w:val="115"/>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Termen de valabilitate</w:t>
            </w:r>
          </w:p>
        </w:tc>
        <w:tc>
          <w:tcPr>
            <w:tcW w:w="4218" w:type="dxa"/>
          </w:tcPr>
          <w:p w:rsidR="000D2843" w:rsidRPr="00FF430B" w:rsidRDefault="000D2843" w:rsidP="00557A54">
            <w:pPr>
              <w:jc w:val="both"/>
              <w:rPr>
                <w:noProof w:val="0"/>
                <w:lang w:eastAsia="ro-RO"/>
              </w:rPr>
            </w:pPr>
          </w:p>
        </w:tc>
      </w:tr>
      <w:tr w:rsidR="000D2843" w:rsidRPr="00EC30C2" w:rsidTr="00557A54">
        <w:trPr>
          <w:trHeight w:val="70"/>
        </w:trPr>
        <w:tc>
          <w:tcPr>
            <w:tcW w:w="5353" w:type="dxa"/>
            <w:shd w:val="clear" w:color="auto" w:fill="FFFFFF" w:themeFill="background1"/>
          </w:tcPr>
          <w:p w:rsidR="000D2843" w:rsidRPr="00FF430B" w:rsidRDefault="000D2843" w:rsidP="00557A54">
            <w:pPr>
              <w:jc w:val="both"/>
              <w:rPr>
                <w:b/>
                <w:noProof w:val="0"/>
                <w:lang w:eastAsia="ro-RO"/>
              </w:rPr>
            </w:pPr>
            <w:r w:rsidRPr="00FF430B">
              <w:rPr>
                <w:b/>
                <w:noProof w:val="0"/>
                <w:lang w:eastAsia="ro-RO"/>
              </w:rPr>
              <w:t>Termen de execuție</w:t>
            </w:r>
          </w:p>
        </w:tc>
        <w:tc>
          <w:tcPr>
            <w:tcW w:w="4218" w:type="dxa"/>
          </w:tcPr>
          <w:p w:rsidR="000D2843" w:rsidRPr="00FF430B" w:rsidRDefault="000D2843" w:rsidP="00557A54">
            <w:pPr>
              <w:jc w:val="both"/>
              <w:rPr>
                <w:noProof w:val="0"/>
                <w:lang w:eastAsia="ro-RO"/>
              </w:rPr>
            </w:pPr>
          </w:p>
        </w:tc>
      </w:tr>
    </w:tbl>
    <w:p w:rsidR="000D2843" w:rsidRPr="00FF430B" w:rsidRDefault="000D2843" w:rsidP="000D2843">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0D2843" w:rsidRPr="00EC30C2" w:rsidTr="00557A54">
        <w:tc>
          <w:tcPr>
            <w:tcW w:w="4785" w:type="dxa"/>
            <w:shd w:val="clear" w:color="auto" w:fill="FFFFFF" w:themeFill="background1"/>
          </w:tcPr>
          <w:p w:rsidR="000D2843" w:rsidRPr="00FF430B" w:rsidRDefault="000D2843" w:rsidP="00557A54">
            <w:pPr>
              <w:ind w:right="-1"/>
              <w:jc w:val="both"/>
              <w:rPr>
                <w:b/>
                <w:noProof w:val="0"/>
                <w:lang w:eastAsia="ro-RO"/>
              </w:rPr>
            </w:pPr>
            <w:r w:rsidRPr="00FF430B">
              <w:rPr>
                <w:b/>
                <w:noProof w:val="0"/>
                <w:lang w:eastAsia="ro-RO"/>
              </w:rPr>
              <w:t xml:space="preserve">Tipul modificărilor </w:t>
            </w:r>
          </w:p>
        </w:tc>
        <w:tc>
          <w:tcPr>
            <w:tcW w:w="4786" w:type="dxa"/>
          </w:tcPr>
          <w:p w:rsidR="000D2843" w:rsidRPr="00FF430B" w:rsidRDefault="000D2843" w:rsidP="00557A54">
            <w:pPr>
              <w:ind w:right="-1"/>
              <w:jc w:val="both"/>
              <w:rPr>
                <w:noProof w:val="0"/>
              </w:rPr>
            </w:pPr>
            <w:r w:rsidRPr="00FF430B">
              <w:rPr>
                <w:noProof w:val="0"/>
              </w:rPr>
              <w:t xml:space="preserve">Micşorarea valorii contractului </w:t>
            </w:r>
            <w:r w:rsidRPr="00FF430B">
              <w:rPr>
                <w:noProof w:val="0"/>
                <w:lang w:eastAsia="ro-RO"/>
              </w:rPr>
              <w:t xml:space="preserve"> □</w:t>
            </w:r>
          </w:p>
          <w:p w:rsidR="000D2843" w:rsidRPr="00FF430B" w:rsidRDefault="000D2843" w:rsidP="00557A54">
            <w:pPr>
              <w:ind w:right="-1"/>
              <w:jc w:val="both"/>
              <w:rPr>
                <w:noProof w:val="0"/>
              </w:rPr>
            </w:pPr>
            <w:r w:rsidRPr="00FF430B">
              <w:rPr>
                <w:noProof w:val="0"/>
              </w:rPr>
              <w:t xml:space="preserve">Majorarea valorii contractului </w:t>
            </w:r>
            <w:r w:rsidRPr="00FF430B">
              <w:rPr>
                <w:noProof w:val="0"/>
                <w:lang w:eastAsia="ro-RO"/>
              </w:rPr>
              <w:t xml:space="preserve"> □</w:t>
            </w:r>
          </w:p>
          <w:p w:rsidR="000D2843" w:rsidRPr="00FF430B" w:rsidRDefault="000D2843" w:rsidP="00557A54">
            <w:pPr>
              <w:ind w:right="-1"/>
              <w:rPr>
                <w:noProof w:val="0"/>
              </w:rPr>
            </w:pPr>
            <w:r w:rsidRPr="00FF430B">
              <w:rPr>
                <w:noProof w:val="0"/>
              </w:rPr>
              <w:t xml:space="preserve">Modificarea termenului de executare/ prestare </w:t>
            </w:r>
            <w:r w:rsidRPr="00FF430B">
              <w:rPr>
                <w:noProof w:val="0"/>
                <w:lang w:eastAsia="ro-RO"/>
              </w:rPr>
              <w:t xml:space="preserve"> □</w:t>
            </w:r>
          </w:p>
          <w:p w:rsidR="000D2843" w:rsidRPr="00FF430B" w:rsidRDefault="000D2843" w:rsidP="00557A54">
            <w:pPr>
              <w:ind w:right="-1"/>
              <w:jc w:val="both"/>
              <w:rPr>
                <w:noProof w:val="0"/>
              </w:rPr>
            </w:pPr>
            <w:r w:rsidRPr="00FF430B">
              <w:rPr>
                <w:noProof w:val="0"/>
              </w:rPr>
              <w:t xml:space="preserve">Modificarea termenului de valabilitate </w:t>
            </w:r>
            <w:r w:rsidRPr="00FF430B">
              <w:rPr>
                <w:noProof w:val="0"/>
                <w:lang w:eastAsia="ro-RO"/>
              </w:rPr>
              <w:t xml:space="preserve"> □</w:t>
            </w:r>
          </w:p>
          <w:p w:rsidR="000D2843" w:rsidRPr="00FF430B" w:rsidRDefault="000D2843" w:rsidP="00557A54">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rsidR="000D2843" w:rsidRPr="00FF430B" w:rsidRDefault="000D2843" w:rsidP="00557A54">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0D2843" w:rsidRPr="00EC30C2" w:rsidTr="00557A54">
        <w:tc>
          <w:tcPr>
            <w:tcW w:w="4785" w:type="dxa"/>
            <w:shd w:val="clear" w:color="auto" w:fill="FFFFFF" w:themeFill="background1"/>
          </w:tcPr>
          <w:p w:rsidR="000D2843" w:rsidRPr="00FF430B" w:rsidRDefault="000D2843" w:rsidP="00557A54">
            <w:pPr>
              <w:ind w:right="-1"/>
              <w:jc w:val="both"/>
              <w:rPr>
                <w:b/>
                <w:noProof w:val="0"/>
                <w:lang w:eastAsia="ro-RO"/>
              </w:rPr>
            </w:pPr>
            <w:r w:rsidRPr="00FF430B">
              <w:rPr>
                <w:b/>
                <w:noProof w:val="0"/>
                <w:lang w:eastAsia="ro-RO"/>
              </w:rPr>
              <w:t>Temeiul juridic</w:t>
            </w:r>
          </w:p>
        </w:tc>
        <w:tc>
          <w:tcPr>
            <w:tcW w:w="4786" w:type="dxa"/>
          </w:tcPr>
          <w:p w:rsidR="000D2843" w:rsidRPr="00FF430B" w:rsidRDefault="000D2843" w:rsidP="00557A54">
            <w:pPr>
              <w:ind w:right="-1"/>
              <w:jc w:val="both"/>
              <w:rPr>
                <w:noProof w:val="0"/>
              </w:rPr>
            </w:pPr>
            <w:r w:rsidRPr="00FF430B">
              <w:rPr>
                <w:i/>
                <w:noProof w:val="0"/>
                <w:lang w:eastAsia="ro-RO"/>
              </w:rPr>
              <w:t>[Indicați actul normativ, articol, alineat]</w:t>
            </w:r>
          </w:p>
        </w:tc>
      </w:tr>
      <w:tr w:rsidR="000D2843" w:rsidRPr="00EC30C2" w:rsidTr="00557A54">
        <w:tc>
          <w:tcPr>
            <w:tcW w:w="4785" w:type="dxa"/>
            <w:shd w:val="clear" w:color="auto" w:fill="FFFFFF" w:themeFill="background1"/>
          </w:tcPr>
          <w:p w:rsidR="000D2843" w:rsidRPr="00FF430B" w:rsidRDefault="000D2843" w:rsidP="00557A54">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0D2843" w:rsidRPr="00FF430B" w:rsidRDefault="000D2843" w:rsidP="00557A54">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0D2843" w:rsidRPr="00EC30C2" w:rsidTr="00557A54">
        <w:tc>
          <w:tcPr>
            <w:tcW w:w="4785" w:type="dxa"/>
            <w:shd w:val="clear" w:color="auto" w:fill="FFFFFF" w:themeFill="background1"/>
          </w:tcPr>
          <w:p w:rsidR="000D2843" w:rsidRPr="00FF430B" w:rsidRDefault="000D2843" w:rsidP="00557A54">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0D2843" w:rsidRPr="00FF430B" w:rsidRDefault="000D2843" w:rsidP="00557A54">
            <w:pPr>
              <w:ind w:right="-1"/>
              <w:jc w:val="both"/>
              <w:rPr>
                <w:i/>
                <w:noProof w:val="0"/>
                <w:lang w:eastAsia="ro-RO"/>
              </w:rPr>
            </w:pPr>
            <w:r w:rsidRPr="00FF430B">
              <w:rPr>
                <w:i/>
                <w:noProof w:val="0"/>
                <w:lang w:eastAsia="ro-RO"/>
              </w:rPr>
              <w:t>[Se vor indica toate modificările operate anterior și valoarea acestora]</w:t>
            </w:r>
          </w:p>
        </w:tc>
      </w:tr>
      <w:tr w:rsidR="000D2843" w:rsidRPr="00EC30C2" w:rsidTr="00557A54">
        <w:tc>
          <w:tcPr>
            <w:tcW w:w="4785" w:type="dxa"/>
            <w:shd w:val="clear" w:color="auto" w:fill="FFFFFF" w:themeFill="background1"/>
          </w:tcPr>
          <w:p w:rsidR="000D2843" w:rsidRPr="00FF430B" w:rsidRDefault="000D2843" w:rsidP="00557A54">
            <w:pPr>
              <w:ind w:right="-1"/>
              <w:jc w:val="both"/>
              <w:rPr>
                <w:b/>
                <w:noProof w:val="0"/>
                <w:lang w:eastAsia="ro-RO"/>
              </w:rPr>
            </w:pPr>
            <w:r w:rsidRPr="00FF430B">
              <w:rPr>
                <w:b/>
                <w:noProof w:val="0"/>
                <w:lang w:eastAsia="ro-RO"/>
              </w:rPr>
              <w:lastRenderedPageBreak/>
              <w:t>Alte informații relevante</w:t>
            </w:r>
          </w:p>
        </w:tc>
        <w:tc>
          <w:tcPr>
            <w:tcW w:w="4786" w:type="dxa"/>
          </w:tcPr>
          <w:p w:rsidR="000D2843" w:rsidRPr="00FF430B" w:rsidRDefault="000D2843" w:rsidP="00557A54">
            <w:pPr>
              <w:ind w:right="-1"/>
              <w:jc w:val="both"/>
              <w:rPr>
                <w:noProof w:val="0"/>
                <w:lang w:eastAsia="ro-RO"/>
              </w:rPr>
            </w:pPr>
          </w:p>
        </w:tc>
      </w:tr>
    </w:tbl>
    <w:p w:rsidR="000D2843" w:rsidRPr="00FF430B" w:rsidRDefault="000D2843" w:rsidP="000D2843">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0D2843" w:rsidRPr="00FF430B" w:rsidRDefault="000D2843" w:rsidP="000D2843">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0D2843" w:rsidRPr="00FF430B" w:rsidRDefault="000D2843" w:rsidP="000D2843">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2843" w:rsidRPr="00FF430B" w:rsidRDefault="000D2843" w:rsidP="000D2843">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0D2843" w:rsidRPr="00FF430B" w:rsidRDefault="000D2843" w:rsidP="000D2843">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0D2843" w:rsidRPr="00FF430B" w:rsidRDefault="000D2843" w:rsidP="000D2843">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2843" w:rsidRPr="00FF430B" w:rsidRDefault="000D2843" w:rsidP="000D2843">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0D2843" w:rsidRPr="00FF430B" w:rsidRDefault="000D2843" w:rsidP="000D2843">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0D2843" w:rsidRPr="00EC30C2" w:rsidTr="00557A54">
        <w:tc>
          <w:tcPr>
            <w:tcW w:w="2093" w:type="dxa"/>
            <w:vMerge w:val="restart"/>
            <w:shd w:val="clear" w:color="auto" w:fill="FFFFFF" w:themeFill="background1"/>
            <w:vAlign w:val="center"/>
          </w:tcPr>
          <w:p w:rsidR="000D2843" w:rsidRPr="00FF430B" w:rsidRDefault="000D2843" w:rsidP="00557A54">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0D2843" w:rsidRPr="00FF430B" w:rsidRDefault="000D2843" w:rsidP="00557A54">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0D2843" w:rsidRPr="00FF430B" w:rsidRDefault="000D2843" w:rsidP="00557A54">
            <w:pPr>
              <w:ind w:right="-1"/>
              <w:jc w:val="center"/>
              <w:rPr>
                <w:b/>
                <w:noProof w:val="0"/>
              </w:rPr>
            </w:pPr>
            <w:r w:rsidRPr="00FF430B">
              <w:rPr>
                <w:b/>
                <w:noProof w:val="0"/>
              </w:rPr>
              <w:t xml:space="preserve">Valoarea modificărilor </w:t>
            </w:r>
            <w:r w:rsidRPr="00FF430B">
              <w:rPr>
                <w:noProof w:val="0"/>
              </w:rPr>
              <w:t>(după caz)</w:t>
            </w:r>
          </w:p>
        </w:tc>
      </w:tr>
      <w:tr w:rsidR="000D2843" w:rsidRPr="00EC30C2" w:rsidTr="00557A54">
        <w:tc>
          <w:tcPr>
            <w:tcW w:w="2093" w:type="dxa"/>
            <w:vMerge/>
            <w:shd w:val="clear" w:color="auto" w:fill="FFFFFF" w:themeFill="background1"/>
            <w:vAlign w:val="center"/>
          </w:tcPr>
          <w:p w:rsidR="000D2843" w:rsidRPr="00FF430B" w:rsidRDefault="000D2843" w:rsidP="00557A54">
            <w:pPr>
              <w:ind w:right="-1"/>
              <w:jc w:val="center"/>
              <w:rPr>
                <w:b/>
                <w:noProof w:val="0"/>
              </w:rPr>
            </w:pPr>
          </w:p>
        </w:tc>
        <w:tc>
          <w:tcPr>
            <w:tcW w:w="3402" w:type="dxa"/>
            <w:gridSpan w:val="2"/>
            <w:vMerge/>
            <w:shd w:val="clear" w:color="auto" w:fill="FFFFFF" w:themeFill="background1"/>
            <w:vAlign w:val="center"/>
          </w:tcPr>
          <w:p w:rsidR="000D2843" w:rsidRPr="00FF430B" w:rsidRDefault="000D2843" w:rsidP="00557A54">
            <w:pPr>
              <w:ind w:right="-1"/>
              <w:jc w:val="center"/>
              <w:rPr>
                <w:b/>
                <w:noProof w:val="0"/>
              </w:rPr>
            </w:pPr>
          </w:p>
        </w:tc>
        <w:tc>
          <w:tcPr>
            <w:tcW w:w="2161" w:type="dxa"/>
            <w:shd w:val="clear" w:color="auto" w:fill="FFFFFF" w:themeFill="background1"/>
            <w:vAlign w:val="center"/>
          </w:tcPr>
          <w:p w:rsidR="000D2843" w:rsidRPr="00FF430B" w:rsidRDefault="000D2843" w:rsidP="00557A54">
            <w:pPr>
              <w:ind w:right="-1"/>
              <w:jc w:val="center"/>
              <w:rPr>
                <w:b/>
                <w:noProof w:val="0"/>
              </w:rPr>
            </w:pPr>
            <w:r w:rsidRPr="00FF430B">
              <w:rPr>
                <w:b/>
                <w:noProof w:val="0"/>
              </w:rPr>
              <w:t>Fără TVA</w:t>
            </w:r>
          </w:p>
        </w:tc>
        <w:tc>
          <w:tcPr>
            <w:tcW w:w="1915" w:type="dxa"/>
            <w:shd w:val="clear" w:color="auto" w:fill="FFFFFF" w:themeFill="background1"/>
            <w:vAlign w:val="center"/>
          </w:tcPr>
          <w:p w:rsidR="000D2843" w:rsidRPr="00FF430B" w:rsidRDefault="000D2843" w:rsidP="00557A54">
            <w:pPr>
              <w:ind w:right="-1"/>
              <w:jc w:val="center"/>
              <w:rPr>
                <w:b/>
                <w:noProof w:val="0"/>
              </w:rPr>
            </w:pPr>
            <w:r w:rsidRPr="00FF430B">
              <w:rPr>
                <w:b/>
                <w:noProof w:val="0"/>
              </w:rPr>
              <w:t>Inclusiv TVA</w:t>
            </w:r>
          </w:p>
        </w:tc>
      </w:tr>
      <w:tr w:rsidR="000D2843" w:rsidRPr="00EC30C2" w:rsidTr="00557A54">
        <w:tc>
          <w:tcPr>
            <w:tcW w:w="2093" w:type="dxa"/>
          </w:tcPr>
          <w:p w:rsidR="000D2843" w:rsidRPr="00FF430B" w:rsidRDefault="000D2843" w:rsidP="00557A54">
            <w:pPr>
              <w:jc w:val="both"/>
              <w:rPr>
                <w:noProof w:val="0"/>
              </w:rPr>
            </w:pPr>
          </w:p>
        </w:tc>
        <w:tc>
          <w:tcPr>
            <w:tcW w:w="1735" w:type="dxa"/>
          </w:tcPr>
          <w:p w:rsidR="000D2843" w:rsidRPr="00FF430B" w:rsidRDefault="000D2843" w:rsidP="00557A54">
            <w:pPr>
              <w:jc w:val="both"/>
              <w:rPr>
                <w:noProof w:val="0"/>
              </w:rPr>
            </w:pPr>
          </w:p>
        </w:tc>
        <w:tc>
          <w:tcPr>
            <w:tcW w:w="1667" w:type="dxa"/>
          </w:tcPr>
          <w:p w:rsidR="000D2843" w:rsidRPr="00FF430B" w:rsidRDefault="000D2843" w:rsidP="00557A54">
            <w:pPr>
              <w:jc w:val="both"/>
              <w:rPr>
                <w:noProof w:val="0"/>
              </w:rPr>
            </w:pPr>
          </w:p>
        </w:tc>
        <w:tc>
          <w:tcPr>
            <w:tcW w:w="2161" w:type="dxa"/>
          </w:tcPr>
          <w:p w:rsidR="000D2843" w:rsidRPr="00FF430B" w:rsidRDefault="000D2843" w:rsidP="00557A54">
            <w:pPr>
              <w:jc w:val="both"/>
              <w:rPr>
                <w:noProof w:val="0"/>
              </w:rPr>
            </w:pPr>
          </w:p>
        </w:tc>
        <w:tc>
          <w:tcPr>
            <w:tcW w:w="1915" w:type="dxa"/>
          </w:tcPr>
          <w:p w:rsidR="000D2843" w:rsidRPr="00FF430B" w:rsidRDefault="000D2843" w:rsidP="00557A54">
            <w:pPr>
              <w:jc w:val="both"/>
              <w:rPr>
                <w:noProof w:val="0"/>
              </w:rPr>
            </w:pPr>
          </w:p>
        </w:tc>
      </w:tr>
    </w:tbl>
    <w:p w:rsidR="000D2843" w:rsidRPr="00FF430B" w:rsidRDefault="000D2843" w:rsidP="000D2843">
      <w:pPr>
        <w:spacing w:before="240"/>
        <w:ind w:right="-1"/>
        <w:jc w:val="both"/>
        <w:rPr>
          <w:b/>
          <w:noProof w:val="0"/>
          <w:sz w:val="22"/>
          <w:szCs w:val="22"/>
        </w:rPr>
      </w:pPr>
      <w:r w:rsidRPr="00FF430B">
        <w:rPr>
          <w:b/>
          <w:noProof w:val="0"/>
          <w:sz w:val="22"/>
          <w:szCs w:val="22"/>
        </w:rPr>
        <w:t>Conducătorul grupului de lucru:</w:t>
      </w:r>
    </w:p>
    <w:p w:rsidR="000D2843" w:rsidRPr="00FF430B" w:rsidRDefault="000D2843" w:rsidP="000D2843">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0D2843" w:rsidRPr="00FF430B" w:rsidRDefault="000D2843" w:rsidP="000D2843">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0D2843" w:rsidRPr="00FF430B" w:rsidRDefault="000D2843" w:rsidP="000D2843">
      <w:pPr>
        <w:keepNext/>
        <w:tabs>
          <w:tab w:val="left" w:pos="1134"/>
        </w:tabs>
        <w:suppressAutoHyphens/>
        <w:ind w:right="-1"/>
        <w:jc w:val="both"/>
        <w:outlineLvl w:val="1"/>
        <w:rPr>
          <w:b/>
          <w:iCs/>
          <w:noProof w:val="0"/>
          <w:color w:val="000000"/>
          <w:sz w:val="22"/>
          <w:szCs w:val="22"/>
          <w:lang w:eastAsia="zh-CN"/>
        </w:rPr>
      </w:pPr>
    </w:p>
    <w:p w:rsidR="000D2843" w:rsidRPr="00FF430B" w:rsidRDefault="000D2843" w:rsidP="000D2843">
      <w:pPr>
        <w:keepNext/>
        <w:tabs>
          <w:tab w:val="left" w:pos="1134"/>
        </w:tabs>
        <w:suppressAutoHyphens/>
        <w:ind w:right="-1"/>
        <w:jc w:val="center"/>
        <w:outlineLvl w:val="1"/>
        <w:rPr>
          <w:b/>
          <w:iCs/>
          <w:noProof w:val="0"/>
          <w:color w:val="000000"/>
          <w:sz w:val="22"/>
          <w:szCs w:val="22"/>
          <w:lang w:eastAsia="zh-CN"/>
        </w:rPr>
      </w:pPr>
    </w:p>
    <w:p w:rsidR="000D2843" w:rsidRPr="00FF430B" w:rsidRDefault="000D2843" w:rsidP="000D2843">
      <w:pPr>
        <w:rPr>
          <w:noProof w:val="0"/>
          <w:lang w:eastAsia="zh-CN"/>
        </w:rPr>
      </w:pPr>
    </w:p>
    <w:p w:rsidR="000D2843" w:rsidRPr="00FF430B" w:rsidRDefault="000D2843" w:rsidP="000D2843">
      <w:pPr>
        <w:tabs>
          <w:tab w:val="decimal" w:pos="8364"/>
        </w:tabs>
        <w:spacing w:line="276" w:lineRule="auto"/>
        <w:ind w:right="-144"/>
        <w:jc w:val="center"/>
        <w:rPr>
          <w:b/>
          <w:bCs/>
          <w:color w:val="000000"/>
        </w:rPr>
      </w:pPr>
    </w:p>
    <w:p w:rsidR="000D2843" w:rsidRPr="00FF430B" w:rsidRDefault="000D2843" w:rsidP="000D2843">
      <w:pPr>
        <w:tabs>
          <w:tab w:val="decimal" w:pos="8364"/>
        </w:tabs>
        <w:spacing w:line="276" w:lineRule="auto"/>
        <w:ind w:right="-144"/>
        <w:jc w:val="center"/>
        <w:rPr>
          <w:b/>
          <w:bCs/>
          <w:color w:val="000000"/>
        </w:rPr>
      </w:pPr>
    </w:p>
    <w:p w:rsidR="000D2843" w:rsidRPr="00FF430B" w:rsidRDefault="000D2843" w:rsidP="000D2843">
      <w:pPr>
        <w:jc w:val="right"/>
        <w:rPr>
          <w:noProof w:val="0"/>
          <w:sz w:val="22"/>
          <w:szCs w:val="22"/>
        </w:rPr>
      </w:pPr>
      <w:bookmarkStart w:id="47" w:name="_Toc449692095"/>
      <w:r w:rsidRPr="00FF430B">
        <w:rPr>
          <w:noProof w:val="0"/>
        </w:rPr>
        <w:t>Anexa nr.</w:t>
      </w:r>
      <w:r>
        <w:rPr>
          <w:noProof w:val="0"/>
        </w:rPr>
        <w:t xml:space="preserve"> </w:t>
      </w:r>
      <w:r w:rsidRPr="00FF430B">
        <w:rPr>
          <w:noProof w:val="0"/>
        </w:rPr>
        <w:t>7</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Style3"/>
        <w:tabs>
          <w:tab w:val="left" w:pos="567"/>
        </w:tabs>
        <w:spacing w:before="0" w:beforeAutospacing="0" w:after="0"/>
        <w:ind w:left="0" w:firstLine="0"/>
        <w:rPr>
          <w:rFonts w:eastAsia="PMingLiU"/>
          <w:lang w:eastAsia="zh-CN"/>
        </w:rPr>
      </w:pP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a7"/>
        <w:tabs>
          <w:tab w:val="left" w:pos="567"/>
        </w:tabs>
        <w:rPr>
          <w:rFonts w:asciiTheme="majorHAnsi" w:hAnsiTheme="majorHAnsi" w:cstheme="majorHAnsi"/>
          <w:b/>
          <w:szCs w:val="24"/>
        </w:rPr>
      </w:pPr>
      <w:bookmarkStart w:id="48" w:name="_Toc449692096"/>
      <w:bookmarkEnd w:id="47"/>
    </w:p>
    <w:p w:rsidR="000D2843" w:rsidRPr="00FF430B" w:rsidRDefault="000D2843" w:rsidP="000D2843">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D2843" w:rsidRPr="00FF430B" w:rsidRDefault="000D2843" w:rsidP="000D2843">
      <w:pPr>
        <w:pStyle w:val="a7"/>
        <w:tabs>
          <w:tab w:val="left" w:pos="-142"/>
        </w:tabs>
        <w:spacing w:before="240"/>
        <w:jc w:val="center"/>
        <w:rPr>
          <w:rFonts w:asciiTheme="majorHAnsi" w:hAnsiTheme="majorHAnsi" w:cstheme="majorHAnsi"/>
          <w:szCs w:val="24"/>
        </w:rPr>
      </w:pPr>
    </w:p>
    <w:p w:rsidR="000D2843" w:rsidRPr="00FF430B" w:rsidRDefault="000D2843" w:rsidP="000D2843">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D2843" w:rsidRPr="00FF430B" w:rsidRDefault="000D2843" w:rsidP="000D2843">
      <w:pPr>
        <w:pStyle w:val="a7"/>
        <w:tabs>
          <w:tab w:val="left" w:pos="567"/>
        </w:tabs>
        <w:spacing w:line="360" w:lineRule="auto"/>
        <w:jc w:val="both"/>
        <w:rPr>
          <w:rFonts w:ascii="Times New Roman" w:hAnsi="Times New Roman"/>
          <w:szCs w:val="24"/>
        </w:rPr>
      </w:pPr>
    </w:p>
    <w:p w:rsidR="000D2843" w:rsidRPr="00FF430B" w:rsidRDefault="000D2843" w:rsidP="000D2843">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D2843" w:rsidRPr="00FF430B" w:rsidRDefault="000D2843" w:rsidP="000D2843">
      <w:pPr>
        <w:pStyle w:val="a7"/>
        <w:tabs>
          <w:tab w:val="left" w:pos="567"/>
        </w:tabs>
        <w:spacing w:line="360" w:lineRule="auto"/>
        <w:jc w:val="both"/>
        <w:rPr>
          <w:rFonts w:ascii="Times New Roman" w:hAnsi="Times New Roman"/>
          <w:szCs w:val="24"/>
        </w:rPr>
      </w:pPr>
      <w:r w:rsidRPr="00FF430B">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D2843" w:rsidRPr="00FF430B" w:rsidRDefault="000D2843" w:rsidP="000D2843">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D2843" w:rsidRPr="00FF430B" w:rsidRDefault="000D2843" w:rsidP="000D2843">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D2843" w:rsidRPr="00FF430B" w:rsidRDefault="000D2843" w:rsidP="000D2843">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8</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0D2843" w:rsidRPr="00FF430B" w:rsidRDefault="000D2843" w:rsidP="000D2843">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0D2843" w:rsidRPr="00FF430B" w:rsidRDefault="000D2843" w:rsidP="000D2843">
      <w:pPr>
        <w:pStyle w:val="a7"/>
        <w:tabs>
          <w:tab w:val="left" w:pos="567"/>
        </w:tabs>
        <w:spacing w:line="360" w:lineRule="auto"/>
        <w:jc w:val="both"/>
        <w:rPr>
          <w:rFonts w:ascii="Times New Roman" w:hAnsi="Times New Roman"/>
          <w:szCs w:val="24"/>
        </w:rPr>
      </w:pPr>
    </w:p>
    <w:p w:rsidR="000D2843" w:rsidRPr="00FF430B" w:rsidRDefault="000D2843" w:rsidP="000D2843">
      <w:pPr>
        <w:pStyle w:val="a7"/>
        <w:tabs>
          <w:tab w:val="left" w:pos="567"/>
        </w:tabs>
        <w:spacing w:line="360" w:lineRule="auto"/>
        <w:jc w:val="both"/>
        <w:rPr>
          <w:rFonts w:ascii="Times New Roman" w:hAnsi="Times New Roman"/>
          <w:szCs w:val="24"/>
        </w:rPr>
      </w:pPr>
    </w:p>
    <w:p w:rsidR="000D2843" w:rsidRPr="00FF430B" w:rsidRDefault="000D2843" w:rsidP="000D2843">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shd w:val="clear" w:color="auto" w:fill="FFFFFF" w:themeFill="background1"/>
        <w:spacing w:before="120"/>
        <w:rPr>
          <w:b/>
          <w:noProof w:val="0"/>
          <w:lang w:eastAsia="ru-RU"/>
        </w:rPr>
      </w:pPr>
      <w:r w:rsidRPr="00FF430B">
        <w:rPr>
          <w:rFonts w:eastAsia="Calibri"/>
        </w:rPr>
        <w:lastRenderedPageBreak/>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0D2843" w:rsidRPr="00FF430B" w:rsidRDefault="000D2843" w:rsidP="000D2843">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D2843" w:rsidRPr="00FF430B" w:rsidRDefault="000D2843" w:rsidP="000D2843">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D2843" w:rsidRPr="00FF430B" w:rsidRDefault="000D2843" w:rsidP="000D2843">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D2843" w:rsidRPr="00FF430B" w:rsidRDefault="000D2843" w:rsidP="000D2843">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pStyle w:val="a7"/>
        <w:tabs>
          <w:tab w:val="left" w:pos="567"/>
        </w:tabs>
        <w:spacing w:line="360" w:lineRule="auto"/>
        <w:rPr>
          <w:rFonts w:ascii="Times New Roman" w:hAnsi="Times New Roman"/>
          <w:szCs w:val="24"/>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9</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a7"/>
        <w:tabs>
          <w:tab w:val="left" w:pos="567"/>
        </w:tabs>
        <w:spacing w:line="360" w:lineRule="auto"/>
        <w:rPr>
          <w:rFonts w:ascii="Times New Roman" w:hAnsi="Times New Roman"/>
          <w:szCs w:val="24"/>
        </w:rPr>
      </w:pPr>
    </w:p>
    <w:bookmarkEnd w:id="48"/>
    <w:p w:rsidR="000D2843" w:rsidRPr="00FF430B" w:rsidRDefault="000D2843" w:rsidP="000D2843">
      <w:pPr>
        <w:pStyle w:val="a7"/>
        <w:tabs>
          <w:tab w:val="left" w:pos="567"/>
        </w:tabs>
        <w:rPr>
          <w:rFonts w:ascii="Times New Roman" w:hAnsi="Times New Roman"/>
          <w:b/>
          <w:szCs w:val="24"/>
        </w:rPr>
      </w:pPr>
    </w:p>
    <w:p w:rsidR="000D2843" w:rsidRPr="00FF430B" w:rsidRDefault="000D2843" w:rsidP="000D2843">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                        (denumirea)</w:t>
      </w:r>
    </w:p>
    <w:p w:rsidR="000D2843" w:rsidRPr="00FF430B" w:rsidRDefault="000D2843" w:rsidP="000D2843">
      <w:pPr>
        <w:pStyle w:val="a7"/>
        <w:tabs>
          <w:tab w:val="left" w:pos="567"/>
        </w:tabs>
        <w:rPr>
          <w:rFonts w:ascii="Times New Roman" w:hAnsi="Times New Roman"/>
          <w:b/>
          <w:szCs w:val="24"/>
        </w:rPr>
      </w:pP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0D2843" w:rsidRPr="00FF430B" w:rsidRDefault="000D2843" w:rsidP="000D2843">
      <w:pPr>
        <w:pStyle w:val="a7"/>
        <w:tabs>
          <w:tab w:val="left" w:pos="567"/>
        </w:tabs>
        <w:rPr>
          <w:rFonts w:ascii="Times New Roman" w:hAnsi="Times New Roman"/>
          <w:szCs w:val="24"/>
        </w:rPr>
      </w:pPr>
    </w:p>
    <w:p w:rsidR="000D2843" w:rsidRPr="00FF430B" w:rsidRDefault="000D2843" w:rsidP="000D2843">
      <w:pPr>
        <w:pStyle w:val="a7"/>
        <w:tabs>
          <w:tab w:val="left" w:pos="567"/>
        </w:tabs>
        <w:rPr>
          <w:rFonts w:ascii="Times New Roman" w:hAnsi="Times New Roman"/>
          <w:szCs w:val="24"/>
        </w:rPr>
      </w:pP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0D2843" w:rsidRPr="00FF430B" w:rsidRDefault="000D2843" w:rsidP="000D2843">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D2843" w:rsidRPr="00FF430B" w:rsidRDefault="000D2843" w:rsidP="000D2843">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0D2843" w:rsidRPr="00FF430B" w:rsidRDefault="000D2843" w:rsidP="000D2843">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0D2843" w:rsidRPr="00FF430B" w:rsidRDefault="000D2843" w:rsidP="000D2843">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0D2843" w:rsidRPr="00FF430B" w:rsidRDefault="000D2843" w:rsidP="000D2843">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D2843" w:rsidRPr="00FF430B" w:rsidRDefault="000D2843" w:rsidP="000D2843">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0D2843" w:rsidRPr="00FF430B" w:rsidRDefault="000D2843" w:rsidP="000D2843">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0D2843" w:rsidRPr="00FF430B" w:rsidRDefault="000D2843" w:rsidP="000D2843">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0D2843" w:rsidRPr="00FF430B" w:rsidRDefault="000D2843" w:rsidP="000D2843">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0D2843" w:rsidRPr="00FF430B" w:rsidRDefault="000D2843" w:rsidP="000D2843">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0D2843" w:rsidRPr="00FF430B" w:rsidRDefault="000D2843" w:rsidP="000D2843">
      <w:pPr>
        <w:pStyle w:val="a7"/>
        <w:tabs>
          <w:tab w:val="left" w:pos="567"/>
        </w:tabs>
        <w:ind w:hanging="502"/>
        <w:rPr>
          <w:rFonts w:ascii="Times New Roman" w:hAnsi="Times New Roman"/>
          <w:szCs w:val="24"/>
        </w:rPr>
      </w:pPr>
    </w:p>
    <w:p w:rsidR="000D2843" w:rsidRPr="00FF430B" w:rsidRDefault="000D2843" w:rsidP="000D2843">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0D2843" w:rsidRPr="00FF430B" w:rsidRDefault="000D2843" w:rsidP="000D2843">
      <w:pPr>
        <w:spacing w:after="200" w:line="276" w:lineRule="auto"/>
        <w:jc w:val="center"/>
        <w:rPr>
          <w:lang w:eastAsia="zh-CN"/>
        </w:rPr>
      </w:pPr>
      <w:bookmarkStart w:id="49" w:name="_Toc449692097"/>
    </w:p>
    <w:p w:rsidR="000D2843" w:rsidRPr="00FF430B" w:rsidRDefault="000D2843" w:rsidP="000D2843">
      <w:pPr>
        <w:spacing w:after="200" w:line="276" w:lineRule="auto"/>
        <w:jc w:val="center"/>
        <w:rPr>
          <w:lang w:eastAsia="zh-CN"/>
        </w:rPr>
      </w:pPr>
    </w:p>
    <w:p w:rsidR="000D2843" w:rsidRPr="00FF430B" w:rsidRDefault="000D2843" w:rsidP="000D2843">
      <w:pPr>
        <w:spacing w:after="200" w:line="276" w:lineRule="auto"/>
        <w:jc w:val="center"/>
        <w:rPr>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10</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spacing w:after="200" w:line="276" w:lineRule="auto"/>
        <w:jc w:val="center"/>
        <w:rPr>
          <w:lang w:eastAsia="zh-CN"/>
        </w:rPr>
      </w:pPr>
    </w:p>
    <w:p w:rsidR="000D2843" w:rsidRPr="00FF430B" w:rsidRDefault="000D2843" w:rsidP="000D2843">
      <w:pPr>
        <w:rPr>
          <w:lang w:eastAsia="zh-CN"/>
        </w:rPr>
      </w:pPr>
    </w:p>
    <w:bookmarkEnd w:id="49"/>
    <w:p w:rsidR="000D2843" w:rsidRPr="00FF430B" w:rsidRDefault="000D2843" w:rsidP="000D2843">
      <w:pPr>
        <w:jc w:val="center"/>
        <w:rPr>
          <w:b/>
        </w:rPr>
      </w:pPr>
    </w:p>
    <w:p w:rsidR="000D2843" w:rsidRPr="00FF430B" w:rsidRDefault="000D2843" w:rsidP="000D2843">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0D2843" w:rsidRPr="00FF430B" w:rsidRDefault="000D2843" w:rsidP="000D2843">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D2843" w:rsidRPr="00EC30C2" w:rsidTr="00557A54">
        <w:trPr>
          <w:cantSplit/>
          <w:trHeight w:val="300"/>
        </w:trPr>
        <w:tc>
          <w:tcPr>
            <w:tcW w:w="709" w:type="dxa"/>
            <w:vMerge w:val="restart"/>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Nr.</w:t>
            </w:r>
          </w:p>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Anul (n)</w:t>
            </w:r>
          </w:p>
        </w:tc>
      </w:tr>
      <w:tr w:rsidR="000D2843" w:rsidRPr="00EC30C2" w:rsidTr="00557A54">
        <w:trPr>
          <w:cantSplit/>
          <w:trHeight w:val="240"/>
        </w:trPr>
        <w:tc>
          <w:tcPr>
            <w:tcW w:w="709" w:type="dxa"/>
            <w:vMerge/>
          </w:tcPr>
          <w:p w:rsidR="000D2843" w:rsidRPr="00FF430B" w:rsidRDefault="000D2843" w:rsidP="00557A54">
            <w:pPr>
              <w:pStyle w:val="a7"/>
              <w:tabs>
                <w:tab w:val="left" w:pos="567"/>
              </w:tabs>
              <w:rPr>
                <w:rFonts w:ascii="Times New Roman" w:hAnsi="Times New Roman"/>
                <w:b/>
                <w:szCs w:val="24"/>
              </w:rPr>
            </w:pPr>
          </w:p>
        </w:tc>
        <w:tc>
          <w:tcPr>
            <w:tcW w:w="2825" w:type="dxa"/>
            <w:vMerge/>
          </w:tcPr>
          <w:p w:rsidR="000D2843" w:rsidRPr="00FF430B" w:rsidRDefault="000D2843" w:rsidP="00557A54">
            <w:pPr>
              <w:pStyle w:val="a7"/>
              <w:tabs>
                <w:tab w:val="left" w:pos="567"/>
              </w:tabs>
              <w:rPr>
                <w:rFonts w:ascii="Times New Roman" w:hAnsi="Times New Roman"/>
                <w:b/>
                <w:szCs w:val="24"/>
              </w:rPr>
            </w:pPr>
          </w:p>
        </w:tc>
        <w:tc>
          <w:tcPr>
            <w:tcW w:w="5490" w:type="dxa"/>
            <w:gridSpan w:val="7"/>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Luna</w:t>
            </w:r>
          </w:p>
        </w:tc>
      </w:tr>
      <w:tr w:rsidR="000D2843" w:rsidRPr="00EC30C2" w:rsidTr="00557A54">
        <w:trPr>
          <w:cantSplit/>
          <w:trHeight w:val="120"/>
        </w:trPr>
        <w:tc>
          <w:tcPr>
            <w:tcW w:w="709" w:type="dxa"/>
            <w:vMerge/>
          </w:tcPr>
          <w:p w:rsidR="000D2843" w:rsidRPr="00FF430B" w:rsidRDefault="000D2843" w:rsidP="00557A54">
            <w:pPr>
              <w:pStyle w:val="a7"/>
              <w:tabs>
                <w:tab w:val="left" w:pos="567"/>
              </w:tabs>
              <w:rPr>
                <w:rFonts w:ascii="Times New Roman" w:hAnsi="Times New Roman"/>
                <w:b/>
                <w:szCs w:val="24"/>
              </w:rPr>
            </w:pPr>
          </w:p>
        </w:tc>
        <w:tc>
          <w:tcPr>
            <w:tcW w:w="2825" w:type="dxa"/>
            <w:vMerge/>
          </w:tcPr>
          <w:p w:rsidR="000D2843" w:rsidRPr="00FF430B" w:rsidRDefault="000D2843" w:rsidP="00557A54">
            <w:pPr>
              <w:pStyle w:val="a7"/>
              <w:tabs>
                <w:tab w:val="left" w:pos="567"/>
              </w:tabs>
              <w:rPr>
                <w:rFonts w:ascii="Times New Roman" w:hAnsi="Times New Roman"/>
                <w:b/>
                <w:szCs w:val="24"/>
              </w:rPr>
            </w:pPr>
          </w:p>
        </w:tc>
        <w:tc>
          <w:tcPr>
            <w:tcW w:w="1035" w:type="dxa"/>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n</w:t>
            </w:r>
          </w:p>
        </w:tc>
      </w:tr>
      <w:tr w:rsidR="000D2843" w:rsidRPr="00EC30C2" w:rsidTr="00557A54">
        <w:trPr>
          <w:cantSplit/>
          <w:trHeight w:val="180"/>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r w:rsidR="000D2843" w:rsidRPr="00EC30C2" w:rsidTr="00557A54">
        <w:trPr>
          <w:cantSplit/>
          <w:trHeight w:val="1372"/>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Obiect 01</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Categoria de lucrări:</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r w:rsidR="000D2843" w:rsidRPr="00EC30C2" w:rsidTr="00557A54">
        <w:trPr>
          <w:cantSplit/>
          <w:trHeight w:val="1412"/>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3.</w:t>
            </w: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Obiect 02</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Categoria de lucrări:</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r w:rsidR="000D2843" w:rsidRPr="00EC30C2" w:rsidTr="00557A54">
        <w:trPr>
          <w:cantSplit/>
          <w:trHeight w:val="1593"/>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Obiect n …</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Categoria de lucrări:</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bl>
    <w:p w:rsidR="000D2843" w:rsidRPr="00FF430B" w:rsidRDefault="000D2843" w:rsidP="000D2843">
      <w:pPr>
        <w:jc w:val="both"/>
      </w:pPr>
    </w:p>
    <w:p w:rsidR="000D2843" w:rsidRPr="00FF430B" w:rsidRDefault="000D2843" w:rsidP="000D2843">
      <w:pPr>
        <w:jc w:val="both"/>
      </w:pPr>
    </w:p>
    <w:p w:rsidR="000D2843" w:rsidRPr="00FF430B" w:rsidRDefault="000D2843" w:rsidP="000D2843">
      <w:pPr>
        <w:jc w:val="both"/>
        <w:rPr>
          <w:rFonts w:eastAsia="PMingLiU"/>
          <w:lang w:eastAsia="zh-CN"/>
        </w:rPr>
      </w:pPr>
      <w:r w:rsidRPr="00FF430B">
        <w:rPr>
          <w:rFonts w:eastAsia="PMingLiU"/>
          <w:lang w:eastAsia="zh-CN"/>
        </w:rPr>
        <w:t>Semnat: _________________________________________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11</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center"/>
        <w:rPr>
          <w:rFonts w:eastAsia="PMingLiU"/>
          <w:lang w:eastAsia="zh-CN"/>
        </w:rPr>
      </w:pPr>
    </w:p>
    <w:p w:rsidR="000D2843" w:rsidRPr="00FF430B" w:rsidRDefault="000D2843" w:rsidP="000D2843">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0D2843" w:rsidRPr="00FF430B" w:rsidRDefault="000D2843" w:rsidP="000D2843">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D2843" w:rsidRPr="00EC30C2" w:rsidTr="00557A54">
        <w:trPr>
          <w:cantSplit/>
          <w:trHeight w:val="300"/>
        </w:trPr>
        <w:tc>
          <w:tcPr>
            <w:tcW w:w="709" w:type="dxa"/>
            <w:vMerge w:val="restart"/>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Nr.</w:t>
            </w:r>
          </w:p>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Anul (n)</w:t>
            </w:r>
          </w:p>
        </w:tc>
      </w:tr>
      <w:tr w:rsidR="000D2843" w:rsidRPr="00EC30C2" w:rsidTr="00557A54">
        <w:trPr>
          <w:cantSplit/>
          <w:trHeight w:val="240"/>
        </w:trPr>
        <w:tc>
          <w:tcPr>
            <w:tcW w:w="709" w:type="dxa"/>
            <w:vMerge/>
          </w:tcPr>
          <w:p w:rsidR="000D2843" w:rsidRPr="00FF430B" w:rsidRDefault="000D2843" w:rsidP="00557A54">
            <w:pPr>
              <w:pStyle w:val="a7"/>
              <w:tabs>
                <w:tab w:val="left" w:pos="567"/>
              </w:tabs>
              <w:rPr>
                <w:rFonts w:ascii="Times New Roman" w:hAnsi="Times New Roman"/>
                <w:b/>
                <w:szCs w:val="24"/>
              </w:rPr>
            </w:pPr>
          </w:p>
        </w:tc>
        <w:tc>
          <w:tcPr>
            <w:tcW w:w="2825" w:type="dxa"/>
            <w:vMerge/>
          </w:tcPr>
          <w:p w:rsidR="000D2843" w:rsidRPr="00FF430B" w:rsidRDefault="000D2843" w:rsidP="00557A54">
            <w:pPr>
              <w:pStyle w:val="a7"/>
              <w:tabs>
                <w:tab w:val="left" w:pos="567"/>
              </w:tabs>
              <w:rPr>
                <w:rFonts w:ascii="Times New Roman" w:hAnsi="Times New Roman"/>
                <w:b/>
                <w:szCs w:val="24"/>
              </w:rPr>
            </w:pPr>
          </w:p>
        </w:tc>
        <w:tc>
          <w:tcPr>
            <w:tcW w:w="5490" w:type="dxa"/>
            <w:gridSpan w:val="7"/>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Luna</w:t>
            </w:r>
          </w:p>
        </w:tc>
      </w:tr>
      <w:tr w:rsidR="000D2843" w:rsidRPr="00EC30C2" w:rsidTr="00557A54">
        <w:trPr>
          <w:cantSplit/>
          <w:trHeight w:val="120"/>
        </w:trPr>
        <w:tc>
          <w:tcPr>
            <w:tcW w:w="709" w:type="dxa"/>
            <w:vMerge/>
          </w:tcPr>
          <w:p w:rsidR="000D2843" w:rsidRPr="00FF430B" w:rsidRDefault="000D2843" w:rsidP="00557A54">
            <w:pPr>
              <w:pStyle w:val="a7"/>
              <w:tabs>
                <w:tab w:val="left" w:pos="567"/>
              </w:tabs>
              <w:rPr>
                <w:rFonts w:ascii="Times New Roman" w:hAnsi="Times New Roman"/>
                <w:b/>
                <w:szCs w:val="24"/>
              </w:rPr>
            </w:pPr>
          </w:p>
        </w:tc>
        <w:tc>
          <w:tcPr>
            <w:tcW w:w="2825" w:type="dxa"/>
            <w:vMerge/>
          </w:tcPr>
          <w:p w:rsidR="000D2843" w:rsidRPr="00FF430B" w:rsidRDefault="000D2843" w:rsidP="00557A54">
            <w:pPr>
              <w:pStyle w:val="a7"/>
              <w:tabs>
                <w:tab w:val="left" w:pos="567"/>
              </w:tabs>
              <w:rPr>
                <w:rFonts w:ascii="Times New Roman" w:hAnsi="Times New Roman"/>
                <w:b/>
                <w:szCs w:val="24"/>
              </w:rPr>
            </w:pPr>
          </w:p>
        </w:tc>
        <w:tc>
          <w:tcPr>
            <w:tcW w:w="1035" w:type="dxa"/>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0D2843" w:rsidRPr="00FF430B" w:rsidRDefault="000D2843" w:rsidP="00557A54">
            <w:pPr>
              <w:pStyle w:val="a7"/>
              <w:tabs>
                <w:tab w:val="left" w:pos="567"/>
              </w:tabs>
              <w:rPr>
                <w:rFonts w:ascii="Times New Roman" w:hAnsi="Times New Roman"/>
                <w:b/>
                <w:szCs w:val="24"/>
              </w:rPr>
            </w:pPr>
            <w:r w:rsidRPr="00FF430B">
              <w:rPr>
                <w:rFonts w:ascii="Times New Roman" w:hAnsi="Times New Roman"/>
                <w:b/>
                <w:szCs w:val="24"/>
              </w:rPr>
              <w:t>n</w:t>
            </w:r>
          </w:p>
        </w:tc>
      </w:tr>
      <w:tr w:rsidR="000D2843" w:rsidRPr="00EC30C2" w:rsidTr="00557A54">
        <w:trPr>
          <w:cantSplit/>
          <w:trHeight w:val="180"/>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Faza 1</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r w:rsidR="000D2843" w:rsidRPr="00EC30C2" w:rsidTr="00557A54">
        <w:trPr>
          <w:cantSplit/>
          <w:trHeight w:val="1372"/>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 xml:space="preserve">2. </w:t>
            </w: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Faza 2</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0D2843" w:rsidRPr="00FF430B" w:rsidRDefault="000D2843" w:rsidP="00557A54">
            <w:pPr>
              <w:pStyle w:val="a7"/>
              <w:tabs>
                <w:tab w:val="left" w:pos="567"/>
              </w:tabs>
              <w:rPr>
                <w:rFonts w:ascii="Times New Roman" w:hAnsi="Times New Roman"/>
                <w:szCs w:val="24"/>
              </w:rPr>
            </w:pP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r w:rsidR="000D2843" w:rsidRPr="00EC30C2" w:rsidTr="00557A54">
        <w:trPr>
          <w:cantSplit/>
          <w:trHeight w:val="1412"/>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3.</w:t>
            </w: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p w:rsidR="000D2843" w:rsidRPr="00FF430B" w:rsidRDefault="000D2843" w:rsidP="00557A54">
            <w:pPr>
              <w:pStyle w:val="a7"/>
              <w:tabs>
                <w:tab w:val="left" w:pos="567"/>
              </w:tabs>
              <w:rPr>
                <w:rFonts w:ascii="Times New Roman" w:hAnsi="Times New Roman"/>
                <w:szCs w:val="24"/>
              </w:rPr>
            </w:pP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Faza 3</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r w:rsidR="000D2843" w:rsidRPr="00EC30C2" w:rsidTr="00557A54">
        <w:trPr>
          <w:cantSplit/>
          <w:trHeight w:val="1593"/>
        </w:trPr>
        <w:tc>
          <w:tcPr>
            <w:tcW w:w="709"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Faza n</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r w:rsidRPr="00FF430B">
              <w:rPr>
                <w:rFonts w:ascii="Times New Roman" w:hAnsi="Times New Roman"/>
                <w:szCs w:val="24"/>
              </w:rPr>
              <w:t>__________________</w:t>
            </w:r>
          </w:p>
          <w:p w:rsidR="000D2843" w:rsidRPr="00FF430B" w:rsidRDefault="000D2843" w:rsidP="00557A54">
            <w:pPr>
              <w:pStyle w:val="a7"/>
              <w:tabs>
                <w:tab w:val="left" w:pos="567"/>
              </w:tabs>
              <w:rPr>
                <w:rFonts w:ascii="Times New Roman" w:hAnsi="Times New Roman"/>
                <w:szCs w:val="24"/>
              </w:rPr>
            </w:pPr>
          </w:p>
        </w:tc>
        <w:tc>
          <w:tcPr>
            <w:tcW w:w="1035" w:type="dxa"/>
          </w:tcPr>
          <w:p w:rsidR="000D2843" w:rsidRPr="00FF430B" w:rsidRDefault="000D2843" w:rsidP="00557A54">
            <w:pPr>
              <w:pStyle w:val="a7"/>
              <w:tabs>
                <w:tab w:val="left" w:pos="567"/>
              </w:tabs>
              <w:rPr>
                <w:rFonts w:ascii="Times New Roman" w:hAnsi="Times New Roman"/>
                <w:szCs w:val="24"/>
              </w:rPr>
            </w:pPr>
          </w:p>
        </w:tc>
        <w:tc>
          <w:tcPr>
            <w:tcW w:w="1215" w:type="dxa"/>
          </w:tcPr>
          <w:p w:rsidR="000D2843" w:rsidRPr="00FF430B" w:rsidRDefault="000D2843" w:rsidP="00557A54">
            <w:pPr>
              <w:pStyle w:val="a7"/>
              <w:tabs>
                <w:tab w:val="left" w:pos="567"/>
              </w:tabs>
              <w:rPr>
                <w:rFonts w:ascii="Times New Roman" w:hAnsi="Times New Roman"/>
                <w:szCs w:val="24"/>
              </w:rPr>
            </w:pPr>
          </w:p>
        </w:tc>
        <w:tc>
          <w:tcPr>
            <w:tcW w:w="1005" w:type="dxa"/>
            <w:gridSpan w:val="2"/>
          </w:tcPr>
          <w:p w:rsidR="000D2843" w:rsidRPr="00FF430B" w:rsidRDefault="000D2843" w:rsidP="00557A54">
            <w:pPr>
              <w:pStyle w:val="a7"/>
              <w:tabs>
                <w:tab w:val="left" w:pos="567"/>
              </w:tabs>
              <w:rPr>
                <w:rFonts w:ascii="Times New Roman" w:hAnsi="Times New Roman"/>
                <w:szCs w:val="24"/>
              </w:rPr>
            </w:pPr>
          </w:p>
        </w:tc>
        <w:tc>
          <w:tcPr>
            <w:tcW w:w="990" w:type="dxa"/>
            <w:gridSpan w:val="2"/>
          </w:tcPr>
          <w:p w:rsidR="000D2843" w:rsidRPr="00FF430B" w:rsidRDefault="000D2843" w:rsidP="00557A54">
            <w:pPr>
              <w:pStyle w:val="a7"/>
              <w:tabs>
                <w:tab w:val="left" w:pos="567"/>
              </w:tabs>
              <w:rPr>
                <w:rFonts w:ascii="Times New Roman" w:hAnsi="Times New Roman"/>
                <w:szCs w:val="24"/>
              </w:rPr>
            </w:pPr>
          </w:p>
        </w:tc>
        <w:tc>
          <w:tcPr>
            <w:tcW w:w="1245" w:type="dxa"/>
          </w:tcPr>
          <w:p w:rsidR="000D2843" w:rsidRPr="00FF430B" w:rsidRDefault="000D2843" w:rsidP="00557A54">
            <w:pPr>
              <w:pStyle w:val="a7"/>
              <w:tabs>
                <w:tab w:val="left" w:pos="567"/>
              </w:tabs>
              <w:rPr>
                <w:rFonts w:ascii="Times New Roman" w:hAnsi="Times New Roman"/>
                <w:szCs w:val="24"/>
              </w:rPr>
            </w:pPr>
          </w:p>
        </w:tc>
      </w:tr>
    </w:tbl>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Semnat: _________________________________________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________________________________</w:t>
      </w:r>
    </w:p>
    <w:p w:rsidR="000D2843" w:rsidRPr="00FF430B" w:rsidRDefault="000D2843" w:rsidP="000D2843">
      <w:pPr>
        <w:pStyle w:val="Style3"/>
        <w:tabs>
          <w:tab w:val="left" w:pos="567"/>
        </w:tabs>
        <w:spacing w:before="0" w:beforeAutospacing="0" w:after="0"/>
        <w:ind w:left="0" w:firstLine="0"/>
        <w:jc w:val="center"/>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pStyle w:val="Style3"/>
        <w:tabs>
          <w:tab w:val="left" w:pos="567"/>
        </w:tabs>
        <w:ind w:left="0" w:firstLine="0"/>
        <w:rPr>
          <w:rFonts w:eastAsia="PMingLiU"/>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12</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bookmarkEnd w:id="50"/>
    <w:p w:rsidR="000D2843" w:rsidRPr="00FF430B" w:rsidRDefault="000D2843" w:rsidP="000D2843">
      <w:pPr>
        <w:rPr>
          <w:rFonts w:eastAsia="PMingLiU"/>
          <w:b/>
          <w:lang w:eastAsia="zh-CN"/>
        </w:rPr>
      </w:pPr>
    </w:p>
    <w:p w:rsidR="000D2843" w:rsidRPr="00FF430B" w:rsidRDefault="000D2843" w:rsidP="000D2843">
      <w:pPr>
        <w:jc w:val="center"/>
        <w:rPr>
          <w:rFonts w:eastAsia="PMingLiU"/>
          <w:b/>
          <w:noProof w:val="0"/>
          <w:lang w:eastAsia="zh-CN"/>
        </w:rPr>
      </w:pPr>
      <w:r w:rsidRPr="00FF430B">
        <w:rPr>
          <w:rFonts w:eastAsia="PMingLiU"/>
          <w:b/>
          <w:lang w:eastAsia="zh-CN"/>
        </w:rPr>
        <w:t>DECLARAȚIE</w:t>
      </w:r>
    </w:p>
    <w:p w:rsidR="000D2843" w:rsidRPr="00FF430B" w:rsidRDefault="000D2843" w:rsidP="000D2843">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0D2843" w:rsidRPr="00FF430B" w:rsidRDefault="000D2843" w:rsidP="000D2843">
      <w:pPr>
        <w:pStyle w:val="a7"/>
        <w:tabs>
          <w:tab w:val="left" w:pos="567"/>
        </w:tabs>
        <w:jc w:val="center"/>
        <w:rPr>
          <w:rFonts w:ascii="Times New Roman" w:hAnsi="Times New Roman"/>
          <w:b/>
          <w:szCs w:val="24"/>
        </w:rPr>
      </w:pPr>
    </w:p>
    <w:p w:rsidR="000D2843" w:rsidRPr="00FF430B" w:rsidRDefault="000D2843" w:rsidP="000D2843">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0D2843" w:rsidRPr="00FF430B" w:rsidRDefault="000D2843" w:rsidP="000D2843">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0D2843" w:rsidRPr="00FF430B" w:rsidRDefault="000D2843" w:rsidP="000D2843">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0D2843" w:rsidRPr="00FF430B" w:rsidRDefault="000D2843" w:rsidP="000D2843">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0D2843" w:rsidRPr="00FF430B" w:rsidRDefault="000D2843" w:rsidP="000D2843">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0D2843" w:rsidRPr="00FF430B" w:rsidRDefault="000D2843" w:rsidP="000D2843">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0D2843" w:rsidRPr="00FF430B" w:rsidRDefault="000D2843" w:rsidP="000D2843">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0D2843" w:rsidRPr="00FF430B" w:rsidRDefault="000D2843" w:rsidP="000D2843">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0D2843" w:rsidRPr="00FF430B" w:rsidRDefault="000D2843" w:rsidP="000D2843">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0D2843" w:rsidRPr="00FF430B" w:rsidRDefault="000D2843" w:rsidP="000D2843">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0D2843" w:rsidRPr="00FF430B" w:rsidRDefault="000D2843" w:rsidP="000D2843">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0D2843" w:rsidRPr="00FF430B" w:rsidRDefault="000D2843" w:rsidP="000D2843">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0D2843" w:rsidRPr="00FF430B" w:rsidRDefault="000D2843" w:rsidP="000D2843">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0D2843" w:rsidRPr="00FF430B" w:rsidRDefault="000D2843" w:rsidP="000D2843">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0D2843" w:rsidRPr="00FF430B" w:rsidRDefault="000D2843" w:rsidP="000D2843">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0D2843" w:rsidRPr="00FF430B" w:rsidRDefault="000D2843" w:rsidP="000D2843">
      <w:pPr>
        <w:rPr>
          <w:rFonts w:eastAsia="MS Mincho"/>
          <w:lang w:eastAsia="zh-CN"/>
        </w:rPr>
      </w:pPr>
    </w:p>
    <w:p w:rsidR="000D2843" w:rsidRPr="00FF430B" w:rsidRDefault="000D2843" w:rsidP="000D2843">
      <w:pPr>
        <w:rPr>
          <w:rFonts w:eastAsia="MS Mincho"/>
          <w:lang w:eastAsia="zh-CN"/>
        </w:rPr>
      </w:pPr>
      <w:r w:rsidRPr="00FF430B">
        <w:rPr>
          <w:rFonts w:eastAsia="MS Mincho"/>
          <w:lang w:eastAsia="zh-CN"/>
        </w:rPr>
        <w:t>Data completării:______________________</w:t>
      </w:r>
    </w:p>
    <w:p w:rsidR="000D2843" w:rsidRPr="00FF430B" w:rsidRDefault="000D2843" w:rsidP="000D2843">
      <w:pPr>
        <w:jc w:val="both"/>
        <w:rPr>
          <w:rFonts w:eastAsia="PMingLiU"/>
          <w:lang w:eastAsia="zh-CN"/>
        </w:rPr>
      </w:pPr>
      <w:r w:rsidRPr="00FF430B">
        <w:rPr>
          <w:rFonts w:eastAsia="PMingLiU"/>
          <w:lang w:eastAsia="zh-CN"/>
        </w:rPr>
        <w:t>Semnat: 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jc w:val="both"/>
        <w:rPr>
          <w:rFonts w:eastAsia="PMingLiU"/>
          <w:b/>
          <w:lang w:eastAsia="zh-CN"/>
        </w:rPr>
      </w:pPr>
      <w:r w:rsidRPr="00FF430B">
        <w:rPr>
          <w:rFonts w:eastAsia="PMingLiU"/>
          <w:lang w:eastAsia="zh-CN"/>
        </w:rPr>
        <w:t>Denumirea întreprinderii: __________________________</w:t>
      </w:r>
    </w:p>
    <w:p w:rsidR="000D2843" w:rsidRPr="00FF430B" w:rsidRDefault="000D2843" w:rsidP="000D2843">
      <w:pPr>
        <w:spacing w:after="200" w:line="276" w:lineRule="auto"/>
        <w:rPr>
          <w:rFonts w:eastAsia="PMingLiU"/>
          <w:lang w:eastAsia="zh-CN"/>
        </w:rPr>
      </w:pPr>
      <w:bookmarkStart w:id="51" w:name="_Toc449692109"/>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13</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jc w:val="center"/>
        <w:rPr>
          <w:rFonts w:eastAsia="PMingLiU"/>
          <w:b/>
          <w:lang w:eastAsia="zh-CN"/>
        </w:rPr>
      </w:pPr>
    </w:p>
    <w:p w:rsidR="000D2843" w:rsidRPr="00FF430B" w:rsidRDefault="000D2843" w:rsidP="000D2843">
      <w:pPr>
        <w:jc w:val="center"/>
        <w:rPr>
          <w:rFonts w:eastAsia="PMingLiU"/>
          <w:b/>
          <w:lang w:eastAsia="zh-CN"/>
        </w:rPr>
      </w:pPr>
    </w:p>
    <w:bookmarkEnd w:id="51"/>
    <w:p w:rsidR="000D2843" w:rsidRPr="00FF430B" w:rsidRDefault="000D2843" w:rsidP="000D2843">
      <w:pPr>
        <w:jc w:val="center"/>
        <w:rPr>
          <w:b/>
        </w:rPr>
      </w:pPr>
    </w:p>
    <w:p w:rsidR="000D2843" w:rsidRPr="00FF430B" w:rsidRDefault="000D2843" w:rsidP="000D2843">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0D2843" w:rsidRPr="00FF430B" w:rsidRDefault="000D2843" w:rsidP="000D2843">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0D2843" w:rsidRPr="00FF430B" w:rsidRDefault="000D2843" w:rsidP="000D2843">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0D2843" w:rsidRPr="00EC30C2" w:rsidTr="00557A5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jc w:val="center"/>
              <w:rPr>
                <w:b/>
                <w:bCs/>
              </w:rPr>
            </w:pPr>
            <w:r w:rsidRPr="00FF430B">
              <w:rPr>
                <w:b/>
                <w:bCs/>
              </w:rPr>
              <w:t>Nr</w:t>
            </w:r>
          </w:p>
          <w:p w:rsidR="000D2843" w:rsidRPr="00FF430B" w:rsidRDefault="000D2843" w:rsidP="00557A5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0D2843" w:rsidRPr="00FF430B" w:rsidRDefault="000D2843" w:rsidP="00557A5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0D2843" w:rsidRPr="00FF430B" w:rsidRDefault="000D2843" w:rsidP="00557A5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D2843" w:rsidRPr="00FF430B" w:rsidRDefault="000D2843" w:rsidP="00557A5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0D2843" w:rsidRPr="00FF430B" w:rsidRDefault="000D2843" w:rsidP="00557A54">
            <w:pPr>
              <w:jc w:val="center"/>
              <w:rPr>
                <w:b/>
                <w:bCs/>
              </w:rPr>
            </w:pPr>
            <w:r w:rsidRPr="00FF430B">
              <w:rPr>
                <w:b/>
                <w:bCs/>
              </w:rPr>
              <w:t xml:space="preserve">Preţul contractului/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0D2843" w:rsidRPr="00FF430B" w:rsidRDefault="000D2843" w:rsidP="00557A5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0D2843" w:rsidRPr="00FF430B" w:rsidRDefault="000D2843" w:rsidP="00557A5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0D2843" w:rsidRPr="00EC30C2" w:rsidTr="00557A54">
        <w:trPr>
          <w:trHeight w:val="300"/>
        </w:trPr>
        <w:tc>
          <w:tcPr>
            <w:tcW w:w="607" w:type="dxa"/>
            <w:tcBorders>
              <w:top w:val="nil"/>
              <w:left w:val="single" w:sz="4" w:space="0" w:color="auto"/>
              <w:bottom w:val="single" w:sz="4" w:space="0" w:color="auto"/>
              <w:right w:val="single" w:sz="4" w:space="0" w:color="auto"/>
            </w:tcBorders>
            <w:vAlign w:val="center"/>
          </w:tcPr>
          <w:p w:rsidR="000D2843" w:rsidRPr="00FF430B" w:rsidRDefault="000D2843" w:rsidP="00557A5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440"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2118"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276"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276"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417"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r>
      <w:tr w:rsidR="000D2843" w:rsidRPr="00EC30C2" w:rsidTr="00557A54">
        <w:trPr>
          <w:trHeight w:val="300"/>
        </w:trPr>
        <w:tc>
          <w:tcPr>
            <w:tcW w:w="607" w:type="dxa"/>
            <w:tcBorders>
              <w:top w:val="nil"/>
              <w:left w:val="single" w:sz="4" w:space="0" w:color="auto"/>
              <w:bottom w:val="single" w:sz="4" w:space="0" w:color="auto"/>
              <w:right w:val="single" w:sz="4" w:space="0" w:color="auto"/>
            </w:tcBorders>
            <w:vAlign w:val="center"/>
          </w:tcPr>
          <w:p w:rsidR="000D2843" w:rsidRPr="00FF430B" w:rsidRDefault="000D2843" w:rsidP="00557A5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440"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2118"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276"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276"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417"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r>
      <w:tr w:rsidR="000D2843" w:rsidRPr="00EC30C2" w:rsidTr="00557A54">
        <w:trPr>
          <w:trHeight w:val="300"/>
        </w:trPr>
        <w:tc>
          <w:tcPr>
            <w:tcW w:w="607" w:type="dxa"/>
            <w:tcBorders>
              <w:top w:val="nil"/>
              <w:left w:val="single" w:sz="4" w:space="0" w:color="auto"/>
              <w:bottom w:val="single" w:sz="4" w:space="0" w:color="auto"/>
              <w:right w:val="single" w:sz="4" w:space="0" w:color="auto"/>
            </w:tcBorders>
            <w:vAlign w:val="center"/>
          </w:tcPr>
          <w:p w:rsidR="000D2843" w:rsidRPr="00FF430B" w:rsidRDefault="000D2843" w:rsidP="00557A5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440"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2118"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276"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276"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c>
          <w:tcPr>
            <w:tcW w:w="1417" w:type="dxa"/>
            <w:tcBorders>
              <w:top w:val="nil"/>
              <w:left w:val="nil"/>
              <w:bottom w:val="single" w:sz="4" w:space="0" w:color="auto"/>
              <w:right w:val="single" w:sz="4" w:space="0" w:color="auto"/>
            </w:tcBorders>
            <w:vAlign w:val="center"/>
          </w:tcPr>
          <w:p w:rsidR="000D2843" w:rsidRPr="00FF430B" w:rsidRDefault="000D2843" w:rsidP="00557A54">
            <w:pPr>
              <w:jc w:val="center"/>
            </w:pPr>
            <w:r w:rsidRPr="00FF430B">
              <w:t> </w:t>
            </w:r>
          </w:p>
        </w:tc>
      </w:tr>
    </w:tbl>
    <w:p w:rsidR="000D2843" w:rsidRPr="00FF430B" w:rsidRDefault="000D2843" w:rsidP="000D2843">
      <w:pPr>
        <w:jc w:val="both"/>
      </w:pPr>
    </w:p>
    <w:p w:rsidR="000D2843" w:rsidRPr="00FF430B" w:rsidRDefault="000D2843" w:rsidP="000D2843">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Semnat: ________________________________________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________________________________</w:t>
      </w:r>
    </w:p>
    <w:p w:rsidR="000D2843" w:rsidRPr="00FF430B" w:rsidRDefault="000D2843" w:rsidP="000D2843">
      <w:pPr>
        <w:spacing w:after="200" w:line="276" w:lineRule="auto"/>
        <w:rPr>
          <w:rFonts w:eastAsia="PMingLiU"/>
          <w:lang w:eastAsia="zh-CN"/>
        </w:rPr>
      </w:pPr>
      <w:bookmarkStart w:id="52" w:name="_Toc449692110"/>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14</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bookmarkEnd w:id="52"/>
    <w:p w:rsidR="000D2843" w:rsidRPr="00FF430B" w:rsidRDefault="000D2843" w:rsidP="000D2843">
      <w:pPr>
        <w:spacing w:line="276" w:lineRule="auto"/>
        <w:jc w:val="center"/>
        <w:rPr>
          <w:rFonts w:eastAsia="PMingLiU"/>
          <w:b/>
          <w:noProof w:val="0"/>
          <w:lang w:eastAsia="zh-CN"/>
        </w:rPr>
      </w:pPr>
    </w:p>
    <w:p w:rsidR="000D2843" w:rsidRPr="00FF430B" w:rsidRDefault="000D2843" w:rsidP="000D2843">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0D2843" w:rsidRPr="00FF430B" w:rsidRDefault="000D2843" w:rsidP="000D2843">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0D2843" w:rsidRPr="00FF430B" w:rsidRDefault="000D2843" w:rsidP="000D284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D2843" w:rsidRPr="00EC30C2" w:rsidTr="00557A54">
        <w:trPr>
          <w:trHeight w:val="700"/>
        </w:trPr>
        <w:tc>
          <w:tcPr>
            <w:tcW w:w="720" w:type="dxa"/>
          </w:tcPr>
          <w:p w:rsidR="000D2843" w:rsidRPr="00FF430B" w:rsidRDefault="000D2843" w:rsidP="00557A54">
            <w:pPr>
              <w:tabs>
                <w:tab w:val="left" w:pos="567"/>
                <w:tab w:val="left" w:pos="1134"/>
              </w:tabs>
              <w:ind w:left="360"/>
              <w:jc w:val="both"/>
              <w:outlineLvl w:val="0"/>
              <w:rPr>
                <w:b/>
              </w:rPr>
            </w:pPr>
          </w:p>
          <w:p w:rsidR="000D2843" w:rsidRPr="00FF430B" w:rsidRDefault="000D2843" w:rsidP="00557A54">
            <w:pPr>
              <w:tabs>
                <w:tab w:val="left" w:pos="567"/>
              </w:tabs>
              <w:jc w:val="both"/>
              <w:rPr>
                <w:b/>
              </w:rPr>
            </w:pPr>
            <w:r w:rsidRPr="00FF430B">
              <w:rPr>
                <w:b/>
              </w:rPr>
              <w:t>Nr.</w:t>
            </w:r>
          </w:p>
          <w:p w:rsidR="000D2843" w:rsidRPr="00FF430B" w:rsidRDefault="000D2843" w:rsidP="00557A54">
            <w:pPr>
              <w:tabs>
                <w:tab w:val="left" w:pos="567"/>
              </w:tabs>
              <w:jc w:val="both"/>
              <w:rPr>
                <w:b/>
              </w:rPr>
            </w:pPr>
            <w:r w:rsidRPr="00FF430B">
              <w:rPr>
                <w:b/>
              </w:rPr>
              <w:t>d/o</w:t>
            </w:r>
          </w:p>
        </w:tc>
        <w:tc>
          <w:tcPr>
            <w:tcW w:w="4680" w:type="dxa"/>
            <w:vAlign w:val="center"/>
          </w:tcPr>
          <w:p w:rsidR="000D2843" w:rsidRPr="00FF430B" w:rsidRDefault="000D2843" w:rsidP="00557A5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D2843" w:rsidRPr="00FF430B" w:rsidRDefault="000D2843" w:rsidP="00557A54">
            <w:pPr>
              <w:tabs>
                <w:tab w:val="left" w:pos="567"/>
                <w:tab w:val="left" w:pos="1134"/>
              </w:tabs>
              <w:ind w:left="360"/>
              <w:jc w:val="center"/>
              <w:outlineLvl w:val="0"/>
              <w:rPr>
                <w:b/>
              </w:rPr>
            </w:pPr>
          </w:p>
          <w:p w:rsidR="000D2843" w:rsidRPr="00FF430B" w:rsidRDefault="000D2843" w:rsidP="00557A54">
            <w:pPr>
              <w:tabs>
                <w:tab w:val="left" w:pos="567"/>
              </w:tabs>
              <w:jc w:val="center"/>
              <w:rPr>
                <w:b/>
              </w:rPr>
            </w:pPr>
            <w:r w:rsidRPr="00FF430B">
              <w:rPr>
                <w:b/>
              </w:rPr>
              <w:t>Unitatea de măsură</w:t>
            </w:r>
          </w:p>
          <w:p w:rsidR="000D2843" w:rsidRPr="00FF430B" w:rsidRDefault="000D2843" w:rsidP="00557A54">
            <w:pPr>
              <w:tabs>
                <w:tab w:val="left" w:pos="567"/>
              </w:tabs>
              <w:jc w:val="center"/>
              <w:rPr>
                <w:b/>
              </w:rPr>
            </w:pPr>
            <w:r w:rsidRPr="00FF430B">
              <w:rPr>
                <w:b/>
              </w:rPr>
              <w:t>(bucăţi şi seturi)</w:t>
            </w:r>
          </w:p>
        </w:tc>
        <w:tc>
          <w:tcPr>
            <w:tcW w:w="1289" w:type="dxa"/>
            <w:vAlign w:val="center"/>
          </w:tcPr>
          <w:p w:rsidR="000D2843" w:rsidRPr="00FF430B" w:rsidRDefault="000D2843" w:rsidP="00557A54">
            <w:pPr>
              <w:tabs>
                <w:tab w:val="left" w:pos="567"/>
                <w:tab w:val="left" w:pos="1134"/>
              </w:tabs>
              <w:ind w:left="360"/>
              <w:jc w:val="center"/>
              <w:outlineLvl w:val="0"/>
              <w:rPr>
                <w:b/>
              </w:rPr>
            </w:pPr>
          </w:p>
          <w:p w:rsidR="000D2843" w:rsidRPr="00FF430B" w:rsidRDefault="000D2843" w:rsidP="00557A54">
            <w:pPr>
              <w:tabs>
                <w:tab w:val="left" w:pos="567"/>
              </w:tabs>
              <w:jc w:val="center"/>
              <w:rPr>
                <w:b/>
              </w:rPr>
            </w:pPr>
            <w:r w:rsidRPr="00FF430B">
              <w:rPr>
                <w:b/>
              </w:rPr>
              <w:t>Asigurate din dotare</w:t>
            </w:r>
          </w:p>
        </w:tc>
        <w:tc>
          <w:tcPr>
            <w:tcW w:w="1544" w:type="dxa"/>
            <w:vAlign w:val="center"/>
          </w:tcPr>
          <w:p w:rsidR="000D2843" w:rsidRPr="00FF430B" w:rsidRDefault="000D2843" w:rsidP="00557A54">
            <w:pPr>
              <w:tabs>
                <w:tab w:val="left" w:pos="567"/>
                <w:tab w:val="left" w:pos="1134"/>
              </w:tabs>
              <w:ind w:left="360"/>
              <w:jc w:val="center"/>
              <w:outlineLvl w:val="0"/>
              <w:rPr>
                <w:b/>
              </w:rPr>
            </w:pPr>
          </w:p>
          <w:p w:rsidR="000D2843" w:rsidRPr="00FF430B" w:rsidRDefault="000D2843" w:rsidP="00557A54">
            <w:pPr>
              <w:tabs>
                <w:tab w:val="left" w:pos="567"/>
              </w:tabs>
              <w:jc w:val="center"/>
              <w:rPr>
                <w:b/>
              </w:rPr>
            </w:pPr>
            <w:r w:rsidRPr="00FF430B">
              <w:rPr>
                <w:b/>
              </w:rPr>
              <w:t>Asigurate de la terţi sau din alte surse</w:t>
            </w:r>
          </w:p>
        </w:tc>
      </w:tr>
      <w:tr w:rsidR="000D2843" w:rsidRPr="00EC30C2" w:rsidTr="00557A54">
        <w:trPr>
          <w:trHeight w:val="240"/>
        </w:trPr>
        <w:tc>
          <w:tcPr>
            <w:tcW w:w="720" w:type="dxa"/>
          </w:tcPr>
          <w:p w:rsidR="000D2843" w:rsidRPr="00FF430B" w:rsidRDefault="000D2843" w:rsidP="00557A54">
            <w:pPr>
              <w:tabs>
                <w:tab w:val="left" w:pos="567"/>
              </w:tabs>
              <w:jc w:val="both"/>
              <w:rPr>
                <w:b/>
              </w:rPr>
            </w:pPr>
            <w:r w:rsidRPr="00FF430B">
              <w:rPr>
                <w:b/>
              </w:rPr>
              <w:t>0</w:t>
            </w:r>
          </w:p>
        </w:tc>
        <w:tc>
          <w:tcPr>
            <w:tcW w:w="4680" w:type="dxa"/>
          </w:tcPr>
          <w:p w:rsidR="000D2843" w:rsidRPr="00FF430B" w:rsidRDefault="000D2843" w:rsidP="00557A54">
            <w:pPr>
              <w:tabs>
                <w:tab w:val="left" w:pos="567"/>
              </w:tabs>
              <w:jc w:val="both"/>
              <w:rPr>
                <w:b/>
              </w:rPr>
            </w:pPr>
            <w:r w:rsidRPr="00FF430B">
              <w:rPr>
                <w:b/>
              </w:rPr>
              <w:t xml:space="preserve">                             1</w:t>
            </w:r>
          </w:p>
        </w:tc>
        <w:tc>
          <w:tcPr>
            <w:tcW w:w="1260" w:type="dxa"/>
          </w:tcPr>
          <w:p w:rsidR="000D2843" w:rsidRPr="00FF430B" w:rsidRDefault="000D2843" w:rsidP="00557A54">
            <w:pPr>
              <w:tabs>
                <w:tab w:val="left" w:pos="567"/>
              </w:tabs>
              <w:jc w:val="both"/>
              <w:rPr>
                <w:b/>
              </w:rPr>
            </w:pPr>
            <w:r w:rsidRPr="00FF430B">
              <w:rPr>
                <w:b/>
              </w:rPr>
              <w:t>2</w:t>
            </w:r>
          </w:p>
        </w:tc>
        <w:tc>
          <w:tcPr>
            <w:tcW w:w="1289" w:type="dxa"/>
          </w:tcPr>
          <w:p w:rsidR="000D2843" w:rsidRPr="00FF430B" w:rsidRDefault="000D2843" w:rsidP="00557A54">
            <w:pPr>
              <w:tabs>
                <w:tab w:val="left" w:pos="567"/>
              </w:tabs>
              <w:jc w:val="both"/>
              <w:rPr>
                <w:b/>
              </w:rPr>
            </w:pPr>
            <w:r w:rsidRPr="00FF430B">
              <w:rPr>
                <w:b/>
              </w:rPr>
              <w:t>3</w:t>
            </w:r>
          </w:p>
        </w:tc>
        <w:tc>
          <w:tcPr>
            <w:tcW w:w="1544" w:type="dxa"/>
          </w:tcPr>
          <w:p w:rsidR="000D2843" w:rsidRPr="00FF430B" w:rsidRDefault="000D2843" w:rsidP="00557A54">
            <w:pPr>
              <w:tabs>
                <w:tab w:val="left" w:pos="567"/>
              </w:tabs>
              <w:jc w:val="both"/>
              <w:rPr>
                <w:b/>
              </w:rPr>
            </w:pPr>
            <w:r w:rsidRPr="00FF430B">
              <w:rPr>
                <w:b/>
              </w:rPr>
              <w:t>4</w:t>
            </w:r>
          </w:p>
        </w:tc>
      </w:tr>
      <w:tr w:rsidR="000D2843" w:rsidRPr="00EC30C2" w:rsidTr="00557A54">
        <w:trPr>
          <w:trHeight w:val="240"/>
        </w:trPr>
        <w:tc>
          <w:tcPr>
            <w:tcW w:w="720" w:type="dxa"/>
          </w:tcPr>
          <w:p w:rsidR="000D2843" w:rsidRPr="00FF430B" w:rsidRDefault="000D2843" w:rsidP="00557A54">
            <w:pPr>
              <w:tabs>
                <w:tab w:val="left" w:pos="567"/>
              </w:tabs>
              <w:jc w:val="both"/>
            </w:pPr>
            <w:r w:rsidRPr="00FF430B">
              <w:t>1.</w:t>
            </w:r>
          </w:p>
        </w:tc>
        <w:tc>
          <w:tcPr>
            <w:tcW w:w="4680" w:type="dxa"/>
          </w:tcPr>
          <w:p w:rsidR="000D2843" w:rsidRPr="00FF430B" w:rsidRDefault="000D2843" w:rsidP="00557A54">
            <w:pPr>
              <w:keepNext/>
              <w:keepLines/>
              <w:tabs>
                <w:tab w:val="left" w:pos="567"/>
              </w:tabs>
              <w:spacing w:before="200"/>
              <w:jc w:val="both"/>
              <w:outlineLvl w:val="2"/>
            </w:pPr>
          </w:p>
        </w:tc>
        <w:tc>
          <w:tcPr>
            <w:tcW w:w="1260" w:type="dxa"/>
          </w:tcPr>
          <w:p w:rsidR="000D2843" w:rsidRPr="00FF430B" w:rsidRDefault="000D2843" w:rsidP="00557A54">
            <w:pPr>
              <w:keepNext/>
              <w:keepLines/>
              <w:tabs>
                <w:tab w:val="left" w:pos="567"/>
              </w:tabs>
              <w:spacing w:before="200"/>
              <w:jc w:val="both"/>
              <w:outlineLvl w:val="2"/>
            </w:pPr>
          </w:p>
        </w:tc>
        <w:tc>
          <w:tcPr>
            <w:tcW w:w="1289" w:type="dxa"/>
          </w:tcPr>
          <w:p w:rsidR="000D2843" w:rsidRPr="00FF430B" w:rsidRDefault="000D2843" w:rsidP="00557A54">
            <w:pPr>
              <w:keepNext/>
              <w:keepLines/>
              <w:tabs>
                <w:tab w:val="left" w:pos="567"/>
              </w:tabs>
              <w:spacing w:before="200"/>
              <w:jc w:val="both"/>
              <w:outlineLvl w:val="2"/>
            </w:pPr>
          </w:p>
        </w:tc>
        <w:tc>
          <w:tcPr>
            <w:tcW w:w="1544" w:type="dxa"/>
          </w:tcPr>
          <w:p w:rsidR="000D2843" w:rsidRPr="00FF430B" w:rsidRDefault="000D2843" w:rsidP="00557A54">
            <w:pPr>
              <w:keepNext/>
              <w:keepLines/>
              <w:tabs>
                <w:tab w:val="left" w:pos="567"/>
              </w:tabs>
              <w:spacing w:before="200"/>
              <w:jc w:val="both"/>
              <w:outlineLvl w:val="2"/>
            </w:pPr>
          </w:p>
        </w:tc>
      </w:tr>
      <w:tr w:rsidR="000D2843" w:rsidRPr="00EC30C2" w:rsidTr="00557A54">
        <w:trPr>
          <w:trHeight w:val="240"/>
        </w:trPr>
        <w:tc>
          <w:tcPr>
            <w:tcW w:w="720" w:type="dxa"/>
          </w:tcPr>
          <w:p w:rsidR="000D2843" w:rsidRPr="00FF430B" w:rsidRDefault="000D2843" w:rsidP="00557A54">
            <w:pPr>
              <w:tabs>
                <w:tab w:val="left" w:pos="567"/>
              </w:tabs>
              <w:jc w:val="both"/>
            </w:pPr>
            <w:r w:rsidRPr="00FF430B">
              <w:t>2.</w:t>
            </w:r>
          </w:p>
        </w:tc>
        <w:tc>
          <w:tcPr>
            <w:tcW w:w="4680" w:type="dxa"/>
          </w:tcPr>
          <w:p w:rsidR="000D2843" w:rsidRPr="00FF430B" w:rsidRDefault="000D2843" w:rsidP="00557A54">
            <w:pPr>
              <w:keepNext/>
              <w:keepLines/>
              <w:tabs>
                <w:tab w:val="left" w:pos="567"/>
              </w:tabs>
              <w:spacing w:before="200"/>
              <w:jc w:val="both"/>
              <w:outlineLvl w:val="2"/>
            </w:pPr>
          </w:p>
        </w:tc>
        <w:tc>
          <w:tcPr>
            <w:tcW w:w="1260" w:type="dxa"/>
          </w:tcPr>
          <w:p w:rsidR="000D2843" w:rsidRPr="00FF430B" w:rsidRDefault="000D2843" w:rsidP="00557A54">
            <w:pPr>
              <w:keepNext/>
              <w:keepLines/>
              <w:tabs>
                <w:tab w:val="left" w:pos="567"/>
              </w:tabs>
              <w:spacing w:before="200"/>
              <w:jc w:val="both"/>
              <w:outlineLvl w:val="2"/>
            </w:pPr>
          </w:p>
        </w:tc>
        <w:tc>
          <w:tcPr>
            <w:tcW w:w="1289" w:type="dxa"/>
          </w:tcPr>
          <w:p w:rsidR="000D2843" w:rsidRPr="00FF430B" w:rsidRDefault="000D2843" w:rsidP="00557A54">
            <w:pPr>
              <w:keepNext/>
              <w:keepLines/>
              <w:tabs>
                <w:tab w:val="left" w:pos="567"/>
              </w:tabs>
              <w:spacing w:before="200"/>
              <w:jc w:val="both"/>
              <w:outlineLvl w:val="2"/>
            </w:pPr>
          </w:p>
        </w:tc>
        <w:tc>
          <w:tcPr>
            <w:tcW w:w="1544" w:type="dxa"/>
          </w:tcPr>
          <w:p w:rsidR="000D2843" w:rsidRPr="00FF430B" w:rsidRDefault="000D2843" w:rsidP="00557A54">
            <w:pPr>
              <w:keepNext/>
              <w:keepLines/>
              <w:tabs>
                <w:tab w:val="left" w:pos="567"/>
              </w:tabs>
              <w:spacing w:before="200"/>
              <w:jc w:val="both"/>
              <w:outlineLvl w:val="2"/>
            </w:pPr>
          </w:p>
        </w:tc>
      </w:tr>
      <w:tr w:rsidR="000D2843" w:rsidRPr="00EC30C2" w:rsidTr="00557A54">
        <w:trPr>
          <w:trHeight w:val="240"/>
        </w:trPr>
        <w:tc>
          <w:tcPr>
            <w:tcW w:w="720" w:type="dxa"/>
          </w:tcPr>
          <w:p w:rsidR="000D2843" w:rsidRPr="00FF430B" w:rsidRDefault="000D2843" w:rsidP="00557A54">
            <w:pPr>
              <w:tabs>
                <w:tab w:val="left" w:pos="567"/>
              </w:tabs>
              <w:jc w:val="both"/>
            </w:pPr>
            <w:r w:rsidRPr="00FF430B">
              <w:t>3.</w:t>
            </w:r>
          </w:p>
        </w:tc>
        <w:tc>
          <w:tcPr>
            <w:tcW w:w="4680" w:type="dxa"/>
          </w:tcPr>
          <w:p w:rsidR="000D2843" w:rsidRPr="00FF430B" w:rsidRDefault="000D2843" w:rsidP="00557A54">
            <w:pPr>
              <w:keepNext/>
              <w:keepLines/>
              <w:tabs>
                <w:tab w:val="left" w:pos="567"/>
              </w:tabs>
              <w:spacing w:before="200"/>
              <w:jc w:val="both"/>
              <w:outlineLvl w:val="2"/>
            </w:pPr>
          </w:p>
        </w:tc>
        <w:tc>
          <w:tcPr>
            <w:tcW w:w="1260" w:type="dxa"/>
          </w:tcPr>
          <w:p w:rsidR="000D2843" w:rsidRPr="00FF430B" w:rsidRDefault="000D2843" w:rsidP="00557A54">
            <w:pPr>
              <w:keepNext/>
              <w:keepLines/>
              <w:tabs>
                <w:tab w:val="left" w:pos="567"/>
              </w:tabs>
              <w:spacing w:before="200"/>
              <w:jc w:val="both"/>
              <w:outlineLvl w:val="2"/>
            </w:pPr>
          </w:p>
        </w:tc>
        <w:tc>
          <w:tcPr>
            <w:tcW w:w="1289" w:type="dxa"/>
          </w:tcPr>
          <w:p w:rsidR="000D2843" w:rsidRPr="00FF430B" w:rsidRDefault="000D2843" w:rsidP="00557A54">
            <w:pPr>
              <w:keepNext/>
              <w:keepLines/>
              <w:tabs>
                <w:tab w:val="left" w:pos="567"/>
              </w:tabs>
              <w:spacing w:before="200"/>
              <w:jc w:val="both"/>
              <w:outlineLvl w:val="2"/>
            </w:pPr>
          </w:p>
        </w:tc>
        <w:tc>
          <w:tcPr>
            <w:tcW w:w="1544" w:type="dxa"/>
          </w:tcPr>
          <w:p w:rsidR="000D2843" w:rsidRPr="00FF430B" w:rsidRDefault="000D2843" w:rsidP="00557A54">
            <w:pPr>
              <w:keepNext/>
              <w:keepLines/>
              <w:tabs>
                <w:tab w:val="left" w:pos="567"/>
              </w:tabs>
              <w:spacing w:before="200"/>
              <w:jc w:val="both"/>
              <w:outlineLvl w:val="2"/>
            </w:pPr>
          </w:p>
        </w:tc>
      </w:tr>
      <w:tr w:rsidR="000D2843" w:rsidRPr="00EC30C2" w:rsidTr="00557A54">
        <w:trPr>
          <w:trHeight w:val="240"/>
        </w:trPr>
        <w:tc>
          <w:tcPr>
            <w:tcW w:w="720" w:type="dxa"/>
          </w:tcPr>
          <w:p w:rsidR="000D2843" w:rsidRPr="00FF430B" w:rsidRDefault="000D2843" w:rsidP="00557A54">
            <w:pPr>
              <w:tabs>
                <w:tab w:val="left" w:pos="567"/>
              </w:tabs>
              <w:jc w:val="both"/>
            </w:pPr>
            <w:r w:rsidRPr="00FF430B">
              <w:t>.</w:t>
            </w:r>
          </w:p>
        </w:tc>
        <w:tc>
          <w:tcPr>
            <w:tcW w:w="4680" w:type="dxa"/>
          </w:tcPr>
          <w:p w:rsidR="000D2843" w:rsidRPr="00FF430B" w:rsidRDefault="000D2843" w:rsidP="00557A54">
            <w:pPr>
              <w:keepNext/>
              <w:keepLines/>
              <w:tabs>
                <w:tab w:val="left" w:pos="567"/>
              </w:tabs>
              <w:spacing w:before="200"/>
              <w:jc w:val="both"/>
              <w:outlineLvl w:val="2"/>
            </w:pPr>
          </w:p>
        </w:tc>
        <w:tc>
          <w:tcPr>
            <w:tcW w:w="1260" w:type="dxa"/>
          </w:tcPr>
          <w:p w:rsidR="000D2843" w:rsidRPr="00FF430B" w:rsidRDefault="000D2843" w:rsidP="00557A54">
            <w:pPr>
              <w:keepNext/>
              <w:keepLines/>
              <w:tabs>
                <w:tab w:val="left" w:pos="567"/>
              </w:tabs>
              <w:spacing w:before="200"/>
              <w:jc w:val="both"/>
              <w:outlineLvl w:val="2"/>
            </w:pPr>
          </w:p>
        </w:tc>
        <w:tc>
          <w:tcPr>
            <w:tcW w:w="1289" w:type="dxa"/>
          </w:tcPr>
          <w:p w:rsidR="000D2843" w:rsidRPr="00FF430B" w:rsidRDefault="000D2843" w:rsidP="00557A54">
            <w:pPr>
              <w:keepNext/>
              <w:keepLines/>
              <w:tabs>
                <w:tab w:val="left" w:pos="567"/>
              </w:tabs>
              <w:spacing w:before="200"/>
              <w:jc w:val="both"/>
              <w:outlineLvl w:val="2"/>
            </w:pPr>
          </w:p>
        </w:tc>
        <w:tc>
          <w:tcPr>
            <w:tcW w:w="1544" w:type="dxa"/>
          </w:tcPr>
          <w:p w:rsidR="000D2843" w:rsidRPr="00FF430B" w:rsidRDefault="000D2843" w:rsidP="00557A54">
            <w:pPr>
              <w:keepNext/>
              <w:keepLines/>
              <w:tabs>
                <w:tab w:val="left" w:pos="567"/>
              </w:tabs>
              <w:spacing w:before="200"/>
              <w:jc w:val="both"/>
              <w:outlineLvl w:val="2"/>
            </w:pPr>
          </w:p>
        </w:tc>
      </w:tr>
      <w:tr w:rsidR="000D2843" w:rsidRPr="00EC30C2" w:rsidTr="00557A54">
        <w:trPr>
          <w:trHeight w:val="240"/>
        </w:trPr>
        <w:tc>
          <w:tcPr>
            <w:tcW w:w="720" w:type="dxa"/>
          </w:tcPr>
          <w:p w:rsidR="000D2843" w:rsidRPr="00FF430B" w:rsidRDefault="000D2843" w:rsidP="00557A54">
            <w:pPr>
              <w:keepNext/>
              <w:keepLines/>
              <w:tabs>
                <w:tab w:val="left" w:pos="567"/>
              </w:tabs>
              <w:spacing w:before="200"/>
              <w:jc w:val="both"/>
              <w:outlineLvl w:val="2"/>
            </w:pPr>
          </w:p>
        </w:tc>
        <w:tc>
          <w:tcPr>
            <w:tcW w:w="4680" w:type="dxa"/>
          </w:tcPr>
          <w:p w:rsidR="000D2843" w:rsidRPr="00FF430B" w:rsidRDefault="000D2843" w:rsidP="00557A54">
            <w:pPr>
              <w:keepNext/>
              <w:keepLines/>
              <w:tabs>
                <w:tab w:val="left" w:pos="567"/>
              </w:tabs>
              <w:spacing w:before="200"/>
              <w:jc w:val="both"/>
              <w:outlineLvl w:val="2"/>
            </w:pPr>
          </w:p>
        </w:tc>
        <w:tc>
          <w:tcPr>
            <w:tcW w:w="1260" w:type="dxa"/>
          </w:tcPr>
          <w:p w:rsidR="000D2843" w:rsidRPr="00FF430B" w:rsidRDefault="000D2843" w:rsidP="00557A54">
            <w:pPr>
              <w:keepNext/>
              <w:keepLines/>
              <w:tabs>
                <w:tab w:val="left" w:pos="567"/>
              </w:tabs>
              <w:spacing w:before="200"/>
              <w:jc w:val="both"/>
              <w:outlineLvl w:val="2"/>
            </w:pPr>
          </w:p>
        </w:tc>
        <w:tc>
          <w:tcPr>
            <w:tcW w:w="1289" w:type="dxa"/>
          </w:tcPr>
          <w:p w:rsidR="000D2843" w:rsidRPr="00FF430B" w:rsidRDefault="000D2843" w:rsidP="00557A54">
            <w:pPr>
              <w:keepNext/>
              <w:keepLines/>
              <w:tabs>
                <w:tab w:val="left" w:pos="567"/>
              </w:tabs>
              <w:spacing w:before="200"/>
              <w:jc w:val="both"/>
              <w:outlineLvl w:val="2"/>
            </w:pPr>
          </w:p>
        </w:tc>
        <w:tc>
          <w:tcPr>
            <w:tcW w:w="1544" w:type="dxa"/>
          </w:tcPr>
          <w:p w:rsidR="000D2843" w:rsidRPr="00FF430B" w:rsidRDefault="000D2843" w:rsidP="00557A54">
            <w:pPr>
              <w:keepNext/>
              <w:keepLines/>
              <w:tabs>
                <w:tab w:val="left" w:pos="567"/>
              </w:tabs>
              <w:spacing w:before="200"/>
              <w:jc w:val="both"/>
              <w:outlineLvl w:val="2"/>
            </w:pPr>
          </w:p>
        </w:tc>
      </w:tr>
      <w:tr w:rsidR="000D2843" w:rsidRPr="00EC30C2" w:rsidTr="00557A54">
        <w:trPr>
          <w:trHeight w:val="240"/>
        </w:trPr>
        <w:tc>
          <w:tcPr>
            <w:tcW w:w="720" w:type="dxa"/>
          </w:tcPr>
          <w:p w:rsidR="000D2843" w:rsidRPr="00FF430B" w:rsidRDefault="000D2843" w:rsidP="00557A54">
            <w:pPr>
              <w:tabs>
                <w:tab w:val="left" w:pos="567"/>
              </w:tabs>
              <w:jc w:val="both"/>
            </w:pPr>
            <w:r w:rsidRPr="00FF430B">
              <w:t>n</w:t>
            </w:r>
          </w:p>
        </w:tc>
        <w:tc>
          <w:tcPr>
            <w:tcW w:w="4680" w:type="dxa"/>
          </w:tcPr>
          <w:p w:rsidR="000D2843" w:rsidRPr="00FF430B" w:rsidRDefault="000D2843" w:rsidP="00557A54">
            <w:pPr>
              <w:keepNext/>
              <w:keepLines/>
              <w:tabs>
                <w:tab w:val="left" w:pos="567"/>
              </w:tabs>
              <w:spacing w:before="200"/>
              <w:jc w:val="both"/>
              <w:outlineLvl w:val="2"/>
            </w:pPr>
          </w:p>
        </w:tc>
        <w:tc>
          <w:tcPr>
            <w:tcW w:w="1260" w:type="dxa"/>
          </w:tcPr>
          <w:p w:rsidR="000D2843" w:rsidRPr="00FF430B" w:rsidRDefault="000D2843" w:rsidP="00557A54">
            <w:pPr>
              <w:keepNext/>
              <w:keepLines/>
              <w:tabs>
                <w:tab w:val="left" w:pos="567"/>
              </w:tabs>
              <w:spacing w:before="200"/>
              <w:jc w:val="both"/>
              <w:outlineLvl w:val="2"/>
            </w:pPr>
          </w:p>
        </w:tc>
        <w:tc>
          <w:tcPr>
            <w:tcW w:w="1289" w:type="dxa"/>
          </w:tcPr>
          <w:p w:rsidR="000D2843" w:rsidRPr="00FF430B" w:rsidRDefault="000D2843" w:rsidP="00557A54">
            <w:pPr>
              <w:keepNext/>
              <w:keepLines/>
              <w:tabs>
                <w:tab w:val="left" w:pos="567"/>
              </w:tabs>
              <w:spacing w:before="200"/>
              <w:jc w:val="both"/>
              <w:outlineLvl w:val="2"/>
            </w:pPr>
          </w:p>
        </w:tc>
        <w:tc>
          <w:tcPr>
            <w:tcW w:w="1544" w:type="dxa"/>
          </w:tcPr>
          <w:p w:rsidR="000D2843" w:rsidRPr="00FF430B" w:rsidRDefault="000D2843" w:rsidP="00557A54">
            <w:pPr>
              <w:keepNext/>
              <w:keepLines/>
              <w:tabs>
                <w:tab w:val="left" w:pos="567"/>
              </w:tabs>
              <w:spacing w:before="200"/>
              <w:jc w:val="both"/>
              <w:outlineLvl w:val="2"/>
            </w:pPr>
          </w:p>
        </w:tc>
      </w:tr>
    </w:tbl>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Semnat: _________________________________________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_________________________________</w:t>
      </w:r>
    </w:p>
    <w:p w:rsidR="000D2843" w:rsidRPr="00FF430B" w:rsidRDefault="000D2843" w:rsidP="000D2843">
      <w:pPr>
        <w:spacing w:after="200" w:line="276" w:lineRule="auto"/>
        <w:jc w:val="center"/>
        <w:rPr>
          <w:rFonts w:eastAsia="PMingLiU"/>
          <w:lang w:eastAsia="zh-CN"/>
        </w:rPr>
      </w:pPr>
      <w:bookmarkStart w:id="59" w:name="_Toc449692113"/>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15</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bookmarkEnd w:id="59"/>
    <w:p w:rsidR="000D2843" w:rsidRPr="00FF430B" w:rsidRDefault="000D2843" w:rsidP="000D2843">
      <w:pPr>
        <w:spacing w:line="276" w:lineRule="auto"/>
        <w:jc w:val="center"/>
        <w:rPr>
          <w:rFonts w:eastAsia="PMingLiU"/>
          <w:b/>
          <w:noProof w:val="0"/>
          <w:lang w:eastAsia="zh-CN"/>
        </w:rPr>
      </w:pPr>
    </w:p>
    <w:p w:rsidR="000D2843" w:rsidRPr="00FF430B" w:rsidRDefault="000D2843" w:rsidP="000D2843">
      <w:pPr>
        <w:ind w:firstLine="709"/>
        <w:jc w:val="center"/>
        <w:rPr>
          <w:rFonts w:eastAsia="PMingLiU"/>
          <w:b/>
          <w:lang w:eastAsia="zh-CN"/>
        </w:rPr>
      </w:pPr>
      <w:r w:rsidRPr="00FF430B">
        <w:rPr>
          <w:rFonts w:eastAsia="PMingLiU"/>
          <w:b/>
          <w:lang w:eastAsia="zh-CN"/>
        </w:rPr>
        <w:t>DECLARAŢIE</w:t>
      </w:r>
    </w:p>
    <w:p w:rsidR="000D2843" w:rsidRPr="00FF430B" w:rsidRDefault="000D2843" w:rsidP="000D2843">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0D2843" w:rsidRPr="00FF430B" w:rsidRDefault="000D2843" w:rsidP="000D284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0D2843" w:rsidRPr="00EC30C2" w:rsidTr="00557A54">
        <w:trPr>
          <w:cantSplit/>
          <w:trHeight w:val="1942"/>
        </w:trPr>
        <w:tc>
          <w:tcPr>
            <w:tcW w:w="273" w:type="pct"/>
            <w:vAlign w:val="center"/>
          </w:tcPr>
          <w:p w:rsidR="000D2843" w:rsidRPr="00FF430B" w:rsidRDefault="000D2843" w:rsidP="00557A54">
            <w:pPr>
              <w:tabs>
                <w:tab w:val="left" w:pos="567"/>
              </w:tabs>
              <w:jc w:val="center"/>
              <w:rPr>
                <w:b/>
                <w:bCs/>
              </w:rPr>
            </w:pPr>
          </w:p>
          <w:p w:rsidR="000D2843" w:rsidRPr="00FF430B" w:rsidRDefault="000D2843" w:rsidP="00557A54">
            <w:pPr>
              <w:tabs>
                <w:tab w:val="left" w:pos="567"/>
              </w:tabs>
              <w:jc w:val="center"/>
              <w:rPr>
                <w:b/>
                <w:bCs/>
              </w:rPr>
            </w:pPr>
            <w:r w:rsidRPr="00FF430B">
              <w:rPr>
                <w:b/>
                <w:bCs/>
              </w:rPr>
              <w:t>Nr.</w:t>
            </w:r>
          </w:p>
          <w:p w:rsidR="000D2843" w:rsidRPr="00FF430B" w:rsidRDefault="000D2843" w:rsidP="00557A54">
            <w:pPr>
              <w:tabs>
                <w:tab w:val="left" w:pos="567"/>
              </w:tabs>
              <w:jc w:val="center"/>
              <w:rPr>
                <w:b/>
                <w:bCs/>
              </w:rPr>
            </w:pPr>
            <w:r w:rsidRPr="00FF430B">
              <w:rPr>
                <w:b/>
                <w:bCs/>
              </w:rPr>
              <w:t>d/o</w:t>
            </w:r>
          </w:p>
        </w:tc>
        <w:tc>
          <w:tcPr>
            <w:tcW w:w="727" w:type="pct"/>
            <w:vAlign w:val="center"/>
          </w:tcPr>
          <w:p w:rsidR="000D2843" w:rsidRPr="00FF430B" w:rsidRDefault="000D2843" w:rsidP="00557A54">
            <w:pPr>
              <w:tabs>
                <w:tab w:val="left" w:pos="567"/>
                <w:tab w:val="left" w:pos="1134"/>
              </w:tabs>
              <w:ind w:left="360"/>
              <w:jc w:val="center"/>
              <w:outlineLvl w:val="0"/>
              <w:rPr>
                <w:b/>
                <w:bCs/>
              </w:rPr>
            </w:pPr>
          </w:p>
          <w:p w:rsidR="000D2843" w:rsidRPr="00FF430B" w:rsidRDefault="000D2843" w:rsidP="00557A54">
            <w:pPr>
              <w:tabs>
                <w:tab w:val="left" w:pos="567"/>
              </w:tabs>
              <w:jc w:val="center"/>
              <w:rPr>
                <w:b/>
                <w:bCs/>
              </w:rPr>
            </w:pPr>
            <w:r w:rsidRPr="00FF430B">
              <w:rPr>
                <w:b/>
                <w:bCs/>
              </w:rPr>
              <w:t>Funcţia</w:t>
            </w:r>
          </w:p>
        </w:tc>
        <w:tc>
          <w:tcPr>
            <w:tcW w:w="1000" w:type="pct"/>
            <w:vAlign w:val="center"/>
          </w:tcPr>
          <w:p w:rsidR="000D2843" w:rsidRPr="00FF430B" w:rsidRDefault="000D2843" w:rsidP="00557A54">
            <w:pPr>
              <w:tabs>
                <w:tab w:val="left" w:pos="567"/>
                <w:tab w:val="left" w:pos="1134"/>
              </w:tabs>
              <w:ind w:left="360"/>
              <w:jc w:val="center"/>
              <w:outlineLvl w:val="0"/>
              <w:rPr>
                <w:b/>
                <w:bCs/>
              </w:rPr>
            </w:pPr>
          </w:p>
          <w:p w:rsidR="000D2843" w:rsidRPr="00FF430B" w:rsidRDefault="000D2843" w:rsidP="00557A54">
            <w:pPr>
              <w:tabs>
                <w:tab w:val="left" w:pos="567"/>
              </w:tabs>
              <w:jc w:val="center"/>
              <w:rPr>
                <w:b/>
                <w:bCs/>
              </w:rPr>
            </w:pPr>
            <w:r w:rsidRPr="00FF430B">
              <w:rPr>
                <w:b/>
                <w:bCs/>
              </w:rPr>
              <w:t>Studii de specialitate</w:t>
            </w:r>
          </w:p>
        </w:tc>
        <w:tc>
          <w:tcPr>
            <w:tcW w:w="1036" w:type="pct"/>
            <w:vAlign w:val="center"/>
          </w:tcPr>
          <w:p w:rsidR="000D2843" w:rsidRPr="00FF430B" w:rsidRDefault="000D2843" w:rsidP="00557A54">
            <w:pPr>
              <w:tabs>
                <w:tab w:val="left" w:pos="567"/>
              </w:tabs>
              <w:jc w:val="center"/>
              <w:rPr>
                <w:b/>
                <w:bCs/>
              </w:rPr>
            </w:pPr>
            <w:r w:rsidRPr="00FF430B">
              <w:rPr>
                <w:b/>
                <w:bCs/>
              </w:rPr>
              <w:t>Vechimea în  munca de specialitate (ani)</w:t>
            </w:r>
          </w:p>
        </w:tc>
        <w:tc>
          <w:tcPr>
            <w:tcW w:w="1056" w:type="pct"/>
            <w:vAlign w:val="center"/>
          </w:tcPr>
          <w:p w:rsidR="000D2843" w:rsidRPr="00FF430B" w:rsidRDefault="000D2843" w:rsidP="00557A54">
            <w:pPr>
              <w:tabs>
                <w:tab w:val="left" w:pos="567"/>
              </w:tabs>
              <w:jc w:val="center"/>
              <w:rPr>
                <w:b/>
                <w:bCs/>
              </w:rPr>
            </w:pPr>
            <w:r w:rsidRPr="00FF430B">
              <w:rPr>
                <w:b/>
                <w:bCs/>
              </w:rPr>
              <w:t>Numărul şi denumirea lucrărilor similare executate în calitate de conducător</w:t>
            </w:r>
          </w:p>
        </w:tc>
        <w:tc>
          <w:tcPr>
            <w:tcW w:w="908" w:type="pct"/>
            <w:vAlign w:val="center"/>
          </w:tcPr>
          <w:p w:rsidR="000D2843" w:rsidRPr="00FF430B" w:rsidRDefault="000D2843" w:rsidP="00557A54">
            <w:pPr>
              <w:tabs>
                <w:tab w:val="left" w:pos="567"/>
              </w:tabs>
              <w:jc w:val="center"/>
              <w:rPr>
                <w:b/>
                <w:bCs/>
              </w:rPr>
            </w:pPr>
            <w:r w:rsidRPr="00FF430B">
              <w:rPr>
                <w:b/>
                <w:bCs/>
              </w:rPr>
              <w:t>Numărul certificatului de atestare</w:t>
            </w:r>
          </w:p>
          <w:p w:rsidR="000D2843" w:rsidRPr="00FF430B" w:rsidRDefault="000D2843" w:rsidP="00557A54">
            <w:pPr>
              <w:tabs>
                <w:tab w:val="left" w:pos="567"/>
              </w:tabs>
              <w:jc w:val="center"/>
              <w:rPr>
                <w:b/>
                <w:bCs/>
              </w:rPr>
            </w:pPr>
            <w:r w:rsidRPr="00FF430B">
              <w:rPr>
                <w:b/>
                <w:bCs/>
              </w:rPr>
              <w:t>și data eliberării</w:t>
            </w:r>
          </w:p>
          <w:p w:rsidR="000D2843" w:rsidRPr="00FF430B" w:rsidRDefault="000D2843" w:rsidP="00557A54">
            <w:pPr>
              <w:tabs>
                <w:tab w:val="left" w:pos="567"/>
                <w:tab w:val="left" w:pos="1134"/>
              </w:tabs>
              <w:ind w:left="360"/>
              <w:jc w:val="center"/>
              <w:outlineLvl w:val="0"/>
              <w:rPr>
                <w:b/>
                <w:bCs/>
              </w:rPr>
            </w:pPr>
          </w:p>
          <w:p w:rsidR="000D2843" w:rsidRPr="00FF430B" w:rsidRDefault="000D2843" w:rsidP="00557A54">
            <w:pPr>
              <w:tabs>
                <w:tab w:val="left" w:pos="567"/>
                <w:tab w:val="left" w:pos="1134"/>
              </w:tabs>
              <w:ind w:left="360"/>
              <w:jc w:val="center"/>
              <w:outlineLvl w:val="0"/>
              <w:rPr>
                <w:b/>
                <w:bCs/>
              </w:rPr>
            </w:pPr>
          </w:p>
        </w:tc>
      </w:tr>
      <w:tr w:rsidR="000D2843" w:rsidRPr="00EC30C2" w:rsidTr="00557A54">
        <w:trPr>
          <w:cantSplit/>
          <w:trHeight w:val="320"/>
        </w:trPr>
        <w:tc>
          <w:tcPr>
            <w:tcW w:w="273" w:type="pct"/>
          </w:tcPr>
          <w:p w:rsidR="000D2843" w:rsidRPr="00FF430B" w:rsidRDefault="000D2843" w:rsidP="00557A54">
            <w:pPr>
              <w:tabs>
                <w:tab w:val="left" w:pos="567"/>
                <w:tab w:val="left" w:pos="1134"/>
              </w:tabs>
              <w:ind w:left="360"/>
              <w:jc w:val="both"/>
              <w:outlineLvl w:val="0"/>
              <w:rPr>
                <w:b/>
                <w:bCs/>
              </w:rPr>
            </w:pPr>
          </w:p>
        </w:tc>
        <w:tc>
          <w:tcPr>
            <w:tcW w:w="727" w:type="pct"/>
          </w:tcPr>
          <w:p w:rsidR="000D2843" w:rsidRPr="00FF430B" w:rsidRDefault="000D2843" w:rsidP="00557A54">
            <w:pPr>
              <w:tabs>
                <w:tab w:val="left" w:pos="567"/>
              </w:tabs>
              <w:jc w:val="both"/>
              <w:rPr>
                <w:b/>
                <w:bCs/>
              </w:rPr>
            </w:pPr>
            <w:r w:rsidRPr="00FF430B">
              <w:rPr>
                <w:b/>
                <w:bCs/>
              </w:rPr>
              <w:t>1</w:t>
            </w:r>
          </w:p>
        </w:tc>
        <w:tc>
          <w:tcPr>
            <w:tcW w:w="1000" w:type="pct"/>
          </w:tcPr>
          <w:p w:rsidR="000D2843" w:rsidRPr="00FF430B" w:rsidRDefault="000D2843" w:rsidP="00557A54">
            <w:pPr>
              <w:tabs>
                <w:tab w:val="left" w:pos="567"/>
              </w:tabs>
              <w:jc w:val="both"/>
              <w:rPr>
                <w:b/>
                <w:bCs/>
              </w:rPr>
            </w:pPr>
            <w:r w:rsidRPr="00FF430B">
              <w:rPr>
                <w:b/>
                <w:bCs/>
              </w:rPr>
              <w:t>2</w:t>
            </w:r>
          </w:p>
        </w:tc>
        <w:tc>
          <w:tcPr>
            <w:tcW w:w="1036" w:type="pct"/>
          </w:tcPr>
          <w:p w:rsidR="000D2843" w:rsidRPr="00FF430B" w:rsidRDefault="000D2843" w:rsidP="00557A54">
            <w:pPr>
              <w:tabs>
                <w:tab w:val="left" w:pos="567"/>
              </w:tabs>
              <w:jc w:val="both"/>
              <w:rPr>
                <w:b/>
                <w:bCs/>
              </w:rPr>
            </w:pPr>
            <w:r w:rsidRPr="00FF430B">
              <w:rPr>
                <w:b/>
                <w:bCs/>
              </w:rPr>
              <w:t>3</w:t>
            </w:r>
          </w:p>
        </w:tc>
        <w:tc>
          <w:tcPr>
            <w:tcW w:w="1056" w:type="pct"/>
          </w:tcPr>
          <w:p w:rsidR="000D2843" w:rsidRPr="00FF430B" w:rsidRDefault="000D2843" w:rsidP="00557A54">
            <w:pPr>
              <w:tabs>
                <w:tab w:val="left" w:pos="567"/>
              </w:tabs>
              <w:jc w:val="both"/>
              <w:rPr>
                <w:b/>
                <w:bCs/>
              </w:rPr>
            </w:pPr>
            <w:r w:rsidRPr="00FF430B">
              <w:rPr>
                <w:b/>
                <w:bCs/>
              </w:rPr>
              <w:t>4</w:t>
            </w:r>
          </w:p>
        </w:tc>
        <w:tc>
          <w:tcPr>
            <w:tcW w:w="908" w:type="pct"/>
          </w:tcPr>
          <w:p w:rsidR="000D2843" w:rsidRPr="00FF430B" w:rsidRDefault="000D2843" w:rsidP="00557A54">
            <w:pPr>
              <w:tabs>
                <w:tab w:val="left" w:pos="567"/>
              </w:tabs>
              <w:jc w:val="both"/>
              <w:rPr>
                <w:b/>
                <w:bCs/>
              </w:rPr>
            </w:pPr>
            <w:r w:rsidRPr="00FF430B">
              <w:rPr>
                <w:b/>
                <w:bCs/>
              </w:rPr>
              <w:t>5</w:t>
            </w:r>
          </w:p>
        </w:tc>
      </w:tr>
      <w:tr w:rsidR="000D2843" w:rsidRPr="00EC30C2" w:rsidTr="00557A54">
        <w:trPr>
          <w:cantSplit/>
          <w:trHeight w:val="140"/>
        </w:trPr>
        <w:tc>
          <w:tcPr>
            <w:tcW w:w="273" w:type="pct"/>
          </w:tcPr>
          <w:p w:rsidR="000D2843" w:rsidRPr="00FF430B" w:rsidRDefault="000D2843" w:rsidP="00557A54">
            <w:pPr>
              <w:keepNext/>
              <w:keepLines/>
              <w:tabs>
                <w:tab w:val="left" w:pos="567"/>
              </w:tabs>
              <w:spacing w:before="200"/>
              <w:jc w:val="both"/>
              <w:outlineLvl w:val="2"/>
              <w:rPr>
                <w:bCs/>
              </w:rPr>
            </w:pPr>
          </w:p>
        </w:tc>
        <w:tc>
          <w:tcPr>
            <w:tcW w:w="727" w:type="pct"/>
          </w:tcPr>
          <w:p w:rsidR="000D2843" w:rsidRPr="00FF430B" w:rsidRDefault="000D2843" w:rsidP="00557A54">
            <w:pPr>
              <w:tabs>
                <w:tab w:val="left" w:pos="567"/>
              </w:tabs>
              <w:jc w:val="both"/>
              <w:rPr>
                <w:bCs/>
              </w:rPr>
            </w:pPr>
            <w:r w:rsidRPr="00FF430B">
              <w:rPr>
                <w:bCs/>
              </w:rPr>
              <w:t>Arhitect-șef</w:t>
            </w:r>
          </w:p>
        </w:tc>
        <w:tc>
          <w:tcPr>
            <w:tcW w:w="1000" w:type="pct"/>
          </w:tcPr>
          <w:p w:rsidR="000D2843" w:rsidRPr="00FF430B" w:rsidRDefault="000D2843" w:rsidP="00557A54">
            <w:pPr>
              <w:keepNext/>
              <w:keepLines/>
              <w:tabs>
                <w:tab w:val="left" w:pos="567"/>
              </w:tabs>
              <w:spacing w:before="200"/>
              <w:jc w:val="both"/>
              <w:outlineLvl w:val="2"/>
              <w:rPr>
                <w:bCs/>
              </w:rPr>
            </w:pPr>
          </w:p>
        </w:tc>
        <w:tc>
          <w:tcPr>
            <w:tcW w:w="1036" w:type="pct"/>
          </w:tcPr>
          <w:p w:rsidR="000D2843" w:rsidRPr="00FF430B" w:rsidRDefault="000D2843" w:rsidP="00557A54">
            <w:pPr>
              <w:keepNext/>
              <w:keepLines/>
              <w:tabs>
                <w:tab w:val="left" w:pos="567"/>
              </w:tabs>
              <w:spacing w:before="200"/>
              <w:jc w:val="both"/>
              <w:outlineLvl w:val="2"/>
              <w:rPr>
                <w:bCs/>
              </w:rPr>
            </w:pPr>
          </w:p>
        </w:tc>
        <w:tc>
          <w:tcPr>
            <w:tcW w:w="1056" w:type="pct"/>
          </w:tcPr>
          <w:p w:rsidR="000D2843" w:rsidRPr="00FF430B" w:rsidRDefault="000D2843" w:rsidP="00557A54">
            <w:pPr>
              <w:keepNext/>
              <w:keepLines/>
              <w:tabs>
                <w:tab w:val="left" w:pos="567"/>
              </w:tabs>
              <w:spacing w:before="200"/>
              <w:jc w:val="both"/>
              <w:outlineLvl w:val="2"/>
              <w:rPr>
                <w:bCs/>
              </w:rPr>
            </w:pPr>
          </w:p>
        </w:tc>
        <w:tc>
          <w:tcPr>
            <w:tcW w:w="908" w:type="pct"/>
          </w:tcPr>
          <w:p w:rsidR="000D2843" w:rsidRPr="00FF430B" w:rsidRDefault="000D2843" w:rsidP="00557A54">
            <w:pPr>
              <w:keepNext/>
              <w:keepLines/>
              <w:tabs>
                <w:tab w:val="left" w:pos="567"/>
              </w:tabs>
              <w:spacing w:before="200"/>
              <w:jc w:val="both"/>
              <w:outlineLvl w:val="2"/>
              <w:rPr>
                <w:bCs/>
              </w:rPr>
            </w:pPr>
          </w:p>
        </w:tc>
      </w:tr>
      <w:tr w:rsidR="000D2843" w:rsidRPr="00EC30C2" w:rsidTr="00557A54">
        <w:trPr>
          <w:cantSplit/>
          <w:trHeight w:val="140"/>
        </w:trPr>
        <w:tc>
          <w:tcPr>
            <w:tcW w:w="273" w:type="pct"/>
          </w:tcPr>
          <w:p w:rsidR="000D2843" w:rsidRPr="00FF430B" w:rsidRDefault="000D2843" w:rsidP="00557A54">
            <w:pPr>
              <w:keepNext/>
              <w:keepLines/>
              <w:tabs>
                <w:tab w:val="left" w:pos="567"/>
              </w:tabs>
              <w:spacing w:before="200"/>
              <w:jc w:val="both"/>
              <w:outlineLvl w:val="2"/>
              <w:rPr>
                <w:bCs/>
              </w:rPr>
            </w:pPr>
          </w:p>
        </w:tc>
        <w:tc>
          <w:tcPr>
            <w:tcW w:w="727" w:type="pct"/>
          </w:tcPr>
          <w:p w:rsidR="000D2843" w:rsidRPr="00FF430B" w:rsidRDefault="000D2843" w:rsidP="00557A54">
            <w:pPr>
              <w:tabs>
                <w:tab w:val="left" w:pos="567"/>
              </w:tabs>
              <w:jc w:val="both"/>
              <w:rPr>
                <w:bCs/>
              </w:rPr>
            </w:pPr>
            <w:r w:rsidRPr="00FF430B">
              <w:rPr>
                <w:bCs/>
              </w:rPr>
              <w:t>Inginer-șef</w:t>
            </w:r>
          </w:p>
        </w:tc>
        <w:tc>
          <w:tcPr>
            <w:tcW w:w="1000" w:type="pct"/>
          </w:tcPr>
          <w:p w:rsidR="000D2843" w:rsidRPr="00FF430B" w:rsidRDefault="000D2843" w:rsidP="00557A54">
            <w:pPr>
              <w:keepNext/>
              <w:keepLines/>
              <w:tabs>
                <w:tab w:val="left" w:pos="567"/>
              </w:tabs>
              <w:spacing w:before="200"/>
              <w:jc w:val="both"/>
              <w:outlineLvl w:val="2"/>
              <w:rPr>
                <w:bCs/>
              </w:rPr>
            </w:pPr>
          </w:p>
        </w:tc>
        <w:tc>
          <w:tcPr>
            <w:tcW w:w="1036" w:type="pct"/>
          </w:tcPr>
          <w:p w:rsidR="000D2843" w:rsidRPr="00FF430B" w:rsidRDefault="000D2843" w:rsidP="00557A54">
            <w:pPr>
              <w:keepNext/>
              <w:keepLines/>
              <w:tabs>
                <w:tab w:val="left" w:pos="567"/>
              </w:tabs>
              <w:spacing w:before="200"/>
              <w:jc w:val="both"/>
              <w:outlineLvl w:val="2"/>
              <w:rPr>
                <w:bCs/>
              </w:rPr>
            </w:pPr>
          </w:p>
        </w:tc>
        <w:tc>
          <w:tcPr>
            <w:tcW w:w="1056" w:type="pct"/>
          </w:tcPr>
          <w:p w:rsidR="000D2843" w:rsidRPr="00FF430B" w:rsidRDefault="000D2843" w:rsidP="00557A54">
            <w:pPr>
              <w:keepNext/>
              <w:keepLines/>
              <w:tabs>
                <w:tab w:val="left" w:pos="567"/>
              </w:tabs>
              <w:spacing w:before="200"/>
              <w:jc w:val="both"/>
              <w:outlineLvl w:val="2"/>
              <w:rPr>
                <w:bCs/>
              </w:rPr>
            </w:pPr>
          </w:p>
        </w:tc>
        <w:tc>
          <w:tcPr>
            <w:tcW w:w="908" w:type="pct"/>
          </w:tcPr>
          <w:p w:rsidR="000D2843" w:rsidRPr="00FF430B" w:rsidRDefault="000D2843" w:rsidP="00557A54">
            <w:pPr>
              <w:keepNext/>
              <w:keepLines/>
              <w:tabs>
                <w:tab w:val="left" w:pos="567"/>
              </w:tabs>
              <w:spacing w:before="200"/>
              <w:jc w:val="both"/>
              <w:outlineLvl w:val="2"/>
              <w:rPr>
                <w:bCs/>
              </w:rPr>
            </w:pPr>
          </w:p>
        </w:tc>
      </w:tr>
      <w:tr w:rsidR="000D2843" w:rsidRPr="00EC30C2" w:rsidTr="00557A54">
        <w:trPr>
          <w:cantSplit/>
          <w:trHeight w:val="140"/>
        </w:trPr>
        <w:tc>
          <w:tcPr>
            <w:tcW w:w="273" w:type="pct"/>
          </w:tcPr>
          <w:p w:rsidR="000D2843" w:rsidRPr="00FF430B" w:rsidRDefault="000D2843" w:rsidP="00557A54">
            <w:pPr>
              <w:keepNext/>
              <w:keepLines/>
              <w:tabs>
                <w:tab w:val="left" w:pos="567"/>
              </w:tabs>
              <w:spacing w:before="200"/>
              <w:jc w:val="both"/>
              <w:outlineLvl w:val="2"/>
              <w:rPr>
                <w:bCs/>
              </w:rPr>
            </w:pPr>
          </w:p>
        </w:tc>
        <w:tc>
          <w:tcPr>
            <w:tcW w:w="727" w:type="pct"/>
          </w:tcPr>
          <w:p w:rsidR="000D2843" w:rsidRPr="00FF430B" w:rsidRDefault="000D2843" w:rsidP="00557A54">
            <w:pPr>
              <w:tabs>
                <w:tab w:val="left" w:pos="567"/>
              </w:tabs>
              <w:jc w:val="both"/>
              <w:rPr>
                <w:bCs/>
              </w:rPr>
            </w:pPr>
            <w:r w:rsidRPr="00FF430B">
              <w:rPr>
                <w:bCs/>
              </w:rPr>
              <w:t>Diriginţi de şantier</w:t>
            </w:r>
          </w:p>
        </w:tc>
        <w:tc>
          <w:tcPr>
            <w:tcW w:w="1000" w:type="pct"/>
          </w:tcPr>
          <w:p w:rsidR="000D2843" w:rsidRPr="00FF430B" w:rsidRDefault="000D2843" w:rsidP="00557A54">
            <w:pPr>
              <w:keepNext/>
              <w:keepLines/>
              <w:tabs>
                <w:tab w:val="left" w:pos="567"/>
              </w:tabs>
              <w:spacing w:before="200"/>
              <w:jc w:val="both"/>
              <w:outlineLvl w:val="2"/>
              <w:rPr>
                <w:bCs/>
              </w:rPr>
            </w:pPr>
          </w:p>
        </w:tc>
        <w:tc>
          <w:tcPr>
            <w:tcW w:w="1036" w:type="pct"/>
          </w:tcPr>
          <w:p w:rsidR="000D2843" w:rsidRPr="00FF430B" w:rsidRDefault="000D2843" w:rsidP="00557A54">
            <w:pPr>
              <w:keepNext/>
              <w:keepLines/>
              <w:tabs>
                <w:tab w:val="left" w:pos="567"/>
              </w:tabs>
              <w:spacing w:before="200"/>
              <w:jc w:val="both"/>
              <w:outlineLvl w:val="2"/>
              <w:rPr>
                <w:bCs/>
              </w:rPr>
            </w:pPr>
          </w:p>
        </w:tc>
        <w:tc>
          <w:tcPr>
            <w:tcW w:w="1056" w:type="pct"/>
          </w:tcPr>
          <w:p w:rsidR="000D2843" w:rsidRPr="00FF430B" w:rsidRDefault="000D2843" w:rsidP="00557A54">
            <w:pPr>
              <w:keepNext/>
              <w:keepLines/>
              <w:tabs>
                <w:tab w:val="left" w:pos="567"/>
              </w:tabs>
              <w:spacing w:before="200"/>
              <w:jc w:val="both"/>
              <w:outlineLvl w:val="2"/>
              <w:rPr>
                <w:bCs/>
              </w:rPr>
            </w:pPr>
          </w:p>
        </w:tc>
        <w:tc>
          <w:tcPr>
            <w:tcW w:w="908" w:type="pct"/>
          </w:tcPr>
          <w:p w:rsidR="000D2843" w:rsidRPr="00FF430B" w:rsidRDefault="000D2843" w:rsidP="00557A54">
            <w:pPr>
              <w:keepNext/>
              <w:keepLines/>
              <w:tabs>
                <w:tab w:val="left" w:pos="567"/>
              </w:tabs>
              <w:spacing w:before="200"/>
              <w:jc w:val="both"/>
              <w:outlineLvl w:val="2"/>
              <w:rPr>
                <w:bCs/>
              </w:rPr>
            </w:pPr>
          </w:p>
        </w:tc>
      </w:tr>
      <w:tr w:rsidR="000D2843" w:rsidRPr="00EC30C2" w:rsidTr="00557A54">
        <w:trPr>
          <w:cantSplit/>
          <w:trHeight w:val="140"/>
        </w:trPr>
        <w:tc>
          <w:tcPr>
            <w:tcW w:w="273" w:type="pct"/>
          </w:tcPr>
          <w:p w:rsidR="000D2843" w:rsidRPr="00FF430B" w:rsidRDefault="000D2843" w:rsidP="00557A54">
            <w:pPr>
              <w:keepNext/>
              <w:keepLines/>
              <w:tabs>
                <w:tab w:val="left" w:pos="567"/>
              </w:tabs>
              <w:spacing w:before="200"/>
              <w:jc w:val="both"/>
              <w:outlineLvl w:val="2"/>
              <w:rPr>
                <w:bCs/>
              </w:rPr>
            </w:pPr>
          </w:p>
        </w:tc>
        <w:tc>
          <w:tcPr>
            <w:tcW w:w="727" w:type="pct"/>
          </w:tcPr>
          <w:p w:rsidR="000D2843" w:rsidRPr="00FF430B" w:rsidRDefault="000D2843" w:rsidP="00557A54">
            <w:pPr>
              <w:tabs>
                <w:tab w:val="left" w:pos="567"/>
              </w:tabs>
              <w:jc w:val="both"/>
              <w:rPr>
                <w:bCs/>
              </w:rPr>
            </w:pPr>
            <w:r w:rsidRPr="00FF430B">
              <w:rPr>
                <w:bCs/>
              </w:rPr>
              <w:t>Maiştri</w:t>
            </w:r>
          </w:p>
        </w:tc>
        <w:tc>
          <w:tcPr>
            <w:tcW w:w="1000" w:type="pct"/>
          </w:tcPr>
          <w:p w:rsidR="000D2843" w:rsidRPr="00FF430B" w:rsidRDefault="000D2843" w:rsidP="00557A54">
            <w:pPr>
              <w:keepNext/>
              <w:keepLines/>
              <w:tabs>
                <w:tab w:val="left" w:pos="567"/>
              </w:tabs>
              <w:spacing w:before="200"/>
              <w:jc w:val="both"/>
              <w:outlineLvl w:val="2"/>
              <w:rPr>
                <w:bCs/>
              </w:rPr>
            </w:pPr>
          </w:p>
        </w:tc>
        <w:tc>
          <w:tcPr>
            <w:tcW w:w="1036" w:type="pct"/>
          </w:tcPr>
          <w:p w:rsidR="000D2843" w:rsidRPr="00FF430B" w:rsidRDefault="000D2843" w:rsidP="00557A54">
            <w:pPr>
              <w:keepNext/>
              <w:keepLines/>
              <w:tabs>
                <w:tab w:val="left" w:pos="567"/>
              </w:tabs>
              <w:spacing w:before="200"/>
              <w:jc w:val="both"/>
              <w:outlineLvl w:val="2"/>
              <w:rPr>
                <w:bCs/>
              </w:rPr>
            </w:pPr>
          </w:p>
        </w:tc>
        <w:tc>
          <w:tcPr>
            <w:tcW w:w="1056" w:type="pct"/>
          </w:tcPr>
          <w:p w:rsidR="000D2843" w:rsidRPr="00FF430B" w:rsidRDefault="000D2843" w:rsidP="00557A54">
            <w:pPr>
              <w:keepNext/>
              <w:keepLines/>
              <w:tabs>
                <w:tab w:val="left" w:pos="567"/>
              </w:tabs>
              <w:spacing w:before="200"/>
              <w:jc w:val="both"/>
              <w:outlineLvl w:val="2"/>
              <w:rPr>
                <w:bCs/>
              </w:rPr>
            </w:pPr>
          </w:p>
        </w:tc>
        <w:tc>
          <w:tcPr>
            <w:tcW w:w="908" w:type="pct"/>
          </w:tcPr>
          <w:p w:rsidR="000D2843" w:rsidRPr="00FF430B" w:rsidRDefault="000D2843" w:rsidP="00557A54">
            <w:pPr>
              <w:keepNext/>
              <w:keepLines/>
              <w:tabs>
                <w:tab w:val="left" w:pos="567"/>
              </w:tabs>
              <w:spacing w:before="200"/>
              <w:jc w:val="both"/>
              <w:outlineLvl w:val="2"/>
              <w:rPr>
                <w:bCs/>
              </w:rPr>
            </w:pPr>
          </w:p>
        </w:tc>
      </w:tr>
      <w:tr w:rsidR="000D2843" w:rsidRPr="00EC30C2" w:rsidTr="00557A54">
        <w:trPr>
          <w:cantSplit/>
          <w:trHeight w:val="1270"/>
        </w:trPr>
        <w:tc>
          <w:tcPr>
            <w:tcW w:w="273" w:type="pct"/>
          </w:tcPr>
          <w:p w:rsidR="000D2843" w:rsidRPr="00FF430B" w:rsidRDefault="000D2843" w:rsidP="00557A54">
            <w:pPr>
              <w:keepNext/>
              <w:keepLines/>
              <w:tabs>
                <w:tab w:val="left" w:pos="567"/>
              </w:tabs>
              <w:spacing w:before="200"/>
              <w:jc w:val="both"/>
              <w:outlineLvl w:val="2"/>
              <w:rPr>
                <w:bCs/>
              </w:rPr>
            </w:pPr>
          </w:p>
        </w:tc>
        <w:tc>
          <w:tcPr>
            <w:tcW w:w="727" w:type="pct"/>
          </w:tcPr>
          <w:p w:rsidR="000D2843" w:rsidRPr="00FF430B" w:rsidRDefault="000D2843" w:rsidP="00557A54">
            <w:pPr>
              <w:tabs>
                <w:tab w:val="left" w:pos="567"/>
              </w:tabs>
              <w:jc w:val="both"/>
              <w:rPr>
                <w:bCs/>
              </w:rPr>
            </w:pPr>
            <w:r w:rsidRPr="00FF430B">
              <w:rPr>
                <w:bCs/>
              </w:rPr>
              <w:t>Specialişti</w:t>
            </w:r>
          </w:p>
          <w:p w:rsidR="000D2843" w:rsidRPr="00FF430B" w:rsidRDefault="000D2843" w:rsidP="00557A54">
            <w:pPr>
              <w:tabs>
                <w:tab w:val="left" w:pos="567"/>
              </w:tabs>
              <w:jc w:val="both"/>
              <w:rPr>
                <w:bCs/>
              </w:rPr>
            </w:pPr>
            <w:r w:rsidRPr="00FF430B">
              <w:rPr>
                <w:bCs/>
              </w:rPr>
              <w:t>……………</w:t>
            </w:r>
          </w:p>
          <w:p w:rsidR="000D2843" w:rsidRPr="00FF430B" w:rsidRDefault="000D2843" w:rsidP="00557A54">
            <w:pPr>
              <w:tabs>
                <w:tab w:val="left" w:pos="567"/>
              </w:tabs>
              <w:jc w:val="both"/>
              <w:rPr>
                <w:bCs/>
              </w:rPr>
            </w:pPr>
            <w:r w:rsidRPr="00FF430B">
              <w:rPr>
                <w:bCs/>
              </w:rPr>
              <w:t>……………</w:t>
            </w:r>
          </w:p>
          <w:p w:rsidR="000D2843" w:rsidRPr="00FF430B" w:rsidRDefault="000D2843" w:rsidP="00557A54">
            <w:pPr>
              <w:tabs>
                <w:tab w:val="left" w:pos="567"/>
              </w:tabs>
              <w:jc w:val="both"/>
              <w:rPr>
                <w:bCs/>
              </w:rPr>
            </w:pPr>
            <w:r w:rsidRPr="00FF430B">
              <w:rPr>
                <w:bCs/>
              </w:rPr>
              <w:t>…………….</w:t>
            </w:r>
          </w:p>
        </w:tc>
        <w:tc>
          <w:tcPr>
            <w:tcW w:w="1000" w:type="pct"/>
          </w:tcPr>
          <w:p w:rsidR="000D2843" w:rsidRPr="00FF430B" w:rsidRDefault="000D2843" w:rsidP="00557A54">
            <w:pPr>
              <w:keepNext/>
              <w:keepLines/>
              <w:tabs>
                <w:tab w:val="left" w:pos="567"/>
              </w:tabs>
              <w:spacing w:before="200"/>
              <w:jc w:val="both"/>
              <w:outlineLvl w:val="2"/>
              <w:rPr>
                <w:bCs/>
              </w:rPr>
            </w:pPr>
          </w:p>
        </w:tc>
        <w:tc>
          <w:tcPr>
            <w:tcW w:w="1036" w:type="pct"/>
          </w:tcPr>
          <w:p w:rsidR="000D2843" w:rsidRPr="00FF430B" w:rsidRDefault="000D2843" w:rsidP="00557A54">
            <w:pPr>
              <w:keepNext/>
              <w:keepLines/>
              <w:tabs>
                <w:tab w:val="left" w:pos="567"/>
              </w:tabs>
              <w:spacing w:before="200"/>
              <w:jc w:val="both"/>
              <w:outlineLvl w:val="2"/>
              <w:rPr>
                <w:bCs/>
              </w:rPr>
            </w:pPr>
          </w:p>
        </w:tc>
        <w:tc>
          <w:tcPr>
            <w:tcW w:w="1056" w:type="pct"/>
          </w:tcPr>
          <w:p w:rsidR="000D2843" w:rsidRPr="00FF430B" w:rsidRDefault="000D2843" w:rsidP="00557A54">
            <w:pPr>
              <w:keepNext/>
              <w:keepLines/>
              <w:tabs>
                <w:tab w:val="left" w:pos="567"/>
              </w:tabs>
              <w:spacing w:before="200"/>
              <w:jc w:val="both"/>
              <w:outlineLvl w:val="2"/>
              <w:rPr>
                <w:bCs/>
              </w:rPr>
            </w:pPr>
          </w:p>
        </w:tc>
        <w:tc>
          <w:tcPr>
            <w:tcW w:w="908" w:type="pct"/>
          </w:tcPr>
          <w:p w:rsidR="000D2843" w:rsidRPr="00FF430B" w:rsidRDefault="000D2843" w:rsidP="00557A54">
            <w:pPr>
              <w:keepNext/>
              <w:keepLines/>
              <w:tabs>
                <w:tab w:val="left" w:pos="567"/>
              </w:tabs>
              <w:spacing w:before="200"/>
              <w:jc w:val="both"/>
              <w:outlineLvl w:val="2"/>
              <w:rPr>
                <w:bCs/>
              </w:rPr>
            </w:pPr>
          </w:p>
        </w:tc>
      </w:tr>
    </w:tbl>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Semnat: _________________________________________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_________________________________</w:t>
      </w:r>
    </w:p>
    <w:p w:rsidR="000D2843" w:rsidRPr="00FF430B" w:rsidRDefault="000D2843" w:rsidP="000D2843">
      <w:pPr>
        <w:spacing w:after="200" w:line="276" w:lineRule="auto"/>
        <w:rPr>
          <w:rFonts w:eastAsia="PMingLiU"/>
          <w:lang w:eastAsia="zh-CN"/>
        </w:rPr>
      </w:pPr>
      <w:bookmarkStart w:id="60" w:name="_Toc449692114"/>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jc w:val="right"/>
        <w:rPr>
          <w:noProof w:val="0"/>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16</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p w:rsidR="000D2843" w:rsidRPr="00FF430B" w:rsidRDefault="000D2843" w:rsidP="000D2843">
      <w:pPr>
        <w:spacing w:line="276" w:lineRule="auto"/>
        <w:jc w:val="center"/>
        <w:rPr>
          <w:rFonts w:eastAsia="PMingLiU"/>
          <w:b/>
          <w:lang w:eastAsia="zh-CN"/>
        </w:rPr>
      </w:pPr>
    </w:p>
    <w:bookmarkEnd w:id="60"/>
    <w:p w:rsidR="000D2843" w:rsidRPr="00FF430B" w:rsidRDefault="000D2843" w:rsidP="000D2843">
      <w:pPr>
        <w:spacing w:line="276" w:lineRule="auto"/>
        <w:jc w:val="center"/>
        <w:rPr>
          <w:rFonts w:eastAsia="PMingLiU"/>
          <w:b/>
          <w:noProof w:val="0"/>
          <w:lang w:eastAsia="zh-CN"/>
        </w:rPr>
      </w:pPr>
    </w:p>
    <w:p w:rsidR="000D2843" w:rsidRPr="00FF430B" w:rsidRDefault="000D2843" w:rsidP="000D2843">
      <w:pPr>
        <w:jc w:val="center"/>
        <w:rPr>
          <w:rFonts w:eastAsia="SimSun"/>
          <w:b/>
          <w:bCs/>
          <w:iCs/>
          <w:lang w:eastAsia="zh-CN"/>
        </w:rPr>
      </w:pPr>
      <w:r w:rsidRPr="00FF430B">
        <w:rPr>
          <w:rFonts w:eastAsia="SimSun"/>
          <w:b/>
          <w:bCs/>
          <w:iCs/>
          <w:lang w:eastAsia="zh-CN"/>
        </w:rPr>
        <w:t>LISTA SUBCONTRACTANȚILOR</w:t>
      </w:r>
    </w:p>
    <w:p w:rsidR="000D2843" w:rsidRPr="00FF430B" w:rsidRDefault="000D2843" w:rsidP="000D2843">
      <w:pPr>
        <w:jc w:val="center"/>
        <w:rPr>
          <w:rFonts w:eastAsia="SimSun"/>
          <w:b/>
          <w:bCs/>
          <w:iCs/>
          <w:lang w:eastAsia="zh-CN"/>
        </w:rPr>
      </w:pPr>
      <w:r w:rsidRPr="00FF430B">
        <w:rPr>
          <w:rFonts w:eastAsia="SimSun"/>
          <w:b/>
          <w:bCs/>
          <w:iCs/>
          <w:lang w:eastAsia="zh-CN"/>
        </w:rPr>
        <w:t>ŞI PARTEA/PĂRŢILE DIN CONTRACT CARE SUNT</w:t>
      </w:r>
    </w:p>
    <w:p w:rsidR="000D2843" w:rsidRPr="00FF430B" w:rsidRDefault="000D2843" w:rsidP="000D2843">
      <w:pPr>
        <w:jc w:val="center"/>
        <w:rPr>
          <w:rFonts w:eastAsia="SimSun"/>
          <w:b/>
          <w:bCs/>
          <w:iCs/>
          <w:lang w:eastAsia="zh-CN"/>
        </w:rPr>
      </w:pPr>
      <w:r w:rsidRPr="00FF430B">
        <w:rPr>
          <w:rFonts w:eastAsia="SimSun"/>
          <w:b/>
          <w:bCs/>
          <w:iCs/>
          <w:lang w:eastAsia="zh-CN"/>
        </w:rPr>
        <w:lastRenderedPageBreak/>
        <w:t>ÎNDEPLINITE DE ACEŞTIA</w:t>
      </w:r>
    </w:p>
    <w:p w:rsidR="000D2843" w:rsidRPr="00FF430B" w:rsidRDefault="000D2843" w:rsidP="000D284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0D2843" w:rsidRPr="00EC30C2" w:rsidTr="00557A54">
        <w:trPr>
          <w:cantSplit/>
          <w:trHeight w:val="920"/>
        </w:trPr>
        <w:tc>
          <w:tcPr>
            <w:tcW w:w="0" w:type="auto"/>
            <w:vAlign w:val="center"/>
          </w:tcPr>
          <w:p w:rsidR="000D2843" w:rsidRPr="00FF430B" w:rsidRDefault="000D2843" w:rsidP="00557A54">
            <w:pPr>
              <w:tabs>
                <w:tab w:val="left" w:pos="567"/>
              </w:tabs>
              <w:jc w:val="both"/>
              <w:rPr>
                <w:b/>
              </w:rPr>
            </w:pPr>
            <w:r w:rsidRPr="00FF430B">
              <w:rPr>
                <w:b/>
              </w:rPr>
              <w:t>Nr. d/o</w:t>
            </w:r>
          </w:p>
        </w:tc>
        <w:tc>
          <w:tcPr>
            <w:tcW w:w="3126" w:type="dxa"/>
            <w:vAlign w:val="center"/>
          </w:tcPr>
          <w:p w:rsidR="000D2843" w:rsidRPr="00FF430B" w:rsidRDefault="000D2843" w:rsidP="00557A54">
            <w:pPr>
              <w:jc w:val="center"/>
              <w:rPr>
                <w:b/>
              </w:rPr>
            </w:pPr>
            <w:r w:rsidRPr="00FF430B">
              <w:rPr>
                <w:b/>
              </w:rPr>
              <w:t>Numele şi adresa subantreprenorilor</w:t>
            </w:r>
          </w:p>
        </w:tc>
        <w:tc>
          <w:tcPr>
            <w:tcW w:w="1984" w:type="dxa"/>
            <w:vAlign w:val="center"/>
          </w:tcPr>
          <w:p w:rsidR="000D2843" w:rsidRPr="00FF430B" w:rsidRDefault="000D2843" w:rsidP="00557A54">
            <w:pPr>
              <w:rPr>
                <w:rFonts w:eastAsia="MS Mincho"/>
                <w:b/>
                <w:lang w:eastAsia="zh-CN"/>
              </w:rPr>
            </w:pPr>
            <w:r w:rsidRPr="00FF430B">
              <w:rPr>
                <w:rFonts w:eastAsia="MS Mincho"/>
                <w:b/>
                <w:lang w:eastAsia="zh-CN"/>
              </w:rPr>
              <w:t>Activităţi din contract</w:t>
            </w:r>
          </w:p>
        </w:tc>
        <w:tc>
          <w:tcPr>
            <w:tcW w:w="1443" w:type="dxa"/>
            <w:vAlign w:val="center"/>
          </w:tcPr>
          <w:p w:rsidR="000D2843" w:rsidRPr="00FF430B" w:rsidRDefault="000D2843" w:rsidP="00557A54">
            <w:pPr>
              <w:rPr>
                <w:rFonts w:eastAsia="MS Mincho"/>
                <w:b/>
                <w:lang w:eastAsia="zh-CN"/>
              </w:rPr>
            </w:pPr>
            <w:r w:rsidRPr="00FF430B">
              <w:rPr>
                <w:rFonts w:eastAsia="MS Mincho"/>
                <w:b/>
                <w:lang w:eastAsia="zh-CN"/>
              </w:rPr>
              <w:t>Valoarea aproximativă</w:t>
            </w:r>
          </w:p>
        </w:tc>
        <w:tc>
          <w:tcPr>
            <w:tcW w:w="0" w:type="auto"/>
            <w:vAlign w:val="center"/>
          </w:tcPr>
          <w:p w:rsidR="000D2843" w:rsidRPr="00FF430B" w:rsidRDefault="000D2843" w:rsidP="00557A54">
            <w:pPr>
              <w:rPr>
                <w:rFonts w:eastAsia="MS Mincho"/>
                <w:b/>
                <w:lang w:eastAsia="zh-CN"/>
              </w:rPr>
            </w:pPr>
            <w:r w:rsidRPr="00FF430B">
              <w:rPr>
                <w:rFonts w:eastAsia="MS Mincho"/>
                <w:b/>
                <w:lang w:eastAsia="zh-CN"/>
              </w:rPr>
              <w:t>% din valoarea contractului</w:t>
            </w:r>
          </w:p>
        </w:tc>
      </w:tr>
      <w:tr w:rsidR="000D2843" w:rsidRPr="00EC30C2" w:rsidTr="00557A54">
        <w:trPr>
          <w:trHeight w:val="175"/>
        </w:trPr>
        <w:tc>
          <w:tcPr>
            <w:tcW w:w="0" w:type="auto"/>
          </w:tcPr>
          <w:p w:rsidR="000D2843" w:rsidRPr="00FF430B" w:rsidRDefault="000D2843" w:rsidP="00557A54">
            <w:pPr>
              <w:tabs>
                <w:tab w:val="left" w:pos="567"/>
              </w:tabs>
              <w:jc w:val="both"/>
            </w:pPr>
            <w:r w:rsidRPr="00FF430B">
              <w:t>1.</w:t>
            </w:r>
          </w:p>
        </w:tc>
        <w:tc>
          <w:tcPr>
            <w:tcW w:w="3126" w:type="dxa"/>
          </w:tcPr>
          <w:p w:rsidR="000D2843" w:rsidRPr="00FF430B" w:rsidRDefault="000D2843" w:rsidP="00557A54">
            <w:pPr>
              <w:keepNext/>
              <w:keepLines/>
              <w:tabs>
                <w:tab w:val="left" w:pos="567"/>
              </w:tabs>
              <w:spacing w:before="200"/>
              <w:jc w:val="both"/>
              <w:outlineLvl w:val="2"/>
            </w:pPr>
          </w:p>
        </w:tc>
        <w:tc>
          <w:tcPr>
            <w:tcW w:w="1984" w:type="dxa"/>
          </w:tcPr>
          <w:p w:rsidR="000D2843" w:rsidRPr="00FF430B" w:rsidRDefault="000D2843" w:rsidP="00557A54">
            <w:pPr>
              <w:keepNext/>
              <w:keepLines/>
              <w:tabs>
                <w:tab w:val="left" w:pos="567"/>
              </w:tabs>
              <w:spacing w:before="200"/>
              <w:jc w:val="both"/>
              <w:outlineLvl w:val="2"/>
            </w:pPr>
          </w:p>
        </w:tc>
        <w:tc>
          <w:tcPr>
            <w:tcW w:w="1443" w:type="dxa"/>
          </w:tcPr>
          <w:p w:rsidR="000D2843" w:rsidRPr="00FF430B" w:rsidRDefault="000D2843" w:rsidP="00557A54">
            <w:pPr>
              <w:keepNext/>
              <w:keepLines/>
              <w:tabs>
                <w:tab w:val="left" w:pos="567"/>
              </w:tabs>
              <w:spacing w:before="200"/>
              <w:jc w:val="both"/>
              <w:outlineLvl w:val="2"/>
            </w:pPr>
          </w:p>
        </w:tc>
        <w:tc>
          <w:tcPr>
            <w:tcW w:w="0" w:type="auto"/>
          </w:tcPr>
          <w:p w:rsidR="000D2843" w:rsidRPr="00FF430B" w:rsidRDefault="000D2843" w:rsidP="00557A54">
            <w:pPr>
              <w:keepNext/>
              <w:keepLines/>
              <w:tabs>
                <w:tab w:val="left" w:pos="567"/>
              </w:tabs>
              <w:spacing w:before="200"/>
              <w:jc w:val="both"/>
              <w:outlineLvl w:val="2"/>
            </w:pPr>
          </w:p>
        </w:tc>
      </w:tr>
      <w:tr w:rsidR="000D2843" w:rsidRPr="00EC30C2" w:rsidTr="00557A54">
        <w:trPr>
          <w:trHeight w:val="337"/>
        </w:trPr>
        <w:tc>
          <w:tcPr>
            <w:tcW w:w="0" w:type="auto"/>
          </w:tcPr>
          <w:p w:rsidR="000D2843" w:rsidRPr="00FF430B" w:rsidRDefault="000D2843" w:rsidP="00557A54">
            <w:pPr>
              <w:tabs>
                <w:tab w:val="left" w:pos="567"/>
              </w:tabs>
              <w:jc w:val="both"/>
            </w:pPr>
            <w:r w:rsidRPr="00FF430B">
              <w:t>2.</w:t>
            </w:r>
          </w:p>
        </w:tc>
        <w:tc>
          <w:tcPr>
            <w:tcW w:w="3126" w:type="dxa"/>
          </w:tcPr>
          <w:p w:rsidR="000D2843" w:rsidRPr="00FF430B" w:rsidRDefault="000D2843" w:rsidP="00557A54">
            <w:pPr>
              <w:keepNext/>
              <w:keepLines/>
              <w:tabs>
                <w:tab w:val="left" w:pos="567"/>
              </w:tabs>
              <w:spacing w:before="200"/>
              <w:jc w:val="both"/>
              <w:outlineLvl w:val="2"/>
            </w:pPr>
          </w:p>
        </w:tc>
        <w:tc>
          <w:tcPr>
            <w:tcW w:w="1984" w:type="dxa"/>
          </w:tcPr>
          <w:p w:rsidR="000D2843" w:rsidRPr="00FF430B" w:rsidRDefault="000D2843" w:rsidP="00557A54">
            <w:pPr>
              <w:keepNext/>
              <w:keepLines/>
              <w:tabs>
                <w:tab w:val="left" w:pos="567"/>
              </w:tabs>
              <w:spacing w:before="200"/>
              <w:jc w:val="both"/>
              <w:outlineLvl w:val="2"/>
            </w:pPr>
          </w:p>
        </w:tc>
        <w:tc>
          <w:tcPr>
            <w:tcW w:w="1443" w:type="dxa"/>
          </w:tcPr>
          <w:p w:rsidR="000D2843" w:rsidRPr="00FF430B" w:rsidRDefault="000D2843" w:rsidP="00557A54">
            <w:pPr>
              <w:keepNext/>
              <w:keepLines/>
              <w:tabs>
                <w:tab w:val="left" w:pos="567"/>
              </w:tabs>
              <w:spacing w:before="200"/>
              <w:jc w:val="both"/>
              <w:outlineLvl w:val="2"/>
            </w:pPr>
          </w:p>
        </w:tc>
        <w:tc>
          <w:tcPr>
            <w:tcW w:w="0" w:type="auto"/>
          </w:tcPr>
          <w:p w:rsidR="000D2843" w:rsidRPr="00FF430B" w:rsidRDefault="000D2843" w:rsidP="00557A54">
            <w:pPr>
              <w:keepNext/>
              <w:keepLines/>
              <w:tabs>
                <w:tab w:val="left" w:pos="567"/>
              </w:tabs>
              <w:spacing w:before="200"/>
              <w:jc w:val="both"/>
              <w:outlineLvl w:val="2"/>
            </w:pPr>
          </w:p>
        </w:tc>
      </w:tr>
      <w:tr w:rsidR="000D2843" w:rsidRPr="00EC30C2" w:rsidTr="00557A54">
        <w:trPr>
          <w:trHeight w:val="181"/>
        </w:trPr>
        <w:tc>
          <w:tcPr>
            <w:tcW w:w="0" w:type="auto"/>
          </w:tcPr>
          <w:p w:rsidR="000D2843" w:rsidRPr="00FF430B" w:rsidRDefault="000D2843" w:rsidP="00557A54">
            <w:pPr>
              <w:tabs>
                <w:tab w:val="left" w:pos="567"/>
              </w:tabs>
              <w:jc w:val="both"/>
            </w:pPr>
            <w:r w:rsidRPr="00FF430B">
              <w:t>3.</w:t>
            </w:r>
          </w:p>
        </w:tc>
        <w:tc>
          <w:tcPr>
            <w:tcW w:w="3126" w:type="dxa"/>
          </w:tcPr>
          <w:p w:rsidR="000D2843" w:rsidRPr="00FF430B" w:rsidRDefault="000D2843" w:rsidP="00557A54">
            <w:pPr>
              <w:keepNext/>
              <w:keepLines/>
              <w:tabs>
                <w:tab w:val="left" w:pos="567"/>
              </w:tabs>
              <w:spacing w:before="200"/>
              <w:jc w:val="both"/>
              <w:outlineLvl w:val="2"/>
            </w:pPr>
          </w:p>
        </w:tc>
        <w:tc>
          <w:tcPr>
            <w:tcW w:w="1984" w:type="dxa"/>
          </w:tcPr>
          <w:p w:rsidR="000D2843" w:rsidRPr="00FF430B" w:rsidRDefault="000D2843" w:rsidP="00557A54">
            <w:pPr>
              <w:keepNext/>
              <w:keepLines/>
              <w:tabs>
                <w:tab w:val="left" w:pos="567"/>
              </w:tabs>
              <w:spacing w:before="200"/>
              <w:jc w:val="both"/>
              <w:outlineLvl w:val="2"/>
            </w:pPr>
          </w:p>
        </w:tc>
        <w:tc>
          <w:tcPr>
            <w:tcW w:w="1443" w:type="dxa"/>
          </w:tcPr>
          <w:p w:rsidR="000D2843" w:rsidRPr="00FF430B" w:rsidRDefault="000D2843" w:rsidP="00557A54">
            <w:pPr>
              <w:keepNext/>
              <w:keepLines/>
              <w:tabs>
                <w:tab w:val="left" w:pos="567"/>
              </w:tabs>
              <w:spacing w:before="200"/>
              <w:jc w:val="both"/>
              <w:outlineLvl w:val="2"/>
            </w:pPr>
          </w:p>
        </w:tc>
        <w:tc>
          <w:tcPr>
            <w:tcW w:w="0" w:type="auto"/>
          </w:tcPr>
          <w:p w:rsidR="000D2843" w:rsidRPr="00FF430B" w:rsidRDefault="000D2843" w:rsidP="00557A54">
            <w:pPr>
              <w:keepNext/>
              <w:keepLines/>
              <w:tabs>
                <w:tab w:val="left" w:pos="567"/>
              </w:tabs>
              <w:spacing w:before="200"/>
              <w:jc w:val="both"/>
              <w:outlineLvl w:val="2"/>
            </w:pPr>
          </w:p>
        </w:tc>
      </w:tr>
      <w:tr w:rsidR="000D2843" w:rsidRPr="00EC30C2" w:rsidTr="00557A54">
        <w:trPr>
          <w:trHeight w:val="181"/>
        </w:trPr>
        <w:tc>
          <w:tcPr>
            <w:tcW w:w="0" w:type="auto"/>
          </w:tcPr>
          <w:p w:rsidR="000D2843" w:rsidRPr="00FF430B" w:rsidRDefault="000D2843" w:rsidP="00557A54">
            <w:pPr>
              <w:tabs>
                <w:tab w:val="left" w:pos="567"/>
              </w:tabs>
              <w:jc w:val="both"/>
            </w:pPr>
            <w:r w:rsidRPr="00FF430B">
              <w:t>4.</w:t>
            </w:r>
          </w:p>
        </w:tc>
        <w:tc>
          <w:tcPr>
            <w:tcW w:w="3126" w:type="dxa"/>
          </w:tcPr>
          <w:p w:rsidR="000D2843" w:rsidRPr="00FF430B" w:rsidRDefault="000D2843" w:rsidP="00557A54">
            <w:pPr>
              <w:keepNext/>
              <w:keepLines/>
              <w:tabs>
                <w:tab w:val="left" w:pos="567"/>
              </w:tabs>
              <w:spacing w:before="200"/>
              <w:jc w:val="both"/>
              <w:outlineLvl w:val="2"/>
            </w:pPr>
          </w:p>
        </w:tc>
        <w:tc>
          <w:tcPr>
            <w:tcW w:w="1984" w:type="dxa"/>
          </w:tcPr>
          <w:p w:rsidR="000D2843" w:rsidRPr="00FF430B" w:rsidRDefault="000D2843" w:rsidP="00557A54">
            <w:pPr>
              <w:keepNext/>
              <w:keepLines/>
              <w:tabs>
                <w:tab w:val="left" w:pos="567"/>
              </w:tabs>
              <w:spacing w:before="200"/>
              <w:jc w:val="both"/>
              <w:outlineLvl w:val="2"/>
            </w:pPr>
          </w:p>
        </w:tc>
        <w:tc>
          <w:tcPr>
            <w:tcW w:w="1443" w:type="dxa"/>
          </w:tcPr>
          <w:p w:rsidR="000D2843" w:rsidRPr="00FF430B" w:rsidRDefault="000D2843" w:rsidP="00557A54">
            <w:pPr>
              <w:keepNext/>
              <w:keepLines/>
              <w:tabs>
                <w:tab w:val="left" w:pos="567"/>
              </w:tabs>
              <w:spacing w:before="200"/>
              <w:jc w:val="both"/>
              <w:outlineLvl w:val="2"/>
            </w:pPr>
          </w:p>
        </w:tc>
        <w:tc>
          <w:tcPr>
            <w:tcW w:w="0" w:type="auto"/>
          </w:tcPr>
          <w:p w:rsidR="000D2843" w:rsidRPr="00FF430B" w:rsidRDefault="000D2843" w:rsidP="00557A54">
            <w:pPr>
              <w:keepNext/>
              <w:keepLines/>
              <w:tabs>
                <w:tab w:val="left" w:pos="567"/>
              </w:tabs>
              <w:spacing w:before="200"/>
              <w:jc w:val="both"/>
              <w:outlineLvl w:val="2"/>
            </w:pPr>
          </w:p>
        </w:tc>
      </w:tr>
      <w:tr w:rsidR="000D2843" w:rsidRPr="00EC30C2" w:rsidTr="00557A54">
        <w:trPr>
          <w:trHeight w:val="181"/>
        </w:trPr>
        <w:tc>
          <w:tcPr>
            <w:tcW w:w="0" w:type="auto"/>
          </w:tcPr>
          <w:p w:rsidR="000D2843" w:rsidRPr="00FF430B" w:rsidRDefault="000D2843" w:rsidP="00557A54">
            <w:pPr>
              <w:keepNext/>
              <w:keepLines/>
              <w:tabs>
                <w:tab w:val="left" w:pos="567"/>
              </w:tabs>
              <w:spacing w:before="200"/>
              <w:jc w:val="both"/>
              <w:outlineLvl w:val="2"/>
            </w:pPr>
          </w:p>
        </w:tc>
        <w:tc>
          <w:tcPr>
            <w:tcW w:w="3126" w:type="dxa"/>
          </w:tcPr>
          <w:p w:rsidR="000D2843" w:rsidRPr="00FF430B" w:rsidRDefault="000D2843" w:rsidP="00557A54">
            <w:pPr>
              <w:keepNext/>
              <w:keepLines/>
              <w:tabs>
                <w:tab w:val="left" w:pos="567"/>
              </w:tabs>
              <w:spacing w:before="200"/>
              <w:jc w:val="both"/>
              <w:outlineLvl w:val="2"/>
            </w:pPr>
          </w:p>
        </w:tc>
        <w:tc>
          <w:tcPr>
            <w:tcW w:w="1984" w:type="dxa"/>
          </w:tcPr>
          <w:p w:rsidR="000D2843" w:rsidRPr="00FF430B" w:rsidRDefault="000D2843" w:rsidP="00557A54">
            <w:pPr>
              <w:keepNext/>
              <w:keepLines/>
              <w:tabs>
                <w:tab w:val="left" w:pos="567"/>
              </w:tabs>
              <w:spacing w:before="200"/>
              <w:jc w:val="both"/>
              <w:outlineLvl w:val="2"/>
            </w:pPr>
          </w:p>
        </w:tc>
        <w:tc>
          <w:tcPr>
            <w:tcW w:w="1443" w:type="dxa"/>
          </w:tcPr>
          <w:p w:rsidR="000D2843" w:rsidRPr="00FF430B" w:rsidRDefault="000D2843" w:rsidP="00557A54">
            <w:pPr>
              <w:keepNext/>
              <w:keepLines/>
              <w:tabs>
                <w:tab w:val="left" w:pos="567"/>
              </w:tabs>
              <w:spacing w:before="200"/>
              <w:jc w:val="both"/>
              <w:outlineLvl w:val="2"/>
            </w:pPr>
          </w:p>
        </w:tc>
        <w:tc>
          <w:tcPr>
            <w:tcW w:w="0" w:type="auto"/>
          </w:tcPr>
          <w:p w:rsidR="000D2843" w:rsidRPr="00FF430B" w:rsidRDefault="000D2843" w:rsidP="00557A54">
            <w:pPr>
              <w:keepNext/>
              <w:keepLines/>
              <w:tabs>
                <w:tab w:val="left" w:pos="567"/>
              </w:tabs>
              <w:spacing w:before="200"/>
              <w:jc w:val="both"/>
              <w:outlineLvl w:val="2"/>
            </w:pPr>
          </w:p>
        </w:tc>
      </w:tr>
    </w:tbl>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Semnat: ______________________________________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______________________________</w:t>
      </w:r>
    </w:p>
    <w:p w:rsidR="000D2843" w:rsidRPr="00FF430B" w:rsidRDefault="000D2843" w:rsidP="000D2843">
      <w:pPr>
        <w:rPr>
          <w:rFonts w:eastAsia="PMingLiU"/>
          <w:lang w:eastAsia="zh-CN"/>
        </w:rPr>
      </w:pPr>
    </w:p>
    <w:p w:rsidR="000D2843" w:rsidRPr="00FF430B" w:rsidRDefault="000D2843" w:rsidP="000D2843">
      <w:pPr>
        <w:spacing w:after="200" w:line="276" w:lineRule="auto"/>
        <w:jc w:val="center"/>
        <w:rPr>
          <w:rFonts w:eastAsia="PMingLiU"/>
          <w:lang w:eastAsia="zh-CN"/>
        </w:rPr>
      </w:pPr>
      <w:bookmarkStart w:id="61" w:name="_Toc449692115"/>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17</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spacing w:after="200" w:line="276" w:lineRule="auto"/>
        <w:jc w:val="center"/>
        <w:rPr>
          <w:rFonts w:eastAsia="PMingLiU"/>
          <w:b/>
          <w:lang w:eastAsia="zh-CN"/>
        </w:rPr>
      </w:pPr>
    </w:p>
    <w:p w:rsidR="000D2843" w:rsidRPr="00FF430B" w:rsidRDefault="000D2843" w:rsidP="000D2843">
      <w:pPr>
        <w:spacing w:after="200" w:line="276" w:lineRule="auto"/>
        <w:jc w:val="center"/>
        <w:rPr>
          <w:rFonts w:eastAsia="PMingLiU"/>
          <w:b/>
          <w:lang w:eastAsia="zh-CN"/>
        </w:rPr>
      </w:pPr>
    </w:p>
    <w:bookmarkEnd w:id="61"/>
    <w:p w:rsidR="000D2843" w:rsidRPr="00FF430B" w:rsidRDefault="000D2843" w:rsidP="000D2843">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0D2843" w:rsidRPr="00FF430B" w:rsidRDefault="000D2843" w:rsidP="000D2843">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0D2843" w:rsidRPr="00FF430B" w:rsidRDefault="000D2843" w:rsidP="000D2843">
      <w:pPr>
        <w:tabs>
          <w:tab w:val="left" w:pos="567"/>
        </w:tabs>
        <w:jc w:val="both"/>
      </w:pPr>
      <w:r w:rsidRPr="00FF430B">
        <w:t>____________________________________________________________________________</w:t>
      </w:r>
    </w:p>
    <w:p w:rsidR="000D2843" w:rsidRPr="00FF430B" w:rsidRDefault="000D2843" w:rsidP="000D2843">
      <w:pPr>
        <w:tabs>
          <w:tab w:val="left" w:pos="567"/>
        </w:tabs>
        <w:jc w:val="center"/>
        <w:rPr>
          <w:b/>
        </w:rPr>
      </w:pPr>
      <w:r w:rsidRPr="00FF430B">
        <w:rPr>
          <w:b/>
        </w:rPr>
        <w:lastRenderedPageBreak/>
        <w:t>(denumirea)</w:t>
      </w:r>
    </w:p>
    <w:p w:rsidR="000D2843" w:rsidRPr="00FF430B" w:rsidRDefault="000D2843" w:rsidP="000D2843">
      <w:pPr>
        <w:tabs>
          <w:tab w:val="left" w:pos="567"/>
        </w:tabs>
        <w:jc w:val="both"/>
        <w:rPr>
          <w:u w:val="single"/>
        </w:rPr>
      </w:pPr>
      <w:r w:rsidRPr="00FF430B">
        <w:rPr>
          <w:b/>
        </w:rPr>
        <w:t>1.Părţi contractante</w:t>
      </w:r>
      <w:r w:rsidRPr="00FF430B">
        <w:t xml:space="preserve"> ( agenţi economici)</w:t>
      </w:r>
    </w:p>
    <w:p w:rsidR="000D2843" w:rsidRPr="00FF430B" w:rsidRDefault="000D2843" w:rsidP="000D2843">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D2843" w:rsidRPr="00FF430B" w:rsidRDefault="000D2843" w:rsidP="000D2843">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D2843" w:rsidRPr="00FF430B" w:rsidRDefault="000D2843" w:rsidP="000D2843">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D2843" w:rsidRPr="00FF430B" w:rsidRDefault="000D2843" w:rsidP="000D2843">
      <w:pPr>
        <w:tabs>
          <w:tab w:val="left" w:pos="567"/>
        </w:tabs>
        <w:jc w:val="both"/>
      </w:pPr>
      <w:r w:rsidRPr="00FF430B">
        <w:rPr>
          <w:b/>
        </w:rPr>
        <w:t xml:space="preserve">2. Adrese, telefon, fax </w:t>
      </w:r>
      <w:r w:rsidRPr="00FF430B">
        <w:t xml:space="preserve"> ale partenerilor (părţi contractante):</w:t>
      </w:r>
    </w:p>
    <w:p w:rsidR="000D2843" w:rsidRPr="00FF430B" w:rsidRDefault="000D2843" w:rsidP="000D2843">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D2843" w:rsidRPr="00FF430B" w:rsidRDefault="000D2843" w:rsidP="000D2843">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D2843" w:rsidRPr="00FF430B" w:rsidRDefault="000D2843" w:rsidP="000D2843">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D2843" w:rsidRPr="00FF430B" w:rsidRDefault="000D2843" w:rsidP="000D2843">
      <w:pPr>
        <w:tabs>
          <w:tab w:val="left" w:pos="567"/>
        </w:tabs>
        <w:jc w:val="both"/>
      </w:pPr>
      <w:r w:rsidRPr="00FF430B">
        <w:rPr>
          <w:b/>
        </w:rPr>
        <w:t>3. Informaţii privind modul de asociere:</w:t>
      </w:r>
    </w:p>
    <w:p w:rsidR="000D2843" w:rsidRPr="00FF430B" w:rsidRDefault="000D2843" w:rsidP="000D2843">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0D2843" w:rsidRPr="00FF430B" w:rsidRDefault="000D2843" w:rsidP="000D2843">
      <w:pPr>
        <w:tabs>
          <w:tab w:val="left" w:pos="567"/>
        </w:tabs>
        <w:jc w:val="both"/>
      </w:pPr>
      <w:r w:rsidRPr="00FF430B">
        <w:t>b) Locul şi data înregistrării asociaţiei______________________________________________</w:t>
      </w:r>
    </w:p>
    <w:p w:rsidR="000D2843" w:rsidRPr="00FF430B" w:rsidRDefault="000D2843" w:rsidP="000D2843">
      <w:pPr>
        <w:pStyle w:val="a4"/>
        <w:tabs>
          <w:tab w:val="left" w:pos="567"/>
        </w:tabs>
        <w:jc w:val="both"/>
      </w:pPr>
      <w:r w:rsidRPr="00FF430B">
        <w:t>c) Activităţi economice ce se vor realiza în comun ____________________________________</w:t>
      </w:r>
    </w:p>
    <w:p w:rsidR="000D2843" w:rsidRPr="00FF430B" w:rsidRDefault="000D2843" w:rsidP="000D2843">
      <w:pPr>
        <w:tabs>
          <w:tab w:val="left" w:pos="567"/>
        </w:tabs>
        <w:jc w:val="both"/>
      </w:pPr>
      <w:r w:rsidRPr="00FF430B">
        <w:t>_____________________________________________________________________________</w:t>
      </w:r>
    </w:p>
    <w:p w:rsidR="000D2843" w:rsidRPr="00FF430B" w:rsidRDefault="000D2843" w:rsidP="000D2843">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0D2843" w:rsidRPr="00FF430B" w:rsidRDefault="000D2843" w:rsidP="000D2843">
      <w:pPr>
        <w:tabs>
          <w:tab w:val="left" w:pos="567"/>
        </w:tabs>
        <w:jc w:val="both"/>
      </w:pPr>
      <w:r w:rsidRPr="00FF430B">
        <w:t>e) Valoarea  și cota procentuală a lucrărilor executate de fiecare asociat ___________________</w:t>
      </w:r>
    </w:p>
    <w:p w:rsidR="000D2843" w:rsidRPr="00FF430B" w:rsidRDefault="000D2843" w:rsidP="000D2843">
      <w:pPr>
        <w:tabs>
          <w:tab w:val="left" w:pos="567"/>
        </w:tabs>
        <w:jc w:val="both"/>
      </w:pPr>
      <w:r w:rsidRPr="00FF430B">
        <w:t>_____________________________________________________________________________</w:t>
      </w:r>
    </w:p>
    <w:p w:rsidR="000D2843" w:rsidRPr="00FF430B" w:rsidRDefault="000D2843" w:rsidP="000D2843">
      <w:pPr>
        <w:tabs>
          <w:tab w:val="left" w:pos="567"/>
        </w:tabs>
        <w:jc w:val="both"/>
      </w:pPr>
      <w:r w:rsidRPr="00FF430B">
        <w:t>f) Condiţii de administrare a asociaţiei______________________________________________</w:t>
      </w:r>
    </w:p>
    <w:p w:rsidR="000D2843" w:rsidRPr="00FF430B" w:rsidRDefault="000D2843" w:rsidP="000D2843">
      <w:pPr>
        <w:tabs>
          <w:tab w:val="left" w:pos="567"/>
        </w:tabs>
        <w:jc w:val="both"/>
      </w:pPr>
      <w:r w:rsidRPr="00FF430B">
        <w:t>g) Modalitatea de împărţire a rezultatelor activităţii economice comune desfăşurate ____________________________________________________________________________</w:t>
      </w:r>
    </w:p>
    <w:p w:rsidR="000D2843" w:rsidRPr="00FF430B" w:rsidRDefault="000D2843" w:rsidP="000D2843">
      <w:pPr>
        <w:tabs>
          <w:tab w:val="left" w:pos="567"/>
        </w:tabs>
        <w:jc w:val="both"/>
      </w:pPr>
      <w:r w:rsidRPr="00FF430B">
        <w:t>h) Cauze de încetare a asociaţiei şi modul de împărţire a rezultatelor   lichidării_____________________________________________________________________</w:t>
      </w:r>
    </w:p>
    <w:p w:rsidR="000D2843" w:rsidRPr="00FF430B" w:rsidRDefault="000D2843" w:rsidP="000D2843">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0D2843" w:rsidRPr="00FF430B" w:rsidRDefault="000D2843" w:rsidP="000D2843">
      <w:pPr>
        <w:tabs>
          <w:tab w:val="left" w:pos="567"/>
        </w:tabs>
        <w:jc w:val="both"/>
      </w:pPr>
      <w:r w:rsidRPr="00FF430B">
        <w:t>j) Alte cauze__________________________________________________________________</w:t>
      </w: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0D2843" w:rsidRPr="00FF430B" w:rsidRDefault="000D2843" w:rsidP="000D2843">
      <w:pPr>
        <w:jc w:val="both"/>
        <w:rPr>
          <w:rFonts w:eastAsia="PMingLiU"/>
          <w:lang w:eastAsia="zh-CN"/>
        </w:rPr>
      </w:pPr>
      <w:r w:rsidRPr="00FF430B">
        <w:rPr>
          <w:rFonts w:eastAsia="PMingLiU"/>
          <w:lang w:eastAsia="zh-CN"/>
        </w:rPr>
        <w:t>Semnat Liderul Asociației: 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jc w:val="both"/>
        <w:rPr>
          <w:rFonts w:eastAsia="PMingLiU"/>
          <w:lang w:eastAsia="zh-CN"/>
        </w:rPr>
      </w:pPr>
      <w:r w:rsidRPr="00FF430B">
        <w:rPr>
          <w:rFonts w:eastAsia="PMingLiU"/>
          <w:lang w:eastAsia="zh-CN"/>
        </w:rPr>
        <w:t>Denumirea întreprinderii: _________________________________</w:t>
      </w:r>
    </w:p>
    <w:p w:rsidR="000D2843" w:rsidRPr="00FF430B" w:rsidRDefault="000D2843" w:rsidP="000D2843">
      <w:pPr>
        <w:jc w:val="both"/>
        <w:rPr>
          <w:rFonts w:eastAsia="PMingLiU"/>
          <w:lang w:eastAsia="zh-CN"/>
        </w:rPr>
      </w:pPr>
    </w:p>
    <w:p w:rsidR="000D2843" w:rsidRPr="00FF430B" w:rsidRDefault="000D2843" w:rsidP="000D2843">
      <w:pPr>
        <w:jc w:val="both"/>
        <w:rPr>
          <w:rFonts w:eastAsia="PMingLiU"/>
          <w:lang w:eastAsia="zh-CN"/>
        </w:rPr>
      </w:pPr>
      <w:r w:rsidRPr="00FF430B">
        <w:rPr>
          <w:rFonts w:eastAsia="PMingLiU"/>
          <w:lang w:eastAsia="zh-CN"/>
        </w:rPr>
        <w:t>Semnat Asociatul secund: __________________________</w:t>
      </w:r>
    </w:p>
    <w:p w:rsidR="000D2843" w:rsidRPr="00FF430B" w:rsidRDefault="000D2843" w:rsidP="000D2843">
      <w:pPr>
        <w:jc w:val="both"/>
        <w:rPr>
          <w:rFonts w:eastAsia="PMingLiU"/>
          <w:lang w:eastAsia="zh-CN"/>
        </w:rPr>
      </w:pPr>
      <w:r w:rsidRPr="00FF430B">
        <w:rPr>
          <w:rFonts w:eastAsia="PMingLiU"/>
          <w:lang w:eastAsia="zh-CN"/>
        </w:rPr>
        <w:t>Nume: __________________________________________</w:t>
      </w:r>
    </w:p>
    <w:p w:rsidR="000D2843" w:rsidRPr="00FF430B" w:rsidRDefault="000D2843" w:rsidP="000D2843">
      <w:pPr>
        <w:jc w:val="both"/>
        <w:rPr>
          <w:rFonts w:eastAsia="PMingLiU"/>
          <w:lang w:eastAsia="zh-CN"/>
        </w:rPr>
      </w:pPr>
      <w:r w:rsidRPr="00FF430B">
        <w:rPr>
          <w:rFonts w:eastAsia="PMingLiU"/>
          <w:lang w:eastAsia="zh-CN"/>
        </w:rPr>
        <w:t>Funcţia în cadrul întreprinderii: ____________________________</w:t>
      </w:r>
    </w:p>
    <w:p w:rsidR="000D2843" w:rsidRPr="00FF430B" w:rsidRDefault="000D2843" w:rsidP="000D2843">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0D2843" w:rsidRPr="00FF430B" w:rsidRDefault="000D2843" w:rsidP="000D2843">
      <w:pPr>
        <w:tabs>
          <w:tab w:val="left" w:pos="567"/>
        </w:tabs>
        <w:jc w:val="both"/>
        <w:rPr>
          <w:rFonts w:eastAsia="PMingLiU"/>
          <w:lang w:eastAsia="zh-CN"/>
        </w:rPr>
      </w:pPr>
    </w:p>
    <w:p w:rsidR="000D2843" w:rsidRPr="00FF430B" w:rsidRDefault="000D2843" w:rsidP="000D2843">
      <w:pPr>
        <w:tabs>
          <w:tab w:val="left" w:pos="567"/>
        </w:tabs>
        <w:jc w:val="center"/>
        <w:rPr>
          <w:b/>
          <w:color w:val="000000"/>
          <w:w w:val="90"/>
          <w:sz w:val="28"/>
          <w:szCs w:val="28"/>
        </w:rPr>
      </w:pP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Default="000D2843" w:rsidP="000D2843">
      <w:pPr>
        <w:tabs>
          <w:tab w:val="left" w:pos="567"/>
        </w:tabs>
        <w:jc w:val="center"/>
        <w:rPr>
          <w:b/>
          <w:color w:val="000000"/>
          <w:w w:val="90"/>
        </w:rPr>
      </w:pPr>
    </w:p>
    <w:p w:rsidR="000D2843"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18</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pStyle w:val="1"/>
        <w:numPr>
          <w:ilvl w:val="0"/>
          <w:numId w:val="0"/>
        </w:numPr>
        <w:ind w:left="720"/>
      </w:pPr>
      <w:r w:rsidRPr="00FF430B">
        <w:t>ANGAJAMENT TERŢ SUSŢINĂTOR FINANCIAR</w:t>
      </w:r>
    </w:p>
    <w:p w:rsidR="000D2843" w:rsidRPr="00FF430B" w:rsidRDefault="000D2843" w:rsidP="000D2843">
      <w:pPr>
        <w:tabs>
          <w:tab w:val="left" w:pos="567"/>
        </w:tabs>
        <w:jc w:val="center"/>
        <w:rPr>
          <w:b/>
          <w:color w:val="000000"/>
          <w:w w:val="90"/>
        </w:rPr>
      </w:pPr>
    </w:p>
    <w:p w:rsidR="000D2843" w:rsidRPr="00FF430B" w:rsidRDefault="000D2843" w:rsidP="000D2843">
      <w:pPr>
        <w:shd w:val="clear" w:color="auto" w:fill="FFFFFF"/>
        <w:jc w:val="both"/>
        <w:rPr>
          <w:b/>
          <w:spacing w:val="-2"/>
        </w:rPr>
      </w:pPr>
      <w:r w:rsidRPr="00FF430B">
        <w:rPr>
          <w:b/>
          <w:spacing w:val="-2"/>
        </w:rPr>
        <w:t>Terţ susţinător financiar</w:t>
      </w:r>
    </w:p>
    <w:p w:rsidR="000D2843" w:rsidRPr="00FF430B" w:rsidRDefault="000D2843" w:rsidP="000D2843">
      <w:pPr>
        <w:shd w:val="clear" w:color="auto" w:fill="FFFFFF"/>
        <w:jc w:val="both"/>
      </w:pPr>
      <w:r w:rsidRPr="00FF430B">
        <w:rPr>
          <w:b/>
          <w:spacing w:val="-2"/>
        </w:rPr>
        <w:t>..........................</w:t>
      </w:r>
      <w:r w:rsidRPr="00FF430B">
        <w:t xml:space="preserve">(denumirea)  </w:t>
      </w:r>
    </w:p>
    <w:p w:rsidR="000D2843" w:rsidRPr="00FF430B" w:rsidRDefault="000D2843" w:rsidP="000D2843">
      <w:pPr>
        <w:shd w:val="clear" w:color="auto" w:fill="FFFFFF"/>
        <w:jc w:val="center"/>
        <w:rPr>
          <w:b/>
        </w:rPr>
      </w:pPr>
      <w:r w:rsidRPr="00FF430B">
        <w:rPr>
          <w:b/>
        </w:rPr>
        <w:lastRenderedPageBreak/>
        <w:t>ANGAJAMENT</w:t>
      </w:r>
    </w:p>
    <w:p w:rsidR="000D2843" w:rsidRPr="00FF430B" w:rsidRDefault="000D2843" w:rsidP="000D2843">
      <w:pPr>
        <w:shd w:val="clear" w:color="auto" w:fill="FFFFFF"/>
        <w:jc w:val="center"/>
      </w:pPr>
      <w:r w:rsidRPr="00FF430B">
        <w:t xml:space="preserve">privind susţinerea financiară </w:t>
      </w:r>
      <w:r w:rsidRPr="00FF430B">
        <w:rPr>
          <w:spacing w:val="-1"/>
        </w:rPr>
        <w:t>a ofertantului/candidatului\</w:t>
      </w:r>
    </w:p>
    <w:p w:rsidR="000D2843" w:rsidRPr="00FF430B" w:rsidRDefault="000D2843" w:rsidP="000D2843">
      <w:pPr>
        <w:shd w:val="clear" w:color="auto" w:fill="FFFFFF"/>
        <w:spacing w:before="504"/>
        <w:jc w:val="both"/>
        <w:rPr>
          <w:spacing w:val="-3"/>
        </w:rPr>
      </w:pPr>
      <w:r w:rsidRPr="00FF430B">
        <w:rPr>
          <w:spacing w:val="-3"/>
        </w:rPr>
        <w:t>Către, ................................................................................................................................................</w:t>
      </w:r>
    </w:p>
    <w:p w:rsidR="000D2843" w:rsidRPr="00FF430B" w:rsidRDefault="000D2843" w:rsidP="000D2843">
      <w:pPr>
        <w:shd w:val="clear" w:color="auto" w:fill="FFFFFF"/>
        <w:jc w:val="both"/>
        <w:rPr>
          <w:i/>
        </w:rPr>
      </w:pPr>
      <w:r w:rsidRPr="00FF430B">
        <w:rPr>
          <w:i/>
        </w:rPr>
        <w:t xml:space="preserve">                            (denumirea autorităţii contractante şi adresa completă)</w:t>
      </w:r>
    </w:p>
    <w:p w:rsidR="000D2843" w:rsidRPr="00FF430B" w:rsidRDefault="000D2843" w:rsidP="000D2843">
      <w:pPr>
        <w:shd w:val="clear" w:color="auto" w:fill="FFFFFF"/>
        <w:tabs>
          <w:tab w:val="left" w:leader="dot" w:pos="7166"/>
        </w:tabs>
        <w:jc w:val="both"/>
      </w:pPr>
      <w:r w:rsidRPr="00FF430B">
        <w:t>Cu privire la procedura pentru atribuirea contractului ......................................................................</w:t>
      </w:r>
    </w:p>
    <w:p w:rsidR="000D2843" w:rsidRPr="00FF430B" w:rsidRDefault="000D2843" w:rsidP="000D2843">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D2843" w:rsidRPr="00FF430B" w:rsidRDefault="000D2843" w:rsidP="000D2843">
      <w:pPr>
        <w:shd w:val="clear" w:color="auto" w:fill="FFFFFF"/>
        <w:jc w:val="both"/>
      </w:pPr>
      <w:r w:rsidRPr="00FF430B">
        <w:t>Acordarea susţinerii financiare nu implică alte costuri pentru achizitor, cu excepţia celor care au fost incluse în propunerea financiară.</w:t>
      </w:r>
    </w:p>
    <w:p w:rsidR="000D2843" w:rsidRPr="00FF430B" w:rsidRDefault="000D2843" w:rsidP="000D2843">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0D2843" w:rsidRPr="00FF430B" w:rsidRDefault="000D2843" w:rsidP="000D2843">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0D2843" w:rsidRPr="00FF430B" w:rsidRDefault="000D2843" w:rsidP="000D2843">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0D2843" w:rsidRPr="00FF430B" w:rsidRDefault="000D2843" w:rsidP="000D2843">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0D2843" w:rsidRPr="00FF430B" w:rsidRDefault="000D2843" w:rsidP="000D2843">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0D2843" w:rsidRPr="00FF430B" w:rsidRDefault="000D2843" w:rsidP="000D2843">
      <w:pPr>
        <w:shd w:val="clear" w:color="auto" w:fill="FFFFFF"/>
        <w:jc w:val="both"/>
        <w:rPr>
          <w:spacing w:val="-1"/>
        </w:rPr>
      </w:pPr>
    </w:p>
    <w:p w:rsidR="000D2843" w:rsidRPr="00FF430B" w:rsidRDefault="000D2843" w:rsidP="000D2843">
      <w:pPr>
        <w:shd w:val="clear" w:color="auto" w:fill="FFFFFF"/>
        <w:jc w:val="both"/>
        <w:rPr>
          <w:spacing w:val="-1"/>
        </w:rPr>
      </w:pPr>
    </w:p>
    <w:p w:rsidR="000D2843" w:rsidRPr="00FF430B" w:rsidRDefault="000D2843" w:rsidP="000D2843">
      <w:pPr>
        <w:shd w:val="clear" w:color="auto" w:fill="FFFFFF"/>
        <w:jc w:val="both"/>
        <w:rPr>
          <w:spacing w:val="-1"/>
        </w:rPr>
      </w:pPr>
    </w:p>
    <w:p w:rsidR="000D2843" w:rsidRPr="00FF430B" w:rsidRDefault="000D2843" w:rsidP="000D2843">
      <w:pPr>
        <w:shd w:val="clear" w:color="auto" w:fill="FFFFFF"/>
        <w:jc w:val="both"/>
        <w:rPr>
          <w:spacing w:val="-1"/>
        </w:rPr>
      </w:pPr>
    </w:p>
    <w:p w:rsidR="000D2843" w:rsidRPr="00FF430B" w:rsidRDefault="000D2843" w:rsidP="000D2843">
      <w:pPr>
        <w:shd w:val="clear" w:color="auto" w:fill="FFFFFF"/>
        <w:jc w:val="both"/>
        <w:rPr>
          <w:spacing w:val="-1"/>
        </w:rPr>
      </w:pPr>
    </w:p>
    <w:p w:rsidR="000D2843" w:rsidRPr="00FF430B" w:rsidRDefault="000D2843" w:rsidP="000D2843">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0D2843" w:rsidRPr="00FF430B" w:rsidRDefault="000D2843" w:rsidP="000D2843">
      <w:pPr>
        <w:ind w:left="5040" w:firstLine="720"/>
        <w:jc w:val="both"/>
        <w:rPr>
          <w:rStyle w:val="tax1"/>
          <w:rFonts w:eastAsiaTheme="majorEastAsia"/>
          <w:sz w:val="22"/>
          <w:szCs w:val="22"/>
        </w:rPr>
      </w:pPr>
    </w:p>
    <w:p w:rsidR="000D2843" w:rsidRPr="00FF430B" w:rsidRDefault="000D2843" w:rsidP="000D2843">
      <w:pPr>
        <w:jc w:val="right"/>
        <w:rPr>
          <w:noProof w:val="0"/>
        </w:rPr>
      </w:pPr>
    </w:p>
    <w:p w:rsidR="000D2843" w:rsidRPr="00FF430B" w:rsidRDefault="000D2843" w:rsidP="000D2843">
      <w:pPr>
        <w:jc w:val="right"/>
        <w:rPr>
          <w:noProof w:val="0"/>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19</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tabs>
          <w:tab w:val="left" w:pos="567"/>
        </w:tabs>
        <w:jc w:val="center"/>
        <w:rPr>
          <w:b/>
          <w:color w:val="000000"/>
          <w:w w:val="90"/>
        </w:rPr>
      </w:pPr>
    </w:p>
    <w:p w:rsidR="000D2843" w:rsidRPr="00FF430B" w:rsidRDefault="000D2843" w:rsidP="000D2843">
      <w:pPr>
        <w:pStyle w:val="1"/>
        <w:numPr>
          <w:ilvl w:val="0"/>
          <w:numId w:val="0"/>
        </w:numPr>
        <w:ind w:left="720"/>
        <w:rPr>
          <w:sz w:val="22"/>
          <w:szCs w:val="22"/>
        </w:rPr>
      </w:pPr>
    </w:p>
    <w:p w:rsidR="000D2843" w:rsidRPr="00FF430B" w:rsidRDefault="000D2843" w:rsidP="000D2843">
      <w:pPr>
        <w:pStyle w:val="1"/>
        <w:numPr>
          <w:ilvl w:val="0"/>
          <w:numId w:val="0"/>
        </w:numPr>
        <w:ind w:left="720"/>
      </w:pPr>
      <w:r w:rsidRPr="00FF430B">
        <w:t>ANGAJAMENT PRIVIND SUSŢINEREA TEHNICĂ ȘI PROFESIONALĂ A OFERTANTULUI/GRUPULUI DE OPERATORI ECONOMICI</w:t>
      </w:r>
    </w:p>
    <w:p w:rsidR="000D2843" w:rsidRPr="00FF430B" w:rsidRDefault="000D2843" w:rsidP="000D2843">
      <w:pPr>
        <w:ind w:left="5040" w:firstLine="720"/>
        <w:jc w:val="both"/>
        <w:rPr>
          <w:rStyle w:val="tax1"/>
          <w:rFonts w:eastAsiaTheme="majorEastAsia"/>
          <w:sz w:val="24"/>
          <w:szCs w:val="24"/>
        </w:rPr>
      </w:pPr>
    </w:p>
    <w:p w:rsidR="000D2843" w:rsidRPr="00FF430B" w:rsidRDefault="000D2843" w:rsidP="000D2843">
      <w:pPr>
        <w:ind w:left="5040" w:firstLine="720"/>
        <w:jc w:val="both"/>
        <w:rPr>
          <w:rStyle w:val="tax1"/>
          <w:rFonts w:eastAsiaTheme="majorEastAsia"/>
          <w:sz w:val="24"/>
          <w:szCs w:val="24"/>
        </w:rPr>
      </w:pPr>
    </w:p>
    <w:p w:rsidR="000D2843" w:rsidRPr="00FF430B" w:rsidRDefault="000D2843" w:rsidP="000D2843">
      <w:pPr>
        <w:pStyle w:val="DefaultText"/>
        <w:rPr>
          <w:noProof w:val="0"/>
          <w:szCs w:val="24"/>
        </w:rPr>
      </w:pPr>
    </w:p>
    <w:p w:rsidR="000D2843" w:rsidRPr="00FF430B" w:rsidRDefault="000D2843" w:rsidP="000D2843">
      <w:pPr>
        <w:shd w:val="clear" w:color="auto" w:fill="FFFFFF"/>
        <w:rPr>
          <w:b/>
        </w:rPr>
      </w:pPr>
      <w:r w:rsidRPr="00FF430B">
        <w:rPr>
          <w:b/>
          <w:spacing w:val="-2"/>
        </w:rPr>
        <w:lastRenderedPageBreak/>
        <w:t>..........................</w:t>
      </w:r>
    </w:p>
    <w:p w:rsidR="000D2843" w:rsidRPr="00FF430B" w:rsidRDefault="000D2843" w:rsidP="000D2843">
      <w:pPr>
        <w:shd w:val="clear" w:color="auto" w:fill="FFFFFF"/>
      </w:pPr>
      <w:r w:rsidRPr="00FF430B">
        <w:t>(denumirea)</w:t>
      </w:r>
    </w:p>
    <w:p w:rsidR="000D2843" w:rsidRPr="00FF430B" w:rsidRDefault="000D2843" w:rsidP="000D2843">
      <w:pPr>
        <w:shd w:val="clear" w:color="auto" w:fill="FFFFFF"/>
        <w:jc w:val="center"/>
        <w:rPr>
          <w:b/>
        </w:rPr>
      </w:pPr>
      <w:r w:rsidRPr="00FF430B">
        <w:rPr>
          <w:b/>
        </w:rPr>
        <w:t>ANGAJAMENT</w:t>
      </w:r>
    </w:p>
    <w:p w:rsidR="000D2843" w:rsidRPr="00FF430B" w:rsidRDefault="000D2843" w:rsidP="000D2843">
      <w:pPr>
        <w:shd w:val="clear" w:color="auto" w:fill="FFFFFF"/>
        <w:jc w:val="center"/>
        <w:rPr>
          <w:b/>
        </w:rPr>
      </w:pPr>
      <w:r w:rsidRPr="00FF430B">
        <w:rPr>
          <w:b/>
        </w:rPr>
        <w:t>privind susţinerea tehnică și profesională</w:t>
      </w:r>
    </w:p>
    <w:p w:rsidR="000D2843" w:rsidRPr="00FF430B" w:rsidRDefault="000D2843" w:rsidP="000D2843">
      <w:pPr>
        <w:shd w:val="clear" w:color="auto" w:fill="FFFFFF"/>
        <w:jc w:val="center"/>
        <w:rPr>
          <w:b/>
        </w:rPr>
      </w:pPr>
      <w:r w:rsidRPr="00FF430B">
        <w:rPr>
          <w:b/>
        </w:rPr>
        <w:t>a ofertantului/candidatului</w:t>
      </w:r>
    </w:p>
    <w:p w:rsidR="000D2843" w:rsidRPr="00FF430B" w:rsidRDefault="000D2843" w:rsidP="000D2843">
      <w:pPr>
        <w:shd w:val="clear" w:color="auto" w:fill="FFFFFF"/>
        <w:jc w:val="center"/>
      </w:pPr>
    </w:p>
    <w:p w:rsidR="000D2843" w:rsidRPr="00FF430B" w:rsidRDefault="000D2843" w:rsidP="000D2843">
      <w:pPr>
        <w:shd w:val="clear" w:color="auto" w:fill="FFFFFF"/>
      </w:pPr>
      <w:r w:rsidRPr="00FF430B">
        <w:rPr>
          <w:spacing w:val="-2"/>
        </w:rPr>
        <w:t>Către</w:t>
      </w:r>
      <w:r w:rsidRPr="00FF430B">
        <w:t>, .................................................................................................................................................</w:t>
      </w:r>
    </w:p>
    <w:p w:rsidR="000D2843" w:rsidRPr="00FF430B" w:rsidRDefault="000D2843" w:rsidP="000D2843">
      <w:pPr>
        <w:shd w:val="clear" w:color="auto" w:fill="FFFFFF"/>
        <w:spacing w:before="5"/>
        <w:rPr>
          <w:i/>
        </w:rPr>
      </w:pPr>
      <w:r w:rsidRPr="00FF430B">
        <w:rPr>
          <w:i/>
        </w:rPr>
        <w:t xml:space="preserve">                                   (denumirea autorităţii contractante şi adresa completă)</w:t>
      </w:r>
    </w:p>
    <w:p w:rsidR="000D2843" w:rsidRPr="00FF430B" w:rsidRDefault="000D2843" w:rsidP="000D2843">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D2843" w:rsidRPr="00FF430B" w:rsidRDefault="000D2843" w:rsidP="000D2843">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0D2843" w:rsidRPr="00FF430B" w:rsidRDefault="000D2843" w:rsidP="000D2843">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0D2843" w:rsidRPr="00FF430B" w:rsidRDefault="000D2843" w:rsidP="000D2843">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0D2843" w:rsidRPr="00FF430B" w:rsidRDefault="000D2843" w:rsidP="000D2843">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0D2843" w:rsidRPr="00FF430B" w:rsidRDefault="000D2843" w:rsidP="000D2843">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0D2843" w:rsidRPr="00FF430B" w:rsidRDefault="000D2843" w:rsidP="000D2843">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0D2843" w:rsidRPr="00FF430B" w:rsidRDefault="000D2843" w:rsidP="000D2843">
      <w:pPr>
        <w:shd w:val="clear" w:color="auto" w:fill="FFFFFF"/>
        <w:rPr>
          <w:spacing w:val="-1"/>
        </w:rPr>
      </w:pPr>
    </w:p>
    <w:p w:rsidR="000D2843" w:rsidRPr="00FF430B" w:rsidRDefault="000D2843" w:rsidP="000D2843">
      <w:pPr>
        <w:shd w:val="clear" w:color="auto" w:fill="FFFFFF"/>
        <w:rPr>
          <w:spacing w:val="-1"/>
        </w:rPr>
      </w:pPr>
    </w:p>
    <w:p w:rsidR="000D2843" w:rsidRPr="00FF430B" w:rsidRDefault="000D2843" w:rsidP="000D2843">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0D2843" w:rsidRPr="00FF430B" w:rsidRDefault="000D2843" w:rsidP="000D2843">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0D2843" w:rsidRPr="00FF430B" w:rsidRDefault="000D2843" w:rsidP="000D2843">
      <w:pPr>
        <w:shd w:val="clear" w:color="auto" w:fill="FFFFFF"/>
        <w:jc w:val="right"/>
        <w:rPr>
          <w:i/>
          <w:spacing w:val="-1"/>
        </w:rPr>
      </w:pPr>
      <w:r w:rsidRPr="00FF430B">
        <w:rPr>
          <w:i/>
          <w:spacing w:val="-1"/>
        </w:rPr>
        <w:t>(semnătură autorizată)</w:t>
      </w:r>
    </w:p>
    <w:p w:rsidR="000D2843" w:rsidRPr="00FF430B" w:rsidRDefault="000D2843" w:rsidP="000D2843">
      <w:pPr>
        <w:tabs>
          <w:tab w:val="left" w:pos="567"/>
        </w:tabs>
        <w:jc w:val="center"/>
        <w:rPr>
          <w:b/>
          <w:color w:val="000000"/>
          <w:w w:val="90"/>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20</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keepNext/>
        <w:spacing w:before="240" w:after="60"/>
        <w:jc w:val="center"/>
        <w:outlineLvl w:val="0"/>
        <w:rPr>
          <w:b/>
          <w:bCs/>
          <w:kern w:val="32"/>
        </w:rPr>
      </w:pPr>
      <w:r w:rsidRPr="00FF430B">
        <w:rPr>
          <w:b/>
          <w:bCs/>
          <w:kern w:val="32"/>
        </w:rPr>
        <w:t xml:space="preserve">DECLARAŢIE TERŢ SUSŢINĂTOR TEHNIC </w:t>
      </w:r>
    </w:p>
    <w:p w:rsidR="000D2843" w:rsidRPr="00FF430B" w:rsidRDefault="000D2843" w:rsidP="000D2843">
      <w:pPr>
        <w:shd w:val="clear" w:color="auto" w:fill="FFFFFF"/>
        <w:spacing w:after="200"/>
        <w:rPr>
          <w:rFonts w:eastAsia="Calibri"/>
          <w:b/>
          <w:i/>
        </w:rPr>
      </w:pPr>
    </w:p>
    <w:p w:rsidR="000D2843" w:rsidRPr="00FF430B" w:rsidRDefault="000D2843" w:rsidP="000D2843">
      <w:pPr>
        <w:shd w:val="clear" w:color="auto" w:fill="FFFFFF"/>
        <w:rPr>
          <w:rFonts w:eastAsia="Calibri"/>
          <w:b/>
          <w:spacing w:val="-2"/>
        </w:rPr>
      </w:pPr>
      <w:r w:rsidRPr="00FF430B">
        <w:rPr>
          <w:rFonts w:eastAsia="Calibri"/>
          <w:b/>
          <w:spacing w:val="-2"/>
        </w:rPr>
        <w:t xml:space="preserve">Terţ susţinător tehnic </w:t>
      </w:r>
    </w:p>
    <w:p w:rsidR="000D2843" w:rsidRPr="00FF430B" w:rsidRDefault="000D2843" w:rsidP="000D2843">
      <w:pPr>
        <w:shd w:val="clear" w:color="auto" w:fill="FFFFFF"/>
        <w:rPr>
          <w:rFonts w:eastAsia="Calibri"/>
          <w:b/>
        </w:rPr>
      </w:pPr>
      <w:r w:rsidRPr="00FF430B">
        <w:rPr>
          <w:rFonts w:eastAsia="Calibri"/>
          <w:b/>
          <w:spacing w:val="-2"/>
        </w:rPr>
        <w:lastRenderedPageBreak/>
        <w:t>..........................</w:t>
      </w:r>
    </w:p>
    <w:p w:rsidR="000D2843" w:rsidRPr="00FF430B" w:rsidRDefault="000D2843" w:rsidP="000D2843">
      <w:pPr>
        <w:shd w:val="clear" w:color="auto" w:fill="FFFFFF"/>
        <w:rPr>
          <w:rFonts w:eastAsia="Calibri"/>
        </w:rPr>
      </w:pPr>
      <w:r w:rsidRPr="00FF430B">
        <w:rPr>
          <w:rFonts w:eastAsia="Calibri"/>
        </w:rPr>
        <w:t>(denumirea)</w:t>
      </w:r>
    </w:p>
    <w:p w:rsidR="000D2843" w:rsidRPr="00FF430B" w:rsidRDefault="000D2843" w:rsidP="000D2843">
      <w:pPr>
        <w:shd w:val="clear" w:color="auto" w:fill="FFFFFF"/>
        <w:rPr>
          <w:rFonts w:eastAsia="Calibri"/>
        </w:rPr>
      </w:pPr>
    </w:p>
    <w:p w:rsidR="000D2843" w:rsidRPr="00FF430B" w:rsidRDefault="000D2843" w:rsidP="000D2843">
      <w:pPr>
        <w:spacing w:after="200"/>
        <w:jc w:val="center"/>
        <w:rPr>
          <w:rFonts w:eastAsia="Calibri"/>
          <w:b/>
        </w:rPr>
      </w:pPr>
      <w:r w:rsidRPr="00FF430B">
        <w:rPr>
          <w:rFonts w:eastAsia="Calibri"/>
          <w:b/>
        </w:rPr>
        <w:t>Declaraţie</w:t>
      </w:r>
    </w:p>
    <w:p w:rsidR="000D2843" w:rsidRPr="00FF430B" w:rsidRDefault="000D2843" w:rsidP="000D2843">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D2843" w:rsidRPr="00FF430B" w:rsidRDefault="000D2843" w:rsidP="000D2843">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0D2843" w:rsidRPr="00FF430B" w:rsidRDefault="000D2843" w:rsidP="000D2843">
      <w:pPr>
        <w:shd w:val="clear" w:color="auto" w:fill="FFFFFF"/>
        <w:spacing w:after="200"/>
        <w:rPr>
          <w:rFonts w:eastAsia="Calibri"/>
        </w:rPr>
      </w:pPr>
    </w:p>
    <w:p w:rsidR="000D2843" w:rsidRPr="00FF430B" w:rsidRDefault="000D2843" w:rsidP="000D2843">
      <w:pPr>
        <w:shd w:val="clear" w:color="auto" w:fill="FFFFFF"/>
        <w:spacing w:after="200"/>
        <w:ind w:left="34"/>
        <w:jc w:val="center"/>
        <w:rPr>
          <w:rFonts w:eastAsia="Calibri"/>
          <w:b/>
        </w:rPr>
      </w:pPr>
      <w:r w:rsidRPr="00FF430B">
        <w:rPr>
          <w:rFonts w:eastAsia="Calibri"/>
          <w:b/>
          <w:spacing w:val="-3"/>
        </w:rPr>
        <w:t>LISTA</w:t>
      </w:r>
    </w:p>
    <w:p w:rsidR="000D2843" w:rsidRPr="00FF430B" w:rsidRDefault="000D2843" w:rsidP="000D2843">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D2843" w:rsidRPr="00EC30C2" w:rsidTr="00557A54">
        <w:tc>
          <w:tcPr>
            <w:tcW w:w="609"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 xml:space="preserve">Nr. </w:t>
            </w:r>
          </w:p>
          <w:p w:rsidR="000D2843" w:rsidRPr="00FF430B" w:rsidRDefault="000D2843" w:rsidP="00557A54">
            <w:pPr>
              <w:jc w:val="center"/>
              <w:rPr>
                <w:rFonts w:eastAsia="Calibri"/>
                <w:lang w:eastAsia="ro-RO"/>
              </w:rPr>
            </w:pPr>
            <w:r w:rsidRPr="00FF430B">
              <w:rPr>
                <w:rFonts w:eastAsia="Calibri"/>
                <w:lang w:eastAsia="ro-RO"/>
              </w:rPr>
              <w:t>crt</w:t>
            </w:r>
          </w:p>
        </w:tc>
        <w:tc>
          <w:tcPr>
            <w:tcW w:w="3477"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0D2843" w:rsidRPr="00FF430B" w:rsidRDefault="000D2843" w:rsidP="00557A54">
            <w:pPr>
              <w:jc w:val="center"/>
              <w:rPr>
                <w:rFonts w:eastAsia="Calibri"/>
                <w:lang w:eastAsia="ro-RO"/>
              </w:rPr>
            </w:pPr>
            <w:r w:rsidRPr="00FF430B">
              <w:rPr>
                <w:rFonts w:eastAsia="Calibri"/>
                <w:lang w:eastAsia="ro-RO"/>
              </w:rPr>
              <w:t>Forma de deţinere</w:t>
            </w:r>
          </w:p>
        </w:tc>
      </w:tr>
      <w:tr w:rsidR="000D2843" w:rsidRPr="00EC30C2" w:rsidTr="00557A54">
        <w:tc>
          <w:tcPr>
            <w:tcW w:w="609" w:type="dxa"/>
            <w:shd w:val="clear" w:color="auto" w:fill="auto"/>
          </w:tcPr>
          <w:p w:rsidR="000D2843" w:rsidRPr="00FF430B" w:rsidRDefault="000D2843" w:rsidP="00557A54">
            <w:pPr>
              <w:jc w:val="center"/>
              <w:rPr>
                <w:rFonts w:eastAsia="Calibri"/>
                <w:lang w:eastAsia="ro-RO"/>
              </w:rPr>
            </w:pPr>
          </w:p>
        </w:tc>
        <w:tc>
          <w:tcPr>
            <w:tcW w:w="3477" w:type="dxa"/>
            <w:shd w:val="clear" w:color="auto" w:fill="auto"/>
          </w:tcPr>
          <w:p w:rsidR="000D2843" w:rsidRPr="00FF430B" w:rsidRDefault="000D2843" w:rsidP="00557A54">
            <w:pPr>
              <w:jc w:val="center"/>
              <w:rPr>
                <w:rFonts w:eastAsia="Calibri"/>
                <w:lang w:eastAsia="ro-RO"/>
              </w:rPr>
            </w:pPr>
          </w:p>
        </w:tc>
        <w:tc>
          <w:tcPr>
            <w:tcW w:w="1293" w:type="dxa"/>
            <w:shd w:val="clear" w:color="auto" w:fill="auto"/>
          </w:tcPr>
          <w:p w:rsidR="000D2843" w:rsidRPr="00FF430B" w:rsidRDefault="000D2843" w:rsidP="00557A54">
            <w:pPr>
              <w:jc w:val="center"/>
              <w:rPr>
                <w:rFonts w:eastAsia="Calibri"/>
                <w:lang w:eastAsia="ro-RO"/>
              </w:rPr>
            </w:pPr>
          </w:p>
        </w:tc>
        <w:tc>
          <w:tcPr>
            <w:tcW w:w="1608"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În chirie</w:t>
            </w:r>
          </w:p>
        </w:tc>
      </w:tr>
      <w:tr w:rsidR="000D2843" w:rsidRPr="00EC30C2" w:rsidTr="00557A54">
        <w:tc>
          <w:tcPr>
            <w:tcW w:w="609" w:type="dxa"/>
            <w:shd w:val="clear" w:color="auto" w:fill="auto"/>
          </w:tcPr>
          <w:p w:rsidR="000D2843" w:rsidRPr="00FF430B" w:rsidRDefault="000D2843" w:rsidP="00557A54">
            <w:pPr>
              <w:jc w:val="center"/>
              <w:rPr>
                <w:rFonts w:eastAsia="Calibri"/>
                <w:lang w:eastAsia="ro-RO"/>
              </w:rPr>
            </w:pPr>
          </w:p>
        </w:tc>
        <w:tc>
          <w:tcPr>
            <w:tcW w:w="3477" w:type="dxa"/>
            <w:shd w:val="clear" w:color="auto" w:fill="auto"/>
          </w:tcPr>
          <w:p w:rsidR="000D2843" w:rsidRPr="00FF430B" w:rsidRDefault="000D2843" w:rsidP="00557A54">
            <w:pPr>
              <w:jc w:val="center"/>
              <w:rPr>
                <w:rFonts w:eastAsia="Calibri"/>
                <w:lang w:eastAsia="ro-RO"/>
              </w:rPr>
            </w:pPr>
          </w:p>
        </w:tc>
        <w:tc>
          <w:tcPr>
            <w:tcW w:w="1293" w:type="dxa"/>
            <w:shd w:val="clear" w:color="auto" w:fill="auto"/>
          </w:tcPr>
          <w:p w:rsidR="000D2843" w:rsidRPr="00FF430B" w:rsidRDefault="000D2843" w:rsidP="00557A54">
            <w:pPr>
              <w:jc w:val="center"/>
              <w:rPr>
                <w:rFonts w:eastAsia="Calibri"/>
                <w:lang w:eastAsia="ro-RO"/>
              </w:rPr>
            </w:pPr>
          </w:p>
        </w:tc>
        <w:tc>
          <w:tcPr>
            <w:tcW w:w="1608" w:type="dxa"/>
            <w:shd w:val="clear" w:color="auto" w:fill="auto"/>
          </w:tcPr>
          <w:p w:rsidR="000D2843" w:rsidRPr="00FF430B" w:rsidRDefault="000D2843" w:rsidP="00557A54">
            <w:pPr>
              <w:jc w:val="center"/>
              <w:rPr>
                <w:rFonts w:eastAsia="Calibri"/>
                <w:lang w:eastAsia="ro-RO"/>
              </w:rPr>
            </w:pPr>
          </w:p>
        </w:tc>
        <w:tc>
          <w:tcPr>
            <w:tcW w:w="1323" w:type="dxa"/>
            <w:shd w:val="clear" w:color="auto" w:fill="auto"/>
          </w:tcPr>
          <w:p w:rsidR="000D2843" w:rsidRPr="00FF430B" w:rsidRDefault="000D2843" w:rsidP="00557A54">
            <w:pPr>
              <w:jc w:val="center"/>
              <w:rPr>
                <w:rFonts w:eastAsia="Calibri"/>
                <w:lang w:eastAsia="ro-RO"/>
              </w:rPr>
            </w:pPr>
          </w:p>
        </w:tc>
      </w:tr>
      <w:tr w:rsidR="000D2843" w:rsidRPr="00EC30C2" w:rsidTr="00557A54">
        <w:tc>
          <w:tcPr>
            <w:tcW w:w="609" w:type="dxa"/>
            <w:shd w:val="clear" w:color="auto" w:fill="auto"/>
          </w:tcPr>
          <w:p w:rsidR="000D2843" w:rsidRPr="00FF430B" w:rsidRDefault="000D2843" w:rsidP="00557A54">
            <w:pPr>
              <w:jc w:val="center"/>
              <w:rPr>
                <w:rFonts w:eastAsia="Calibri"/>
                <w:lang w:eastAsia="ro-RO"/>
              </w:rPr>
            </w:pPr>
          </w:p>
        </w:tc>
        <w:tc>
          <w:tcPr>
            <w:tcW w:w="3477" w:type="dxa"/>
            <w:shd w:val="clear" w:color="auto" w:fill="auto"/>
          </w:tcPr>
          <w:p w:rsidR="000D2843" w:rsidRPr="00FF430B" w:rsidRDefault="000D2843" w:rsidP="00557A54">
            <w:pPr>
              <w:jc w:val="center"/>
              <w:rPr>
                <w:rFonts w:eastAsia="Calibri"/>
                <w:lang w:eastAsia="ro-RO"/>
              </w:rPr>
            </w:pPr>
          </w:p>
        </w:tc>
        <w:tc>
          <w:tcPr>
            <w:tcW w:w="1293" w:type="dxa"/>
            <w:shd w:val="clear" w:color="auto" w:fill="auto"/>
          </w:tcPr>
          <w:p w:rsidR="000D2843" w:rsidRPr="00FF430B" w:rsidRDefault="000D2843" w:rsidP="00557A54">
            <w:pPr>
              <w:jc w:val="center"/>
              <w:rPr>
                <w:rFonts w:eastAsia="Calibri"/>
                <w:lang w:eastAsia="ro-RO"/>
              </w:rPr>
            </w:pPr>
          </w:p>
        </w:tc>
        <w:tc>
          <w:tcPr>
            <w:tcW w:w="1608" w:type="dxa"/>
            <w:shd w:val="clear" w:color="auto" w:fill="auto"/>
          </w:tcPr>
          <w:p w:rsidR="000D2843" w:rsidRPr="00FF430B" w:rsidRDefault="000D2843" w:rsidP="00557A54">
            <w:pPr>
              <w:jc w:val="center"/>
              <w:rPr>
                <w:rFonts w:eastAsia="Calibri"/>
                <w:lang w:eastAsia="ro-RO"/>
              </w:rPr>
            </w:pPr>
          </w:p>
        </w:tc>
        <w:tc>
          <w:tcPr>
            <w:tcW w:w="1323" w:type="dxa"/>
            <w:shd w:val="clear" w:color="auto" w:fill="auto"/>
          </w:tcPr>
          <w:p w:rsidR="000D2843" w:rsidRPr="00FF430B" w:rsidRDefault="000D2843" w:rsidP="00557A54">
            <w:pPr>
              <w:jc w:val="center"/>
              <w:rPr>
                <w:rFonts w:eastAsia="Calibri"/>
                <w:lang w:eastAsia="ro-RO"/>
              </w:rPr>
            </w:pPr>
          </w:p>
        </w:tc>
      </w:tr>
      <w:tr w:rsidR="000D2843" w:rsidRPr="00EC30C2" w:rsidTr="00557A54">
        <w:tc>
          <w:tcPr>
            <w:tcW w:w="609" w:type="dxa"/>
            <w:shd w:val="clear" w:color="auto" w:fill="auto"/>
          </w:tcPr>
          <w:p w:rsidR="000D2843" w:rsidRPr="00FF430B" w:rsidRDefault="000D2843" w:rsidP="00557A54">
            <w:pPr>
              <w:jc w:val="center"/>
              <w:rPr>
                <w:rFonts w:eastAsia="Calibri"/>
                <w:lang w:eastAsia="ro-RO"/>
              </w:rPr>
            </w:pPr>
          </w:p>
        </w:tc>
        <w:tc>
          <w:tcPr>
            <w:tcW w:w="3477" w:type="dxa"/>
            <w:shd w:val="clear" w:color="auto" w:fill="auto"/>
          </w:tcPr>
          <w:p w:rsidR="000D2843" w:rsidRPr="00FF430B" w:rsidRDefault="000D2843" w:rsidP="00557A54">
            <w:pPr>
              <w:jc w:val="center"/>
              <w:rPr>
                <w:rFonts w:eastAsia="Calibri"/>
                <w:lang w:eastAsia="ro-RO"/>
              </w:rPr>
            </w:pPr>
          </w:p>
        </w:tc>
        <w:tc>
          <w:tcPr>
            <w:tcW w:w="1293" w:type="dxa"/>
            <w:shd w:val="clear" w:color="auto" w:fill="auto"/>
          </w:tcPr>
          <w:p w:rsidR="000D2843" w:rsidRPr="00FF430B" w:rsidRDefault="000D2843" w:rsidP="00557A54">
            <w:pPr>
              <w:jc w:val="center"/>
              <w:rPr>
                <w:rFonts w:eastAsia="Calibri"/>
                <w:lang w:eastAsia="ro-RO"/>
              </w:rPr>
            </w:pPr>
          </w:p>
        </w:tc>
        <w:tc>
          <w:tcPr>
            <w:tcW w:w="1608" w:type="dxa"/>
            <w:shd w:val="clear" w:color="auto" w:fill="auto"/>
          </w:tcPr>
          <w:p w:rsidR="000D2843" w:rsidRPr="00FF430B" w:rsidRDefault="000D2843" w:rsidP="00557A54">
            <w:pPr>
              <w:jc w:val="center"/>
              <w:rPr>
                <w:rFonts w:eastAsia="Calibri"/>
                <w:lang w:eastAsia="ro-RO"/>
              </w:rPr>
            </w:pPr>
          </w:p>
        </w:tc>
        <w:tc>
          <w:tcPr>
            <w:tcW w:w="1323" w:type="dxa"/>
            <w:shd w:val="clear" w:color="auto" w:fill="auto"/>
          </w:tcPr>
          <w:p w:rsidR="000D2843" w:rsidRPr="00FF430B" w:rsidRDefault="000D2843" w:rsidP="00557A54">
            <w:pPr>
              <w:jc w:val="center"/>
              <w:rPr>
                <w:rFonts w:eastAsia="Calibri"/>
                <w:lang w:eastAsia="ro-RO"/>
              </w:rPr>
            </w:pPr>
          </w:p>
        </w:tc>
      </w:tr>
    </w:tbl>
    <w:p w:rsidR="000D2843" w:rsidRPr="00FF430B" w:rsidRDefault="000D2843" w:rsidP="000D2843">
      <w:pPr>
        <w:spacing w:after="200"/>
        <w:ind w:left="28"/>
        <w:rPr>
          <w:rFonts w:eastAsia="Calibri"/>
        </w:rPr>
      </w:pPr>
    </w:p>
    <w:p w:rsidR="000D2843" w:rsidRPr="00FF430B" w:rsidRDefault="000D2843" w:rsidP="000D2843">
      <w:pPr>
        <w:spacing w:after="200"/>
        <w:ind w:left="28"/>
        <w:rPr>
          <w:rFonts w:eastAsia="Calibri"/>
        </w:rPr>
      </w:pPr>
      <w:r w:rsidRPr="00FF430B">
        <w:rPr>
          <w:rFonts w:eastAsia="Calibri"/>
        </w:rPr>
        <w:tab/>
        <w:t>Prezenta declaraţie este anexă la „Angajamentul ferm” privind susţinerea noastră tehnică şi profesională oferită .................................................................................................................</w:t>
      </w:r>
    </w:p>
    <w:p w:rsidR="000D2843" w:rsidRPr="00FF430B" w:rsidRDefault="000D2843" w:rsidP="000D2843">
      <w:pPr>
        <w:spacing w:after="200"/>
        <w:ind w:left="28"/>
        <w:rPr>
          <w:rFonts w:eastAsia="Calibri"/>
        </w:rPr>
      </w:pPr>
      <w:r w:rsidRPr="00FF430B">
        <w:rPr>
          <w:rFonts w:eastAsia="Calibri"/>
        </w:rPr>
        <w:t>(</w:t>
      </w:r>
      <w:r w:rsidRPr="00FF430B">
        <w:rPr>
          <w:rFonts w:eastAsia="Calibri"/>
          <w:i/>
        </w:rPr>
        <w:t>denumirea ofertantului/candidatului).</w:t>
      </w:r>
    </w:p>
    <w:p w:rsidR="000D2843" w:rsidRPr="00FF430B" w:rsidRDefault="000D2843" w:rsidP="000D2843">
      <w:pPr>
        <w:shd w:val="clear" w:color="auto" w:fill="FFFFFF"/>
        <w:spacing w:after="200"/>
        <w:ind w:firstLine="993"/>
        <w:rPr>
          <w:rFonts w:eastAsia="Calibri"/>
          <w:spacing w:val="-1"/>
        </w:rPr>
      </w:pPr>
    </w:p>
    <w:p w:rsidR="000D2843" w:rsidRPr="00FF430B" w:rsidRDefault="000D2843" w:rsidP="000D2843">
      <w:pPr>
        <w:shd w:val="clear" w:color="auto" w:fill="FFFFFF"/>
        <w:spacing w:after="200"/>
        <w:ind w:firstLine="993"/>
        <w:rPr>
          <w:rFonts w:eastAsia="Calibri"/>
          <w:spacing w:val="-1"/>
        </w:rPr>
      </w:pPr>
    </w:p>
    <w:p w:rsidR="000D2843" w:rsidRPr="00FF430B" w:rsidRDefault="000D2843" w:rsidP="000D2843">
      <w:pPr>
        <w:shd w:val="clear" w:color="auto" w:fill="FFFFFF"/>
        <w:spacing w:after="200"/>
        <w:ind w:firstLine="993"/>
        <w:rPr>
          <w:rFonts w:eastAsia="Calibri"/>
          <w:spacing w:val="-1"/>
        </w:rPr>
      </w:pPr>
    </w:p>
    <w:p w:rsidR="000D2843" w:rsidRPr="00FF430B" w:rsidRDefault="000D2843" w:rsidP="000D2843">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0D2843" w:rsidRPr="00FF430B" w:rsidRDefault="000D2843" w:rsidP="000D2843">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21</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tabs>
          <w:tab w:val="left" w:pos="567"/>
        </w:tabs>
        <w:jc w:val="center"/>
        <w:rPr>
          <w:b/>
          <w:color w:val="000000"/>
          <w:w w:val="90"/>
        </w:rPr>
      </w:pPr>
    </w:p>
    <w:p w:rsidR="000D2843" w:rsidRPr="00FF430B" w:rsidRDefault="000D2843" w:rsidP="000D2843">
      <w:pPr>
        <w:keepNext/>
        <w:spacing w:before="240" w:after="60"/>
        <w:ind w:left="432" w:hanging="432"/>
        <w:jc w:val="center"/>
        <w:outlineLvl w:val="0"/>
        <w:rPr>
          <w:b/>
          <w:bCs/>
          <w:kern w:val="32"/>
        </w:rPr>
      </w:pPr>
      <w:r w:rsidRPr="00FF430B">
        <w:rPr>
          <w:b/>
          <w:bCs/>
          <w:kern w:val="32"/>
        </w:rPr>
        <w:t>DECLARAŢIE TERŢ SUSŢINĂTOR PROFESIONAL</w:t>
      </w:r>
    </w:p>
    <w:p w:rsidR="000D2843" w:rsidRPr="00FF430B" w:rsidRDefault="000D2843" w:rsidP="000D2843">
      <w:pPr>
        <w:spacing w:line="276" w:lineRule="auto"/>
        <w:rPr>
          <w:rFonts w:eastAsia="Calibri"/>
        </w:rPr>
      </w:pPr>
    </w:p>
    <w:p w:rsidR="000D2843" w:rsidRPr="00FF430B" w:rsidRDefault="000D2843" w:rsidP="000D2843">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0D2843" w:rsidRPr="00FF430B" w:rsidRDefault="000D2843" w:rsidP="000D2843">
      <w:pPr>
        <w:shd w:val="clear" w:color="auto" w:fill="FFFFFF"/>
        <w:spacing w:line="276" w:lineRule="auto"/>
        <w:rPr>
          <w:rFonts w:eastAsia="Calibri"/>
          <w:b/>
        </w:rPr>
      </w:pPr>
      <w:r w:rsidRPr="00FF430B">
        <w:rPr>
          <w:rFonts w:eastAsia="Calibri"/>
          <w:b/>
          <w:spacing w:val="-2"/>
        </w:rPr>
        <w:t>..........................</w:t>
      </w:r>
    </w:p>
    <w:p w:rsidR="000D2843" w:rsidRPr="00FF430B" w:rsidRDefault="000D2843" w:rsidP="000D2843">
      <w:pPr>
        <w:shd w:val="clear" w:color="auto" w:fill="FFFFFF"/>
        <w:spacing w:line="276" w:lineRule="auto"/>
        <w:rPr>
          <w:rFonts w:eastAsia="Calibri"/>
        </w:rPr>
      </w:pPr>
      <w:r w:rsidRPr="00FF430B">
        <w:rPr>
          <w:rFonts w:eastAsia="Calibri"/>
        </w:rPr>
        <w:t>(denumirea)</w:t>
      </w:r>
    </w:p>
    <w:p w:rsidR="000D2843" w:rsidRPr="00FF430B" w:rsidRDefault="000D2843" w:rsidP="000D2843">
      <w:pPr>
        <w:shd w:val="clear" w:color="auto" w:fill="FFFFFF"/>
        <w:spacing w:line="276" w:lineRule="auto"/>
        <w:rPr>
          <w:rFonts w:eastAsia="Calibri"/>
        </w:rPr>
      </w:pPr>
    </w:p>
    <w:p w:rsidR="000D2843" w:rsidRPr="00FF430B" w:rsidRDefault="000D2843" w:rsidP="000D2843">
      <w:pPr>
        <w:spacing w:after="200" w:line="276" w:lineRule="auto"/>
        <w:jc w:val="center"/>
        <w:rPr>
          <w:rFonts w:eastAsia="Calibri"/>
          <w:b/>
        </w:rPr>
      </w:pPr>
      <w:r w:rsidRPr="00FF430B">
        <w:rPr>
          <w:rFonts w:eastAsia="Calibri"/>
          <w:b/>
        </w:rPr>
        <w:t>Declaraţie</w:t>
      </w:r>
    </w:p>
    <w:p w:rsidR="000D2843" w:rsidRPr="00FF430B" w:rsidRDefault="000D2843" w:rsidP="000D2843">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D2843" w:rsidRPr="00FF430B" w:rsidRDefault="000D2843" w:rsidP="000D2843">
      <w:pPr>
        <w:shd w:val="clear" w:color="auto" w:fill="FFFFFF"/>
        <w:spacing w:after="200" w:line="276" w:lineRule="auto"/>
        <w:ind w:right="6"/>
        <w:jc w:val="center"/>
        <w:rPr>
          <w:rFonts w:eastAsia="Calibri"/>
          <w:b/>
        </w:rPr>
      </w:pPr>
      <w:r w:rsidRPr="00FF430B">
        <w:rPr>
          <w:rFonts w:eastAsia="Calibri"/>
          <w:b/>
          <w:spacing w:val="-3"/>
        </w:rPr>
        <w:t>LISTA</w:t>
      </w:r>
    </w:p>
    <w:p w:rsidR="000D2843" w:rsidRPr="00FF430B" w:rsidRDefault="000D2843" w:rsidP="000D2843">
      <w:pPr>
        <w:shd w:val="clear" w:color="auto" w:fill="FFFFFF"/>
        <w:ind w:right="14"/>
        <w:jc w:val="center"/>
        <w:rPr>
          <w:rFonts w:eastAsia="Calibri"/>
        </w:rPr>
      </w:pPr>
      <w:r w:rsidRPr="00FF430B">
        <w:rPr>
          <w:rFonts w:eastAsia="Calibri"/>
        </w:rPr>
        <w:t>privind personalului de specialitate angajat care urmează a fi efectiv</w:t>
      </w:r>
    </w:p>
    <w:p w:rsidR="000D2843" w:rsidRPr="00FF430B" w:rsidRDefault="000D2843" w:rsidP="000D2843">
      <w:pPr>
        <w:shd w:val="clear" w:color="auto" w:fill="FFFFFF"/>
        <w:ind w:right="10"/>
        <w:jc w:val="center"/>
        <w:rPr>
          <w:rFonts w:eastAsia="Calibri"/>
        </w:rPr>
      </w:pPr>
      <w:r w:rsidRPr="00FF430B">
        <w:rPr>
          <w:rFonts w:eastAsia="Calibri"/>
        </w:rPr>
        <w:t>alocat pentru îndeplinirea contractului de achiziţie publică</w:t>
      </w:r>
    </w:p>
    <w:p w:rsidR="000D2843" w:rsidRPr="00FF430B" w:rsidRDefault="000D2843" w:rsidP="000D284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D2843" w:rsidRPr="00EC30C2" w:rsidTr="00557A54">
        <w:trPr>
          <w:jc w:val="center"/>
        </w:trPr>
        <w:tc>
          <w:tcPr>
            <w:tcW w:w="3023" w:type="dxa"/>
            <w:shd w:val="clear" w:color="auto" w:fill="auto"/>
          </w:tcPr>
          <w:p w:rsidR="000D2843" w:rsidRPr="00FF430B" w:rsidRDefault="000D2843" w:rsidP="00557A54">
            <w:pPr>
              <w:rPr>
                <w:rFonts w:eastAsia="Calibri"/>
                <w:lang w:eastAsia="ro-RO"/>
              </w:rPr>
            </w:pPr>
          </w:p>
        </w:tc>
        <w:tc>
          <w:tcPr>
            <w:tcW w:w="1757"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Anul 1</w:t>
            </w:r>
          </w:p>
        </w:tc>
        <w:tc>
          <w:tcPr>
            <w:tcW w:w="1845"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Anul 2</w:t>
            </w:r>
          </w:p>
        </w:tc>
        <w:tc>
          <w:tcPr>
            <w:tcW w:w="1757"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Anul 3</w:t>
            </w:r>
          </w:p>
        </w:tc>
      </w:tr>
      <w:tr w:rsidR="000D2843" w:rsidRPr="00EC30C2" w:rsidTr="00557A54">
        <w:trPr>
          <w:jc w:val="center"/>
        </w:trPr>
        <w:tc>
          <w:tcPr>
            <w:tcW w:w="3023" w:type="dxa"/>
            <w:shd w:val="clear" w:color="auto" w:fill="auto"/>
          </w:tcPr>
          <w:p w:rsidR="000D2843" w:rsidRPr="00FF430B" w:rsidRDefault="000D2843" w:rsidP="00557A54">
            <w:pPr>
              <w:rPr>
                <w:rFonts w:eastAsia="Calibri"/>
                <w:lang w:eastAsia="ro-RO"/>
              </w:rPr>
            </w:pPr>
            <w:r w:rsidRPr="00FF430B">
              <w:rPr>
                <w:rFonts w:eastAsia="Calibri"/>
              </w:rPr>
              <w:t>Personalul de specialitate</w:t>
            </w:r>
          </w:p>
        </w:tc>
        <w:tc>
          <w:tcPr>
            <w:tcW w:w="1757" w:type="dxa"/>
            <w:shd w:val="clear" w:color="auto" w:fill="auto"/>
          </w:tcPr>
          <w:p w:rsidR="000D2843" w:rsidRPr="00FF430B" w:rsidRDefault="000D2843" w:rsidP="00557A54">
            <w:pPr>
              <w:rPr>
                <w:rFonts w:eastAsia="Calibri"/>
                <w:lang w:eastAsia="ro-RO"/>
              </w:rPr>
            </w:pPr>
          </w:p>
        </w:tc>
        <w:tc>
          <w:tcPr>
            <w:tcW w:w="1845" w:type="dxa"/>
            <w:shd w:val="clear" w:color="auto" w:fill="auto"/>
          </w:tcPr>
          <w:p w:rsidR="000D2843" w:rsidRPr="00FF430B" w:rsidRDefault="000D2843" w:rsidP="00557A54">
            <w:pPr>
              <w:rPr>
                <w:rFonts w:eastAsia="Calibri"/>
                <w:lang w:eastAsia="ro-RO"/>
              </w:rPr>
            </w:pPr>
          </w:p>
        </w:tc>
        <w:tc>
          <w:tcPr>
            <w:tcW w:w="1757" w:type="dxa"/>
            <w:shd w:val="clear" w:color="auto" w:fill="auto"/>
          </w:tcPr>
          <w:p w:rsidR="000D2843" w:rsidRPr="00FF430B" w:rsidRDefault="000D2843" w:rsidP="00557A54">
            <w:pPr>
              <w:rPr>
                <w:rFonts w:eastAsia="Calibri"/>
                <w:lang w:eastAsia="ro-RO"/>
              </w:rPr>
            </w:pPr>
          </w:p>
        </w:tc>
      </w:tr>
      <w:tr w:rsidR="000D2843" w:rsidRPr="00EC30C2" w:rsidTr="00557A54">
        <w:trPr>
          <w:jc w:val="center"/>
        </w:trPr>
        <w:tc>
          <w:tcPr>
            <w:tcW w:w="3023"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w:t>
            </w:r>
          </w:p>
        </w:tc>
        <w:tc>
          <w:tcPr>
            <w:tcW w:w="1757" w:type="dxa"/>
            <w:shd w:val="clear" w:color="auto" w:fill="auto"/>
          </w:tcPr>
          <w:p w:rsidR="000D2843" w:rsidRPr="00FF430B" w:rsidRDefault="000D2843" w:rsidP="00557A54">
            <w:pPr>
              <w:rPr>
                <w:rFonts w:eastAsia="Calibri"/>
                <w:lang w:eastAsia="ro-RO"/>
              </w:rPr>
            </w:pPr>
          </w:p>
        </w:tc>
        <w:tc>
          <w:tcPr>
            <w:tcW w:w="1845" w:type="dxa"/>
            <w:shd w:val="clear" w:color="auto" w:fill="auto"/>
          </w:tcPr>
          <w:p w:rsidR="000D2843" w:rsidRPr="00FF430B" w:rsidRDefault="000D2843" w:rsidP="00557A54">
            <w:pPr>
              <w:rPr>
                <w:rFonts w:eastAsia="Calibri"/>
                <w:lang w:eastAsia="ro-RO"/>
              </w:rPr>
            </w:pPr>
          </w:p>
        </w:tc>
        <w:tc>
          <w:tcPr>
            <w:tcW w:w="1757" w:type="dxa"/>
            <w:shd w:val="clear" w:color="auto" w:fill="auto"/>
          </w:tcPr>
          <w:p w:rsidR="000D2843" w:rsidRPr="00FF430B" w:rsidRDefault="000D2843" w:rsidP="00557A54">
            <w:pPr>
              <w:rPr>
                <w:rFonts w:eastAsia="Calibri"/>
                <w:lang w:eastAsia="ro-RO"/>
              </w:rPr>
            </w:pPr>
          </w:p>
        </w:tc>
      </w:tr>
      <w:tr w:rsidR="000D2843" w:rsidRPr="00EC30C2" w:rsidTr="00557A54">
        <w:trPr>
          <w:jc w:val="center"/>
        </w:trPr>
        <w:tc>
          <w:tcPr>
            <w:tcW w:w="3023"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w:t>
            </w:r>
          </w:p>
        </w:tc>
        <w:tc>
          <w:tcPr>
            <w:tcW w:w="1757" w:type="dxa"/>
            <w:shd w:val="clear" w:color="auto" w:fill="auto"/>
          </w:tcPr>
          <w:p w:rsidR="000D2843" w:rsidRPr="00FF430B" w:rsidRDefault="000D2843" w:rsidP="00557A54">
            <w:pPr>
              <w:rPr>
                <w:rFonts w:eastAsia="Calibri"/>
                <w:lang w:eastAsia="ro-RO"/>
              </w:rPr>
            </w:pPr>
          </w:p>
        </w:tc>
        <w:tc>
          <w:tcPr>
            <w:tcW w:w="1845" w:type="dxa"/>
            <w:shd w:val="clear" w:color="auto" w:fill="auto"/>
          </w:tcPr>
          <w:p w:rsidR="000D2843" w:rsidRPr="00FF430B" w:rsidRDefault="000D2843" w:rsidP="00557A54">
            <w:pPr>
              <w:rPr>
                <w:rFonts w:eastAsia="Calibri"/>
                <w:lang w:eastAsia="ro-RO"/>
              </w:rPr>
            </w:pPr>
          </w:p>
        </w:tc>
        <w:tc>
          <w:tcPr>
            <w:tcW w:w="1757" w:type="dxa"/>
            <w:shd w:val="clear" w:color="auto" w:fill="auto"/>
          </w:tcPr>
          <w:p w:rsidR="000D2843" w:rsidRPr="00FF430B" w:rsidRDefault="000D2843" w:rsidP="00557A54">
            <w:pPr>
              <w:rPr>
                <w:rFonts w:eastAsia="Calibri"/>
                <w:lang w:eastAsia="ro-RO"/>
              </w:rPr>
            </w:pPr>
          </w:p>
        </w:tc>
      </w:tr>
      <w:tr w:rsidR="000D2843" w:rsidRPr="00EC30C2" w:rsidTr="00557A54">
        <w:trPr>
          <w:jc w:val="center"/>
        </w:trPr>
        <w:tc>
          <w:tcPr>
            <w:tcW w:w="3023" w:type="dxa"/>
            <w:shd w:val="clear" w:color="auto" w:fill="auto"/>
          </w:tcPr>
          <w:p w:rsidR="000D2843" w:rsidRPr="00FF430B" w:rsidRDefault="000D2843" w:rsidP="00557A54">
            <w:pPr>
              <w:jc w:val="center"/>
              <w:rPr>
                <w:rFonts w:eastAsia="Calibri"/>
                <w:lang w:eastAsia="ro-RO"/>
              </w:rPr>
            </w:pPr>
            <w:r w:rsidRPr="00FF430B">
              <w:rPr>
                <w:rFonts w:eastAsia="Calibri"/>
                <w:lang w:eastAsia="ro-RO"/>
              </w:rPr>
              <w:t>………….</w:t>
            </w:r>
          </w:p>
        </w:tc>
        <w:tc>
          <w:tcPr>
            <w:tcW w:w="1757" w:type="dxa"/>
            <w:shd w:val="clear" w:color="auto" w:fill="auto"/>
          </w:tcPr>
          <w:p w:rsidR="000D2843" w:rsidRPr="00FF430B" w:rsidRDefault="000D2843" w:rsidP="00557A54">
            <w:pPr>
              <w:rPr>
                <w:rFonts w:eastAsia="Calibri"/>
                <w:lang w:eastAsia="ro-RO"/>
              </w:rPr>
            </w:pPr>
          </w:p>
        </w:tc>
        <w:tc>
          <w:tcPr>
            <w:tcW w:w="1845" w:type="dxa"/>
            <w:shd w:val="clear" w:color="auto" w:fill="auto"/>
          </w:tcPr>
          <w:p w:rsidR="000D2843" w:rsidRPr="00FF430B" w:rsidRDefault="000D2843" w:rsidP="00557A54">
            <w:pPr>
              <w:rPr>
                <w:rFonts w:eastAsia="Calibri"/>
                <w:lang w:eastAsia="ro-RO"/>
              </w:rPr>
            </w:pPr>
          </w:p>
        </w:tc>
        <w:tc>
          <w:tcPr>
            <w:tcW w:w="1757" w:type="dxa"/>
            <w:shd w:val="clear" w:color="auto" w:fill="auto"/>
          </w:tcPr>
          <w:p w:rsidR="000D2843" w:rsidRPr="00FF430B" w:rsidRDefault="000D2843" w:rsidP="00557A54">
            <w:pPr>
              <w:rPr>
                <w:rFonts w:eastAsia="Calibri"/>
                <w:lang w:eastAsia="ro-RO"/>
              </w:rPr>
            </w:pPr>
          </w:p>
        </w:tc>
      </w:tr>
    </w:tbl>
    <w:p w:rsidR="000D2843" w:rsidRPr="00FF430B" w:rsidRDefault="000D2843" w:rsidP="000D2843">
      <w:pPr>
        <w:shd w:val="clear" w:color="auto" w:fill="FFFFFF"/>
        <w:spacing w:line="276" w:lineRule="auto"/>
        <w:ind w:firstLine="1080"/>
        <w:jc w:val="both"/>
        <w:rPr>
          <w:rFonts w:eastAsia="Calibri"/>
        </w:rPr>
      </w:pPr>
    </w:p>
    <w:p w:rsidR="000D2843" w:rsidRPr="00FF430B" w:rsidRDefault="000D2843" w:rsidP="000D2843">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0D2843" w:rsidRPr="00FF430B" w:rsidRDefault="000D2843" w:rsidP="000D2843">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D2843" w:rsidRPr="00FF430B" w:rsidRDefault="000D2843" w:rsidP="000D2843">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0D2843" w:rsidRPr="00FF430B" w:rsidRDefault="000D2843" w:rsidP="000D2843">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0D2843" w:rsidRPr="00FF430B" w:rsidRDefault="000D2843" w:rsidP="000D2843">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0D2843" w:rsidRPr="00FF430B" w:rsidRDefault="000D2843" w:rsidP="000D2843">
      <w:pPr>
        <w:shd w:val="clear" w:color="auto" w:fill="FFFFFF"/>
        <w:spacing w:after="200" w:line="276" w:lineRule="auto"/>
        <w:ind w:firstLine="720"/>
        <w:rPr>
          <w:rFonts w:eastAsia="Calibri"/>
          <w:spacing w:val="-1"/>
        </w:rPr>
      </w:pPr>
    </w:p>
    <w:p w:rsidR="000D2843" w:rsidRPr="00FF430B" w:rsidRDefault="000D2843" w:rsidP="000D2843">
      <w:pPr>
        <w:shd w:val="clear" w:color="auto" w:fill="FFFFFF"/>
        <w:spacing w:after="200" w:line="276" w:lineRule="auto"/>
        <w:ind w:firstLine="720"/>
        <w:rPr>
          <w:rFonts w:eastAsia="Calibri"/>
          <w:spacing w:val="-1"/>
        </w:rPr>
      </w:pPr>
    </w:p>
    <w:p w:rsidR="000D2843" w:rsidRPr="00FF430B" w:rsidRDefault="000D2843" w:rsidP="000D2843">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0D2843" w:rsidRPr="00FF430B" w:rsidRDefault="000D2843" w:rsidP="000D2843">
      <w:pPr>
        <w:spacing w:after="200" w:line="276" w:lineRule="auto"/>
        <w:ind w:left="5040" w:firstLine="720"/>
        <w:jc w:val="both"/>
        <w:rPr>
          <w:rFonts w:eastAsia="Calibri"/>
          <w:i/>
          <w:spacing w:val="-1"/>
        </w:rPr>
      </w:pPr>
      <w:r w:rsidRPr="00FF430B">
        <w:rPr>
          <w:rFonts w:eastAsia="Calibri"/>
          <w:i/>
          <w:spacing w:val="-1"/>
        </w:rPr>
        <w:t>(semnătură autorizată)</w:t>
      </w:r>
    </w:p>
    <w:p w:rsidR="000D2843" w:rsidRPr="00FF430B" w:rsidRDefault="000D2843" w:rsidP="000D2843">
      <w:pPr>
        <w:jc w:val="right"/>
        <w:rPr>
          <w:noProof w:val="0"/>
          <w:sz w:val="22"/>
          <w:szCs w:val="22"/>
        </w:rPr>
      </w:pPr>
      <w:r w:rsidRPr="00FF430B">
        <w:rPr>
          <w:noProof w:val="0"/>
        </w:rPr>
        <w:t>Anexa nr.</w:t>
      </w:r>
      <w:r>
        <w:rPr>
          <w:noProof w:val="0"/>
        </w:rPr>
        <w:t xml:space="preserve"> </w:t>
      </w:r>
      <w:r w:rsidRPr="00FF430B">
        <w:rPr>
          <w:noProof w:val="0"/>
        </w:rPr>
        <w:t>22</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tabs>
          <w:tab w:val="left" w:pos="567"/>
        </w:tabs>
        <w:jc w:val="center"/>
        <w:rPr>
          <w:b/>
          <w:color w:val="000000"/>
          <w:w w:val="90"/>
        </w:rPr>
      </w:pPr>
    </w:p>
    <w:p w:rsidR="000D2843" w:rsidRPr="00FF430B" w:rsidRDefault="000D2843" w:rsidP="000D2843">
      <w:pPr>
        <w:spacing w:before="72" w:line="292" w:lineRule="auto"/>
        <w:jc w:val="center"/>
        <w:rPr>
          <w:b/>
          <w:color w:val="000000"/>
          <w:w w:val="90"/>
        </w:rPr>
      </w:pPr>
      <w:r w:rsidRPr="00FF430B">
        <w:rPr>
          <w:b/>
          <w:color w:val="000000"/>
          <w:w w:val="90"/>
        </w:rPr>
        <w:t>(Antetul instituției)</w:t>
      </w:r>
    </w:p>
    <w:p w:rsidR="000D2843" w:rsidRPr="00FF430B" w:rsidRDefault="000D2843" w:rsidP="000D2843">
      <w:pPr>
        <w:spacing w:before="72" w:line="292" w:lineRule="auto"/>
        <w:jc w:val="center"/>
        <w:rPr>
          <w:b/>
          <w:color w:val="000000"/>
          <w:w w:val="90"/>
          <w:sz w:val="28"/>
          <w:szCs w:val="28"/>
        </w:rPr>
      </w:pPr>
      <w:r w:rsidRPr="00FF430B">
        <w:rPr>
          <w:b/>
          <w:color w:val="000000"/>
          <w:w w:val="90"/>
        </w:rPr>
        <w:t>~~~~~~~~~~~~~~~~~~~~~~~~~~~~~~~~~~~~~~~~~~~~~~~~~~~~~~~~~~~~~~~~~~~~~~~</w:t>
      </w:r>
    </w:p>
    <w:p w:rsidR="000D2843" w:rsidRPr="00FF430B" w:rsidRDefault="000D2843" w:rsidP="000D2843">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0D2843" w:rsidRPr="00FF430B" w:rsidRDefault="000D2843" w:rsidP="000D2843">
      <w:pPr>
        <w:spacing w:before="72" w:line="292" w:lineRule="auto"/>
        <w:jc w:val="center"/>
        <w:rPr>
          <w:b/>
          <w:color w:val="000000"/>
          <w:w w:val="90"/>
          <w:sz w:val="25"/>
        </w:rPr>
      </w:pPr>
      <w:r w:rsidRPr="00FF430B">
        <w:rPr>
          <w:b/>
          <w:color w:val="000000"/>
          <w:w w:val="90"/>
          <w:sz w:val="28"/>
          <w:szCs w:val="28"/>
        </w:rPr>
        <w:lastRenderedPageBreak/>
        <w:t xml:space="preserve">AVIZ </w:t>
      </w:r>
    </w:p>
    <w:p w:rsidR="000D2843" w:rsidRPr="00FF430B" w:rsidRDefault="000D2843" w:rsidP="000D2843">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0D2843" w:rsidRPr="00FF430B" w:rsidRDefault="000D2843" w:rsidP="000D2843">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0D2843" w:rsidRPr="00FF430B" w:rsidRDefault="000D2843" w:rsidP="000D2843">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0D2843" w:rsidRPr="00FF430B" w:rsidRDefault="000D2843" w:rsidP="000D2843">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0D2843" w:rsidRPr="00EC30C2" w:rsidTr="00557A54">
        <w:tc>
          <w:tcPr>
            <w:tcW w:w="471"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0D2843" w:rsidRPr="00FF430B" w:rsidRDefault="000D2843" w:rsidP="00557A54">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0D2843" w:rsidRPr="00FF430B" w:rsidRDefault="000D2843" w:rsidP="00557A54">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0D2843" w:rsidRPr="00EC30C2" w:rsidTr="00557A54">
        <w:trPr>
          <w:trHeight w:val="540"/>
        </w:trPr>
        <w:tc>
          <w:tcPr>
            <w:tcW w:w="471" w:type="dxa"/>
            <w:vMerge w:val="restart"/>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0D2843" w:rsidRPr="00FF430B" w:rsidRDefault="000D2843" w:rsidP="00557A54">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p>
        </w:tc>
        <w:tc>
          <w:tcPr>
            <w:tcW w:w="563"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p>
        </w:tc>
        <w:tc>
          <w:tcPr>
            <w:tcW w:w="846" w:type="dxa"/>
          </w:tcPr>
          <w:p w:rsidR="000D2843" w:rsidRPr="00FF430B" w:rsidRDefault="000D2843" w:rsidP="00557A54">
            <w:pPr>
              <w:tabs>
                <w:tab w:val="left" w:leader="underscore" w:pos="6465"/>
                <w:tab w:val="right" w:leader="underscore" w:pos="9777"/>
              </w:tabs>
              <w:spacing w:line="302" w:lineRule="auto"/>
              <w:rPr>
                <w:rFonts w:eastAsia="PMingLiU"/>
                <w:lang w:eastAsia="zh-CN"/>
              </w:rPr>
            </w:pPr>
          </w:p>
        </w:tc>
      </w:tr>
      <w:tr w:rsidR="000D2843" w:rsidRPr="00EC30C2" w:rsidTr="00557A54">
        <w:trPr>
          <w:trHeight w:val="1380"/>
        </w:trPr>
        <w:tc>
          <w:tcPr>
            <w:tcW w:w="471" w:type="dxa"/>
            <w:vMerge/>
          </w:tcPr>
          <w:p w:rsidR="000D2843" w:rsidRPr="00FF430B" w:rsidRDefault="000D2843" w:rsidP="00557A54">
            <w:pPr>
              <w:tabs>
                <w:tab w:val="left" w:leader="underscore" w:pos="6465"/>
                <w:tab w:val="right" w:leader="underscore" w:pos="9777"/>
              </w:tabs>
              <w:spacing w:line="302" w:lineRule="auto"/>
              <w:rPr>
                <w:rFonts w:eastAsia="PMingLiU"/>
                <w:lang w:eastAsia="zh-CN"/>
              </w:rPr>
            </w:pPr>
          </w:p>
        </w:tc>
        <w:tc>
          <w:tcPr>
            <w:tcW w:w="3751" w:type="dxa"/>
            <w:vMerge/>
          </w:tcPr>
          <w:p w:rsidR="000D2843" w:rsidRPr="00FF430B" w:rsidRDefault="000D2843" w:rsidP="00557A54">
            <w:pPr>
              <w:tabs>
                <w:tab w:val="left" w:leader="underscore" w:pos="6465"/>
                <w:tab w:val="right" w:leader="underscore" w:pos="9777"/>
              </w:tabs>
              <w:jc w:val="both"/>
              <w:rPr>
                <w:rFonts w:eastAsia="PMingLiU"/>
                <w:lang w:eastAsia="zh-CN"/>
              </w:rPr>
            </w:pP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420"/>
        </w:trPr>
        <w:tc>
          <w:tcPr>
            <w:tcW w:w="471" w:type="dxa"/>
            <w:vMerge w:val="restart"/>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535"/>
        </w:trPr>
        <w:tc>
          <w:tcPr>
            <w:tcW w:w="471" w:type="dxa"/>
            <w:vMerge/>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1770"/>
        </w:trPr>
        <w:tc>
          <w:tcPr>
            <w:tcW w:w="471" w:type="dxa"/>
            <w:vMerge w:val="restart"/>
          </w:tcPr>
          <w:p w:rsidR="000D2843" w:rsidRPr="00FF430B" w:rsidRDefault="000D2843" w:rsidP="00557A5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0D2843" w:rsidRPr="00FF430B" w:rsidRDefault="000D2843" w:rsidP="00557A54">
            <w:pPr>
              <w:tabs>
                <w:tab w:val="left" w:pos="567"/>
              </w:tabs>
            </w:pPr>
            <w:r w:rsidRPr="00FF430B">
              <w:t>A.Terasamente, lucrări la structura clădirilor;</w:t>
            </w:r>
          </w:p>
          <w:p w:rsidR="000D2843" w:rsidRPr="00FF430B" w:rsidRDefault="000D2843" w:rsidP="00557A54">
            <w:pPr>
              <w:tabs>
                <w:tab w:val="decimal" w:pos="216"/>
                <w:tab w:val="left" w:leader="underscore" w:pos="6465"/>
                <w:tab w:val="right" w:leader="underscore" w:pos="9777"/>
              </w:tabs>
              <w:ind w:left="360" w:hanging="360"/>
            </w:pPr>
            <w:r w:rsidRPr="00FF430B">
              <w:t xml:space="preserve">B. structuri metalice; </w:t>
            </w:r>
          </w:p>
          <w:p w:rsidR="000D2843" w:rsidRPr="00FF430B" w:rsidRDefault="000D2843" w:rsidP="00557A54">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1260"/>
        </w:trPr>
        <w:tc>
          <w:tcPr>
            <w:tcW w:w="471" w:type="dxa"/>
            <w:vMerge/>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0D2843" w:rsidRPr="00FF430B" w:rsidRDefault="000D2843" w:rsidP="00557A54">
            <w:pPr>
              <w:tabs>
                <w:tab w:val="left" w:leader="underscore" w:pos="6465"/>
                <w:tab w:val="right" w:leader="underscore" w:pos="9777"/>
              </w:tabs>
              <w:jc w:val="both"/>
            </w:pPr>
            <w:r w:rsidRPr="00FF430B">
              <w:t xml:space="preserve">A.drumuri și piste de aviație; </w:t>
            </w:r>
          </w:p>
          <w:p w:rsidR="000D2843" w:rsidRPr="00FF430B" w:rsidRDefault="000D2843" w:rsidP="00557A54">
            <w:pPr>
              <w:tabs>
                <w:tab w:val="left" w:leader="underscore" w:pos="6465"/>
                <w:tab w:val="right" w:leader="underscore" w:pos="9777"/>
              </w:tabs>
              <w:jc w:val="both"/>
            </w:pPr>
            <w:r w:rsidRPr="00FF430B">
              <w:t xml:space="preserve">B.poduri; </w:t>
            </w:r>
          </w:p>
          <w:p w:rsidR="000D2843" w:rsidRPr="00FF430B" w:rsidRDefault="000D2843" w:rsidP="00557A54">
            <w:pPr>
              <w:tabs>
                <w:tab w:val="left" w:leader="underscore" w:pos="6465"/>
                <w:tab w:val="right" w:leader="underscore" w:pos="9777"/>
              </w:tabs>
              <w:jc w:val="both"/>
              <w:rPr>
                <w:rFonts w:eastAsia="PMingLiU"/>
                <w:lang w:eastAsia="zh-CN"/>
              </w:rPr>
            </w:pPr>
            <w:r w:rsidRPr="00FF430B">
              <w:t>C.căi ferate.</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1260"/>
        </w:trPr>
        <w:tc>
          <w:tcPr>
            <w:tcW w:w="471" w:type="dxa"/>
            <w:vMerge/>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D2843" w:rsidRPr="00FF430B" w:rsidRDefault="000D2843" w:rsidP="00557A54">
            <w:pPr>
              <w:tabs>
                <w:tab w:val="left" w:pos="567"/>
              </w:tabs>
              <w:spacing w:line="276" w:lineRule="auto"/>
            </w:pPr>
            <w:r w:rsidRPr="00FF430B">
              <w:t>Construcții speciale:</w:t>
            </w:r>
          </w:p>
          <w:p w:rsidR="000D2843" w:rsidRPr="00FF430B" w:rsidRDefault="000D2843" w:rsidP="00557A54">
            <w:pPr>
              <w:tabs>
                <w:tab w:val="left" w:pos="567"/>
              </w:tabs>
              <w:spacing w:line="276" w:lineRule="auto"/>
            </w:pPr>
            <w:r w:rsidRPr="00FF430B">
              <w:t>A. hidrotehnice și pentru îmbunătățiri funciare;</w:t>
            </w:r>
          </w:p>
          <w:p w:rsidR="000D2843" w:rsidRPr="00FF430B" w:rsidRDefault="000D2843" w:rsidP="00557A54">
            <w:pPr>
              <w:tabs>
                <w:tab w:val="left" w:pos="567"/>
              </w:tabs>
              <w:spacing w:line="276" w:lineRule="auto"/>
            </w:pPr>
            <w:r w:rsidRPr="00FF430B">
              <w:t xml:space="preserve">B. fântâni arteziene; </w:t>
            </w:r>
          </w:p>
          <w:p w:rsidR="000D2843" w:rsidRPr="00FF430B" w:rsidRDefault="000D2843" w:rsidP="00557A54">
            <w:pPr>
              <w:tabs>
                <w:tab w:val="left" w:pos="567"/>
              </w:tabs>
              <w:spacing w:line="276" w:lineRule="auto"/>
            </w:pPr>
            <w:r w:rsidRPr="00FF430B">
              <w:t>C. porturi și debarcadere;</w:t>
            </w:r>
          </w:p>
          <w:p w:rsidR="000D2843" w:rsidRPr="00FF430B" w:rsidRDefault="000D2843" w:rsidP="00557A54">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2055"/>
        </w:trPr>
        <w:tc>
          <w:tcPr>
            <w:tcW w:w="471" w:type="dxa"/>
            <w:vMerge/>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0D2843" w:rsidRPr="00FF430B" w:rsidRDefault="000D2843" w:rsidP="00557A54">
            <w:pPr>
              <w:tabs>
                <w:tab w:val="left" w:pos="567"/>
              </w:tabs>
              <w:spacing w:line="276" w:lineRule="auto"/>
            </w:pPr>
            <w:r w:rsidRPr="00FF430B">
              <w:t>A.de alimentare cu apă și canalizare;</w:t>
            </w:r>
          </w:p>
          <w:p w:rsidR="000D2843" w:rsidRPr="00FF430B" w:rsidRDefault="000D2843" w:rsidP="00557A54">
            <w:pPr>
              <w:tabs>
                <w:tab w:val="left" w:pos="567"/>
              </w:tabs>
              <w:spacing w:line="276" w:lineRule="auto"/>
            </w:pPr>
            <w:r w:rsidRPr="00FF430B">
              <w:t xml:space="preserve">B.de încălzire; </w:t>
            </w:r>
          </w:p>
          <w:p w:rsidR="000D2843" w:rsidRPr="00FF430B" w:rsidRDefault="000D2843" w:rsidP="00557A54">
            <w:pPr>
              <w:tabs>
                <w:tab w:val="left" w:pos="567"/>
              </w:tabs>
              <w:spacing w:line="276" w:lineRule="auto"/>
            </w:pPr>
            <w:r w:rsidRPr="00FF430B">
              <w:t>C. ventilație,</w:t>
            </w:r>
            <w:r>
              <w:t xml:space="preserve"> </w:t>
            </w:r>
            <w:r w:rsidRPr="00FF430B">
              <w:t>climatizare; D. electrice;</w:t>
            </w:r>
          </w:p>
          <w:p w:rsidR="000D2843" w:rsidRPr="00FF430B" w:rsidRDefault="000D2843" w:rsidP="00557A54">
            <w:pPr>
              <w:tabs>
                <w:tab w:val="left" w:pos="567"/>
              </w:tabs>
              <w:spacing w:line="276" w:lineRule="auto"/>
            </w:pPr>
            <w:r w:rsidRPr="00FF430B">
              <w:t>E.de automatizare; F.telecomunicație;</w:t>
            </w:r>
            <w:r>
              <w:t xml:space="preserve"> </w:t>
            </w:r>
            <w:r w:rsidRPr="00FF430B">
              <w:t>G.semnalizare;</w:t>
            </w:r>
          </w:p>
          <w:p w:rsidR="000D2843" w:rsidRPr="00FF430B" w:rsidRDefault="000D2843" w:rsidP="00557A54">
            <w:pPr>
              <w:tabs>
                <w:tab w:val="left" w:leader="underscore" w:pos="6465"/>
                <w:tab w:val="right" w:leader="underscore" w:pos="9777"/>
              </w:tabs>
              <w:jc w:val="both"/>
            </w:pPr>
            <w:r w:rsidRPr="00FF430B">
              <w:t>H.frigorifice,compresoare;</w:t>
            </w:r>
          </w:p>
          <w:p w:rsidR="000D2843" w:rsidRPr="00FF430B" w:rsidRDefault="000D2843" w:rsidP="00557A54">
            <w:pPr>
              <w:tabs>
                <w:tab w:val="left" w:leader="underscore" w:pos="6465"/>
                <w:tab w:val="right" w:leader="underscore" w:pos="9777"/>
              </w:tabs>
              <w:jc w:val="both"/>
              <w:rPr>
                <w:rFonts w:eastAsia="PMingLiU"/>
                <w:i/>
                <w:lang w:eastAsia="zh-CN"/>
              </w:rPr>
            </w:pPr>
            <w:r w:rsidRPr="00FF430B">
              <w:t>I. tehnologice.</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r w:rsidR="000D2843" w:rsidRPr="00EC30C2" w:rsidTr="00557A54">
        <w:trPr>
          <w:trHeight w:val="945"/>
        </w:trPr>
        <w:tc>
          <w:tcPr>
            <w:tcW w:w="471" w:type="dxa"/>
            <w:vMerge/>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D2843" w:rsidRPr="00FF430B" w:rsidRDefault="000D2843" w:rsidP="00557A5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D2843" w:rsidRPr="00FF430B" w:rsidRDefault="000D2843" w:rsidP="00557A54">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0D2843" w:rsidRPr="00FF430B" w:rsidRDefault="000D2843" w:rsidP="00557A54">
            <w:pPr>
              <w:tabs>
                <w:tab w:val="left" w:pos="567"/>
              </w:tabs>
              <w:spacing w:line="276" w:lineRule="auto"/>
            </w:pPr>
            <w:r w:rsidRPr="00FF430B">
              <w:t>A. sub presiune, mecanisme de ridicat, cazane;</w:t>
            </w:r>
          </w:p>
          <w:p w:rsidR="000D2843" w:rsidRPr="00FF430B" w:rsidRDefault="000D2843" w:rsidP="00557A54">
            <w:pPr>
              <w:tabs>
                <w:tab w:val="left" w:pos="567"/>
              </w:tabs>
              <w:spacing w:line="276" w:lineRule="auto"/>
            </w:pPr>
            <w:r w:rsidRPr="00FF430B">
              <w:t>B. chimico-tehnologice; C. gazoducte magistrale;</w:t>
            </w:r>
          </w:p>
          <w:p w:rsidR="000D2843" w:rsidRPr="00FF430B" w:rsidRDefault="000D2843" w:rsidP="00557A54">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D2843" w:rsidRPr="00FF430B" w:rsidRDefault="000D2843" w:rsidP="00557A54">
            <w:pPr>
              <w:keepNext/>
              <w:keepLines/>
              <w:tabs>
                <w:tab w:val="left" w:leader="underscore" w:pos="6465"/>
                <w:tab w:val="right" w:leader="underscore" w:pos="9777"/>
              </w:tabs>
              <w:spacing w:before="200" w:line="302" w:lineRule="auto"/>
              <w:outlineLvl w:val="2"/>
              <w:rPr>
                <w:rFonts w:eastAsia="PMingLiU"/>
                <w:lang w:eastAsia="zh-CN"/>
              </w:rPr>
            </w:pPr>
          </w:p>
        </w:tc>
      </w:tr>
    </w:tbl>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0D2843" w:rsidRPr="00FF430B" w:rsidRDefault="000D2843" w:rsidP="000D2843">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0D2843" w:rsidRPr="00FF5CB2" w:rsidRDefault="000D2843" w:rsidP="000D2843">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0D2843" w:rsidRPr="00FF430B" w:rsidRDefault="000D2843" w:rsidP="000D2843">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0D2843" w:rsidRPr="00FF5CB2" w:rsidRDefault="000D2843" w:rsidP="000D2843">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0D2843" w:rsidRPr="00FF430B" w:rsidRDefault="000D2843" w:rsidP="000D2843">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0D2843"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Pr="00FF430B" w:rsidRDefault="000D2843" w:rsidP="000D2843">
      <w:pPr>
        <w:tabs>
          <w:tab w:val="left" w:leader="underscore" w:pos="6465"/>
          <w:tab w:val="right" w:leader="underscore" w:pos="9777"/>
        </w:tabs>
        <w:spacing w:line="302" w:lineRule="auto"/>
        <w:rPr>
          <w:rFonts w:eastAsia="PMingLiU"/>
          <w:lang w:eastAsia="zh-CN"/>
        </w:rPr>
      </w:pPr>
    </w:p>
    <w:p w:rsidR="000D2843" w:rsidRDefault="000D2843" w:rsidP="000D2843">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0D2843" w:rsidRPr="00FF430B" w:rsidRDefault="000D2843" w:rsidP="000D284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0D2843" w:rsidRPr="00FF430B" w:rsidRDefault="000D2843" w:rsidP="000D284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0D2843" w:rsidRPr="00FF430B" w:rsidRDefault="000D2843" w:rsidP="000D2843">
      <w:pPr>
        <w:pStyle w:val="2"/>
        <w:spacing w:before="0"/>
        <w:jc w:val="center"/>
        <w:rPr>
          <w:rFonts w:ascii="Times New Roman" w:hAnsi="Times New Roman" w:cs="Times New Roman"/>
          <w:bCs w:val="0"/>
          <w:i/>
          <w:color w:val="auto"/>
        </w:rPr>
      </w:pPr>
    </w:p>
    <w:p w:rsidR="000D2843" w:rsidRPr="00FF430B" w:rsidRDefault="000D2843" w:rsidP="000D2843">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0D2843" w:rsidRPr="00FF430B" w:rsidRDefault="000D2843" w:rsidP="000D2843">
      <w:pPr>
        <w:jc w:val="both"/>
      </w:pPr>
    </w:p>
    <w:p w:rsidR="000D2843" w:rsidRPr="00FF430B" w:rsidRDefault="000D2843" w:rsidP="000D2843">
      <w:pPr>
        <w:pStyle w:val="a"/>
        <w:numPr>
          <w:ilvl w:val="0"/>
          <w:numId w:val="0"/>
        </w:numPr>
      </w:pPr>
    </w:p>
    <w:p w:rsidR="000D2843" w:rsidRPr="00FF430B" w:rsidRDefault="000D2843" w:rsidP="000D2843">
      <w:pPr>
        <w:ind w:firstLine="709"/>
        <w:jc w:val="both"/>
      </w:pPr>
      <w:r w:rsidRPr="00FF430B">
        <w:t>Obiectul_______________________________________________________________</w:t>
      </w:r>
    </w:p>
    <w:p w:rsidR="000D2843" w:rsidRPr="00FF430B" w:rsidRDefault="000D2843" w:rsidP="000D2843">
      <w:pPr>
        <w:ind w:firstLine="709"/>
        <w:jc w:val="center"/>
      </w:pPr>
      <w:r w:rsidRPr="00FF430B">
        <w:rPr>
          <w:i/>
        </w:rPr>
        <w:t>(denumirea, adresa)</w:t>
      </w:r>
    </w:p>
    <w:p w:rsidR="000D2843" w:rsidRPr="00FF430B" w:rsidRDefault="000D2843" w:rsidP="000D2843">
      <w:pPr>
        <w:ind w:firstLine="709"/>
        <w:jc w:val="both"/>
      </w:pPr>
      <w:r w:rsidRPr="00FF430B">
        <w:t>Autoritatea contractantă__________________________________________________</w:t>
      </w:r>
    </w:p>
    <w:p w:rsidR="000D2843" w:rsidRPr="00FF430B" w:rsidRDefault="000D2843" w:rsidP="000D2843">
      <w:pPr>
        <w:ind w:firstLine="709"/>
        <w:jc w:val="center"/>
        <w:rPr>
          <w:i/>
        </w:rPr>
      </w:pPr>
      <w:r w:rsidRPr="00FF430B">
        <w:rPr>
          <w:i/>
        </w:rPr>
        <w:t>(denumirea, adresa)</w:t>
      </w:r>
    </w:p>
    <w:p w:rsidR="000D2843" w:rsidRPr="00FF430B" w:rsidRDefault="000D2843" w:rsidP="000D2843">
      <w:pPr>
        <w:pStyle w:val="cp"/>
        <w:ind w:firstLine="709"/>
        <w:jc w:val="both"/>
      </w:pPr>
      <w:r w:rsidRPr="00FF430B">
        <w:t>1 . Descriere generală</w:t>
      </w:r>
    </w:p>
    <w:p w:rsidR="000D2843" w:rsidRPr="00FF430B" w:rsidRDefault="000D2843" w:rsidP="000D2843">
      <w:pPr>
        <w:ind w:firstLine="709"/>
        <w:jc w:val="both"/>
      </w:pPr>
      <w:r w:rsidRPr="00FF430B">
        <w:t>Se precizează adresa (şantierul) lucrărilor, descrierea generală a obiectelor lucrării, detalii specifice de amplasare etc.</w:t>
      </w:r>
    </w:p>
    <w:p w:rsidR="000D2843" w:rsidRPr="00FF430B" w:rsidRDefault="000D2843" w:rsidP="000D2843">
      <w:pPr>
        <w:ind w:firstLine="709"/>
        <w:jc w:val="both"/>
        <w:rPr>
          <w:b/>
        </w:rPr>
      </w:pPr>
      <w:r w:rsidRPr="00FF430B">
        <w:rPr>
          <w:b/>
        </w:rPr>
        <w:t>2. Informaţii şi proiectare</w:t>
      </w:r>
    </w:p>
    <w:p w:rsidR="000D2843" w:rsidRPr="00FF430B" w:rsidRDefault="000D2843" w:rsidP="000D2843">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0D2843" w:rsidRPr="00FF430B" w:rsidRDefault="000D2843" w:rsidP="000D2843">
      <w:pPr>
        <w:ind w:firstLine="709"/>
        <w:jc w:val="both"/>
        <w:rPr>
          <w:b/>
        </w:rPr>
      </w:pPr>
      <w:r w:rsidRPr="00FF430B">
        <w:rPr>
          <w:b/>
        </w:rPr>
        <w:t>3. Materiale, compatibilităţi, reglementări tehnice şi standarde utilizate</w:t>
      </w:r>
    </w:p>
    <w:p w:rsidR="000D2843" w:rsidRPr="00FF430B" w:rsidRDefault="000D2843" w:rsidP="000D2843">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D2843" w:rsidRPr="00FF430B" w:rsidRDefault="000D2843" w:rsidP="000D2843">
      <w:pPr>
        <w:ind w:firstLine="709"/>
        <w:jc w:val="both"/>
        <w:rPr>
          <w:b/>
        </w:rPr>
      </w:pPr>
      <w:r w:rsidRPr="00FF430B">
        <w:rPr>
          <w:b/>
        </w:rPr>
        <w:t>4. Mostre</w:t>
      </w:r>
    </w:p>
    <w:p w:rsidR="000D2843" w:rsidRPr="00FF430B" w:rsidRDefault="000D2843" w:rsidP="000D2843">
      <w:pPr>
        <w:ind w:firstLine="709"/>
        <w:jc w:val="both"/>
      </w:pPr>
      <w:r w:rsidRPr="00FF430B">
        <w:t>Se precizează modul de prezentare a mostrelor la toate produsele utilizate.</w:t>
      </w:r>
    </w:p>
    <w:p w:rsidR="000D2843" w:rsidRPr="00FF430B" w:rsidRDefault="000D2843" w:rsidP="000D2843">
      <w:pPr>
        <w:ind w:firstLine="709"/>
        <w:jc w:val="both"/>
        <w:rPr>
          <w:b/>
        </w:rPr>
      </w:pPr>
      <w:r w:rsidRPr="00FF430B">
        <w:rPr>
          <w:b/>
        </w:rPr>
        <w:t>5. Furnizarea, păstrarea, protecţia materialelor şi a lucrărilor. Securitatea construcţiilor şi a terenurilor aferente</w:t>
      </w:r>
    </w:p>
    <w:p w:rsidR="000D2843" w:rsidRPr="00FF430B" w:rsidRDefault="000D2843" w:rsidP="000D2843">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0D2843" w:rsidRPr="00FF430B" w:rsidRDefault="000D2843" w:rsidP="000D2843">
      <w:pPr>
        <w:ind w:firstLine="709"/>
        <w:jc w:val="both"/>
        <w:rPr>
          <w:b/>
        </w:rPr>
      </w:pPr>
      <w:r w:rsidRPr="00FF430B">
        <w:rPr>
          <w:b/>
        </w:rPr>
        <w:t>6. Încercări, instrucţiuni, garanţii ale furnizorilor, desene şi scheme de execuţie</w:t>
      </w:r>
    </w:p>
    <w:p w:rsidR="000D2843" w:rsidRPr="00FF430B" w:rsidRDefault="000D2843" w:rsidP="000D2843">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D2843" w:rsidRPr="00FF430B" w:rsidRDefault="000D2843" w:rsidP="000D2843">
      <w:pPr>
        <w:ind w:firstLine="709"/>
        <w:jc w:val="both"/>
        <w:rPr>
          <w:b/>
        </w:rPr>
      </w:pPr>
      <w:r w:rsidRPr="00FF430B">
        <w:rPr>
          <w:b/>
        </w:rPr>
        <w:t>7. Remedierea viciilor ascunse şi a defectelor</w:t>
      </w:r>
    </w:p>
    <w:p w:rsidR="000D2843" w:rsidRPr="00FF430B" w:rsidRDefault="000D2843" w:rsidP="000D2843">
      <w:pPr>
        <w:ind w:firstLine="709"/>
        <w:jc w:val="both"/>
      </w:pPr>
      <w:r w:rsidRPr="00FF430B">
        <w:t>Se precizează modalitatea de constatare şi remediere a viciilor ascunse şi a defectelor, responsabilii de remediere.</w:t>
      </w:r>
    </w:p>
    <w:p w:rsidR="000D2843" w:rsidRPr="00FF430B" w:rsidRDefault="000D2843" w:rsidP="000D2843">
      <w:pPr>
        <w:ind w:firstLine="709"/>
        <w:jc w:val="both"/>
        <w:rPr>
          <w:b/>
        </w:rPr>
      </w:pPr>
      <w:r w:rsidRPr="00FF430B">
        <w:rPr>
          <w:b/>
        </w:rPr>
        <w:t>8. Trasarea geodezică a lucrărilor, toleranţe de execuţie</w:t>
      </w:r>
    </w:p>
    <w:p w:rsidR="000D2843" w:rsidRPr="00FF430B" w:rsidRDefault="000D2843" w:rsidP="000D2843">
      <w:pPr>
        <w:ind w:firstLine="709"/>
        <w:jc w:val="both"/>
      </w:pPr>
      <w:r w:rsidRPr="00FF430B">
        <w:t>Se precizează modalităţile de trasare geodezică, bornele, reperele, picheţii, jaloanele, aliniamentele; toleranţele admise la executarea lucrărilor.</w:t>
      </w:r>
    </w:p>
    <w:p w:rsidR="000D2843" w:rsidRPr="00FF430B" w:rsidRDefault="000D2843" w:rsidP="000D2843">
      <w:pPr>
        <w:ind w:firstLine="709"/>
        <w:jc w:val="both"/>
        <w:rPr>
          <w:b/>
        </w:rPr>
      </w:pPr>
      <w:r w:rsidRPr="00FF430B">
        <w:rPr>
          <w:b/>
        </w:rPr>
        <w:t>9. Parametrii de calcul ai elementelor constructive</w:t>
      </w:r>
    </w:p>
    <w:p w:rsidR="000D2843" w:rsidRPr="00FF430B" w:rsidRDefault="000D2843" w:rsidP="000D2843">
      <w:pPr>
        <w:ind w:firstLine="709"/>
        <w:jc w:val="both"/>
      </w:pPr>
      <w:r w:rsidRPr="00FF430B">
        <w:t>Se precizează sarcinile luate în calcul: seismicitatea, acţiunile, alţi parametri.</w:t>
      </w:r>
    </w:p>
    <w:p w:rsidR="000D2843" w:rsidRPr="00FF430B" w:rsidRDefault="000D2843" w:rsidP="000D2843">
      <w:pPr>
        <w:ind w:firstLine="709"/>
        <w:jc w:val="both"/>
        <w:rPr>
          <w:b/>
        </w:rPr>
      </w:pPr>
      <w:r w:rsidRPr="00FF430B">
        <w:rPr>
          <w:b/>
        </w:rPr>
        <w:t>10. Criterii privind calculul sistemelor de încălzire, ventilare şi condiţionare a aerului</w:t>
      </w:r>
    </w:p>
    <w:p w:rsidR="000D2843" w:rsidRPr="00FF430B" w:rsidRDefault="000D2843" w:rsidP="000D2843">
      <w:pPr>
        <w:ind w:firstLine="709"/>
        <w:jc w:val="both"/>
      </w:pPr>
      <w:r w:rsidRPr="00FF430B">
        <w:t>Se precizează parametrii exteriori şi interiori ai aerului, temperaturile interioare. Pentru fiecare încăpere – rezistenţele la transfer termic a construcţiilor învelişului clădirii.</w:t>
      </w:r>
    </w:p>
    <w:p w:rsidR="000D2843" w:rsidRPr="00FF430B" w:rsidRDefault="000D2843" w:rsidP="000D2843">
      <w:pPr>
        <w:ind w:firstLine="709"/>
        <w:jc w:val="both"/>
        <w:rPr>
          <w:b/>
        </w:rPr>
      </w:pPr>
      <w:r w:rsidRPr="00FF430B">
        <w:rPr>
          <w:b/>
        </w:rPr>
        <w:t>11. Nivelul admis al zgomotului şi al vibraţiilor</w:t>
      </w:r>
    </w:p>
    <w:p w:rsidR="000D2843" w:rsidRPr="00FF430B" w:rsidRDefault="000D2843" w:rsidP="000D2843">
      <w:pPr>
        <w:ind w:firstLine="709"/>
        <w:jc w:val="both"/>
      </w:pPr>
      <w:r w:rsidRPr="00FF430B">
        <w:t>Se precizează mărimea acestor niveluri pentru diferite spaţii; măsurile de reducere a zgomotului şi a vibraţiilor.</w:t>
      </w:r>
    </w:p>
    <w:p w:rsidR="000D2843" w:rsidRPr="00FF430B" w:rsidRDefault="000D2843" w:rsidP="000D2843">
      <w:pPr>
        <w:ind w:firstLine="709"/>
        <w:jc w:val="both"/>
        <w:rPr>
          <w:b/>
        </w:rPr>
      </w:pPr>
      <w:r w:rsidRPr="00FF430B">
        <w:rPr>
          <w:b/>
        </w:rPr>
        <w:t>12. Cerinţe privind montarea utilajelor şi a instalaţiilor</w:t>
      </w:r>
    </w:p>
    <w:p w:rsidR="000D2843" w:rsidRPr="00FF430B" w:rsidRDefault="000D2843" w:rsidP="000D2843">
      <w:pPr>
        <w:ind w:firstLine="709"/>
        <w:jc w:val="both"/>
      </w:pPr>
      <w:r w:rsidRPr="00FF430B">
        <w:lastRenderedPageBreak/>
        <w:t>Se precizează amplasarea tuturor instalaţiilor interioare; modul şi locul de fixare; protecţia anticorozivă; materialele şi produsele utilizate.</w:t>
      </w:r>
    </w:p>
    <w:p w:rsidR="000D2843" w:rsidRPr="00FF430B" w:rsidRDefault="000D2843" w:rsidP="000D2843">
      <w:pPr>
        <w:ind w:firstLine="709"/>
        <w:jc w:val="both"/>
        <w:rPr>
          <w:b/>
        </w:rPr>
      </w:pPr>
      <w:r w:rsidRPr="00FF430B">
        <w:rPr>
          <w:b/>
        </w:rPr>
        <w:t>13. Lucrări de construcţii aferente montării instalaţiilor</w:t>
      </w:r>
    </w:p>
    <w:p w:rsidR="000D2843" w:rsidRPr="00FF430B" w:rsidRDefault="000D2843" w:rsidP="000D2843">
      <w:pPr>
        <w:ind w:firstLine="709"/>
        <w:jc w:val="both"/>
      </w:pPr>
      <w:r w:rsidRPr="00FF430B">
        <w:t>Se precizează modalitatea şi tipurile lucrărilor de construcţii aferente montării instalaţiilor; tipurile de materiale; toleranţele admise; cerinţele privind executarea acestor lucrări.</w:t>
      </w:r>
    </w:p>
    <w:p w:rsidR="000D2843" w:rsidRPr="00FF430B" w:rsidRDefault="000D2843" w:rsidP="000D2843">
      <w:pPr>
        <w:ind w:firstLine="709"/>
        <w:jc w:val="both"/>
        <w:rPr>
          <w:b/>
        </w:rPr>
      </w:pPr>
      <w:r w:rsidRPr="00FF430B">
        <w:rPr>
          <w:b/>
        </w:rPr>
        <w:t>14. Articole, produse şi piese necesare instalaţiilor</w:t>
      </w:r>
    </w:p>
    <w:p w:rsidR="000D2843" w:rsidRPr="00FF430B" w:rsidRDefault="000D2843" w:rsidP="000D2843">
      <w:pPr>
        <w:ind w:firstLine="709"/>
        <w:jc w:val="both"/>
      </w:pPr>
      <w:r w:rsidRPr="00FF430B">
        <w:t>Se precizează furnizorul articolelor, produselor şi pieselor necesare instalaţiilor; tipurile şi cantitatea.</w:t>
      </w:r>
    </w:p>
    <w:p w:rsidR="000D2843" w:rsidRPr="00FF430B" w:rsidRDefault="000D2843" w:rsidP="000D2843">
      <w:pPr>
        <w:ind w:firstLine="709"/>
        <w:jc w:val="both"/>
        <w:rPr>
          <w:b/>
        </w:rPr>
      </w:pPr>
      <w:r w:rsidRPr="00FF430B">
        <w:rPr>
          <w:b/>
        </w:rPr>
        <w:t>15. Echipamentele, instalaţiile, utilajele, sculele, instrumentele, dispozitivele şi alte obiecte necesare pentru executarea lucrărilor</w:t>
      </w:r>
    </w:p>
    <w:p w:rsidR="000D2843" w:rsidRPr="00FF430B" w:rsidRDefault="000D2843" w:rsidP="000D2843">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D2843" w:rsidRPr="00FF430B" w:rsidRDefault="000D2843" w:rsidP="000D2843">
      <w:pPr>
        <w:ind w:firstLine="709"/>
        <w:jc w:val="both"/>
        <w:rPr>
          <w:b/>
        </w:rPr>
      </w:pPr>
      <w:r w:rsidRPr="00FF430B">
        <w:rPr>
          <w:b/>
        </w:rPr>
        <w:t>16. Definiţii</w:t>
      </w:r>
    </w:p>
    <w:p w:rsidR="000D2843" w:rsidRPr="00FF430B" w:rsidRDefault="000D2843" w:rsidP="000D2843">
      <w:pPr>
        <w:ind w:firstLine="709"/>
        <w:jc w:val="both"/>
      </w:pPr>
      <w:r w:rsidRPr="00FF430B">
        <w:t>Se precizează termenii şi definiţiile utilizate în caietul de sarcini şi unele caracteristici.</w:t>
      </w:r>
    </w:p>
    <w:p w:rsidR="000D2843" w:rsidRPr="00FF430B" w:rsidRDefault="000D2843" w:rsidP="000D2843">
      <w:pPr>
        <w:ind w:firstLine="709"/>
        <w:jc w:val="both"/>
        <w:rPr>
          <w:b/>
        </w:rPr>
      </w:pPr>
      <w:r w:rsidRPr="00FF430B">
        <w:rPr>
          <w:b/>
        </w:rPr>
        <w:t>17. Cerinţe privind calculul costului</w:t>
      </w:r>
    </w:p>
    <w:p w:rsidR="000D2843" w:rsidRPr="00FF430B" w:rsidRDefault="000D2843" w:rsidP="000D2843">
      <w:pPr>
        <w:ind w:firstLine="709"/>
        <w:jc w:val="both"/>
      </w:pPr>
      <w:r w:rsidRPr="00FF430B">
        <w:t xml:space="preserve">Se precizează modalitatea de calculare a costului ofertei, prin trimitere la actele normative în domeniu. </w:t>
      </w:r>
    </w:p>
    <w:p w:rsidR="000D2843" w:rsidRPr="00FF430B" w:rsidRDefault="000D2843" w:rsidP="000D2843">
      <w:pPr>
        <w:ind w:firstLine="709"/>
        <w:jc w:val="both"/>
        <w:rPr>
          <w:b/>
        </w:rPr>
      </w:pPr>
      <w:r w:rsidRPr="00FF430B">
        <w:rPr>
          <w:b/>
        </w:rPr>
        <w:t>18. Documente obligatorii la depunerea ofertei</w:t>
      </w:r>
    </w:p>
    <w:p w:rsidR="000D2843" w:rsidRPr="00FF430B" w:rsidRDefault="000D2843" w:rsidP="000D2843">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0D2843" w:rsidRPr="00FF430B" w:rsidRDefault="000D2843" w:rsidP="000D2843">
      <w:pPr>
        <w:ind w:firstLine="709"/>
        <w:jc w:val="both"/>
        <w:rPr>
          <w:b/>
        </w:rPr>
      </w:pPr>
      <w:r w:rsidRPr="00FF430B">
        <w:rPr>
          <w:b/>
        </w:rPr>
        <w:t>19. Documente obligatorii la evaluarea ofertelor</w:t>
      </w:r>
    </w:p>
    <w:p w:rsidR="000D2843" w:rsidRPr="00FF430B" w:rsidRDefault="000D2843" w:rsidP="000D2843">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D2843" w:rsidRPr="00FF430B" w:rsidRDefault="000D2843" w:rsidP="000D2843">
      <w:pPr>
        <w:ind w:firstLine="709"/>
        <w:jc w:val="both"/>
      </w:pPr>
    </w:p>
    <w:p w:rsidR="000D2843" w:rsidRPr="00FF430B" w:rsidRDefault="000D2843" w:rsidP="000D2843">
      <w:pPr>
        <w:ind w:firstLine="709"/>
        <w:jc w:val="both"/>
      </w:pPr>
    </w:p>
    <w:p w:rsidR="000D2843" w:rsidRPr="00FF430B" w:rsidRDefault="000D2843" w:rsidP="000D2843">
      <w:pPr>
        <w:ind w:firstLine="709"/>
        <w:jc w:val="both"/>
      </w:pPr>
    </w:p>
    <w:p w:rsidR="000D2843" w:rsidRPr="00FF430B" w:rsidRDefault="000D2843" w:rsidP="000D2843">
      <w:pPr>
        <w:ind w:firstLine="709"/>
        <w:jc w:val="both"/>
      </w:pPr>
    </w:p>
    <w:p w:rsidR="000D2843" w:rsidRPr="00FF430B" w:rsidRDefault="000D2843" w:rsidP="000D2843">
      <w:pPr>
        <w:ind w:firstLine="709"/>
        <w:jc w:val="both"/>
      </w:pPr>
    </w:p>
    <w:p w:rsidR="000D2843" w:rsidRPr="00FF430B" w:rsidRDefault="000D2843" w:rsidP="000D2843">
      <w:pPr>
        <w:ind w:firstLine="709"/>
        <w:jc w:val="both"/>
      </w:pPr>
      <w:r w:rsidRPr="00FF430B">
        <w:t>------------------------</w:t>
      </w:r>
    </w:p>
    <w:p w:rsidR="000D2843" w:rsidRPr="00FF430B" w:rsidRDefault="000D2843" w:rsidP="000D2843">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0D2843" w:rsidRPr="00FF430B" w:rsidRDefault="000D2843" w:rsidP="000D2843">
      <w:pPr>
        <w:ind w:firstLine="709"/>
        <w:jc w:val="both"/>
      </w:pPr>
      <w:r w:rsidRPr="00FF430B">
        <w:t> </w:t>
      </w:r>
    </w:p>
    <w:p w:rsidR="000D2843" w:rsidRPr="00FF430B" w:rsidRDefault="000D2843" w:rsidP="000D2843">
      <w:pPr>
        <w:ind w:firstLine="709"/>
        <w:jc w:val="both"/>
        <w:rPr>
          <w:bCs/>
        </w:rPr>
      </w:pPr>
      <w:r w:rsidRPr="00FF430B">
        <w:rPr>
          <w:bCs/>
        </w:rPr>
        <w:t xml:space="preserve"> </w:t>
      </w:r>
    </w:p>
    <w:p w:rsidR="000D2843" w:rsidRPr="00FF430B" w:rsidRDefault="000D2843" w:rsidP="000D2843">
      <w:pPr>
        <w:ind w:firstLine="709"/>
        <w:jc w:val="both"/>
        <w:rPr>
          <w:bCs/>
        </w:rPr>
      </w:pPr>
    </w:p>
    <w:p w:rsidR="000D2843" w:rsidRPr="00FF430B" w:rsidRDefault="000D2843" w:rsidP="000D2843">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0D2843" w:rsidRPr="00FF430B" w:rsidRDefault="000D2843" w:rsidP="000D2843">
      <w:pPr>
        <w:jc w:val="both"/>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jc w:val="both"/>
        <w:rPr>
          <w:b/>
        </w:rPr>
      </w:pPr>
    </w:p>
    <w:p w:rsidR="000D2843" w:rsidRPr="00FF430B" w:rsidRDefault="000D2843" w:rsidP="000D2843">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0D2843" w:rsidRPr="00FF430B" w:rsidRDefault="000D2843" w:rsidP="000D2843">
      <w:pPr>
        <w:ind w:firstLine="709"/>
        <w:jc w:val="both"/>
        <w:rPr>
          <w:b/>
        </w:rPr>
      </w:pPr>
    </w:p>
    <w:p w:rsidR="000D2843" w:rsidRPr="00FF430B" w:rsidRDefault="000D2843" w:rsidP="000D2843">
      <w:pPr>
        <w:tabs>
          <w:tab w:val="left" w:pos="567"/>
        </w:tabs>
        <w:jc w:val="both"/>
      </w:pPr>
      <w:r w:rsidRPr="00FF430B">
        <w:t>Obiectul____________________________________________________________________</w:t>
      </w:r>
    </w:p>
    <w:p w:rsidR="000D2843" w:rsidRPr="00FF430B" w:rsidRDefault="000D2843" w:rsidP="000D2843">
      <w:pPr>
        <w:tabs>
          <w:tab w:val="left" w:pos="567"/>
        </w:tabs>
        <w:jc w:val="both"/>
      </w:pPr>
      <w:r w:rsidRPr="00FF430B">
        <w:t>Autoritatea contractantă________________________________________________________</w:t>
      </w:r>
    </w:p>
    <w:p w:rsidR="000D2843" w:rsidRPr="00FF430B" w:rsidRDefault="000D2843" w:rsidP="000D2843">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0D2843" w:rsidRPr="00EC30C2" w:rsidTr="00557A5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D2843" w:rsidRPr="00FF430B" w:rsidRDefault="000D2843" w:rsidP="00557A54">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D2843" w:rsidRPr="00FF430B" w:rsidRDefault="000D2843" w:rsidP="00557A54">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D2843" w:rsidRPr="00FF430B" w:rsidRDefault="000D2843" w:rsidP="00557A54">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D2843" w:rsidRPr="00FF430B" w:rsidRDefault="000D2843" w:rsidP="00557A54">
            <w:pPr>
              <w:jc w:val="center"/>
              <w:rPr>
                <w:rFonts w:eastAsia="PMingLiU"/>
                <w:b/>
                <w:lang w:eastAsia="zh-CN"/>
              </w:rPr>
            </w:pPr>
            <w:r w:rsidRPr="00FF430B">
              <w:rPr>
                <w:rFonts w:eastAsia="PMingLiU"/>
                <w:b/>
                <w:lang w:eastAsia="zh-CN"/>
              </w:rPr>
              <w:t>Unitatea</w:t>
            </w:r>
          </w:p>
          <w:p w:rsidR="000D2843" w:rsidRPr="00FF430B" w:rsidRDefault="000D2843" w:rsidP="00557A54">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D2843" w:rsidRPr="00FF430B" w:rsidRDefault="000D2843" w:rsidP="00557A54">
            <w:pPr>
              <w:jc w:val="center"/>
              <w:rPr>
                <w:rFonts w:eastAsia="PMingLiU"/>
                <w:b/>
                <w:lang w:eastAsia="zh-CN"/>
              </w:rPr>
            </w:pPr>
            <w:r w:rsidRPr="00FF430B">
              <w:rPr>
                <w:rFonts w:eastAsia="PMingLiU"/>
                <w:b/>
                <w:lang w:eastAsia="zh-CN"/>
              </w:rPr>
              <w:t>Cantitatea</w:t>
            </w:r>
          </w:p>
        </w:tc>
      </w:tr>
      <w:tr w:rsidR="000D2843" w:rsidRPr="00EC30C2" w:rsidTr="00557A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r>
      <w:tr w:rsidR="000D2843" w:rsidRPr="00EC30C2" w:rsidTr="00557A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r>
      <w:tr w:rsidR="000D2843" w:rsidRPr="00EC30C2" w:rsidTr="00557A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r>
      <w:tr w:rsidR="000D2843" w:rsidRPr="00EC30C2" w:rsidTr="00557A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r>
      <w:tr w:rsidR="000D2843" w:rsidRPr="00EC30C2" w:rsidTr="00557A5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tabs>
                <w:tab w:val="left" w:pos="1134"/>
              </w:tabs>
              <w:ind w:left="720"/>
              <w:outlineLvl w:val="0"/>
              <w:rPr>
                <w:rFonts w:eastAsia="PMingLiU"/>
                <w:lang w:eastAsia="zh-CN"/>
              </w:rPr>
            </w:pPr>
          </w:p>
        </w:tc>
      </w:tr>
      <w:tr w:rsidR="000D2843" w:rsidRPr="00EC30C2" w:rsidTr="00557A5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D2843" w:rsidRPr="00FF430B" w:rsidRDefault="000D2843" w:rsidP="00557A54">
            <w:pPr>
              <w:rPr>
                <w:rFonts w:eastAsia="PMingLiU"/>
                <w:b/>
                <w:lang w:eastAsia="zh-CN"/>
              </w:rPr>
            </w:pPr>
            <w:r w:rsidRPr="00FF430B">
              <w:rPr>
                <w:rFonts w:eastAsia="PMingLiU"/>
                <w:b/>
                <w:lang w:eastAsia="zh-CN"/>
              </w:rPr>
              <w:t>Total</w:t>
            </w:r>
          </w:p>
        </w:tc>
      </w:tr>
    </w:tbl>
    <w:p w:rsidR="000D2843" w:rsidRPr="00FF430B" w:rsidRDefault="000D2843" w:rsidP="000D2843">
      <w:pPr>
        <w:tabs>
          <w:tab w:val="left" w:pos="567"/>
        </w:tabs>
        <w:jc w:val="both"/>
      </w:pPr>
    </w:p>
    <w:p w:rsidR="000D2843" w:rsidRPr="00FF430B" w:rsidRDefault="000D2843" w:rsidP="000D2843">
      <w:pPr>
        <w:tabs>
          <w:tab w:val="left" w:pos="567"/>
        </w:tabs>
        <w:jc w:val="both"/>
      </w:pPr>
      <w:r w:rsidRPr="00FF430B">
        <w:t>     </w:t>
      </w:r>
      <w:r w:rsidRPr="00FF430B">
        <w:rPr>
          <w:bCs/>
        </w:rPr>
        <w:t xml:space="preserve">Data </w:t>
      </w:r>
      <w:r w:rsidRPr="00FF430B">
        <w:t>„____"__________________</w:t>
      </w:r>
    </w:p>
    <w:p w:rsidR="000D2843" w:rsidRPr="00FF430B" w:rsidRDefault="000D2843" w:rsidP="000D2843">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0D2843" w:rsidRPr="00FF430B" w:rsidRDefault="000D2843" w:rsidP="000D2843">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0D2843" w:rsidRPr="00FF430B" w:rsidRDefault="000D2843" w:rsidP="000D2843">
      <w:pPr>
        <w:pStyle w:val="a7"/>
        <w:tabs>
          <w:tab w:val="left" w:pos="567"/>
        </w:tabs>
        <w:rPr>
          <w:rFonts w:ascii="Times New Roman" w:hAnsi="Times New Roman"/>
          <w:szCs w:val="24"/>
        </w:rPr>
      </w:pPr>
    </w:p>
    <w:p w:rsidR="000D2843" w:rsidRPr="00FF430B" w:rsidRDefault="000D2843" w:rsidP="000D2843">
      <w:pPr>
        <w:pStyle w:val="a7"/>
        <w:tabs>
          <w:tab w:val="left" w:pos="567"/>
        </w:tabs>
        <w:rPr>
          <w:rFonts w:ascii="Times New Roman" w:hAnsi="Times New Roman"/>
          <w:szCs w:val="24"/>
        </w:rPr>
      </w:pPr>
    </w:p>
    <w:p w:rsidR="000D2843" w:rsidRDefault="000D2843" w:rsidP="000D2843">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0D2843" w:rsidRPr="00FF430B" w:rsidRDefault="000D2843" w:rsidP="000D2843">
      <w:pPr>
        <w:pStyle w:val="a7"/>
        <w:tabs>
          <w:tab w:val="left" w:pos="567"/>
        </w:tabs>
        <w:rPr>
          <w:rFonts w:ascii="Times New Roman" w:hAnsi="Times New Roman"/>
          <w:i/>
          <w:szCs w:val="24"/>
        </w:rPr>
        <w:sectPr w:rsidR="000D2843" w:rsidRPr="00FF430B" w:rsidSect="00837D1C">
          <w:footerReference w:type="first" r:id="rId12"/>
          <w:pgSz w:w="11906" w:h="16838" w:code="9"/>
          <w:pgMar w:top="426" w:right="1134" w:bottom="851" w:left="1276" w:header="720" w:footer="510" w:gutter="0"/>
          <w:cols w:space="720"/>
          <w:titlePg/>
          <w:docGrid w:linePitch="326"/>
        </w:sectPr>
      </w:pPr>
    </w:p>
    <w:p w:rsidR="000D2843" w:rsidRPr="00FF430B" w:rsidRDefault="000D2843" w:rsidP="000D2843">
      <w:pPr>
        <w:jc w:val="right"/>
        <w:rPr>
          <w:noProof w:val="0"/>
          <w:sz w:val="22"/>
          <w:szCs w:val="22"/>
        </w:rPr>
      </w:pPr>
      <w:r w:rsidRPr="00FF430B">
        <w:rPr>
          <w:noProof w:val="0"/>
        </w:rPr>
        <w:lastRenderedPageBreak/>
        <w:t>Anexa nr.</w:t>
      </w:r>
      <w:r>
        <w:rPr>
          <w:noProof w:val="0"/>
        </w:rPr>
        <w:t xml:space="preserve"> </w:t>
      </w:r>
      <w:r w:rsidRPr="00FF430B">
        <w:rPr>
          <w:noProof w:val="0"/>
        </w:rPr>
        <w:t>24</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Default="000D2843" w:rsidP="000D2843">
      <w:pPr>
        <w:pStyle w:val="2"/>
        <w:spacing w:before="0"/>
        <w:jc w:val="center"/>
        <w:rPr>
          <w:rFonts w:ascii="Times New Roman" w:hAnsi="Times New Roman" w:cs="Times New Roman"/>
          <w:b w:val="0"/>
          <w:bCs w:val="0"/>
          <w:color w:val="auto"/>
        </w:rPr>
      </w:pPr>
    </w:p>
    <w:p w:rsidR="000D2843" w:rsidRPr="006F2895" w:rsidRDefault="000D2843" w:rsidP="000D2843">
      <w:pPr>
        <w:jc w:val="center"/>
        <w:rPr>
          <w:b/>
        </w:rPr>
      </w:pPr>
      <w:r w:rsidRPr="006F2895">
        <w:rPr>
          <w:b/>
        </w:rPr>
        <w:t>CAIET DE SARCINI</w:t>
      </w:r>
    </w:p>
    <w:p w:rsidR="000D2843" w:rsidRPr="00FF430B" w:rsidRDefault="000D2843" w:rsidP="000D2843"/>
    <w:p w:rsidR="000D2843" w:rsidRPr="00FF430B" w:rsidRDefault="000D2843" w:rsidP="000D284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0D2843" w:rsidRPr="00FF430B" w:rsidRDefault="000D2843" w:rsidP="000D2843">
      <w:pPr>
        <w:pStyle w:val="a"/>
        <w:numPr>
          <w:ilvl w:val="0"/>
          <w:numId w:val="0"/>
        </w:numPr>
      </w:pPr>
    </w:p>
    <w:p w:rsidR="000D2843" w:rsidRPr="00FF430B" w:rsidRDefault="000D2843" w:rsidP="000D2843">
      <w:pPr>
        <w:pStyle w:val="a"/>
        <w:numPr>
          <w:ilvl w:val="0"/>
          <w:numId w:val="15"/>
        </w:numPr>
        <w:ind w:left="0"/>
        <w:contextualSpacing/>
      </w:pPr>
      <w:r w:rsidRPr="00FF430B">
        <w:rPr>
          <w:b/>
        </w:rPr>
        <w:t>Denumirea obiectului</w:t>
      </w:r>
    </w:p>
    <w:p w:rsidR="000D2843" w:rsidRPr="00FF430B" w:rsidRDefault="000D2843" w:rsidP="000D2843">
      <w:pPr>
        <w:pStyle w:val="a"/>
        <w:numPr>
          <w:ilvl w:val="0"/>
          <w:numId w:val="0"/>
        </w:numPr>
      </w:pPr>
      <w:r w:rsidRPr="00FF430B">
        <w:t>Se precizează descrierea generală a obiectului de proiectare.</w:t>
      </w:r>
    </w:p>
    <w:p w:rsidR="000D2843" w:rsidRPr="00FF430B" w:rsidRDefault="000D2843" w:rsidP="000D2843">
      <w:pPr>
        <w:pStyle w:val="a"/>
        <w:numPr>
          <w:ilvl w:val="0"/>
          <w:numId w:val="15"/>
        </w:numPr>
        <w:tabs>
          <w:tab w:val="clear" w:pos="1134"/>
        </w:tabs>
        <w:ind w:left="0"/>
        <w:contextualSpacing/>
      </w:pPr>
      <w:r w:rsidRPr="00FF430B">
        <w:rPr>
          <w:b/>
        </w:rPr>
        <w:t xml:space="preserve">Amplasarea obiectului </w:t>
      </w:r>
    </w:p>
    <w:p w:rsidR="000D2843" w:rsidRPr="00FF430B" w:rsidRDefault="000D2843" w:rsidP="000D2843">
      <w:pPr>
        <w:pStyle w:val="a"/>
        <w:numPr>
          <w:ilvl w:val="0"/>
          <w:numId w:val="0"/>
        </w:numPr>
      </w:pPr>
      <w:r w:rsidRPr="00FF430B">
        <w:t>Se precizează adresa.</w:t>
      </w:r>
    </w:p>
    <w:p w:rsidR="000D2843" w:rsidRPr="00FF430B" w:rsidRDefault="000D2843" w:rsidP="000D2843">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0D2843" w:rsidRPr="00FF430B" w:rsidRDefault="000D2843" w:rsidP="000D2843">
      <w:pPr>
        <w:pStyle w:val="a"/>
        <w:numPr>
          <w:ilvl w:val="0"/>
          <w:numId w:val="0"/>
        </w:numPr>
      </w:pPr>
      <w:r w:rsidRPr="00FF430B">
        <w:t xml:space="preserve">Se precizează </w:t>
      </w:r>
      <w:r w:rsidRPr="00FF430B">
        <w:rPr>
          <w:rStyle w:val="shorttext"/>
        </w:rPr>
        <w:t>Autoritatea contractantă.</w:t>
      </w:r>
    </w:p>
    <w:p w:rsidR="000D2843" w:rsidRPr="00FF430B" w:rsidRDefault="000D2843" w:rsidP="000D2843">
      <w:pPr>
        <w:pStyle w:val="a"/>
        <w:numPr>
          <w:ilvl w:val="0"/>
          <w:numId w:val="15"/>
        </w:numPr>
        <w:tabs>
          <w:tab w:val="clear" w:pos="1134"/>
        </w:tabs>
        <w:ind w:left="0"/>
        <w:contextualSpacing/>
      </w:pPr>
      <w:r w:rsidRPr="00FF430B">
        <w:rPr>
          <w:b/>
        </w:rPr>
        <w:t xml:space="preserve">Statutul de protecție  </w:t>
      </w:r>
    </w:p>
    <w:p w:rsidR="000D2843" w:rsidRPr="00FF430B" w:rsidRDefault="000D2843" w:rsidP="000D2843">
      <w:pPr>
        <w:pStyle w:val="a"/>
        <w:numPr>
          <w:ilvl w:val="0"/>
          <w:numId w:val="0"/>
        </w:numPr>
      </w:pPr>
      <w:r w:rsidRPr="00FF430B">
        <w:t>Se precizează după caz.</w:t>
      </w:r>
    </w:p>
    <w:p w:rsidR="000D2843" w:rsidRPr="00FF430B" w:rsidRDefault="000D2843" w:rsidP="000D2843">
      <w:pPr>
        <w:pStyle w:val="a"/>
        <w:numPr>
          <w:ilvl w:val="0"/>
          <w:numId w:val="15"/>
        </w:numPr>
        <w:tabs>
          <w:tab w:val="clear" w:pos="1134"/>
        </w:tabs>
        <w:ind w:left="0"/>
        <w:contextualSpacing/>
        <w:rPr>
          <w:b/>
        </w:rPr>
      </w:pPr>
      <w:r w:rsidRPr="00FF430B">
        <w:rPr>
          <w:b/>
        </w:rPr>
        <w:t>Temeiul proiectării</w:t>
      </w:r>
    </w:p>
    <w:p w:rsidR="000D2843" w:rsidRPr="00FF430B" w:rsidRDefault="000D2843" w:rsidP="000D2843">
      <w:pPr>
        <w:pStyle w:val="a"/>
        <w:numPr>
          <w:ilvl w:val="0"/>
          <w:numId w:val="0"/>
        </w:numPr>
        <w:tabs>
          <w:tab w:val="clear" w:pos="1134"/>
        </w:tabs>
        <w:contextualSpacing/>
      </w:pPr>
      <w:r w:rsidRPr="00FF430B">
        <w:t xml:space="preserve">Se precizează temeiul elaborării documentației. </w:t>
      </w:r>
    </w:p>
    <w:p w:rsidR="000D2843" w:rsidRPr="00FF430B" w:rsidRDefault="000D2843" w:rsidP="000D2843">
      <w:pPr>
        <w:pStyle w:val="a"/>
        <w:numPr>
          <w:ilvl w:val="0"/>
          <w:numId w:val="15"/>
        </w:numPr>
        <w:tabs>
          <w:tab w:val="clear" w:pos="1134"/>
        </w:tabs>
        <w:ind w:left="0"/>
        <w:contextualSpacing/>
      </w:pPr>
      <w:r w:rsidRPr="00FF430B">
        <w:rPr>
          <w:b/>
        </w:rPr>
        <w:t xml:space="preserve">Descrierea obiectului </w:t>
      </w:r>
    </w:p>
    <w:p w:rsidR="000D2843" w:rsidRPr="00FF430B" w:rsidRDefault="000D2843" w:rsidP="000D2843">
      <w:r w:rsidRPr="00FF430B">
        <w:t>Se precizează caracteristicile tehnice ale obiectului.</w:t>
      </w:r>
    </w:p>
    <w:p w:rsidR="000D2843" w:rsidRPr="00FF430B" w:rsidRDefault="000D2843" w:rsidP="000D2843">
      <w:pPr>
        <w:pStyle w:val="a"/>
        <w:numPr>
          <w:ilvl w:val="0"/>
          <w:numId w:val="15"/>
        </w:numPr>
        <w:ind w:left="0"/>
        <w:contextualSpacing/>
      </w:pPr>
      <w:r w:rsidRPr="00FF430B">
        <w:rPr>
          <w:b/>
        </w:rPr>
        <w:t>Justificarea elaborării documentației de proiect</w:t>
      </w:r>
    </w:p>
    <w:p w:rsidR="000D2843" w:rsidRPr="00FF430B" w:rsidRDefault="000D2843" w:rsidP="000D2843">
      <w:r w:rsidRPr="00FF430B">
        <w:t>Se precizează necesitatea elaborării documentației.</w:t>
      </w:r>
    </w:p>
    <w:p w:rsidR="000D2843" w:rsidRPr="00FF430B" w:rsidRDefault="000D2843" w:rsidP="000D2843">
      <w:pPr>
        <w:pStyle w:val="a"/>
        <w:numPr>
          <w:ilvl w:val="0"/>
          <w:numId w:val="15"/>
        </w:numPr>
        <w:tabs>
          <w:tab w:val="clear" w:pos="1134"/>
        </w:tabs>
        <w:ind w:left="0"/>
        <w:contextualSpacing/>
        <w:rPr>
          <w:b/>
        </w:rPr>
      </w:pPr>
      <w:r w:rsidRPr="00FF430B">
        <w:rPr>
          <w:b/>
        </w:rPr>
        <w:t>Cerințe referitor la lucrările planificate la obiect</w:t>
      </w:r>
    </w:p>
    <w:p w:rsidR="000D2843" w:rsidRPr="00FF430B" w:rsidRDefault="000D2843" w:rsidP="000D2843">
      <w:pPr>
        <w:pStyle w:val="a"/>
        <w:numPr>
          <w:ilvl w:val="0"/>
          <w:numId w:val="0"/>
        </w:numPr>
        <w:rPr>
          <w:rStyle w:val="shorttext"/>
        </w:rPr>
      </w:pPr>
      <w:r w:rsidRPr="00FF430B">
        <w:t>Se precizează tipul lucrărilor pentru care este necesară elaborarea documentației de proiect.</w:t>
      </w:r>
    </w:p>
    <w:p w:rsidR="000D2843" w:rsidRPr="00FF430B" w:rsidRDefault="000D2843" w:rsidP="000D2843">
      <w:pPr>
        <w:pStyle w:val="a"/>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0D2843" w:rsidRPr="00FF430B" w:rsidRDefault="000D2843" w:rsidP="000D2843">
      <w:pPr>
        <w:tabs>
          <w:tab w:val="left" w:pos="990"/>
        </w:tabs>
        <w:jc w:val="both"/>
      </w:pPr>
      <w:r w:rsidRPr="00FF430B">
        <w:t>Se precizează etapele, cerințele privindexecuția documentației de proiect etc.</w:t>
      </w:r>
    </w:p>
    <w:p w:rsidR="000D2843" w:rsidRPr="00FF430B" w:rsidRDefault="000D2843" w:rsidP="000D2843">
      <w:pPr>
        <w:tabs>
          <w:tab w:val="left" w:pos="990"/>
        </w:tabs>
        <w:ind w:left="-426"/>
        <w:jc w:val="both"/>
      </w:pPr>
      <w:r w:rsidRPr="00FF430B">
        <w:rPr>
          <w:b/>
        </w:rPr>
        <w:t>10. Documente obligatorii la depunerea ofertei</w:t>
      </w:r>
    </w:p>
    <w:p w:rsidR="000D2843" w:rsidRPr="00FF430B" w:rsidRDefault="000D2843" w:rsidP="000D2843">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D2843" w:rsidRPr="00FF430B" w:rsidRDefault="000D2843" w:rsidP="000D2843">
      <w:pPr>
        <w:ind w:hanging="426"/>
        <w:jc w:val="both"/>
        <w:rPr>
          <w:b/>
        </w:rPr>
      </w:pPr>
      <w:r w:rsidRPr="00FF430B">
        <w:rPr>
          <w:b/>
        </w:rPr>
        <w:t>11. Documente obligatorii la evaluarea ofertelor.</w:t>
      </w:r>
    </w:p>
    <w:p w:rsidR="000D2843" w:rsidRPr="00FF430B" w:rsidRDefault="000D2843" w:rsidP="000D2843">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D2843" w:rsidRPr="00FF430B" w:rsidRDefault="000D2843" w:rsidP="000D2843">
      <w:pPr>
        <w:pStyle w:val="a"/>
        <w:numPr>
          <w:ilvl w:val="0"/>
          <w:numId w:val="0"/>
        </w:numPr>
        <w:ind w:left="360" w:right="-1"/>
      </w:pPr>
    </w:p>
    <w:p w:rsidR="000D2843" w:rsidRPr="00FF430B" w:rsidRDefault="000D2843" w:rsidP="000D2843">
      <w:pPr>
        <w:ind w:firstLine="142"/>
        <w:jc w:val="both"/>
        <w:rPr>
          <w:b/>
          <w:bCs/>
        </w:rPr>
      </w:pPr>
    </w:p>
    <w:p w:rsidR="000D2843" w:rsidRPr="00FF430B" w:rsidRDefault="000D2843" w:rsidP="000D2843">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0D2843" w:rsidRPr="00FF430B" w:rsidRDefault="000D2843" w:rsidP="000D2843">
      <w:pPr>
        <w:pStyle w:val="a"/>
        <w:numPr>
          <w:ilvl w:val="0"/>
          <w:numId w:val="0"/>
        </w:numPr>
        <w:ind w:right="-1"/>
        <w:rPr>
          <w:i/>
        </w:rPr>
      </w:pPr>
    </w:p>
    <w:p w:rsidR="000D2843" w:rsidRPr="00FF430B" w:rsidRDefault="000D2843" w:rsidP="000D2843">
      <w:pPr>
        <w:pStyle w:val="a"/>
        <w:numPr>
          <w:ilvl w:val="0"/>
          <w:numId w:val="0"/>
        </w:numPr>
        <w:ind w:right="-1"/>
        <w:rPr>
          <w:i/>
        </w:rPr>
      </w:pPr>
    </w:p>
    <w:p w:rsidR="000D2843" w:rsidRPr="00FF430B" w:rsidRDefault="000D2843" w:rsidP="000D2843">
      <w:pPr>
        <w:ind w:firstLine="709"/>
        <w:jc w:val="both"/>
        <w:rPr>
          <w:i/>
          <w:iCs/>
        </w:rPr>
      </w:pPr>
    </w:p>
    <w:p w:rsidR="000D2843" w:rsidRPr="00FF430B" w:rsidRDefault="000D2843" w:rsidP="000D2843">
      <w:pPr>
        <w:ind w:firstLine="709"/>
        <w:jc w:val="both"/>
        <w:rPr>
          <w:i/>
          <w:iCs/>
        </w:rPr>
      </w:pPr>
    </w:p>
    <w:p w:rsidR="000D2843" w:rsidRPr="00FF430B" w:rsidRDefault="000D2843" w:rsidP="000D2843">
      <w:pPr>
        <w:ind w:firstLine="709"/>
        <w:jc w:val="both"/>
        <w:rPr>
          <w:i/>
          <w:iCs/>
        </w:rPr>
      </w:pPr>
    </w:p>
    <w:p w:rsidR="000D2843" w:rsidRPr="00FF430B" w:rsidRDefault="000D2843" w:rsidP="000D2843">
      <w:pPr>
        <w:ind w:firstLine="709"/>
        <w:jc w:val="both"/>
        <w:rPr>
          <w:i/>
          <w:iCs/>
        </w:rPr>
      </w:pPr>
    </w:p>
    <w:p w:rsidR="000D2843" w:rsidRPr="00FF430B" w:rsidRDefault="000D2843" w:rsidP="000D2843">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0D2843" w:rsidRPr="00FF430B" w:rsidRDefault="000D2843" w:rsidP="000D2843">
      <w:pPr>
        <w:pStyle w:val="a"/>
        <w:numPr>
          <w:ilvl w:val="0"/>
          <w:numId w:val="0"/>
        </w:numPr>
        <w:ind w:right="-1"/>
        <w:rPr>
          <w:i/>
        </w:rPr>
      </w:pPr>
    </w:p>
    <w:p w:rsidR="000D2843" w:rsidRPr="00FF430B" w:rsidRDefault="000D2843" w:rsidP="000D2843">
      <w:pPr>
        <w:pStyle w:val="a"/>
        <w:numPr>
          <w:ilvl w:val="0"/>
          <w:numId w:val="0"/>
        </w:numPr>
        <w:ind w:right="-1"/>
        <w:rPr>
          <w:i/>
        </w:rPr>
      </w:pPr>
    </w:p>
    <w:p w:rsidR="000D2843" w:rsidRDefault="000D2843" w:rsidP="000D2843">
      <w:pPr>
        <w:jc w:val="right"/>
        <w:rPr>
          <w:noProof w:val="0"/>
        </w:rPr>
      </w:pPr>
    </w:p>
    <w:p w:rsidR="000D2843" w:rsidRDefault="000D2843" w:rsidP="000D2843">
      <w:pPr>
        <w:jc w:val="right"/>
        <w:rPr>
          <w:noProof w:val="0"/>
        </w:rPr>
      </w:pPr>
    </w:p>
    <w:p w:rsidR="000D2843" w:rsidRPr="00FF430B" w:rsidRDefault="000D2843" w:rsidP="000D2843">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0D2843" w:rsidRPr="00FF430B" w:rsidRDefault="000D2843" w:rsidP="000D2843">
      <w:pPr>
        <w:jc w:val="right"/>
        <w:rPr>
          <w:noProof w:val="0"/>
        </w:rPr>
      </w:pPr>
      <w:r w:rsidRPr="00FF430B">
        <w:rPr>
          <w:noProof w:val="0"/>
        </w:rPr>
        <w:t>la Documentația standard nr._____</w:t>
      </w:r>
    </w:p>
    <w:p w:rsidR="000D2843" w:rsidRPr="00FF430B" w:rsidRDefault="000D2843" w:rsidP="000D2843">
      <w:pPr>
        <w:jc w:val="right"/>
        <w:rPr>
          <w:noProof w:val="0"/>
        </w:rPr>
      </w:pPr>
      <w:r w:rsidRPr="00FF430B">
        <w:rPr>
          <w:noProof w:val="0"/>
        </w:rPr>
        <w:t>din “____” ________ 20___</w:t>
      </w:r>
    </w:p>
    <w:p w:rsidR="000D2843" w:rsidRPr="00FF430B" w:rsidRDefault="000D2843" w:rsidP="000D2843">
      <w:pPr>
        <w:pStyle w:val="a"/>
        <w:numPr>
          <w:ilvl w:val="0"/>
          <w:numId w:val="0"/>
        </w:numPr>
        <w:ind w:right="-1"/>
        <w:rPr>
          <w:i/>
        </w:rPr>
      </w:pPr>
    </w:p>
    <w:p w:rsidR="000D2843" w:rsidRPr="00FF430B" w:rsidRDefault="000D2843" w:rsidP="000D2843">
      <w:pPr>
        <w:pStyle w:val="a"/>
        <w:numPr>
          <w:ilvl w:val="0"/>
          <w:numId w:val="0"/>
        </w:numPr>
        <w:ind w:right="-1"/>
        <w:rPr>
          <w:i/>
        </w:rPr>
      </w:pPr>
    </w:p>
    <w:p w:rsidR="000D2843" w:rsidRPr="00FF430B" w:rsidRDefault="000D2843" w:rsidP="000D2843">
      <w:pPr>
        <w:pStyle w:val="a"/>
        <w:numPr>
          <w:ilvl w:val="0"/>
          <w:numId w:val="0"/>
        </w:numPr>
        <w:ind w:right="-1"/>
        <w:rPr>
          <w:i/>
        </w:rPr>
      </w:pPr>
    </w:p>
    <w:p w:rsidR="000D2843" w:rsidRPr="00FF430B" w:rsidRDefault="000D2843" w:rsidP="000D2843">
      <w:pPr>
        <w:jc w:val="center"/>
        <w:rPr>
          <w:b/>
          <w:noProof w:val="0"/>
        </w:rPr>
      </w:pPr>
    </w:p>
    <w:p w:rsidR="000D2843" w:rsidRPr="00FF430B" w:rsidRDefault="000D2843" w:rsidP="000D2843">
      <w:pPr>
        <w:jc w:val="center"/>
        <w:rPr>
          <w:b/>
          <w:noProof w:val="0"/>
        </w:rPr>
      </w:pPr>
      <w:r w:rsidRPr="00FF430B">
        <w:rPr>
          <w:b/>
          <w:noProof w:val="0"/>
        </w:rPr>
        <w:t>CONTRACT – MODEL</w:t>
      </w:r>
    </w:p>
    <w:p w:rsidR="000D2843" w:rsidRPr="00FF430B" w:rsidRDefault="000D2843" w:rsidP="000D2843">
      <w:pPr>
        <w:pStyle w:val="a"/>
        <w:numPr>
          <w:ilvl w:val="0"/>
          <w:numId w:val="0"/>
        </w:numPr>
        <w:ind w:right="-1"/>
      </w:pPr>
    </w:p>
    <w:p w:rsidR="000D2843" w:rsidRPr="00FF430B" w:rsidRDefault="000D2843" w:rsidP="000D2843">
      <w:pPr>
        <w:pStyle w:val="a"/>
        <w:numPr>
          <w:ilvl w:val="0"/>
          <w:numId w:val="0"/>
        </w:numPr>
        <w:ind w:right="-1"/>
        <w:rPr>
          <w:i/>
        </w:rPr>
      </w:pPr>
    </w:p>
    <w:tbl>
      <w:tblPr>
        <w:tblW w:w="9748" w:type="dxa"/>
        <w:tblInd w:w="-426" w:type="dxa"/>
        <w:tblLayout w:type="fixed"/>
        <w:tblLook w:val="04A0"/>
      </w:tblPr>
      <w:tblGrid>
        <w:gridCol w:w="9748"/>
      </w:tblGrid>
      <w:tr w:rsidR="000D2843" w:rsidRPr="00EC30C2" w:rsidTr="00557A54">
        <w:trPr>
          <w:trHeight w:val="697"/>
        </w:trPr>
        <w:tc>
          <w:tcPr>
            <w:tcW w:w="9748" w:type="dxa"/>
            <w:vAlign w:val="center"/>
          </w:tcPr>
          <w:p w:rsidR="000D2843" w:rsidRPr="00FF430B" w:rsidRDefault="000D2843" w:rsidP="00557A54">
            <w:pPr>
              <w:jc w:val="both"/>
            </w:pPr>
          </w:p>
          <w:p w:rsidR="000D2843" w:rsidRPr="00FF430B" w:rsidRDefault="000D2843" w:rsidP="00557A54">
            <w:pPr>
              <w:jc w:val="both"/>
              <w:rPr>
                <w:b/>
                <w:caps/>
                <w:sz w:val="28"/>
                <w:szCs w:val="28"/>
              </w:rPr>
            </w:pPr>
          </w:p>
          <w:p w:rsidR="000D2843" w:rsidRPr="00FF430B" w:rsidRDefault="000D2843" w:rsidP="00557A54">
            <w:pPr>
              <w:jc w:val="center"/>
              <w:rPr>
                <w:b/>
                <w:sz w:val="28"/>
                <w:szCs w:val="28"/>
                <w:u w:val="single"/>
              </w:rPr>
            </w:pPr>
            <w:r w:rsidRPr="00FF430B">
              <w:rPr>
                <w:b/>
                <w:caps/>
                <w:sz w:val="28"/>
                <w:szCs w:val="28"/>
              </w:rPr>
              <w:t>Contract</w:t>
            </w:r>
            <w:r w:rsidRPr="00FF430B">
              <w:rPr>
                <w:b/>
                <w:sz w:val="28"/>
                <w:szCs w:val="28"/>
              </w:rPr>
              <w:t xml:space="preserve"> DE ANTREPRIZĂ Nr.</w:t>
            </w:r>
          </w:p>
          <w:p w:rsidR="000D2843" w:rsidRPr="00FF430B" w:rsidRDefault="000D2843" w:rsidP="00557A54">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0D2843" w:rsidRPr="00FF430B" w:rsidRDefault="000D2843" w:rsidP="00557A54">
            <w:pPr>
              <w:jc w:val="both"/>
              <w:rPr>
                <w:b/>
                <w:i/>
              </w:rPr>
            </w:pPr>
          </w:p>
          <w:p w:rsidR="000D2843" w:rsidRPr="00FF430B" w:rsidRDefault="000D2843" w:rsidP="00557A54">
            <w:pPr>
              <w:jc w:val="both"/>
              <w:rPr>
                <w:b/>
                <w:i/>
              </w:rPr>
            </w:pPr>
          </w:p>
          <w:p w:rsidR="000D2843" w:rsidRPr="00FF430B" w:rsidRDefault="000D2843" w:rsidP="00557A54">
            <w:pPr>
              <w:tabs>
                <w:tab w:val="center" w:pos="-6663"/>
                <w:tab w:val="left" w:pos="567"/>
                <w:tab w:val="right" w:pos="10206"/>
              </w:tabs>
            </w:pPr>
            <w:r w:rsidRPr="00FF430B">
              <w:t>„___”_________20__                                                                                  _________________</w:t>
            </w:r>
          </w:p>
          <w:p w:rsidR="000D2843" w:rsidRPr="00FF430B" w:rsidRDefault="000D2843" w:rsidP="00557A54">
            <w:pPr>
              <w:jc w:val="center"/>
            </w:pPr>
            <w:r w:rsidRPr="00FF430B">
              <w:rPr>
                <w:sz w:val="20"/>
                <w:szCs w:val="20"/>
              </w:rPr>
              <w:t xml:space="preserve">                                                                                                                                    (municipiu, oraş)</w:t>
            </w:r>
          </w:p>
          <w:p w:rsidR="000D2843" w:rsidRPr="00FF430B" w:rsidRDefault="000D2843" w:rsidP="00557A54">
            <w:pPr>
              <w:jc w:val="both"/>
            </w:pPr>
          </w:p>
          <w:p w:rsidR="000D2843" w:rsidRPr="00FF430B" w:rsidRDefault="000D2843" w:rsidP="00557A54">
            <w:pPr>
              <w:jc w:val="both"/>
            </w:pPr>
          </w:p>
          <w:p w:rsidR="000D2843" w:rsidRPr="00FF430B" w:rsidRDefault="000D2843" w:rsidP="00557A54">
            <w:pPr>
              <w:pStyle w:val="a"/>
              <w:numPr>
                <w:ilvl w:val="3"/>
                <w:numId w:val="3"/>
              </w:numPr>
              <w:rPr>
                <w:b/>
                <w:kern w:val="28"/>
              </w:rPr>
            </w:pPr>
            <w:r w:rsidRPr="00FF430B">
              <w:rPr>
                <w:b/>
                <w:kern w:val="28"/>
              </w:rPr>
              <w:t>PARTEA GENERALĂ</w:t>
            </w:r>
          </w:p>
          <w:p w:rsidR="000D2843" w:rsidRPr="00FF430B" w:rsidRDefault="000D2843" w:rsidP="00557A54">
            <w:pPr>
              <w:pStyle w:val="a"/>
              <w:numPr>
                <w:ilvl w:val="0"/>
                <w:numId w:val="0"/>
              </w:numPr>
              <w:ind w:left="3240"/>
              <w:rPr>
                <w:kern w:val="28"/>
                <w:sz w:val="20"/>
                <w:szCs w:val="20"/>
              </w:rPr>
            </w:pPr>
            <w:r w:rsidRPr="00FF430B">
              <w:rPr>
                <w:kern w:val="28"/>
                <w:sz w:val="20"/>
                <w:szCs w:val="20"/>
              </w:rPr>
              <w:t xml:space="preserve"> (OBLIGATORIU)</w:t>
            </w:r>
          </w:p>
          <w:p w:rsidR="000D2843" w:rsidRPr="00FF430B" w:rsidRDefault="000D2843" w:rsidP="00557A54">
            <w:pPr>
              <w:rPr>
                <w:b/>
                <w:kern w:val="28"/>
              </w:rPr>
            </w:pPr>
          </w:p>
          <w:p w:rsidR="000D2843" w:rsidRPr="00FF430B" w:rsidRDefault="000D2843" w:rsidP="00557A54">
            <w:pPr>
              <w:rPr>
                <w:b/>
                <w:kern w:val="28"/>
              </w:rPr>
            </w:pPr>
            <w:r w:rsidRPr="00FF430B">
              <w:rPr>
                <w:b/>
                <w:kern w:val="28"/>
              </w:rPr>
              <w:t>PĂRŢILE CONTRACTANTE</w:t>
            </w:r>
          </w:p>
          <w:p w:rsidR="000D2843" w:rsidRPr="00FF430B" w:rsidRDefault="000D2843" w:rsidP="00557A54">
            <w:pPr>
              <w:rPr>
                <w:b/>
                <w:kern w:val="28"/>
              </w:rPr>
            </w:pPr>
          </w:p>
          <w:p w:rsidR="000D2843" w:rsidRPr="00B73F91" w:rsidRDefault="000D2843" w:rsidP="00557A54">
            <w:pPr>
              <w:pStyle w:val="af2"/>
              <w:tabs>
                <w:tab w:val="left" w:pos="567"/>
                <w:tab w:val="right" w:pos="9531"/>
              </w:tabs>
              <w:ind w:firstLine="0"/>
              <w:rPr>
                <w:lang w:val="en-US"/>
              </w:rPr>
            </w:pPr>
            <w:r w:rsidRPr="00B73F91">
              <w:rPr>
                <w:lang w:val="en-US"/>
              </w:rPr>
              <w:t>Prezentul contract este încheiat în urma procedurii de achiziție nr. ________________ din data___________________, între____________________________________________________</w:t>
            </w:r>
          </w:p>
          <w:p w:rsidR="000D2843" w:rsidRPr="00FF430B" w:rsidRDefault="000D2843" w:rsidP="00557A54">
            <w:pPr>
              <w:tabs>
                <w:tab w:val="left" w:pos="567"/>
                <w:tab w:val="right" w:pos="10205"/>
              </w:tabs>
              <w:jc w:val="both"/>
            </w:pPr>
            <w:r w:rsidRPr="00FF430B">
              <w:t>_____________________________________________________________________, cu sediul în</w:t>
            </w:r>
          </w:p>
          <w:p w:rsidR="000D2843" w:rsidRPr="00FF430B" w:rsidRDefault="000D2843" w:rsidP="00557A54">
            <w:pPr>
              <w:tabs>
                <w:tab w:val="left" w:pos="567"/>
                <w:tab w:val="right" w:pos="10205"/>
              </w:tabs>
              <w:jc w:val="both"/>
              <w:rPr>
                <w:sz w:val="20"/>
                <w:szCs w:val="20"/>
              </w:rPr>
            </w:pPr>
            <w:r w:rsidRPr="00FF430B">
              <w:rPr>
                <w:sz w:val="20"/>
                <w:szCs w:val="20"/>
              </w:rPr>
              <w:t xml:space="preserve">                                                          (denumirea autorităţii contractante) </w:t>
            </w:r>
          </w:p>
          <w:p w:rsidR="000D2843" w:rsidRPr="00FF430B" w:rsidRDefault="000D2843" w:rsidP="00557A54">
            <w:pPr>
              <w:tabs>
                <w:tab w:val="left" w:pos="567"/>
                <w:tab w:val="right" w:pos="9531"/>
              </w:tabs>
              <w:jc w:val="both"/>
            </w:pPr>
            <w:r w:rsidRPr="00FF430B">
              <w:t>______________________________________________________________________________</w:t>
            </w:r>
          </w:p>
          <w:p w:rsidR="000D2843" w:rsidRPr="00B73F91" w:rsidRDefault="000D2843" w:rsidP="00557A54">
            <w:pPr>
              <w:pStyle w:val="cn"/>
              <w:tabs>
                <w:tab w:val="left" w:pos="567"/>
              </w:tabs>
              <w:jc w:val="both"/>
              <w:rPr>
                <w:sz w:val="20"/>
                <w:szCs w:val="20"/>
                <w:lang w:val="en-US"/>
              </w:rPr>
            </w:pPr>
            <w:r w:rsidRPr="00B73F91">
              <w:rPr>
                <w:sz w:val="20"/>
                <w:szCs w:val="20"/>
                <w:lang w:val="en-US"/>
              </w:rPr>
              <w:t xml:space="preserve">                                                                   (localitatea) </w:t>
            </w:r>
          </w:p>
          <w:p w:rsidR="000D2843" w:rsidRPr="00FF430B" w:rsidRDefault="000D2843" w:rsidP="00557A54">
            <w:pPr>
              <w:tabs>
                <w:tab w:val="left" w:pos="567"/>
                <w:tab w:val="right" w:pos="9531"/>
              </w:tabs>
              <w:jc w:val="both"/>
            </w:pPr>
            <w:r w:rsidRPr="00FF430B">
              <w:t xml:space="preserve">str._____________________________________, </w:t>
            </w:r>
            <w:r w:rsidRPr="00FF430B">
              <w:tab/>
              <w:t>telefon: ______________, fax: _____________,</w:t>
            </w:r>
          </w:p>
          <w:p w:rsidR="000D2843" w:rsidRPr="00B73F91" w:rsidRDefault="000D2843" w:rsidP="00557A54">
            <w:pPr>
              <w:pStyle w:val="af2"/>
              <w:tabs>
                <w:tab w:val="left" w:pos="567"/>
                <w:tab w:val="right" w:pos="9531"/>
              </w:tabs>
              <w:ind w:firstLine="0"/>
              <w:rPr>
                <w:lang w:val="en-US"/>
              </w:rPr>
            </w:pPr>
            <w:r w:rsidRPr="00B73F91">
              <w:rPr>
                <w:lang w:val="en-US"/>
              </w:rPr>
              <w:t xml:space="preserve">IDNO ________________ reprezentat prin ______________________________________________________________________________,    </w:t>
            </w:r>
          </w:p>
          <w:p w:rsidR="000D2843" w:rsidRPr="00B73F91" w:rsidRDefault="000D2843" w:rsidP="00557A54">
            <w:pPr>
              <w:pStyle w:val="af2"/>
              <w:tabs>
                <w:tab w:val="left" w:pos="567"/>
              </w:tabs>
              <w:ind w:firstLine="0"/>
              <w:rPr>
                <w:sz w:val="20"/>
                <w:szCs w:val="20"/>
                <w:lang w:val="en-US"/>
              </w:rPr>
            </w:pPr>
            <w:r w:rsidRPr="00B73F91">
              <w:rPr>
                <w:sz w:val="20"/>
                <w:szCs w:val="20"/>
                <w:lang w:val="en-US"/>
              </w:rPr>
              <w:t xml:space="preserve">                                                    (numele, prenumele şi funcţia conducătorului) </w:t>
            </w:r>
          </w:p>
          <w:p w:rsidR="000D2843" w:rsidRPr="00FF430B" w:rsidRDefault="000D2843" w:rsidP="00557A54">
            <w:pPr>
              <w:tabs>
                <w:tab w:val="left" w:pos="567"/>
                <w:tab w:val="right" w:pos="9531"/>
              </w:tabs>
              <w:jc w:val="both"/>
            </w:pPr>
            <w:r w:rsidRPr="00FF430B">
              <w:t xml:space="preserve">în calitate de Beneficiar, pe de o parte, şi______________________________________________, </w:t>
            </w:r>
          </w:p>
          <w:p w:rsidR="000D2843" w:rsidRPr="00FF430B" w:rsidRDefault="000D2843" w:rsidP="00557A54">
            <w:pPr>
              <w:tabs>
                <w:tab w:val="left" w:pos="567"/>
                <w:tab w:val="right" w:pos="10205"/>
              </w:tabs>
              <w:jc w:val="both"/>
              <w:rPr>
                <w:sz w:val="20"/>
                <w:szCs w:val="20"/>
              </w:rPr>
            </w:pPr>
            <w:r w:rsidRPr="00FF430B">
              <w:rPr>
                <w:sz w:val="20"/>
                <w:szCs w:val="20"/>
              </w:rPr>
              <w:t xml:space="preserve">                                                                                                (denumirea operatorului economic) </w:t>
            </w:r>
          </w:p>
          <w:p w:rsidR="000D2843" w:rsidRPr="00FF430B" w:rsidRDefault="000D2843" w:rsidP="00557A54">
            <w:pPr>
              <w:tabs>
                <w:tab w:val="left" w:pos="567"/>
                <w:tab w:val="right" w:pos="9531"/>
              </w:tabs>
              <w:jc w:val="both"/>
            </w:pPr>
            <w:r w:rsidRPr="00FF430B">
              <w:t>cu sediul în _________________________________str._________________________________,</w:t>
            </w:r>
          </w:p>
          <w:p w:rsidR="000D2843" w:rsidRPr="00FF430B" w:rsidRDefault="000D2843" w:rsidP="00557A54">
            <w:pPr>
              <w:tabs>
                <w:tab w:val="left" w:pos="567"/>
                <w:tab w:val="right" w:pos="10205"/>
              </w:tabs>
              <w:jc w:val="both"/>
              <w:rPr>
                <w:sz w:val="20"/>
                <w:szCs w:val="20"/>
              </w:rPr>
            </w:pPr>
            <w:r w:rsidRPr="00FF430B">
              <w:rPr>
                <w:sz w:val="20"/>
                <w:szCs w:val="20"/>
              </w:rPr>
              <w:t xml:space="preserve">                                                    (localitatea) </w:t>
            </w:r>
          </w:p>
          <w:p w:rsidR="000D2843" w:rsidRPr="00B73F91" w:rsidRDefault="000D2843" w:rsidP="00557A54">
            <w:pPr>
              <w:pStyle w:val="af2"/>
              <w:tabs>
                <w:tab w:val="left" w:pos="567"/>
              </w:tabs>
              <w:ind w:firstLine="0"/>
              <w:rPr>
                <w:sz w:val="20"/>
                <w:szCs w:val="20"/>
                <w:lang w:val="en-US"/>
              </w:rPr>
            </w:pPr>
            <w:r w:rsidRPr="00B73F91">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0D2843" w:rsidRPr="00B73F91" w:rsidRDefault="000D2843" w:rsidP="00557A54">
            <w:pPr>
              <w:pStyle w:val="af2"/>
              <w:tabs>
                <w:tab w:val="left" w:pos="567"/>
              </w:tabs>
              <w:ind w:firstLine="0"/>
              <w:rPr>
                <w:sz w:val="20"/>
                <w:szCs w:val="20"/>
                <w:lang w:val="en-US"/>
              </w:rPr>
            </w:pPr>
            <w:r w:rsidRPr="00B73F91">
              <w:rPr>
                <w:sz w:val="20"/>
                <w:szCs w:val="20"/>
                <w:lang w:val="en-US"/>
              </w:rPr>
              <w:t xml:space="preserve"> (numele şi funcţia conducătorului)</w:t>
            </w:r>
          </w:p>
          <w:p w:rsidR="000D2843" w:rsidRPr="00FF430B" w:rsidRDefault="000D2843" w:rsidP="00557A54">
            <w:pPr>
              <w:pStyle w:val="a"/>
              <w:numPr>
                <w:ilvl w:val="0"/>
                <w:numId w:val="0"/>
              </w:numPr>
              <w:tabs>
                <w:tab w:val="clear" w:pos="1134"/>
                <w:tab w:val="left" w:pos="3705"/>
              </w:tabs>
              <w:spacing w:after="200" w:line="276" w:lineRule="auto"/>
              <w:contextualSpacing/>
            </w:pPr>
          </w:p>
          <w:p w:rsidR="000D2843" w:rsidRPr="00FF430B" w:rsidRDefault="000D2843" w:rsidP="00557A54">
            <w:pPr>
              <w:tabs>
                <w:tab w:val="left" w:pos="3705"/>
              </w:tabs>
              <w:spacing w:after="200" w:line="276" w:lineRule="auto"/>
              <w:contextualSpacing/>
            </w:pPr>
            <w:r w:rsidRPr="00FF430B">
              <w:rPr>
                <w:b/>
              </w:rPr>
              <w:t>1. OBIECTUL CONTRACTULUI</w:t>
            </w:r>
          </w:p>
          <w:p w:rsidR="000D2843" w:rsidRPr="00FF430B" w:rsidRDefault="000D2843" w:rsidP="00557A5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0D2843" w:rsidRPr="00FF430B" w:rsidRDefault="000D2843" w:rsidP="00557A54">
            <w:pPr>
              <w:jc w:val="both"/>
            </w:pPr>
          </w:p>
          <w:p w:rsidR="000D2843" w:rsidRPr="00FF430B" w:rsidRDefault="000D2843" w:rsidP="00557A54">
            <w:pPr>
              <w:tabs>
                <w:tab w:val="left" w:pos="3585"/>
              </w:tabs>
              <w:spacing w:line="276" w:lineRule="auto"/>
              <w:contextualSpacing/>
            </w:pPr>
            <w:r w:rsidRPr="00FF430B">
              <w:rPr>
                <w:b/>
              </w:rPr>
              <w:t>2. PERIOADA DE EXECUŢIE</w:t>
            </w:r>
          </w:p>
          <w:p w:rsidR="000D2843" w:rsidRPr="00B73F91" w:rsidRDefault="000D2843" w:rsidP="00557A54">
            <w:pPr>
              <w:pStyle w:val="af2"/>
              <w:tabs>
                <w:tab w:val="left" w:pos="567"/>
              </w:tabs>
              <w:spacing w:line="276" w:lineRule="auto"/>
              <w:ind w:firstLine="0"/>
              <w:rPr>
                <w:lang w:val="en-US"/>
              </w:rPr>
            </w:pPr>
            <w:r w:rsidRPr="00B73F91">
              <w:rPr>
                <w:lang w:val="en-US"/>
              </w:rPr>
              <w:lastRenderedPageBreak/>
              <w:t>2.1. Durata de execuţie a lucrărilor contractate este de _________ luni și zile___după primirea ordinului de începere a execuţiei şi asigurării lucrului ritmic de către beneficiar-ordonatorul de credite.</w:t>
            </w:r>
          </w:p>
          <w:p w:rsidR="000D2843" w:rsidRPr="00B73F91" w:rsidRDefault="000D2843" w:rsidP="00557A54">
            <w:pPr>
              <w:pStyle w:val="af2"/>
              <w:tabs>
                <w:tab w:val="left" w:pos="567"/>
              </w:tabs>
              <w:spacing w:line="276" w:lineRule="auto"/>
              <w:ind w:firstLine="0"/>
              <w:rPr>
                <w:lang w:val="en-US"/>
              </w:rPr>
            </w:pPr>
            <w:r w:rsidRPr="00B73F91">
              <w:rPr>
                <w:lang w:val="en-US"/>
              </w:rPr>
              <w:t xml:space="preserve">2.2. Graficul de execuţie a lucrărilor se va efectua conform specificaţiei din anexa la prezentul contract. </w:t>
            </w:r>
          </w:p>
          <w:p w:rsidR="000D2843" w:rsidRPr="00B73F91" w:rsidRDefault="000D2843" w:rsidP="00557A54">
            <w:pPr>
              <w:pStyle w:val="af2"/>
              <w:tabs>
                <w:tab w:val="left" w:pos="567"/>
              </w:tabs>
              <w:spacing w:line="276" w:lineRule="auto"/>
              <w:ind w:firstLine="0"/>
              <w:rPr>
                <w:lang w:val="en-US"/>
              </w:rPr>
            </w:pPr>
            <w:r w:rsidRPr="00B73F91">
              <w:rPr>
                <w:lang w:val="en-US"/>
              </w:rPr>
              <w:t>2.3. Perioada de execuţie poate fi prelungită sau suspendată dacă constrângerea activităţii se datorează următoarelor cauze:</w:t>
            </w:r>
          </w:p>
          <w:p w:rsidR="000D2843" w:rsidRPr="00FF430B" w:rsidRDefault="000D2843" w:rsidP="00557A54">
            <w:pPr>
              <w:numPr>
                <w:ilvl w:val="0"/>
                <w:numId w:val="9"/>
              </w:numPr>
              <w:tabs>
                <w:tab w:val="left" w:pos="1276"/>
              </w:tabs>
              <w:spacing w:line="276" w:lineRule="auto"/>
              <w:ind w:left="0" w:hanging="425"/>
              <w:jc w:val="both"/>
            </w:pPr>
            <w:r w:rsidRPr="00FF430B">
              <w:t>generate de Beneficiar;</w:t>
            </w:r>
          </w:p>
          <w:p w:rsidR="000D2843" w:rsidRPr="00FF430B" w:rsidRDefault="000D2843" w:rsidP="00557A54">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0D2843" w:rsidRPr="00FF430B" w:rsidRDefault="000D2843" w:rsidP="00557A54">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0D2843" w:rsidRPr="00FF430B" w:rsidRDefault="000D2843" w:rsidP="00557A54">
            <w:pPr>
              <w:numPr>
                <w:ilvl w:val="0"/>
                <w:numId w:val="9"/>
              </w:numPr>
              <w:tabs>
                <w:tab w:val="left" w:pos="1276"/>
              </w:tabs>
              <w:spacing w:line="276" w:lineRule="auto"/>
              <w:ind w:left="0" w:hanging="425"/>
              <w:jc w:val="both"/>
            </w:pPr>
            <w:r w:rsidRPr="00FF430B">
              <w:t>calamităţilor naturale recunoscute de autoritatea legală.</w:t>
            </w:r>
          </w:p>
          <w:p w:rsidR="000D2843" w:rsidRPr="00B73F91" w:rsidRDefault="000D2843" w:rsidP="00557A54">
            <w:pPr>
              <w:pStyle w:val="af2"/>
              <w:tabs>
                <w:tab w:val="left" w:pos="567"/>
              </w:tabs>
              <w:spacing w:line="276" w:lineRule="auto"/>
              <w:ind w:firstLine="0"/>
              <w:rPr>
                <w:lang w:val="en-US"/>
              </w:rPr>
            </w:pPr>
            <w:r w:rsidRPr="00B73F91">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D2843" w:rsidRPr="00B73F91" w:rsidRDefault="000D2843" w:rsidP="00557A54">
            <w:pPr>
              <w:pStyle w:val="af2"/>
              <w:tabs>
                <w:tab w:val="left" w:pos="567"/>
              </w:tabs>
              <w:spacing w:line="276" w:lineRule="auto"/>
              <w:ind w:firstLine="0"/>
              <w:rPr>
                <w:lang w:val="en-US"/>
              </w:rPr>
            </w:pPr>
            <w:r w:rsidRPr="00B73F91">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0D2843" w:rsidRPr="00FF430B" w:rsidRDefault="000D2843" w:rsidP="00557A5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0D2843" w:rsidRPr="00FF430B" w:rsidRDefault="000D2843" w:rsidP="00557A54">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0D2843" w:rsidRPr="00FF430B" w:rsidRDefault="000D2843" w:rsidP="00557A54">
            <w:pPr>
              <w:pStyle w:val="a"/>
              <w:numPr>
                <w:ilvl w:val="0"/>
                <w:numId w:val="0"/>
              </w:numPr>
            </w:pPr>
          </w:p>
          <w:p w:rsidR="000D2843" w:rsidRPr="00FF430B" w:rsidRDefault="000D2843" w:rsidP="00557A54">
            <w:pPr>
              <w:tabs>
                <w:tab w:val="left" w:pos="3645"/>
              </w:tabs>
              <w:spacing w:line="276" w:lineRule="auto"/>
              <w:contextualSpacing/>
            </w:pPr>
            <w:r w:rsidRPr="00FF430B">
              <w:rPr>
                <w:b/>
              </w:rPr>
              <w:t>3. VALOAREA LUCRĂRILOR ŞI MODALITĂŢILE DE PLATĂ</w:t>
            </w:r>
          </w:p>
          <w:p w:rsidR="000D2843" w:rsidRPr="00FF430B" w:rsidRDefault="000D2843" w:rsidP="00557A5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0D2843" w:rsidRPr="00B73F91" w:rsidRDefault="000D2843" w:rsidP="00557A54">
            <w:pPr>
              <w:pStyle w:val="af2"/>
              <w:tabs>
                <w:tab w:val="left" w:pos="321"/>
              </w:tabs>
              <w:spacing w:line="276" w:lineRule="auto"/>
              <w:ind w:firstLine="0"/>
              <w:rPr>
                <w:lang w:val="en-US"/>
              </w:rPr>
            </w:pPr>
            <w:r w:rsidRPr="00B73F91">
              <w:rPr>
                <w:lang w:val="en-US"/>
              </w:rPr>
              <w:t>3.2.Achitările vor fi efectuate prin transfer în baza facturilor fiscale, după primirea proceselor – verbale de recepţie a lucrărilor executate, semnate şi acceptate de către Beneficiar.</w:t>
            </w:r>
          </w:p>
          <w:p w:rsidR="000D2843" w:rsidRPr="00B73F91" w:rsidRDefault="000D2843" w:rsidP="00557A54">
            <w:pPr>
              <w:pStyle w:val="af2"/>
              <w:tabs>
                <w:tab w:val="left" w:pos="37"/>
              </w:tabs>
              <w:spacing w:line="276" w:lineRule="auto"/>
              <w:ind w:firstLine="0"/>
              <w:rPr>
                <w:lang w:val="en-US"/>
              </w:rPr>
            </w:pPr>
            <w:r w:rsidRPr="00B73F91">
              <w:rPr>
                <w:lang w:val="en-US"/>
              </w:rPr>
              <w:t>3.3. Beneficiarul va verifica procesele-verbale de recepție a lucrărilor executate în termen de ….. zile calendaristice de la primirea acestora de la Antreprenor.</w:t>
            </w:r>
          </w:p>
          <w:p w:rsidR="000D2843" w:rsidRPr="00B73F91" w:rsidRDefault="000D2843" w:rsidP="00557A54">
            <w:pPr>
              <w:pStyle w:val="af2"/>
              <w:tabs>
                <w:tab w:val="left" w:pos="37"/>
              </w:tabs>
              <w:spacing w:line="276" w:lineRule="auto"/>
              <w:ind w:firstLine="0"/>
              <w:rPr>
                <w:lang w:val="en-US"/>
              </w:rPr>
            </w:pPr>
            <w:r w:rsidRPr="00B73F91">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0D2843" w:rsidRPr="00B73F91" w:rsidRDefault="000D2843" w:rsidP="00557A54">
            <w:pPr>
              <w:pStyle w:val="af2"/>
              <w:tabs>
                <w:tab w:val="left" w:pos="37"/>
              </w:tabs>
              <w:spacing w:line="276" w:lineRule="auto"/>
              <w:ind w:firstLine="0"/>
              <w:rPr>
                <w:lang w:val="en-US"/>
              </w:rPr>
            </w:pPr>
            <w:r w:rsidRPr="00B73F91">
              <w:rPr>
                <w:lang w:val="en-US"/>
              </w:rPr>
              <w:t xml:space="preserve">3.5.Lucrările nu vor fi considerate finalizate până când procesul-verbal de recepţie la terminarea </w:t>
            </w:r>
            <w:r w:rsidRPr="00B73F91">
              <w:rPr>
                <w:lang w:val="en-US"/>
              </w:rPr>
              <w:lastRenderedPageBreak/>
              <w:t>lucrărilor  nu va fi semnat de comisia de recepţie, care confirmă că lucrările au fost executate conform contractului.</w:t>
            </w:r>
          </w:p>
          <w:p w:rsidR="000D2843" w:rsidRPr="00B73F91" w:rsidRDefault="000D2843" w:rsidP="00557A54">
            <w:pPr>
              <w:pStyle w:val="af2"/>
              <w:tabs>
                <w:tab w:val="left" w:pos="37"/>
              </w:tabs>
              <w:spacing w:line="276" w:lineRule="auto"/>
              <w:ind w:firstLine="0"/>
              <w:rPr>
                <w:lang w:val="en-US"/>
              </w:rPr>
            </w:pPr>
            <w:r w:rsidRPr="00B73F91">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0D2843" w:rsidRPr="00B73F91" w:rsidRDefault="000D2843" w:rsidP="00557A54">
            <w:pPr>
              <w:pStyle w:val="af2"/>
              <w:tabs>
                <w:tab w:val="left" w:pos="37"/>
              </w:tabs>
              <w:spacing w:line="276" w:lineRule="auto"/>
              <w:ind w:firstLine="0"/>
              <w:rPr>
                <w:lang w:val="en-US"/>
              </w:rPr>
            </w:pPr>
          </w:p>
          <w:p w:rsidR="000D2843" w:rsidRPr="00FF430B" w:rsidRDefault="000D2843" w:rsidP="00557A54">
            <w:pPr>
              <w:tabs>
                <w:tab w:val="left" w:pos="2625"/>
              </w:tabs>
              <w:spacing w:after="200" w:line="276" w:lineRule="auto"/>
              <w:contextualSpacing/>
              <w:rPr>
                <w:b/>
              </w:rPr>
            </w:pPr>
            <w:r w:rsidRPr="00FF430B">
              <w:rPr>
                <w:b/>
              </w:rPr>
              <w:t>4. DREPTURILE ŞI OBLIGAŢIUNILE ANTREPRENORULUI ŞI ALE BENEFICIARULUI</w:t>
            </w:r>
          </w:p>
          <w:p w:rsidR="000D2843" w:rsidRPr="00FF430B" w:rsidRDefault="000D2843" w:rsidP="00557A54">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0D2843" w:rsidRPr="00FF430B" w:rsidRDefault="000D2843" w:rsidP="00557A54">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0D2843" w:rsidRPr="00B73F91" w:rsidRDefault="000D2843" w:rsidP="00557A54">
            <w:pPr>
              <w:pStyle w:val="af2"/>
              <w:tabs>
                <w:tab w:val="left" w:pos="567"/>
              </w:tabs>
              <w:spacing w:line="276" w:lineRule="auto"/>
              <w:ind w:firstLine="0"/>
              <w:rPr>
                <w:lang w:val="en-US"/>
              </w:rPr>
            </w:pPr>
            <w:r w:rsidRPr="00B73F91">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4.4. Documentaţia pusă la dispoziţia Antreprenorului se repartizează astfel: </w:t>
            </w:r>
          </w:p>
          <w:p w:rsidR="000D2843" w:rsidRPr="00FF430B" w:rsidRDefault="000D2843" w:rsidP="00557A54">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0D2843" w:rsidRPr="00B73F91" w:rsidRDefault="000D2843" w:rsidP="00557A54">
            <w:pPr>
              <w:pStyle w:val="af2"/>
              <w:tabs>
                <w:tab w:val="left" w:pos="567"/>
              </w:tabs>
              <w:spacing w:line="276" w:lineRule="auto"/>
              <w:ind w:firstLine="0"/>
              <w:rPr>
                <w:lang w:val="en-US"/>
              </w:rPr>
            </w:pPr>
            <w:r w:rsidRPr="00B73F91">
              <w:rPr>
                <w:lang w:val="en-US"/>
              </w:rPr>
              <w:t>4.10. Antreprenorul, prin atribuirea ofertei în favoarea sa, se angajează să prezinte garanţia de bună execuţie a contractului, în cuantum de __% din valoarea contractului atribuit.</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sidRPr="00B73F91">
              <w:rPr>
                <w:lang w:val="en-US"/>
              </w:rPr>
              <w:lastRenderedPageBreak/>
              <w:t>acestora.</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4.14. La lucrările la care se fac încercări, se consideră calitatea probei îndeplinită atâta timp cât rezultatele se înscriu în limitele admise prin reglementările tehnice.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D2843" w:rsidRPr="00B73F91" w:rsidRDefault="000D2843" w:rsidP="00557A54">
            <w:pPr>
              <w:pStyle w:val="af2"/>
              <w:tabs>
                <w:tab w:val="left" w:pos="567"/>
              </w:tabs>
              <w:spacing w:line="276" w:lineRule="auto"/>
              <w:ind w:firstLine="0"/>
              <w:rPr>
                <w:lang w:val="en-US"/>
              </w:rPr>
            </w:pPr>
            <w:r w:rsidRPr="00B73F91">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4.19. Pentru verificarea trasării de către Beneficiar sau proiectant, Antreprenorul este obligat să protejeze şi să păstreze toate reperele, bornele sau alte obiecte folosite la trasarea lucrărilor.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4.22. Pe parcursul executării lucrărilor, Beneficiarul are dreptul să dispună în scris: </w:t>
            </w:r>
          </w:p>
          <w:p w:rsidR="000D2843" w:rsidRPr="00FF430B" w:rsidRDefault="000D2843" w:rsidP="00557A54">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0D2843" w:rsidRPr="00FF430B" w:rsidRDefault="000D2843" w:rsidP="00557A54">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0D2843" w:rsidRPr="00FF430B" w:rsidRDefault="000D2843" w:rsidP="00557A54">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0D2843" w:rsidRPr="000D2843" w:rsidRDefault="000D2843" w:rsidP="00557A54">
            <w:pPr>
              <w:pStyle w:val="af2"/>
              <w:tabs>
                <w:tab w:val="left" w:pos="567"/>
              </w:tabs>
              <w:spacing w:line="276" w:lineRule="auto"/>
              <w:ind w:firstLine="0"/>
              <w:rPr>
                <w:lang w:val="en-US"/>
              </w:rPr>
            </w:pPr>
            <w:r w:rsidRPr="000D2843">
              <w:rPr>
                <w:lang w:val="en-US"/>
              </w:rPr>
              <w:t xml:space="preserve">4.23. În cazul neexecutării de către Antreprenor a dispoziţiilor din punctul 2.1., Beneficiarul poate </w:t>
            </w:r>
            <w:r w:rsidRPr="000D2843">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0D2843" w:rsidRPr="000D2843" w:rsidRDefault="000D2843" w:rsidP="00557A54">
            <w:pPr>
              <w:pStyle w:val="af2"/>
              <w:tabs>
                <w:tab w:val="left" w:pos="567"/>
              </w:tabs>
              <w:spacing w:line="276" w:lineRule="auto"/>
              <w:ind w:firstLine="0"/>
              <w:rPr>
                <w:lang w:val="en-US"/>
              </w:rPr>
            </w:pPr>
            <w:r w:rsidRPr="000D2843">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0D2843" w:rsidRPr="00B73F91" w:rsidRDefault="000D2843" w:rsidP="00557A54">
            <w:pPr>
              <w:pStyle w:val="af2"/>
              <w:tabs>
                <w:tab w:val="left" w:pos="426"/>
                <w:tab w:val="left" w:pos="3645"/>
              </w:tabs>
              <w:spacing w:line="276" w:lineRule="auto"/>
              <w:ind w:firstLine="0"/>
              <w:rPr>
                <w:lang w:val="en-US"/>
              </w:rPr>
            </w:pPr>
            <w:r w:rsidRPr="00B73F91">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0D2843" w:rsidRPr="00B73F91" w:rsidRDefault="000D2843" w:rsidP="00557A54">
            <w:pPr>
              <w:pStyle w:val="af2"/>
              <w:tabs>
                <w:tab w:val="left" w:pos="426"/>
                <w:tab w:val="left" w:pos="3645"/>
              </w:tabs>
              <w:spacing w:line="276" w:lineRule="auto"/>
              <w:ind w:firstLine="0"/>
              <w:rPr>
                <w:lang w:val="en-US"/>
              </w:rPr>
            </w:pPr>
          </w:p>
          <w:p w:rsidR="000D2843" w:rsidRPr="00FF430B" w:rsidRDefault="000D2843" w:rsidP="00557A54">
            <w:pPr>
              <w:tabs>
                <w:tab w:val="left" w:pos="3225"/>
              </w:tabs>
              <w:spacing w:after="200" w:line="276" w:lineRule="auto"/>
              <w:contextualSpacing/>
            </w:pPr>
            <w:r w:rsidRPr="00FF430B">
              <w:rPr>
                <w:b/>
              </w:rPr>
              <w:t>5. AJUSTAREA VALORII CONTRACTULUI</w:t>
            </w:r>
          </w:p>
          <w:p w:rsidR="000D2843" w:rsidRPr="00FF430B" w:rsidRDefault="000D2843" w:rsidP="00557A5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D2843" w:rsidRPr="00FF430B" w:rsidRDefault="000D2843" w:rsidP="00557A54">
            <w:pPr>
              <w:pStyle w:val="a"/>
              <w:numPr>
                <w:ilvl w:val="0"/>
                <w:numId w:val="0"/>
              </w:numPr>
              <w:tabs>
                <w:tab w:val="left" w:pos="1755"/>
              </w:tabs>
            </w:pPr>
          </w:p>
          <w:p w:rsidR="000D2843" w:rsidRPr="00FF430B" w:rsidRDefault="000D2843" w:rsidP="00557A54">
            <w:pPr>
              <w:tabs>
                <w:tab w:val="left" w:pos="4365"/>
              </w:tabs>
              <w:spacing w:line="276" w:lineRule="auto"/>
              <w:contextualSpacing/>
            </w:pPr>
            <w:r w:rsidRPr="00FF430B">
              <w:rPr>
                <w:b/>
              </w:rPr>
              <w:t xml:space="preserve">6. ANTREPRENORUL ŞI SUBANTREPRENORII </w:t>
            </w:r>
          </w:p>
          <w:p w:rsidR="000D2843" w:rsidRPr="00B73F91" w:rsidRDefault="000D2843" w:rsidP="00557A54">
            <w:pPr>
              <w:pStyle w:val="af2"/>
              <w:tabs>
                <w:tab w:val="left" w:pos="567"/>
              </w:tabs>
              <w:spacing w:line="276" w:lineRule="auto"/>
              <w:ind w:firstLine="0"/>
              <w:rPr>
                <w:lang w:val="en-US"/>
              </w:rPr>
            </w:pPr>
            <w:r w:rsidRPr="00B73F91">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0D2843" w:rsidRPr="00B73F91" w:rsidRDefault="000D2843" w:rsidP="00557A54">
            <w:pPr>
              <w:pStyle w:val="af2"/>
              <w:tabs>
                <w:tab w:val="left" w:pos="567"/>
              </w:tabs>
              <w:spacing w:line="276" w:lineRule="auto"/>
              <w:ind w:firstLine="0"/>
              <w:rPr>
                <w:lang w:val="en-US"/>
              </w:rPr>
            </w:pPr>
            <w:r w:rsidRPr="00B73F91">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0D2843" w:rsidRPr="00B73F91" w:rsidRDefault="000D2843" w:rsidP="00557A54">
            <w:pPr>
              <w:pStyle w:val="af2"/>
              <w:tabs>
                <w:tab w:val="left" w:pos="567"/>
              </w:tabs>
              <w:spacing w:line="276" w:lineRule="auto"/>
              <w:ind w:firstLine="0"/>
              <w:rPr>
                <w:lang w:val="en-US"/>
              </w:rPr>
            </w:pPr>
            <w:r w:rsidRPr="00B73F91">
              <w:rPr>
                <w:lang w:val="en-US"/>
              </w:rPr>
              <w:t xml:space="preserve">6.3. Pe parcursul execuţiei lucrărilor, Antreprenorul este obligat să comunice, la cererea Beneficiarului, datele de identificare ale subantreprenorilor. </w:t>
            </w:r>
          </w:p>
          <w:p w:rsidR="000D2843" w:rsidRPr="00B73F91" w:rsidRDefault="000D2843" w:rsidP="00557A54">
            <w:pPr>
              <w:pStyle w:val="af2"/>
              <w:tabs>
                <w:tab w:val="left" w:pos="142"/>
                <w:tab w:val="left" w:pos="284"/>
              </w:tabs>
              <w:spacing w:line="276" w:lineRule="auto"/>
              <w:ind w:firstLine="0"/>
              <w:rPr>
                <w:lang w:val="en-US"/>
              </w:rPr>
            </w:pPr>
            <w:r w:rsidRPr="00B73F91">
              <w:rPr>
                <w:lang w:val="en-US"/>
              </w:rPr>
              <w:t>6.4. Angajarea forţei de muncă pe bază de acord nu este considerată obiectul unei subcontractări.</w:t>
            </w:r>
          </w:p>
          <w:p w:rsidR="000D2843" w:rsidRPr="00B73F91" w:rsidRDefault="000D2843" w:rsidP="00557A54">
            <w:pPr>
              <w:pStyle w:val="af2"/>
              <w:tabs>
                <w:tab w:val="left" w:pos="142"/>
                <w:tab w:val="left" w:pos="284"/>
              </w:tabs>
              <w:spacing w:line="276" w:lineRule="auto"/>
              <w:ind w:firstLine="0"/>
              <w:rPr>
                <w:lang w:val="en-US"/>
              </w:rPr>
            </w:pPr>
          </w:p>
          <w:p w:rsidR="000D2843" w:rsidRPr="00FF430B" w:rsidRDefault="000D2843" w:rsidP="00557A54">
            <w:pPr>
              <w:tabs>
                <w:tab w:val="left" w:pos="3645"/>
              </w:tabs>
              <w:spacing w:after="200" w:line="276" w:lineRule="auto"/>
              <w:contextualSpacing/>
            </w:pPr>
            <w:r w:rsidRPr="00FF430B">
              <w:rPr>
                <w:b/>
              </w:rPr>
              <w:t>7. FORŢA DE MUNCĂ</w:t>
            </w:r>
          </w:p>
          <w:p w:rsidR="000D2843" w:rsidRPr="00FF430B" w:rsidRDefault="000D2843" w:rsidP="00557A54">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0D2843" w:rsidRPr="00FF430B" w:rsidRDefault="000D2843" w:rsidP="00557A54">
            <w:pPr>
              <w:tabs>
                <w:tab w:val="left" w:pos="2385"/>
              </w:tabs>
              <w:jc w:val="both"/>
            </w:pPr>
          </w:p>
          <w:p w:rsidR="000D2843" w:rsidRPr="00FF430B" w:rsidRDefault="000D2843" w:rsidP="00557A54">
            <w:pPr>
              <w:tabs>
                <w:tab w:val="left" w:pos="4275"/>
              </w:tabs>
              <w:spacing w:line="276" w:lineRule="auto"/>
              <w:contextualSpacing/>
            </w:pPr>
            <w:r w:rsidRPr="00FF430B">
              <w:rPr>
                <w:b/>
              </w:rPr>
              <w:t>8. MATERIALELE ŞI EXECUŢIA LUCRĂRILOR PROPRIU-ZISE</w:t>
            </w:r>
          </w:p>
          <w:p w:rsidR="000D2843" w:rsidRPr="00B73F91" w:rsidRDefault="000D2843" w:rsidP="00557A54">
            <w:pPr>
              <w:pStyle w:val="af2"/>
              <w:tabs>
                <w:tab w:val="left" w:pos="0"/>
              </w:tabs>
              <w:spacing w:line="276" w:lineRule="auto"/>
              <w:ind w:firstLine="0"/>
              <w:rPr>
                <w:lang w:val="en-US"/>
              </w:rPr>
            </w:pPr>
            <w:r w:rsidRPr="00B73F91">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D2843" w:rsidRPr="00B73F91" w:rsidRDefault="000D2843" w:rsidP="00557A54">
            <w:pPr>
              <w:pStyle w:val="af2"/>
              <w:tabs>
                <w:tab w:val="left" w:pos="284"/>
              </w:tabs>
              <w:spacing w:line="276" w:lineRule="auto"/>
              <w:ind w:firstLine="0"/>
              <w:rPr>
                <w:lang w:val="en-US"/>
              </w:rPr>
            </w:pPr>
            <w:r w:rsidRPr="00B73F91">
              <w:rPr>
                <w:lang w:val="en-US"/>
              </w:rPr>
              <w:t xml:space="preserve">8.2.Costul probelor şi încercărilor va fi suportat de Antreprenor, dacă acesta este prevăzut îndocumentaţie, în caz contrar cheltuielile vor fi suportate de Beneficiar. </w:t>
            </w:r>
          </w:p>
          <w:p w:rsidR="000D2843" w:rsidRPr="00FF430B" w:rsidRDefault="000D2843" w:rsidP="00557A54">
            <w:pPr>
              <w:pStyle w:val="af2"/>
              <w:tabs>
                <w:tab w:val="left" w:pos="284"/>
              </w:tabs>
              <w:spacing w:line="276" w:lineRule="auto"/>
              <w:ind w:firstLine="0"/>
            </w:pPr>
            <w:r w:rsidRPr="00B73F91">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0D2843" w:rsidRPr="00B73F91" w:rsidRDefault="000D2843" w:rsidP="00557A54">
            <w:pPr>
              <w:pStyle w:val="af2"/>
              <w:numPr>
                <w:ilvl w:val="1"/>
                <w:numId w:val="17"/>
              </w:numPr>
              <w:tabs>
                <w:tab w:val="left" w:pos="284"/>
              </w:tabs>
              <w:spacing w:line="276" w:lineRule="auto"/>
              <w:ind w:left="0" w:hanging="425"/>
              <w:rPr>
                <w:lang w:val="en-US"/>
              </w:rPr>
            </w:pPr>
            <w:r w:rsidRPr="00B73F91">
              <w:rPr>
                <w:lang w:val="en-US"/>
              </w:rPr>
              <w:t xml:space="preserve">8.4. Beneficiarul, proiectantul sau orice altă persoană autorizată de aceştia au acces tot timpul la </w:t>
            </w:r>
            <w:r w:rsidRPr="00B73F91">
              <w:rPr>
                <w:lang w:val="en-US"/>
              </w:rPr>
              <w:lastRenderedPageBreak/>
              <w:t xml:space="preserve">lucrări pe şantier şi în locurile unde se pregăteşte lucrarea, în depozite de materiale prefabricate etc. </w:t>
            </w:r>
          </w:p>
          <w:p w:rsidR="000D2843" w:rsidRPr="00B73F91" w:rsidRDefault="000D2843" w:rsidP="00557A54">
            <w:pPr>
              <w:pStyle w:val="af2"/>
              <w:numPr>
                <w:ilvl w:val="1"/>
                <w:numId w:val="17"/>
              </w:numPr>
              <w:tabs>
                <w:tab w:val="left" w:pos="284"/>
              </w:tabs>
              <w:spacing w:line="276" w:lineRule="auto"/>
              <w:ind w:left="0" w:hanging="425"/>
              <w:rPr>
                <w:lang w:val="en-US"/>
              </w:rPr>
            </w:pPr>
            <w:r w:rsidRPr="00B73F91">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0D2843" w:rsidRPr="00B73F91" w:rsidRDefault="000D2843" w:rsidP="00557A54">
            <w:pPr>
              <w:pStyle w:val="af2"/>
              <w:numPr>
                <w:ilvl w:val="1"/>
                <w:numId w:val="17"/>
              </w:numPr>
              <w:tabs>
                <w:tab w:val="left" w:pos="284"/>
              </w:tabs>
              <w:spacing w:line="276" w:lineRule="auto"/>
              <w:ind w:left="0" w:hanging="425"/>
              <w:rPr>
                <w:lang w:val="en-US"/>
              </w:rPr>
            </w:pPr>
            <w:r w:rsidRPr="00B73F91">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D2843" w:rsidRPr="00B73F91" w:rsidRDefault="000D2843" w:rsidP="00557A54">
            <w:pPr>
              <w:pStyle w:val="af2"/>
              <w:numPr>
                <w:ilvl w:val="1"/>
                <w:numId w:val="17"/>
              </w:numPr>
              <w:tabs>
                <w:tab w:val="left" w:pos="284"/>
              </w:tabs>
              <w:spacing w:line="276" w:lineRule="auto"/>
              <w:ind w:left="0" w:hanging="425"/>
              <w:rPr>
                <w:lang w:val="en-US"/>
              </w:rPr>
            </w:pPr>
            <w:r w:rsidRPr="00B73F91">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0D2843" w:rsidRPr="00B73F91" w:rsidRDefault="000D2843" w:rsidP="00557A54">
            <w:pPr>
              <w:pStyle w:val="af2"/>
              <w:numPr>
                <w:ilvl w:val="1"/>
                <w:numId w:val="17"/>
              </w:numPr>
              <w:tabs>
                <w:tab w:val="left" w:pos="284"/>
              </w:tabs>
              <w:spacing w:line="276" w:lineRule="auto"/>
              <w:ind w:left="0" w:hanging="425"/>
              <w:rPr>
                <w:lang w:val="en-US"/>
              </w:rPr>
            </w:pPr>
            <w:r w:rsidRPr="00B73F91">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0D2843" w:rsidRPr="00B73F91" w:rsidRDefault="000D2843" w:rsidP="00557A54">
            <w:pPr>
              <w:pStyle w:val="af2"/>
              <w:numPr>
                <w:ilvl w:val="1"/>
                <w:numId w:val="17"/>
              </w:numPr>
              <w:tabs>
                <w:tab w:val="left" w:pos="284"/>
                <w:tab w:val="left" w:pos="426"/>
              </w:tabs>
              <w:spacing w:line="276" w:lineRule="auto"/>
              <w:ind w:left="0" w:hanging="425"/>
              <w:rPr>
                <w:lang w:val="en-US"/>
              </w:rPr>
            </w:pPr>
            <w:r w:rsidRPr="00B73F91">
              <w:rPr>
                <w:lang w:val="en-US"/>
              </w:rPr>
              <w:t>8.9. Lucrările încep după ….. zile de la semnarea şi înregistrarea contractului în modul corespunzător şi primirea ordinului de execuţie.</w:t>
            </w:r>
          </w:p>
          <w:p w:rsidR="000D2843" w:rsidRPr="00B73F91" w:rsidRDefault="000D2843" w:rsidP="00557A54">
            <w:pPr>
              <w:pStyle w:val="af2"/>
              <w:tabs>
                <w:tab w:val="left" w:pos="284"/>
                <w:tab w:val="left" w:pos="426"/>
              </w:tabs>
              <w:spacing w:line="276" w:lineRule="auto"/>
              <w:ind w:firstLine="0"/>
              <w:rPr>
                <w:lang w:val="en-US"/>
              </w:rPr>
            </w:pPr>
          </w:p>
          <w:p w:rsidR="000D2843" w:rsidRPr="00FF430B" w:rsidRDefault="000D2843" w:rsidP="00557A54">
            <w:pPr>
              <w:pStyle w:val="a"/>
              <w:numPr>
                <w:ilvl w:val="0"/>
                <w:numId w:val="17"/>
              </w:numPr>
              <w:tabs>
                <w:tab w:val="clear" w:pos="1134"/>
                <w:tab w:val="left" w:pos="3255"/>
              </w:tabs>
              <w:spacing w:line="276" w:lineRule="auto"/>
              <w:ind w:left="0"/>
              <w:contextualSpacing/>
            </w:pPr>
            <w:r w:rsidRPr="00FF430B">
              <w:rPr>
                <w:b/>
              </w:rPr>
              <w:t>9. PERIOADA DE GARANŢIE ŞI REMEDIERI ÎN PERIOADA DE GARANŢIE</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9.1. Perioada de garanţie pentru lucrărieste de  </w:t>
            </w:r>
            <w:r w:rsidRPr="00B73F91">
              <w:rPr>
                <w:b/>
                <w:lang w:val="en-US"/>
              </w:rPr>
              <w:t>___</w:t>
            </w:r>
            <w:r w:rsidRPr="00B73F91">
              <w:rPr>
                <w:lang w:val="en-US"/>
              </w:rPr>
              <w:t xml:space="preserve"> ani.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9.2. Perioada de garanţie începe de la data recepţiei la terminarea lucrărilor şipână la expirarea termenului prevăzut la punctul 9.1 din prezentul capitol.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0D2843" w:rsidRPr="00B73F91" w:rsidRDefault="000D2843" w:rsidP="00557A54">
            <w:pPr>
              <w:pStyle w:val="af2"/>
              <w:tabs>
                <w:tab w:val="left" w:pos="567"/>
              </w:tabs>
              <w:spacing w:line="276" w:lineRule="auto"/>
              <w:ind w:firstLine="0"/>
              <w:rPr>
                <w:lang w:val="en-US"/>
              </w:rPr>
            </w:pPr>
          </w:p>
          <w:p w:rsidR="000D2843" w:rsidRPr="00FF430B" w:rsidRDefault="000D2843" w:rsidP="00557A54">
            <w:pPr>
              <w:pStyle w:val="a"/>
              <w:numPr>
                <w:ilvl w:val="0"/>
                <w:numId w:val="17"/>
              </w:numPr>
              <w:tabs>
                <w:tab w:val="clear" w:pos="1134"/>
                <w:tab w:val="left" w:pos="3480"/>
              </w:tabs>
              <w:spacing w:line="276" w:lineRule="auto"/>
              <w:ind w:left="0"/>
              <w:contextualSpacing/>
            </w:pPr>
            <w:r w:rsidRPr="00FF430B">
              <w:rPr>
                <w:b/>
              </w:rPr>
              <w:t>10. RĂSPUNDEREA PĂRŢILOR</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10.1. Părţile  poartă răspundere pentru neexecutarea sau executarea necorespunzătoare a obligaţiilor  prevăzute de prezentul contract în conformitate cu legislaţia  Republicii Moldova.</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10.3. Membrii asocierii își păstrează individualitatea ca subiecți de drept, însă sunt obligați să răspundă solidar față de autoritatea contractantă pentru modul de îndeplinire a obligațiilor contractuale.</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0D2843" w:rsidRPr="00B73F91" w:rsidRDefault="000D2843" w:rsidP="00557A54">
            <w:pPr>
              <w:pStyle w:val="af2"/>
              <w:numPr>
                <w:ilvl w:val="1"/>
                <w:numId w:val="17"/>
              </w:numPr>
              <w:tabs>
                <w:tab w:val="left" w:pos="567"/>
                <w:tab w:val="left" w:pos="1890"/>
              </w:tabs>
              <w:spacing w:line="276" w:lineRule="auto"/>
              <w:ind w:left="0" w:hanging="567"/>
              <w:rPr>
                <w:lang w:val="en-US"/>
              </w:rPr>
            </w:pPr>
            <w:r w:rsidRPr="00B73F91">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0D2843" w:rsidRPr="00B73F91" w:rsidRDefault="000D2843" w:rsidP="00557A54">
            <w:pPr>
              <w:pStyle w:val="af2"/>
              <w:numPr>
                <w:ilvl w:val="1"/>
                <w:numId w:val="17"/>
              </w:numPr>
              <w:tabs>
                <w:tab w:val="left" w:pos="567"/>
                <w:tab w:val="left" w:pos="1890"/>
              </w:tabs>
              <w:spacing w:line="276" w:lineRule="auto"/>
              <w:ind w:left="0" w:hanging="567"/>
              <w:rPr>
                <w:lang w:val="en-US"/>
              </w:rPr>
            </w:pPr>
            <w:r w:rsidRPr="00B73F91">
              <w:rPr>
                <w:lang w:val="en-US"/>
              </w:rPr>
              <w:t>10.11. Antreprenorul şi subantreprenorii răspund solidar pentru neexecutarea obligațiilor contractuale.</w:t>
            </w:r>
          </w:p>
          <w:p w:rsidR="000D2843" w:rsidRPr="00B73F91" w:rsidRDefault="000D2843" w:rsidP="00557A54">
            <w:pPr>
              <w:pStyle w:val="af2"/>
              <w:tabs>
                <w:tab w:val="left" w:pos="567"/>
                <w:tab w:val="left" w:pos="1890"/>
              </w:tabs>
              <w:spacing w:line="276" w:lineRule="auto"/>
              <w:ind w:firstLine="0"/>
              <w:rPr>
                <w:lang w:val="en-US"/>
              </w:rPr>
            </w:pPr>
          </w:p>
          <w:p w:rsidR="000D2843" w:rsidRPr="00FF430B" w:rsidRDefault="000D2843" w:rsidP="00557A54">
            <w:pPr>
              <w:pStyle w:val="a"/>
              <w:numPr>
                <w:ilvl w:val="0"/>
                <w:numId w:val="17"/>
              </w:numPr>
              <w:tabs>
                <w:tab w:val="clear" w:pos="1134"/>
                <w:tab w:val="left" w:pos="3465"/>
              </w:tabs>
              <w:spacing w:line="276" w:lineRule="auto"/>
              <w:ind w:left="0"/>
              <w:contextualSpacing/>
            </w:pPr>
            <w:r w:rsidRPr="00FF430B">
              <w:rPr>
                <w:b/>
              </w:rPr>
              <w:t>11. SOLUŢIONAREA LITIGIILOR</w:t>
            </w:r>
          </w:p>
          <w:p w:rsidR="000D2843" w:rsidRPr="00FF430B" w:rsidRDefault="000D2843" w:rsidP="00557A54">
            <w:pPr>
              <w:pStyle w:val="a"/>
              <w:numPr>
                <w:ilvl w:val="1"/>
                <w:numId w:val="17"/>
              </w:numPr>
              <w:tabs>
                <w:tab w:val="clear" w:pos="1134"/>
                <w:tab w:val="left" w:pos="567"/>
              </w:tabs>
              <w:spacing w:line="276" w:lineRule="auto"/>
              <w:ind w:left="0" w:hanging="56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D2843" w:rsidRPr="00FF430B" w:rsidRDefault="000D2843" w:rsidP="00557A54">
            <w:pPr>
              <w:tabs>
                <w:tab w:val="left" w:pos="567"/>
              </w:tabs>
              <w:jc w:val="both"/>
            </w:pPr>
          </w:p>
          <w:p w:rsidR="000D2843" w:rsidRPr="00FF430B" w:rsidRDefault="000D2843" w:rsidP="00557A54">
            <w:pPr>
              <w:pStyle w:val="a"/>
              <w:numPr>
                <w:ilvl w:val="0"/>
                <w:numId w:val="17"/>
              </w:numPr>
              <w:tabs>
                <w:tab w:val="clear" w:pos="1134"/>
                <w:tab w:val="left" w:pos="3825"/>
              </w:tabs>
              <w:spacing w:line="276" w:lineRule="auto"/>
              <w:ind w:left="0"/>
              <w:contextualSpacing/>
            </w:pPr>
            <w:r w:rsidRPr="00FF430B">
              <w:rPr>
                <w:b/>
              </w:rPr>
              <w:t>12. REZOLUȚIUNEACONTRACTULUI</w:t>
            </w:r>
          </w:p>
          <w:p w:rsidR="000D2843" w:rsidRPr="00B73F91" w:rsidRDefault="000D2843" w:rsidP="00557A54">
            <w:pPr>
              <w:pStyle w:val="af2"/>
              <w:tabs>
                <w:tab w:val="left" w:pos="567"/>
              </w:tabs>
              <w:spacing w:line="276" w:lineRule="auto"/>
              <w:ind w:firstLine="0"/>
              <w:rPr>
                <w:lang w:val="en-US"/>
              </w:rPr>
            </w:pPr>
            <w:r w:rsidRPr="00B73F91">
              <w:rPr>
                <w:lang w:val="en-US"/>
              </w:rPr>
              <w:t xml:space="preserve">12.1. Antreprenorul poate cere rezoluțiunea contractului, dacă: </w:t>
            </w:r>
          </w:p>
          <w:p w:rsidR="000D2843" w:rsidRPr="00FF430B" w:rsidRDefault="000D2843" w:rsidP="00557A54">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0D2843" w:rsidRPr="00FF430B" w:rsidRDefault="000D2843" w:rsidP="00557A54">
            <w:pPr>
              <w:numPr>
                <w:ilvl w:val="0"/>
                <w:numId w:val="12"/>
              </w:numPr>
              <w:tabs>
                <w:tab w:val="left" w:pos="1276"/>
              </w:tabs>
              <w:ind w:left="0" w:hanging="425"/>
              <w:jc w:val="both"/>
            </w:pPr>
            <w:r w:rsidRPr="00FF430B">
              <w:t xml:space="preserve">b) Beneficiarul nu onorează o plată scadentă mai mult de 3 luni; </w:t>
            </w:r>
          </w:p>
          <w:p w:rsidR="000D2843" w:rsidRPr="00FF430B" w:rsidRDefault="000D2843" w:rsidP="00557A54">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0D2843" w:rsidRPr="00B73F91" w:rsidRDefault="000D2843" w:rsidP="00557A54">
            <w:pPr>
              <w:pStyle w:val="af2"/>
              <w:numPr>
                <w:ilvl w:val="1"/>
                <w:numId w:val="17"/>
              </w:numPr>
              <w:tabs>
                <w:tab w:val="left" w:pos="567"/>
              </w:tabs>
              <w:spacing w:line="276" w:lineRule="auto"/>
              <w:ind w:left="0" w:hanging="567"/>
              <w:rPr>
                <w:lang w:val="en-US"/>
              </w:rPr>
            </w:pPr>
            <w:r w:rsidRPr="00B73F91">
              <w:rPr>
                <w:lang w:val="en-US"/>
              </w:rPr>
              <w:t xml:space="preserve">12.2. Beneficiarul poate cere rezoluțiunea contractului, dacă: </w:t>
            </w:r>
          </w:p>
          <w:p w:rsidR="000D2843" w:rsidRPr="00FF430B" w:rsidRDefault="000D2843" w:rsidP="00557A54">
            <w:pPr>
              <w:pStyle w:val="a"/>
              <w:numPr>
                <w:ilvl w:val="0"/>
                <w:numId w:val="14"/>
              </w:numPr>
              <w:tabs>
                <w:tab w:val="clear" w:pos="1134"/>
                <w:tab w:val="left" w:pos="1276"/>
              </w:tabs>
              <w:ind w:left="0"/>
              <w:contextualSpacing/>
            </w:pPr>
            <w:r w:rsidRPr="00FF430B">
              <w:t>a) Antreprenorul se află în incapacitate de plată, lichidare sau bunurile acestuia sunt subsechestru;</w:t>
            </w:r>
          </w:p>
          <w:p w:rsidR="000D2843" w:rsidRPr="00FF430B" w:rsidRDefault="000D2843" w:rsidP="00557A54">
            <w:pPr>
              <w:pStyle w:val="a"/>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0D2843" w:rsidRPr="00FF430B" w:rsidRDefault="000D2843" w:rsidP="00557A54">
            <w:pPr>
              <w:pStyle w:val="a"/>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0D2843" w:rsidRPr="00FF430B" w:rsidRDefault="000D2843" w:rsidP="00557A54">
            <w:pPr>
              <w:pStyle w:val="a"/>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0D2843" w:rsidRPr="00B73F91" w:rsidRDefault="000D2843" w:rsidP="00557A54">
            <w:pPr>
              <w:pStyle w:val="af2"/>
              <w:numPr>
                <w:ilvl w:val="1"/>
                <w:numId w:val="17"/>
              </w:numPr>
              <w:tabs>
                <w:tab w:val="left" w:pos="567"/>
              </w:tabs>
              <w:ind w:left="0" w:hanging="567"/>
              <w:rPr>
                <w:lang w:val="en-US"/>
              </w:rPr>
            </w:pPr>
            <w:r w:rsidRPr="00B73F91">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0D2843" w:rsidRPr="00B73F91" w:rsidRDefault="000D2843" w:rsidP="00557A54">
            <w:pPr>
              <w:pStyle w:val="af2"/>
              <w:numPr>
                <w:ilvl w:val="1"/>
                <w:numId w:val="17"/>
              </w:numPr>
              <w:tabs>
                <w:tab w:val="left" w:pos="567"/>
              </w:tabs>
              <w:ind w:left="0" w:hanging="567"/>
              <w:rPr>
                <w:lang w:val="en-US"/>
              </w:rPr>
            </w:pPr>
            <w:r w:rsidRPr="00B73F91">
              <w:rPr>
                <w:lang w:val="en-US"/>
              </w:rPr>
              <w:t>12.4. Beneficiarul, în caz de rezoluțiunea contractului, va convoca comisia de recepţie care va efectua recepţia cantitativă şi calitativă a lucrărilor executate, în maximum 15 zile de la data rezoluțiunii contractului.</w:t>
            </w:r>
          </w:p>
          <w:p w:rsidR="000D2843" w:rsidRPr="000D2843" w:rsidRDefault="000D2843" w:rsidP="00557A54">
            <w:pPr>
              <w:pStyle w:val="af2"/>
              <w:numPr>
                <w:ilvl w:val="1"/>
                <w:numId w:val="17"/>
              </w:numPr>
              <w:tabs>
                <w:tab w:val="left" w:pos="567"/>
              </w:tabs>
              <w:ind w:left="0" w:hanging="567"/>
              <w:rPr>
                <w:lang w:val="en-US"/>
              </w:rPr>
            </w:pPr>
            <w:r w:rsidRPr="000D2843">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0D2843" w:rsidRPr="00B73F91" w:rsidRDefault="000D2843" w:rsidP="00557A54">
            <w:pPr>
              <w:pStyle w:val="af2"/>
              <w:numPr>
                <w:ilvl w:val="1"/>
                <w:numId w:val="17"/>
              </w:numPr>
              <w:tabs>
                <w:tab w:val="left" w:pos="567"/>
              </w:tabs>
              <w:ind w:left="0" w:hanging="567"/>
              <w:rPr>
                <w:lang w:val="en-US"/>
              </w:rPr>
            </w:pPr>
            <w:r w:rsidRPr="00B73F91">
              <w:rPr>
                <w:lang w:val="en-US"/>
              </w:rPr>
              <w:t xml:space="preserve">12.6. După rezoluțiunea contractului, Beneficiarul poate continua execuţia lucrărilor cu respectarea prevederilor legale. </w:t>
            </w:r>
          </w:p>
          <w:p w:rsidR="000D2843" w:rsidRPr="00B73F91" w:rsidRDefault="000D2843" w:rsidP="00557A54">
            <w:pPr>
              <w:pStyle w:val="af2"/>
              <w:tabs>
                <w:tab w:val="left" w:pos="567"/>
                <w:tab w:val="left" w:pos="2070"/>
              </w:tabs>
              <w:ind w:firstLine="0"/>
              <w:rPr>
                <w:lang w:val="en-US"/>
              </w:rPr>
            </w:pPr>
            <w:r w:rsidRPr="00B73F91">
              <w:rPr>
                <w:lang w:val="en-US"/>
              </w:rPr>
              <w:t>12.7. Cazuri specifice de încetare a contractului de achiziţii publice:</w:t>
            </w:r>
          </w:p>
          <w:p w:rsidR="000D2843" w:rsidRPr="00B73F91" w:rsidRDefault="000D2843" w:rsidP="00557A54">
            <w:pPr>
              <w:pStyle w:val="af2"/>
              <w:tabs>
                <w:tab w:val="left" w:pos="567"/>
                <w:tab w:val="left" w:pos="2070"/>
              </w:tabs>
              <w:ind w:firstLine="284"/>
              <w:rPr>
                <w:lang w:val="en-US"/>
              </w:rPr>
            </w:pPr>
            <w:r w:rsidRPr="00B73F91">
              <w:rPr>
                <w:lang w:val="en-US"/>
              </w:rPr>
              <w:t xml:space="preserve">     Beneficiarul are dreptul de a rezolvi unilateral un contract de achiziţii publice în perioada de valabilitate a acestuia în una dintre următoarele situaţii:</w:t>
            </w:r>
          </w:p>
          <w:p w:rsidR="000D2843" w:rsidRPr="00B73F91" w:rsidRDefault="000D2843" w:rsidP="00557A54">
            <w:pPr>
              <w:pStyle w:val="af2"/>
              <w:tabs>
                <w:tab w:val="left" w:pos="567"/>
                <w:tab w:val="left" w:pos="2070"/>
              </w:tabs>
              <w:rPr>
                <w:lang w:val="en-US"/>
              </w:rPr>
            </w:pPr>
            <w:r w:rsidRPr="00B73F91">
              <w:rPr>
                <w:lang w:val="en-US"/>
              </w:rPr>
              <w:t xml:space="preserve">    a) contractantul se afla, la momentul atribuirii lui, în una dintre situaţiile care ar fi determinat excluderea sa din procedura de atribuire potrivit art. 19 al Legii nr. 131/2015 privind achizițiile publice;</w:t>
            </w:r>
          </w:p>
          <w:p w:rsidR="000D2843" w:rsidRPr="00B73F91" w:rsidRDefault="000D2843" w:rsidP="00557A54">
            <w:pPr>
              <w:pStyle w:val="af2"/>
              <w:tabs>
                <w:tab w:val="left" w:pos="567"/>
                <w:tab w:val="left" w:pos="2070"/>
              </w:tabs>
              <w:rPr>
                <w:lang w:val="en-US"/>
              </w:rPr>
            </w:pPr>
            <w:r w:rsidRPr="00B73F91">
              <w:rPr>
                <w:lang w:val="en-US"/>
              </w:rPr>
              <w:t xml:space="preserve">    b) contractul a făcut obiectul unei modificări substanțiale care necesita o nouă procedură de achiziție publică în conformitate cu art. 76 al Legii nr. 131/2015 privind achizițiile publice;</w:t>
            </w:r>
          </w:p>
          <w:p w:rsidR="000D2843" w:rsidRPr="00B73F91" w:rsidRDefault="000D2843" w:rsidP="00557A54">
            <w:pPr>
              <w:pStyle w:val="af2"/>
              <w:tabs>
                <w:tab w:val="left" w:pos="567"/>
                <w:tab w:val="left" w:pos="2070"/>
              </w:tabs>
              <w:rPr>
                <w:lang w:val="en-US"/>
              </w:rPr>
            </w:pPr>
            <w:r w:rsidRPr="00B73F91">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0D2843" w:rsidRPr="00B73F91" w:rsidRDefault="000D2843" w:rsidP="00557A54">
            <w:pPr>
              <w:pStyle w:val="af2"/>
              <w:tabs>
                <w:tab w:val="left" w:pos="567"/>
                <w:tab w:val="left" w:pos="2070"/>
              </w:tabs>
              <w:ind w:firstLine="0"/>
              <w:rPr>
                <w:lang w:val="en-US"/>
              </w:rPr>
            </w:pPr>
          </w:p>
          <w:p w:rsidR="000D2843" w:rsidRPr="00FF430B" w:rsidRDefault="000D2843" w:rsidP="00557A54">
            <w:pPr>
              <w:pStyle w:val="a"/>
              <w:numPr>
                <w:ilvl w:val="0"/>
                <w:numId w:val="17"/>
              </w:numPr>
              <w:tabs>
                <w:tab w:val="clear" w:pos="1134"/>
                <w:tab w:val="left" w:pos="3705"/>
              </w:tabs>
              <w:ind w:left="0"/>
              <w:contextualSpacing/>
            </w:pPr>
            <w:r w:rsidRPr="00FF430B">
              <w:rPr>
                <w:b/>
              </w:rPr>
              <w:t>13. DISPOZIŢII FINALE</w:t>
            </w:r>
          </w:p>
          <w:p w:rsidR="000D2843" w:rsidRPr="00B73F91" w:rsidRDefault="000D2843" w:rsidP="00557A54">
            <w:pPr>
              <w:pStyle w:val="af2"/>
              <w:numPr>
                <w:ilvl w:val="1"/>
                <w:numId w:val="17"/>
              </w:numPr>
              <w:tabs>
                <w:tab w:val="left" w:pos="567"/>
              </w:tabs>
              <w:ind w:left="0" w:hanging="567"/>
              <w:rPr>
                <w:lang w:val="en-US"/>
              </w:rPr>
            </w:pPr>
            <w:r w:rsidRPr="00B73F91">
              <w:rPr>
                <w:lang w:val="en-US"/>
              </w:rPr>
              <w:t xml:space="preserve">13.1. Următoarele documente vor fi citite şi vor fi interpretate ca fiind parte integrantă a prezentului contract: </w:t>
            </w:r>
          </w:p>
          <w:p w:rsidR="000D2843" w:rsidRPr="00FF430B" w:rsidRDefault="000D2843" w:rsidP="00557A54">
            <w:pPr>
              <w:numPr>
                <w:ilvl w:val="0"/>
                <w:numId w:val="13"/>
              </w:numPr>
              <w:tabs>
                <w:tab w:val="left" w:pos="1276"/>
              </w:tabs>
              <w:ind w:left="0" w:hanging="425"/>
              <w:jc w:val="both"/>
            </w:pPr>
            <w:r w:rsidRPr="00FF430B">
              <w:t>a) Caietul de sarcini;</w:t>
            </w:r>
          </w:p>
          <w:p w:rsidR="000D2843" w:rsidRPr="00FF430B" w:rsidRDefault="000D2843" w:rsidP="00557A54">
            <w:pPr>
              <w:numPr>
                <w:ilvl w:val="0"/>
                <w:numId w:val="13"/>
              </w:numPr>
              <w:tabs>
                <w:tab w:val="left" w:pos="1276"/>
              </w:tabs>
              <w:ind w:left="0" w:hanging="425"/>
              <w:jc w:val="both"/>
            </w:pPr>
            <w:r w:rsidRPr="00FF430B">
              <w:t>b) Propunerea tehnică;</w:t>
            </w:r>
          </w:p>
          <w:p w:rsidR="000D2843" w:rsidRPr="00FF430B" w:rsidRDefault="000D2843" w:rsidP="00557A54">
            <w:pPr>
              <w:numPr>
                <w:ilvl w:val="0"/>
                <w:numId w:val="13"/>
              </w:numPr>
              <w:tabs>
                <w:tab w:val="left" w:pos="1276"/>
              </w:tabs>
              <w:ind w:left="0" w:hanging="425"/>
              <w:jc w:val="both"/>
            </w:pPr>
            <w:r w:rsidRPr="00FF430B">
              <w:t>c) Propunerea financiară;</w:t>
            </w:r>
          </w:p>
          <w:p w:rsidR="000D2843" w:rsidRPr="00FF430B" w:rsidRDefault="000D2843" w:rsidP="00557A54">
            <w:pPr>
              <w:numPr>
                <w:ilvl w:val="0"/>
                <w:numId w:val="13"/>
              </w:numPr>
              <w:tabs>
                <w:tab w:val="left" w:pos="1276"/>
              </w:tabs>
              <w:ind w:left="0" w:hanging="425"/>
              <w:jc w:val="both"/>
            </w:pPr>
            <w:r w:rsidRPr="00FF430B">
              <w:t xml:space="preserve">d) Graficul de executare a lucrărilor ; </w:t>
            </w:r>
          </w:p>
          <w:p w:rsidR="000D2843" w:rsidRPr="00FF430B" w:rsidRDefault="000D2843" w:rsidP="00557A54">
            <w:pPr>
              <w:numPr>
                <w:ilvl w:val="0"/>
                <w:numId w:val="13"/>
              </w:numPr>
              <w:tabs>
                <w:tab w:val="left" w:pos="1276"/>
              </w:tabs>
              <w:ind w:left="0" w:hanging="425"/>
              <w:jc w:val="both"/>
            </w:pPr>
            <w:r w:rsidRPr="00FF430B">
              <w:t>e) Garanția de bună execuție.</w:t>
            </w:r>
          </w:p>
          <w:p w:rsidR="000D2843" w:rsidRPr="00B73F91" w:rsidRDefault="000D2843" w:rsidP="00557A54">
            <w:pPr>
              <w:pStyle w:val="af2"/>
              <w:numPr>
                <w:ilvl w:val="1"/>
                <w:numId w:val="17"/>
              </w:numPr>
              <w:tabs>
                <w:tab w:val="left" w:pos="567"/>
              </w:tabs>
              <w:ind w:left="0" w:hanging="567"/>
              <w:rPr>
                <w:lang w:val="en-US"/>
              </w:rPr>
            </w:pPr>
            <w:r w:rsidRPr="00B73F91">
              <w:rPr>
                <w:lang w:val="en-US"/>
              </w:rPr>
              <w:t>13.2. Documentele contractului vor fi întocmite în limba română.</w:t>
            </w:r>
          </w:p>
          <w:p w:rsidR="000D2843" w:rsidRPr="00B73F91" w:rsidRDefault="000D2843" w:rsidP="00557A54">
            <w:pPr>
              <w:pStyle w:val="af2"/>
              <w:numPr>
                <w:ilvl w:val="1"/>
                <w:numId w:val="17"/>
              </w:numPr>
              <w:tabs>
                <w:tab w:val="left" w:pos="567"/>
              </w:tabs>
              <w:ind w:left="0" w:hanging="567"/>
              <w:rPr>
                <w:lang w:val="en-US"/>
              </w:rPr>
            </w:pPr>
            <w:r w:rsidRPr="00B73F91">
              <w:rPr>
                <w:lang w:val="en-US"/>
              </w:rPr>
              <w:t>13.3. Prezentul Contract reprezintă acordul de voinţă al părţilor şi se consideră semnat la data aplicării ultimei semnături de către una dintre părți.</w:t>
            </w:r>
          </w:p>
          <w:p w:rsidR="000D2843" w:rsidRPr="00B73F91" w:rsidRDefault="000D2843" w:rsidP="00557A54">
            <w:pPr>
              <w:pStyle w:val="af2"/>
              <w:numPr>
                <w:ilvl w:val="1"/>
                <w:numId w:val="17"/>
              </w:numPr>
              <w:tabs>
                <w:tab w:val="left" w:pos="567"/>
                <w:tab w:val="left" w:pos="4005"/>
              </w:tabs>
              <w:ind w:left="0" w:hanging="567"/>
              <w:contextualSpacing/>
              <w:rPr>
                <w:lang w:val="en-US"/>
              </w:rPr>
            </w:pPr>
            <w:r w:rsidRPr="00B73F91">
              <w:rPr>
                <w:lang w:val="en-US"/>
              </w:rPr>
              <w:t>13.4. Pentru confirmarea celor menţionate, părţile au semnat prezentul Contract în conformitate cu legislaţia Republicii Moldova, la data şi anul indicate, fiind valabil până la ……./recepția finală a lucrărilor.</w:t>
            </w: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pStyle w:val="a"/>
              <w:numPr>
                <w:ilvl w:val="3"/>
                <w:numId w:val="3"/>
              </w:numPr>
              <w:tabs>
                <w:tab w:val="left" w:pos="2295"/>
              </w:tabs>
            </w:pPr>
            <w:r w:rsidRPr="00FF430B">
              <w:rPr>
                <w:b/>
              </w:rPr>
              <w:t xml:space="preserve">PARTEA CE ȚINE DE CONDIȚIILE </w:t>
            </w:r>
          </w:p>
          <w:p w:rsidR="000D2843" w:rsidRPr="00FF430B" w:rsidRDefault="000D2843" w:rsidP="00557A54">
            <w:pPr>
              <w:pStyle w:val="a"/>
              <w:numPr>
                <w:ilvl w:val="0"/>
                <w:numId w:val="0"/>
              </w:numPr>
              <w:tabs>
                <w:tab w:val="left" w:pos="2295"/>
              </w:tabs>
              <w:ind w:left="3240"/>
            </w:pPr>
            <w:r w:rsidRPr="00FF430B">
              <w:rPr>
                <w:b/>
              </w:rPr>
              <w:t>SPECIALE A CONTRACTULUI</w:t>
            </w:r>
          </w:p>
          <w:p w:rsidR="000D2843" w:rsidRPr="00FF430B" w:rsidRDefault="000D2843" w:rsidP="00557A54">
            <w:pPr>
              <w:jc w:val="center"/>
            </w:pPr>
            <w:r w:rsidRPr="00FF430B">
              <w:t xml:space="preserve">             (</w:t>
            </w:r>
            <w:r w:rsidRPr="00FF430B">
              <w:rPr>
                <w:sz w:val="20"/>
                <w:szCs w:val="20"/>
              </w:rPr>
              <w:t>LA NECESITATE)</w:t>
            </w: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tabs>
                <w:tab w:val="left" w:pos="567"/>
                <w:tab w:val="left" w:pos="4005"/>
              </w:tabs>
              <w:jc w:val="both"/>
            </w:pPr>
          </w:p>
          <w:p w:rsidR="000D2843" w:rsidRPr="00FF430B" w:rsidRDefault="000D2843" w:rsidP="00557A54">
            <w:pPr>
              <w:pStyle w:val="a"/>
              <w:numPr>
                <w:ilvl w:val="0"/>
                <w:numId w:val="17"/>
              </w:numPr>
              <w:tabs>
                <w:tab w:val="clear" w:pos="1134"/>
              </w:tabs>
              <w:spacing w:line="276" w:lineRule="auto"/>
              <w:ind w:left="0"/>
              <w:contextualSpacing/>
            </w:pPr>
            <w:r w:rsidRPr="00FF430B">
              <w:rPr>
                <w:b/>
              </w:rPr>
              <w:t xml:space="preserve">                 RECHIZITELE JURIDICE, POŞTALE ŞI DE PLĂŢI ALE PĂRŢILOR</w:t>
            </w:r>
          </w:p>
          <w:p w:rsidR="000D2843" w:rsidRPr="00FF430B" w:rsidRDefault="000D2843" w:rsidP="00557A5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D2843" w:rsidRPr="00EC30C2" w:rsidTr="00557A54">
              <w:trPr>
                <w:jc w:val="center"/>
              </w:trPr>
              <w:tc>
                <w:tcPr>
                  <w:tcW w:w="5163" w:type="dxa"/>
                  <w:tcBorders>
                    <w:top w:val="nil"/>
                    <w:left w:val="nil"/>
                    <w:bottom w:val="nil"/>
                    <w:right w:val="nil"/>
                  </w:tcBorders>
                </w:tcPr>
                <w:p w:rsidR="000D2843" w:rsidRPr="00FF430B" w:rsidRDefault="000D2843" w:rsidP="00557A54">
                  <w:pPr>
                    <w:tabs>
                      <w:tab w:val="left" w:pos="3295"/>
                    </w:tabs>
                    <w:jc w:val="center"/>
                    <w:rPr>
                      <w:b/>
                    </w:rPr>
                  </w:pPr>
                  <w:r w:rsidRPr="00FF430B">
                    <w:rPr>
                      <w:b/>
                      <w:iCs/>
                    </w:rPr>
                    <w:t>ANTREPRENORUL</w:t>
                  </w:r>
                </w:p>
              </w:tc>
              <w:tc>
                <w:tcPr>
                  <w:tcW w:w="4927" w:type="dxa"/>
                  <w:tcBorders>
                    <w:top w:val="nil"/>
                    <w:left w:val="nil"/>
                    <w:bottom w:val="nil"/>
                    <w:right w:val="nil"/>
                  </w:tcBorders>
                </w:tcPr>
                <w:p w:rsidR="000D2843" w:rsidRPr="00FF430B" w:rsidRDefault="000D2843" w:rsidP="00557A54">
                  <w:pPr>
                    <w:tabs>
                      <w:tab w:val="left" w:pos="3295"/>
                    </w:tabs>
                    <w:jc w:val="center"/>
                  </w:pPr>
                  <w:r w:rsidRPr="00FF430B">
                    <w:rPr>
                      <w:b/>
                      <w:iCs/>
                    </w:rPr>
                    <w:t>BENEFICIARUL</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Adresa poştală:</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Telefon:</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 fiscal:</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Banca:</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IBAN</w:t>
                  </w:r>
                </w:p>
              </w:tc>
            </w:tr>
            <w:tr w:rsidR="000D2843" w:rsidRPr="00EC30C2" w:rsidTr="00557A54">
              <w:trPr>
                <w:trHeight w:val="713"/>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p>
                <w:p w:rsidR="000D2843" w:rsidRDefault="000D2843" w:rsidP="00557A54">
                  <w:pPr>
                    <w:tabs>
                      <w:tab w:val="left" w:pos="1134"/>
                      <w:tab w:val="left" w:pos="4680"/>
                      <w:tab w:val="left" w:pos="7020"/>
                    </w:tabs>
                    <w:suppressAutoHyphens/>
                    <w:ind w:firstLine="567"/>
                    <w:jc w:val="both"/>
                  </w:pPr>
                </w:p>
                <w:p w:rsidR="000D2843"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tc>
            </w:tr>
          </w:tbl>
          <w:p w:rsidR="000D2843" w:rsidRPr="00FF430B" w:rsidRDefault="000D2843" w:rsidP="00557A54">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0D2843" w:rsidRPr="00EC30C2" w:rsidTr="00557A54">
              <w:trPr>
                <w:trHeight w:val="357"/>
                <w:jc w:val="center"/>
              </w:trPr>
              <w:tc>
                <w:tcPr>
                  <w:tcW w:w="5188" w:type="dxa"/>
                  <w:vAlign w:val="center"/>
                </w:tcPr>
                <w:p w:rsidR="000D2843" w:rsidRPr="00FF430B" w:rsidRDefault="000D2843" w:rsidP="00557A54">
                  <w:pPr>
                    <w:jc w:val="center"/>
                    <w:rPr>
                      <w:b/>
                    </w:rPr>
                  </w:pPr>
                  <w:r w:rsidRPr="00FF430B">
                    <w:rPr>
                      <w:b/>
                    </w:rPr>
                    <w:t>ANTREPRENOR</w:t>
                  </w:r>
                </w:p>
              </w:tc>
              <w:tc>
                <w:tcPr>
                  <w:tcW w:w="4559" w:type="dxa"/>
                  <w:vAlign w:val="center"/>
                </w:tcPr>
                <w:p w:rsidR="000D2843" w:rsidRPr="00FF430B" w:rsidRDefault="000D2843" w:rsidP="00557A54">
                  <w:pPr>
                    <w:jc w:val="center"/>
                    <w:rPr>
                      <w:b/>
                    </w:rPr>
                  </w:pPr>
                  <w:r w:rsidRPr="00FF430B">
                    <w:rPr>
                      <w:b/>
                    </w:rPr>
                    <w:t>BENEFICIAR</w:t>
                  </w:r>
                </w:p>
              </w:tc>
            </w:tr>
            <w:tr w:rsidR="000D2843" w:rsidRPr="00EC30C2" w:rsidTr="00557A54">
              <w:trPr>
                <w:trHeight w:val="357"/>
                <w:jc w:val="center"/>
              </w:trPr>
              <w:tc>
                <w:tcPr>
                  <w:tcW w:w="5188" w:type="dxa"/>
                  <w:vAlign w:val="center"/>
                </w:tcPr>
                <w:p w:rsidR="000D2843" w:rsidRPr="00FF430B" w:rsidRDefault="000D2843" w:rsidP="00557A54">
                  <w:pPr>
                    <w:jc w:val="both"/>
                    <w:rPr>
                      <w:b/>
                    </w:rPr>
                  </w:pPr>
                </w:p>
                <w:p w:rsidR="000D2843" w:rsidRPr="00FF430B" w:rsidRDefault="000D2843" w:rsidP="00557A54">
                  <w:pPr>
                    <w:jc w:val="both"/>
                    <w:rPr>
                      <w:b/>
                    </w:rPr>
                  </w:pPr>
                </w:p>
                <w:p w:rsidR="000D2843" w:rsidRPr="00FF430B" w:rsidRDefault="000D2843" w:rsidP="00557A54">
                  <w:pPr>
                    <w:jc w:val="both"/>
                    <w:rPr>
                      <w:b/>
                    </w:rPr>
                  </w:pPr>
                </w:p>
              </w:tc>
              <w:tc>
                <w:tcPr>
                  <w:tcW w:w="4559" w:type="dxa"/>
                  <w:vAlign w:val="center"/>
                </w:tcPr>
                <w:p w:rsidR="000D2843" w:rsidRPr="00FF430B" w:rsidRDefault="000D2843" w:rsidP="00557A54">
                  <w:pPr>
                    <w:jc w:val="both"/>
                    <w:rPr>
                      <w:b/>
                    </w:rPr>
                  </w:pPr>
                </w:p>
                <w:p w:rsidR="000D2843" w:rsidRPr="00FF430B" w:rsidRDefault="000D2843" w:rsidP="00557A54">
                  <w:pPr>
                    <w:jc w:val="both"/>
                    <w:rPr>
                      <w:b/>
                    </w:rPr>
                  </w:pPr>
                </w:p>
                <w:p w:rsidR="000D2843" w:rsidRPr="00FF430B" w:rsidRDefault="000D2843" w:rsidP="00557A54">
                  <w:pPr>
                    <w:jc w:val="both"/>
                    <w:rPr>
                      <w:b/>
                    </w:rPr>
                  </w:pPr>
                </w:p>
              </w:tc>
            </w:tr>
          </w:tbl>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r w:rsidRPr="00FF430B">
              <w:br/>
            </w:r>
          </w:p>
          <w:p w:rsidR="000D2843" w:rsidRDefault="000D2843" w:rsidP="00557A54">
            <w:pPr>
              <w:tabs>
                <w:tab w:val="left" w:pos="2295"/>
              </w:tabs>
              <w:jc w:val="both"/>
            </w:pPr>
          </w:p>
          <w:p w:rsidR="000D2843" w:rsidRDefault="000D2843" w:rsidP="00557A54">
            <w:pPr>
              <w:tabs>
                <w:tab w:val="left" w:pos="2295"/>
              </w:tabs>
              <w:jc w:val="both"/>
            </w:pPr>
          </w:p>
          <w:p w:rsidR="000D2843" w:rsidRDefault="000D2843" w:rsidP="00557A54">
            <w:pPr>
              <w:jc w:val="both"/>
            </w:pPr>
          </w:p>
          <w:p w:rsidR="000D2843" w:rsidRPr="00FF430B" w:rsidRDefault="000D2843" w:rsidP="00557A54">
            <w:pPr>
              <w:jc w:val="both"/>
              <w:rPr>
                <w:sz w:val="28"/>
                <w:szCs w:val="28"/>
              </w:rPr>
            </w:pPr>
          </w:p>
          <w:p w:rsidR="000D2843" w:rsidRPr="00FF430B" w:rsidRDefault="000D2843" w:rsidP="00557A54">
            <w:pPr>
              <w:tabs>
                <w:tab w:val="left" w:pos="2295"/>
              </w:tabs>
              <w:jc w:val="right"/>
            </w:pPr>
            <w:r w:rsidRPr="00FF430B">
              <w:t>Anexa nr. 1</w:t>
            </w:r>
          </w:p>
          <w:p w:rsidR="000D2843" w:rsidRPr="00FF430B" w:rsidRDefault="000D2843" w:rsidP="00557A54">
            <w:pPr>
              <w:tabs>
                <w:tab w:val="left" w:pos="2295"/>
              </w:tabs>
              <w:jc w:val="right"/>
            </w:pPr>
            <w:r w:rsidRPr="00FF430B">
              <w:t>la Contractul nr. ___________</w:t>
            </w:r>
          </w:p>
          <w:p w:rsidR="000D2843" w:rsidRPr="00FF430B" w:rsidRDefault="000D2843" w:rsidP="00557A54">
            <w:pPr>
              <w:tabs>
                <w:tab w:val="left" w:pos="2295"/>
              </w:tabs>
              <w:jc w:val="right"/>
            </w:pPr>
            <w:r w:rsidRPr="00FF430B">
              <w:t>Din „____”  _____ 20_______</w:t>
            </w: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rPr>
                <w:b/>
              </w:rPr>
            </w:pPr>
            <w:r w:rsidRPr="00FF430B">
              <w:rPr>
                <w:b/>
              </w:rPr>
              <w:t xml:space="preserve">       SPECIFICAŢII TEHNICE</w:t>
            </w:r>
          </w:p>
          <w:p w:rsidR="000D2843" w:rsidRPr="00FF430B" w:rsidRDefault="000D2843" w:rsidP="00557A5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0D2843" w:rsidRPr="00EC30C2" w:rsidTr="00557A5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D2843" w:rsidRPr="00FF430B" w:rsidRDefault="000D2843" w:rsidP="00557A54">
                  <w:pPr>
                    <w:jc w:val="center"/>
                    <w:rPr>
                      <w:b/>
                    </w:rPr>
                  </w:pPr>
                  <w:r w:rsidRPr="00FF430B">
                    <w:rPr>
                      <w:b/>
                    </w:rPr>
                    <w:t>Specificarea tehnică deplină solicitată de către autoritatea contractantă</w:t>
                  </w:r>
                </w:p>
                <w:p w:rsidR="000D2843" w:rsidRPr="00FF430B" w:rsidRDefault="000D2843" w:rsidP="00557A5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rPr>
                  </w:pPr>
                  <w:r w:rsidRPr="00FF430B">
                    <w:rPr>
                      <w:b/>
                      <w:bCs/>
                      <w:noProof w:val="0"/>
                    </w:rPr>
                    <w:t xml:space="preserve">Specificarea tehnică </w:t>
                  </w:r>
                  <w:r w:rsidRPr="00FF430B">
                    <w:rPr>
                      <w:b/>
                    </w:rPr>
                    <w:t>deplină propusă de către ofertant</w:t>
                  </w:r>
                </w:p>
                <w:p w:rsidR="000D2843" w:rsidRPr="00FF430B" w:rsidRDefault="000D2843" w:rsidP="00557A54">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ind w:right="943"/>
                    <w:jc w:val="center"/>
                    <w:rPr>
                      <w:b/>
                      <w:bCs/>
                      <w:noProof w:val="0"/>
                    </w:rPr>
                  </w:pPr>
                  <w:r w:rsidRPr="00FF430B">
                    <w:rPr>
                      <w:b/>
                      <w:bCs/>
                      <w:noProof w:val="0"/>
                    </w:rPr>
                    <w:t>Standarde de</w:t>
                  </w:r>
                </w:p>
                <w:p w:rsidR="000D2843" w:rsidRPr="00FF430B" w:rsidRDefault="000D2843" w:rsidP="00557A54">
                  <w:pPr>
                    <w:ind w:right="943"/>
                    <w:jc w:val="center"/>
                    <w:rPr>
                      <w:b/>
                      <w:bCs/>
                      <w:noProof w:val="0"/>
                    </w:rPr>
                  </w:pPr>
                  <w:r w:rsidRPr="00FF430B">
                    <w:rPr>
                      <w:b/>
                      <w:bCs/>
                      <w:noProof w:val="0"/>
                    </w:rPr>
                    <w:t>referinţă</w:t>
                  </w:r>
                </w:p>
              </w:tc>
            </w:tr>
            <w:tr w:rsidR="000D2843" w:rsidRPr="00EC30C2" w:rsidTr="00557A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D2843" w:rsidRPr="00FF430B" w:rsidRDefault="000D2843" w:rsidP="00557A5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r>
            <w:tr w:rsidR="000D2843" w:rsidRPr="00EC30C2" w:rsidTr="00557A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D2843" w:rsidRPr="00FF430B" w:rsidRDefault="000D2843" w:rsidP="00557A5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r>
            <w:tr w:rsidR="000D2843" w:rsidRPr="00EC30C2" w:rsidTr="00557A54">
              <w:tc>
                <w:tcPr>
                  <w:tcW w:w="2261" w:type="dxa"/>
                  <w:gridSpan w:val="2"/>
                  <w:tcBorders>
                    <w:top w:val="single" w:sz="6" w:space="0" w:color="000000"/>
                    <w:left w:val="nil"/>
                    <w:bottom w:val="nil"/>
                    <w:right w:val="nil"/>
                  </w:tcBorders>
                </w:tcPr>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 </w:t>
                  </w: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rPr>
                      <w:b/>
                      <w:bCs/>
                      <w:noProof w:val="0"/>
                    </w:rPr>
                  </w:pPr>
                  <w:r w:rsidRPr="00FF430B">
                    <w:rPr>
                      <w:b/>
                      <w:bCs/>
                      <w:noProof w:val="0"/>
                    </w:rPr>
                    <w:t xml:space="preserve">                 SEMNĂTURILE PĂRŢILOR</w:t>
                  </w:r>
                </w:p>
                <w:p w:rsidR="000D2843" w:rsidRPr="00FF430B" w:rsidRDefault="000D2843" w:rsidP="00557A54">
                  <w:pPr>
                    <w:rPr>
                      <w:noProof w:val="0"/>
                    </w:rPr>
                  </w:pPr>
                </w:p>
              </w:tc>
            </w:tr>
            <w:tr w:rsidR="000D2843" w:rsidRPr="00EC30C2" w:rsidTr="00557A54">
              <w:tc>
                <w:tcPr>
                  <w:tcW w:w="4763" w:type="dxa"/>
                  <w:gridSpan w:val="4"/>
                  <w:tcBorders>
                    <w:top w:val="nil"/>
                    <w:left w:val="nil"/>
                    <w:bottom w:val="nil"/>
                    <w:right w:val="nil"/>
                  </w:tcBorders>
                  <w:tcMar>
                    <w:top w:w="24" w:type="dxa"/>
                    <w:left w:w="48" w:type="dxa"/>
                    <w:bottom w:w="24" w:type="dxa"/>
                    <w:right w:w="48" w:type="dxa"/>
                  </w:tcMar>
                  <w:hideMark/>
                </w:tcPr>
                <w:p w:rsidR="000D2843" w:rsidRPr="00FF430B" w:rsidRDefault="000D2843" w:rsidP="00557A54">
                  <w:pPr>
                    <w:jc w:val="center"/>
                    <w:rPr>
                      <w:noProof w:val="0"/>
                    </w:rPr>
                  </w:pPr>
                  <w:r w:rsidRPr="006A7C1C">
                    <w:rPr>
                      <w:b/>
                      <w:bCs/>
                      <w:noProof w:val="0"/>
                    </w:rPr>
                    <w:t>ANTREPRENORU</w:t>
                  </w:r>
                  <w:r>
                    <w:rPr>
                      <w:b/>
                      <w:bCs/>
                      <w:noProof w:val="0"/>
                    </w:rPr>
                    <w:t>L</w:t>
                  </w:r>
                </w:p>
                <w:p w:rsidR="000D2843" w:rsidRPr="00FF430B" w:rsidRDefault="000D2843" w:rsidP="00557A54">
                  <w:pPr>
                    <w:ind w:firstLine="567"/>
                    <w:jc w:val="both"/>
                    <w:rPr>
                      <w:noProof w:val="0"/>
                    </w:rPr>
                  </w:pPr>
                  <w:r w:rsidRPr="00FF430B">
                    <w:rPr>
                      <w:noProof w:val="0"/>
                    </w:rPr>
                    <w:t> </w:t>
                  </w:r>
                </w:p>
                <w:p w:rsidR="000D2843" w:rsidRPr="00FF430B" w:rsidRDefault="000D2843" w:rsidP="00557A54">
                  <w:pPr>
                    <w:ind w:firstLine="567"/>
                    <w:rPr>
                      <w:noProof w:val="0"/>
                    </w:rPr>
                  </w:pPr>
                </w:p>
                <w:p w:rsidR="000D2843" w:rsidRPr="00FF430B" w:rsidRDefault="000D2843" w:rsidP="00557A54">
                  <w:pPr>
                    <w:ind w:firstLine="567"/>
                    <w:rPr>
                      <w:noProof w:val="0"/>
                    </w:rPr>
                  </w:pPr>
                </w:p>
              </w:tc>
              <w:tc>
                <w:tcPr>
                  <w:tcW w:w="50" w:type="dxa"/>
                  <w:tcBorders>
                    <w:top w:val="nil"/>
                    <w:left w:val="nil"/>
                    <w:bottom w:val="nil"/>
                    <w:right w:val="nil"/>
                  </w:tcBorders>
                </w:tcPr>
                <w:p w:rsidR="000D2843" w:rsidRPr="00FF430B" w:rsidRDefault="000D2843" w:rsidP="00557A54">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0D2843" w:rsidRPr="00FF430B" w:rsidRDefault="000D2843" w:rsidP="00557A54">
                  <w:pPr>
                    <w:rPr>
                      <w:noProof w:val="0"/>
                    </w:rPr>
                  </w:pPr>
                  <w:r w:rsidRPr="00FF430B">
                    <w:rPr>
                      <w:b/>
                      <w:bCs/>
                      <w:noProof w:val="0"/>
                    </w:rPr>
                    <w:t xml:space="preserve">                               BENEFICIAR</w:t>
                  </w:r>
                </w:p>
                <w:p w:rsidR="000D2843" w:rsidRPr="00FF430B" w:rsidRDefault="000D2843" w:rsidP="00557A54">
                  <w:pPr>
                    <w:ind w:firstLine="567"/>
                    <w:jc w:val="both"/>
                    <w:rPr>
                      <w:noProof w:val="0"/>
                    </w:rPr>
                  </w:pPr>
                  <w:r w:rsidRPr="00FF430B">
                    <w:rPr>
                      <w:noProof w:val="0"/>
                    </w:rPr>
                    <w:t> </w:t>
                  </w:r>
                </w:p>
                <w:p w:rsidR="000D2843" w:rsidRPr="00FF430B" w:rsidRDefault="000D2843" w:rsidP="00557A54">
                  <w:pPr>
                    <w:rPr>
                      <w:noProof w:val="0"/>
                    </w:rPr>
                  </w:pPr>
                </w:p>
                <w:p w:rsidR="000D2843" w:rsidRPr="00FF430B" w:rsidRDefault="000D2843" w:rsidP="00557A54">
                  <w:pPr>
                    <w:jc w:val="both"/>
                    <w:rPr>
                      <w:noProof w:val="0"/>
                    </w:rPr>
                  </w:pPr>
                </w:p>
              </w:tc>
            </w:tr>
          </w:tbl>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Default="000D2843" w:rsidP="00557A54">
            <w:pPr>
              <w:tabs>
                <w:tab w:val="left" w:pos="2295"/>
              </w:tabs>
              <w:jc w:val="both"/>
            </w:pPr>
          </w:p>
          <w:p w:rsidR="000D2843" w:rsidRDefault="000D2843" w:rsidP="00557A54">
            <w:pPr>
              <w:tabs>
                <w:tab w:val="left" w:pos="2295"/>
              </w:tabs>
              <w:jc w:val="both"/>
            </w:pPr>
          </w:p>
          <w:p w:rsidR="000D2843"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jc w:val="right"/>
              <w:rPr>
                <w:noProof w:val="0"/>
              </w:rPr>
            </w:pPr>
            <w:r w:rsidRPr="00FF430B">
              <w:rPr>
                <w:noProof w:val="0"/>
              </w:rPr>
              <w:t>Anexa nr.</w:t>
            </w:r>
            <w:r>
              <w:rPr>
                <w:noProof w:val="0"/>
              </w:rPr>
              <w:t xml:space="preserve"> </w:t>
            </w:r>
            <w:r w:rsidRPr="00FF430B">
              <w:rPr>
                <w:noProof w:val="0"/>
              </w:rPr>
              <w:t>2</w:t>
            </w:r>
          </w:p>
          <w:p w:rsidR="000D2843" w:rsidRPr="00FF430B" w:rsidRDefault="000D2843" w:rsidP="00557A54">
            <w:pPr>
              <w:jc w:val="right"/>
              <w:rPr>
                <w:noProof w:val="0"/>
              </w:rPr>
            </w:pPr>
            <w:r w:rsidRPr="00FF430B">
              <w:rPr>
                <w:noProof w:val="0"/>
              </w:rPr>
              <w:t>la Contractul nr.__________</w:t>
            </w:r>
          </w:p>
          <w:p w:rsidR="000D2843" w:rsidRPr="00FF430B" w:rsidRDefault="000D2843" w:rsidP="00557A54">
            <w:pPr>
              <w:jc w:val="right"/>
              <w:rPr>
                <w:noProof w:val="0"/>
              </w:rPr>
            </w:pPr>
            <w:r w:rsidRPr="00FF430B">
              <w:rPr>
                <w:noProof w:val="0"/>
              </w:rPr>
              <w:t>din “____” ________ 20___</w:t>
            </w:r>
          </w:p>
          <w:p w:rsidR="000D2843" w:rsidRDefault="000D2843" w:rsidP="00557A54">
            <w:pPr>
              <w:keepNext/>
              <w:keepLines/>
              <w:spacing w:before="200"/>
              <w:jc w:val="both"/>
              <w:outlineLvl w:val="2"/>
              <w:rPr>
                <w:noProof w:val="0"/>
              </w:rPr>
            </w:pPr>
          </w:p>
          <w:p w:rsidR="000D2843" w:rsidRPr="00FF430B" w:rsidRDefault="000D2843" w:rsidP="00557A54">
            <w:pPr>
              <w:keepNext/>
              <w:keepLines/>
              <w:spacing w:before="200"/>
              <w:jc w:val="both"/>
              <w:outlineLvl w:val="2"/>
              <w:rPr>
                <w:noProof w:val="0"/>
              </w:rPr>
            </w:pPr>
          </w:p>
          <w:p w:rsidR="000D2843" w:rsidRPr="00FF430B" w:rsidRDefault="000D2843" w:rsidP="00557A54">
            <w:pPr>
              <w:ind w:firstLine="567"/>
              <w:jc w:val="both"/>
              <w:rPr>
                <w:b/>
                <w:noProof w:val="0"/>
              </w:rPr>
            </w:pPr>
            <w:r w:rsidRPr="00FF430B">
              <w:rPr>
                <w:b/>
                <w:noProof w:val="0"/>
              </w:rPr>
              <w:t>SPECIFICAŢII DE PREŢ</w:t>
            </w:r>
          </w:p>
          <w:p w:rsidR="000D2843" w:rsidRPr="00FF430B" w:rsidRDefault="000D2843" w:rsidP="00557A54">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0D2843" w:rsidRPr="00EC30C2" w:rsidTr="00557A5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tabs>
                      <w:tab w:val="left" w:pos="235"/>
                      <w:tab w:val="left" w:pos="378"/>
                    </w:tabs>
                    <w:ind w:left="-923"/>
                    <w:jc w:val="center"/>
                    <w:rPr>
                      <w:b/>
                      <w:bCs/>
                      <w:noProof w:val="0"/>
                    </w:rPr>
                  </w:pPr>
                  <w:r w:rsidRPr="00FF430B">
                    <w:rPr>
                      <w:b/>
                      <w:bCs/>
                      <w:noProof w:val="0"/>
                    </w:rPr>
                    <w:t xml:space="preserve">          Denumirea</w:t>
                  </w:r>
                </w:p>
                <w:p w:rsidR="000D2843" w:rsidRPr="00FF430B" w:rsidRDefault="000D2843" w:rsidP="00557A54">
                  <w:pPr>
                    <w:tabs>
                      <w:tab w:val="left" w:pos="235"/>
                      <w:tab w:val="left" w:pos="378"/>
                    </w:tabs>
                    <w:ind w:left="-923"/>
                    <w:jc w:val="center"/>
                    <w:rPr>
                      <w:b/>
                      <w:bCs/>
                      <w:noProof w:val="0"/>
                    </w:rPr>
                  </w:pPr>
                  <w:r w:rsidRPr="00FF430B">
                    <w:rPr>
                      <w:b/>
                      <w:bCs/>
                      <w:noProof w:val="0"/>
                    </w:rPr>
                    <w:t xml:space="preserve">          lucrărilor</w:t>
                  </w:r>
                </w:p>
                <w:p w:rsidR="000D2843" w:rsidRPr="00FF430B" w:rsidRDefault="000D2843" w:rsidP="00557A54">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Termenii de executare</w:t>
                  </w:r>
                </w:p>
                <w:p w:rsidR="000D2843" w:rsidRPr="00FF430B" w:rsidRDefault="000D2843" w:rsidP="00557A54">
                  <w:pPr>
                    <w:tabs>
                      <w:tab w:val="left" w:pos="1134"/>
                    </w:tabs>
                    <w:ind w:left="720"/>
                    <w:outlineLvl w:val="0"/>
                    <w:rPr>
                      <w:b/>
                      <w:bCs/>
                      <w:noProof w:val="0"/>
                    </w:rPr>
                  </w:pPr>
                </w:p>
              </w:tc>
            </w:tr>
            <w:tr w:rsidR="000D2843" w:rsidRPr="00EC30C2" w:rsidTr="00557A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r>
            <w:tr w:rsidR="000D2843" w:rsidRPr="00EC30C2" w:rsidTr="00557A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keepNext/>
                    <w:keepLines/>
                    <w:spacing w:before="200"/>
                    <w:jc w:val="both"/>
                    <w:outlineLvl w:val="2"/>
                    <w:rPr>
                      <w:noProof w:val="0"/>
                    </w:rPr>
                  </w:pPr>
                </w:p>
              </w:tc>
            </w:tr>
            <w:tr w:rsidR="000D2843" w:rsidRPr="00EC30C2" w:rsidTr="00557A5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 </w:t>
                  </w:r>
                </w:p>
                <w:p w:rsidR="000D2843" w:rsidRPr="00FF430B" w:rsidRDefault="000D2843" w:rsidP="00557A54">
                  <w:pPr>
                    <w:keepNext/>
                    <w:keepLines/>
                    <w:spacing w:before="200"/>
                    <w:jc w:val="both"/>
                    <w:outlineLvl w:val="2"/>
                    <w:rPr>
                      <w:noProof w:val="0"/>
                    </w:rPr>
                  </w:pPr>
                </w:p>
                <w:p w:rsidR="000D2843" w:rsidRPr="00FF430B" w:rsidRDefault="000D2843" w:rsidP="00557A54">
                  <w:pPr>
                    <w:keepNext/>
                    <w:keepLines/>
                    <w:spacing w:before="200"/>
                    <w:jc w:val="both"/>
                    <w:outlineLvl w:val="2"/>
                    <w:rPr>
                      <w:noProof w:val="0"/>
                    </w:rPr>
                  </w:pPr>
                </w:p>
                <w:p w:rsidR="000D2843" w:rsidRPr="00FF430B" w:rsidRDefault="000D2843" w:rsidP="00557A54">
                  <w:pPr>
                    <w:keepNext/>
                    <w:keepLines/>
                    <w:spacing w:before="200"/>
                    <w:jc w:val="both"/>
                    <w:outlineLvl w:val="2"/>
                    <w:rPr>
                      <w:noProof w:val="0"/>
                    </w:rPr>
                  </w:pPr>
                </w:p>
                <w:p w:rsidR="000D2843" w:rsidRPr="00FF430B" w:rsidRDefault="000D2843" w:rsidP="00557A54">
                  <w:pPr>
                    <w:keepNext/>
                    <w:keepLines/>
                    <w:spacing w:before="200"/>
                    <w:jc w:val="both"/>
                    <w:outlineLvl w:val="2"/>
                    <w:rPr>
                      <w:noProof w:val="0"/>
                    </w:rPr>
                  </w:pPr>
                </w:p>
                <w:p w:rsidR="000D2843" w:rsidRPr="00FF430B" w:rsidRDefault="000D2843" w:rsidP="00557A54">
                  <w:pPr>
                    <w:keepNext/>
                    <w:keepLines/>
                    <w:spacing w:before="200"/>
                    <w:jc w:val="both"/>
                    <w:outlineLvl w:val="2"/>
                    <w:rPr>
                      <w:noProof w:val="0"/>
                    </w:rPr>
                  </w:pPr>
                </w:p>
                <w:p w:rsidR="000D2843" w:rsidRPr="00FF430B" w:rsidRDefault="000D2843" w:rsidP="00557A54">
                  <w:pPr>
                    <w:keepNext/>
                    <w:keepLines/>
                    <w:spacing w:before="200"/>
                    <w:jc w:val="both"/>
                    <w:outlineLvl w:val="2"/>
                    <w:rPr>
                      <w:noProof w:val="0"/>
                    </w:rPr>
                  </w:pPr>
                </w:p>
                <w:p w:rsidR="000D2843" w:rsidRDefault="000D2843" w:rsidP="00557A54">
                  <w:pPr>
                    <w:jc w:val="center"/>
                    <w:rPr>
                      <w:b/>
                      <w:bCs/>
                      <w:noProof w:val="0"/>
                    </w:rPr>
                  </w:pPr>
                  <w:r w:rsidRPr="00FF430B">
                    <w:rPr>
                      <w:b/>
                      <w:bCs/>
                      <w:noProof w:val="0"/>
                    </w:rPr>
                    <w:t>SEMNĂTURILE PĂRŢILOR</w:t>
                  </w:r>
                </w:p>
                <w:p w:rsidR="000D2843" w:rsidRPr="00FF430B" w:rsidRDefault="000D2843" w:rsidP="00557A54">
                  <w:pPr>
                    <w:jc w:val="center"/>
                    <w:rPr>
                      <w:noProof w:val="0"/>
                    </w:rPr>
                  </w:pPr>
                </w:p>
              </w:tc>
            </w:tr>
            <w:tr w:rsidR="000D2843" w:rsidRPr="00EC30C2" w:rsidTr="00557A54">
              <w:tc>
                <w:tcPr>
                  <w:tcW w:w="5303" w:type="dxa"/>
                  <w:gridSpan w:val="5"/>
                  <w:tcBorders>
                    <w:top w:val="nil"/>
                    <w:left w:val="nil"/>
                    <w:bottom w:val="nil"/>
                    <w:right w:val="nil"/>
                  </w:tcBorders>
                  <w:tcMar>
                    <w:top w:w="24" w:type="dxa"/>
                    <w:left w:w="48" w:type="dxa"/>
                    <w:bottom w:w="24" w:type="dxa"/>
                    <w:right w:w="48" w:type="dxa"/>
                  </w:tcMar>
                  <w:hideMark/>
                </w:tcPr>
                <w:p w:rsidR="000D2843" w:rsidRPr="00FF430B" w:rsidRDefault="000D2843" w:rsidP="00557A54">
                  <w:pPr>
                    <w:jc w:val="center"/>
                    <w:rPr>
                      <w:noProof w:val="0"/>
                    </w:rPr>
                  </w:pPr>
                  <w:r w:rsidRPr="00FF430B">
                    <w:rPr>
                      <w:b/>
                      <w:bCs/>
                      <w:noProof w:val="0"/>
                    </w:rPr>
                    <w:t>ANTREPRENOR</w:t>
                  </w:r>
                </w:p>
                <w:p w:rsidR="000D2843" w:rsidRPr="00FF430B" w:rsidRDefault="000D2843" w:rsidP="00557A54">
                  <w:pPr>
                    <w:tabs>
                      <w:tab w:val="left" w:pos="1134"/>
                    </w:tabs>
                    <w:ind w:left="720"/>
                    <w:outlineLvl w:val="0"/>
                    <w:rPr>
                      <w:noProof w:val="0"/>
                    </w:rPr>
                  </w:pPr>
                </w:p>
                <w:p w:rsidR="000D2843" w:rsidRPr="00FF430B" w:rsidRDefault="000D2843" w:rsidP="00557A54">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0D2843" w:rsidRPr="00FF430B" w:rsidRDefault="000D2843" w:rsidP="00557A54">
                  <w:pPr>
                    <w:jc w:val="center"/>
                    <w:rPr>
                      <w:noProof w:val="0"/>
                    </w:rPr>
                  </w:pPr>
                  <w:r w:rsidRPr="00FF430B">
                    <w:rPr>
                      <w:b/>
                      <w:bCs/>
                      <w:noProof w:val="0"/>
                    </w:rPr>
                    <w:t>BENEFICIAR</w:t>
                  </w:r>
                </w:p>
                <w:p w:rsidR="000D2843" w:rsidRPr="00FF430B" w:rsidRDefault="000D2843" w:rsidP="00557A54">
                  <w:pPr>
                    <w:ind w:firstLine="567"/>
                    <w:jc w:val="both"/>
                    <w:rPr>
                      <w:noProof w:val="0"/>
                    </w:rPr>
                  </w:pPr>
                  <w:r w:rsidRPr="00FF430B">
                    <w:rPr>
                      <w:noProof w:val="0"/>
                    </w:rPr>
                    <w:t> </w:t>
                  </w:r>
                </w:p>
                <w:p w:rsidR="000D2843" w:rsidRPr="00FF430B" w:rsidRDefault="000D2843" w:rsidP="00557A54">
                  <w:pPr>
                    <w:keepNext/>
                    <w:keepLines/>
                    <w:spacing w:before="200"/>
                    <w:ind w:firstLine="567"/>
                    <w:jc w:val="both"/>
                    <w:outlineLvl w:val="2"/>
                    <w:rPr>
                      <w:noProof w:val="0"/>
                    </w:rPr>
                  </w:pPr>
                </w:p>
                <w:p w:rsidR="000D2843" w:rsidRPr="00FF430B" w:rsidRDefault="000D2843" w:rsidP="00557A54">
                  <w:pPr>
                    <w:ind w:firstLine="567"/>
                    <w:jc w:val="both"/>
                    <w:rPr>
                      <w:noProof w:val="0"/>
                    </w:rPr>
                  </w:pPr>
                </w:p>
              </w:tc>
            </w:tr>
          </w:tbl>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Default="000D2843" w:rsidP="00557A54">
            <w:pPr>
              <w:tabs>
                <w:tab w:val="left" w:pos="2295"/>
              </w:tabs>
              <w:jc w:val="both"/>
            </w:pPr>
          </w:p>
          <w:p w:rsidR="000D2843" w:rsidRDefault="000D2843" w:rsidP="00557A54">
            <w:pPr>
              <w:tabs>
                <w:tab w:val="left" w:pos="2295"/>
              </w:tabs>
              <w:jc w:val="both"/>
            </w:pPr>
          </w:p>
          <w:p w:rsidR="000D2843" w:rsidRDefault="000D2843" w:rsidP="00557A54">
            <w:pPr>
              <w:tabs>
                <w:tab w:val="left" w:pos="2295"/>
              </w:tabs>
              <w:jc w:val="both"/>
            </w:pPr>
          </w:p>
          <w:p w:rsidR="000D2843" w:rsidRDefault="000D2843" w:rsidP="00557A54">
            <w:pPr>
              <w:tabs>
                <w:tab w:val="left" w:pos="2295"/>
              </w:tabs>
              <w:jc w:val="both"/>
            </w:pPr>
          </w:p>
          <w:p w:rsidR="000D2843"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jc w:val="right"/>
              <w:rPr>
                <w:noProof w:val="0"/>
              </w:rPr>
            </w:pPr>
            <w:r w:rsidRPr="00FF430B">
              <w:rPr>
                <w:noProof w:val="0"/>
              </w:rPr>
              <w:t>Anexa nr.</w:t>
            </w:r>
            <w:r>
              <w:rPr>
                <w:noProof w:val="0"/>
              </w:rPr>
              <w:t xml:space="preserve"> </w:t>
            </w:r>
            <w:r w:rsidRPr="00FF430B">
              <w:rPr>
                <w:noProof w:val="0"/>
              </w:rPr>
              <w:t>26</w:t>
            </w:r>
          </w:p>
          <w:p w:rsidR="000D2843" w:rsidRPr="00FF430B" w:rsidRDefault="000D2843" w:rsidP="00557A54">
            <w:pPr>
              <w:jc w:val="right"/>
              <w:rPr>
                <w:noProof w:val="0"/>
              </w:rPr>
            </w:pPr>
            <w:r w:rsidRPr="00FF430B">
              <w:rPr>
                <w:noProof w:val="0"/>
              </w:rPr>
              <w:t>la Documentația standard nr._____</w:t>
            </w:r>
          </w:p>
          <w:p w:rsidR="000D2843" w:rsidRPr="00FF430B" w:rsidRDefault="000D2843" w:rsidP="00557A54">
            <w:pPr>
              <w:jc w:val="right"/>
              <w:rPr>
                <w:noProof w:val="0"/>
              </w:rPr>
            </w:pPr>
            <w:r w:rsidRPr="00FF430B">
              <w:rPr>
                <w:noProof w:val="0"/>
              </w:rPr>
              <w:t>din “____” ________ 20___</w:t>
            </w: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jc w:val="center"/>
              <w:rPr>
                <w:b/>
                <w:noProof w:val="0"/>
              </w:rPr>
            </w:pPr>
            <w:r w:rsidRPr="00FF430B">
              <w:rPr>
                <w:b/>
                <w:noProof w:val="0"/>
              </w:rPr>
              <w:t>CONTRACT – MODEL</w:t>
            </w:r>
          </w:p>
          <w:p w:rsidR="000D2843" w:rsidRPr="00FF430B" w:rsidRDefault="000D2843" w:rsidP="00557A54">
            <w:pPr>
              <w:jc w:val="center"/>
              <w:rPr>
                <w:b/>
                <w:noProof w:val="0"/>
              </w:rPr>
            </w:pPr>
          </w:p>
          <w:p w:rsidR="000D2843" w:rsidRPr="00FF430B" w:rsidRDefault="000D2843" w:rsidP="00557A54">
            <w:pPr>
              <w:tabs>
                <w:tab w:val="left" w:pos="2295"/>
              </w:tabs>
              <w:jc w:val="both"/>
            </w:pPr>
          </w:p>
          <w:p w:rsidR="000D2843" w:rsidRPr="00FF430B" w:rsidRDefault="000D2843" w:rsidP="00557A54">
            <w:pPr>
              <w:jc w:val="center"/>
              <w:rPr>
                <w:b/>
              </w:rPr>
            </w:pPr>
            <w:r w:rsidRPr="00FF430B">
              <w:rPr>
                <w:b/>
                <w:caps/>
              </w:rPr>
              <w:t>Contract</w:t>
            </w:r>
            <w:r w:rsidRPr="00FF430B">
              <w:rPr>
                <w:b/>
              </w:rPr>
              <w:t xml:space="preserve"> nr.  </w:t>
            </w:r>
            <w:r w:rsidRPr="00FF430B">
              <w:rPr>
                <w:u w:val="single"/>
              </w:rPr>
              <w:t>______________</w:t>
            </w:r>
          </w:p>
          <w:p w:rsidR="000D2843" w:rsidRPr="00FF430B" w:rsidRDefault="000D2843" w:rsidP="00557A54">
            <w:pPr>
              <w:jc w:val="center"/>
              <w:rPr>
                <w:b/>
                <w:i/>
              </w:rPr>
            </w:pPr>
            <w:r w:rsidRPr="00FF430B">
              <w:rPr>
                <w:b/>
              </w:rPr>
              <w:t xml:space="preserve">de achiziţionare aserviciilor de proiectare </w:t>
            </w:r>
          </w:p>
          <w:p w:rsidR="000D2843" w:rsidRPr="00FF430B" w:rsidRDefault="000D2843" w:rsidP="00557A54">
            <w:pPr>
              <w:tabs>
                <w:tab w:val="left" w:pos="2295"/>
              </w:tabs>
              <w:jc w:val="both"/>
            </w:pPr>
          </w:p>
          <w:p w:rsidR="000D2843" w:rsidRPr="00FF430B" w:rsidRDefault="000D2843" w:rsidP="00557A54">
            <w:pPr>
              <w:rPr>
                <w:i/>
              </w:rPr>
            </w:pPr>
            <w:r w:rsidRPr="00FF430B">
              <w:rPr>
                <w:b/>
              </w:rPr>
              <w:t xml:space="preserve">”___” _____________  202..                                                                 </w:t>
            </w:r>
            <w:r w:rsidRPr="00FF430B">
              <w:t>oraș/municipiu</w:t>
            </w:r>
            <w:r w:rsidRPr="00FF430B">
              <w:rPr>
                <w:b/>
              </w:rPr>
              <w:t>…...………</w:t>
            </w:r>
          </w:p>
          <w:p w:rsidR="000D2843" w:rsidRPr="00FF430B" w:rsidRDefault="000D2843" w:rsidP="00557A54">
            <w:pPr>
              <w:tabs>
                <w:tab w:val="left" w:pos="2295"/>
              </w:tabs>
              <w:jc w:val="both"/>
            </w:pPr>
          </w:p>
          <w:p w:rsidR="000D2843" w:rsidRPr="00FF430B" w:rsidRDefault="000D2843" w:rsidP="000D2843">
            <w:pPr>
              <w:pStyle w:val="a"/>
              <w:numPr>
                <w:ilvl w:val="0"/>
                <w:numId w:val="44"/>
              </w:numPr>
              <w:jc w:val="center"/>
              <w:rPr>
                <w:b/>
                <w:kern w:val="28"/>
              </w:rPr>
            </w:pPr>
            <w:r w:rsidRPr="00FF430B">
              <w:rPr>
                <w:b/>
                <w:kern w:val="28"/>
              </w:rPr>
              <w:t>PARTEA GENERALĂ</w:t>
            </w:r>
          </w:p>
          <w:p w:rsidR="000D2843" w:rsidRPr="00FF430B" w:rsidRDefault="000D2843" w:rsidP="00557A54">
            <w:pPr>
              <w:pStyle w:val="a"/>
              <w:numPr>
                <w:ilvl w:val="0"/>
                <w:numId w:val="0"/>
              </w:numPr>
              <w:ind w:left="3240"/>
              <w:rPr>
                <w:kern w:val="28"/>
                <w:sz w:val="20"/>
                <w:szCs w:val="20"/>
              </w:rPr>
            </w:pPr>
            <w:r w:rsidRPr="00FF430B">
              <w:rPr>
                <w:kern w:val="28"/>
                <w:sz w:val="20"/>
                <w:szCs w:val="20"/>
              </w:rPr>
              <w:t xml:space="preserve">                    (OBLIGATORIU)</w:t>
            </w:r>
          </w:p>
          <w:p w:rsidR="000D2843" w:rsidRPr="00FF430B" w:rsidRDefault="000D2843" w:rsidP="00557A5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0D2843" w:rsidRPr="00EC30C2" w:rsidTr="00557A54">
              <w:tc>
                <w:tcPr>
                  <w:tcW w:w="2650" w:type="pct"/>
                </w:tcPr>
                <w:p w:rsidR="000D2843" w:rsidRPr="00FF430B" w:rsidRDefault="000D2843" w:rsidP="00557A54">
                  <w:pPr>
                    <w:jc w:val="both"/>
                    <w:rPr>
                      <w:b/>
                    </w:rPr>
                  </w:pPr>
                  <w:r w:rsidRPr="00FF430B">
                    <w:rPr>
                      <w:b/>
                    </w:rPr>
                    <w:t>Beneficiar</w:t>
                  </w:r>
                </w:p>
              </w:tc>
              <w:tc>
                <w:tcPr>
                  <w:tcW w:w="2350" w:type="pct"/>
                </w:tcPr>
                <w:p w:rsidR="000D2843" w:rsidRPr="00FF430B" w:rsidRDefault="000D2843" w:rsidP="00557A54">
                  <w:pPr>
                    <w:jc w:val="both"/>
                    <w:rPr>
                      <w:b/>
                    </w:rPr>
                  </w:pPr>
                  <w:r w:rsidRPr="00FF430B">
                    <w:rPr>
                      <w:b/>
                    </w:rPr>
                    <w:t>Antreprenor</w:t>
                  </w:r>
                </w:p>
              </w:tc>
            </w:tr>
            <w:tr w:rsidR="000D2843" w:rsidRPr="00EC30C2" w:rsidTr="00557A54">
              <w:tc>
                <w:tcPr>
                  <w:tcW w:w="2650" w:type="pct"/>
                </w:tcPr>
                <w:p w:rsidR="000D2843" w:rsidRPr="00FF430B" w:rsidRDefault="000D2843" w:rsidP="00557A54">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0D2843" w:rsidRPr="00FF430B" w:rsidRDefault="000D2843" w:rsidP="00557A54">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0D2843" w:rsidRPr="00FF430B" w:rsidRDefault="000D2843" w:rsidP="00557A54">
            <w:pPr>
              <w:jc w:val="both"/>
            </w:pPr>
            <w:r w:rsidRPr="00FF430B">
              <w:t xml:space="preserve">ambii (denumiţi în continuare </w:t>
            </w:r>
            <w:r w:rsidRPr="00FF430B">
              <w:rPr>
                <w:i/>
              </w:rPr>
              <w:t>Părţi</w:t>
            </w:r>
            <w:r w:rsidRPr="00FF430B">
              <w:t>), au încheiat prezentul Contract referitor la următoarele:</w:t>
            </w:r>
          </w:p>
          <w:p w:rsidR="000D2843" w:rsidRPr="00FF430B" w:rsidRDefault="000D2843" w:rsidP="00557A54">
            <w:pPr>
              <w:pStyle w:val="a"/>
              <w:numPr>
                <w:ilvl w:val="0"/>
                <w:numId w:val="0"/>
              </w:numPr>
              <w:ind w:left="3240"/>
              <w:rPr>
                <w:kern w:val="28"/>
                <w:sz w:val="20"/>
                <w:szCs w:val="20"/>
              </w:rPr>
            </w:pPr>
          </w:p>
          <w:p w:rsidR="000D2843" w:rsidRPr="00FF430B" w:rsidRDefault="000D2843" w:rsidP="00557A54">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0D2843" w:rsidRPr="00FF430B" w:rsidRDefault="000D2843" w:rsidP="00557A54">
            <w:pPr>
              <w:pStyle w:val="a"/>
              <w:numPr>
                <w:ilvl w:val="0"/>
                <w:numId w:val="0"/>
              </w:numPr>
              <w:ind w:left="3240"/>
              <w:rPr>
                <w:kern w:val="28"/>
                <w:sz w:val="20"/>
                <w:szCs w:val="20"/>
              </w:rPr>
            </w:pPr>
          </w:p>
          <w:p w:rsidR="000D2843" w:rsidRPr="00FF430B" w:rsidRDefault="000D2843" w:rsidP="00557A54">
            <w:pPr>
              <w:jc w:val="both"/>
            </w:pPr>
            <w:r w:rsidRPr="00FF430B">
              <w:t>2. Următoarele documente vor fi considerate părţi componente ale Contractului:</w:t>
            </w:r>
          </w:p>
          <w:p w:rsidR="000D2843" w:rsidRPr="00FF430B" w:rsidRDefault="000D2843" w:rsidP="00557A54">
            <w:pPr>
              <w:numPr>
                <w:ilvl w:val="0"/>
                <w:numId w:val="33"/>
              </w:numPr>
              <w:suppressAutoHyphens/>
              <w:ind w:left="0" w:firstLine="720"/>
              <w:jc w:val="both"/>
            </w:pPr>
            <w:r w:rsidRPr="00FF430B">
              <w:t>Formularul Contractului;</w:t>
            </w:r>
          </w:p>
          <w:p w:rsidR="000D2843" w:rsidRPr="00FF430B" w:rsidRDefault="000D2843" w:rsidP="00557A54">
            <w:pPr>
              <w:numPr>
                <w:ilvl w:val="0"/>
                <w:numId w:val="33"/>
              </w:numPr>
              <w:suppressAutoHyphens/>
              <w:ind w:left="0" w:firstLine="720"/>
              <w:jc w:val="both"/>
              <w:rPr>
                <w:i/>
              </w:rPr>
            </w:pPr>
            <w:r w:rsidRPr="00FF430B">
              <w:t>Formularul ofertei;</w:t>
            </w:r>
          </w:p>
          <w:p w:rsidR="000D2843" w:rsidRPr="00FF430B" w:rsidRDefault="000D2843" w:rsidP="00557A54">
            <w:pPr>
              <w:numPr>
                <w:ilvl w:val="0"/>
                <w:numId w:val="33"/>
              </w:numPr>
              <w:suppressAutoHyphens/>
              <w:ind w:left="0" w:firstLine="720"/>
              <w:jc w:val="both"/>
              <w:rPr>
                <w:i/>
              </w:rPr>
            </w:pPr>
            <w:r w:rsidRPr="00FF430B">
              <w:t>Caietul de sarcini;</w:t>
            </w:r>
          </w:p>
          <w:p w:rsidR="000D2843" w:rsidRPr="00FF430B" w:rsidRDefault="000D2843" w:rsidP="00557A54">
            <w:pPr>
              <w:numPr>
                <w:ilvl w:val="0"/>
                <w:numId w:val="33"/>
              </w:numPr>
              <w:suppressAutoHyphens/>
              <w:ind w:left="0" w:firstLine="720"/>
              <w:jc w:val="both"/>
              <w:rPr>
                <w:i/>
              </w:rPr>
            </w:pPr>
            <w:r w:rsidRPr="00FF430B">
              <w:t>Garanția de bună execuție.</w:t>
            </w:r>
          </w:p>
          <w:p w:rsidR="000D2843" w:rsidRPr="00FF430B" w:rsidRDefault="000D2843" w:rsidP="00557A54">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0D2843" w:rsidRPr="00FF430B" w:rsidRDefault="000D2843" w:rsidP="00557A54">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0D2843" w:rsidRPr="00FF430B" w:rsidRDefault="000D2843" w:rsidP="00557A54">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0D2843" w:rsidRPr="00FF430B" w:rsidRDefault="000D2843" w:rsidP="00557A54">
            <w:pPr>
              <w:pStyle w:val="a"/>
              <w:numPr>
                <w:ilvl w:val="0"/>
                <w:numId w:val="0"/>
              </w:numPr>
              <w:ind w:left="710"/>
              <w:jc w:val="left"/>
              <w:rPr>
                <w:kern w:val="28"/>
                <w:sz w:val="20"/>
                <w:szCs w:val="20"/>
              </w:rPr>
            </w:pPr>
          </w:p>
          <w:p w:rsidR="000D2843" w:rsidRPr="00FF430B" w:rsidRDefault="000D2843" w:rsidP="00557A54">
            <w:pPr>
              <w:rPr>
                <w:b/>
              </w:rPr>
            </w:pPr>
            <w:r w:rsidRPr="00FF430B">
              <w:rPr>
                <w:b/>
              </w:rPr>
              <w:t>1. OBIECTUL CONTRACTULUI</w:t>
            </w:r>
          </w:p>
          <w:p w:rsidR="000D2843" w:rsidRPr="00FF430B" w:rsidRDefault="000D2843" w:rsidP="00557A54">
            <w:pPr>
              <w:jc w:val="both"/>
            </w:pPr>
            <w:r w:rsidRPr="00FF430B">
              <w:t xml:space="preserve">1.1. Antreprenorul îşi asumă obligaţia de a presta Lucrările conform Specificaţiei, care este parte integrantă a prezentului Contract. </w:t>
            </w:r>
          </w:p>
          <w:p w:rsidR="000D2843" w:rsidRPr="00FF430B" w:rsidRDefault="000D2843" w:rsidP="00557A54">
            <w:pPr>
              <w:jc w:val="both"/>
            </w:pPr>
            <w:r w:rsidRPr="00FF430B">
              <w:t xml:space="preserve">1.2. Beneficiarul se obligă, la rândul său, să achite şi să recepţioneze Lucrările livrate de Antreprenor. </w:t>
            </w:r>
          </w:p>
          <w:p w:rsidR="000D2843" w:rsidRPr="00FF430B" w:rsidRDefault="000D2843" w:rsidP="00557A54">
            <w:pPr>
              <w:jc w:val="both"/>
            </w:pPr>
            <w:r w:rsidRPr="00FF430B">
              <w:t>1.3. Calitatea Lucrărilor se atestă prin respectarea documentelor normative și standardelor de stat ale căror cerințe trebuie respectate la executarea documentației de proiect.</w:t>
            </w:r>
          </w:p>
          <w:p w:rsidR="000D2843" w:rsidRPr="00FF430B" w:rsidRDefault="000D2843" w:rsidP="00557A54">
            <w:pPr>
              <w:pStyle w:val="a"/>
              <w:numPr>
                <w:ilvl w:val="0"/>
                <w:numId w:val="0"/>
              </w:numPr>
              <w:ind w:left="3240"/>
              <w:rPr>
                <w:kern w:val="28"/>
                <w:sz w:val="20"/>
                <w:szCs w:val="20"/>
              </w:rPr>
            </w:pPr>
          </w:p>
          <w:p w:rsidR="000D2843" w:rsidRPr="00FF430B" w:rsidRDefault="000D2843" w:rsidP="00557A54">
            <w:pPr>
              <w:rPr>
                <w:b/>
              </w:rPr>
            </w:pPr>
            <w:r w:rsidRPr="00FF430B">
              <w:rPr>
                <w:b/>
              </w:rPr>
              <w:t>2.TERMENII ŞI CONDIŢIILE DE PRESTARE</w:t>
            </w:r>
          </w:p>
          <w:p w:rsidR="000D2843" w:rsidRPr="00FF430B" w:rsidRDefault="000D2843" w:rsidP="00557A54">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Pr="00FF430B">
              <w:t xml:space="preserve">la prezentul Contract. </w:t>
            </w:r>
          </w:p>
          <w:p w:rsidR="000D2843" w:rsidRPr="00FF430B" w:rsidRDefault="000D2843" w:rsidP="00557A54">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0D2843" w:rsidRPr="00FF430B" w:rsidRDefault="000D2843" w:rsidP="00557A54">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0D2843" w:rsidRPr="00FF430B" w:rsidRDefault="000D2843" w:rsidP="00557A54">
            <w:pPr>
              <w:jc w:val="both"/>
            </w:pPr>
            <w:r w:rsidRPr="00FF430B">
              <w:t xml:space="preserve">2.4. Antreprenorul eliberează pentru Beneficiar documentaţia de proiect şi deviz în limba română, în volum de ….. exemplare + varianta electronică. </w:t>
            </w:r>
          </w:p>
          <w:p w:rsidR="000D2843" w:rsidRPr="00FF430B" w:rsidRDefault="000D2843" w:rsidP="00557A54">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0D2843" w:rsidRPr="00FF430B" w:rsidRDefault="000D2843" w:rsidP="00557A54">
            <w:pPr>
              <w:ind w:firstLine="720"/>
              <w:jc w:val="both"/>
            </w:pPr>
          </w:p>
          <w:p w:rsidR="000D2843" w:rsidRPr="00FF430B" w:rsidRDefault="000D2843" w:rsidP="00557A54">
            <w:pPr>
              <w:rPr>
                <w:b/>
              </w:rPr>
            </w:pPr>
            <w:r w:rsidRPr="00FF430B">
              <w:rPr>
                <w:b/>
              </w:rPr>
              <w:t>3. PREŢUL ŞI CONDIŢIILE DE PLATĂ</w:t>
            </w:r>
          </w:p>
          <w:p w:rsidR="000D2843" w:rsidRPr="00FF430B" w:rsidRDefault="000D2843" w:rsidP="00557A54">
            <w:pPr>
              <w:jc w:val="both"/>
            </w:pPr>
            <w:r w:rsidRPr="00FF430B">
              <w:t>3.1. Preţul Lucrărilor conform prezentului Contract este stabilit în lei moldoveneşti.</w:t>
            </w:r>
          </w:p>
          <w:p w:rsidR="000D2843" w:rsidRPr="00FF430B" w:rsidRDefault="000D2843" w:rsidP="00557A54">
            <w:pPr>
              <w:jc w:val="both"/>
              <w:rPr>
                <w:sz w:val="28"/>
                <w:szCs w:val="28"/>
              </w:rPr>
            </w:pPr>
            <w:r w:rsidRPr="00FF430B">
              <w:t>3.2. Suma totală a prezentului Contract, inclusiv TVA, se stabileşte în lei moldoveneşti şi constituie</w:t>
            </w:r>
            <w:r w:rsidRPr="00FF430B">
              <w:rPr>
                <w:b/>
              </w:rPr>
              <w:t>……..</w:t>
            </w:r>
          </w:p>
          <w:p w:rsidR="000D2843" w:rsidRPr="00FF430B" w:rsidRDefault="000D2843" w:rsidP="00557A54">
            <w:pPr>
              <w:jc w:val="both"/>
            </w:pPr>
            <w:r w:rsidRPr="00FF430B">
              <w:t>3.3. Beneficiarul va achita Antreprenorului în două etape suma totală pentru Lucrările executate, după cum urmează:</w:t>
            </w:r>
          </w:p>
          <w:p w:rsidR="000D2843" w:rsidRPr="00FF430B" w:rsidRDefault="000D2843" w:rsidP="00557A54">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0D2843" w:rsidRPr="00FF430B" w:rsidRDefault="000D2843" w:rsidP="00557A54">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0D2843" w:rsidRPr="00FF430B" w:rsidRDefault="000D2843" w:rsidP="00557A54">
            <w:pPr>
              <w:jc w:val="both"/>
            </w:pPr>
            <w:r w:rsidRPr="00FF430B">
              <w:t xml:space="preserve">3.4. Beneficiarul se obligă să achite Antreprenorului, potrivit pct. 3.3., în decurs de …… zile calindaristice, calculate din data semnării Actului de primire-predare a lucrărilor. </w:t>
            </w:r>
          </w:p>
          <w:p w:rsidR="000D2843" w:rsidRPr="00FF430B" w:rsidRDefault="000D2843" w:rsidP="00557A54">
            <w:pPr>
              <w:jc w:val="both"/>
            </w:pPr>
            <w:r w:rsidRPr="00FF430B">
              <w:t>3.5. Plăţile se vor efectua prin ……………, indicat în prezentul Contract.</w:t>
            </w:r>
          </w:p>
          <w:p w:rsidR="000D2843" w:rsidRPr="00FF430B" w:rsidRDefault="000D2843" w:rsidP="00557A54">
            <w:pPr>
              <w:pStyle w:val="a"/>
              <w:numPr>
                <w:ilvl w:val="0"/>
                <w:numId w:val="0"/>
              </w:numPr>
              <w:ind w:left="3240"/>
              <w:rPr>
                <w:kern w:val="28"/>
                <w:sz w:val="20"/>
                <w:szCs w:val="20"/>
              </w:rPr>
            </w:pPr>
          </w:p>
          <w:p w:rsidR="000D2843" w:rsidRPr="00FF430B" w:rsidRDefault="000D2843" w:rsidP="00557A54">
            <w:pPr>
              <w:rPr>
                <w:b/>
              </w:rPr>
            </w:pPr>
            <w:r w:rsidRPr="00FF430B">
              <w:rPr>
                <w:b/>
              </w:rPr>
              <w:t>4. CONDIŢIILE DE PREDARE-PRIMIRE</w:t>
            </w:r>
          </w:p>
          <w:p w:rsidR="000D2843" w:rsidRPr="00FF430B" w:rsidRDefault="000D2843" w:rsidP="00557A54">
            <w:pPr>
              <w:jc w:val="both"/>
            </w:pPr>
            <w:r w:rsidRPr="00FF430B">
              <w:t>4.1. Lucrările se consideră predate de către Antreprenor şi recepţionate de către Beneficiar dacă:</w:t>
            </w:r>
          </w:p>
          <w:p w:rsidR="000D2843" w:rsidRPr="00FF430B" w:rsidRDefault="000D2843" w:rsidP="00557A54">
            <w:pPr>
              <w:numPr>
                <w:ilvl w:val="0"/>
                <w:numId w:val="34"/>
              </w:numPr>
              <w:suppressAutoHyphens/>
              <w:ind w:left="0" w:firstLine="720"/>
              <w:jc w:val="both"/>
            </w:pPr>
            <w:r w:rsidRPr="00FF430B">
              <w:t xml:space="preserve">cantitatea Lucrărilor corespunde informaţiei indicate în specificația la prezentul Contract; </w:t>
            </w:r>
          </w:p>
          <w:p w:rsidR="000D2843" w:rsidRPr="00FF430B" w:rsidRDefault="000D2843" w:rsidP="00557A54">
            <w:pPr>
              <w:numPr>
                <w:ilvl w:val="0"/>
                <w:numId w:val="34"/>
              </w:numPr>
              <w:suppressAutoHyphens/>
              <w:ind w:left="0" w:firstLine="720"/>
              <w:jc w:val="both"/>
            </w:pPr>
            <w:r w:rsidRPr="00FF430B">
              <w:t>calitatea Lucrărilor corespunde documentelor normative și standardelor de stat.</w:t>
            </w:r>
          </w:p>
          <w:p w:rsidR="000D2843" w:rsidRPr="00FF430B" w:rsidRDefault="000D2843" w:rsidP="00557A54">
            <w:pPr>
              <w:ind w:firstLine="720"/>
              <w:jc w:val="center"/>
              <w:rPr>
                <w:b/>
              </w:rPr>
            </w:pPr>
          </w:p>
          <w:p w:rsidR="000D2843" w:rsidRPr="00FF430B" w:rsidRDefault="000D2843" w:rsidP="00557A54">
            <w:pPr>
              <w:rPr>
                <w:b/>
              </w:rPr>
            </w:pPr>
            <w:r w:rsidRPr="00FF430B">
              <w:rPr>
                <w:b/>
              </w:rPr>
              <w:t>5. STANDARDE</w:t>
            </w:r>
          </w:p>
          <w:p w:rsidR="000D2843" w:rsidRPr="00FF430B" w:rsidRDefault="000D2843" w:rsidP="00557A54">
            <w:pPr>
              <w:jc w:val="both"/>
            </w:pPr>
            <w:r w:rsidRPr="00FF430B">
              <w:t>5.1 Lucrările prestate în baza contractului vor respecta standardele prezentate de către Beneficiar în cerințele caietului de sarcini.</w:t>
            </w:r>
          </w:p>
          <w:p w:rsidR="000D2843" w:rsidRPr="00FF430B" w:rsidRDefault="000D2843" w:rsidP="00557A54">
            <w:pPr>
              <w:jc w:val="both"/>
            </w:pPr>
            <w:r w:rsidRPr="00FF430B">
              <w:t>5.2 Când nu este menţionat nici un standard sau reglementare aplicabilă, se vor respecta standardele sau alte reglementări autorizate în Republica Moldova.</w:t>
            </w:r>
          </w:p>
          <w:p w:rsidR="000D2843" w:rsidRPr="00FF430B" w:rsidRDefault="000D2843" w:rsidP="00557A54">
            <w:pPr>
              <w:ind w:firstLine="720"/>
              <w:jc w:val="both"/>
            </w:pPr>
          </w:p>
          <w:p w:rsidR="000D2843" w:rsidRPr="00FF430B" w:rsidRDefault="000D2843" w:rsidP="00557A54">
            <w:pPr>
              <w:rPr>
                <w:b/>
              </w:rPr>
            </w:pPr>
            <w:r w:rsidRPr="00FF430B">
              <w:rPr>
                <w:b/>
              </w:rPr>
              <w:t>6. OBLIGAŢIILE PĂRŢILOR</w:t>
            </w:r>
          </w:p>
          <w:p w:rsidR="000D2843" w:rsidRPr="00FF430B" w:rsidRDefault="000D2843" w:rsidP="00557A54">
            <w:pPr>
              <w:jc w:val="both"/>
            </w:pPr>
            <w:r w:rsidRPr="00FF430B">
              <w:t>6.1. În baza prezentului Contract, Antreprenorul se obligă:</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0D2843" w:rsidRPr="00FF430B" w:rsidRDefault="000D2843" w:rsidP="00557A5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0D2843" w:rsidRPr="00FF430B" w:rsidRDefault="000D2843" w:rsidP="00557A54">
            <w:pPr>
              <w:tabs>
                <w:tab w:val="left" w:pos="792"/>
              </w:tabs>
              <w:suppressAutoHyphens/>
              <w:ind w:left="720"/>
              <w:jc w:val="both"/>
            </w:pPr>
            <w:r w:rsidRPr="00FF430B">
              <w:t>h) să participe la întocmirea cărții tehnice a construcției și la recepția lucrărilor executate.</w:t>
            </w:r>
          </w:p>
          <w:p w:rsidR="000D2843" w:rsidRPr="00FF430B" w:rsidRDefault="000D2843" w:rsidP="00557A54">
            <w:pPr>
              <w:jc w:val="both"/>
            </w:pPr>
            <w:r w:rsidRPr="00FF430B">
              <w:t>6.2.  În baza prezentului Contract, Beneficiarul se obligă:</w:t>
            </w:r>
          </w:p>
          <w:p w:rsidR="000D2843" w:rsidRPr="00FF430B" w:rsidRDefault="000D2843" w:rsidP="00557A54">
            <w:pPr>
              <w:numPr>
                <w:ilvl w:val="0"/>
                <w:numId w:val="36"/>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0D2843" w:rsidRPr="00FF430B" w:rsidRDefault="000D2843" w:rsidP="00557A5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0D2843" w:rsidRPr="00FF430B" w:rsidRDefault="000D2843" w:rsidP="00557A54">
            <w:pPr>
              <w:numPr>
                <w:ilvl w:val="0"/>
                <w:numId w:val="36"/>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0D2843" w:rsidRPr="00FF430B" w:rsidRDefault="000D2843" w:rsidP="00557A54">
            <w:pPr>
              <w:ind w:firstLine="720"/>
              <w:jc w:val="center"/>
              <w:rPr>
                <w:b/>
              </w:rPr>
            </w:pPr>
          </w:p>
          <w:p w:rsidR="000D2843" w:rsidRPr="00FF430B" w:rsidRDefault="000D2843" w:rsidP="00557A54">
            <w:pPr>
              <w:rPr>
                <w:b/>
              </w:rPr>
            </w:pPr>
            <w:r w:rsidRPr="00FF430B">
              <w:rPr>
                <w:b/>
              </w:rPr>
              <w:t>7. JUSTIFICAREA DATORITĂ UNUI IMPEDIMENT</w:t>
            </w:r>
          </w:p>
          <w:p w:rsidR="000D2843" w:rsidRPr="00FF430B" w:rsidRDefault="000D2843" w:rsidP="00557A54">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0D2843" w:rsidRPr="00FF430B" w:rsidRDefault="000D2843" w:rsidP="00557A54">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0D2843" w:rsidRPr="00FF430B" w:rsidRDefault="000D2843" w:rsidP="00557A54">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0D2843" w:rsidRPr="00FF430B" w:rsidRDefault="000D2843" w:rsidP="00557A54">
            <w:pPr>
              <w:ind w:firstLine="720"/>
              <w:jc w:val="both"/>
            </w:pPr>
          </w:p>
          <w:p w:rsidR="000D2843" w:rsidRPr="00FF430B" w:rsidRDefault="000D2843" w:rsidP="00557A54">
            <w:pPr>
              <w:rPr>
                <w:b/>
              </w:rPr>
            </w:pPr>
            <w:r w:rsidRPr="00FF430B">
              <w:rPr>
                <w:b/>
              </w:rPr>
              <w:t>8. REZOLUȚIUNEA CONTRACTULUI</w:t>
            </w:r>
          </w:p>
          <w:p w:rsidR="000D2843" w:rsidRPr="00FF430B" w:rsidRDefault="000D2843" w:rsidP="00557A54">
            <w:pPr>
              <w:jc w:val="both"/>
            </w:pPr>
            <w:r w:rsidRPr="00FF430B">
              <w:t>8.1.Rezoluțiunea Contractului se poate realiza cu acordul comun al Părţilor.</w:t>
            </w:r>
          </w:p>
          <w:p w:rsidR="000D2843" w:rsidRPr="00FF430B" w:rsidRDefault="000D2843" w:rsidP="00557A54">
            <w:pPr>
              <w:jc w:val="both"/>
            </w:pPr>
            <w:r w:rsidRPr="00FF430B">
              <w:t>8.2. Contractul poate fi rezolvitîn mod unilateral în caz de:</w:t>
            </w:r>
          </w:p>
          <w:p w:rsidR="000D2843" w:rsidRPr="00FF430B" w:rsidRDefault="000D2843" w:rsidP="00557A54">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0D2843" w:rsidRPr="00FF430B" w:rsidRDefault="000D2843" w:rsidP="00557A54">
            <w:pPr>
              <w:numPr>
                <w:ilvl w:val="0"/>
                <w:numId w:val="37"/>
              </w:numPr>
              <w:tabs>
                <w:tab w:val="left" w:pos="1080"/>
              </w:tabs>
              <w:suppressAutoHyphens/>
              <w:ind w:left="0" w:firstLine="720"/>
              <w:jc w:val="both"/>
            </w:pPr>
            <w:r w:rsidRPr="00FF430B">
              <w:t>nerespectare de către Antreprenor a termenelor de executare stabilite;</w:t>
            </w:r>
          </w:p>
          <w:p w:rsidR="000D2843" w:rsidRPr="00FF430B" w:rsidRDefault="000D2843" w:rsidP="00557A54">
            <w:pPr>
              <w:numPr>
                <w:ilvl w:val="0"/>
                <w:numId w:val="37"/>
              </w:numPr>
              <w:tabs>
                <w:tab w:val="left" w:pos="1080"/>
              </w:tabs>
              <w:suppressAutoHyphens/>
              <w:ind w:left="0" w:firstLine="720"/>
              <w:jc w:val="both"/>
            </w:pPr>
            <w:r w:rsidRPr="00FF430B">
              <w:t>nerespectare de către Beneficiar a termenelor de plată a Lucrărilor;</w:t>
            </w:r>
          </w:p>
          <w:p w:rsidR="000D2843" w:rsidRPr="00FF430B" w:rsidRDefault="000D2843" w:rsidP="00557A54">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0D2843" w:rsidRPr="00FF430B" w:rsidRDefault="000D2843" w:rsidP="00557A54">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0D2843" w:rsidRPr="00B73F91" w:rsidRDefault="000D2843" w:rsidP="00557A54">
            <w:pPr>
              <w:pStyle w:val="af2"/>
              <w:numPr>
                <w:ilvl w:val="0"/>
                <w:numId w:val="37"/>
              </w:numPr>
              <w:tabs>
                <w:tab w:val="clear" w:pos="1854"/>
                <w:tab w:val="left" w:pos="0"/>
                <w:tab w:val="num" w:pos="1135"/>
                <w:tab w:val="left" w:pos="2070"/>
              </w:tabs>
              <w:ind w:left="0" w:firstLine="710"/>
              <w:rPr>
                <w:lang w:val="en-US"/>
              </w:rPr>
            </w:pPr>
            <w:r w:rsidRPr="00B73F91">
              <w:rPr>
                <w:lang w:val="en-US"/>
              </w:rPr>
              <w:t>contractul a făcut obiectul unei modificări substanțiale care necesita o nouă procedură de achiziție publică în conformitate cu art. 76 al Legii nr. 131/2015 privind achizițiile publice;</w:t>
            </w:r>
          </w:p>
          <w:p w:rsidR="000D2843" w:rsidRPr="00B73F91" w:rsidRDefault="000D2843" w:rsidP="00557A54">
            <w:pPr>
              <w:pStyle w:val="af2"/>
              <w:numPr>
                <w:ilvl w:val="0"/>
                <w:numId w:val="37"/>
              </w:numPr>
              <w:tabs>
                <w:tab w:val="clear" w:pos="1854"/>
                <w:tab w:val="left" w:pos="0"/>
                <w:tab w:val="num" w:pos="1135"/>
                <w:tab w:val="left" w:pos="2070"/>
              </w:tabs>
              <w:ind w:left="0" w:firstLine="710"/>
              <w:rPr>
                <w:lang w:val="en-US"/>
              </w:rPr>
            </w:pPr>
            <w:r w:rsidRPr="00B73F91">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0D2843" w:rsidRPr="00FF430B" w:rsidRDefault="000D2843" w:rsidP="00557A54">
            <w:pPr>
              <w:jc w:val="both"/>
            </w:pPr>
            <w:r w:rsidRPr="00FF430B">
              <w:t>8.3. Partea iniţiatoare a rezoluțiunii Contractului este obligată să comunice în termen de …… zile lucrătoare celeilalte Părţi despre intenţiile ei printr-o scrisoare motivată.</w:t>
            </w:r>
          </w:p>
          <w:p w:rsidR="000D2843" w:rsidRPr="00FF430B" w:rsidRDefault="000D2843" w:rsidP="00557A54">
            <w:pPr>
              <w:jc w:val="both"/>
            </w:pPr>
            <w:r w:rsidRPr="00FF430B">
              <w:t>8.4. Partea înştiinţată este obligată să răspundă în decurs de …. zile lucrătoare de la primirea notificării, după expirarea acestui termen Contractul se consideră încetat de drept.</w:t>
            </w:r>
          </w:p>
          <w:p w:rsidR="000D2843" w:rsidRPr="00FF430B" w:rsidRDefault="000D2843" w:rsidP="00557A54">
            <w:pPr>
              <w:jc w:val="both"/>
            </w:pPr>
          </w:p>
          <w:p w:rsidR="000D2843" w:rsidRPr="00FF430B" w:rsidRDefault="000D2843" w:rsidP="00557A54">
            <w:pPr>
              <w:rPr>
                <w:b/>
              </w:rPr>
            </w:pPr>
            <w:r w:rsidRPr="00FF430B">
              <w:rPr>
                <w:b/>
              </w:rPr>
              <w:t>9. RECLAMAŢII ŞI SANCŢIUNI</w:t>
            </w:r>
          </w:p>
          <w:p w:rsidR="000D2843" w:rsidRPr="00FF430B" w:rsidRDefault="000D2843" w:rsidP="00557A54">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0D2843" w:rsidRPr="00FF430B" w:rsidRDefault="000D2843" w:rsidP="00557A54">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0D2843" w:rsidRPr="00FF430B" w:rsidRDefault="000D2843" w:rsidP="00557A54">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0D2843" w:rsidRPr="00FF430B" w:rsidRDefault="000D2843" w:rsidP="00557A54">
            <w:pPr>
              <w:jc w:val="both"/>
            </w:pPr>
            <w:r w:rsidRPr="00FF430B">
              <w:t xml:space="preserve">9.4.  În caz de recunoaştere a pretenţiilor, Antreprenorul este obligat, în termen  restrâns, să înlăture potrivit cerinţelor Contractului. </w:t>
            </w:r>
          </w:p>
          <w:p w:rsidR="000D2843" w:rsidRPr="00FF430B" w:rsidRDefault="000D2843" w:rsidP="00557A54">
            <w:pPr>
              <w:jc w:val="both"/>
            </w:pPr>
            <w:r w:rsidRPr="00FF430B">
              <w:t>9.5. Antreprenorul poartă răspundere pentru calitatea Lucrărilor în limitele stabilite, inclusiv pentru viciile ascunse.</w:t>
            </w:r>
          </w:p>
          <w:p w:rsidR="000D2843" w:rsidRPr="00FF430B" w:rsidRDefault="000D2843" w:rsidP="00557A54">
            <w:pPr>
              <w:jc w:val="both"/>
            </w:pPr>
            <w:r w:rsidRPr="00FF430B">
              <w:t xml:space="preserve">9.6. Pentru refuzul de a presta Lucrările prevăzute în prezentul Contract, Antreprenorul suportă o penalitate în valoare de  ….% din suma totală a contractului. </w:t>
            </w:r>
          </w:p>
          <w:p w:rsidR="000D2843" w:rsidRPr="00FF430B" w:rsidRDefault="000D2843" w:rsidP="00557A54">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0D2843" w:rsidRPr="00FF430B" w:rsidRDefault="000D2843" w:rsidP="00557A54">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0D2843" w:rsidRPr="00FF430B" w:rsidRDefault="000D2843" w:rsidP="00557A54">
            <w:pPr>
              <w:rPr>
                <w:b/>
              </w:rPr>
            </w:pPr>
          </w:p>
          <w:p w:rsidR="000D2843" w:rsidRPr="00FF430B" w:rsidRDefault="000D2843" w:rsidP="00557A54">
            <w:pPr>
              <w:rPr>
                <w:b/>
              </w:rPr>
            </w:pPr>
            <w:r w:rsidRPr="00FF430B">
              <w:rPr>
                <w:b/>
              </w:rPr>
              <w:t>10. DREPTURI DE PROPRIETATE INTELECTUALĂ</w:t>
            </w:r>
          </w:p>
          <w:p w:rsidR="000D2843" w:rsidRPr="00FF430B" w:rsidRDefault="000D2843" w:rsidP="00557A54">
            <w:pPr>
              <w:jc w:val="both"/>
            </w:pPr>
            <w:r w:rsidRPr="00FF430B">
              <w:t>10.1. Antreprenorul are obligaţia să despăgubească Beneficiarul împotriva oricăror:</w:t>
            </w:r>
          </w:p>
          <w:p w:rsidR="000D2843" w:rsidRPr="00FF430B" w:rsidRDefault="000D2843" w:rsidP="00557A54">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0D2843" w:rsidRPr="00FF430B" w:rsidRDefault="000D2843" w:rsidP="00557A54">
            <w:pPr>
              <w:ind w:firstLine="720"/>
              <w:jc w:val="both"/>
            </w:pPr>
            <w:r w:rsidRPr="00FF430B">
              <w:t>b) daune-interese, costuri, taxe şi cheltuieli de orice natură, aferente, cu excepţia situaţiei în care o astfel de încălcare rezultă din respectarea Caietului de sarcini.</w:t>
            </w:r>
          </w:p>
          <w:p w:rsidR="000D2843" w:rsidRPr="00FF430B" w:rsidRDefault="000D2843" w:rsidP="00557A54">
            <w:pPr>
              <w:ind w:firstLine="720"/>
              <w:jc w:val="both"/>
            </w:pPr>
          </w:p>
          <w:p w:rsidR="000D2843" w:rsidRPr="00FF430B" w:rsidRDefault="000D2843" w:rsidP="00557A54">
            <w:pPr>
              <w:rPr>
                <w:b/>
              </w:rPr>
            </w:pPr>
            <w:r w:rsidRPr="00FF430B">
              <w:rPr>
                <w:b/>
              </w:rPr>
              <w:t>11. DISPOZIŢII FINALE</w:t>
            </w:r>
          </w:p>
          <w:p w:rsidR="000D2843" w:rsidRPr="00FF430B" w:rsidRDefault="000D2843" w:rsidP="00557A54">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0D2843" w:rsidRPr="00FF430B" w:rsidRDefault="000D2843" w:rsidP="00557A54">
            <w:pPr>
              <w:jc w:val="both"/>
            </w:pPr>
            <w:r w:rsidRPr="00FF430B">
              <w:t>11.2. De la data semnării prezentului Contract, toate negocierile purtate şi documentele  perfectate anterior, îşi pierd valabilitatea.</w:t>
            </w:r>
          </w:p>
          <w:p w:rsidR="000D2843" w:rsidRPr="00FF430B" w:rsidRDefault="000D2843" w:rsidP="00557A54">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0D2843" w:rsidRPr="00FF430B" w:rsidRDefault="000D2843" w:rsidP="00557A54">
            <w:pPr>
              <w:jc w:val="both"/>
            </w:pPr>
            <w:r w:rsidRPr="00FF430B">
              <w:t>11.4. Nici una dintre Părţi nu are dreptul să transmită obligaţiile şi drepturile sale stipulate în prezentul Contract unor terţe persoane, fără acordul în scris al celeilalte părţi.</w:t>
            </w:r>
          </w:p>
          <w:p w:rsidR="000D2843" w:rsidRPr="00FF430B" w:rsidRDefault="000D2843" w:rsidP="00557A54">
            <w:pPr>
              <w:jc w:val="both"/>
            </w:pPr>
            <w:r w:rsidRPr="00FF430B">
              <w:t>11.5. Prezentul Contract este întocmit în două exemplare în limba de română, câte un exemplar pentru Antreprenor și Beneficiar.</w:t>
            </w:r>
          </w:p>
          <w:p w:rsidR="000D2843" w:rsidRPr="00FF430B" w:rsidRDefault="000D2843" w:rsidP="00557A54">
            <w:pPr>
              <w:tabs>
                <w:tab w:val="left" w:pos="2295"/>
              </w:tabs>
              <w:jc w:val="both"/>
            </w:pPr>
            <w:r w:rsidRPr="00FF430B">
              <w:t>11.6. Prezentul Contract se consideră încheiat şi intră în vigoare la data semnării, fiind valabil până la ……………...</w:t>
            </w:r>
          </w:p>
          <w:p w:rsidR="000D2843" w:rsidRPr="00FF430B" w:rsidRDefault="000D2843" w:rsidP="00557A54">
            <w:pPr>
              <w:tabs>
                <w:tab w:val="left" w:pos="2295"/>
              </w:tabs>
              <w:jc w:val="both"/>
            </w:pPr>
            <w:r w:rsidRPr="00FF430B">
              <w:t xml:space="preserve">11.7. Prezentul Contract reprezintă acordul de voinţă al ambelor părţi şi este semnat astăzi,  “____” </w:t>
            </w: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0D2843">
            <w:pPr>
              <w:pStyle w:val="a"/>
              <w:numPr>
                <w:ilvl w:val="0"/>
                <w:numId w:val="44"/>
              </w:numPr>
              <w:tabs>
                <w:tab w:val="left" w:pos="2295"/>
              </w:tabs>
              <w:jc w:val="center"/>
            </w:pPr>
            <w:r w:rsidRPr="00FF430B">
              <w:rPr>
                <w:b/>
              </w:rPr>
              <w:t>PARTEA CE ȚINE DE CONDIȚIILE</w:t>
            </w:r>
          </w:p>
          <w:p w:rsidR="000D2843" w:rsidRPr="00FF430B" w:rsidRDefault="000D2843" w:rsidP="00557A54">
            <w:pPr>
              <w:pStyle w:val="a"/>
              <w:numPr>
                <w:ilvl w:val="0"/>
                <w:numId w:val="0"/>
              </w:numPr>
              <w:tabs>
                <w:tab w:val="left" w:pos="2295"/>
              </w:tabs>
              <w:ind w:left="3240"/>
            </w:pPr>
            <w:r w:rsidRPr="00FF430B">
              <w:rPr>
                <w:b/>
              </w:rPr>
              <w:lastRenderedPageBreak/>
              <w:t>SPECIALE AL CONTRACTULUI</w:t>
            </w:r>
          </w:p>
          <w:p w:rsidR="000D2843" w:rsidRPr="00FF430B" w:rsidRDefault="000D2843" w:rsidP="00557A54">
            <w:pPr>
              <w:jc w:val="center"/>
            </w:pPr>
            <w:r w:rsidRPr="00FF430B">
              <w:t>(</w:t>
            </w:r>
            <w:r w:rsidRPr="00FF430B">
              <w:rPr>
                <w:sz w:val="20"/>
                <w:szCs w:val="20"/>
              </w:rPr>
              <w:t>LA NECESITATE)</w:t>
            </w:r>
          </w:p>
          <w:p w:rsidR="000D2843" w:rsidRPr="00FF430B" w:rsidRDefault="000D2843" w:rsidP="00557A54">
            <w:pPr>
              <w:jc w:val="both"/>
              <w:rPr>
                <w:sz w:val="28"/>
                <w:szCs w:val="28"/>
              </w:rPr>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spacing w:line="276" w:lineRule="auto"/>
              <w:contextualSpacing/>
            </w:pPr>
          </w:p>
          <w:p w:rsidR="000D2843" w:rsidRPr="00FF430B" w:rsidRDefault="000D2843" w:rsidP="00557A54">
            <w:pPr>
              <w:pStyle w:val="a"/>
              <w:numPr>
                <w:ilvl w:val="0"/>
                <w:numId w:val="17"/>
              </w:numPr>
              <w:tabs>
                <w:tab w:val="clear" w:pos="1134"/>
              </w:tabs>
              <w:spacing w:line="276" w:lineRule="auto"/>
              <w:ind w:left="0"/>
              <w:contextualSpacing/>
            </w:pPr>
            <w:r w:rsidRPr="00FF430B">
              <w:rPr>
                <w:b/>
              </w:rPr>
              <w:t>RECHIZITELE JURIDICE, POŞTALE ŞI DE PLĂŢI ALE PĂRŢILOR</w:t>
            </w:r>
          </w:p>
          <w:p w:rsidR="000D2843" w:rsidRPr="00FF430B" w:rsidRDefault="000D2843" w:rsidP="00557A5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D2843" w:rsidRPr="00EC30C2" w:rsidTr="00557A54">
              <w:trPr>
                <w:jc w:val="center"/>
              </w:trPr>
              <w:tc>
                <w:tcPr>
                  <w:tcW w:w="5163" w:type="dxa"/>
                  <w:tcBorders>
                    <w:top w:val="nil"/>
                    <w:left w:val="nil"/>
                    <w:bottom w:val="nil"/>
                    <w:right w:val="nil"/>
                  </w:tcBorders>
                </w:tcPr>
                <w:p w:rsidR="000D2843" w:rsidRPr="00FF430B" w:rsidRDefault="000D2843" w:rsidP="00557A54">
                  <w:pPr>
                    <w:tabs>
                      <w:tab w:val="left" w:pos="3295"/>
                    </w:tabs>
                    <w:jc w:val="center"/>
                    <w:rPr>
                      <w:b/>
                    </w:rPr>
                  </w:pPr>
                  <w:r w:rsidRPr="00FF430B">
                    <w:rPr>
                      <w:b/>
                      <w:iCs/>
                    </w:rPr>
                    <w:t>ANTREPRENORUL</w:t>
                  </w:r>
                </w:p>
              </w:tc>
              <w:tc>
                <w:tcPr>
                  <w:tcW w:w="4927" w:type="dxa"/>
                  <w:tcBorders>
                    <w:top w:val="nil"/>
                    <w:left w:val="nil"/>
                    <w:bottom w:val="nil"/>
                    <w:right w:val="nil"/>
                  </w:tcBorders>
                </w:tcPr>
                <w:p w:rsidR="000D2843" w:rsidRPr="00FF430B" w:rsidRDefault="000D2843" w:rsidP="00557A54">
                  <w:pPr>
                    <w:tabs>
                      <w:tab w:val="left" w:pos="3295"/>
                    </w:tabs>
                    <w:jc w:val="center"/>
                  </w:pPr>
                  <w:r w:rsidRPr="00FF430B">
                    <w:rPr>
                      <w:b/>
                      <w:iCs/>
                    </w:rPr>
                    <w:t>BENEFICIARUL</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Adresa poştală:</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Telefon:</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 fiscal:</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Banca:</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Cod:</w:t>
                  </w:r>
                </w:p>
              </w:tc>
            </w:tr>
            <w:tr w:rsidR="000D2843" w:rsidRPr="00EC30C2" w:rsidTr="00557A54">
              <w:trPr>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r w:rsidRPr="00FF430B">
                    <w:t>IBAN</w:t>
                  </w:r>
                </w:p>
              </w:tc>
            </w:tr>
            <w:tr w:rsidR="000D2843" w:rsidRPr="00EC30C2" w:rsidTr="00557A54">
              <w:trPr>
                <w:trHeight w:val="749"/>
                <w:jc w:val="center"/>
              </w:trPr>
              <w:tc>
                <w:tcPr>
                  <w:tcW w:w="5163"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p w:rsidR="000D2843" w:rsidRPr="00FF430B" w:rsidRDefault="000D2843" w:rsidP="00557A54">
                  <w:pPr>
                    <w:tabs>
                      <w:tab w:val="left" w:pos="1134"/>
                      <w:tab w:val="left" w:pos="4680"/>
                      <w:tab w:val="left" w:pos="7020"/>
                    </w:tabs>
                    <w:suppressAutoHyphens/>
                    <w:ind w:firstLine="567"/>
                    <w:jc w:val="both"/>
                  </w:pPr>
                </w:p>
              </w:tc>
            </w:tr>
          </w:tbl>
          <w:p w:rsidR="000D2843" w:rsidRDefault="000D2843" w:rsidP="00557A54">
            <w:pPr>
              <w:pStyle w:val="a"/>
              <w:numPr>
                <w:ilvl w:val="0"/>
                <w:numId w:val="0"/>
              </w:numPr>
              <w:tabs>
                <w:tab w:val="clear" w:pos="1134"/>
                <w:tab w:val="left" w:pos="2685"/>
              </w:tabs>
              <w:contextualSpacing/>
              <w:jc w:val="center"/>
              <w:rPr>
                <w:b/>
              </w:rPr>
            </w:pPr>
            <w:r w:rsidRPr="00FF430B">
              <w:rPr>
                <w:b/>
              </w:rPr>
              <w:t>SEMNĂTURILE PĂRŢILOR</w:t>
            </w:r>
          </w:p>
          <w:p w:rsidR="000D2843" w:rsidRPr="00FF430B" w:rsidRDefault="000D2843" w:rsidP="00557A5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0D2843" w:rsidRPr="00EC30C2" w:rsidTr="00557A54">
              <w:trPr>
                <w:trHeight w:val="357"/>
                <w:jc w:val="center"/>
              </w:trPr>
              <w:tc>
                <w:tcPr>
                  <w:tcW w:w="5188" w:type="dxa"/>
                  <w:vAlign w:val="center"/>
                </w:tcPr>
                <w:p w:rsidR="000D2843" w:rsidRPr="00FF430B" w:rsidRDefault="000D2843" w:rsidP="00557A54">
                  <w:pPr>
                    <w:jc w:val="center"/>
                    <w:rPr>
                      <w:b/>
                    </w:rPr>
                  </w:pPr>
                  <w:r w:rsidRPr="00FF430B">
                    <w:rPr>
                      <w:b/>
                    </w:rPr>
                    <w:t>ANTREPRENOR</w:t>
                  </w:r>
                </w:p>
              </w:tc>
              <w:tc>
                <w:tcPr>
                  <w:tcW w:w="4559" w:type="dxa"/>
                  <w:vAlign w:val="center"/>
                </w:tcPr>
                <w:p w:rsidR="000D2843" w:rsidRPr="00FF430B" w:rsidRDefault="000D2843" w:rsidP="00557A54">
                  <w:pPr>
                    <w:jc w:val="center"/>
                    <w:rPr>
                      <w:b/>
                    </w:rPr>
                  </w:pPr>
                  <w:r w:rsidRPr="00FF430B">
                    <w:rPr>
                      <w:b/>
                    </w:rPr>
                    <w:t>BENEFICIAR</w:t>
                  </w:r>
                </w:p>
              </w:tc>
            </w:tr>
            <w:tr w:rsidR="000D2843" w:rsidRPr="00EC30C2" w:rsidTr="00557A54">
              <w:trPr>
                <w:trHeight w:val="357"/>
                <w:jc w:val="center"/>
              </w:trPr>
              <w:tc>
                <w:tcPr>
                  <w:tcW w:w="5188" w:type="dxa"/>
                  <w:vAlign w:val="center"/>
                </w:tcPr>
                <w:p w:rsidR="000D2843" w:rsidRPr="00FF430B" w:rsidRDefault="000D2843" w:rsidP="00557A54">
                  <w:pPr>
                    <w:jc w:val="both"/>
                    <w:rPr>
                      <w:b/>
                    </w:rPr>
                  </w:pPr>
                </w:p>
              </w:tc>
              <w:tc>
                <w:tcPr>
                  <w:tcW w:w="4559" w:type="dxa"/>
                  <w:vAlign w:val="center"/>
                </w:tcPr>
                <w:p w:rsidR="000D2843" w:rsidRPr="00FF430B" w:rsidRDefault="000D2843" w:rsidP="00557A54">
                  <w:pPr>
                    <w:jc w:val="both"/>
                    <w:rPr>
                      <w:b/>
                    </w:rPr>
                  </w:pPr>
                </w:p>
              </w:tc>
            </w:tr>
          </w:tbl>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center"/>
            </w:pPr>
          </w:p>
          <w:p w:rsidR="000D2843" w:rsidRPr="00FF430B" w:rsidRDefault="000D2843" w:rsidP="00557A54">
            <w:pPr>
              <w:tabs>
                <w:tab w:val="left" w:pos="2295"/>
              </w:tabs>
              <w:jc w:val="center"/>
            </w:pPr>
          </w:p>
          <w:p w:rsidR="000D2843" w:rsidRPr="00FF430B" w:rsidRDefault="000D2843" w:rsidP="00557A54">
            <w:pPr>
              <w:tabs>
                <w:tab w:val="left" w:pos="2295"/>
              </w:tabs>
              <w:jc w:val="center"/>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jc w:val="both"/>
              <w:rPr>
                <w:sz w:val="28"/>
                <w:szCs w:val="28"/>
              </w:rPr>
            </w:pPr>
          </w:p>
          <w:p w:rsidR="000D2843" w:rsidRDefault="000D2843" w:rsidP="00557A54">
            <w:pPr>
              <w:jc w:val="both"/>
              <w:rPr>
                <w:sz w:val="28"/>
                <w:szCs w:val="28"/>
              </w:rPr>
            </w:pPr>
          </w:p>
          <w:p w:rsidR="000D2843" w:rsidRPr="00FF430B" w:rsidRDefault="000D2843" w:rsidP="00557A54">
            <w:pPr>
              <w:jc w:val="both"/>
              <w:rPr>
                <w:sz w:val="28"/>
                <w:szCs w:val="28"/>
              </w:rPr>
            </w:pPr>
          </w:p>
          <w:p w:rsidR="000D2843" w:rsidRPr="00FF430B" w:rsidRDefault="000D2843" w:rsidP="00557A54">
            <w:pPr>
              <w:tabs>
                <w:tab w:val="left" w:pos="2295"/>
              </w:tabs>
              <w:jc w:val="right"/>
            </w:pPr>
          </w:p>
          <w:p w:rsidR="000D2843" w:rsidRPr="00FF430B" w:rsidRDefault="000D2843" w:rsidP="00557A54">
            <w:pPr>
              <w:tabs>
                <w:tab w:val="left" w:pos="2295"/>
              </w:tabs>
              <w:jc w:val="right"/>
            </w:pPr>
            <w:r w:rsidRPr="00FF430B">
              <w:t>Anexa nr. 1</w:t>
            </w:r>
          </w:p>
          <w:p w:rsidR="000D2843" w:rsidRPr="00FF430B" w:rsidRDefault="000D2843" w:rsidP="00557A54">
            <w:pPr>
              <w:tabs>
                <w:tab w:val="left" w:pos="2295"/>
              </w:tabs>
              <w:jc w:val="right"/>
            </w:pPr>
            <w:r w:rsidRPr="00FF430B">
              <w:t>la Contractul nr. ___________</w:t>
            </w:r>
          </w:p>
          <w:p w:rsidR="000D2843" w:rsidRPr="00FF430B" w:rsidRDefault="000D2843" w:rsidP="00557A54">
            <w:pPr>
              <w:tabs>
                <w:tab w:val="left" w:pos="2295"/>
              </w:tabs>
              <w:jc w:val="right"/>
            </w:pPr>
            <w:r w:rsidRPr="00FF430B">
              <w:lastRenderedPageBreak/>
              <w:t>din „____”  _____ 20_______</w:t>
            </w: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pPr>
          </w:p>
          <w:p w:rsidR="000D2843" w:rsidRPr="00FF430B" w:rsidRDefault="000D2843" w:rsidP="00557A54">
            <w:pPr>
              <w:tabs>
                <w:tab w:val="left" w:pos="2295"/>
              </w:tabs>
              <w:jc w:val="both"/>
              <w:rPr>
                <w:b/>
              </w:rPr>
            </w:pPr>
            <w:r w:rsidRPr="00FF430B">
              <w:rPr>
                <w:b/>
              </w:rPr>
              <w:t xml:space="preserve">        SPECIFICAŢII TEHNICE</w:t>
            </w:r>
          </w:p>
          <w:p w:rsidR="000D2843" w:rsidRPr="00FF430B" w:rsidRDefault="000D2843" w:rsidP="00557A5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0D2843" w:rsidRPr="00EC30C2" w:rsidTr="00557A5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D2843" w:rsidRPr="00FF430B" w:rsidRDefault="000D2843" w:rsidP="00557A54">
                  <w:pPr>
                    <w:jc w:val="center"/>
                    <w:rPr>
                      <w:b/>
                    </w:rPr>
                  </w:pPr>
                  <w:r w:rsidRPr="00FF430B">
                    <w:rPr>
                      <w:b/>
                    </w:rPr>
                    <w:t>Specificarea tehnică deplină solicitată de către autoritatea contractantă</w:t>
                  </w:r>
                </w:p>
                <w:p w:rsidR="000D2843" w:rsidRPr="00FF430B" w:rsidRDefault="000D2843" w:rsidP="00557A5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rPr>
                  </w:pPr>
                  <w:r w:rsidRPr="00FF430B">
                    <w:rPr>
                      <w:b/>
                      <w:bCs/>
                      <w:noProof w:val="0"/>
                    </w:rPr>
                    <w:t>Specificarea tehnică</w:t>
                  </w:r>
                  <w:r w:rsidRPr="00FF430B">
                    <w:rPr>
                      <w:b/>
                    </w:rPr>
                    <w:t>deplină propusă de către ofertant</w:t>
                  </w:r>
                </w:p>
                <w:p w:rsidR="000D2843" w:rsidRPr="00FF430B" w:rsidRDefault="000D2843" w:rsidP="00557A5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0D2843" w:rsidRPr="00FF430B" w:rsidRDefault="000D2843" w:rsidP="00557A54">
                  <w:pPr>
                    <w:ind w:left="378" w:right="377"/>
                    <w:jc w:val="center"/>
                    <w:rPr>
                      <w:b/>
                      <w:bCs/>
                      <w:noProof w:val="0"/>
                    </w:rPr>
                  </w:pPr>
                  <w:r w:rsidRPr="00FF430B">
                    <w:rPr>
                      <w:b/>
                      <w:bCs/>
                      <w:noProof w:val="0"/>
                    </w:rPr>
                    <w:t>Standarde de</w:t>
                  </w:r>
                </w:p>
                <w:p w:rsidR="000D2843" w:rsidRPr="00FF430B" w:rsidRDefault="000D2843" w:rsidP="00557A54">
                  <w:pPr>
                    <w:tabs>
                      <w:tab w:val="left" w:pos="1370"/>
                    </w:tabs>
                    <w:ind w:left="378" w:right="377"/>
                    <w:jc w:val="center"/>
                    <w:rPr>
                      <w:b/>
                      <w:bCs/>
                      <w:noProof w:val="0"/>
                    </w:rPr>
                  </w:pPr>
                  <w:r w:rsidRPr="00FF430B">
                    <w:rPr>
                      <w:b/>
                      <w:bCs/>
                      <w:noProof w:val="0"/>
                    </w:rPr>
                    <w:t>referinţă</w:t>
                  </w:r>
                </w:p>
              </w:tc>
            </w:tr>
            <w:tr w:rsidR="000D2843" w:rsidRPr="00EC30C2" w:rsidTr="00557A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D2843" w:rsidRPr="00FF430B" w:rsidRDefault="000D2843" w:rsidP="00557A5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0D2843" w:rsidRPr="00FF430B" w:rsidRDefault="000D2843" w:rsidP="00557A54">
                  <w:pPr>
                    <w:jc w:val="both"/>
                    <w:rPr>
                      <w:noProof w:val="0"/>
                    </w:rPr>
                  </w:pPr>
                </w:p>
              </w:tc>
            </w:tr>
            <w:tr w:rsidR="000D2843" w:rsidRPr="00EC30C2" w:rsidTr="00557A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D2843" w:rsidRPr="00FF430B" w:rsidRDefault="000D2843" w:rsidP="00557A5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0D2843" w:rsidRPr="00FF430B" w:rsidRDefault="000D2843" w:rsidP="00557A54">
                  <w:pPr>
                    <w:jc w:val="both"/>
                    <w:rPr>
                      <w:noProof w:val="0"/>
                    </w:rPr>
                  </w:pPr>
                </w:p>
              </w:tc>
            </w:tr>
            <w:tr w:rsidR="000D2843" w:rsidRPr="00EC30C2" w:rsidTr="00557A54">
              <w:tc>
                <w:tcPr>
                  <w:tcW w:w="2261" w:type="dxa"/>
                  <w:gridSpan w:val="2"/>
                  <w:tcBorders>
                    <w:top w:val="single" w:sz="6" w:space="0" w:color="000000"/>
                    <w:left w:val="nil"/>
                    <w:bottom w:val="nil"/>
                    <w:right w:val="nil"/>
                  </w:tcBorders>
                </w:tcPr>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 </w:t>
                  </w: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Pr="00FF430B" w:rsidRDefault="000D2843" w:rsidP="00557A54">
                  <w:pPr>
                    <w:jc w:val="center"/>
                    <w:rPr>
                      <w:b/>
                      <w:bCs/>
                      <w:noProof w:val="0"/>
                    </w:rPr>
                  </w:pPr>
                </w:p>
                <w:p w:rsidR="000D2843" w:rsidRDefault="000D2843" w:rsidP="00557A54">
                  <w:pPr>
                    <w:rPr>
                      <w:b/>
                      <w:bCs/>
                      <w:noProof w:val="0"/>
                    </w:rPr>
                  </w:pPr>
                  <w:r w:rsidRPr="00FF430B">
                    <w:rPr>
                      <w:b/>
                      <w:bCs/>
                      <w:noProof w:val="0"/>
                    </w:rPr>
                    <w:t xml:space="preserve">                 SEMNĂTURILE PĂRŢILOR</w:t>
                  </w:r>
                </w:p>
                <w:p w:rsidR="000D2843" w:rsidRPr="00FF430B" w:rsidRDefault="000D2843" w:rsidP="00557A54">
                  <w:pPr>
                    <w:rPr>
                      <w:noProof w:val="0"/>
                    </w:rPr>
                  </w:pPr>
                </w:p>
              </w:tc>
            </w:tr>
            <w:tr w:rsidR="000D2843" w:rsidRPr="00EC30C2" w:rsidTr="00557A54">
              <w:tc>
                <w:tcPr>
                  <w:tcW w:w="4763" w:type="dxa"/>
                  <w:gridSpan w:val="4"/>
                  <w:tcBorders>
                    <w:top w:val="nil"/>
                    <w:left w:val="nil"/>
                    <w:bottom w:val="nil"/>
                    <w:right w:val="nil"/>
                  </w:tcBorders>
                  <w:tcMar>
                    <w:top w:w="24" w:type="dxa"/>
                    <w:left w:w="48" w:type="dxa"/>
                    <w:bottom w:w="24" w:type="dxa"/>
                    <w:right w:w="48" w:type="dxa"/>
                  </w:tcMar>
                  <w:hideMark/>
                </w:tcPr>
                <w:p w:rsidR="000D2843" w:rsidRPr="00FF430B" w:rsidRDefault="000D2843" w:rsidP="00557A54">
                  <w:pPr>
                    <w:jc w:val="center"/>
                    <w:rPr>
                      <w:noProof w:val="0"/>
                    </w:rPr>
                  </w:pPr>
                  <w:r w:rsidRPr="00FF430B">
                    <w:rPr>
                      <w:b/>
                      <w:bCs/>
                      <w:noProof w:val="0"/>
                    </w:rPr>
                    <w:t>Antreprenorul/Prestatorul de lucrări/de servicii de proiectare</w:t>
                  </w:r>
                </w:p>
                <w:p w:rsidR="000D2843" w:rsidRPr="00FF430B" w:rsidRDefault="000D2843" w:rsidP="00557A54">
                  <w:pPr>
                    <w:ind w:firstLine="567"/>
                    <w:jc w:val="both"/>
                    <w:rPr>
                      <w:noProof w:val="0"/>
                    </w:rPr>
                  </w:pPr>
                  <w:r w:rsidRPr="00FF430B">
                    <w:rPr>
                      <w:noProof w:val="0"/>
                    </w:rPr>
                    <w:t> </w:t>
                  </w:r>
                </w:p>
                <w:p w:rsidR="000D2843" w:rsidRPr="00FF430B" w:rsidRDefault="000D2843" w:rsidP="00557A54">
                  <w:pPr>
                    <w:ind w:firstLine="567"/>
                    <w:jc w:val="both"/>
                    <w:rPr>
                      <w:noProof w:val="0"/>
                    </w:rPr>
                  </w:pPr>
                  <w:r w:rsidRPr="00FF430B">
                    <w:rPr>
                      <w:noProof w:val="0"/>
                    </w:rPr>
                    <w:t> </w:t>
                  </w:r>
                </w:p>
              </w:tc>
              <w:tc>
                <w:tcPr>
                  <w:tcW w:w="50" w:type="dxa"/>
                  <w:tcBorders>
                    <w:top w:val="nil"/>
                    <w:left w:val="nil"/>
                    <w:bottom w:val="nil"/>
                    <w:right w:val="nil"/>
                  </w:tcBorders>
                </w:tcPr>
                <w:p w:rsidR="000D2843" w:rsidRPr="00FF430B" w:rsidRDefault="000D2843" w:rsidP="00557A5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0D2843" w:rsidRPr="00FF430B" w:rsidRDefault="000D2843" w:rsidP="00557A54">
                  <w:pPr>
                    <w:rPr>
                      <w:noProof w:val="0"/>
                    </w:rPr>
                  </w:pPr>
                  <w:r w:rsidRPr="00FF430B">
                    <w:rPr>
                      <w:b/>
                      <w:bCs/>
                      <w:noProof w:val="0"/>
                    </w:rPr>
                    <w:t xml:space="preserve">                                  Beneficiar</w:t>
                  </w: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r w:rsidRPr="00FF430B">
                    <w:rPr>
                      <w:noProof w:val="0"/>
                    </w:rPr>
                    <w:t> </w:t>
                  </w:r>
                </w:p>
                <w:p w:rsidR="000D2843" w:rsidRPr="00FF430B" w:rsidRDefault="000D2843" w:rsidP="00557A54">
                  <w:pPr>
                    <w:ind w:firstLine="567"/>
                    <w:jc w:val="both"/>
                    <w:rPr>
                      <w:noProof w:val="0"/>
                    </w:rPr>
                  </w:pPr>
                </w:p>
              </w:tc>
            </w:tr>
          </w:tbl>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p w:rsidR="000D2843" w:rsidRDefault="000D2843" w:rsidP="00557A54">
            <w:pPr>
              <w:jc w:val="both"/>
              <w:rPr>
                <w:noProof w:val="0"/>
              </w:rPr>
            </w:pPr>
          </w:p>
          <w:p w:rsidR="000D2843"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ind w:firstLine="567"/>
              <w:jc w:val="both"/>
              <w:rPr>
                <w:noProof w:val="0"/>
              </w:rPr>
            </w:pPr>
            <w:r w:rsidRPr="00FF430B">
              <w:rPr>
                <w:noProof w:val="0"/>
              </w:rPr>
              <w:t> </w:t>
            </w:r>
          </w:p>
          <w:p w:rsidR="000D2843" w:rsidRPr="00FF430B" w:rsidRDefault="000D2843" w:rsidP="00557A54">
            <w:pPr>
              <w:jc w:val="right"/>
              <w:rPr>
                <w:noProof w:val="0"/>
              </w:rPr>
            </w:pPr>
            <w:r w:rsidRPr="00FF430B">
              <w:rPr>
                <w:noProof w:val="0"/>
              </w:rPr>
              <w:t>Anexa nr.</w:t>
            </w:r>
            <w:r>
              <w:rPr>
                <w:noProof w:val="0"/>
              </w:rPr>
              <w:t xml:space="preserve"> </w:t>
            </w:r>
            <w:r w:rsidRPr="00FF430B">
              <w:rPr>
                <w:noProof w:val="0"/>
              </w:rPr>
              <w:t>2</w:t>
            </w:r>
          </w:p>
          <w:p w:rsidR="000D2843" w:rsidRPr="00FF430B" w:rsidRDefault="000D2843" w:rsidP="00557A54">
            <w:pPr>
              <w:jc w:val="right"/>
              <w:rPr>
                <w:noProof w:val="0"/>
              </w:rPr>
            </w:pPr>
            <w:r w:rsidRPr="00FF430B">
              <w:rPr>
                <w:noProof w:val="0"/>
              </w:rPr>
              <w:lastRenderedPageBreak/>
              <w:t>la Contractul nr.__________</w:t>
            </w:r>
          </w:p>
          <w:p w:rsidR="000D2843" w:rsidRPr="00FF430B" w:rsidRDefault="000D2843" w:rsidP="00557A54">
            <w:pPr>
              <w:jc w:val="right"/>
              <w:rPr>
                <w:noProof w:val="0"/>
              </w:rPr>
            </w:pPr>
            <w:r w:rsidRPr="00FF430B">
              <w:rPr>
                <w:noProof w:val="0"/>
              </w:rPr>
              <w:t>din “____” ________ 20___</w:t>
            </w:r>
          </w:p>
          <w:p w:rsidR="000D2843" w:rsidRPr="00FF430B" w:rsidRDefault="000D2843" w:rsidP="00557A54">
            <w:pPr>
              <w:keepNext/>
              <w:keepLines/>
              <w:spacing w:before="200"/>
              <w:ind w:firstLine="567"/>
              <w:jc w:val="both"/>
              <w:outlineLvl w:val="2"/>
              <w:rPr>
                <w:noProof w:val="0"/>
              </w:rPr>
            </w:pPr>
          </w:p>
          <w:p w:rsidR="000D2843" w:rsidRPr="00FF430B" w:rsidRDefault="000D2843" w:rsidP="00557A54">
            <w:pPr>
              <w:keepNext/>
              <w:keepLines/>
              <w:spacing w:before="200"/>
              <w:ind w:firstLine="567"/>
              <w:jc w:val="both"/>
              <w:outlineLvl w:val="2"/>
              <w:rPr>
                <w:noProof w:val="0"/>
              </w:rPr>
            </w:pPr>
          </w:p>
          <w:p w:rsidR="000D2843" w:rsidRPr="00FF430B" w:rsidRDefault="000D2843" w:rsidP="00557A54">
            <w:pPr>
              <w:keepNext/>
              <w:keepLines/>
              <w:spacing w:before="200"/>
              <w:ind w:firstLine="567"/>
              <w:jc w:val="both"/>
              <w:outlineLvl w:val="2"/>
              <w:rPr>
                <w:noProof w:val="0"/>
              </w:rPr>
            </w:pPr>
          </w:p>
          <w:p w:rsidR="000D2843" w:rsidRPr="00FF430B" w:rsidRDefault="000D2843" w:rsidP="00557A54">
            <w:pPr>
              <w:keepNext/>
              <w:keepLines/>
              <w:spacing w:before="200"/>
              <w:ind w:firstLine="567"/>
              <w:jc w:val="both"/>
              <w:outlineLvl w:val="2"/>
              <w:rPr>
                <w:noProof w:val="0"/>
              </w:rPr>
            </w:pPr>
          </w:p>
          <w:p w:rsidR="000D2843" w:rsidRPr="00FF430B" w:rsidRDefault="000D2843" w:rsidP="00557A54">
            <w:pPr>
              <w:jc w:val="both"/>
              <w:rPr>
                <w:b/>
                <w:noProof w:val="0"/>
              </w:rPr>
            </w:pPr>
            <w:r w:rsidRPr="00FF430B">
              <w:rPr>
                <w:b/>
                <w:noProof w:val="0"/>
              </w:rPr>
              <w:t xml:space="preserve">        SPECIFICAŢII DE PREŢ</w:t>
            </w:r>
          </w:p>
          <w:p w:rsidR="000D2843" w:rsidRPr="00FF430B" w:rsidRDefault="000D2843" w:rsidP="00557A5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0D2843" w:rsidRPr="00EC30C2" w:rsidTr="00557A5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tabs>
                      <w:tab w:val="left" w:pos="369"/>
                    </w:tabs>
                    <w:ind w:left="-923"/>
                    <w:jc w:val="center"/>
                    <w:rPr>
                      <w:b/>
                      <w:bCs/>
                      <w:noProof w:val="0"/>
                    </w:rPr>
                  </w:pPr>
                  <w:r w:rsidRPr="00FF430B">
                    <w:rPr>
                      <w:b/>
                      <w:bCs/>
                      <w:noProof w:val="0"/>
                    </w:rPr>
                    <w:t xml:space="preserve">      Denumirea</w:t>
                  </w:r>
                </w:p>
                <w:p w:rsidR="000D2843" w:rsidRPr="00FF430B" w:rsidRDefault="000D2843" w:rsidP="00557A54">
                  <w:pPr>
                    <w:tabs>
                      <w:tab w:val="left" w:pos="369"/>
                    </w:tabs>
                    <w:ind w:left="-923"/>
                    <w:jc w:val="center"/>
                    <w:rPr>
                      <w:b/>
                      <w:bCs/>
                      <w:noProof w:val="0"/>
                    </w:rPr>
                  </w:pPr>
                  <w:r w:rsidRPr="00FF430B">
                    <w:rPr>
                      <w:b/>
                      <w:bCs/>
                      <w:noProof w:val="0"/>
                    </w:rPr>
                    <w:t xml:space="preserve">      lucrărilor/</w:t>
                  </w:r>
                </w:p>
                <w:p w:rsidR="000D2843" w:rsidRPr="00FF430B" w:rsidRDefault="000D2843" w:rsidP="00557A54">
                  <w:pPr>
                    <w:tabs>
                      <w:tab w:val="left" w:pos="369"/>
                    </w:tabs>
                    <w:ind w:left="-923"/>
                    <w:jc w:val="center"/>
                    <w:rPr>
                      <w:b/>
                      <w:bCs/>
                      <w:noProof w:val="0"/>
                    </w:rPr>
                  </w:pPr>
                  <w:r w:rsidRPr="00FF430B">
                    <w:rPr>
                      <w:b/>
                      <w:bCs/>
                      <w:noProof w:val="0"/>
                    </w:rPr>
                    <w:t xml:space="preserve">     serviciilor</w:t>
                  </w:r>
                </w:p>
                <w:p w:rsidR="000D2843" w:rsidRPr="00FF430B" w:rsidRDefault="000D2843" w:rsidP="00557A54">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Preţul unitar,</w:t>
                  </w:r>
                </w:p>
                <w:p w:rsidR="000D2843" w:rsidRPr="00FF430B" w:rsidRDefault="000D2843" w:rsidP="00557A54">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Termenii de executare/</w:t>
                  </w:r>
                </w:p>
                <w:p w:rsidR="000D2843" w:rsidRPr="00FF430B" w:rsidRDefault="000D2843" w:rsidP="00557A54">
                  <w:pPr>
                    <w:jc w:val="center"/>
                    <w:rPr>
                      <w:b/>
                      <w:bCs/>
                      <w:noProof w:val="0"/>
                    </w:rPr>
                  </w:pPr>
                  <w:r w:rsidRPr="00FF430B">
                    <w:rPr>
                      <w:b/>
                      <w:bCs/>
                      <w:noProof w:val="0"/>
                    </w:rPr>
                    <w:t>prestare</w:t>
                  </w:r>
                </w:p>
              </w:tc>
            </w:tr>
            <w:tr w:rsidR="000D2843" w:rsidRPr="00EC30C2" w:rsidTr="00557A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843" w:rsidRPr="00FF430B" w:rsidRDefault="000D2843" w:rsidP="00557A54">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r>
            <w:tr w:rsidR="000D2843" w:rsidRPr="00EC30C2" w:rsidTr="00557A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843" w:rsidRPr="00FF430B" w:rsidRDefault="000D2843" w:rsidP="00557A54">
                  <w:pPr>
                    <w:jc w:val="both"/>
                    <w:rPr>
                      <w:noProof w:val="0"/>
                    </w:rPr>
                  </w:pPr>
                </w:p>
              </w:tc>
            </w:tr>
            <w:tr w:rsidR="000D2843" w:rsidRPr="00EC30C2" w:rsidTr="00557A5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0D2843" w:rsidRPr="00FF430B" w:rsidRDefault="000D2843" w:rsidP="00557A54">
                  <w:pPr>
                    <w:jc w:val="both"/>
                    <w:rPr>
                      <w:noProof w:val="0"/>
                    </w:rPr>
                  </w:pPr>
                  <w:r w:rsidRPr="00FF430B">
                    <w:rPr>
                      <w:noProof w:val="0"/>
                    </w:rPr>
                    <w:t> </w:t>
                  </w: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both"/>
                    <w:rPr>
                      <w:noProof w:val="0"/>
                    </w:rPr>
                  </w:pPr>
                </w:p>
                <w:p w:rsidR="000D2843" w:rsidRPr="00FF430B" w:rsidRDefault="000D2843" w:rsidP="00557A54">
                  <w:pPr>
                    <w:jc w:val="center"/>
                    <w:rPr>
                      <w:noProof w:val="0"/>
                    </w:rPr>
                  </w:pPr>
                  <w:r w:rsidRPr="00FF430B">
                    <w:rPr>
                      <w:b/>
                      <w:bCs/>
                      <w:noProof w:val="0"/>
                    </w:rPr>
                    <w:t>SEMNĂTURILE PĂRŢILOR</w:t>
                  </w:r>
                </w:p>
              </w:tc>
            </w:tr>
            <w:tr w:rsidR="000D2843" w:rsidRPr="00EC30C2" w:rsidTr="00557A54">
              <w:tc>
                <w:tcPr>
                  <w:tcW w:w="5303" w:type="dxa"/>
                  <w:gridSpan w:val="5"/>
                  <w:tcBorders>
                    <w:top w:val="nil"/>
                    <w:left w:val="nil"/>
                    <w:bottom w:val="nil"/>
                    <w:right w:val="nil"/>
                  </w:tcBorders>
                  <w:tcMar>
                    <w:top w:w="24" w:type="dxa"/>
                    <w:left w:w="48" w:type="dxa"/>
                    <w:bottom w:w="24" w:type="dxa"/>
                    <w:right w:w="48" w:type="dxa"/>
                  </w:tcMar>
                  <w:hideMark/>
                </w:tcPr>
                <w:p w:rsidR="000D2843" w:rsidRPr="00FF430B" w:rsidRDefault="000D2843" w:rsidP="00557A54">
                  <w:pPr>
                    <w:jc w:val="center"/>
                    <w:rPr>
                      <w:b/>
                      <w:bCs/>
                      <w:noProof w:val="0"/>
                    </w:rPr>
                  </w:pPr>
                  <w:r w:rsidRPr="00FF430B">
                    <w:rPr>
                      <w:b/>
                      <w:bCs/>
                      <w:noProof w:val="0"/>
                    </w:rPr>
                    <w:t>Antreprenorul/Prestatorul de lucrări/</w:t>
                  </w:r>
                </w:p>
                <w:p w:rsidR="000D2843" w:rsidRPr="00FF430B" w:rsidRDefault="000D2843" w:rsidP="00557A54">
                  <w:pPr>
                    <w:jc w:val="center"/>
                    <w:rPr>
                      <w:noProof w:val="0"/>
                    </w:rPr>
                  </w:pPr>
                  <w:r w:rsidRPr="00FF430B">
                    <w:rPr>
                      <w:b/>
                      <w:bCs/>
                      <w:noProof w:val="0"/>
                    </w:rPr>
                    <w:t>de servicii de proiectare</w:t>
                  </w:r>
                </w:p>
                <w:p w:rsidR="000D2843" w:rsidRPr="00FF430B" w:rsidRDefault="000D2843" w:rsidP="00557A54">
                  <w:pPr>
                    <w:ind w:firstLine="567"/>
                    <w:jc w:val="both"/>
                    <w:rPr>
                      <w:noProof w:val="0"/>
                    </w:rPr>
                  </w:pPr>
                  <w:r w:rsidRPr="00FF430B">
                    <w:rPr>
                      <w:noProof w:val="0"/>
                    </w:rPr>
                    <w:t> </w:t>
                  </w:r>
                </w:p>
                <w:p w:rsidR="000D2843" w:rsidRPr="00FF430B" w:rsidRDefault="000D2843" w:rsidP="00557A54">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0D2843" w:rsidRPr="00FF430B" w:rsidRDefault="000D2843" w:rsidP="00557A54">
                  <w:pPr>
                    <w:jc w:val="center"/>
                    <w:rPr>
                      <w:noProof w:val="0"/>
                    </w:rPr>
                  </w:pPr>
                  <w:r w:rsidRPr="00FF430B">
                    <w:rPr>
                      <w:b/>
                      <w:bCs/>
                      <w:noProof w:val="0"/>
                    </w:rPr>
                    <w:t>Beneficiar</w:t>
                  </w:r>
                </w:p>
                <w:p w:rsidR="000D2843" w:rsidRPr="00FF430B" w:rsidRDefault="000D2843" w:rsidP="00557A54">
                  <w:pPr>
                    <w:ind w:firstLine="567"/>
                    <w:jc w:val="both"/>
                    <w:rPr>
                      <w:noProof w:val="0"/>
                    </w:rPr>
                  </w:pPr>
                  <w:r w:rsidRPr="00FF430B">
                    <w:rPr>
                      <w:noProof w:val="0"/>
                    </w:rPr>
                    <w:t> </w:t>
                  </w:r>
                </w:p>
                <w:p w:rsidR="000D2843" w:rsidRPr="00FF430B" w:rsidRDefault="000D2843" w:rsidP="00557A54">
                  <w:pPr>
                    <w:ind w:firstLine="567"/>
                    <w:jc w:val="both"/>
                    <w:rPr>
                      <w:noProof w:val="0"/>
                    </w:rPr>
                  </w:pPr>
                </w:p>
                <w:p w:rsidR="000D2843" w:rsidRPr="00FF430B" w:rsidRDefault="000D2843" w:rsidP="00557A54">
                  <w:pPr>
                    <w:ind w:firstLine="567"/>
                    <w:jc w:val="both"/>
                    <w:rPr>
                      <w:noProof w:val="0"/>
                    </w:rPr>
                  </w:pPr>
                </w:p>
              </w:tc>
            </w:tr>
          </w:tbl>
          <w:p w:rsidR="000D2843" w:rsidRPr="00FF430B" w:rsidRDefault="000D2843" w:rsidP="00557A54">
            <w:pPr>
              <w:keepNext/>
              <w:keepLines/>
              <w:spacing w:before="200"/>
              <w:ind w:firstLine="567"/>
              <w:jc w:val="both"/>
              <w:outlineLvl w:val="2"/>
              <w:rPr>
                <w:noProof w:val="0"/>
              </w:rPr>
            </w:pPr>
          </w:p>
          <w:p w:rsidR="000D2843" w:rsidRPr="00FF430B" w:rsidRDefault="000D2843" w:rsidP="00557A54">
            <w:pPr>
              <w:tabs>
                <w:tab w:val="left" w:pos="2295"/>
              </w:tabs>
              <w:jc w:val="both"/>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Default="000D2843" w:rsidP="00557A54">
            <w:pPr>
              <w:autoSpaceDE w:val="0"/>
              <w:autoSpaceDN w:val="0"/>
              <w:adjustRightInd w:val="0"/>
              <w:ind w:right="23"/>
              <w:rPr>
                <w:b/>
                <w:bCs/>
              </w:rPr>
            </w:pPr>
          </w:p>
          <w:p w:rsidR="000D2843" w:rsidRDefault="000D2843" w:rsidP="00557A54">
            <w:pPr>
              <w:autoSpaceDE w:val="0"/>
              <w:autoSpaceDN w:val="0"/>
              <w:adjustRightInd w:val="0"/>
              <w:ind w:right="23"/>
              <w:rPr>
                <w:b/>
                <w:bCs/>
              </w:rPr>
            </w:pPr>
          </w:p>
          <w:p w:rsidR="000D2843"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jc w:val="right"/>
              <w:rPr>
                <w:noProof w:val="0"/>
              </w:rPr>
            </w:pPr>
            <w:r w:rsidRPr="00FF430B">
              <w:rPr>
                <w:noProof w:val="0"/>
              </w:rPr>
              <w:t>Anexa nr.</w:t>
            </w:r>
            <w:r>
              <w:rPr>
                <w:noProof w:val="0"/>
              </w:rPr>
              <w:t xml:space="preserve"> </w:t>
            </w:r>
            <w:r w:rsidRPr="00FF430B">
              <w:rPr>
                <w:noProof w:val="0"/>
              </w:rPr>
              <w:t>27</w:t>
            </w:r>
          </w:p>
          <w:p w:rsidR="000D2843" w:rsidRPr="00FF430B" w:rsidRDefault="000D2843" w:rsidP="00557A54">
            <w:pPr>
              <w:jc w:val="right"/>
              <w:rPr>
                <w:noProof w:val="0"/>
              </w:rPr>
            </w:pPr>
            <w:r w:rsidRPr="00FF430B">
              <w:rPr>
                <w:noProof w:val="0"/>
              </w:rPr>
              <w:t>la Documentația standard nr._____</w:t>
            </w:r>
          </w:p>
          <w:p w:rsidR="000D2843" w:rsidRPr="00FF430B" w:rsidRDefault="000D2843" w:rsidP="00557A54">
            <w:pPr>
              <w:jc w:val="right"/>
              <w:rPr>
                <w:noProof w:val="0"/>
              </w:rPr>
            </w:pPr>
            <w:r w:rsidRPr="00FF430B">
              <w:rPr>
                <w:noProof w:val="0"/>
              </w:rPr>
              <w:lastRenderedPageBreak/>
              <w:t>din “____” ________ 20___</w:t>
            </w:r>
          </w:p>
          <w:p w:rsidR="000D2843" w:rsidRPr="00FF430B" w:rsidRDefault="000D2843" w:rsidP="00557A54">
            <w:pPr>
              <w:autoSpaceDE w:val="0"/>
              <w:autoSpaceDN w:val="0"/>
              <w:adjustRightInd w:val="0"/>
              <w:ind w:right="23"/>
              <w:jc w:val="right"/>
              <w:rPr>
                <w:b/>
                <w:bCs/>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0D2843" w:rsidRPr="00EC30C2" w:rsidTr="00557A54">
              <w:tc>
                <w:tcPr>
                  <w:tcW w:w="9640" w:type="dxa"/>
                  <w:gridSpan w:val="2"/>
                </w:tcPr>
                <w:p w:rsidR="000D2843" w:rsidRPr="00FF430B" w:rsidRDefault="000D2843" w:rsidP="00557A54">
                  <w:pPr>
                    <w:jc w:val="center"/>
                    <w:rPr>
                      <w:b/>
                    </w:rPr>
                  </w:pPr>
                  <w:r w:rsidRPr="00FF430B">
                    <w:rPr>
                      <w:b/>
                      <w:caps/>
                    </w:rPr>
                    <w:t>ACORD ADIȚIONAL</w:t>
                  </w:r>
                  <w:r w:rsidRPr="00FF430B">
                    <w:rPr>
                      <w:b/>
                    </w:rPr>
                    <w:t xml:space="preserve"> Nr.______</w:t>
                  </w:r>
                </w:p>
                <w:p w:rsidR="000D2843" w:rsidRPr="00FF430B" w:rsidRDefault="000D2843" w:rsidP="00557A54">
                  <w:pPr>
                    <w:jc w:val="center"/>
                    <w:rPr>
                      <w:b/>
                    </w:rPr>
                  </w:pPr>
                </w:p>
                <w:p w:rsidR="000D2843" w:rsidRPr="00FF430B" w:rsidRDefault="000D2843" w:rsidP="00557A54">
                  <w:pPr>
                    <w:jc w:val="center"/>
                  </w:pPr>
                  <w:r w:rsidRPr="00FF430B">
                    <w:t xml:space="preserve">la contractul </w:t>
                  </w:r>
                  <w:r>
                    <w:t>n</w:t>
                  </w:r>
                  <w:r w:rsidRPr="00FF430B">
                    <w:t>r.</w:t>
                  </w:r>
                  <w:r w:rsidRPr="00FF430B">
                    <w:rPr>
                      <w:rFonts w:eastAsia="Calibri"/>
                    </w:rPr>
                    <w:t>________</w:t>
                  </w:r>
                  <w:r w:rsidRPr="00FF430B">
                    <w:t>din ”__„_________ 20___</w:t>
                  </w:r>
                </w:p>
                <w:p w:rsidR="000D2843" w:rsidRPr="00FF430B" w:rsidRDefault="000D2843" w:rsidP="00557A54"/>
                <w:p w:rsidR="000D2843" w:rsidRPr="00FF430B" w:rsidRDefault="000D2843" w:rsidP="00557A54"/>
              </w:tc>
            </w:tr>
            <w:tr w:rsidR="000D2843" w:rsidRPr="00EC30C2" w:rsidTr="00557A54">
              <w:tc>
                <w:tcPr>
                  <w:tcW w:w="9640" w:type="dxa"/>
                  <w:gridSpan w:val="2"/>
                </w:tcPr>
                <w:p w:rsidR="000D2843" w:rsidRPr="00FF430B" w:rsidRDefault="000D2843" w:rsidP="00557A54">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0D2843" w:rsidRPr="00FF430B" w:rsidRDefault="000D2843" w:rsidP="00557A54">
                  <w:pPr>
                    <w:pStyle w:val="ad"/>
                    <w:ind w:firstLine="0"/>
                    <w:rPr>
                      <w:sz w:val="24"/>
                      <w:szCs w:val="24"/>
                    </w:rPr>
                  </w:pPr>
                </w:p>
                <w:p w:rsidR="000D2843" w:rsidRPr="00FF430B" w:rsidRDefault="000D2843" w:rsidP="00557A54">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0D2843" w:rsidRPr="00FF430B" w:rsidRDefault="000D2843" w:rsidP="00557A54">
                  <w:pPr>
                    <w:pStyle w:val="ad"/>
                    <w:ind w:firstLine="0"/>
                    <w:rPr>
                      <w:sz w:val="24"/>
                      <w:szCs w:val="24"/>
                    </w:rPr>
                  </w:pPr>
                </w:p>
                <w:p w:rsidR="000D2843" w:rsidRPr="00FF430B" w:rsidRDefault="000D2843" w:rsidP="00557A54">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0D2843" w:rsidRPr="00B73F91" w:rsidRDefault="000D2843" w:rsidP="00557A54">
                  <w:pPr>
                    <w:pStyle w:val="af2"/>
                    <w:tabs>
                      <w:tab w:val="right" w:pos="10205"/>
                    </w:tabs>
                    <w:ind w:firstLine="0"/>
                    <w:jc w:val="left"/>
                    <w:rPr>
                      <w:lang w:val="en-US"/>
                    </w:rPr>
                  </w:pPr>
                </w:p>
                <w:p w:rsidR="000D2843" w:rsidRPr="00FF430B" w:rsidRDefault="000D2843" w:rsidP="00557A54">
                  <w:pPr>
                    <w:pStyle w:val="ad"/>
                    <w:ind w:right="-1" w:firstLine="0"/>
                    <w:rPr>
                      <w:sz w:val="24"/>
                      <w:szCs w:val="24"/>
                    </w:rPr>
                  </w:pPr>
                  <w:r w:rsidRPr="00FF430B">
                    <w:rPr>
                      <w:sz w:val="24"/>
                      <w:szCs w:val="24"/>
                    </w:rPr>
                    <w:t>Prin prezentul acord, în Contract se aplică următoarele modificări:</w:t>
                  </w:r>
                </w:p>
                <w:p w:rsidR="000D2843" w:rsidRPr="00FF430B" w:rsidRDefault="000D2843" w:rsidP="00557A54">
                  <w:pPr>
                    <w:pStyle w:val="a"/>
                    <w:ind w:left="743"/>
                  </w:pPr>
                  <w:r w:rsidRPr="00FF430B">
                    <w:t>________________________________________________________________________</w:t>
                  </w:r>
                </w:p>
                <w:p w:rsidR="000D2843" w:rsidRPr="00FF430B" w:rsidRDefault="000D2843" w:rsidP="00557A54">
                  <w:pPr>
                    <w:tabs>
                      <w:tab w:val="right" w:pos="10205"/>
                    </w:tabs>
                    <w:ind w:left="1134" w:right="-1"/>
                  </w:pPr>
                </w:p>
                <w:p w:rsidR="000D2843" w:rsidRPr="00FF430B" w:rsidRDefault="000D2843" w:rsidP="00557A54">
                  <w:pPr>
                    <w:ind w:right="-1" w:firstLine="567"/>
                    <w:jc w:val="both"/>
                  </w:pPr>
                  <w:r w:rsidRPr="00FF430B">
                    <w:t>Prezentul acord se consideră încheiat la data semnării lui şi intră în vigoare după înregistrarea la una din trezoreriile regionale ale Ministerului Finanțelor.</w:t>
                  </w:r>
                </w:p>
                <w:p w:rsidR="000D2843" w:rsidRPr="00FF430B" w:rsidRDefault="000D2843" w:rsidP="00557A54">
                  <w:pPr>
                    <w:pStyle w:val="2"/>
                    <w:rPr>
                      <w:szCs w:val="24"/>
                    </w:rPr>
                  </w:pPr>
                </w:p>
                <w:p w:rsidR="000D2843" w:rsidRPr="00FF430B" w:rsidRDefault="000D2843" w:rsidP="00557A54"/>
                <w:p w:rsidR="000D2843" w:rsidRPr="00FF430B" w:rsidRDefault="000D2843" w:rsidP="00557A54">
                  <w:pPr>
                    <w:jc w:val="center"/>
                  </w:pPr>
                  <w:r w:rsidRPr="00FF430B">
                    <w:rPr>
                      <w:b/>
                      <w:bCs/>
                      <w:noProof w:val="0"/>
                    </w:rPr>
                    <w:t>SEMNĂTURILE PĂRŢILOR</w:t>
                  </w:r>
                </w:p>
                <w:p w:rsidR="000D2843" w:rsidRPr="00FF430B" w:rsidRDefault="000D2843" w:rsidP="00557A54"/>
              </w:tc>
            </w:tr>
            <w:tr w:rsidR="000D2843" w:rsidRPr="00EC30C2" w:rsidTr="00557A54">
              <w:trPr>
                <w:trHeight w:val="357"/>
              </w:trPr>
              <w:tc>
                <w:tcPr>
                  <w:tcW w:w="5179" w:type="dxa"/>
                  <w:vAlign w:val="center"/>
                </w:tcPr>
                <w:p w:rsidR="000D2843" w:rsidRPr="00FF430B" w:rsidRDefault="000D2843" w:rsidP="00557A54">
                  <w:pPr>
                    <w:jc w:val="center"/>
                    <w:rPr>
                      <w:b/>
                    </w:rPr>
                  </w:pPr>
                  <w:r w:rsidRPr="00FF430B">
                    <w:rPr>
                      <w:b/>
                      <w:bCs/>
                      <w:noProof w:val="0"/>
                    </w:rPr>
                    <w:t>ANTREPRENORUL/PRESTATORUL</w:t>
                  </w:r>
                </w:p>
              </w:tc>
              <w:tc>
                <w:tcPr>
                  <w:tcW w:w="4461" w:type="dxa"/>
                  <w:vAlign w:val="center"/>
                </w:tcPr>
                <w:p w:rsidR="000D2843" w:rsidRPr="00FF430B" w:rsidRDefault="000D2843" w:rsidP="00557A54">
                  <w:pPr>
                    <w:jc w:val="center"/>
                    <w:rPr>
                      <w:noProof w:val="0"/>
                    </w:rPr>
                  </w:pPr>
                  <w:r w:rsidRPr="00FF430B">
                    <w:rPr>
                      <w:b/>
                      <w:bCs/>
                      <w:noProof w:val="0"/>
                    </w:rPr>
                    <w:t>BENEFICIAR</w:t>
                  </w:r>
                </w:p>
              </w:tc>
            </w:tr>
            <w:tr w:rsidR="000D2843" w:rsidRPr="00EC30C2" w:rsidTr="00557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0D2843" w:rsidRPr="00FF430B" w:rsidRDefault="000D2843" w:rsidP="00557A54"/>
              </w:tc>
              <w:tc>
                <w:tcPr>
                  <w:tcW w:w="4461" w:type="dxa"/>
                  <w:tcBorders>
                    <w:top w:val="nil"/>
                    <w:left w:val="nil"/>
                    <w:bottom w:val="nil"/>
                    <w:right w:val="nil"/>
                  </w:tcBorders>
                  <w:vAlign w:val="center"/>
                </w:tcPr>
                <w:p w:rsidR="000D2843" w:rsidRPr="00FF430B" w:rsidRDefault="000D2843" w:rsidP="00557A54"/>
              </w:tc>
            </w:tr>
          </w:tbl>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jc w:val="right"/>
              <w:rPr>
                <w:noProof w:val="0"/>
              </w:rPr>
            </w:pPr>
            <w:r w:rsidRPr="00FF430B">
              <w:rPr>
                <w:noProof w:val="0"/>
              </w:rPr>
              <w:t>Anexa nr.</w:t>
            </w:r>
            <w:r>
              <w:rPr>
                <w:noProof w:val="0"/>
              </w:rPr>
              <w:t xml:space="preserve"> </w:t>
            </w:r>
            <w:r w:rsidRPr="00FF430B">
              <w:rPr>
                <w:noProof w:val="0"/>
              </w:rPr>
              <w:t>28</w:t>
            </w:r>
          </w:p>
          <w:p w:rsidR="000D2843" w:rsidRPr="00FF430B" w:rsidRDefault="000D2843" w:rsidP="00557A54">
            <w:pPr>
              <w:jc w:val="right"/>
              <w:rPr>
                <w:noProof w:val="0"/>
              </w:rPr>
            </w:pPr>
            <w:r w:rsidRPr="00FF430B">
              <w:rPr>
                <w:noProof w:val="0"/>
              </w:rPr>
              <w:t>la Documentația standard nr._____</w:t>
            </w:r>
          </w:p>
          <w:p w:rsidR="000D2843" w:rsidRPr="00FF430B" w:rsidRDefault="000D2843" w:rsidP="00557A54">
            <w:pPr>
              <w:jc w:val="right"/>
              <w:rPr>
                <w:noProof w:val="0"/>
              </w:rPr>
            </w:pPr>
            <w:r w:rsidRPr="00FF430B">
              <w:rPr>
                <w:noProof w:val="0"/>
              </w:rPr>
              <w:lastRenderedPageBreak/>
              <w:t>din “____” ________ 20___</w:t>
            </w: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color w:val="000000"/>
                <w:w w:val="90"/>
              </w:rPr>
            </w:pPr>
          </w:p>
          <w:p w:rsidR="000D2843" w:rsidRPr="00FF430B" w:rsidRDefault="000D2843" w:rsidP="00557A54">
            <w:pPr>
              <w:autoSpaceDE w:val="0"/>
              <w:autoSpaceDN w:val="0"/>
              <w:adjustRightInd w:val="0"/>
              <w:ind w:right="23"/>
              <w:jc w:val="center"/>
              <w:rPr>
                <w:b/>
                <w:bCs/>
              </w:rPr>
            </w:pPr>
          </w:p>
          <w:p w:rsidR="000D2843" w:rsidRPr="00FF430B" w:rsidRDefault="000D2843" w:rsidP="00557A54">
            <w:pPr>
              <w:autoSpaceDE w:val="0"/>
              <w:autoSpaceDN w:val="0"/>
              <w:adjustRightInd w:val="0"/>
              <w:ind w:right="23"/>
              <w:jc w:val="center"/>
              <w:rPr>
                <w:b/>
                <w:bCs/>
              </w:rPr>
            </w:pPr>
            <w:r w:rsidRPr="00FF430B">
              <w:rPr>
                <w:b/>
                <w:bCs/>
              </w:rPr>
              <w:t xml:space="preserve">ACORD-CADRU </w:t>
            </w:r>
          </w:p>
          <w:p w:rsidR="000D2843" w:rsidRPr="00FF430B" w:rsidRDefault="000D2843" w:rsidP="00557A54">
            <w:pPr>
              <w:autoSpaceDE w:val="0"/>
              <w:autoSpaceDN w:val="0"/>
              <w:adjustRightInd w:val="0"/>
              <w:ind w:right="23"/>
              <w:jc w:val="center"/>
            </w:pPr>
            <w:r w:rsidRPr="00FF430B">
              <w:t>nr. ________ data ___________</w:t>
            </w:r>
          </w:p>
          <w:p w:rsidR="000D2843" w:rsidRPr="00FF430B" w:rsidRDefault="000D2843" w:rsidP="00557A54">
            <w:pPr>
              <w:autoSpaceDE w:val="0"/>
              <w:autoSpaceDN w:val="0"/>
              <w:adjustRightInd w:val="0"/>
              <w:ind w:right="23"/>
              <w:jc w:val="center"/>
            </w:pPr>
          </w:p>
          <w:p w:rsidR="000D2843" w:rsidRPr="00FF430B" w:rsidRDefault="000D2843" w:rsidP="00557A54">
            <w:pPr>
              <w:autoSpaceDE w:val="0"/>
              <w:autoSpaceDN w:val="0"/>
              <w:adjustRightInd w:val="0"/>
              <w:ind w:left="720" w:right="-540"/>
              <w:jc w:val="both"/>
              <w:rPr>
                <w:b/>
                <w:bCs/>
              </w:rPr>
            </w:pPr>
            <w:r w:rsidRPr="00FF430B">
              <w:rPr>
                <w:b/>
                <w:bCs/>
              </w:rPr>
              <w:t>1. Părţile acordului-cadru</w:t>
            </w:r>
          </w:p>
          <w:p w:rsidR="000D2843" w:rsidRPr="00FF430B" w:rsidRDefault="000D2843" w:rsidP="00557A54">
            <w:pPr>
              <w:autoSpaceDE w:val="0"/>
              <w:autoSpaceDN w:val="0"/>
              <w:adjustRightInd w:val="0"/>
              <w:ind w:left="1140" w:right="-540"/>
              <w:jc w:val="both"/>
              <w:rPr>
                <w:b/>
                <w:bCs/>
              </w:rPr>
            </w:pPr>
          </w:p>
          <w:p w:rsidR="000D2843" w:rsidRPr="00FF430B" w:rsidRDefault="000D2843" w:rsidP="00557A54">
            <w:pPr>
              <w:jc w:val="both"/>
            </w:pPr>
            <w:r w:rsidRPr="00FF430B">
              <w:tab/>
              <w:t>În temeiul Legii nr.</w:t>
            </w:r>
            <w:r>
              <w:t xml:space="preserve"> </w:t>
            </w:r>
            <w:r w:rsidRPr="00FF430B">
              <w:t>131/2015 privind achizițiile publice, cu modificările ulterioare, s-a încheiat prezentul acord-cadru,</w:t>
            </w:r>
          </w:p>
          <w:p w:rsidR="000D2843" w:rsidRPr="00FF430B" w:rsidRDefault="000D2843" w:rsidP="00557A54">
            <w:pPr>
              <w:autoSpaceDE w:val="0"/>
              <w:autoSpaceDN w:val="0"/>
              <w:adjustRightInd w:val="0"/>
              <w:jc w:val="both"/>
            </w:pPr>
          </w:p>
          <w:p w:rsidR="000D2843" w:rsidRPr="00FF430B" w:rsidRDefault="000D2843" w:rsidP="00557A54">
            <w:pPr>
              <w:autoSpaceDE w:val="0"/>
              <w:autoSpaceDN w:val="0"/>
              <w:adjustRightInd w:val="0"/>
              <w:jc w:val="both"/>
            </w:pPr>
            <w:r w:rsidRPr="00FF430B">
              <w:t xml:space="preserve">    între</w:t>
            </w:r>
          </w:p>
          <w:p w:rsidR="000D2843" w:rsidRPr="00FF430B" w:rsidRDefault="000D2843" w:rsidP="00557A54">
            <w:pPr>
              <w:autoSpaceDE w:val="0"/>
              <w:autoSpaceDN w:val="0"/>
              <w:adjustRightInd w:val="0"/>
              <w:jc w:val="both"/>
            </w:pPr>
          </w:p>
          <w:p w:rsidR="000D2843" w:rsidRPr="00FF430B" w:rsidRDefault="000D2843" w:rsidP="00557A54">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0D2843" w:rsidRPr="00FF430B" w:rsidRDefault="000D2843" w:rsidP="00557A54">
            <w:pPr>
              <w:autoSpaceDE w:val="0"/>
              <w:autoSpaceDN w:val="0"/>
              <w:adjustRightInd w:val="0"/>
              <w:jc w:val="both"/>
            </w:pPr>
          </w:p>
          <w:p w:rsidR="000D2843" w:rsidRPr="00FF430B" w:rsidRDefault="000D2843" w:rsidP="00557A54">
            <w:pPr>
              <w:autoSpaceDE w:val="0"/>
              <w:autoSpaceDN w:val="0"/>
              <w:adjustRightInd w:val="0"/>
              <w:ind w:left="710"/>
              <w:jc w:val="both"/>
              <w:rPr>
                <w:b/>
                <w:bCs/>
              </w:rPr>
            </w:pPr>
            <w:r w:rsidRPr="00FF430B">
              <w:rPr>
                <w:b/>
                <w:bCs/>
              </w:rPr>
              <w:t>2. Scopul acordului-cadru</w:t>
            </w:r>
          </w:p>
          <w:p w:rsidR="000D2843" w:rsidRPr="00FF430B" w:rsidRDefault="000D2843" w:rsidP="00557A54">
            <w:pPr>
              <w:autoSpaceDE w:val="0"/>
              <w:autoSpaceDN w:val="0"/>
              <w:adjustRightInd w:val="0"/>
              <w:jc w:val="both"/>
              <w:rPr>
                <w:b/>
                <w:bCs/>
              </w:rPr>
            </w:pPr>
          </w:p>
          <w:p w:rsidR="000D2843" w:rsidRPr="00FF430B" w:rsidRDefault="000D2843" w:rsidP="00557A54">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D2843" w:rsidRPr="00FF430B" w:rsidRDefault="000D2843" w:rsidP="00557A54">
            <w:pPr>
              <w:autoSpaceDE w:val="0"/>
              <w:autoSpaceDN w:val="0"/>
              <w:adjustRightInd w:val="0"/>
              <w:jc w:val="both"/>
            </w:pPr>
          </w:p>
          <w:p w:rsidR="000D2843" w:rsidRPr="00FF430B" w:rsidRDefault="000D2843" w:rsidP="00557A54">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0D2843" w:rsidRPr="00FF430B" w:rsidRDefault="000D2843" w:rsidP="00557A54">
            <w:pPr>
              <w:autoSpaceDE w:val="0"/>
              <w:autoSpaceDN w:val="0"/>
              <w:adjustRightInd w:val="0"/>
              <w:jc w:val="both"/>
            </w:pPr>
          </w:p>
          <w:p w:rsidR="000D2843" w:rsidRPr="00FF430B" w:rsidRDefault="000D2843" w:rsidP="00557A54">
            <w:pPr>
              <w:autoSpaceDE w:val="0"/>
              <w:autoSpaceDN w:val="0"/>
              <w:adjustRightInd w:val="0"/>
              <w:jc w:val="both"/>
              <w:rPr>
                <w:b/>
                <w:bCs/>
              </w:rPr>
            </w:pPr>
            <w:r w:rsidRPr="00FF430B">
              <w:rPr>
                <w:b/>
                <w:bCs/>
              </w:rPr>
              <w:t xml:space="preserve">           3. Durata acordului-cadru</w:t>
            </w:r>
          </w:p>
          <w:p w:rsidR="000D2843" w:rsidRPr="00FF430B" w:rsidRDefault="000D2843" w:rsidP="00557A54">
            <w:pPr>
              <w:autoSpaceDE w:val="0"/>
              <w:autoSpaceDN w:val="0"/>
              <w:adjustRightInd w:val="0"/>
              <w:jc w:val="both"/>
              <w:rPr>
                <w:b/>
                <w:bCs/>
              </w:rPr>
            </w:pPr>
          </w:p>
          <w:p w:rsidR="000D2843" w:rsidRPr="00FF430B" w:rsidRDefault="000D2843" w:rsidP="00557A54">
            <w:pPr>
              <w:autoSpaceDE w:val="0"/>
              <w:autoSpaceDN w:val="0"/>
              <w:adjustRightInd w:val="0"/>
              <w:jc w:val="both"/>
            </w:pPr>
            <w:r w:rsidRPr="00FF430B">
              <w:t>3.1 Durata prezentului acord-cadru este de ....... ani şi ……………. de luni, începând de la data semnării.</w:t>
            </w:r>
          </w:p>
          <w:p w:rsidR="000D2843" w:rsidRPr="00FF430B" w:rsidRDefault="000D2843" w:rsidP="00557A54">
            <w:pPr>
              <w:autoSpaceDE w:val="0"/>
              <w:autoSpaceDN w:val="0"/>
              <w:adjustRightInd w:val="0"/>
              <w:jc w:val="both"/>
            </w:pPr>
          </w:p>
          <w:p w:rsidR="000D2843" w:rsidRPr="00FF430B" w:rsidRDefault="000D2843" w:rsidP="00557A54">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0D2843" w:rsidRPr="00FF430B" w:rsidRDefault="000D2843" w:rsidP="00557A54">
            <w:pPr>
              <w:autoSpaceDE w:val="0"/>
              <w:autoSpaceDN w:val="0"/>
              <w:adjustRightInd w:val="0"/>
              <w:jc w:val="both"/>
              <w:rPr>
                <w:b/>
                <w:bCs/>
                <w:i/>
                <w:iCs/>
              </w:rPr>
            </w:pPr>
          </w:p>
          <w:p w:rsidR="000D2843" w:rsidRPr="00FF430B" w:rsidRDefault="000D2843" w:rsidP="00557A54">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0D2843" w:rsidRPr="00FF430B" w:rsidRDefault="000D2843" w:rsidP="00557A54">
            <w:pPr>
              <w:jc w:val="both"/>
            </w:pPr>
            <w:r w:rsidRPr="00FF430B">
              <w:t>4.2 Promitenții executori/prestatori se obligă să nu transfere, nici total și nici parţial, obligaţiile asumate prin prezentul acord-cadru.</w:t>
            </w:r>
          </w:p>
          <w:p w:rsidR="000D2843" w:rsidRPr="00FF430B" w:rsidRDefault="000D2843" w:rsidP="00557A54">
            <w:pPr>
              <w:autoSpaceDE w:val="0"/>
              <w:autoSpaceDN w:val="0"/>
              <w:adjustRightInd w:val="0"/>
              <w:jc w:val="both"/>
              <w:rPr>
                <w:i/>
                <w:iCs/>
              </w:rPr>
            </w:pPr>
          </w:p>
          <w:p w:rsidR="000D2843" w:rsidRPr="00FF430B" w:rsidRDefault="000D2843" w:rsidP="00557A54">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0D2843" w:rsidRPr="00FF430B" w:rsidRDefault="000D2843" w:rsidP="00557A54">
            <w:pPr>
              <w:autoSpaceDE w:val="0"/>
              <w:autoSpaceDN w:val="0"/>
              <w:adjustRightInd w:val="0"/>
              <w:jc w:val="both"/>
              <w:rPr>
                <w:b/>
                <w:bCs/>
              </w:rPr>
            </w:pPr>
          </w:p>
          <w:p w:rsidR="000D2843" w:rsidRPr="00FF430B" w:rsidRDefault="000D2843" w:rsidP="00557A54">
            <w:pPr>
              <w:jc w:val="both"/>
            </w:pPr>
            <w:r w:rsidRPr="00FF430B">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w:t>
            </w:r>
            <w:r w:rsidRPr="00FF430B">
              <w:lastRenderedPageBreak/>
              <w:t>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0D2843" w:rsidRPr="00FF430B" w:rsidRDefault="000D2843" w:rsidP="00557A54">
            <w:pPr>
              <w:autoSpaceDE w:val="0"/>
              <w:autoSpaceDN w:val="0"/>
              <w:adjustRightInd w:val="0"/>
              <w:jc w:val="both"/>
              <w:rPr>
                <w:b/>
                <w:bCs/>
              </w:rPr>
            </w:pPr>
          </w:p>
          <w:p w:rsidR="000D2843" w:rsidRPr="00FF430B" w:rsidRDefault="000D2843" w:rsidP="00557A54">
            <w:pPr>
              <w:tabs>
                <w:tab w:val="left" w:pos="600"/>
              </w:tabs>
              <w:ind w:left="300"/>
              <w:jc w:val="both"/>
              <w:rPr>
                <w:b/>
                <w:bCs/>
              </w:rPr>
            </w:pPr>
            <w:r>
              <w:rPr>
                <w:b/>
                <w:bCs/>
              </w:rPr>
              <w:t xml:space="preserve">      </w:t>
            </w:r>
            <w:r w:rsidRPr="00FF430B">
              <w:rPr>
                <w:b/>
                <w:bCs/>
              </w:rPr>
              <w:t>6. Rezoluțiune unilaterală</w:t>
            </w:r>
          </w:p>
          <w:p w:rsidR="000D2843" w:rsidRPr="00FF430B" w:rsidRDefault="000D2843" w:rsidP="00557A54">
            <w:pPr>
              <w:ind w:left="660"/>
              <w:jc w:val="both"/>
              <w:rPr>
                <w:b/>
                <w:bCs/>
              </w:rPr>
            </w:pPr>
          </w:p>
          <w:p w:rsidR="000D2843" w:rsidRPr="00FF430B" w:rsidRDefault="000D2843" w:rsidP="00557A54">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0D2843" w:rsidRPr="00FF430B" w:rsidRDefault="000D2843" w:rsidP="00557A54">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0D2843" w:rsidRPr="00FF430B" w:rsidRDefault="000D2843" w:rsidP="00557A54">
            <w:pPr>
              <w:autoSpaceDE w:val="0"/>
              <w:autoSpaceDN w:val="0"/>
              <w:adjustRightInd w:val="0"/>
              <w:ind w:firstLine="720"/>
              <w:jc w:val="both"/>
            </w:pPr>
          </w:p>
          <w:p w:rsidR="000D2843" w:rsidRPr="00FF430B" w:rsidRDefault="000D2843" w:rsidP="00557A54">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0D2843" w:rsidRPr="00FF430B" w:rsidRDefault="000D2843" w:rsidP="00557A54">
            <w:pPr>
              <w:autoSpaceDE w:val="0"/>
              <w:autoSpaceDN w:val="0"/>
              <w:adjustRightInd w:val="0"/>
              <w:ind w:left="660"/>
              <w:jc w:val="both"/>
              <w:rPr>
                <w:b/>
                <w:bCs/>
              </w:rPr>
            </w:pPr>
          </w:p>
          <w:p w:rsidR="000D2843" w:rsidRPr="00FF430B" w:rsidRDefault="000D2843" w:rsidP="00557A54">
            <w:pPr>
              <w:autoSpaceDE w:val="0"/>
              <w:autoSpaceDN w:val="0"/>
              <w:adjustRightInd w:val="0"/>
              <w:jc w:val="both"/>
              <w:rPr>
                <w:iCs/>
              </w:rPr>
            </w:pPr>
            <w:r w:rsidRPr="00FF430B">
              <w:rPr>
                <w:iCs/>
              </w:rPr>
              <w:t>a) propunerea tehnică;</w:t>
            </w:r>
          </w:p>
          <w:p w:rsidR="000D2843" w:rsidRPr="00FF430B" w:rsidRDefault="000D2843" w:rsidP="00557A54">
            <w:pPr>
              <w:jc w:val="both"/>
            </w:pPr>
            <w:r w:rsidRPr="00FF430B">
              <w:t>b) propunerea financiară;</w:t>
            </w:r>
          </w:p>
          <w:p w:rsidR="000D2843" w:rsidRPr="00FF430B" w:rsidRDefault="000D2843" w:rsidP="00557A54">
            <w:pPr>
              <w:jc w:val="both"/>
            </w:pPr>
            <w:r w:rsidRPr="00FF430B">
              <w:t>c) caietul de sarcini;</w:t>
            </w:r>
          </w:p>
          <w:p w:rsidR="000D2843" w:rsidRPr="00FF430B" w:rsidRDefault="000D2843" w:rsidP="00557A54">
            <w:pPr>
              <w:autoSpaceDE w:val="0"/>
              <w:autoSpaceDN w:val="0"/>
              <w:adjustRightInd w:val="0"/>
              <w:jc w:val="both"/>
            </w:pPr>
            <w:r w:rsidRPr="00FF430B">
              <w:t>d) alte anexe, după caz.</w:t>
            </w:r>
          </w:p>
          <w:p w:rsidR="000D2843" w:rsidRPr="00FF430B" w:rsidRDefault="000D2843" w:rsidP="00557A54">
            <w:pPr>
              <w:autoSpaceDE w:val="0"/>
              <w:autoSpaceDN w:val="0"/>
              <w:adjustRightInd w:val="0"/>
              <w:jc w:val="both"/>
            </w:pPr>
          </w:p>
          <w:p w:rsidR="000D2843" w:rsidRPr="00FF430B" w:rsidRDefault="000D2843" w:rsidP="00557A54">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0D2843" w:rsidRPr="00FF430B" w:rsidRDefault="000D2843" w:rsidP="00557A54">
            <w:pPr>
              <w:pStyle w:val="a"/>
              <w:numPr>
                <w:ilvl w:val="0"/>
                <w:numId w:val="0"/>
              </w:numPr>
              <w:autoSpaceDE w:val="0"/>
              <w:autoSpaceDN w:val="0"/>
              <w:adjustRightInd w:val="0"/>
              <w:ind w:left="660"/>
              <w:rPr>
                <w:b/>
                <w:bCs/>
              </w:rPr>
            </w:pPr>
          </w:p>
          <w:p w:rsidR="000D2843" w:rsidRPr="00FF430B" w:rsidRDefault="000D2843" w:rsidP="00557A54">
            <w:pPr>
              <w:jc w:val="both"/>
            </w:pPr>
            <w:r w:rsidRPr="00FF430B">
              <w:t>8.1    Prezentul acord-cadru încetează de drept- prin ajungerea la termen;</w:t>
            </w:r>
          </w:p>
          <w:p w:rsidR="000D2843" w:rsidRPr="00FF430B" w:rsidRDefault="000D2843" w:rsidP="00557A54">
            <w:pPr>
              <w:jc w:val="both"/>
            </w:pPr>
            <w:r w:rsidRPr="00FF430B">
              <w:t>8.2    Acordul-cadru poate înceta şi în următoarele cazuri:</w:t>
            </w:r>
          </w:p>
          <w:p w:rsidR="000D2843" w:rsidRPr="00FF430B" w:rsidRDefault="000D2843" w:rsidP="000D2843">
            <w:pPr>
              <w:pStyle w:val="a"/>
              <w:numPr>
                <w:ilvl w:val="0"/>
                <w:numId w:val="49"/>
              </w:numPr>
            </w:pPr>
            <w:r w:rsidRPr="00FF430B">
              <w:t>prin acordul de voinţă al părţilor ;</w:t>
            </w:r>
          </w:p>
          <w:p w:rsidR="000D2843" w:rsidRPr="00FF430B" w:rsidRDefault="000D2843" w:rsidP="000D2843">
            <w:pPr>
              <w:pStyle w:val="a"/>
              <w:numPr>
                <w:ilvl w:val="0"/>
                <w:numId w:val="4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0D2843" w:rsidRPr="00FF430B" w:rsidRDefault="000D2843" w:rsidP="00557A54">
            <w:pPr>
              <w:autoSpaceDE w:val="0"/>
              <w:autoSpaceDN w:val="0"/>
              <w:adjustRightInd w:val="0"/>
              <w:jc w:val="both"/>
            </w:pPr>
          </w:p>
          <w:p w:rsidR="000D2843" w:rsidRPr="00FF430B" w:rsidRDefault="000D2843" w:rsidP="00557A54">
            <w:pPr>
              <w:jc w:val="both"/>
              <w:rPr>
                <w:i/>
              </w:rPr>
            </w:pPr>
            <w:r w:rsidRPr="00FF430B">
              <w:rPr>
                <w:i/>
              </w:rPr>
              <w:t>CLAUZE APLICABILE CONTRACTELOR SUBSECVENTE</w:t>
            </w:r>
          </w:p>
          <w:p w:rsidR="000D2843" w:rsidRPr="00FF430B" w:rsidRDefault="000D2843" w:rsidP="00557A54">
            <w:pPr>
              <w:jc w:val="both"/>
            </w:pPr>
          </w:p>
          <w:p w:rsidR="000D2843" w:rsidRPr="00FF430B" w:rsidRDefault="000D2843" w:rsidP="00557A54">
            <w:pPr>
              <w:pStyle w:val="a"/>
              <w:numPr>
                <w:ilvl w:val="0"/>
                <w:numId w:val="30"/>
              </w:numPr>
              <w:tabs>
                <w:tab w:val="clear" w:pos="660"/>
                <w:tab w:val="num" w:pos="852"/>
              </w:tabs>
              <w:ind w:hanging="92"/>
              <w:rPr>
                <w:b/>
              </w:rPr>
            </w:pPr>
            <w:r w:rsidRPr="00FF430B">
              <w:rPr>
                <w:b/>
              </w:rPr>
              <w:t xml:space="preserve">Executarea contractelor subsecvente </w:t>
            </w:r>
          </w:p>
          <w:p w:rsidR="000D2843" w:rsidRPr="00FF430B" w:rsidRDefault="000D2843" w:rsidP="00557A54">
            <w:pPr>
              <w:pStyle w:val="a"/>
              <w:numPr>
                <w:ilvl w:val="0"/>
                <w:numId w:val="0"/>
              </w:numPr>
              <w:ind w:left="660"/>
              <w:rPr>
                <w:b/>
              </w:rPr>
            </w:pPr>
          </w:p>
          <w:p w:rsidR="000D2843" w:rsidRPr="00FF430B" w:rsidRDefault="000D2843" w:rsidP="00557A54">
            <w:pPr>
              <w:jc w:val="both"/>
            </w:pPr>
            <w:r w:rsidRPr="00FF430B">
              <w:t>9.1 Executarea contractelor subsecvente va începe din momentul încheierii acestora.</w:t>
            </w:r>
          </w:p>
          <w:p w:rsidR="000D2843" w:rsidRPr="00FF430B" w:rsidRDefault="000D2843" w:rsidP="00557A54">
            <w:pPr>
              <w:jc w:val="both"/>
            </w:pPr>
            <w:r w:rsidRPr="00FF430B">
              <w:t>9.2 Prestatorul are obligaţia de a începe executarea lucrărilor și/sau prestarea serviciilor de proiectare în timpul cel mai scurt rezonabil posibil de la primirea comenzii.</w:t>
            </w:r>
          </w:p>
          <w:p w:rsidR="000D2843" w:rsidRPr="00FF430B" w:rsidRDefault="000D2843" w:rsidP="00557A54">
            <w:pPr>
              <w:jc w:val="both"/>
            </w:pPr>
          </w:p>
          <w:p w:rsidR="000D2843" w:rsidRPr="00FF430B" w:rsidRDefault="000D2843" w:rsidP="00557A54">
            <w:pPr>
              <w:jc w:val="both"/>
              <w:rPr>
                <w:b/>
              </w:rPr>
            </w:pPr>
            <w:r>
              <w:rPr>
                <w:b/>
              </w:rPr>
              <w:t xml:space="preserve">          </w:t>
            </w:r>
            <w:r w:rsidRPr="00FF430B">
              <w:rPr>
                <w:b/>
              </w:rPr>
              <w:t xml:space="preserve">10. Obligaţiile principale ale prestatorului după încheierea contractului subsecvent </w:t>
            </w:r>
          </w:p>
          <w:p w:rsidR="000D2843" w:rsidRPr="00FF430B" w:rsidRDefault="000D2843" w:rsidP="00557A54">
            <w:pPr>
              <w:jc w:val="both"/>
            </w:pPr>
          </w:p>
          <w:p w:rsidR="000D2843" w:rsidRPr="00FF430B" w:rsidRDefault="000D2843" w:rsidP="00557A54">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0D2843" w:rsidRPr="00FF430B" w:rsidRDefault="000D2843" w:rsidP="00557A54">
            <w:pPr>
              <w:jc w:val="both"/>
              <w:rPr>
                <w:b/>
              </w:rPr>
            </w:pPr>
          </w:p>
          <w:p w:rsidR="000D2843" w:rsidRPr="00FF430B" w:rsidRDefault="000D2843" w:rsidP="00557A54">
            <w:pPr>
              <w:tabs>
                <w:tab w:val="left" w:pos="600"/>
              </w:tabs>
              <w:jc w:val="both"/>
              <w:rPr>
                <w:b/>
              </w:rPr>
            </w:pPr>
            <w:r>
              <w:rPr>
                <w:b/>
              </w:rPr>
              <w:t xml:space="preserve">          </w:t>
            </w:r>
            <w:r w:rsidRPr="00FF430B">
              <w:rPr>
                <w:b/>
              </w:rPr>
              <w:t>11. Litigii</w:t>
            </w:r>
          </w:p>
          <w:p w:rsidR="000D2843" w:rsidRPr="00FF430B" w:rsidRDefault="000D2843" w:rsidP="00557A54">
            <w:pPr>
              <w:jc w:val="both"/>
            </w:pPr>
          </w:p>
          <w:p w:rsidR="000D2843" w:rsidRPr="00FF430B" w:rsidRDefault="000D2843" w:rsidP="00557A54">
            <w:pPr>
              <w:jc w:val="both"/>
            </w:pPr>
            <w:r w:rsidRPr="00FF430B">
              <w:t>11.1 Litigiile ce pot apărea ca urmare a aplicării şi interpretării prevederilor prezentului acord- cadru se vor soluţiona pe cale amiabilă.</w:t>
            </w:r>
          </w:p>
          <w:p w:rsidR="000D2843" w:rsidRPr="00FF430B" w:rsidRDefault="000D2843" w:rsidP="00557A54">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0D2843" w:rsidRPr="00FF430B" w:rsidRDefault="000D2843" w:rsidP="00557A54">
            <w:pPr>
              <w:jc w:val="both"/>
            </w:pPr>
            <w:r w:rsidRPr="00FF430B">
              <w:lastRenderedPageBreak/>
              <w:t>Părţile au încheiat astăzi, ________20__, prezentul acord-cadru, în ___ exemplare, toate având aceeaşi putere juridică.</w:t>
            </w:r>
          </w:p>
          <w:p w:rsidR="000D2843" w:rsidRPr="00FF430B" w:rsidRDefault="000D2843" w:rsidP="00557A54">
            <w:pPr>
              <w:jc w:val="both"/>
            </w:pPr>
            <w:r w:rsidRPr="00FF430B">
              <w:t>Prezentul acord-cadru  se consideră încheiat şi intră în vigoare la data semnării lui de către Părţi, fiind valabil până la „__” _______________ 20__.</w:t>
            </w: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r w:rsidRPr="00FF430B">
              <w:t>Promitent-achizitor,                                              Promitent- executor/prestator,</w:t>
            </w:r>
          </w:p>
          <w:p w:rsidR="000D2843" w:rsidRPr="00FF430B" w:rsidRDefault="000D2843" w:rsidP="00557A54">
            <w:pPr>
              <w:jc w:val="both"/>
            </w:pPr>
            <w:r w:rsidRPr="00FF430B">
              <w:t>...........................                                                     ...................................</w:t>
            </w:r>
          </w:p>
          <w:p w:rsidR="000D2843" w:rsidRPr="00FF430B" w:rsidRDefault="000D2843" w:rsidP="00557A54">
            <w:pPr>
              <w:jc w:val="both"/>
            </w:pPr>
            <w:r w:rsidRPr="00FF430B">
              <w:t xml:space="preserve"> (semnătura autorizată)                                              (semnătura autorizată)</w:t>
            </w:r>
          </w:p>
          <w:p w:rsidR="000D2843" w:rsidRPr="00FF430B" w:rsidRDefault="000D2843" w:rsidP="00557A54">
            <w:pPr>
              <w:jc w:val="both"/>
            </w:pPr>
          </w:p>
          <w:p w:rsidR="000D2843" w:rsidRPr="00FF430B" w:rsidRDefault="000D2843" w:rsidP="00557A54">
            <w:pPr>
              <w:jc w:val="both"/>
            </w:pPr>
            <w:r w:rsidRPr="00FF430B">
              <w:t>Promitent-achizitor,                                              Promitent- executor/prestator,</w:t>
            </w:r>
          </w:p>
          <w:p w:rsidR="000D2843" w:rsidRPr="00FF430B" w:rsidRDefault="000D2843" w:rsidP="00557A54">
            <w:pPr>
              <w:jc w:val="both"/>
            </w:pPr>
            <w:r w:rsidRPr="00FF430B">
              <w:t xml:space="preserve">  ...........................                                                     ..................................</w:t>
            </w:r>
          </w:p>
          <w:p w:rsidR="000D2843" w:rsidRPr="00FF430B" w:rsidRDefault="000D2843" w:rsidP="00557A54">
            <w:pPr>
              <w:jc w:val="both"/>
            </w:pPr>
            <w:r w:rsidRPr="00FF430B">
              <w:t xml:space="preserve">  (semnătura autorizată)                                              (semnătura autorizată)</w:t>
            </w: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r w:rsidRPr="00FF430B">
              <w:t>Promitent-achizitor,                                              Promitent- executor/prestator,</w:t>
            </w:r>
          </w:p>
          <w:p w:rsidR="000D2843" w:rsidRPr="00FF430B" w:rsidRDefault="000D2843" w:rsidP="00557A54">
            <w:pPr>
              <w:jc w:val="both"/>
            </w:pPr>
            <w:r w:rsidRPr="00FF430B">
              <w:t>...........................                                                     ..................................</w:t>
            </w:r>
          </w:p>
          <w:p w:rsidR="000D2843" w:rsidRPr="00FF430B" w:rsidRDefault="000D2843" w:rsidP="00557A54">
            <w:pPr>
              <w:jc w:val="both"/>
            </w:pPr>
            <w:r w:rsidRPr="00FF430B">
              <w:t xml:space="preserve"> (semnătura autorizată)                                              (semnătura autorizată)</w:t>
            </w:r>
          </w:p>
          <w:p w:rsidR="000D2843" w:rsidRPr="00FF430B" w:rsidRDefault="000D2843" w:rsidP="00557A54">
            <w:pPr>
              <w:jc w:val="both"/>
            </w:pPr>
          </w:p>
          <w:p w:rsidR="000D2843" w:rsidRPr="00FF430B" w:rsidRDefault="000D2843" w:rsidP="00557A54">
            <w:pPr>
              <w:jc w:val="both"/>
              <w:rPr>
                <w:sz w:val="28"/>
                <w:szCs w:val="28"/>
              </w:rPr>
            </w:pP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p>
          <w:p w:rsidR="000D2843" w:rsidRPr="00FF430B" w:rsidRDefault="000D2843" w:rsidP="00557A54">
            <w:pPr>
              <w:jc w:val="both"/>
            </w:pPr>
          </w:p>
        </w:tc>
      </w:tr>
    </w:tbl>
    <w:p w:rsidR="000D2843" w:rsidRPr="00FF430B" w:rsidRDefault="000D2843" w:rsidP="000D2843">
      <w:pPr>
        <w:jc w:val="both"/>
      </w:pPr>
    </w:p>
    <w:p w:rsidR="004C07EB" w:rsidRPr="000D2843" w:rsidRDefault="004C07EB">
      <w:pPr>
        <w:rPr>
          <w:lang w:val="en-US"/>
        </w:rPr>
      </w:pPr>
    </w:p>
    <w:sectPr w:rsidR="004C07EB" w:rsidRPr="000D2843" w:rsidSect="005C7076">
      <w:footerReference w:type="default" r:id="rId13"/>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0D2843"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EndPr/>
    <w:sdtContent>
      <w:p w:rsidR="008F1D40" w:rsidRDefault="000D2843">
        <w:pPr>
          <w:pStyle w:val="a4"/>
          <w:jc w:val="right"/>
        </w:pPr>
        <w:r>
          <w:fldChar w:fldCharType="begin"/>
        </w:r>
        <w:r>
          <w:instrText xml:space="preserve"> PAGE   \* MERGEFORMAT </w:instrText>
        </w:r>
        <w:r>
          <w:fldChar w:fldCharType="separate"/>
        </w:r>
        <w:r>
          <w:t>69</w:t>
        </w:r>
        <w:r>
          <w:fldChar w:fldCharType="end"/>
        </w:r>
      </w:p>
    </w:sdtContent>
  </w:sdt>
  <w:p w:rsidR="008F1D40" w:rsidRDefault="000D2843">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D2843"/>
    <w:rsid w:val="000D2843"/>
    <w:rsid w:val="004C07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284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D2843"/>
    <w:pPr>
      <w:numPr>
        <w:numId w:val="1"/>
      </w:numPr>
      <w:jc w:val="center"/>
      <w:outlineLvl w:val="0"/>
    </w:pPr>
    <w:rPr>
      <w:b/>
    </w:rPr>
  </w:style>
  <w:style w:type="paragraph" w:styleId="2">
    <w:name w:val="heading 2"/>
    <w:basedOn w:val="a0"/>
    <w:next w:val="a0"/>
    <w:link w:val="20"/>
    <w:unhideWhenUsed/>
    <w:qFormat/>
    <w:rsid w:val="000D28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D284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D2843"/>
    <w:pPr>
      <w:keepNext/>
      <w:outlineLvl w:val="3"/>
    </w:pPr>
    <w:rPr>
      <w:rFonts w:ascii="Baltica RR" w:hAnsi="Baltica RR"/>
      <w:b/>
      <w:noProof w:val="0"/>
      <w:szCs w:val="20"/>
      <w:lang w:eastAsia="ru-RU"/>
    </w:rPr>
  </w:style>
  <w:style w:type="paragraph" w:styleId="5">
    <w:name w:val="heading 5"/>
    <w:basedOn w:val="a0"/>
    <w:next w:val="a0"/>
    <w:link w:val="50"/>
    <w:qFormat/>
    <w:rsid w:val="000D2843"/>
    <w:pPr>
      <w:keepNext/>
      <w:ind w:firstLine="6804"/>
      <w:outlineLvl w:val="4"/>
    </w:pPr>
    <w:rPr>
      <w:noProof w:val="0"/>
      <w:sz w:val="28"/>
      <w:szCs w:val="20"/>
      <w:lang w:eastAsia="ru-RU"/>
    </w:rPr>
  </w:style>
  <w:style w:type="paragraph" w:styleId="8">
    <w:name w:val="heading 8"/>
    <w:basedOn w:val="a0"/>
    <w:next w:val="a0"/>
    <w:link w:val="80"/>
    <w:semiHidden/>
    <w:unhideWhenUsed/>
    <w:qFormat/>
    <w:rsid w:val="000D2843"/>
    <w:pPr>
      <w:spacing w:before="240" w:after="60"/>
      <w:outlineLvl w:val="7"/>
    </w:pPr>
    <w:rPr>
      <w:rFonts w:ascii="Calibri" w:hAnsi="Calibri"/>
      <w:i/>
      <w:iCs/>
      <w:noProof w:val="0"/>
    </w:rPr>
  </w:style>
  <w:style w:type="paragraph" w:styleId="9">
    <w:name w:val="heading 9"/>
    <w:basedOn w:val="a0"/>
    <w:next w:val="a0"/>
    <w:link w:val="90"/>
    <w:semiHidden/>
    <w:unhideWhenUsed/>
    <w:qFormat/>
    <w:rsid w:val="000D284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D284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D284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D284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D284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D284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D284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D2843"/>
    <w:rPr>
      <w:rFonts w:ascii="Cambria" w:eastAsia="Times New Roman" w:hAnsi="Cambria" w:cs="Times New Roman"/>
      <w:lang w:val="ro-RO"/>
    </w:rPr>
  </w:style>
  <w:style w:type="paragraph" w:styleId="a4">
    <w:name w:val="footer"/>
    <w:basedOn w:val="a0"/>
    <w:link w:val="a5"/>
    <w:uiPriority w:val="99"/>
    <w:rsid w:val="000D2843"/>
    <w:pPr>
      <w:tabs>
        <w:tab w:val="center" w:pos="4536"/>
        <w:tab w:val="right" w:pos="9072"/>
      </w:tabs>
    </w:pPr>
  </w:style>
  <w:style w:type="character" w:customStyle="1" w:styleId="a5">
    <w:name w:val="Нижний колонтитул Знак"/>
    <w:basedOn w:val="a1"/>
    <w:link w:val="a4"/>
    <w:uiPriority w:val="99"/>
    <w:rsid w:val="000D2843"/>
    <w:rPr>
      <w:rFonts w:ascii="Times New Roman" w:eastAsia="Times New Roman" w:hAnsi="Times New Roman" w:cs="Times New Roman"/>
      <w:noProof/>
      <w:sz w:val="24"/>
      <w:szCs w:val="24"/>
      <w:lang w:val="ro-RO"/>
    </w:rPr>
  </w:style>
  <w:style w:type="character" w:styleId="a6">
    <w:name w:val="page number"/>
    <w:basedOn w:val="a1"/>
    <w:rsid w:val="000D2843"/>
  </w:style>
  <w:style w:type="paragraph" w:styleId="a">
    <w:name w:val="List Paragraph"/>
    <w:aliases w:val="HotarirePunct1"/>
    <w:basedOn w:val="a0"/>
    <w:uiPriority w:val="34"/>
    <w:qFormat/>
    <w:rsid w:val="000D2843"/>
    <w:pPr>
      <w:numPr>
        <w:numId w:val="2"/>
      </w:numPr>
      <w:tabs>
        <w:tab w:val="left" w:pos="1134"/>
      </w:tabs>
      <w:jc w:val="both"/>
    </w:pPr>
    <w:rPr>
      <w:noProof w:val="0"/>
      <w:lang w:val="en-US"/>
    </w:rPr>
  </w:style>
  <w:style w:type="paragraph" w:styleId="a7">
    <w:name w:val="Body Text"/>
    <w:basedOn w:val="a0"/>
    <w:link w:val="a8"/>
    <w:rsid w:val="000D2843"/>
    <w:rPr>
      <w:rFonts w:ascii="Baltica RR" w:hAnsi="Baltica RR"/>
      <w:noProof w:val="0"/>
      <w:szCs w:val="20"/>
    </w:rPr>
  </w:style>
  <w:style w:type="character" w:customStyle="1" w:styleId="a8">
    <w:name w:val="Основной текст Знак"/>
    <w:basedOn w:val="a1"/>
    <w:link w:val="a7"/>
    <w:rsid w:val="000D2843"/>
    <w:rPr>
      <w:rFonts w:ascii="Baltica RR" w:eastAsia="Times New Roman" w:hAnsi="Baltica RR" w:cs="Times New Roman"/>
      <w:sz w:val="24"/>
      <w:szCs w:val="20"/>
      <w:lang w:val="ro-RO"/>
    </w:rPr>
  </w:style>
  <w:style w:type="paragraph" w:styleId="a9">
    <w:name w:val="header"/>
    <w:basedOn w:val="a0"/>
    <w:link w:val="aa"/>
    <w:rsid w:val="000D2843"/>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D2843"/>
    <w:rPr>
      <w:rFonts w:ascii="Times New Roman" w:eastAsia="Times New Roman" w:hAnsi="Times New Roman" w:cs="Times New Roman"/>
      <w:sz w:val="20"/>
      <w:szCs w:val="20"/>
      <w:lang w:eastAsia="ru-RU"/>
    </w:rPr>
  </w:style>
  <w:style w:type="paragraph" w:styleId="ab">
    <w:name w:val="Subtitle"/>
    <w:basedOn w:val="a0"/>
    <w:link w:val="ac"/>
    <w:qFormat/>
    <w:rsid w:val="000D2843"/>
    <w:pPr>
      <w:jc w:val="center"/>
    </w:pPr>
    <w:rPr>
      <w:b/>
      <w:noProof w:val="0"/>
      <w:sz w:val="32"/>
      <w:szCs w:val="20"/>
      <w:lang w:val="en-US" w:eastAsia="ru-RU"/>
    </w:rPr>
  </w:style>
  <w:style w:type="character" w:customStyle="1" w:styleId="ac">
    <w:name w:val="Подзаголовок Знак"/>
    <w:basedOn w:val="a1"/>
    <w:link w:val="ab"/>
    <w:rsid w:val="000D2843"/>
    <w:rPr>
      <w:rFonts w:ascii="Times New Roman" w:eastAsia="Times New Roman" w:hAnsi="Times New Roman" w:cs="Times New Roman"/>
      <w:b/>
      <w:sz w:val="32"/>
      <w:szCs w:val="20"/>
      <w:lang w:val="en-US" w:eastAsia="ru-RU"/>
    </w:rPr>
  </w:style>
  <w:style w:type="paragraph" w:styleId="ad">
    <w:name w:val="Body Text Indent"/>
    <w:basedOn w:val="a0"/>
    <w:link w:val="ae"/>
    <w:rsid w:val="000D2843"/>
    <w:pPr>
      <w:ind w:firstLine="720"/>
      <w:jc w:val="both"/>
    </w:pPr>
    <w:rPr>
      <w:noProof w:val="0"/>
      <w:sz w:val="20"/>
      <w:szCs w:val="20"/>
      <w:lang w:eastAsia="ru-RU"/>
    </w:rPr>
  </w:style>
  <w:style w:type="character" w:customStyle="1" w:styleId="ae">
    <w:name w:val="Основной текст с отступом Знак"/>
    <w:basedOn w:val="a1"/>
    <w:link w:val="ad"/>
    <w:rsid w:val="000D2843"/>
    <w:rPr>
      <w:rFonts w:ascii="Times New Roman" w:eastAsia="Times New Roman" w:hAnsi="Times New Roman" w:cs="Times New Roman"/>
      <w:sz w:val="20"/>
      <w:szCs w:val="20"/>
      <w:lang w:val="ro-RO" w:eastAsia="ru-RU"/>
    </w:rPr>
  </w:style>
  <w:style w:type="paragraph" w:styleId="21">
    <w:name w:val="Body Text Indent 2"/>
    <w:basedOn w:val="a0"/>
    <w:link w:val="22"/>
    <w:rsid w:val="000D284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D2843"/>
    <w:rPr>
      <w:rFonts w:ascii="Baltica RR" w:eastAsia="Times New Roman" w:hAnsi="Baltica RR" w:cs="Times New Roman"/>
      <w:sz w:val="24"/>
      <w:szCs w:val="20"/>
      <w:lang w:val="ro-RO" w:eastAsia="ru-RU"/>
    </w:rPr>
  </w:style>
  <w:style w:type="paragraph" w:styleId="23">
    <w:name w:val="Body Text 2"/>
    <w:basedOn w:val="a0"/>
    <w:link w:val="24"/>
    <w:rsid w:val="000D284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D2843"/>
    <w:rPr>
      <w:rFonts w:ascii="Baltica RR" w:eastAsia="Times New Roman" w:hAnsi="Baltica RR" w:cs="Times New Roman"/>
      <w:sz w:val="24"/>
      <w:szCs w:val="20"/>
      <w:lang w:val="ro-RO" w:eastAsia="ru-RU"/>
    </w:rPr>
  </w:style>
  <w:style w:type="paragraph" w:styleId="af">
    <w:name w:val="Balloon Text"/>
    <w:basedOn w:val="a0"/>
    <w:link w:val="af0"/>
    <w:semiHidden/>
    <w:rsid w:val="000D2843"/>
    <w:rPr>
      <w:rFonts w:ascii="Tahoma" w:hAnsi="Tahoma" w:cs="Tahoma"/>
      <w:noProof w:val="0"/>
      <w:sz w:val="16"/>
      <w:szCs w:val="16"/>
      <w:lang w:val="ru-RU" w:eastAsia="ru-RU"/>
    </w:rPr>
  </w:style>
  <w:style w:type="character" w:customStyle="1" w:styleId="af0">
    <w:name w:val="Текст выноски Знак"/>
    <w:basedOn w:val="a1"/>
    <w:link w:val="af"/>
    <w:semiHidden/>
    <w:rsid w:val="000D2843"/>
    <w:rPr>
      <w:rFonts w:ascii="Tahoma" w:eastAsia="Times New Roman" w:hAnsi="Tahoma" w:cs="Tahoma"/>
      <w:sz w:val="16"/>
      <w:szCs w:val="16"/>
      <w:lang w:eastAsia="ru-RU"/>
    </w:rPr>
  </w:style>
  <w:style w:type="table" w:styleId="af1">
    <w:name w:val="Table Grid"/>
    <w:basedOn w:val="a2"/>
    <w:uiPriority w:val="39"/>
    <w:rsid w:val="000D284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D2843"/>
    <w:pPr>
      <w:ind w:firstLine="567"/>
      <w:jc w:val="both"/>
    </w:pPr>
    <w:rPr>
      <w:noProof w:val="0"/>
      <w:lang w:val="ru-RU" w:eastAsia="ru-RU"/>
    </w:rPr>
  </w:style>
  <w:style w:type="paragraph" w:customStyle="1" w:styleId="cn">
    <w:name w:val="cn"/>
    <w:basedOn w:val="a0"/>
    <w:rsid w:val="000D2843"/>
    <w:pPr>
      <w:jc w:val="center"/>
    </w:pPr>
    <w:rPr>
      <w:noProof w:val="0"/>
      <w:lang w:val="ru-RU" w:eastAsia="ru-RU"/>
    </w:rPr>
  </w:style>
  <w:style w:type="paragraph" w:customStyle="1" w:styleId="cb">
    <w:name w:val="cb"/>
    <w:basedOn w:val="a0"/>
    <w:rsid w:val="000D2843"/>
    <w:pPr>
      <w:jc w:val="center"/>
    </w:pPr>
    <w:rPr>
      <w:b/>
      <w:bCs/>
      <w:noProof w:val="0"/>
      <w:lang w:val="ru-RU" w:eastAsia="ru-RU"/>
    </w:rPr>
  </w:style>
  <w:style w:type="paragraph" w:styleId="31">
    <w:name w:val="Body Text Indent 3"/>
    <w:basedOn w:val="a0"/>
    <w:link w:val="32"/>
    <w:rsid w:val="000D2843"/>
    <w:pPr>
      <w:spacing w:after="120"/>
      <w:ind w:left="283"/>
    </w:pPr>
    <w:rPr>
      <w:noProof w:val="0"/>
      <w:sz w:val="16"/>
      <w:szCs w:val="16"/>
    </w:rPr>
  </w:style>
  <w:style w:type="character" w:customStyle="1" w:styleId="32">
    <w:name w:val="Основной текст с отступом 3 Знак"/>
    <w:basedOn w:val="a1"/>
    <w:link w:val="31"/>
    <w:rsid w:val="000D2843"/>
    <w:rPr>
      <w:rFonts w:ascii="Times New Roman" w:eastAsia="Times New Roman" w:hAnsi="Times New Roman" w:cs="Times New Roman"/>
      <w:sz w:val="16"/>
      <w:szCs w:val="16"/>
      <w:lang w:val="ro-RO"/>
    </w:rPr>
  </w:style>
  <w:style w:type="character" w:styleId="af3">
    <w:name w:val="Hyperlink"/>
    <w:uiPriority w:val="99"/>
    <w:rsid w:val="000D2843"/>
    <w:rPr>
      <w:color w:val="0000FF"/>
      <w:u w:val="single"/>
    </w:rPr>
  </w:style>
  <w:style w:type="paragraph" w:customStyle="1" w:styleId="cp">
    <w:name w:val="cp"/>
    <w:basedOn w:val="a0"/>
    <w:rsid w:val="000D2843"/>
    <w:pPr>
      <w:jc w:val="center"/>
    </w:pPr>
    <w:rPr>
      <w:b/>
      <w:bCs/>
      <w:noProof w:val="0"/>
      <w:lang w:eastAsia="ru-RU"/>
    </w:rPr>
  </w:style>
  <w:style w:type="paragraph" w:customStyle="1" w:styleId="rg">
    <w:name w:val="rg"/>
    <w:basedOn w:val="a0"/>
    <w:rsid w:val="000D2843"/>
    <w:pPr>
      <w:jc w:val="right"/>
    </w:pPr>
    <w:rPr>
      <w:noProof w:val="0"/>
      <w:lang w:val="ru-RU" w:eastAsia="ru-RU"/>
    </w:rPr>
  </w:style>
  <w:style w:type="paragraph" w:customStyle="1" w:styleId="Listparagraf1">
    <w:name w:val="Listă paragraf1"/>
    <w:basedOn w:val="a0"/>
    <w:qFormat/>
    <w:rsid w:val="000D2843"/>
    <w:pPr>
      <w:ind w:left="708"/>
    </w:pPr>
    <w:rPr>
      <w:noProof w:val="0"/>
      <w:lang w:eastAsia="ru-RU"/>
    </w:rPr>
  </w:style>
  <w:style w:type="paragraph" w:customStyle="1" w:styleId="Sub-ClauseText">
    <w:name w:val="Sub-Clause Text"/>
    <w:basedOn w:val="a0"/>
    <w:rsid w:val="000D2843"/>
    <w:pPr>
      <w:spacing w:before="120" w:after="120"/>
      <w:jc w:val="both"/>
    </w:pPr>
    <w:rPr>
      <w:noProof w:val="0"/>
      <w:spacing w:val="-4"/>
      <w:szCs w:val="20"/>
      <w:lang w:val="en-US"/>
    </w:rPr>
  </w:style>
  <w:style w:type="paragraph" w:customStyle="1" w:styleId="i">
    <w:name w:val="(i)"/>
    <w:basedOn w:val="a0"/>
    <w:rsid w:val="000D2843"/>
    <w:pPr>
      <w:suppressAutoHyphens/>
      <w:jc w:val="both"/>
    </w:pPr>
    <w:rPr>
      <w:rFonts w:ascii="Tms Rmn" w:hAnsi="Tms Rmn"/>
      <w:noProof w:val="0"/>
      <w:szCs w:val="20"/>
      <w:lang w:val="en-US"/>
    </w:rPr>
  </w:style>
  <w:style w:type="paragraph" w:customStyle="1" w:styleId="ListParagraph1">
    <w:name w:val="List Paragraph1"/>
    <w:basedOn w:val="a0"/>
    <w:qFormat/>
    <w:rsid w:val="000D284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D2843"/>
    <w:pPr>
      <w:spacing w:after="240"/>
    </w:pPr>
    <w:rPr>
      <w:noProof w:val="0"/>
      <w:szCs w:val="20"/>
      <w:lang w:val="en-US"/>
    </w:rPr>
  </w:style>
  <w:style w:type="paragraph" w:styleId="af4">
    <w:name w:val="TOC Heading"/>
    <w:basedOn w:val="1"/>
    <w:next w:val="a0"/>
    <w:uiPriority w:val="39"/>
    <w:unhideWhenUsed/>
    <w:qFormat/>
    <w:rsid w:val="000D284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D284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D284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D2843"/>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D2843"/>
    <w:pPr>
      <w:jc w:val="both"/>
    </w:pPr>
    <w:rPr>
      <w:noProof w:val="0"/>
      <w:sz w:val="20"/>
      <w:szCs w:val="20"/>
      <w:lang w:val="en-US"/>
    </w:rPr>
  </w:style>
  <w:style w:type="character" w:customStyle="1" w:styleId="af6">
    <w:name w:val="Текст сноски Знак"/>
    <w:basedOn w:val="a1"/>
    <w:link w:val="af5"/>
    <w:rsid w:val="000D2843"/>
    <w:rPr>
      <w:rFonts w:ascii="Times New Roman" w:eastAsia="Times New Roman" w:hAnsi="Times New Roman" w:cs="Times New Roman"/>
      <w:sz w:val="20"/>
      <w:szCs w:val="20"/>
      <w:lang w:val="en-US"/>
    </w:rPr>
  </w:style>
  <w:style w:type="character" w:styleId="af7">
    <w:name w:val="footnote reference"/>
    <w:rsid w:val="000D2843"/>
    <w:rPr>
      <w:vertAlign w:val="superscript"/>
    </w:rPr>
  </w:style>
  <w:style w:type="character" w:styleId="af8">
    <w:name w:val="annotation reference"/>
    <w:uiPriority w:val="99"/>
    <w:rsid w:val="000D2843"/>
    <w:rPr>
      <w:sz w:val="16"/>
      <w:szCs w:val="16"/>
    </w:rPr>
  </w:style>
  <w:style w:type="paragraph" w:styleId="af9">
    <w:name w:val="annotation text"/>
    <w:basedOn w:val="a0"/>
    <w:link w:val="afa"/>
    <w:uiPriority w:val="99"/>
    <w:rsid w:val="000D2843"/>
    <w:rPr>
      <w:noProof w:val="0"/>
      <w:sz w:val="20"/>
      <w:szCs w:val="20"/>
      <w:lang w:val="ru-RU" w:eastAsia="ru-RU"/>
    </w:rPr>
  </w:style>
  <w:style w:type="character" w:customStyle="1" w:styleId="afa">
    <w:name w:val="Текст примечания Знак"/>
    <w:basedOn w:val="a1"/>
    <w:link w:val="af9"/>
    <w:uiPriority w:val="99"/>
    <w:rsid w:val="000D2843"/>
    <w:rPr>
      <w:rFonts w:ascii="Times New Roman" w:eastAsia="Times New Roman" w:hAnsi="Times New Roman" w:cs="Times New Roman"/>
      <w:sz w:val="20"/>
      <w:szCs w:val="20"/>
      <w:lang w:eastAsia="ru-RU"/>
    </w:rPr>
  </w:style>
  <w:style w:type="paragraph" w:styleId="afb">
    <w:name w:val="annotation subject"/>
    <w:basedOn w:val="af9"/>
    <w:next w:val="af9"/>
    <w:link w:val="afc"/>
    <w:rsid w:val="000D2843"/>
    <w:rPr>
      <w:b/>
      <w:bCs/>
    </w:rPr>
  </w:style>
  <w:style w:type="character" w:customStyle="1" w:styleId="afc">
    <w:name w:val="Тема примечания Знак"/>
    <w:basedOn w:val="afa"/>
    <w:link w:val="afb"/>
    <w:rsid w:val="000D2843"/>
    <w:rPr>
      <w:b/>
      <w:bCs/>
    </w:rPr>
  </w:style>
  <w:style w:type="paragraph" w:customStyle="1" w:styleId="Default">
    <w:name w:val="Default"/>
    <w:rsid w:val="000D284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D2843"/>
    <w:pPr>
      <w:suppressAutoHyphens/>
      <w:autoSpaceDN w:val="0"/>
    </w:pPr>
    <w:rPr>
      <w:rFonts w:ascii="Calibri" w:eastAsia="Calibri" w:hAnsi="Calibri" w:cs="Calibri"/>
      <w:kern w:val="3"/>
      <w:lang w:val="en-US"/>
    </w:rPr>
  </w:style>
  <w:style w:type="character" w:customStyle="1" w:styleId="apple-converted-space">
    <w:name w:val="apple-converted-space"/>
    <w:rsid w:val="000D2843"/>
  </w:style>
  <w:style w:type="paragraph" w:customStyle="1" w:styleId="Style3">
    <w:name w:val="Style3"/>
    <w:basedOn w:val="3"/>
    <w:link w:val="Style3Char"/>
    <w:qFormat/>
    <w:rsid w:val="000D284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D284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D284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D284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D284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D284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D284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D284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D284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D2843"/>
    <w:rPr>
      <w:rFonts w:ascii="Times New Roman" w:hAnsi="Times New Roman" w:cs="Times New Roman"/>
      <w:b/>
      <w:bCs/>
      <w:i/>
      <w:iCs/>
      <w:sz w:val="22"/>
      <w:szCs w:val="22"/>
    </w:rPr>
  </w:style>
  <w:style w:type="paragraph" w:customStyle="1" w:styleId="Style73">
    <w:name w:val="Style73"/>
    <w:basedOn w:val="a0"/>
    <w:uiPriority w:val="99"/>
    <w:rsid w:val="000D284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D2843"/>
    <w:rPr>
      <w:rFonts w:ascii="Times New Roman" w:hAnsi="Times New Roman" w:cs="Times New Roman"/>
      <w:sz w:val="22"/>
      <w:szCs w:val="22"/>
    </w:rPr>
  </w:style>
  <w:style w:type="paragraph" w:styleId="HTML">
    <w:name w:val="HTML Preformatted"/>
    <w:basedOn w:val="a0"/>
    <w:link w:val="HTML0"/>
    <w:uiPriority w:val="99"/>
    <w:semiHidden/>
    <w:unhideWhenUsed/>
    <w:rsid w:val="000D2843"/>
    <w:rPr>
      <w:rFonts w:ascii="Consolas" w:hAnsi="Consolas"/>
      <w:sz w:val="20"/>
      <w:szCs w:val="20"/>
    </w:rPr>
  </w:style>
  <w:style w:type="character" w:customStyle="1" w:styleId="HTML0">
    <w:name w:val="Стандартный HTML Знак"/>
    <w:basedOn w:val="a1"/>
    <w:link w:val="HTML"/>
    <w:uiPriority w:val="99"/>
    <w:semiHidden/>
    <w:rsid w:val="000D2843"/>
    <w:rPr>
      <w:rFonts w:ascii="Consolas" w:eastAsia="Times New Roman" w:hAnsi="Consolas" w:cs="Times New Roman"/>
      <w:noProof/>
      <w:sz w:val="20"/>
      <w:szCs w:val="20"/>
      <w:lang w:val="ro-RO"/>
    </w:rPr>
  </w:style>
  <w:style w:type="character" w:customStyle="1" w:styleId="Style4Char">
    <w:name w:val="Style4 Char"/>
    <w:basedOn w:val="Style3Char"/>
    <w:locked/>
    <w:rsid w:val="000D2843"/>
    <w:rPr>
      <w:rFonts w:eastAsia="Calibri"/>
      <w:lang w:val="ru-RU" w:bidi="ar-SA"/>
    </w:rPr>
  </w:style>
  <w:style w:type="character" w:customStyle="1" w:styleId="shorttext">
    <w:name w:val="short_text"/>
    <w:rsid w:val="000D2843"/>
  </w:style>
  <w:style w:type="paragraph" w:styleId="afd">
    <w:name w:val="caption"/>
    <w:basedOn w:val="a0"/>
    <w:qFormat/>
    <w:rsid w:val="000D284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0D2843"/>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0D2843"/>
    <w:rPr>
      <w:b/>
      <w:bCs/>
    </w:rPr>
  </w:style>
  <w:style w:type="paragraph" w:styleId="aff0">
    <w:name w:val="Revision"/>
    <w:hidden/>
    <w:uiPriority w:val="99"/>
    <w:semiHidden/>
    <w:rsid w:val="000D284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0D284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0D284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0D284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0D2843"/>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0D2843"/>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0D2843"/>
    <w:rPr>
      <w:color w:val="808080"/>
    </w:rPr>
  </w:style>
  <w:style w:type="character" w:customStyle="1" w:styleId="ln2paragraf1">
    <w:name w:val="ln2paragraf1"/>
    <w:rsid w:val="000D2843"/>
    <w:rPr>
      <w:b/>
      <w:bCs/>
    </w:rPr>
  </w:style>
  <w:style w:type="character" w:customStyle="1" w:styleId="ln2tparagraf">
    <w:name w:val="ln2tparagraf"/>
    <w:rsid w:val="000D2843"/>
  </w:style>
  <w:style w:type="character" w:customStyle="1" w:styleId="ln2tpunct">
    <w:name w:val="ln2tpunct"/>
    <w:rsid w:val="000D2843"/>
  </w:style>
  <w:style w:type="paragraph" w:customStyle="1" w:styleId="nt">
    <w:name w:val="nt"/>
    <w:basedOn w:val="a0"/>
    <w:rsid w:val="000D284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0D2843"/>
    <w:rPr>
      <w:b/>
      <w:bCs/>
      <w:sz w:val="26"/>
      <w:szCs w:val="26"/>
    </w:rPr>
  </w:style>
  <w:style w:type="paragraph" w:customStyle="1" w:styleId="DefaultText">
    <w:name w:val="Default Text"/>
    <w:basedOn w:val="a0"/>
    <w:link w:val="DefaultTextChar"/>
    <w:uiPriority w:val="99"/>
    <w:rsid w:val="000D2843"/>
    <w:rPr>
      <w:szCs w:val="20"/>
      <w:lang w:val="en-US"/>
    </w:rPr>
  </w:style>
  <w:style w:type="character" w:customStyle="1" w:styleId="DefaultTextChar">
    <w:name w:val="Default Text Char"/>
    <w:link w:val="DefaultText"/>
    <w:uiPriority w:val="99"/>
    <w:locked/>
    <w:rsid w:val="000D2843"/>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24615</Words>
  <Characters>140307</Characters>
  <Application>Microsoft Office Word</Application>
  <DocSecurity>0</DocSecurity>
  <Lines>1169</Lines>
  <Paragraphs>329</Paragraphs>
  <ScaleCrop>false</ScaleCrop>
  <Company>Home</Company>
  <LinksUpToDate>false</LinksUpToDate>
  <CharactersWithSpaces>164593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2025-11-20T11:30:00Z</dcterms:created>
  <dcterms:modified xsi:type="dcterms:W3CDTF">2025-11-20T11:32:00Z</dcterms:modified>
</cp:coreProperties>
</file>