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F8423" w14:textId="499D20A2" w:rsidR="004014F9" w:rsidRDefault="004014F9" w:rsidP="00130A49">
      <w:pPr>
        <w:rPr>
          <w:noProof w:val="0"/>
          <w:lang w:val="ro-MD" w:eastAsia="zh-CN"/>
        </w:rPr>
      </w:pPr>
    </w:p>
    <w:p w14:paraId="2BF9D2AD" w14:textId="2A13F8F0" w:rsidR="004014F9" w:rsidRDefault="004014F9" w:rsidP="00130A49">
      <w:pPr>
        <w:rPr>
          <w:noProof w:val="0"/>
          <w:lang w:val="ro-MD" w:eastAsia="zh-CN"/>
        </w:rPr>
      </w:pPr>
    </w:p>
    <w:p w14:paraId="6F2FCE99" w14:textId="77777777" w:rsidR="004014F9" w:rsidRPr="00FF430B" w:rsidRDefault="004014F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3F14EC">
      <w:pPr>
        <w:tabs>
          <w:tab w:val="decimal" w:pos="8364"/>
        </w:tabs>
        <w:spacing w:line="276" w:lineRule="auto"/>
        <w:ind w:right="-144"/>
        <w:rPr>
          <w:b/>
          <w:bCs/>
          <w:color w:val="000000"/>
          <w:lang w:val="ro-MD"/>
        </w:rPr>
      </w:pPr>
    </w:p>
    <w:p w14:paraId="6873DFA0" w14:textId="77777777" w:rsidR="00310ECE" w:rsidRDefault="00BA7FF4" w:rsidP="00310ECE">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0A0EB68" w:rsidR="00BA7FF4" w:rsidRPr="00310ECE" w:rsidRDefault="00310ECE" w:rsidP="00310ECE">
      <w:pPr>
        <w:jc w:val="right"/>
        <w:rPr>
          <w:noProof w:val="0"/>
          <w:sz w:val="22"/>
          <w:szCs w:val="22"/>
          <w:lang w:val="ro-MD"/>
        </w:rPr>
      </w:pPr>
      <w:r>
        <w:rPr>
          <w:noProof w:val="0"/>
          <w:lang w:val="ro-MD"/>
        </w:rPr>
        <w:tab/>
      </w:r>
      <w:r w:rsidR="00BA7FF4" w:rsidRPr="00FF430B">
        <w:rPr>
          <w:noProof w:val="0"/>
          <w:lang w:val="ro-MD"/>
        </w:rPr>
        <w:t xml:space="preserve">la </w:t>
      </w:r>
      <w:r w:rsidR="00FA0A8D" w:rsidRPr="00FF430B">
        <w:rPr>
          <w:noProof w:val="0"/>
          <w:lang w:val="ro-MD"/>
        </w:rPr>
        <w:t>D</w:t>
      </w:r>
      <w:r w:rsidR="00BA7FF4"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1F30AAA1" w:rsidR="00F5261B" w:rsidRPr="003F14EC" w:rsidRDefault="00310ECE" w:rsidP="00F5261B">
      <w:pPr>
        <w:pStyle w:val="Corptext"/>
        <w:tabs>
          <w:tab w:val="left" w:pos="567"/>
        </w:tabs>
        <w:rPr>
          <w:rFonts w:asciiTheme="majorHAnsi" w:hAnsiTheme="majorHAnsi" w:cstheme="majorHAnsi"/>
          <w:b/>
          <w:i/>
          <w:iCs/>
          <w:color w:val="FF0000"/>
          <w:szCs w:val="24"/>
          <w:lang w:val="ro-MD"/>
        </w:rPr>
      </w:pPr>
      <w:bookmarkStart w:id="1" w:name="_Toc449692096"/>
      <w:bookmarkEnd w:id="0"/>
      <w:r w:rsidRPr="003F14EC">
        <w:rPr>
          <w:rFonts w:asciiTheme="majorHAnsi" w:hAnsiTheme="majorHAnsi" w:cstheme="majorHAnsi"/>
          <w:b/>
          <w:i/>
          <w:iCs/>
          <w:color w:val="FF0000"/>
          <w:szCs w:val="24"/>
          <w:lang w:val="ro-MD"/>
        </w:rPr>
        <w:t>Se completează de către operatorul economic</w:t>
      </w:r>
    </w:p>
    <w:p w14:paraId="205857E3" w14:textId="77777777" w:rsidR="00310ECE" w:rsidRPr="00FF430B" w:rsidRDefault="00310ECE" w:rsidP="00F5261B">
      <w:pPr>
        <w:pStyle w:val="Corptext"/>
        <w:tabs>
          <w:tab w:val="left" w:pos="567"/>
        </w:tabs>
        <w:rPr>
          <w:rFonts w:asciiTheme="majorHAnsi" w:hAnsiTheme="majorHAnsi" w:cstheme="majorHAnsi"/>
          <w:b/>
          <w:szCs w:val="24"/>
          <w:lang w:val="ro-MD"/>
        </w:rPr>
      </w:pPr>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A0C32F" w14:textId="5619CEB1" w:rsidR="009271C3" w:rsidRPr="009271C3" w:rsidRDefault="00F5261B" w:rsidP="009271C3">
      <w:pPr>
        <w:numPr>
          <w:ilvl w:val="0"/>
          <w:numId w:val="25"/>
        </w:numPr>
        <w:shd w:val="clear" w:color="auto" w:fill="FFFFFF" w:themeFill="background1"/>
        <w:tabs>
          <w:tab w:val="left" w:pos="284"/>
          <w:tab w:val="right" w:pos="9531"/>
        </w:tabs>
        <w:spacing w:before="120"/>
        <w:ind w:left="284" w:hanging="284"/>
        <w:rPr>
          <w:b/>
          <w:bCs/>
          <w:noProof w:val="0"/>
          <w:sz w:val="22"/>
          <w:szCs w:val="22"/>
          <w:lang w:val="ro-MD" w:eastAsia="ru-RU"/>
        </w:rPr>
      </w:pPr>
      <w:r w:rsidRPr="009271C3">
        <w:rPr>
          <w:b/>
          <w:bCs/>
          <w:lang w:val="ro-MD"/>
        </w:rPr>
        <w:t>Către</w:t>
      </w:r>
      <w:bookmarkStart w:id="2" w:name="_Hlk160631016"/>
      <w:r w:rsidR="009271C3" w:rsidRPr="009271C3">
        <w:rPr>
          <w:b/>
          <w:bCs/>
          <w:i/>
          <w:iCs/>
          <w:noProof w:val="0"/>
          <w:sz w:val="22"/>
          <w:szCs w:val="22"/>
          <w:lang w:val="ro-MD" w:eastAsia="ru-RU"/>
        </w:rPr>
        <w:t xml:space="preserve"> </w:t>
      </w:r>
      <w:r w:rsidR="009271C3" w:rsidRPr="009271C3">
        <w:rPr>
          <w:b/>
          <w:bCs/>
          <w:noProof w:val="0"/>
          <w:sz w:val="22"/>
          <w:szCs w:val="22"/>
          <w:lang w:val="ro-MD" w:eastAsia="ru-RU"/>
        </w:rPr>
        <w:t xml:space="preserve">I.P. </w:t>
      </w:r>
      <w:proofErr w:type="spellStart"/>
      <w:r w:rsidR="009271C3" w:rsidRPr="009271C3">
        <w:rPr>
          <w:b/>
          <w:bCs/>
          <w:noProof w:val="0"/>
          <w:sz w:val="22"/>
          <w:szCs w:val="22"/>
          <w:lang w:val="ro-MD" w:eastAsia="ru-RU"/>
        </w:rPr>
        <w:t>Univeritatea</w:t>
      </w:r>
      <w:proofErr w:type="spellEnd"/>
      <w:r w:rsidR="009271C3" w:rsidRPr="009271C3">
        <w:rPr>
          <w:b/>
          <w:bCs/>
          <w:noProof w:val="0"/>
          <w:sz w:val="22"/>
          <w:szCs w:val="22"/>
          <w:lang w:val="ro-MD" w:eastAsia="ru-RU"/>
        </w:rPr>
        <w:t xml:space="preserve"> Pedagogică de Stat </w:t>
      </w:r>
      <w:r w:rsidR="009271C3" w:rsidRPr="009271C3">
        <w:rPr>
          <w:b/>
          <w:bCs/>
          <w:noProof w:val="0"/>
          <w:sz w:val="22"/>
          <w:szCs w:val="22"/>
          <w:lang w:val="en-US" w:eastAsia="ru-RU"/>
        </w:rPr>
        <w:t xml:space="preserve">“Ion </w:t>
      </w:r>
      <w:proofErr w:type="spellStart"/>
      <w:r w:rsidR="009271C3" w:rsidRPr="009271C3">
        <w:rPr>
          <w:b/>
          <w:bCs/>
          <w:noProof w:val="0"/>
          <w:sz w:val="22"/>
          <w:szCs w:val="22"/>
          <w:lang w:val="en-US" w:eastAsia="ru-RU"/>
        </w:rPr>
        <w:t>Creangă</w:t>
      </w:r>
      <w:proofErr w:type="spellEnd"/>
      <w:r w:rsidR="009271C3" w:rsidRPr="009271C3">
        <w:rPr>
          <w:b/>
          <w:bCs/>
          <w:noProof w:val="0"/>
          <w:sz w:val="22"/>
          <w:szCs w:val="22"/>
          <w:lang w:val="en-US" w:eastAsia="ru-RU"/>
        </w:rPr>
        <w:t xml:space="preserve">” din </w:t>
      </w:r>
      <w:proofErr w:type="spellStart"/>
      <w:r w:rsidR="009271C3" w:rsidRPr="009271C3">
        <w:rPr>
          <w:b/>
          <w:bCs/>
          <w:noProof w:val="0"/>
          <w:sz w:val="22"/>
          <w:szCs w:val="22"/>
          <w:lang w:val="en-US" w:eastAsia="ru-RU"/>
        </w:rPr>
        <w:t>Chișinău</w:t>
      </w:r>
      <w:proofErr w:type="spellEnd"/>
      <w:r w:rsidR="009271C3" w:rsidRPr="009271C3">
        <w:rPr>
          <w:b/>
          <w:bCs/>
          <w:noProof w:val="0"/>
          <w:sz w:val="22"/>
          <w:szCs w:val="22"/>
          <w:lang w:val="en-US" w:eastAsia="ru-RU"/>
        </w:rPr>
        <w:t xml:space="preserve">, str. Ion </w:t>
      </w:r>
      <w:proofErr w:type="spellStart"/>
      <w:r w:rsidR="009271C3" w:rsidRPr="009271C3">
        <w:rPr>
          <w:b/>
          <w:bCs/>
          <w:noProof w:val="0"/>
          <w:sz w:val="22"/>
          <w:szCs w:val="22"/>
          <w:lang w:val="en-US" w:eastAsia="ru-RU"/>
        </w:rPr>
        <w:t>Creangă</w:t>
      </w:r>
      <w:proofErr w:type="spellEnd"/>
      <w:r w:rsidR="009271C3" w:rsidRPr="009271C3">
        <w:rPr>
          <w:b/>
          <w:bCs/>
          <w:noProof w:val="0"/>
          <w:sz w:val="22"/>
          <w:szCs w:val="22"/>
          <w:lang w:val="en-US" w:eastAsia="ru-RU"/>
        </w:rPr>
        <w:t>, 1.</w:t>
      </w:r>
    </w:p>
    <w:bookmarkEnd w:id="2"/>
    <w:p w14:paraId="51FE94BE" w14:textId="24487B74" w:rsidR="00F5261B" w:rsidRPr="009271C3" w:rsidRDefault="00F5261B" w:rsidP="00F5261B">
      <w:pPr>
        <w:pStyle w:val="Corptext"/>
        <w:tabs>
          <w:tab w:val="left" w:pos="-142"/>
        </w:tabs>
        <w:spacing w:before="240"/>
        <w:jc w:val="center"/>
        <w:rPr>
          <w:rFonts w:ascii="Times New Roman" w:hAnsi="Times New Roman"/>
          <w:b/>
          <w:szCs w:val="24"/>
          <w:lang w:val="ro-MD"/>
        </w:rPr>
      </w:pP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BCEB877" w14:textId="3E9E44ED" w:rsidR="009271C3" w:rsidRPr="009271C3" w:rsidRDefault="00211C74" w:rsidP="009271C3">
      <w:pPr>
        <w:numPr>
          <w:ilvl w:val="0"/>
          <w:numId w:val="25"/>
        </w:numPr>
        <w:shd w:val="clear" w:color="auto" w:fill="FFFFFF" w:themeFill="background1"/>
        <w:tabs>
          <w:tab w:val="left" w:pos="284"/>
          <w:tab w:val="right" w:pos="9531"/>
        </w:tabs>
        <w:spacing w:before="120"/>
        <w:ind w:left="284" w:hanging="284"/>
        <w:rPr>
          <w:b/>
          <w:bCs/>
          <w:noProof w:val="0"/>
          <w:sz w:val="22"/>
          <w:szCs w:val="22"/>
          <w:lang w:val="ro-MD" w:eastAsia="ru-RU"/>
        </w:rPr>
      </w:pPr>
      <w:r w:rsidRPr="00FF430B">
        <w:rPr>
          <w:lang w:val="ro-MD"/>
        </w:rPr>
        <w:t>Către</w:t>
      </w:r>
      <w:r w:rsidR="009271C3" w:rsidRPr="009271C3">
        <w:rPr>
          <w:b/>
          <w:bCs/>
          <w:i/>
          <w:iCs/>
          <w:noProof w:val="0"/>
          <w:sz w:val="22"/>
          <w:szCs w:val="22"/>
          <w:lang w:val="ro-MD" w:eastAsia="ru-RU"/>
        </w:rPr>
        <w:t xml:space="preserve"> </w:t>
      </w:r>
      <w:r w:rsidR="009271C3" w:rsidRPr="009271C3">
        <w:rPr>
          <w:b/>
          <w:bCs/>
          <w:noProof w:val="0"/>
          <w:sz w:val="22"/>
          <w:szCs w:val="22"/>
          <w:lang w:val="ro-MD" w:eastAsia="ru-RU"/>
        </w:rPr>
        <w:t xml:space="preserve">I.P. </w:t>
      </w:r>
      <w:proofErr w:type="spellStart"/>
      <w:r w:rsidR="009271C3" w:rsidRPr="009271C3">
        <w:rPr>
          <w:b/>
          <w:bCs/>
          <w:noProof w:val="0"/>
          <w:sz w:val="22"/>
          <w:szCs w:val="22"/>
          <w:lang w:val="ro-MD" w:eastAsia="ru-RU"/>
        </w:rPr>
        <w:t>Univeritatea</w:t>
      </w:r>
      <w:proofErr w:type="spellEnd"/>
      <w:r w:rsidR="009271C3" w:rsidRPr="009271C3">
        <w:rPr>
          <w:b/>
          <w:bCs/>
          <w:noProof w:val="0"/>
          <w:sz w:val="22"/>
          <w:szCs w:val="22"/>
          <w:lang w:val="ro-MD" w:eastAsia="ru-RU"/>
        </w:rPr>
        <w:t xml:space="preserve"> Pedagogică de Stat </w:t>
      </w:r>
      <w:r w:rsidR="009271C3" w:rsidRPr="009271C3">
        <w:rPr>
          <w:b/>
          <w:bCs/>
          <w:noProof w:val="0"/>
          <w:sz w:val="22"/>
          <w:szCs w:val="22"/>
          <w:lang w:val="en-US" w:eastAsia="ru-RU"/>
        </w:rPr>
        <w:t xml:space="preserve">“Ion </w:t>
      </w:r>
      <w:proofErr w:type="spellStart"/>
      <w:r w:rsidR="009271C3" w:rsidRPr="009271C3">
        <w:rPr>
          <w:b/>
          <w:bCs/>
          <w:noProof w:val="0"/>
          <w:sz w:val="22"/>
          <w:szCs w:val="22"/>
          <w:lang w:val="en-US" w:eastAsia="ru-RU"/>
        </w:rPr>
        <w:t>Creangă</w:t>
      </w:r>
      <w:proofErr w:type="spellEnd"/>
      <w:r w:rsidR="009271C3" w:rsidRPr="009271C3">
        <w:rPr>
          <w:b/>
          <w:bCs/>
          <w:noProof w:val="0"/>
          <w:sz w:val="22"/>
          <w:szCs w:val="22"/>
          <w:lang w:val="en-US" w:eastAsia="ru-RU"/>
        </w:rPr>
        <w:t xml:space="preserve">” din </w:t>
      </w:r>
      <w:proofErr w:type="spellStart"/>
      <w:r w:rsidR="009271C3" w:rsidRPr="009271C3">
        <w:rPr>
          <w:b/>
          <w:bCs/>
          <w:noProof w:val="0"/>
          <w:sz w:val="22"/>
          <w:szCs w:val="22"/>
          <w:lang w:val="en-US" w:eastAsia="ru-RU"/>
        </w:rPr>
        <w:t>Chișinău</w:t>
      </w:r>
      <w:proofErr w:type="spellEnd"/>
      <w:r w:rsidR="009271C3" w:rsidRPr="009271C3">
        <w:rPr>
          <w:b/>
          <w:bCs/>
          <w:noProof w:val="0"/>
          <w:sz w:val="22"/>
          <w:szCs w:val="22"/>
          <w:lang w:val="en-US" w:eastAsia="ru-RU"/>
        </w:rPr>
        <w:t xml:space="preserve">, str. Ion </w:t>
      </w:r>
      <w:proofErr w:type="spellStart"/>
      <w:r w:rsidR="009271C3" w:rsidRPr="009271C3">
        <w:rPr>
          <w:b/>
          <w:bCs/>
          <w:noProof w:val="0"/>
          <w:sz w:val="22"/>
          <w:szCs w:val="22"/>
          <w:lang w:val="en-US" w:eastAsia="ru-RU"/>
        </w:rPr>
        <w:t>Creangă</w:t>
      </w:r>
      <w:proofErr w:type="spellEnd"/>
      <w:r w:rsidR="009271C3" w:rsidRPr="009271C3">
        <w:rPr>
          <w:b/>
          <w:bCs/>
          <w:noProof w:val="0"/>
          <w:sz w:val="22"/>
          <w:szCs w:val="22"/>
          <w:lang w:val="en-US" w:eastAsia="ru-RU"/>
        </w:rPr>
        <w:t>, 1.</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5D3155A4" w14:textId="77777777" w:rsidR="00392465"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9271C3" w:rsidRPr="009271C3">
        <w:rPr>
          <w:b/>
          <w:noProof w:val="0"/>
          <w:sz w:val="22"/>
          <w:szCs w:val="22"/>
          <w:lang w:val="en-US" w:eastAsia="ru-RU"/>
        </w:rPr>
        <w:t>“</w:t>
      </w:r>
      <w:r w:rsidR="009271C3" w:rsidRPr="009271C3">
        <w:rPr>
          <w:b/>
          <w:noProof w:val="0"/>
          <w:sz w:val="22"/>
          <w:szCs w:val="22"/>
          <w:lang w:val="ro-MD" w:eastAsia="ru-RU"/>
        </w:rPr>
        <w:t xml:space="preserve">Modernizarea spații de locuit etajul 5, reparație acoperiș căminul nr. 3B – UPS </w:t>
      </w:r>
      <w:r w:rsidR="009271C3" w:rsidRPr="009271C3">
        <w:rPr>
          <w:b/>
          <w:noProof w:val="0"/>
          <w:sz w:val="22"/>
          <w:szCs w:val="22"/>
          <w:lang w:val="en-US" w:eastAsia="ru-RU"/>
        </w:rPr>
        <w:t xml:space="preserve">“Ion </w:t>
      </w:r>
      <w:proofErr w:type="spellStart"/>
      <w:r w:rsidR="009271C3" w:rsidRPr="009271C3">
        <w:rPr>
          <w:b/>
          <w:noProof w:val="0"/>
          <w:sz w:val="22"/>
          <w:szCs w:val="22"/>
          <w:lang w:val="en-US" w:eastAsia="ru-RU"/>
        </w:rPr>
        <w:t>Creangă”din</w:t>
      </w:r>
      <w:proofErr w:type="spellEnd"/>
      <w:r w:rsidR="009271C3" w:rsidRPr="009271C3">
        <w:rPr>
          <w:b/>
          <w:noProof w:val="0"/>
          <w:sz w:val="22"/>
          <w:szCs w:val="22"/>
          <w:lang w:val="en-US" w:eastAsia="ru-RU"/>
        </w:rPr>
        <w:t xml:space="preserve"> </w:t>
      </w:r>
      <w:proofErr w:type="spellStart"/>
      <w:r w:rsidR="009271C3" w:rsidRPr="009271C3">
        <w:rPr>
          <w:b/>
          <w:noProof w:val="0"/>
          <w:sz w:val="22"/>
          <w:szCs w:val="22"/>
          <w:lang w:val="en-US" w:eastAsia="ru-RU"/>
        </w:rPr>
        <w:t>Chișinău</w:t>
      </w:r>
      <w:proofErr w:type="spellEnd"/>
      <w:r w:rsidR="009271C3" w:rsidRPr="009271C3">
        <w:rPr>
          <w:b/>
          <w:noProof w:val="0"/>
          <w:sz w:val="22"/>
          <w:szCs w:val="22"/>
          <w:lang w:val="en-US" w:eastAsia="ru-RU"/>
        </w:rPr>
        <w:t xml:space="preserve">, str. Eugen Coca, 29, </w:t>
      </w:r>
      <w:proofErr w:type="spellStart"/>
      <w:proofErr w:type="gramStart"/>
      <w:r w:rsidR="009271C3" w:rsidRPr="009271C3">
        <w:rPr>
          <w:b/>
          <w:noProof w:val="0"/>
          <w:sz w:val="22"/>
          <w:szCs w:val="22"/>
          <w:lang w:val="en-US" w:eastAsia="ru-RU"/>
        </w:rPr>
        <w:t>mun.Chișinău</w:t>
      </w:r>
      <w:proofErr w:type="spellEnd"/>
      <w:proofErr w:type="gramEnd"/>
      <w:r w:rsidR="009271C3" w:rsidRPr="009271C3">
        <w:rPr>
          <w:b/>
          <w:noProof w:val="0"/>
          <w:sz w:val="22"/>
          <w:szCs w:val="22"/>
          <w:lang w:val="en-US" w:eastAsia="ru-RU"/>
        </w:rPr>
        <w:t>”</w:t>
      </w:r>
      <w:r w:rsidR="00392465">
        <w:rPr>
          <w:b/>
          <w:noProof w:val="0"/>
          <w:sz w:val="22"/>
          <w:szCs w:val="22"/>
          <w:lang w:val="en-US" w:eastAsia="ru-RU"/>
        </w:rPr>
        <w:t>,</w:t>
      </w:r>
      <w:r w:rsidR="00392465">
        <w:rPr>
          <w:b/>
          <w:noProof w:val="0"/>
          <w:lang w:val="ro-MD" w:eastAsia="ru-RU"/>
        </w:rPr>
        <w:t xml:space="preserve"> </w:t>
      </w:r>
    </w:p>
    <w:p w14:paraId="360BECF4" w14:textId="16087305" w:rsidR="00211C74" w:rsidRPr="00392465" w:rsidRDefault="00211C74" w:rsidP="00211C74">
      <w:pPr>
        <w:shd w:val="clear" w:color="auto" w:fill="FFFFFF" w:themeFill="background1"/>
        <w:spacing w:before="120"/>
        <w:rPr>
          <w:b/>
          <w:noProof w:val="0"/>
          <w:sz w:val="22"/>
          <w:szCs w:val="22"/>
          <w:lang w:eastAsia="ru-RU"/>
        </w:rPr>
      </w:pPr>
      <w:r w:rsidRPr="00FF430B">
        <w:rPr>
          <w:b/>
          <w:noProof w:val="0"/>
          <w:lang w:val="ro-MD" w:eastAsia="ru-RU"/>
        </w:rPr>
        <w:t>prin procedura de achiziție</w:t>
      </w:r>
      <w:r w:rsidR="00392465">
        <w:rPr>
          <w:b/>
          <w:noProof w:val="0"/>
          <w:lang w:val="ro-MD" w:eastAsia="ru-RU"/>
        </w:rPr>
        <w:t xml:space="preserve"> licitație deschisă,</w:t>
      </w:r>
      <w:r w:rsidR="00E706C1" w:rsidRPr="00FF430B">
        <w:rPr>
          <w:noProof w:val="0"/>
          <w:sz w:val="20"/>
          <w:lang w:val="ro-MD" w:eastAsia="ru-RU"/>
        </w:rPr>
        <w:t xml:space="preserve">                                                       </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1"/>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3"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3"/>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6"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6"/>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7" w:name="_Toc449632664"/>
      <w:bookmarkStart w:id="8" w:name="_Toc449633156"/>
      <w:bookmarkStart w:id="9" w:name="_Toc449692111"/>
      <w:r w:rsidRPr="00FF430B">
        <w:rPr>
          <w:rFonts w:eastAsia="PMingLiU"/>
          <w:b/>
          <w:bCs/>
          <w:iCs/>
          <w:lang w:val="ro-MD" w:eastAsia="zh-CN"/>
        </w:rPr>
        <w:t>DECLARAŢIE</w:t>
      </w:r>
      <w:bookmarkEnd w:id="7"/>
      <w:bookmarkEnd w:id="8"/>
      <w:bookmarkEnd w:id="9"/>
    </w:p>
    <w:p w14:paraId="65E0A4FA" w14:textId="77777777" w:rsidR="00AA1372" w:rsidRPr="00FF430B" w:rsidRDefault="00A227F2" w:rsidP="00284ED0">
      <w:pPr>
        <w:tabs>
          <w:tab w:val="left" w:pos="720"/>
        </w:tabs>
        <w:jc w:val="center"/>
        <w:outlineLvl w:val="1"/>
        <w:rPr>
          <w:rFonts w:eastAsia="PMingLiU"/>
          <w:b/>
          <w:lang w:val="ro-MD" w:eastAsia="zh-CN"/>
        </w:rPr>
      </w:pPr>
      <w:bookmarkStart w:id="10" w:name="_Toc449632665"/>
      <w:bookmarkStart w:id="11" w:name="_Toc449633157"/>
      <w:bookmarkStart w:id="1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10"/>
      <w:bookmarkEnd w:id="11"/>
      <w:bookmarkEnd w:id="12"/>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3"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3"/>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4"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4"/>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5"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5"/>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16" w:name="_Toc449692118"/>
      <w:bookmarkStart w:id="17" w:name="_Toc390252621"/>
      <w:r w:rsidRPr="00FF430B">
        <w:rPr>
          <w:rFonts w:ascii="Times New Roman" w:hAnsi="Times New Roman" w:cs="Times New Roman"/>
          <w:bCs w:val="0"/>
          <w:color w:val="auto"/>
          <w:sz w:val="24"/>
          <w:szCs w:val="24"/>
          <w:lang w:val="ro-MD"/>
        </w:rPr>
        <w:t>CAIET DE SARCINI</w:t>
      </w:r>
      <w:bookmarkEnd w:id="16"/>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7"/>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1FED3E8B" w14:textId="055FE47C" w:rsidR="00233538" w:rsidRPr="00392465" w:rsidRDefault="0003591A" w:rsidP="00392465">
      <w:pPr>
        <w:shd w:val="clear" w:color="auto" w:fill="FFFFFF" w:themeFill="background1"/>
        <w:spacing w:before="120"/>
        <w:jc w:val="center"/>
        <w:rPr>
          <w:bCs/>
          <w:i/>
          <w:iCs/>
          <w:noProof w:val="0"/>
          <w:sz w:val="22"/>
          <w:szCs w:val="22"/>
          <w:lang w:eastAsia="ru-RU"/>
        </w:rPr>
      </w:pPr>
      <w:r w:rsidRPr="00FF430B">
        <w:rPr>
          <w:lang w:val="ro-MD"/>
        </w:rPr>
        <w:t>Obiectul</w:t>
      </w:r>
      <w:r w:rsidR="001F32D1">
        <w:rPr>
          <w:lang w:val="ro-MD"/>
        </w:rPr>
        <w:t xml:space="preserve"> </w:t>
      </w:r>
      <w:bookmarkStart w:id="18" w:name="_Hlk160633658"/>
      <w:r w:rsidR="00392465" w:rsidRPr="00392465">
        <w:rPr>
          <w:b/>
          <w:noProof w:val="0"/>
          <w:sz w:val="22"/>
          <w:szCs w:val="22"/>
          <w:lang w:val="en-US" w:eastAsia="ru-RU"/>
        </w:rPr>
        <w:t>“</w:t>
      </w:r>
      <w:r w:rsidR="00392465" w:rsidRPr="00392465">
        <w:rPr>
          <w:b/>
          <w:noProof w:val="0"/>
          <w:sz w:val="22"/>
          <w:szCs w:val="22"/>
          <w:lang w:val="ro-MD" w:eastAsia="ru-RU"/>
        </w:rPr>
        <w:t xml:space="preserve">Modernizarea spații de locuit etajul 5, reparație acoperiș căminul nr. 3B – UPS </w:t>
      </w:r>
      <w:r w:rsidR="00392465" w:rsidRPr="00392465">
        <w:rPr>
          <w:b/>
          <w:noProof w:val="0"/>
          <w:sz w:val="22"/>
          <w:szCs w:val="22"/>
          <w:lang w:val="en-US" w:eastAsia="ru-RU"/>
        </w:rPr>
        <w:t xml:space="preserve">“Ion </w:t>
      </w:r>
      <w:proofErr w:type="spellStart"/>
      <w:r w:rsidR="00392465" w:rsidRPr="00392465">
        <w:rPr>
          <w:b/>
          <w:noProof w:val="0"/>
          <w:sz w:val="22"/>
          <w:szCs w:val="22"/>
          <w:lang w:val="en-US" w:eastAsia="ru-RU"/>
        </w:rPr>
        <w:t>Creangă”din</w:t>
      </w:r>
      <w:proofErr w:type="spellEnd"/>
      <w:r w:rsidR="00392465" w:rsidRPr="00392465">
        <w:rPr>
          <w:b/>
          <w:noProof w:val="0"/>
          <w:sz w:val="22"/>
          <w:szCs w:val="22"/>
          <w:lang w:val="en-US" w:eastAsia="ru-RU"/>
        </w:rPr>
        <w:t xml:space="preserve"> </w:t>
      </w:r>
      <w:proofErr w:type="spellStart"/>
      <w:r w:rsidR="00392465" w:rsidRPr="00392465">
        <w:rPr>
          <w:b/>
          <w:noProof w:val="0"/>
          <w:sz w:val="22"/>
          <w:szCs w:val="22"/>
          <w:lang w:val="en-US" w:eastAsia="ru-RU"/>
        </w:rPr>
        <w:t>Chișinău</w:t>
      </w:r>
      <w:proofErr w:type="spellEnd"/>
      <w:r w:rsidR="00392465" w:rsidRPr="00392465">
        <w:rPr>
          <w:b/>
          <w:noProof w:val="0"/>
          <w:sz w:val="22"/>
          <w:szCs w:val="22"/>
          <w:lang w:val="en-US" w:eastAsia="ru-RU"/>
        </w:rPr>
        <w:t xml:space="preserve">, str. Eugen Coca, 29, </w:t>
      </w:r>
      <w:proofErr w:type="spellStart"/>
      <w:r w:rsidR="00392465" w:rsidRPr="00392465">
        <w:rPr>
          <w:b/>
          <w:noProof w:val="0"/>
          <w:sz w:val="22"/>
          <w:szCs w:val="22"/>
          <w:lang w:val="en-US" w:eastAsia="ru-RU"/>
        </w:rPr>
        <w:t>mun</w:t>
      </w:r>
      <w:proofErr w:type="spellEnd"/>
      <w:r w:rsidR="00392465" w:rsidRPr="00392465">
        <w:rPr>
          <w:b/>
          <w:noProof w:val="0"/>
          <w:sz w:val="22"/>
          <w:szCs w:val="22"/>
          <w:lang w:val="en-US" w:eastAsia="ru-RU"/>
        </w:rPr>
        <w:t xml:space="preserve">. </w:t>
      </w:r>
      <w:proofErr w:type="spellStart"/>
      <w:r w:rsidR="00392465" w:rsidRPr="00392465">
        <w:rPr>
          <w:b/>
          <w:noProof w:val="0"/>
          <w:sz w:val="22"/>
          <w:szCs w:val="22"/>
          <w:lang w:val="en-US" w:eastAsia="ru-RU"/>
        </w:rPr>
        <w:t>Chișinău</w:t>
      </w:r>
      <w:proofErr w:type="spellEnd"/>
      <w:r w:rsidR="00392465" w:rsidRPr="00392465">
        <w:rPr>
          <w:b/>
          <w:noProof w:val="0"/>
          <w:sz w:val="22"/>
          <w:szCs w:val="22"/>
          <w:lang w:val="en-US" w:eastAsia="ru-RU"/>
        </w:rPr>
        <w:t>”</w:t>
      </w:r>
      <w:bookmarkEnd w:id="18"/>
    </w:p>
    <w:p w14:paraId="6EFC4702" w14:textId="5FA75F99" w:rsidR="00233538" w:rsidRDefault="0003591A" w:rsidP="001F32D1">
      <w:pPr>
        <w:shd w:val="clear" w:color="auto" w:fill="FFFFFF" w:themeFill="background1"/>
        <w:tabs>
          <w:tab w:val="left" w:pos="284"/>
          <w:tab w:val="right" w:pos="9531"/>
        </w:tabs>
        <w:spacing w:before="120"/>
        <w:jc w:val="center"/>
        <w:rPr>
          <w:b/>
          <w:noProof w:val="0"/>
          <w:sz w:val="22"/>
          <w:szCs w:val="22"/>
          <w:lang w:val="en-US" w:eastAsia="ru-RU"/>
        </w:rPr>
      </w:pPr>
      <w:r w:rsidRPr="00FF430B">
        <w:rPr>
          <w:lang w:val="ro-MD"/>
        </w:rPr>
        <w:t>Autoritatea contractantă</w:t>
      </w:r>
      <w:r w:rsidR="00392465">
        <w:rPr>
          <w:lang w:val="ro-MD"/>
        </w:rPr>
        <w:t xml:space="preserve"> </w:t>
      </w:r>
      <w:r w:rsidR="00392465" w:rsidRPr="00392465">
        <w:rPr>
          <w:bCs/>
          <w:i/>
          <w:iCs/>
          <w:noProof w:val="0"/>
          <w:sz w:val="22"/>
          <w:szCs w:val="22"/>
          <w:lang w:val="ro-MD" w:eastAsia="ru-RU"/>
        </w:rPr>
        <w:t xml:space="preserve"> </w:t>
      </w:r>
      <w:r w:rsidR="00392465" w:rsidRPr="00392465">
        <w:rPr>
          <w:b/>
          <w:noProof w:val="0"/>
          <w:sz w:val="22"/>
          <w:szCs w:val="22"/>
          <w:lang w:val="ro-MD" w:eastAsia="ru-RU"/>
        </w:rPr>
        <w:t xml:space="preserve">I.P. UPS </w:t>
      </w:r>
      <w:r w:rsidR="00392465" w:rsidRPr="00392465">
        <w:rPr>
          <w:b/>
          <w:noProof w:val="0"/>
          <w:sz w:val="22"/>
          <w:szCs w:val="22"/>
          <w:lang w:val="en-US" w:eastAsia="ru-RU"/>
        </w:rPr>
        <w:t xml:space="preserve">“Ion </w:t>
      </w:r>
      <w:proofErr w:type="spellStart"/>
      <w:r w:rsidR="00392465" w:rsidRPr="00392465">
        <w:rPr>
          <w:b/>
          <w:noProof w:val="0"/>
          <w:sz w:val="22"/>
          <w:szCs w:val="22"/>
          <w:lang w:val="en-US" w:eastAsia="ru-RU"/>
        </w:rPr>
        <w:t>Creangă</w:t>
      </w:r>
      <w:proofErr w:type="spellEnd"/>
      <w:r w:rsidR="00392465" w:rsidRPr="00392465">
        <w:rPr>
          <w:b/>
          <w:noProof w:val="0"/>
          <w:sz w:val="22"/>
          <w:szCs w:val="22"/>
          <w:lang w:val="en-US" w:eastAsia="ru-RU"/>
        </w:rPr>
        <w:t>”</w:t>
      </w:r>
      <w:r w:rsidR="001F32D1">
        <w:rPr>
          <w:b/>
          <w:noProof w:val="0"/>
          <w:sz w:val="22"/>
          <w:szCs w:val="22"/>
          <w:lang w:val="en-US" w:eastAsia="ru-RU"/>
        </w:rPr>
        <w:t xml:space="preserve"> </w:t>
      </w:r>
      <w:r w:rsidR="00392465" w:rsidRPr="00392465">
        <w:rPr>
          <w:b/>
          <w:noProof w:val="0"/>
          <w:sz w:val="22"/>
          <w:szCs w:val="22"/>
          <w:lang w:val="en-US" w:eastAsia="ru-RU"/>
        </w:rPr>
        <w:t xml:space="preserve">din </w:t>
      </w:r>
      <w:proofErr w:type="spellStart"/>
      <w:r w:rsidR="00392465" w:rsidRPr="00392465">
        <w:rPr>
          <w:b/>
          <w:noProof w:val="0"/>
          <w:sz w:val="22"/>
          <w:szCs w:val="22"/>
          <w:lang w:val="en-US" w:eastAsia="ru-RU"/>
        </w:rPr>
        <w:t>Chișinău</w:t>
      </w:r>
      <w:proofErr w:type="spellEnd"/>
    </w:p>
    <w:p w14:paraId="2E7CD0B8" w14:textId="77777777" w:rsidR="001F32D1" w:rsidRPr="00392465" w:rsidRDefault="001F32D1" w:rsidP="001F32D1">
      <w:pPr>
        <w:shd w:val="clear" w:color="auto" w:fill="FFFFFF" w:themeFill="background1"/>
        <w:tabs>
          <w:tab w:val="left" w:pos="284"/>
          <w:tab w:val="right" w:pos="9531"/>
        </w:tabs>
        <w:spacing w:before="120"/>
        <w:jc w:val="center"/>
        <w:rPr>
          <w:b/>
          <w:noProof w:val="0"/>
          <w:sz w:val="22"/>
          <w:szCs w:val="22"/>
          <w:lang w:val="ro-MD" w:eastAsia="ru-RU"/>
        </w:rPr>
      </w:pPr>
    </w:p>
    <w:p w14:paraId="5C1BD597" w14:textId="77777777" w:rsidR="001F32D1" w:rsidRDefault="0003591A" w:rsidP="00196AB4">
      <w:pPr>
        <w:pStyle w:val="cp"/>
        <w:ind w:firstLine="709"/>
        <w:jc w:val="both"/>
        <w:rPr>
          <w:lang w:val="ro-MD"/>
        </w:rPr>
      </w:pPr>
      <w:r w:rsidRPr="00FF430B">
        <w:rPr>
          <w:lang w:val="ro-MD"/>
        </w:rPr>
        <w:t>1 . Descriere generală</w:t>
      </w:r>
      <w:r w:rsidR="001F32D1">
        <w:rPr>
          <w:lang w:val="ro-MD"/>
        </w:rPr>
        <w:t xml:space="preserve"> </w:t>
      </w:r>
    </w:p>
    <w:p w14:paraId="5F3D0C63" w14:textId="50AE5B80" w:rsidR="00233538" w:rsidRPr="00FF430B" w:rsidRDefault="001F32D1" w:rsidP="00196AB4">
      <w:pPr>
        <w:pStyle w:val="cp"/>
        <w:ind w:firstLine="709"/>
        <w:jc w:val="both"/>
        <w:rPr>
          <w:lang w:val="ro-MD"/>
        </w:rPr>
      </w:pPr>
      <w:r>
        <w:rPr>
          <w:lang w:val="ro-MD"/>
        </w:rPr>
        <w:t>Amplasarea obiectului mun. Chișinău, str. Eugen Coca, 29</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2C296ED1" w:rsidR="00233538" w:rsidRPr="003F48C1" w:rsidRDefault="0003591A" w:rsidP="00196AB4">
      <w:pPr>
        <w:ind w:firstLine="709"/>
        <w:jc w:val="both"/>
        <w:rPr>
          <w:b/>
          <w:i/>
          <w:iCs/>
          <w:lang w:val="ro-MD"/>
        </w:rPr>
      </w:pPr>
      <w:r w:rsidRPr="00FF430B">
        <w:rPr>
          <w:b/>
          <w:lang w:val="ro-MD"/>
        </w:rPr>
        <w:t>3. Materiale, compatibilităţi, reglementări tehnice şi standarde utilizate</w:t>
      </w:r>
      <w:r w:rsidR="003F48C1">
        <w:rPr>
          <w:b/>
          <w:lang w:val="ro-MD"/>
        </w:rPr>
        <w:t xml:space="preserve">: </w:t>
      </w:r>
      <w:r w:rsidR="003F48C1" w:rsidRPr="003F48C1">
        <w:rPr>
          <w:b/>
          <w:i/>
          <w:iCs/>
          <w:lang w:val="ro-MD"/>
        </w:rPr>
        <w:t>Actul normativ CPL.01.01.2012 „Instruc</w:t>
      </w:r>
      <w:r w:rsidR="003F48C1" w:rsidRPr="003F48C1">
        <w:rPr>
          <w:b/>
          <w:i/>
          <w:iCs/>
        </w:rPr>
        <w:t>țiuni privind întocmirea devizelor pentru lucrările de construcții-montaj prin metoda de resurse</w:t>
      </w:r>
      <w:r w:rsidR="003F48C1" w:rsidRPr="003F48C1">
        <w:rPr>
          <w:b/>
          <w:i/>
          <w:iCs/>
          <w:lang w:val="ro-MD"/>
        </w:rPr>
        <w:t>”</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39DB8897" w:rsidR="00F4030F" w:rsidRPr="00FF430B" w:rsidRDefault="00F4030F" w:rsidP="00196AB4">
      <w:pPr>
        <w:ind w:firstLine="709"/>
        <w:jc w:val="both"/>
        <w:rPr>
          <w:b/>
          <w:lang w:val="ro-MD"/>
        </w:rPr>
      </w:pPr>
      <w:r w:rsidRPr="00FF430B">
        <w:rPr>
          <w:b/>
          <w:lang w:val="ro-MD"/>
        </w:rPr>
        <w:t>18. Documente obligatorii la depunerea ofertei</w:t>
      </w:r>
      <w:r w:rsidR="003F48C1">
        <w:rPr>
          <w:b/>
          <w:lang w:val="ro-MD"/>
        </w:rPr>
        <w:t>, conform pct. 16 din Anunțul de participare</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bookmarkStart w:id="19" w:name="_Hlk162278687"/>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bookmarkEnd w:id="19"/>
    <w:p w14:paraId="6A55CC41" w14:textId="77777777" w:rsidR="00E71F7B" w:rsidRPr="00FF430B" w:rsidRDefault="00E71F7B" w:rsidP="00196AB4">
      <w:pPr>
        <w:ind w:firstLine="709"/>
        <w:jc w:val="both"/>
        <w:rPr>
          <w:b/>
          <w:lang w:val="ro-MD"/>
        </w:rPr>
      </w:pPr>
    </w:p>
    <w:p w14:paraId="7889DC23" w14:textId="35B1C5A3" w:rsidR="00E71F7B" w:rsidRPr="00FF430B" w:rsidRDefault="0003591A" w:rsidP="009E2657">
      <w:pPr>
        <w:tabs>
          <w:tab w:val="left" w:pos="567"/>
        </w:tabs>
        <w:jc w:val="both"/>
        <w:rPr>
          <w:lang w:val="ro-MD"/>
        </w:rPr>
      </w:pPr>
      <w:r w:rsidRPr="00FF430B">
        <w:rPr>
          <w:lang w:val="ro-MD"/>
        </w:rPr>
        <w:t>Obiectul</w:t>
      </w:r>
      <w:r w:rsidR="001F32D1">
        <w:rPr>
          <w:lang w:val="ro-MD"/>
        </w:rPr>
        <w:t xml:space="preserve"> </w:t>
      </w:r>
      <w:r w:rsidR="001F32D1" w:rsidRPr="00392465">
        <w:rPr>
          <w:b/>
          <w:noProof w:val="0"/>
          <w:sz w:val="22"/>
          <w:szCs w:val="22"/>
          <w:lang w:val="en-US" w:eastAsia="ru-RU"/>
        </w:rPr>
        <w:t>“</w:t>
      </w:r>
      <w:r w:rsidR="001F32D1" w:rsidRPr="00392465">
        <w:rPr>
          <w:b/>
          <w:noProof w:val="0"/>
          <w:sz w:val="22"/>
          <w:szCs w:val="22"/>
          <w:lang w:val="ro-MD" w:eastAsia="ru-RU"/>
        </w:rPr>
        <w:t xml:space="preserve">Modernizarea spații de locuit etajul 5, reparație acoperiș căminul nr. 3B – UPS </w:t>
      </w:r>
      <w:r w:rsidR="001F32D1" w:rsidRPr="00392465">
        <w:rPr>
          <w:b/>
          <w:noProof w:val="0"/>
          <w:sz w:val="22"/>
          <w:szCs w:val="22"/>
          <w:lang w:val="en-US" w:eastAsia="ru-RU"/>
        </w:rPr>
        <w:t xml:space="preserve">“Ion </w:t>
      </w:r>
      <w:proofErr w:type="spellStart"/>
      <w:r w:rsidR="001F32D1" w:rsidRPr="00392465">
        <w:rPr>
          <w:b/>
          <w:noProof w:val="0"/>
          <w:sz w:val="22"/>
          <w:szCs w:val="22"/>
          <w:lang w:val="en-US" w:eastAsia="ru-RU"/>
        </w:rPr>
        <w:t>Creangă”din</w:t>
      </w:r>
      <w:proofErr w:type="spellEnd"/>
      <w:r w:rsidR="001F32D1" w:rsidRPr="00392465">
        <w:rPr>
          <w:b/>
          <w:noProof w:val="0"/>
          <w:sz w:val="22"/>
          <w:szCs w:val="22"/>
          <w:lang w:val="en-US" w:eastAsia="ru-RU"/>
        </w:rPr>
        <w:t xml:space="preserve"> </w:t>
      </w:r>
      <w:proofErr w:type="spellStart"/>
      <w:r w:rsidR="001F32D1" w:rsidRPr="00392465">
        <w:rPr>
          <w:b/>
          <w:noProof w:val="0"/>
          <w:sz w:val="22"/>
          <w:szCs w:val="22"/>
          <w:lang w:val="en-US" w:eastAsia="ru-RU"/>
        </w:rPr>
        <w:t>Chișinău</w:t>
      </w:r>
      <w:proofErr w:type="spellEnd"/>
      <w:r w:rsidR="001F32D1" w:rsidRPr="00392465">
        <w:rPr>
          <w:b/>
          <w:noProof w:val="0"/>
          <w:sz w:val="22"/>
          <w:szCs w:val="22"/>
          <w:lang w:val="en-US" w:eastAsia="ru-RU"/>
        </w:rPr>
        <w:t xml:space="preserve">, str. Eugen Coca, 29, </w:t>
      </w:r>
      <w:proofErr w:type="spellStart"/>
      <w:r w:rsidR="001F32D1" w:rsidRPr="00392465">
        <w:rPr>
          <w:b/>
          <w:noProof w:val="0"/>
          <w:sz w:val="22"/>
          <w:szCs w:val="22"/>
          <w:lang w:val="en-US" w:eastAsia="ru-RU"/>
        </w:rPr>
        <w:t>mun</w:t>
      </w:r>
      <w:proofErr w:type="spellEnd"/>
      <w:r w:rsidR="001F32D1" w:rsidRPr="00392465">
        <w:rPr>
          <w:b/>
          <w:noProof w:val="0"/>
          <w:sz w:val="22"/>
          <w:szCs w:val="22"/>
          <w:lang w:val="en-US" w:eastAsia="ru-RU"/>
        </w:rPr>
        <w:t xml:space="preserve">. </w:t>
      </w:r>
      <w:proofErr w:type="spellStart"/>
      <w:r w:rsidR="001F32D1" w:rsidRPr="00392465">
        <w:rPr>
          <w:b/>
          <w:noProof w:val="0"/>
          <w:sz w:val="22"/>
          <w:szCs w:val="22"/>
          <w:lang w:val="en-US" w:eastAsia="ru-RU"/>
        </w:rPr>
        <w:t>Chișinău</w:t>
      </w:r>
      <w:proofErr w:type="spellEnd"/>
      <w:r w:rsidR="001F32D1" w:rsidRPr="00392465">
        <w:rPr>
          <w:b/>
          <w:noProof w:val="0"/>
          <w:sz w:val="22"/>
          <w:szCs w:val="22"/>
          <w:lang w:val="en-US" w:eastAsia="ru-RU"/>
        </w:rPr>
        <w:t>”</w:t>
      </w:r>
      <w:r w:rsidR="001F32D1">
        <w:rPr>
          <w:b/>
          <w:noProof w:val="0"/>
          <w:sz w:val="22"/>
          <w:szCs w:val="22"/>
          <w:lang w:val="en-US" w:eastAsia="ru-RU"/>
        </w:rPr>
        <w:t>.</w:t>
      </w:r>
    </w:p>
    <w:p w14:paraId="3255B1A8" w14:textId="0BD01DC9" w:rsidR="00E71F7B" w:rsidRDefault="0003591A" w:rsidP="001F32D1">
      <w:pPr>
        <w:tabs>
          <w:tab w:val="left" w:pos="567"/>
        </w:tabs>
        <w:jc w:val="both"/>
        <w:rPr>
          <w:b/>
          <w:bCs/>
          <w:iCs/>
          <w:lang w:val="ro-MD"/>
        </w:rPr>
      </w:pPr>
      <w:r w:rsidRPr="00FF430B">
        <w:rPr>
          <w:lang w:val="ro-MD"/>
        </w:rPr>
        <w:t>Autoritatea contractantă</w:t>
      </w:r>
      <w:r w:rsidR="001F32D1" w:rsidRPr="001F32D1">
        <w:rPr>
          <w:b/>
          <w:noProof w:val="0"/>
          <w:sz w:val="22"/>
          <w:szCs w:val="22"/>
          <w:lang w:val="ro-MD" w:eastAsia="ru-RU"/>
        </w:rPr>
        <w:t xml:space="preserve"> </w:t>
      </w:r>
      <w:r w:rsidR="001F32D1">
        <w:rPr>
          <w:b/>
          <w:noProof w:val="0"/>
          <w:sz w:val="22"/>
          <w:szCs w:val="22"/>
          <w:lang w:val="ro-MD" w:eastAsia="ru-RU"/>
        </w:rPr>
        <w:t xml:space="preserve"> I.P. </w:t>
      </w:r>
      <w:r w:rsidR="001F32D1" w:rsidRPr="00392465">
        <w:rPr>
          <w:b/>
          <w:noProof w:val="0"/>
          <w:sz w:val="22"/>
          <w:szCs w:val="22"/>
          <w:lang w:val="ro-MD" w:eastAsia="ru-RU"/>
        </w:rPr>
        <w:t xml:space="preserve">UPS </w:t>
      </w:r>
      <w:r w:rsidR="001F32D1" w:rsidRPr="00392465">
        <w:rPr>
          <w:b/>
          <w:noProof w:val="0"/>
          <w:sz w:val="22"/>
          <w:szCs w:val="22"/>
          <w:lang w:val="en-US" w:eastAsia="ru-RU"/>
        </w:rPr>
        <w:t xml:space="preserve">“Ion </w:t>
      </w:r>
      <w:proofErr w:type="spellStart"/>
      <w:r w:rsidR="001F32D1" w:rsidRPr="00392465">
        <w:rPr>
          <w:b/>
          <w:noProof w:val="0"/>
          <w:sz w:val="22"/>
          <w:szCs w:val="22"/>
          <w:lang w:val="en-US" w:eastAsia="ru-RU"/>
        </w:rPr>
        <w:t>Creangă</w:t>
      </w:r>
      <w:proofErr w:type="spellEnd"/>
      <w:r w:rsidR="001F32D1" w:rsidRPr="00392465">
        <w:rPr>
          <w:b/>
          <w:noProof w:val="0"/>
          <w:sz w:val="22"/>
          <w:szCs w:val="22"/>
          <w:lang w:val="en-US" w:eastAsia="ru-RU"/>
        </w:rPr>
        <w:t>”</w:t>
      </w:r>
      <w:r w:rsidR="001F32D1">
        <w:rPr>
          <w:b/>
          <w:noProof w:val="0"/>
          <w:sz w:val="22"/>
          <w:szCs w:val="22"/>
          <w:lang w:val="en-US" w:eastAsia="ru-RU"/>
        </w:rPr>
        <w:t xml:space="preserve"> </w:t>
      </w:r>
      <w:r w:rsidR="001F32D1" w:rsidRPr="00392465">
        <w:rPr>
          <w:b/>
          <w:noProof w:val="0"/>
          <w:sz w:val="22"/>
          <w:szCs w:val="22"/>
          <w:lang w:val="en-US" w:eastAsia="ru-RU"/>
        </w:rPr>
        <w:t xml:space="preserve">din </w:t>
      </w:r>
      <w:proofErr w:type="spellStart"/>
      <w:r w:rsidR="001F32D1" w:rsidRPr="00392465">
        <w:rPr>
          <w:b/>
          <w:noProof w:val="0"/>
          <w:sz w:val="22"/>
          <w:szCs w:val="22"/>
          <w:lang w:val="en-US" w:eastAsia="ru-RU"/>
        </w:rPr>
        <w:t>Chișinău</w:t>
      </w:r>
      <w:proofErr w:type="spellEnd"/>
      <w:r w:rsidR="001F32D1">
        <w:rPr>
          <w:b/>
          <w:bCs/>
          <w:iCs/>
          <w:lang w:val="ro-MD"/>
        </w:rPr>
        <w:t>, str. Ion Creangă, 1.</w:t>
      </w:r>
    </w:p>
    <w:p w14:paraId="4A134D8F" w14:textId="619340DD" w:rsidR="00526B0F" w:rsidRDefault="00526B0F" w:rsidP="001F32D1">
      <w:pPr>
        <w:tabs>
          <w:tab w:val="left" w:pos="567"/>
        </w:tabs>
        <w:jc w:val="both"/>
        <w:rPr>
          <w:b/>
          <w:bCs/>
          <w:iCs/>
          <w:lang w:val="ro-MD"/>
        </w:rPr>
      </w:pPr>
    </w:p>
    <w:p w14:paraId="1BE2BE55" w14:textId="77777777" w:rsidR="00526B0F" w:rsidRDefault="00526B0F" w:rsidP="00526B0F">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6B0F" w14:paraId="6B07E392" w14:textId="77777777" w:rsidTr="002A08C6">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4AC94D9" w14:textId="77777777" w:rsidR="00526B0F" w:rsidRDefault="00526B0F" w:rsidP="002A08C6">
            <w:pPr>
              <w:ind w:right="-108"/>
              <w:jc w:val="center"/>
              <w:rPr>
                <w:sz w:val="22"/>
                <w:szCs w:val="22"/>
                <w:lang w:val="en-US"/>
              </w:rPr>
            </w:pPr>
            <w:r>
              <w:rPr>
                <w:sz w:val="22"/>
                <w:szCs w:val="22"/>
              </w:rPr>
              <w:t>№</w:t>
            </w:r>
          </w:p>
          <w:p w14:paraId="4BD73E18" w14:textId="77777777" w:rsidR="00526B0F" w:rsidRDefault="00526B0F" w:rsidP="002A08C6">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B7602D3" w14:textId="77777777" w:rsidR="00526B0F" w:rsidRDefault="00526B0F" w:rsidP="002A08C6">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95725E8" w14:textId="77777777" w:rsidR="00526B0F" w:rsidRDefault="00526B0F" w:rsidP="002A08C6">
            <w:pPr>
              <w:jc w:val="center"/>
              <w:rPr>
                <w:sz w:val="22"/>
                <w:szCs w:val="22"/>
              </w:rPr>
            </w:pPr>
          </w:p>
          <w:p w14:paraId="3F55F32C" w14:textId="77777777" w:rsidR="00526B0F" w:rsidRDefault="00526B0F" w:rsidP="002A08C6">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F5EBA2C" w14:textId="77777777" w:rsidR="00526B0F" w:rsidRDefault="00526B0F" w:rsidP="002A08C6">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01905FF" w14:textId="77777777" w:rsidR="00526B0F" w:rsidRDefault="00526B0F" w:rsidP="002A08C6">
            <w:pPr>
              <w:ind w:left="-108" w:right="-108"/>
              <w:jc w:val="center"/>
              <w:rPr>
                <w:sz w:val="22"/>
                <w:szCs w:val="22"/>
                <w:lang w:val="en-US"/>
              </w:rPr>
            </w:pPr>
            <w:r>
              <w:rPr>
                <w:sz w:val="22"/>
                <w:szCs w:val="22"/>
              </w:rPr>
              <w:t xml:space="preserve">Volum </w:t>
            </w:r>
          </w:p>
        </w:tc>
      </w:tr>
      <w:tr w:rsidR="00526B0F" w14:paraId="66B3EBB9" w14:textId="77777777" w:rsidTr="002A08C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8B2535F" w14:textId="77777777" w:rsidR="00526B0F" w:rsidRDefault="00526B0F" w:rsidP="002A08C6">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C353CC0" w14:textId="77777777" w:rsidR="00526B0F" w:rsidRDefault="00526B0F" w:rsidP="002A08C6">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1687868" w14:textId="77777777" w:rsidR="00526B0F" w:rsidRDefault="00526B0F" w:rsidP="002A08C6">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FDFDB6A" w14:textId="77777777" w:rsidR="00526B0F" w:rsidRDefault="00526B0F" w:rsidP="002A08C6">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9F13CBC" w14:textId="77777777" w:rsidR="00526B0F" w:rsidRDefault="00526B0F" w:rsidP="002A08C6">
            <w:pPr>
              <w:jc w:val="center"/>
              <w:rPr>
                <w:sz w:val="22"/>
                <w:szCs w:val="22"/>
                <w:lang w:val="en-US"/>
              </w:rPr>
            </w:pPr>
          </w:p>
        </w:tc>
      </w:tr>
    </w:tbl>
    <w:p w14:paraId="1F66FE43" w14:textId="77777777" w:rsidR="00526B0F" w:rsidRDefault="00526B0F" w:rsidP="00526B0F">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526B0F" w14:paraId="0FFCC499" w14:textId="77777777" w:rsidTr="003F48C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D3512F3" w14:textId="77777777" w:rsidR="00526B0F" w:rsidRDefault="00526B0F" w:rsidP="002A08C6">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824E07A" w14:textId="77777777" w:rsidR="00526B0F" w:rsidRDefault="00526B0F" w:rsidP="002A08C6">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9C466E4" w14:textId="77777777" w:rsidR="00526B0F" w:rsidRDefault="00526B0F" w:rsidP="002A08C6">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EABDFA4" w14:textId="77777777" w:rsidR="00526B0F" w:rsidRDefault="00526B0F" w:rsidP="002A08C6">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2AF73DD" w14:textId="77777777" w:rsidR="00526B0F" w:rsidRDefault="00526B0F" w:rsidP="002A08C6">
            <w:pPr>
              <w:ind w:left="-108" w:right="-108"/>
              <w:jc w:val="center"/>
              <w:rPr>
                <w:sz w:val="22"/>
                <w:szCs w:val="22"/>
              </w:rPr>
            </w:pPr>
            <w:r>
              <w:rPr>
                <w:sz w:val="22"/>
                <w:szCs w:val="22"/>
              </w:rPr>
              <w:t>5</w:t>
            </w:r>
          </w:p>
        </w:tc>
      </w:tr>
      <w:tr w:rsidR="00526B0F" w:rsidRPr="00036D21" w14:paraId="4D60B928" w14:textId="77777777" w:rsidTr="003F48C1">
        <w:tc>
          <w:tcPr>
            <w:tcW w:w="709" w:type="dxa"/>
            <w:tcBorders>
              <w:top w:val="nil"/>
              <w:left w:val="single" w:sz="6" w:space="0" w:color="auto"/>
              <w:bottom w:val="nil"/>
              <w:right w:val="nil"/>
            </w:tcBorders>
          </w:tcPr>
          <w:p w14:paraId="6F0ED6DA" w14:textId="77777777" w:rsidR="00526B0F" w:rsidRDefault="00526B0F" w:rsidP="002A08C6">
            <w:pPr>
              <w:jc w:val="center"/>
            </w:pPr>
          </w:p>
        </w:tc>
        <w:tc>
          <w:tcPr>
            <w:tcW w:w="1701" w:type="dxa"/>
            <w:tcBorders>
              <w:top w:val="nil"/>
              <w:left w:val="single" w:sz="6" w:space="0" w:color="auto"/>
              <w:bottom w:val="nil"/>
              <w:right w:val="nil"/>
            </w:tcBorders>
          </w:tcPr>
          <w:p w14:paraId="27556F05" w14:textId="77777777" w:rsidR="00526B0F" w:rsidRDefault="00526B0F" w:rsidP="002A08C6"/>
        </w:tc>
        <w:tc>
          <w:tcPr>
            <w:tcW w:w="4961" w:type="dxa"/>
            <w:tcBorders>
              <w:top w:val="nil"/>
              <w:left w:val="single" w:sz="6" w:space="0" w:color="auto"/>
              <w:bottom w:val="nil"/>
              <w:right w:val="nil"/>
            </w:tcBorders>
          </w:tcPr>
          <w:p w14:paraId="1390D62E"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 xml:space="preserve">1. Lucrari de constructie </w:t>
            </w:r>
          </w:p>
          <w:p w14:paraId="36756180"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502A4D95"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01EF1E0E" w14:textId="77777777" w:rsidR="00526B0F" w:rsidRPr="00036D21" w:rsidRDefault="00526B0F" w:rsidP="002A08C6">
            <w:pPr>
              <w:rPr>
                <w:lang w:val="en-US"/>
              </w:rPr>
            </w:pPr>
          </w:p>
        </w:tc>
      </w:tr>
      <w:tr w:rsidR="00526B0F" w:rsidRPr="00036D21" w14:paraId="7391AAD2" w14:textId="77777777" w:rsidTr="003F48C1">
        <w:tc>
          <w:tcPr>
            <w:tcW w:w="709" w:type="dxa"/>
            <w:tcBorders>
              <w:top w:val="nil"/>
              <w:left w:val="single" w:sz="6" w:space="0" w:color="auto"/>
              <w:bottom w:val="nil"/>
              <w:right w:val="nil"/>
            </w:tcBorders>
          </w:tcPr>
          <w:p w14:paraId="12AC049C" w14:textId="77777777" w:rsidR="00526B0F" w:rsidRDefault="00526B0F" w:rsidP="002A08C6">
            <w:pPr>
              <w:jc w:val="center"/>
            </w:pPr>
          </w:p>
        </w:tc>
        <w:tc>
          <w:tcPr>
            <w:tcW w:w="1701" w:type="dxa"/>
            <w:tcBorders>
              <w:top w:val="nil"/>
              <w:left w:val="single" w:sz="6" w:space="0" w:color="auto"/>
              <w:bottom w:val="nil"/>
              <w:right w:val="nil"/>
            </w:tcBorders>
          </w:tcPr>
          <w:p w14:paraId="6C398D51" w14:textId="77777777" w:rsidR="00526B0F" w:rsidRDefault="00526B0F" w:rsidP="002A08C6"/>
        </w:tc>
        <w:tc>
          <w:tcPr>
            <w:tcW w:w="4961" w:type="dxa"/>
            <w:tcBorders>
              <w:top w:val="nil"/>
              <w:left w:val="single" w:sz="6" w:space="0" w:color="auto"/>
              <w:bottom w:val="nil"/>
              <w:right w:val="nil"/>
            </w:tcBorders>
          </w:tcPr>
          <w:p w14:paraId="76EF428D"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1.1. Pereti</w:t>
            </w:r>
          </w:p>
          <w:p w14:paraId="53D90B3D"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48911247"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007715F3" w14:textId="77777777" w:rsidR="00526B0F" w:rsidRPr="00036D21" w:rsidRDefault="00526B0F" w:rsidP="002A08C6">
            <w:pPr>
              <w:rPr>
                <w:lang w:val="en-US"/>
              </w:rPr>
            </w:pPr>
          </w:p>
        </w:tc>
      </w:tr>
      <w:tr w:rsidR="00526B0F" w14:paraId="7FB4655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532630" w14:textId="77777777" w:rsidR="00526B0F" w:rsidRDefault="00526B0F" w:rsidP="002A08C6">
            <w:r>
              <w:t>1</w:t>
            </w:r>
          </w:p>
        </w:tc>
        <w:tc>
          <w:tcPr>
            <w:tcW w:w="1701" w:type="dxa"/>
            <w:tcBorders>
              <w:top w:val="single" w:sz="4" w:space="0" w:color="auto"/>
              <w:bottom w:val="single" w:sz="4" w:space="0" w:color="auto"/>
            </w:tcBorders>
            <w:vAlign w:val="center"/>
          </w:tcPr>
          <w:p w14:paraId="2EECD408" w14:textId="77777777" w:rsidR="00526B0F" w:rsidRDefault="00526B0F" w:rsidP="002A08C6">
            <w:pPr>
              <w:rPr>
                <w:lang w:val="en-US"/>
              </w:rPr>
            </w:pPr>
            <w:r>
              <w:rPr>
                <w:lang w:val="en-US"/>
              </w:rPr>
              <w:t>RpCG29A</w:t>
            </w:r>
          </w:p>
          <w:p w14:paraId="4E8F1384" w14:textId="77777777" w:rsidR="00526B0F" w:rsidRDefault="00526B0F" w:rsidP="002A08C6"/>
        </w:tc>
        <w:tc>
          <w:tcPr>
            <w:tcW w:w="4961" w:type="dxa"/>
            <w:tcBorders>
              <w:top w:val="single" w:sz="4" w:space="0" w:color="auto"/>
              <w:bottom w:val="single" w:sz="4" w:space="0" w:color="auto"/>
            </w:tcBorders>
            <w:vAlign w:val="center"/>
          </w:tcPr>
          <w:p w14:paraId="61EC9C46" w14:textId="77777777" w:rsidR="00526B0F" w:rsidRPr="00036D21" w:rsidRDefault="00526B0F" w:rsidP="002A08C6">
            <w:pPr>
              <w:adjustRightInd w:val="0"/>
            </w:pPr>
            <w:r>
              <w:t>Demolarea peretilor de zidarie din caramida sau BCA de 6-8 cm grosime</w:t>
            </w:r>
          </w:p>
          <w:p w14:paraId="4D3403C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F825ED5"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277CF449" w14:textId="77777777" w:rsidR="00526B0F" w:rsidRDefault="00526B0F" w:rsidP="002A08C6">
            <w:pPr>
              <w:jc w:val="center"/>
            </w:pPr>
            <w:r>
              <w:t>95,60</w:t>
            </w:r>
          </w:p>
        </w:tc>
      </w:tr>
      <w:tr w:rsidR="00526B0F" w14:paraId="083B94D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1A09D" w14:textId="77777777" w:rsidR="00526B0F" w:rsidRDefault="00526B0F" w:rsidP="002A08C6">
            <w:r>
              <w:t xml:space="preserve"> 2</w:t>
            </w:r>
          </w:p>
        </w:tc>
        <w:tc>
          <w:tcPr>
            <w:tcW w:w="1701" w:type="dxa"/>
            <w:tcBorders>
              <w:top w:val="single" w:sz="4" w:space="0" w:color="auto"/>
              <w:bottom w:val="single" w:sz="4" w:space="0" w:color="auto"/>
            </w:tcBorders>
            <w:vAlign w:val="center"/>
          </w:tcPr>
          <w:p w14:paraId="419B7C61" w14:textId="77777777" w:rsidR="00526B0F" w:rsidRDefault="00526B0F" w:rsidP="002A08C6">
            <w:pPr>
              <w:rPr>
                <w:lang w:val="en-US"/>
              </w:rPr>
            </w:pPr>
            <w:r>
              <w:rPr>
                <w:lang w:val="en-US"/>
              </w:rPr>
              <w:t>RpCR32A</w:t>
            </w:r>
          </w:p>
          <w:p w14:paraId="04FF6ACF" w14:textId="77777777" w:rsidR="00526B0F" w:rsidRDefault="00526B0F" w:rsidP="002A08C6"/>
        </w:tc>
        <w:tc>
          <w:tcPr>
            <w:tcW w:w="4961" w:type="dxa"/>
            <w:tcBorders>
              <w:top w:val="single" w:sz="4" w:space="0" w:color="auto"/>
              <w:bottom w:val="single" w:sz="4" w:space="0" w:color="auto"/>
            </w:tcBorders>
            <w:vAlign w:val="center"/>
          </w:tcPr>
          <w:p w14:paraId="55B14B4F" w14:textId="77777777" w:rsidR="00526B0F" w:rsidRPr="00036D21" w:rsidRDefault="00526B0F" w:rsidP="002A08C6">
            <w:pPr>
              <w:adjustRightInd w:val="0"/>
            </w:pPr>
            <w:r>
              <w:t>Desfacerea tapetelor din hirtie lavabila sau semilavabila</w:t>
            </w:r>
          </w:p>
          <w:p w14:paraId="0DA2F3D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F702B6F"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4D3F15FE" w14:textId="77777777" w:rsidR="00526B0F" w:rsidRDefault="00526B0F" w:rsidP="002A08C6">
            <w:pPr>
              <w:jc w:val="center"/>
            </w:pPr>
            <w:r>
              <w:t>415,60</w:t>
            </w:r>
          </w:p>
        </w:tc>
      </w:tr>
      <w:tr w:rsidR="00526B0F" w14:paraId="6085AE4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CA5864" w14:textId="77777777" w:rsidR="00526B0F" w:rsidRDefault="00526B0F" w:rsidP="002A08C6">
            <w:r>
              <w:t xml:space="preserve"> 3</w:t>
            </w:r>
          </w:p>
        </w:tc>
        <w:tc>
          <w:tcPr>
            <w:tcW w:w="1701" w:type="dxa"/>
            <w:tcBorders>
              <w:top w:val="single" w:sz="4" w:space="0" w:color="auto"/>
              <w:bottom w:val="single" w:sz="4" w:space="0" w:color="auto"/>
            </w:tcBorders>
            <w:vAlign w:val="center"/>
          </w:tcPr>
          <w:p w14:paraId="1DADF56F" w14:textId="77777777" w:rsidR="00526B0F" w:rsidRDefault="00526B0F" w:rsidP="002A08C6">
            <w:pPr>
              <w:rPr>
                <w:lang w:val="en-US"/>
              </w:rPr>
            </w:pPr>
            <w:r>
              <w:rPr>
                <w:lang w:val="en-US"/>
              </w:rPr>
              <w:t>RpCJ35A</w:t>
            </w:r>
          </w:p>
          <w:p w14:paraId="35AD559A" w14:textId="77777777" w:rsidR="00526B0F" w:rsidRDefault="00526B0F" w:rsidP="002A08C6"/>
        </w:tc>
        <w:tc>
          <w:tcPr>
            <w:tcW w:w="4961" w:type="dxa"/>
            <w:tcBorders>
              <w:top w:val="single" w:sz="4" w:space="0" w:color="auto"/>
              <w:bottom w:val="single" w:sz="4" w:space="0" w:color="auto"/>
            </w:tcBorders>
            <w:vAlign w:val="center"/>
          </w:tcPr>
          <w:p w14:paraId="55B9CA36" w14:textId="77777777" w:rsidR="00526B0F" w:rsidRPr="00036D21" w:rsidRDefault="00526B0F" w:rsidP="002A08C6">
            <w:pPr>
              <w:adjustRightInd w:val="0"/>
            </w:pPr>
            <w:r>
              <w:t>Desfaceri de tencuieli interioare  driscuite la pereti ,</w:t>
            </w:r>
          </w:p>
          <w:p w14:paraId="538F6E9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092125C"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ED73128" w14:textId="77777777" w:rsidR="00526B0F" w:rsidRDefault="00526B0F" w:rsidP="002A08C6">
            <w:pPr>
              <w:jc w:val="center"/>
            </w:pPr>
            <w:r>
              <w:t>811,40</w:t>
            </w:r>
          </w:p>
        </w:tc>
      </w:tr>
      <w:tr w:rsidR="00526B0F" w14:paraId="3E6E5F8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C0FCC" w14:textId="77777777" w:rsidR="00526B0F" w:rsidRDefault="00526B0F" w:rsidP="002A08C6">
            <w:r>
              <w:t xml:space="preserve"> 4</w:t>
            </w:r>
          </w:p>
        </w:tc>
        <w:tc>
          <w:tcPr>
            <w:tcW w:w="1701" w:type="dxa"/>
            <w:tcBorders>
              <w:top w:val="single" w:sz="4" w:space="0" w:color="auto"/>
              <w:bottom w:val="single" w:sz="4" w:space="0" w:color="auto"/>
            </w:tcBorders>
            <w:vAlign w:val="center"/>
          </w:tcPr>
          <w:p w14:paraId="4976C074" w14:textId="77777777" w:rsidR="00526B0F" w:rsidRDefault="00526B0F" w:rsidP="002A08C6">
            <w:pPr>
              <w:rPr>
                <w:lang w:val="en-US"/>
              </w:rPr>
            </w:pPr>
            <w:r>
              <w:rPr>
                <w:lang w:val="en-US"/>
              </w:rPr>
              <w:t>RpCM33A</w:t>
            </w:r>
          </w:p>
          <w:p w14:paraId="6BC1F695" w14:textId="77777777" w:rsidR="00526B0F" w:rsidRDefault="00526B0F" w:rsidP="002A08C6"/>
        </w:tc>
        <w:tc>
          <w:tcPr>
            <w:tcW w:w="4961" w:type="dxa"/>
            <w:tcBorders>
              <w:top w:val="single" w:sz="4" w:space="0" w:color="auto"/>
              <w:bottom w:val="single" w:sz="4" w:space="0" w:color="auto"/>
            </w:tcBorders>
            <w:vAlign w:val="center"/>
          </w:tcPr>
          <w:p w14:paraId="0B1DA72C" w14:textId="77777777" w:rsidR="00526B0F" w:rsidRPr="00036D21" w:rsidRDefault="00526B0F" w:rsidP="002A08C6">
            <w:pPr>
              <w:adjustRightInd w:val="0"/>
            </w:pPr>
            <w:r>
              <w:t>Demontarea placajelor din faianta</w:t>
            </w:r>
          </w:p>
          <w:p w14:paraId="0BA2EBF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44370A6"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2A4544D5" w14:textId="77777777" w:rsidR="00526B0F" w:rsidRDefault="00526B0F" w:rsidP="002A08C6">
            <w:pPr>
              <w:jc w:val="center"/>
            </w:pPr>
            <w:r>
              <w:t>83,20</w:t>
            </w:r>
          </w:p>
        </w:tc>
      </w:tr>
      <w:tr w:rsidR="00526B0F" w14:paraId="2FCC5BF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533760" w14:textId="77777777" w:rsidR="00526B0F" w:rsidRDefault="00526B0F" w:rsidP="002A08C6">
            <w:r>
              <w:t xml:space="preserve"> 5</w:t>
            </w:r>
          </w:p>
        </w:tc>
        <w:tc>
          <w:tcPr>
            <w:tcW w:w="1701" w:type="dxa"/>
            <w:tcBorders>
              <w:top w:val="single" w:sz="4" w:space="0" w:color="auto"/>
              <w:bottom w:val="single" w:sz="4" w:space="0" w:color="auto"/>
            </w:tcBorders>
            <w:vAlign w:val="center"/>
          </w:tcPr>
          <w:p w14:paraId="32803159" w14:textId="77777777" w:rsidR="00526B0F" w:rsidRDefault="00526B0F" w:rsidP="002A08C6">
            <w:pPr>
              <w:rPr>
                <w:lang w:val="en-US"/>
              </w:rPr>
            </w:pPr>
            <w:r>
              <w:rPr>
                <w:lang w:val="en-US"/>
              </w:rPr>
              <w:t>RCsB30J k=2</w:t>
            </w:r>
          </w:p>
          <w:p w14:paraId="7AF1E424" w14:textId="77777777" w:rsidR="00526B0F" w:rsidRDefault="00526B0F" w:rsidP="002A08C6"/>
        </w:tc>
        <w:tc>
          <w:tcPr>
            <w:tcW w:w="4961" w:type="dxa"/>
            <w:tcBorders>
              <w:top w:val="single" w:sz="4" w:space="0" w:color="auto"/>
              <w:bottom w:val="single" w:sz="4" w:space="0" w:color="auto"/>
            </w:tcBorders>
            <w:vAlign w:val="center"/>
          </w:tcPr>
          <w:p w14:paraId="2CCA3DDA" w14:textId="77777777" w:rsidR="00526B0F" w:rsidRPr="00036D21" w:rsidRDefault="00526B0F" w:rsidP="002A08C6">
            <w:pPr>
              <w:adjustRightInd w:val="0"/>
            </w:pPr>
            <w:r>
              <w:t xml:space="preserve">Forarea gaurilor strapunse in constructii din beton marca pina la 500, utilizind masina cu foreza-carota diamantata cu diametrul  de: 110 mm </w:t>
            </w:r>
          </w:p>
          <w:p w14:paraId="65B3A8F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864E9BC"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267B661" w14:textId="77777777" w:rsidR="00526B0F" w:rsidRDefault="00526B0F" w:rsidP="002A08C6">
            <w:pPr>
              <w:jc w:val="center"/>
            </w:pPr>
            <w:r>
              <w:t>6,00</w:t>
            </w:r>
          </w:p>
        </w:tc>
      </w:tr>
      <w:tr w:rsidR="00526B0F" w14:paraId="3AE47C1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1CDF4" w14:textId="77777777" w:rsidR="00526B0F" w:rsidRDefault="00526B0F" w:rsidP="002A08C6">
            <w:r>
              <w:t xml:space="preserve"> 6</w:t>
            </w:r>
          </w:p>
        </w:tc>
        <w:tc>
          <w:tcPr>
            <w:tcW w:w="1701" w:type="dxa"/>
            <w:tcBorders>
              <w:top w:val="single" w:sz="4" w:space="0" w:color="auto"/>
              <w:bottom w:val="single" w:sz="4" w:space="0" w:color="auto"/>
            </w:tcBorders>
            <w:vAlign w:val="center"/>
          </w:tcPr>
          <w:p w14:paraId="5076E9B3" w14:textId="77777777" w:rsidR="00526B0F" w:rsidRDefault="00526B0F" w:rsidP="002A08C6">
            <w:pPr>
              <w:rPr>
                <w:lang w:val="en-US"/>
              </w:rPr>
            </w:pPr>
            <w:r>
              <w:rPr>
                <w:lang w:val="en-US"/>
              </w:rPr>
              <w:t>CD51C</w:t>
            </w:r>
          </w:p>
          <w:p w14:paraId="7CF04C9E" w14:textId="77777777" w:rsidR="00526B0F" w:rsidRDefault="00526B0F" w:rsidP="002A08C6"/>
        </w:tc>
        <w:tc>
          <w:tcPr>
            <w:tcW w:w="4961" w:type="dxa"/>
            <w:tcBorders>
              <w:top w:val="single" w:sz="4" w:space="0" w:color="auto"/>
              <w:bottom w:val="single" w:sz="4" w:space="0" w:color="auto"/>
            </w:tcBorders>
            <w:vAlign w:val="center"/>
          </w:tcPr>
          <w:p w14:paraId="29B84C60" w14:textId="77777777" w:rsidR="00526B0F" w:rsidRPr="00036D21" w:rsidRDefault="00526B0F" w:rsidP="002A08C6">
            <w:pPr>
              <w:adjustRightInd w:val="0"/>
            </w:pPr>
            <w:r>
              <w:t>Zidarie din caramida , format 250 x 120 x 65 la pereti despartitori armati cu grosimea 1/2 caramida, inaltimea pina la 4 m</w:t>
            </w:r>
          </w:p>
          <w:p w14:paraId="1E56C5D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1F056BF" w14:textId="77777777" w:rsidR="00526B0F" w:rsidRDefault="00526B0F" w:rsidP="002A08C6">
            <w:pPr>
              <w:jc w:val="center"/>
            </w:pPr>
            <w:r>
              <w:t>100m2</w:t>
            </w:r>
          </w:p>
        </w:tc>
        <w:tc>
          <w:tcPr>
            <w:tcW w:w="1559" w:type="dxa"/>
            <w:tcBorders>
              <w:top w:val="single" w:sz="4" w:space="0" w:color="auto"/>
              <w:bottom w:val="single" w:sz="4" w:space="0" w:color="auto"/>
            </w:tcBorders>
            <w:vAlign w:val="center"/>
          </w:tcPr>
          <w:p w14:paraId="7C3C931B" w14:textId="77777777" w:rsidR="00526B0F" w:rsidRDefault="00526B0F" w:rsidP="002A08C6">
            <w:pPr>
              <w:jc w:val="center"/>
            </w:pPr>
            <w:r>
              <w:t>0,82</w:t>
            </w:r>
          </w:p>
        </w:tc>
      </w:tr>
      <w:tr w:rsidR="00526B0F" w14:paraId="64914B3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8F330" w14:textId="77777777" w:rsidR="00526B0F" w:rsidRDefault="00526B0F" w:rsidP="002A08C6">
            <w:r>
              <w:t xml:space="preserve"> 7</w:t>
            </w:r>
          </w:p>
        </w:tc>
        <w:tc>
          <w:tcPr>
            <w:tcW w:w="1701" w:type="dxa"/>
            <w:tcBorders>
              <w:top w:val="single" w:sz="4" w:space="0" w:color="auto"/>
              <w:bottom w:val="single" w:sz="4" w:space="0" w:color="auto"/>
            </w:tcBorders>
            <w:vAlign w:val="center"/>
          </w:tcPr>
          <w:p w14:paraId="3D16762B" w14:textId="77777777" w:rsidR="00526B0F" w:rsidRDefault="00526B0F" w:rsidP="002A08C6">
            <w:pPr>
              <w:rPr>
                <w:lang w:val="en-US"/>
              </w:rPr>
            </w:pPr>
            <w:r>
              <w:rPr>
                <w:lang w:val="en-US"/>
              </w:rPr>
              <w:t>CN53A</w:t>
            </w:r>
          </w:p>
          <w:p w14:paraId="21C02185" w14:textId="77777777" w:rsidR="00526B0F" w:rsidRDefault="00526B0F" w:rsidP="002A08C6"/>
        </w:tc>
        <w:tc>
          <w:tcPr>
            <w:tcW w:w="4961" w:type="dxa"/>
            <w:tcBorders>
              <w:top w:val="single" w:sz="4" w:space="0" w:color="auto"/>
              <w:bottom w:val="single" w:sz="4" w:space="0" w:color="auto"/>
            </w:tcBorders>
            <w:vAlign w:val="center"/>
          </w:tcPr>
          <w:p w14:paraId="62D2B33F" w14:textId="77777777" w:rsidR="00526B0F" w:rsidRPr="00036D21" w:rsidRDefault="00526B0F" w:rsidP="002A08C6">
            <w:pPr>
              <w:adjustRightInd w:val="0"/>
            </w:pPr>
            <w:r>
              <w:t>Grunduirea suprafetelor interioare a peretilor cu betonogrund</w:t>
            </w:r>
          </w:p>
          <w:p w14:paraId="4833601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5FB0569"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A0B74EC" w14:textId="77777777" w:rsidR="00526B0F" w:rsidRDefault="00526B0F" w:rsidP="002A08C6">
            <w:pPr>
              <w:jc w:val="center"/>
            </w:pPr>
            <w:r>
              <w:t>890,00</w:t>
            </w:r>
          </w:p>
        </w:tc>
      </w:tr>
      <w:tr w:rsidR="00526B0F" w14:paraId="3A050427"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004445" w14:textId="77777777" w:rsidR="00526B0F" w:rsidRDefault="00526B0F" w:rsidP="002A08C6">
            <w:r>
              <w:t xml:space="preserve"> 8</w:t>
            </w:r>
          </w:p>
        </w:tc>
        <w:tc>
          <w:tcPr>
            <w:tcW w:w="1701" w:type="dxa"/>
            <w:tcBorders>
              <w:top w:val="single" w:sz="4" w:space="0" w:color="auto"/>
              <w:bottom w:val="single" w:sz="4" w:space="0" w:color="auto"/>
            </w:tcBorders>
            <w:vAlign w:val="center"/>
          </w:tcPr>
          <w:p w14:paraId="6647CE20" w14:textId="77777777" w:rsidR="00526B0F" w:rsidRDefault="00526B0F" w:rsidP="002A08C6">
            <w:pPr>
              <w:rPr>
                <w:lang w:val="en-US"/>
              </w:rPr>
            </w:pPr>
            <w:r>
              <w:rPr>
                <w:lang w:val="en-US"/>
              </w:rPr>
              <w:t>CF02B</w:t>
            </w:r>
          </w:p>
          <w:p w14:paraId="6BBB9144" w14:textId="77777777" w:rsidR="00526B0F" w:rsidRDefault="00526B0F" w:rsidP="002A08C6"/>
        </w:tc>
        <w:tc>
          <w:tcPr>
            <w:tcW w:w="4961" w:type="dxa"/>
            <w:tcBorders>
              <w:top w:val="single" w:sz="4" w:space="0" w:color="auto"/>
              <w:bottom w:val="single" w:sz="4" w:space="0" w:color="auto"/>
            </w:tcBorders>
            <w:vAlign w:val="center"/>
          </w:tcPr>
          <w:p w14:paraId="15C0D045" w14:textId="77777777" w:rsidR="00526B0F" w:rsidRPr="00036D21" w:rsidRDefault="00526B0F" w:rsidP="002A08C6">
            <w:pPr>
              <w:adjustRightInd w:val="0"/>
            </w:pPr>
            <w:r>
              <w:t>Tencuieli interioare de 2 cm grosime, driscuite, executate manual, la pereti sau stilpi, pe suprafete plane cu mortar de ciment-var  marca M 100-T pentru sprit, grund si stratul vizibil, pe zidarie de caramida sau blocuri mici de beton</w:t>
            </w:r>
          </w:p>
          <w:p w14:paraId="2102B69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022A7CE"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4C8C361E" w14:textId="77777777" w:rsidR="00526B0F" w:rsidRDefault="00526B0F" w:rsidP="002A08C6">
            <w:pPr>
              <w:jc w:val="center"/>
            </w:pPr>
            <w:r>
              <w:t>890,00</w:t>
            </w:r>
          </w:p>
        </w:tc>
      </w:tr>
      <w:tr w:rsidR="00526B0F" w14:paraId="2165B6C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7D1991" w14:textId="77777777" w:rsidR="00526B0F" w:rsidRDefault="00526B0F" w:rsidP="002A08C6">
            <w:r>
              <w:t xml:space="preserve"> 9</w:t>
            </w:r>
          </w:p>
        </w:tc>
        <w:tc>
          <w:tcPr>
            <w:tcW w:w="1701" w:type="dxa"/>
            <w:tcBorders>
              <w:top w:val="single" w:sz="4" w:space="0" w:color="auto"/>
              <w:bottom w:val="single" w:sz="4" w:space="0" w:color="auto"/>
            </w:tcBorders>
            <w:vAlign w:val="center"/>
          </w:tcPr>
          <w:p w14:paraId="734AC1DD" w14:textId="77777777" w:rsidR="00526B0F" w:rsidRDefault="00526B0F" w:rsidP="002A08C6">
            <w:pPr>
              <w:rPr>
                <w:lang w:val="en-US"/>
              </w:rPr>
            </w:pPr>
            <w:r>
              <w:rPr>
                <w:lang w:val="en-US"/>
              </w:rPr>
              <w:t>CF17B k=2</w:t>
            </w:r>
          </w:p>
          <w:p w14:paraId="15FC3499" w14:textId="77777777" w:rsidR="00526B0F" w:rsidRDefault="00526B0F" w:rsidP="002A08C6"/>
        </w:tc>
        <w:tc>
          <w:tcPr>
            <w:tcW w:w="4961" w:type="dxa"/>
            <w:tcBorders>
              <w:top w:val="single" w:sz="4" w:space="0" w:color="auto"/>
              <w:bottom w:val="single" w:sz="4" w:space="0" w:color="auto"/>
            </w:tcBorders>
            <w:vAlign w:val="center"/>
          </w:tcPr>
          <w:p w14:paraId="077A880F" w14:textId="77777777" w:rsidR="00526B0F" w:rsidRPr="00036D21" w:rsidRDefault="00526B0F" w:rsidP="002A08C6">
            <w:pPr>
              <w:adjustRightInd w:val="0"/>
            </w:pPr>
            <w:r>
              <w:t>Diverse lucrari - diferenta de grosime, +- 5 mm la stratul de grund aplicat la pereti, executat cu mortar</w:t>
            </w:r>
          </w:p>
          <w:p w14:paraId="02C25CF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574A446"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16CF1502" w14:textId="77777777" w:rsidR="00526B0F" w:rsidRDefault="00526B0F" w:rsidP="002A08C6">
            <w:pPr>
              <w:jc w:val="center"/>
            </w:pPr>
            <w:r>
              <w:t>890,00</w:t>
            </w:r>
          </w:p>
        </w:tc>
      </w:tr>
      <w:tr w:rsidR="00526B0F" w14:paraId="6E8F8BE6"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1F451" w14:textId="77777777" w:rsidR="00526B0F" w:rsidRDefault="00526B0F" w:rsidP="002A08C6">
            <w:r>
              <w:t xml:space="preserve"> 10</w:t>
            </w:r>
          </w:p>
        </w:tc>
        <w:tc>
          <w:tcPr>
            <w:tcW w:w="1701" w:type="dxa"/>
            <w:tcBorders>
              <w:top w:val="single" w:sz="4" w:space="0" w:color="auto"/>
              <w:bottom w:val="single" w:sz="4" w:space="0" w:color="auto"/>
            </w:tcBorders>
            <w:vAlign w:val="center"/>
          </w:tcPr>
          <w:p w14:paraId="6FA6A336" w14:textId="77777777" w:rsidR="00526B0F" w:rsidRDefault="00526B0F" w:rsidP="002A08C6">
            <w:pPr>
              <w:rPr>
                <w:lang w:val="en-US"/>
              </w:rPr>
            </w:pPr>
            <w:r>
              <w:rPr>
                <w:lang w:val="en-US"/>
              </w:rPr>
              <w:t>CF50B</w:t>
            </w:r>
          </w:p>
          <w:p w14:paraId="66D03C03" w14:textId="77777777" w:rsidR="00526B0F" w:rsidRDefault="00526B0F" w:rsidP="002A08C6"/>
        </w:tc>
        <w:tc>
          <w:tcPr>
            <w:tcW w:w="4961" w:type="dxa"/>
            <w:tcBorders>
              <w:top w:val="single" w:sz="4" w:space="0" w:color="auto"/>
              <w:bottom w:val="single" w:sz="4" w:space="0" w:color="auto"/>
            </w:tcBorders>
            <w:vAlign w:val="center"/>
          </w:tcPr>
          <w:p w14:paraId="5D9B206C" w14:textId="77777777" w:rsidR="00526B0F" w:rsidRPr="00036D21" w:rsidRDefault="00526B0F" w:rsidP="002A08C6">
            <w:pPr>
              <w:adjustRightInd w:val="0"/>
            </w:pPr>
            <w:r>
              <w:t xml:space="preserve">Tencuieli interioare de 5 mm grosime, executate manual, cu amestec uscat pe baza de ipsos, la pereti si pereti despartitori, preparare manuala a mortarului. </w:t>
            </w:r>
          </w:p>
          <w:p w14:paraId="2337A73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91632CF"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53A7FC86" w14:textId="77777777" w:rsidR="00526B0F" w:rsidRDefault="00526B0F" w:rsidP="002A08C6">
            <w:pPr>
              <w:jc w:val="center"/>
            </w:pPr>
            <w:r>
              <w:t>738,00</w:t>
            </w:r>
          </w:p>
        </w:tc>
      </w:tr>
      <w:tr w:rsidR="00526B0F" w14:paraId="433DCB7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F6F3FD" w14:textId="77777777" w:rsidR="00526B0F" w:rsidRDefault="00526B0F" w:rsidP="002A08C6">
            <w:r>
              <w:t xml:space="preserve"> 11</w:t>
            </w:r>
          </w:p>
        </w:tc>
        <w:tc>
          <w:tcPr>
            <w:tcW w:w="1701" w:type="dxa"/>
            <w:tcBorders>
              <w:top w:val="single" w:sz="4" w:space="0" w:color="auto"/>
              <w:bottom w:val="single" w:sz="4" w:space="0" w:color="auto"/>
            </w:tcBorders>
            <w:vAlign w:val="center"/>
          </w:tcPr>
          <w:p w14:paraId="03FAE716" w14:textId="77777777" w:rsidR="00526B0F" w:rsidRDefault="00526B0F" w:rsidP="002A08C6">
            <w:pPr>
              <w:rPr>
                <w:lang w:val="en-US"/>
              </w:rPr>
            </w:pPr>
            <w:r>
              <w:rPr>
                <w:lang w:val="en-US"/>
              </w:rPr>
              <w:t>CF17C</w:t>
            </w:r>
          </w:p>
          <w:p w14:paraId="4B7FF6FB" w14:textId="77777777" w:rsidR="00526B0F" w:rsidRDefault="00526B0F" w:rsidP="002A08C6"/>
        </w:tc>
        <w:tc>
          <w:tcPr>
            <w:tcW w:w="4961" w:type="dxa"/>
            <w:tcBorders>
              <w:top w:val="single" w:sz="4" w:space="0" w:color="auto"/>
              <w:bottom w:val="single" w:sz="4" w:space="0" w:color="auto"/>
            </w:tcBorders>
            <w:vAlign w:val="center"/>
          </w:tcPr>
          <w:p w14:paraId="0732D9AC" w14:textId="77777777" w:rsidR="00526B0F" w:rsidRPr="00036D21" w:rsidRDefault="00526B0F" w:rsidP="002A08C6">
            <w:pPr>
              <w:adjustRightInd w:val="0"/>
            </w:pPr>
            <w:r>
              <w:t>Diverse lucrari - strat de impaslitura din fibra de sticla aplicat pe suprafata elementelor prefabricate din b.c.a. lipit cu aracet, inclusiv stratul de amorsaj</w:t>
            </w:r>
          </w:p>
          <w:p w14:paraId="44D550D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68AE1CE"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5905814A" w14:textId="77777777" w:rsidR="00526B0F" w:rsidRDefault="00526B0F" w:rsidP="002A08C6">
            <w:pPr>
              <w:jc w:val="center"/>
            </w:pPr>
            <w:r>
              <w:t>738,00</w:t>
            </w:r>
          </w:p>
        </w:tc>
      </w:tr>
      <w:tr w:rsidR="00526B0F" w14:paraId="7C2CFE9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B3C7C2" w14:textId="77777777" w:rsidR="00526B0F" w:rsidRDefault="00526B0F" w:rsidP="002A08C6">
            <w:r>
              <w:t xml:space="preserve"> 12</w:t>
            </w:r>
          </w:p>
        </w:tc>
        <w:tc>
          <w:tcPr>
            <w:tcW w:w="1701" w:type="dxa"/>
            <w:tcBorders>
              <w:top w:val="single" w:sz="4" w:space="0" w:color="auto"/>
              <w:bottom w:val="single" w:sz="4" w:space="0" w:color="auto"/>
            </w:tcBorders>
            <w:vAlign w:val="center"/>
          </w:tcPr>
          <w:p w14:paraId="70033F68" w14:textId="77777777" w:rsidR="00526B0F" w:rsidRDefault="00526B0F" w:rsidP="002A08C6">
            <w:pPr>
              <w:rPr>
                <w:lang w:val="en-US"/>
              </w:rPr>
            </w:pPr>
            <w:r>
              <w:rPr>
                <w:lang w:val="en-US"/>
              </w:rPr>
              <w:t>CF51B k=2</w:t>
            </w:r>
          </w:p>
          <w:p w14:paraId="47A46221" w14:textId="77777777" w:rsidR="00526B0F" w:rsidRDefault="00526B0F" w:rsidP="002A08C6"/>
        </w:tc>
        <w:tc>
          <w:tcPr>
            <w:tcW w:w="4961" w:type="dxa"/>
            <w:tcBorders>
              <w:top w:val="single" w:sz="4" w:space="0" w:color="auto"/>
              <w:bottom w:val="single" w:sz="4" w:space="0" w:color="auto"/>
            </w:tcBorders>
            <w:vAlign w:val="center"/>
          </w:tcPr>
          <w:p w14:paraId="085574D1" w14:textId="77777777" w:rsidR="00526B0F" w:rsidRPr="00036D21" w:rsidRDefault="00526B0F" w:rsidP="002A08C6">
            <w:pPr>
              <w:adjustRightInd w:val="0"/>
            </w:pPr>
            <w:r>
              <w:t xml:space="preserve">Tencuieli interioare de 5 mm grosime, executate manual, cu amestec uscat pe baza de ipsos, la pereti si pereti despartitori, preparare manuala a mortarului. Diferenta in plus sau in miniu  pentru </w:t>
            </w:r>
            <w:r>
              <w:lastRenderedPageBreak/>
              <w:t xml:space="preserve">fiecare 1,0 mm (se adauga sau se scade la art. CF50) </w:t>
            </w:r>
          </w:p>
          <w:p w14:paraId="516F2DD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13DBE76" w14:textId="77777777" w:rsidR="00526B0F" w:rsidRDefault="00526B0F" w:rsidP="002A08C6">
            <w:pPr>
              <w:jc w:val="center"/>
            </w:pPr>
            <w:r>
              <w:lastRenderedPageBreak/>
              <w:t>m2</w:t>
            </w:r>
          </w:p>
        </w:tc>
        <w:tc>
          <w:tcPr>
            <w:tcW w:w="1559" w:type="dxa"/>
            <w:tcBorders>
              <w:top w:val="single" w:sz="4" w:space="0" w:color="auto"/>
              <w:bottom w:val="single" w:sz="4" w:space="0" w:color="auto"/>
            </w:tcBorders>
            <w:vAlign w:val="center"/>
          </w:tcPr>
          <w:p w14:paraId="28C0814C" w14:textId="77777777" w:rsidR="00526B0F" w:rsidRDefault="00526B0F" w:rsidP="002A08C6">
            <w:pPr>
              <w:jc w:val="center"/>
            </w:pPr>
            <w:r>
              <w:t>-738,00</w:t>
            </w:r>
          </w:p>
        </w:tc>
      </w:tr>
      <w:tr w:rsidR="00526B0F" w14:paraId="42E2E22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F2F8E" w14:textId="77777777" w:rsidR="00526B0F" w:rsidRDefault="00526B0F" w:rsidP="002A08C6">
            <w:r>
              <w:t xml:space="preserve"> 13</w:t>
            </w:r>
          </w:p>
        </w:tc>
        <w:tc>
          <w:tcPr>
            <w:tcW w:w="1701" w:type="dxa"/>
            <w:tcBorders>
              <w:top w:val="single" w:sz="4" w:space="0" w:color="auto"/>
              <w:bottom w:val="single" w:sz="4" w:space="0" w:color="auto"/>
            </w:tcBorders>
            <w:vAlign w:val="center"/>
          </w:tcPr>
          <w:p w14:paraId="5E4058FD" w14:textId="77777777" w:rsidR="00526B0F" w:rsidRDefault="00526B0F" w:rsidP="002A08C6">
            <w:pPr>
              <w:rPr>
                <w:lang w:val="en-US"/>
              </w:rPr>
            </w:pPr>
            <w:r>
              <w:rPr>
                <w:lang w:val="en-US"/>
              </w:rPr>
              <w:t>CN53A</w:t>
            </w:r>
          </w:p>
          <w:p w14:paraId="65A2CC28" w14:textId="77777777" w:rsidR="00526B0F" w:rsidRDefault="00526B0F" w:rsidP="002A08C6"/>
        </w:tc>
        <w:tc>
          <w:tcPr>
            <w:tcW w:w="4961" w:type="dxa"/>
            <w:tcBorders>
              <w:top w:val="single" w:sz="4" w:space="0" w:color="auto"/>
              <w:bottom w:val="single" w:sz="4" w:space="0" w:color="auto"/>
            </w:tcBorders>
            <w:vAlign w:val="center"/>
          </w:tcPr>
          <w:p w14:paraId="317F0A1A" w14:textId="77777777" w:rsidR="00526B0F" w:rsidRPr="00036D21" w:rsidRDefault="00526B0F" w:rsidP="002A08C6">
            <w:pPr>
              <w:adjustRightInd w:val="0"/>
            </w:pPr>
            <w:r>
              <w:t xml:space="preserve">Grunduirea suprafetelor interioare a peretilor </w:t>
            </w:r>
          </w:p>
          <w:p w14:paraId="71B34CA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9182C3"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17521456" w14:textId="77777777" w:rsidR="00526B0F" w:rsidRDefault="00526B0F" w:rsidP="002A08C6">
            <w:pPr>
              <w:jc w:val="center"/>
            </w:pPr>
            <w:r>
              <w:t>738,00</w:t>
            </w:r>
          </w:p>
        </w:tc>
      </w:tr>
      <w:tr w:rsidR="00526B0F" w14:paraId="2526702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0A29B7" w14:textId="77777777" w:rsidR="00526B0F" w:rsidRDefault="00526B0F" w:rsidP="002A08C6">
            <w:r>
              <w:t xml:space="preserve"> 14</w:t>
            </w:r>
          </w:p>
        </w:tc>
        <w:tc>
          <w:tcPr>
            <w:tcW w:w="1701" w:type="dxa"/>
            <w:tcBorders>
              <w:top w:val="single" w:sz="4" w:space="0" w:color="auto"/>
              <w:bottom w:val="single" w:sz="4" w:space="0" w:color="auto"/>
            </w:tcBorders>
            <w:vAlign w:val="center"/>
          </w:tcPr>
          <w:p w14:paraId="41EF1285" w14:textId="77777777" w:rsidR="00526B0F" w:rsidRDefault="00526B0F" w:rsidP="002A08C6">
            <w:pPr>
              <w:rPr>
                <w:lang w:val="en-US"/>
              </w:rPr>
            </w:pPr>
            <w:r>
              <w:rPr>
                <w:lang w:val="en-US"/>
              </w:rPr>
              <w:t>CF57A k=2 materi,utl</w:t>
            </w:r>
          </w:p>
          <w:p w14:paraId="0BA64545" w14:textId="77777777" w:rsidR="00526B0F" w:rsidRDefault="00526B0F" w:rsidP="002A08C6"/>
        </w:tc>
        <w:tc>
          <w:tcPr>
            <w:tcW w:w="4961" w:type="dxa"/>
            <w:tcBorders>
              <w:top w:val="single" w:sz="4" w:space="0" w:color="auto"/>
              <w:bottom w:val="single" w:sz="4" w:space="0" w:color="auto"/>
            </w:tcBorders>
            <w:vAlign w:val="center"/>
          </w:tcPr>
          <w:p w14:paraId="04BC3073" w14:textId="77777777" w:rsidR="00526B0F" w:rsidRPr="00036D21" w:rsidRDefault="00526B0F" w:rsidP="002A08C6">
            <w:pPr>
              <w:adjustRightInd w:val="0"/>
            </w:pPr>
            <w:r>
              <w:t>Aplicarea manuala a chitului pe baza de ipsos "Eurofin" grosime 2,0 mm pe suprafetele   pereti</w:t>
            </w:r>
          </w:p>
          <w:p w14:paraId="429B711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04E3381"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31AC5E3" w14:textId="77777777" w:rsidR="00526B0F" w:rsidRDefault="00526B0F" w:rsidP="002A08C6">
            <w:pPr>
              <w:jc w:val="center"/>
            </w:pPr>
            <w:r>
              <w:t>738,00</w:t>
            </w:r>
          </w:p>
        </w:tc>
      </w:tr>
      <w:tr w:rsidR="00526B0F" w14:paraId="693C744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A87396" w14:textId="77777777" w:rsidR="00526B0F" w:rsidRDefault="00526B0F" w:rsidP="002A08C6">
            <w:r>
              <w:t xml:space="preserve"> 15</w:t>
            </w:r>
          </w:p>
        </w:tc>
        <w:tc>
          <w:tcPr>
            <w:tcW w:w="1701" w:type="dxa"/>
            <w:tcBorders>
              <w:top w:val="single" w:sz="4" w:space="0" w:color="auto"/>
              <w:bottom w:val="single" w:sz="4" w:space="0" w:color="auto"/>
            </w:tcBorders>
            <w:vAlign w:val="center"/>
          </w:tcPr>
          <w:p w14:paraId="2F6713EA" w14:textId="77777777" w:rsidR="00526B0F" w:rsidRDefault="00526B0F" w:rsidP="002A08C6">
            <w:pPr>
              <w:rPr>
                <w:lang w:val="en-US"/>
              </w:rPr>
            </w:pPr>
            <w:r>
              <w:rPr>
                <w:lang w:val="en-US"/>
              </w:rPr>
              <w:t>CF56A</w:t>
            </w:r>
          </w:p>
          <w:p w14:paraId="2073CA5B" w14:textId="77777777" w:rsidR="00526B0F" w:rsidRDefault="00526B0F" w:rsidP="002A08C6"/>
        </w:tc>
        <w:tc>
          <w:tcPr>
            <w:tcW w:w="4961" w:type="dxa"/>
            <w:tcBorders>
              <w:top w:val="single" w:sz="4" w:space="0" w:color="auto"/>
              <w:bottom w:val="single" w:sz="4" w:space="0" w:color="auto"/>
            </w:tcBorders>
            <w:vAlign w:val="center"/>
          </w:tcPr>
          <w:p w14:paraId="1526D070" w14:textId="77777777" w:rsidR="00526B0F" w:rsidRPr="00036D21" w:rsidRDefault="00526B0F" w:rsidP="002A08C6">
            <w:pPr>
              <w:adjustRightInd w:val="0"/>
            </w:pPr>
            <w:r>
              <w:t xml:space="preserve">Aplicarea manuala a chitului pentru lucrari la interior "Mesterul Manole"  grosime 0,5 mm pe suprafetele  peretilor,  </w:t>
            </w:r>
          </w:p>
          <w:p w14:paraId="0D17283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C6D8890"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211CCEF6" w14:textId="77777777" w:rsidR="00526B0F" w:rsidRDefault="00526B0F" w:rsidP="002A08C6">
            <w:pPr>
              <w:jc w:val="center"/>
            </w:pPr>
            <w:r>
              <w:t>738,00</w:t>
            </w:r>
          </w:p>
        </w:tc>
      </w:tr>
      <w:tr w:rsidR="00526B0F" w14:paraId="07936E3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44C6FE" w14:textId="77777777" w:rsidR="00526B0F" w:rsidRDefault="00526B0F" w:rsidP="002A08C6">
            <w:r>
              <w:t xml:space="preserve"> 16</w:t>
            </w:r>
          </w:p>
        </w:tc>
        <w:tc>
          <w:tcPr>
            <w:tcW w:w="1701" w:type="dxa"/>
            <w:tcBorders>
              <w:top w:val="single" w:sz="4" w:space="0" w:color="auto"/>
              <w:bottom w:val="single" w:sz="4" w:space="0" w:color="auto"/>
            </w:tcBorders>
            <w:vAlign w:val="center"/>
          </w:tcPr>
          <w:p w14:paraId="1C92CEE6" w14:textId="77777777" w:rsidR="00526B0F" w:rsidRDefault="00526B0F" w:rsidP="002A08C6">
            <w:pPr>
              <w:rPr>
                <w:lang w:val="en-US"/>
              </w:rPr>
            </w:pPr>
            <w:r>
              <w:rPr>
                <w:lang w:val="en-US"/>
              </w:rPr>
              <w:t>CN53A</w:t>
            </w:r>
          </w:p>
          <w:p w14:paraId="4718121D" w14:textId="77777777" w:rsidR="00526B0F" w:rsidRDefault="00526B0F" w:rsidP="002A08C6"/>
        </w:tc>
        <w:tc>
          <w:tcPr>
            <w:tcW w:w="4961" w:type="dxa"/>
            <w:tcBorders>
              <w:top w:val="single" w:sz="4" w:space="0" w:color="auto"/>
              <w:bottom w:val="single" w:sz="4" w:space="0" w:color="auto"/>
            </w:tcBorders>
            <w:vAlign w:val="center"/>
          </w:tcPr>
          <w:p w14:paraId="017BC419" w14:textId="77777777" w:rsidR="00526B0F" w:rsidRPr="00036D21" w:rsidRDefault="00526B0F" w:rsidP="002A08C6">
            <w:pPr>
              <w:adjustRightInd w:val="0"/>
            </w:pPr>
            <w:r>
              <w:t xml:space="preserve">Grunduirea suprafetelor interioare a peretilor </w:t>
            </w:r>
          </w:p>
          <w:p w14:paraId="041E933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402EEFE"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1F9739DC" w14:textId="77777777" w:rsidR="00526B0F" w:rsidRDefault="00526B0F" w:rsidP="002A08C6">
            <w:pPr>
              <w:jc w:val="center"/>
            </w:pPr>
            <w:r>
              <w:t>738,00</w:t>
            </w:r>
          </w:p>
        </w:tc>
      </w:tr>
      <w:tr w:rsidR="00526B0F" w14:paraId="63DAAF8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852DE" w14:textId="77777777" w:rsidR="00526B0F" w:rsidRDefault="00526B0F" w:rsidP="002A08C6">
            <w:r>
              <w:t xml:space="preserve"> 17</w:t>
            </w:r>
          </w:p>
        </w:tc>
        <w:tc>
          <w:tcPr>
            <w:tcW w:w="1701" w:type="dxa"/>
            <w:tcBorders>
              <w:top w:val="single" w:sz="4" w:space="0" w:color="auto"/>
              <w:bottom w:val="single" w:sz="4" w:space="0" w:color="auto"/>
            </w:tcBorders>
            <w:vAlign w:val="center"/>
          </w:tcPr>
          <w:p w14:paraId="7A8FDBC9" w14:textId="77777777" w:rsidR="00526B0F" w:rsidRDefault="00526B0F" w:rsidP="002A08C6">
            <w:pPr>
              <w:rPr>
                <w:lang w:val="en-US"/>
              </w:rPr>
            </w:pPr>
            <w:r>
              <w:rPr>
                <w:lang w:val="en-US"/>
              </w:rPr>
              <w:t>CN06A</w:t>
            </w:r>
          </w:p>
          <w:p w14:paraId="7BEF9AF6" w14:textId="77777777" w:rsidR="00526B0F" w:rsidRDefault="00526B0F" w:rsidP="002A08C6"/>
        </w:tc>
        <w:tc>
          <w:tcPr>
            <w:tcW w:w="4961" w:type="dxa"/>
            <w:tcBorders>
              <w:top w:val="single" w:sz="4" w:space="0" w:color="auto"/>
              <w:bottom w:val="single" w:sz="4" w:space="0" w:color="auto"/>
            </w:tcBorders>
            <w:vAlign w:val="center"/>
          </w:tcPr>
          <w:p w14:paraId="3218D3C4" w14:textId="77777777" w:rsidR="00526B0F" w:rsidRPr="00036D21" w:rsidRDefault="00526B0F" w:rsidP="002A08C6">
            <w:pPr>
              <w:adjustRightInd w:val="0"/>
            </w:pPr>
            <w:r>
              <w:t>Vopsitorii interioare cu vopsea pe baza de copolimeri vinilici in emulsie apoasa,  aplicate in 2 straturi pe glet existent, executate manual  (tip latex  sau echivalent dupa parametri  )</w:t>
            </w:r>
          </w:p>
          <w:p w14:paraId="7D80DE8A"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3E65A41"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47214ED9" w14:textId="77777777" w:rsidR="00526B0F" w:rsidRDefault="00526B0F" w:rsidP="002A08C6">
            <w:pPr>
              <w:jc w:val="center"/>
            </w:pPr>
            <w:r>
              <w:t>738,00</w:t>
            </w:r>
          </w:p>
        </w:tc>
      </w:tr>
      <w:tr w:rsidR="00526B0F" w14:paraId="55C9948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8BA514" w14:textId="77777777" w:rsidR="00526B0F" w:rsidRDefault="00526B0F" w:rsidP="002A08C6">
            <w:r>
              <w:t xml:space="preserve"> 18</w:t>
            </w:r>
          </w:p>
        </w:tc>
        <w:tc>
          <w:tcPr>
            <w:tcW w:w="1701" w:type="dxa"/>
            <w:tcBorders>
              <w:top w:val="single" w:sz="4" w:space="0" w:color="auto"/>
              <w:bottom w:val="single" w:sz="4" w:space="0" w:color="auto"/>
            </w:tcBorders>
            <w:vAlign w:val="center"/>
          </w:tcPr>
          <w:p w14:paraId="2348D978" w14:textId="77777777" w:rsidR="00526B0F" w:rsidRDefault="00526B0F" w:rsidP="002A08C6">
            <w:pPr>
              <w:rPr>
                <w:lang w:val="en-US"/>
              </w:rPr>
            </w:pPr>
            <w:r>
              <w:rPr>
                <w:lang w:val="en-US"/>
              </w:rPr>
              <w:t>CF17D</w:t>
            </w:r>
          </w:p>
          <w:p w14:paraId="3CCB84F8" w14:textId="77777777" w:rsidR="00526B0F" w:rsidRDefault="00526B0F" w:rsidP="002A08C6"/>
        </w:tc>
        <w:tc>
          <w:tcPr>
            <w:tcW w:w="4961" w:type="dxa"/>
            <w:tcBorders>
              <w:top w:val="single" w:sz="4" w:space="0" w:color="auto"/>
              <w:bottom w:val="single" w:sz="4" w:space="0" w:color="auto"/>
            </w:tcBorders>
            <w:vAlign w:val="center"/>
          </w:tcPr>
          <w:p w14:paraId="66B8F6A8" w14:textId="77777777" w:rsidR="00526B0F" w:rsidRPr="00036D21" w:rsidRDefault="00526B0F" w:rsidP="002A08C6">
            <w:pPr>
              <w:adjustRightInd w:val="0"/>
            </w:pPr>
            <w:r>
              <w:t>Diverse lucrari - adaos de colorant, material hidrofug, etc.</w:t>
            </w:r>
          </w:p>
          <w:p w14:paraId="60DB7FB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FBEA262" w14:textId="77777777" w:rsidR="00526B0F" w:rsidRDefault="00526B0F" w:rsidP="002A08C6">
            <w:pPr>
              <w:jc w:val="center"/>
            </w:pPr>
            <w:r>
              <w:t>kg</w:t>
            </w:r>
          </w:p>
        </w:tc>
        <w:tc>
          <w:tcPr>
            <w:tcW w:w="1559" w:type="dxa"/>
            <w:tcBorders>
              <w:top w:val="single" w:sz="4" w:space="0" w:color="auto"/>
              <w:bottom w:val="single" w:sz="4" w:space="0" w:color="auto"/>
            </w:tcBorders>
            <w:vAlign w:val="center"/>
          </w:tcPr>
          <w:p w14:paraId="2F6877D3" w14:textId="77777777" w:rsidR="00526B0F" w:rsidRDefault="00526B0F" w:rsidP="002A08C6">
            <w:pPr>
              <w:jc w:val="center"/>
            </w:pPr>
            <w:r>
              <w:t>25,00</w:t>
            </w:r>
          </w:p>
        </w:tc>
      </w:tr>
      <w:tr w:rsidR="00526B0F" w14:paraId="6C463C2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548FDC" w14:textId="77777777" w:rsidR="00526B0F" w:rsidRDefault="00526B0F" w:rsidP="002A08C6">
            <w:r>
              <w:t xml:space="preserve"> 19</w:t>
            </w:r>
          </w:p>
        </w:tc>
        <w:tc>
          <w:tcPr>
            <w:tcW w:w="1701" w:type="dxa"/>
            <w:tcBorders>
              <w:top w:val="single" w:sz="4" w:space="0" w:color="auto"/>
              <w:bottom w:val="single" w:sz="4" w:space="0" w:color="auto"/>
            </w:tcBorders>
            <w:vAlign w:val="center"/>
          </w:tcPr>
          <w:p w14:paraId="141FABF6" w14:textId="77777777" w:rsidR="00526B0F" w:rsidRDefault="00526B0F" w:rsidP="002A08C6">
            <w:pPr>
              <w:rPr>
                <w:lang w:val="en-US"/>
              </w:rPr>
            </w:pPr>
            <w:r>
              <w:rPr>
                <w:lang w:val="en-US"/>
              </w:rPr>
              <w:t>CL20A</w:t>
            </w:r>
          </w:p>
          <w:p w14:paraId="1E14C952" w14:textId="77777777" w:rsidR="00526B0F" w:rsidRDefault="00526B0F" w:rsidP="002A08C6"/>
        </w:tc>
        <w:tc>
          <w:tcPr>
            <w:tcW w:w="4961" w:type="dxa"/>
            <w:tcBorders>
              <w:top w:val="single" w:sz="4" w:space="0" w:color="auto"/>
              <w:bottom w:val="single" w:sz="4" w:space="0" w:color="auto"/>
            </w:tcBorders>
            <w:vAlign w:val="center"/>
          </w:tcPr>
          <w:p w14:paraId="1E7C172C" w14:textId="77777777" w:rsidR="00526B0F" w:rsidRPr="00036D21" w:rsidRDefault="00526B0F" w:rsidP="002A08C6">
            <w:pPr>
              <w:adjustRightInd w:val="0"/>
            </w:pPr>
            <w:r>
              <w:t>Grile de ventilatie gata confectionate din PVC 20x30</w:t>
            </w:r>
          </w:p>
          <w:p w14:paraId="1991B84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57EFC3"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695CF7F" w14:textId="77777777" w:rsidR="00526B0F" w:rsidRDefault="00526B0F" w:rsidP="002A08C6">
            <w:pPr>
              <w:jc w:val="center"/>
            </w:pPr>
            <w:r>
              <w:t>42,00</w:t>
            </w:r>
          </w:p>
        </w:tc>
      </w:tr>
      <w:tr w:rsidR="00526B0F" w14:paraId="0FB877E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EE901" w14:textId="77777777" w:rsidR="00526B0F" w:rsidRDefault="00526B0F" w:rsidP="002A08C6">
            <w:r>
              <w:t xml:space="preserve"> 20</w:t>
            </w:r>
          </w:p>
        </w:tc>
        <w:tc>
          <w:tcPr>
            <w:tcW w:w="1701" w:type="dxa"/>
            <w:tcBorders>
              <w:top w:val="single" w:sz="4" w:space="0" w:color="auto"/>
              <w:bottom w:val="single" w:sz="4" w:space="0" w:color="auto"/>
            </w:tcBorders>
            <w:vAlign w:val="center"/>
          </w:tcPr>
          <w:p w14:paraId="68BDABCB" w14:textId="77777777" w:rsidR="00526B0F" w:rsidRDefault="00526B0F" w:rsidP="002A08C6">
            <w:pPr>
              <w:rPr>
                <w:lang w:val="en-US"/>
              </w:rPr>
            </w:pPr>
            <w:r>
              <w:rPr>
                <w:lang w:val="en-US"/>
              </w:rPr>
              <w:t>CI06C</w:t>
            </w:r>
          </w:p>
          <w:p w14:paraId="4F74822E" w14:textId="77777777" w:rsidR="00526B0F" w:rsidRDefault="00526B0F" w:rsidP="002A08C6"/>
        </w:tc>
        <w:tc>
          <w:tcPr>
            <w:tcW w:w="4961" w:type="dxa"/>
            <w:tcBorders>
              <w:top w:val="single" w:sz="4" w:space="0" w:color="auto"/>
              <w:bottom w:val="single" w:sz="4" w:space="0" w:color="auto"/>
            </w:tcBorders>
            <w:vAlign w:val="center"/>
          </w:tcPr>
          <w:p w14:paraId="43B30D15" w14:textId="77777777" w:rsidR="00526B0F" w:rsidRPr="00036D21" w:rsidRDefault="00526B0F" w:rsidP="002A08C6">
            <w:pPr>
              <w:adjustRightInd w:val="0"/>
            </w:pPr>
            <w: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4709A77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86A229F"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7ABF15E9" w14:textId="77777777" w:rsidR="00526B0F" w:rsidRDefault="00526B0F" w:rsidP="002A08C6">
            <w:pPr>
              <w:jc w:val="center"/>
            </w:pPr>
            <w:r>
              <w:t>152,00</w:t>
            </w:r>
          </w:p>
        </w:tc>
      </w:tr>
      <w:tr w:rsidR="00526B0F" w:rsidRPr="00036D21" w14:paraId="44D30005" w14:textId="77777777" w:rsidTr="003F48C1">
        <w:tc>
          <w:tcPr>
            <w:tcW w:w="709" w:type="dxa"/>
            <w:tcBorders>
              <w:top w:val="nil"/>
              <w:left w:val="single" w:sz="6" w:space="0" w:color="auto"/>
              <w:bottom w:val="nil"/>
              <w:right w:val="nil"/>
            </w:tcBorders>
          </w:tcPr>
          <w:p w14:paraId="32DD37FB"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6BB96834" w14:textId="77777777" w:rsidR="00526B0F" w:rsidRDefault="00526B0F" w:rsidP="002A08C6"/>
        </w:tc>
        <w:tc>
          <w:tcPr>
            <w:tcW w:w="4961" w:type="dxa"/>
            <w:tcBorders>
              <w:top w:val="nil"/>
              <w:left w:val="single" w:sz="6" w:space="0" w:color="auto"/>
              <w:bottom w:val="nil"/>
              <w:right w:val="nil"/>
            </w:tcBorders>
          </w:tcPr>
          <w:p w14:paraId="42DF92CB"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1.2. Tavan</w:t>
            </w:r>
          </w:p>
          <w:p w14:paraId="160F51FC"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64C8FB06"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0D530427" w14:textId="77777777" w:rsidR="00526B0F" w:rsidRPr="00036D21" w:rsidRDefault="00526B0F" w:rsidP="002A08C6">
            <w:pPr>
              <w:rPr>
                <w:lang w:val="en-US"/>
              </w:rPr>
            </w:pPr>
          </w:p>
        </w:tc>
      </w:tr>
      <w:tr w:rsidR="00526B0F" w14:paraId="246AC5F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B48DF7" w14:textId="77777777" w:rsidR="00526B0F" w:rsidRDefault="00526B0F" w:rsidP="002A08C6">
            <w:r>
              <w:t>21</w:t>
            </w:r>
          </w:p>
        </w:tc>
        <w:tc>
          <w:tcPr>
            <w:tcW w:w="1701" w:type="dxa"/>
            <w:tcBorders>
              <w:top w:val="single" w:sz="4" w:space="0" w:color="auto"/>
              <w:bottom w:val="single" w:sz="4" w:space="0" w:color="auto"/>
            </w:tcBorders>
            <w:vAlign w:val="center"/>
          </w:tcPr>
          <w:p w14:paraId="42B727E1" w14:textId="77777777" w:rsidR="00526B0F" w:rsidRDefault="00526B0F" w:rsidP="002A08C6">
            <w:pPr>
              <w:rPr>
                <w:lang w:val="en-US"/>
              </w:rPr>
            </w:pPr>
            <w:r>
              <w:rPr>
                <w:lang w:val="en-US"/>
              </w:rPr>
              <w:t>СF59D</w:t>
            </w:r>
          </w:p>
          <w:p w14:paraId="0781B2FE" w14:textId="77777777" w:rsidR="00526B0F" w:rsidRDefault="00526B0F" w:rsidP="002A08C6"/>
        </w:tc>
        <w:tc>
          <w:tcPr>
            <w:tcW w:w="4961" w:type="dxa"/>
            <w:tcBorders>
              <w:top w:val="single" w:sz="4" w:space="0" w:color="auto"/>
              <w:bottom w:val="single" w:sz="4" w:space="0" w:color="auto"/>
            </w:tcBorders>
            <w:vAlign w:val="center"/>
          </w:tcPr>
          <w:p w14:paraId="15BC5BFE" w14:textId="77777777" w:rsidR="00526B0F" w:rsidRPr="00036D21" w:rsidRDefault="00526B0F" w:rsidP="002A08C6">
            <w:pPr>
              <w:adjustRightInd w:val="0"/>
            </w:pPr>
            <w:r>
              <w:t xml:space="preserve">Placarea suprafetelor cu un strat de PGC rezistent la umeditate  cu executarea carcasei metalice simple plane, cu inaltimea pina la 4 m: tavane fara izolatie </w:t>
            </w:r>
          </w:p>
          <w:p w14:paraId="7621EF1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EDD708A"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6033204B" w14:textId="77777777" w:rsidR="00526B0F" w:rsidRDefault="00526B0F" w:rsidP="002A08C6">
            <w:pPr>
              <w:jc w:val="center"/>
            </w:pPr>
            <w:r>
              <w:t>281,00</w:t>
            </w:r>
          </w:p>
        </w:tc>
      </w:tr>
      <w:tr w:rsidR="00526B0F" w14:paraId="03ACC62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A9EEE" w14:textId="77777777" w:rsidR="00526B0F" w:rsidRDefault="00526B0F" w:rsidP="002A08C6">
            <w:r>
              <w:t xml:space="preserve"> 22</w:t>
            </w:r>
          </w:p>
        </w:tc>
        <w:tc>
          <w:tcPr>
            <w:tcW w:w="1701" w:type="dxa"/>
            <w:tcBorders>
              <w:top w:val="single" w:sz="4" w:space="0" w:color="auto"/>
              <w:bottom w:val="single" w:sz="4" w:space="0" w:color="auto"/>
            </w:tcBorders>
            <w:vAlign w:val="center"/>
          </w:tcPr>
          <w:p w14:paraId="76EFDB63" w14:textId="77777777" w:rsidR="00526B0F" w:rsidRDefault="00526B0F" w:rsidP="002A08C6">
            <w:pPr>
              <w:rPr>
                <w:lang w:val="en-US"/>
              </w:rPr>
            </w:pPr>
            <w:r>
              <w:rPr>
                <w:lang w:val="en-US"/>
              </w:rPr>
              <w:t>CN53A</w:t>
            </w:r>
          </w:p>
          <w:p w14:paraId="6AC05761" w14:textId="77777777" w:rsidR="00526B0F" w:rsidRDefault="00526B0F" w:rsidP="002A08C6"/>
        </w:tc>
        <w:tc>
          <w:tcPr>
            <w:tcW w:w="4961" w:type="dxa"/>
            <w:tcBorders>
              <w:top w:val="single" w:sz="4" w:space="0" w:color="auto"/>
              <w:bottom w:val="single" w:sz="4" w:space="0" w:color="auto"/>
            </w:tcBorders>
            <w:vAlign w:val="center"/>
          </w:tcPr>
          <w:p w14:paraId="6FE50C29" w14:textId="77777777" w:rsidR="00526B0F" w:rsidRPr="00036D21" w:rsidRDefault="00526B0F" w:rsidP="002A08C6">
            <w:pPr>
              <w:adjustRightInd w:val="0"/>
            </w:pPr>
            <w:r>
              <w:t>Grunduirea suprafetelor interioare a tavanelor cu grund</w:t>
            </w:r>
          </w:p>
          <w:p w14:paraId="41107EA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0D6922C"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2B277DA" w14:textId="77777777" w:rsidR="00526B0F" w:rsidRDefault="00526B0F" w:rsidP="002A08C6">
            <w:pPr>
              <w:jc w:val="center"/>
            </w:pPr>
            <w:r>
              <w:t>281,00</w:t>
            </w:r>
          </w:p>
        </w:tc>
      </w:tr>
      <w:tr w:rsidR="00526B0F" w14:paraId="2799BD8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BA057" w14:textId="77777777" w:rsidR="00526B0F" w:rsidRDefault="00526B0F" w:rsidP="002A08C6">
            <w:r>
              <w:t xml:space="preserve"> 23</w:t>
            </w:r>
          </w:p>
        </w:tc>
        <w:tc>
          <w:tcPr>
            <w:tcW w:w="1701" w:type="dxa"/>
            <w:tcBorders>
              <w:top w:val="single" w:sz="4" w:space="0" w:color="auto"/>
              <w:bottom w:val="single" w:sz="4" w:space="0" w:color="auto"/>
            </w:tcBorders>
            <w:vAlign w:val="center"/>
          </w:tcPr>
          <w:p w14:paraId="0882E3FA" w14:textId="77777777" w:rsidR="00526B0F" w:rsidRDefault="00526B0F" w:rsidP="002A08C6">
            <w:pPr>
              <w:rPr>
                <w:lang w:val="en-US"/>
              </w:rPr>
            </w:pPr>
            <w:r>
              <w:rPr>
                <w:lang w:val="en-US"/>
              </w:rPr>
              <w:t>CF57A (k=2 mater)</w:t>
            </w:r>
          </w:p>
          <w:p w14:paraId="2070B468" w14:textId="77777777" w:rsidR="00526B0F" w:rsidRDefault="00526B0F" w:rsidP="002A08C6"/>
        </w:tc>
        <w:tc>
          <w:tcPr>
            <w:tcW w:w="4961" w:type="dxa"/>
            <w:tcBorders>
              <w:top w:val="single" w:sz="4" w:space="0" w:color="auto"/>
              <w:bottom w:val="single" w:sz="4" w:space="0" w:color="auto"/>
            </w:tcBorders>
            <w:vAlign w:val="center"/>
          </w:tcPr>
          <w:p w14:paraId="1EC5B14E" w14:textId="77777777" w:rsidR="00526B0F" w:rsidRPr="00036D21" w:rsidRDefault="00526B0F" w:rsidP="002A08C6">
            <w:pPr>
              <w:adjustRightInd w:val="0"/>
            </w:pPr>
            <w:r>
              <w:t xml:space="preserve">Aplicarea manuala a chitului pe baza de ipsos "Eurofin" grosime 2,0 mm pe suprafetele  peretilor,  coloanelor  si  tavanelor </w:t>
            </w:r>
          </w:p>
          <w:p w14:paraId="212FC7A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10BA5CA"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76E418D6" w14:textId="77777777" w:rsidR="00526B0F" w:rsidRDefault="00526B0F" w:rsidP="002A08C6">
            <w:pPr>
              <w:jc w:val="center"/>
            </w:pPr>
            <w:r>
              <w:t>281,00</w:t>
            </w:r>
          </w:p>
        </w:tc>
      </w:tr>
      <w:tr w:rsidR="00526B0F" w14:paraId="086209F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07F021" w14:textId="77777777" w:rsidR="00526B0F" w:rsidRDefault="00526B0F" w:rsidP="002A08C6">
            <w:r>
              <w:t xml:space="preserve"> 24</w:t>
            </w:r>
          </w:p>
        </w:tc>
        <w:tc>
          <w:tcPr>
            <w:tcW w:w="1701" w:type="dxa"/>
            <w:tcBorders>
              <w:top w:val="single" w:sz="4" w:space="0" w:color="auto"/>
              <w:bottom w:val="single" w:sz="4" w:space="0" w:color="auto"/>
            </w:tcBorders>
            <w:vAlign w:val="center"/>
          </w:tcPr>
          <w:p w14:paraId="5B93FBE7" w14:textId="77777777" w:rsidR="00526B0F" w:rsidRDefault="00526B0F" w:rsidP="002A08C6">
            <w:pPr>
              <w:rPr>
                <w:lang w:val="en-US"/>
              </w:rPr>
            </w:pPr>
            <w:r>
              <w:rPr>
                <w:lang w:val="en-US"/>
              </w:rPr>
              <w:t>CF56A</w:t>
            </w:r>
          </w:p>
          <w:p w14:paraId="5733A58F" w14:textId="77777777" w:rsidR="00526B0F" w:rsidRDefault="00526B0F" w:rsidP="002A08C6"/>
        </w:tc>
        <w:tc>
          <w:tcPr>
            <w:tcW w:w="4961" w:type="dxa"/>
            <w:tcBorders>
              <w:top w:val="single" w:sz="4" w:space="0" w:color="auto"/>
              <w:bottom w:val="single" w:sz="4" w:space="0" w:color="auto"/>
            </w:tcBorders>
            <w:vAlign w:val="center"/>
          </w:tcPr>
          <w:p w14:paraId="73633437" w14:textId="77777777" w:rsidR="00526B0F" w:rsidRPr="00036D21" w:rsidRDefault="00526B0F" w:rsidP="002A08C6">
            <w:pPr>
              <w:adjustRightInd w:val="0"/>
            </w:pPr>
            <w:r>
              <w:t xml:space="preserve">Aplicarea manuala a chitului pentru lucrari la interior "Mesterul Manole"  grosime 0,5 mm pe suprafetele    tavanelor </w:t>
            </w:r>
          </w:p>
          <w:p w14:paraId="3FD716F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9980A38"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18CCEB0D" w14:textId="77777777" w:rsidR="00526B0F" w:rsidRDefault="00526B0F" w:rsidP="002A08C6">
            <w:pPr>
              <w:jc w:val="center"/>
            </w:pPr>
            <w:r>
              <w:t>281,00</w:t>
            </w:r>
          </w:p>
        </w:tc>
      </w:tr>
      <w:tr w:rsidR="00526B0F" w14:paraId="7B07848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263EEC" w14:textId="77777777" w:rsidR="00526B0F" w:rsidRDefault="00526B0F" w:rsidP="002A08C6">
            <w:r>
              <w:t xml:space="preserve"> 25</w:t>
            </w:r>
          </w:p>
        </w:tc>
        <w:tc>
          <w:tcPr>
            <w:tcW w:w="1701" w:type="dxa"/>
            <w:tcBorders>
              <w:top w:val="single" w:sz="4" w:space="0" w:color="auto"/>
              <w:bottom w:val="single" w:sz="4" w:space="0" w:color="auto"/>
            </w:tcBorders>
            <w:vAlign w:val="center"/>
          </w:tcPr>
          <w:p w14:paraId="3A48C1EB" w14:textId="77777777" w:rsidR="00526B0F" w:rsidRDefault="00526B0F" w:rsidP="002A08C6">
            <w:pPr>
              <w:rPr>
                <w:lang w:val="en-US"/>
              </w:rPr>
            </w:pPr>
            <w:r>
              <w:rPr>
                <w:lang w:val="en-US"/>
              </w:rPr>
              <w:t>CN53A</w:t>
            </w:r>
          </w:p>
          <w:p w14:paraId="14443A94" w14:textId="77777777" w:rsidR="00526B0F" w:rsidRDefault="00526B0F" w:rsidP="002A08C6"/>
        </w:tc>
        <w:tc>
          <w:tcPr>
            <w:tcW w:w="4961" w:type="dxa"/>
            <w:tcBorders>
              <w:top w:val="single" w:sz="4" w:space="0" w:color="auto"/>
              <w:bottom w:val="single" w:sz="4" w:space="0" w:color="auto"/>
            </w:tcBorders>
            <w:vAlign w:val="center"/>
          </w:tcPr>
          <w:p w14:paraId="1887E9F4" w14:textId="77777777" w:rsidR="00526B0F" w:rsidRPr="00036D21" w:rsidRDefault="00526B0F" w:rsidP="002A08C6">
            <w:pPr>
              <w:adjustRightInd w:val="0"/>
            </w:pPr>
            <w:r>
              <w:t>Grunduirea suprafetelor interioare a tavanelor cu grund</w:t>
            </w:r>
          </w:p>
          <w:p w14:paraId="3126F33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E4E041D"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520092AB" w14:textId="77777777" w:rsidR="00526B0F" w:rsidRDefault="00526B0F" w:rsidP="002A08C6">
            <w:pPr>
              <w:jc w:val="center"/>
            </w:pPr>
            <w:r>
              <w:t>281,00</w:t>
            </w:r>
          </w:p>
        </w:tc>
      </w:tr>
      <w:tr w:rsidR="00526B0F" w14:paraId="4723FD4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54501" w14:textId="77777777" w:rsidR="00526B0F" w:rsidRDefault="00526B0F" w:rsidP="002A08C6">
            <w:r>
              <w:t xml:space="preserve"> 26</w:t>
            </w:r>
          </w:p>
        </w:tc>
        <w:tc>
          <w:tcPr>
            <w:tcW w:w="1701" w:type="dxa"/>
            <w:tcBorders>
              <w:top w:val="single" w:sz="4" w:space="0" w:color="auto"/>
              <w:bottom w:val="single" w:sz="4" w:space="0" w:color="auto"/>
            </w:tcBorders>
            <w:vAlign w:val="center"/>
          </w:tcPr>
          <w:p w14:paraId="2FE5164C" w14:textId="77777777" w:rsidR="00526B0F" w:rsidRDefault="00526B0F" w:rsidP="002A08C6">
            <w:pPr>
              <w:rPr>
                <w:lang w:val="en-US"/>
              </w:rPr>
            </w:pPr>
            <w:r>
              <w:rPr>
                <w:lang w:val="en-US"/>
              </w:rPr>
              <w:t>CN06A</w:t>
            </w:r>
          </w:p>
          <w:p w14:paraId="029540C6" w14:textId="77777777" w:rsidR="00526B0F" w:rsidRDefault="00526B0F" w:rsidP="002A08C6"/>
        </w:tc>
        <w:tc>
          <w:tcPr>
            <w:tcW w:w="4961" w:type="dxa"/>
            <w:tcBorders>
              <w:top w:val="single" w:sz="4" w:space="0" w:color="auto"/>
              <w:bottom w:val="single" w:sz="4" w:space="0" w:color="auto"/>
            </w:tcBorders>
            <w:vAlign w:val="center"/>
          </w:tcPr>
          <w:p w14:paraId="32E29345" w14:textId="77777777" w:rsidR="00526B0F" w:rsidRPr="00036D21" w:rsidRDefault="00526B0F" w:rsidP="002A08C6">
            <w:pPr>
              <w:adjustRightInd w:val="0"/>
            </w:pPr>
            <w:r>
              <w:t>Vopsitorii interioare cu vopsea pe baza de copolimeri vinilici in emulsie apoasa,  aplicate in 2 straturi pe glet existent, executate manual la tavan (lavabila)</w:t>
            </w:r>
          </w:p>
          <w:p w14:paraId="39387F6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77C923F"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11035015" w14:textId="77777777" w:rsidR="00526B0F" w:rsidRDefault="00526B0F" w:rsidP="002A08C6">
            <w:pPr>
              <w:jc w:val="center"/>
            </w:pPr>
            <w:r>
              <w:t>281,00</w:t>
            </w:r>
          </w:p>
        </w:tc>
      </w:tr>
      <w:tr w:rsidR="00526B0F" w14:paraId="61555DC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7BFB1" w14:textId="77777777" w:rsidR="00526B0F" w:rsidRDefault="00526B0F" w:rsidP="002A08C6">
            <w:r>
              <w:t xml:space="preserve"> 27</w:t>
            </w:r>
          </w:p>
        </w:tc>
        <w:tc>
          <w:tcPr>
            <w:tcW w:w="1701" w:type="dxa"/>
            <w:tcBorders>
              <w:top w:val="single" w:sz="4" w:space="0" w:color="auto"/>
              <w:bottom w:val="single" w:sz="4" w:space="0" w:color="auto"/>
            </w:tcBorders>
            <w:vAlign w:val="center"/>
          </w:tcPr>
          <w:p w14:paraId="0641C6AA" w14:textId="77777777" w:rsidR="00526B0F" w:rsidRDefault="00526B0F" w:rsidP="002A08C6">
            <w:pPr>
              <w:rPr>
                <w:lang w:val="en-US"/>
              </w:rPr>
            </w:pPr>
            <w:r>
              <w:rPr>
                <w:lang w:val="en-US"/>
              </w:rPr>
              <w:t>CJ04B</w:t>
            </w:r>
          </w:p>
          <w:p w14:paraId="246F27AC" w14:textId="77777777" w:rsidR="00526B0F" w:rsidRDefault="00526B0F" w:rsidP="002A08C6"/>
        </w:tc>
        <w:tc>
          <w:tcPr>
            <w:tcW w:w="4961" w:type="dxa"/>
            <w:tcBorders>
              <w:top w:val="single" w:sz="4" w:space="0" w:color="auto"/>
              <w:bottom w:val="single" w:sz="4" w:space="0" w:color="auto"/>
            </w:tcBorders>
            <w:vAlign w:val="center"/>
          </w:tcPr>
          <w:p w14:paraId="5751C900" w14:textId="77777777" w:rsidR="00526B0F" w:rsidRPr="00036D21" w:rsidRDefault="00526B0F" w:rsidP="002A08C6">
            <w:pPr>
              <w:adjustRightInd w:val="0"/>
            </w:pPr>
            <w:r>
              <w:t>Profiluri turnate, uzinate, aplicate la interior cu latimea desfasurata pina la 20 cm inclusiv, la imbinari pereti, tavane(baghet polisteren)</w:t>
            </w:r>
          </w:p>
          <w:p w14:paraId="7798E4D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F8FA56E"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04CA5617" w14:textId="77777777" w:rsidR="00526B0F" w:rsidRDefault="00526B0F" w:rsidP="002A08C6">
            <w:pPr>
              <w:jc w:val="center"/>
            </w:pPr>
            <w:r>
              <w:t>390,00</w:t>
            </w:r>
          </w:p>
        </w:tc>
      </w:tr>
      <w:tr w:rsidR="00526B0F" w:rsidRPr="00036D21" w14:paraId="774A621B" w14:textId="77777777" w:rsidTr="003F48C1">
        <w:tc>
          <w:tcPr>
            <w:tcW w:w="709" w:type="dxa"/>
            <w:tcBorders>
              <w:top w:val="nil"/>
              <w:left w:val="single" w:sz="6" w:space="0" w:color="auto"/>
              <w:bottom w:val="nil"/>
              <w:right w:val="nil"/>
            </w:tcBorders>
          </w:tcPr>
          <w:p w14:paraId="22FADE87"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0D37AEF9" w14:textId="77777777" w:rsidR="00526B0F" w:rsidRDefault="00526B0F" w:rsidP="002A08C6"/>
        </w:tc>
        <w:tc>
          <w:tcPr>
            <w:tcW w:w="4961" w:type="dxa"/>
            <w:tcBorders>
              <w:top w:val="nil"/>
              <w:left w:val="single" w:sz="6" w:space="0" w:color="auto"/>
              <w:bottom w:val="nil"/>
              <w:right w:val="nil"/>
            </w:tcBorders>
          </w:tcPr>
          <w:p w14:paraId="2C403656"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1.3. Glafuri,rigle,coloane</w:t>
            </w:r>
          </w:p>
          <w:p w14:paraId="36715DB4"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3624A1C6"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365F0B89" w14:textId="77777777" w:rsidR="00526B0F" w:rsidRPr="00036D21" w:rsidRDefault="00526B0F" w:rsidP="002A08C6">
            <w:pPr>
              <w:rPr>
                <w:lang w:val="en-US"/>
              </w:rPr>
            </w:pPr>
          </w:p>
        </w:tc>
      </w:tr>
      <w:tr w:rsidR="00526B0F" w14:paraId="5BFB7E2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A28FC1" w14:textId="77777777" w:rsidR="00526B0F" w:rsidRDefault="00526B0F" w:rsidP="002A08C6">
            <w:r>
              <w:t>28</w:t>
            </w:r>
          </w:p>
        </w:tc>
        <w:tc>
          <w:tcPr>
            <w:tcW w:w="1701" w:type="dxa"/>
            <w:tcBorders>
              <w:top w:val="single" w:sz="4" w:space="0" w:color="auto"/>
              <w:bottom w:val="single" w:sz="4" w:space="0" w:color="auto"/>
            </w:tcBorders>
            <w:vAlign w:val="center"/>
          </w:tcPr>
          <w:p w14:paraId="2671D953" w14:textId="77777777" w:rsidR="00526B0F" w:rsidRDefault="00526B0F" w:rsidP="002A08C6">
            <w:pPr>
              <w:rPr>
                <w:lang w:val="en-US"/>
              </w:rPr>
            </w:pPr>
            <w:r>
              <w:rPr>
                <w:lang w:val="en-US"/>
              </w:rPr>
              <w:t>RpCJ35A</w:t>
            </w:r>
          </w:p>
          <w:p w14:paraId="78AB0284" w14:textId="77777777" w:rsidR="00526B0F" w:rsidRDefault="00526B0F" w:rsidP="002A08C6"/>
        </w:tc>
        <w:tc>
          <w:tcPr>
            <w:tcW w:w="4961" w:type="dxa"/>
            <w:tcBorders>
              <w:top w:val="single" w:sz="4" w:space="0" w:color="auto"/>
              <w:bottom w:val="single" w:sz="4" w:space="0" w:color="auto"/>
            </w:tcBorders>
            <w:vAlign w:val="center"/>
          </w:tcPr>
          <w:p w14:paraId="538C7917" w14:textId="77777777" w:rsidR="00526B0F" w:rsidRPr="00036D21" w:rsidRDefault="00526B0F" w:rsidP="002A08C6">
            <w:pPr>
              <w:adjustRightInd w:val="0"/>
            </w:pPr>
            <w:r>
              <w:t xml:space="preserve">Desfaceri de tencuieli interioare driscuite </w:t>
            </w:r>
          </w:p>
          <w:p w14:paraId="4F0E3A0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FD3F940"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20DF1A1" w14:textId="77777777" w:rsidR="00526B0F" w:rsidRDefault="00526B0F" w:rsidP="002A08C6">
            <w:pPr>
              <w:jc w:val="center"/>
            </w:pPr>
            <w:r>
              <w:t>97,50</w:t>
            </w:r>
          </w:p>
        </w:tc>
      </w:tr>
      <w:tr w:rsidR="00526B0F" w14:paraId="1D583CE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4C2F7" w14:textId="77777777" w:rsidR="00526B0F" w:rsidRDefault="00526B0F" w:rsidP="002A08C6">
            <w:r>
              <w:lastRenderedPageBreak/>
              <w:t xml:space="preserve"> 29</w:t>
            </w:r>
          </w:p>
        </w:tc>
        <w:tc>
          <w:tcPr>
            <w:tcW w:w="1701" w:type="dxa"/>
            <w:tcBorders>
              <w:top w:val="single" w:sz="4" w:space="0" w:color="auto"/>
              <w:bottom w:val="single" w:sz="4" w:space="0" w:color="auto"/>
            </w:tcBorders>
            <w:vAlign w:val="center"/>
          </w:tcPr>
          <w:p w14:paraId="4F585B2A" w14:textId="77777777" w:rsidR="00526B0F" w:rsidRDefault="00526B0F" w:rsidP="002A08C6">
            <w:pPr>
              <w:rPr>
                <w:lang w:val="en-US"/>
              </w:rPr>
            </w:pPr>
            <w:r>
              <w:rPr>
                <w:lang w:val="en-US"/>
              </w:rPr>
              <w:t>СF59F</w:t>
            </w:r>
          </w:p>
          <w:p w14:paraId="0BAE4782" w14:textId="77777777" w:rsidR="00526B0F" w:rsidRDefault="00526B0F" w:rsidP="002A08C6"/>
        </w:tc>
        <w:tc>
          <w:tcPr>
            <w:tcW w:w="4961" w:type="dxa"/>
            <w:tcBorders>
              <w:top w:val="single" w:sz="4" w:space="0" w:color="auto"/>
              <w:bottom w:val="single" w:sz="4" w:space="0" w:color="auto"/>
            </w:tcBorders>
            <w:vAlign w:val="center"/>
          </w:tcPr>
          <w:p w14:paraId="37F9F342" w14:textId="77777777" w:rsidR="00526B0F" w:rsidRPr="00036D21" w:rsidRDefault="00526B0F" w:rsidP="002A08C6">
            <w:pPr>
              <w:adjustRightInd w:val="0"/>
            </w:pPr>
            <w:r>
              <w:t>Placarea suprafetelor cu un strat de PGC cu executarea carcasei metalice simple plane, cu inaltimea pina la 4 m: glafuri</w:t>
            </w:r>
          </w:p>
          <w:p w14:paraId="0AF60B3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17EC9C"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5CDCCAAD" w14:textId="77777777" w:rsidR="00526B0F" w:rsidRDefault="00526B0F" w:rsidP="002A08C6">
            <w:pPr>
              <w:jc w:val="center"/>
            </w:pPr>
            <w:r>
              <w:t>22,50</w:t>
            </w:r>
          </w:p>
        </w:tc>
      </w:tr>
      <w:tr w:rsidR="00526B0F" w14:paraId="6BFE186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25D6B1" w14:textId="77777777" w:rsidR="00526B0F" w:rsidRDefault="00526B0F" w:rsidP="002A08C6">
            <w:r>
              <w:t xml:space="preserve"> 30</w:t>
            </w:r>
          </w:p>
        </w:tc>
        <w:tc>
          <w:tcPr>
            <w:tcW w:w="1701" w:type="dxa"/>
            <w:tcBorders>
              <w:top w:val="single" w:sz="4" w:space="0" w:color="auto"/>
              <w:bottom w:val="single" w:sz="4" w:space="0" w:color="auto"/>
            </w:tcBorders>
            <w:vAlign w:val="center"/>
          </w:tcPr>
          <w:p w14:paraId="0FAA1D8B" w14:textId="77777777" w:rsidR="00526B0F" w:rsidRDefault="00526B0F" w:rsidP="002A08C6">
            <w:pPr>
              <w:rPr>
                <w:lang w:val="en-US"/>
              </w:rPr>
            </w:pPr>
            <w:r>
              <w:rPr>
                <w:lang w:val="en-US"/>
              </w:rPr>
              <w:t>CF61A</w:t>
            </w:r>
          </w:p>
          <w:p w14:paraId="0C3C1DCA" w14:textId="77777777" w:rsidR="00526B0F" w:rsidRDefault="00526B0F" w:rsidP="002A08C6"/>
        </w:tc>
        <w:tc>
          <w:tcPr>
            <w:tcW w:w="4961" w:type="dxa"/>
            <w:tcBorders>
              <w:top w:val="single" w:sz="4" w:space="0" w:color="auto"/>
              <w:bottom w:val="single" w:sz="4" w:space="0" w:color="auto"/>
            </w:tcBorders>
            <w:vAlign w:val="center"/>
          </w:tcPr>
          <w:p w14:paraId="794F7C03" w14:textId="77777777" w:rsidR="00526B0F" w:rsidRPr="00036D21" w:rsidRDefault="00526B0F" w:rsidP="002A08C6">
            <w:pPr>
              <w:adjustRightInd w:val="0"/>
            </w:pPr>
            <w:r>
              <w:t>Driscuire continua a suprafetei (tencuiala de un strat) cu amestec uscat de ipsos: glafuri de ferestre si usi plane</w:t>
            </w:r>
          </w:p>
          <w:p w14:paraId="795570AE"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DD0AB23"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29423528" w14:textId="77777777" w:rsidR="00526B0F" w:rsidRDefault="00526B0F" w:rsidP="002A08C6">
            <w:pPr>
              <w:jc w:val="center"/>
            </w:pPr>
            <w:r>
              <w:t>97,50</w:t>
            </w:r>
          </w:p>
        </w:tc>
      </w:tr>
      <w:tr w:rsidR="00526B0F" w14:paraId="4FA4F5F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FAC4DE" w14:textId="77777777" w:rsidR="00526B0F" w:rsidRDefault="00526B0F" w:rsidP="002A08C6">
            <w:r>
              <w:t xml:space="preserve"> 31</w:t>
            </w:r>
          </w:p>
        </w:tc>
        <w:tc>
          <w:tcPr>
            <w:tcW w:w="1701" w:type="dxa"/>
            <w:tcBorders>
              <w:top w:val="single" w:sz="4" w:space="0" w:color="auto"/>
              <w:bottom w:val="single" w:sz="4" w:space="0" w:color="auto"/>
            </w:tcBorders>
            <w:vAlign w:val="center"/>
          </w:tcPr>
          <w:p w14:paraId="685F3AF5" w14:textId="77777777" w:rsidR="00526B0F" w:rsidRDefault="00526B0F" w:rsidP="002A08C6">
            <w:pPr>
              <w:rPr>
                <w:lang w:val="en-US"/>
              </w:rPr>
            </w:pPr>
            <w:r>
              <w:rPr>
                <w:lang w:val="en-US"/>
              </w:rPr>
              <w:t>CK26D</w:t>
            </w:r>
          </w:p>
          <w:p w14:paraId="2865BFB1" w14:textId="77777777" w:rsidR="00526B0F" w:rsidRDefault="00526B0F" w:rsidP="002A08C6"/>
        </w:tc>
        <w:tc>
          <w:tcPr>
            <w:tcW w:w="4961" w:type="dxa"/>
            <w:tcBorders>
              <w:top w:val="single" w:sz="4" w:space="0" w:color="auto"/>
              <w:bottom w:val="single" w:sz="4" w:space="0" w:color="auto"/>
            </w:tcBorders>
            <w:vAlign w:val="center"/>
          </w:tcPr>
          <w:p w14:paraId="6277B859" w14:textId="77777777" w:rsidR="00526B0F" w:rsidRPr="00036D21" w:rsidRDefault="00526B0F" w:rsidP="002A08C6">
            <w:pPr>
              <w:adjustRightInd w:val="0"/>
            </w:pPr>
            <w:r>
              <w:t>Montarea coltari din aluminiu la muchii( se exclud suruburi)</w:t>
            </w:r>
          </w:p>
          <w:p w14:paraId="25E8206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52EC7E2"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7EB70E1A" w14:textId="77777777" w:rsidR="00526B0F" w:rsidRDefault="00526B0F" w:rsidP="002A08C6">
            <w:pPr>
              <w:jc w:val="center"/>
            </w:pPr>
            <w:r>
              <w:t>286,00</w:t>
            </w:r>
          </w:p>
        </w:tc>
      </w:tr>
      <w:tr w:rsidR="00526B0F" w14:paraId="693FB3A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7C6AE2" w14:textId="77777777" w:rsidR="00526B0F" w:rsidRDefault="00526B0F" w:rsidP="002A08C6">
            <w:r>
              <w:t xml:space="preserve"> 32</w:t>
            </w:r>
          </w:p>
        </w:tc>
        <w:tc>
          <w:tcPr>
            <w:tcW w:w="1701" w:type="dxa"/>
            <w:tcBorders>
              <w:top w:val="single" w:sz="4" w:space="0" w:color="auto"/>
              <w:bottom w:val="single" w:sz="4" w:space="0" w:color="auto"/>
            </w:tcBorders>
            <w:vAlign w:val="center"/>
          </w:tcPr>
          <w:p w14:paraId="6E1D2063" w14:textId="77777777" w:rsidR="00526B0F" w:rsidRDefault="00526B0F" w:rsidP="002A08C6">
            <w:pPr>
              <w:rPr>
                <w:lang w:val="en-US"/>
              </w:rPr>
            </w:pPr>
            <w:r>
              <w:rPr>
                <w:lang w:val="en-US"/>
              </w:rPr>
              <w:t>CN53A</w:t>
            </w:r>
          </w:p>
          <w:p w14:paraId="6E707052" w14:textId="77777777" w:rsidR="00526B0F" w:rsidRDefault="00526B0F" w:rsidP="002A08C6"/>
        </w:tc>
        <w:tc>
          <w:tcPr>
            <w:tcW w:w="4961" w:type="dxa"/>
            <w:tcBorders>
              <w:top w:val="single" w:sz="4" w:space="0" w:color="auto"/>
              <w:bottom w:val="single" w:sz="4" w:space="0" w:color="auto"/>
            </w:tcBorders>
            <w:vAlign w:val="center"/>
          </w:tcPr>
          <w:p w14:paraId="6A91EB74" w14:textId="77777777" w:rsidR="00526B0F" w:rsidRPr="00036D21" w:rsidRDefault="00526B0F" w:rsidP="002A08C6">
            <w:pPr>
              <w:adjustRightInd w:val="0"/>
            </w:pPr>
            <w:r>
              <w:t xml:space="preserve">Grunduirea suprafetelor interioare a peretilor cu amorsa </w:t>
            </w:r>
          </w:p>
          <w:p w14:paraId="7B02B01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12AFC63"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5921301D" w14:textId="77777777" w:rsidR="00526B0F" w:rsidRDefault="00526B0F" w:rsidP="002A08C6">
            <w:pPr>
              <w:jc w:val="center"/>
            </w:pPr>
            <w:r>
              <w:t>120,00</w:t>
            </w:r>
          </w:p>
        </w:tc>
      </w:tr>
      <w:tr w:rsidR="00526B0F" w14:paraId="65E51577"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D10AC" w14:textId="77777777" w:rsidR="00526B0F" w:rsidRDefault="00526B0F" w:rsidP="002A08C6">
            <w:r>
              <w:t xml:space="preserve"> 33</w:t>
            </w:r>
          </w:p>
        </w:tc>
        <w:tc>
          <w:tcPr>
            <w:tcW w:w="1701" w:type="dxa"/>
            <w:tcBorders>
              <w:top w:val="single" w:sz="4" w:space="0" w:color="auto"/>
              <w:bottom w:val="single" w:sz="4" w:space="0" w:color="auto"/>
            </w:tcBorders>
            <w:vAlign w:val="center"/>
          </w:tcPr>
          <w:p w14:paraId="7AD576FD" w14:textId="77777777" w:rsidR="00526B0F" w:rsidRDefault="00526B0F" w:rsidP="002A08C6">
            <w:pPr>
              <w:rPr>
                <w:lang w:val="en-US"/>
              </w:rPr>
            </w:pPr>
            <w:r>
              <w:rPr>
                <w:lang w:val="en-US"/>
              </w:rPr>
              <w:t>CF57A k mat 2</w:t>
            </w:r>
          </w:p>
          <w:p w14:paraId="6A42C650" w14:textId="77777777" w:rsidR="00526B0F" w:rsidRDefault="00526B0F" w:rsidP="002A08C6"/>
        </w:tc>
        <w:tc>
          <w:tcPr>
            <w:tcW w:w="4961" w:type="dxa"/>
            <w:tcBorders>
              <w:top w:val="single" w:sz="4" w:space="0" w:color="auto"/>
              <w:bottom w:val="single" w:sz="4" w:space="0" w:color="auto"/>
            </w:tcBorders>
            <w:vAlign w:val="center"/>
          </w:tcPr>
          <w:p w14:paraId="1EBED563" w14:textId="77777777" w:rsidR="00526B0F" w:rsidRPr="00036D21" w:rsidRDefault="00526B0F" w:rsidP="002A08C6">
            <w:pPr>
              <w:adjustRightInd w:val="0"/>
            </w:pPr>
            <w:r>
              <w:t xml:space="preserve">Aplicarea manuala a chitului pe baza de ipsos "Eurofin" grosime 2,0 mm pe suprafetele peretilor </w:t>
            </w:r>
          </w:p>
          <w:p w14:paraId="1A0D072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0D7B132"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6DB578B8" w14:textId="77777777" w:rsidR="00526B0F" w:rsidRDefault="00526B0F" w:rsidP="002A08C6">
            <w:pPr>
              <w:jc w:val="center"/>
            </w:pPr>
            <w:r>
              <w:t>120,00</w:t>
            </w:r>
          </w:p>
        </w:tc>
      </w:tr>
      <w:tr w:rsidR="00526B0F" w14:paraId="5B3CC4A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56DE5" w14:textId="77777777" w:rsidR="00526B0F" w:rsidRDefault="00526B0F" w:rsidP="002A08C6">
            <w:r>
              <w:t xml:space="preserve"> 34</w:t>
            </w:r>
          </w:p>
        </w:tc>
        <w:tc>
          <w:tcPr>
            <w:tcW w:w="1701" w:type="dxa"/>
            <w:tcBorders>
              <w:top w:val="single" w:sz="4" w:space="0" w:color="auto"/>
              <w:bottom w:val="single" w:sz="4" w:space="0" w:color="auto"/>
            </w:tcBorders>
            <w:vAlign w:val="center"/>
          </w:tcPr>
          <w:p w14:paraId="5405A0BD" w14:textId="77777777" w:rsidR="00526B0F" w:rsidRDefault="00526B0F" w:rsidP="002A08C6">
            <w:pPr>
              <w:rPr>
                <w:lang w:val="en-US"/>
              </w:rPr>
            </w:pPr>
            <w:r>
              <w:rPr>
                <w:lang w:val="en-US"/>
              </w:rPr>
              <w:t>CF56A</w:t>
            </w:r>
          </w:p>
          <w:p w14:paraId="76F4557D" w14:textId="77777777" w:rsidR="00526B0F" w:rsidRDefault="00526B0F" w:rsidP="002A08C6"/>
        </w:tc>
        <w:tc>
          <w:tcPr>
            <w:tcW w:w="4961" w:type="dxa"/>
            <w:tcBorders>
              <w:top w:val="single" w:sz="4" w:space="0" w:color="auto"/>
              <w:bottom w:val="single" w:sz="4" w:space="0" w:color="auto"/>
            </w:tcBorders>
            <w:vAlign w:val="center"/>
          </w:tcPr>
          <w:p w14:paraId="16808CA8" w14:textId="77777777" w:rsidR="00526B0F" w:rsidRPr="00036D21" w:rsidRDefault="00526B0F" w:rsidP="002A08C6">
            <w:pPr>
              <w:adjustRightInd w:val="0"/>
            </w:pPr>
            <w:r>
              <w:t xml:space="preserve">Aplicarea manuala a chitului pentru lucrari la interior "Mesterul Manole"  grosime 0,5 mm pe suprafetele  peretilor,  </w:t>
            </w:r>
          </w:p>
          <w:p w14:paraId="5CA0C06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E02122D"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50800B42" w14:textId="77777777" w:rsidR="00526B0F" w:rsidRDefault="00526B0F" w:rsidP="002A08C6">
            <w:pPr>
              <w:jc w:val="center"/>
            </w:pPr>
            <w:r>
              <w:t>120,00</w:t>
            </w:r>
          </w:p>
        </w:tc>
      </w:tr>
      <w:tr w:rsidR="00526B0F" w14:paraId="06F1F42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24205" w14:textId="77777777" w:rsidR="00526B0F" w:rsidRDefault="00526B0F" w:rsidP="002A08C6">
            <w:r>
              <w:t xml:space="preserve"> 35</w:t>
            </w:r>
          </w:p>
        </w:tc>
        <w:tc>
          <w:tcPr>
            <w:tcW w:w="1701" w:type="dxa"/>
            <w:tcBorders>
              <w:top w:val="single" w:sz="4" w:space="0" w:color="auto"/>
              <w:bottom w:val="single" w:sz="4" w:space="0" w:color="auto"/>
            </w:tcBorders>
            <w:vAlign w:val="center"/>
          </w:tcPr>
          <w:p w14:paraId="7FBB887D" w14:textId="77777777" w:rsidR="00526B0F" w:rsidRDefault="00526B0F" w:rsidP="002A08C6">
            <w:pPr>
              <w:rPr>
                <w:lang w:val="en-US"/>
              </w:rPr>
            </w:pPr>
            <w:r>
              <w:rPr>
                <w:lang w:val="en-US"/>
              </w:rPr>
              <w:t>CN53A</w:t>
            </w:r>
          </w:p>
          <w:p w14:paraId="587018F9" w14:textId="77777777" w:rsidR="00526B0F" w:rsidRDefault="00526B0F" w:rsidP="002A08C6"/>
        </w:tc>
        <w:tc>
          <w:tcPr>
            <w:tcW w:w="4961" w:type="dxa"/>
            <w:tcBorders>
              <w:top w:val="single" w:sz="4" w:space="0" w:color="auto"/>
              <w:bottom w:val="single" w:sz="4" w:space="0" w:color="auto"/>
            </w:tcBorders>
            <w:vAlign w:val="center"/>
          </w:tcPr>
          <w:p w14:paraId="5F7AE225" w14:textId="77777777" w:rsidR="00526B0F" w:rsidRPr="00036D21" w:rsidRDefault="00526B0F" w:rsidP="002A08C6">
            <w:pPr>
              <w:adjustRightInd w:val="0"/>
            </w:pPr>
            <w:r>
              <w:t xml:space="preserve">Grunduirea suprafetelor interioare a peretilor cu amorsa </w:t>
            </w:r>
          </w:p>
          <w:p w14:paraId="08428F8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C8982C3"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426A66AE" w14:textId="77777777" w:rsidR="00526B0F" w:rsidRDefault="00526B0F" w:rsidP="002A08C6">
            <w:pPr>
              <w:jc w:val="center"/>
            </w:pPr>
            <w:r>
              <w:t>120,00</w:t>
            </w:r>
          </w:p>
        </w:tc>
      </w:tr>
      <w:tr w:rsidR="00526B0F" w14:paraId="1131EA1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307F4C" w14:textId="77777777" w:rsidR="00526B0F" w:rsidRDefault="00526B0F" w:rsidP="002A08C6">
            <w:r>
              <w:t xml:space="preserve"> 36</w:t>
            </w:r>
          </w:p>
        </w:tc>
        <w:tc>
          <w:tcPr>
            <w:tcW w:w="1701" w:type="dxa"/>
            <w:tcBorders>
              <w:top w:val="single" w:sz="4" w:space="0" w:color="auto"/>
              <w:bottom w:val="single" w:sz="4" w:space="0" w:color="auto"/>
            </w:tcBorders>
            <w:vAlign w:val="center"/>
          </w:tcPr>
          <w:p w14:paraId="5E903523" w14:textId="77777777" w:rsidR="00526B0F" w:rsidRDefault="00526B0F" w:rsidP="002A08C6">
            <w:pPr>
              <w:rPr>
                <w:lang w:val="en-US"/>
              </w:rPr>
            </w:pPr>
            <w:r>
              <w:rPr>
                <w:lang w:val="en-US"/>
              </w:rPr>
              <w:t>CN06A</w:t>
            </w:r>
          </w:p>
          <w:p w14:paraId="5D537833" w14:textId="77777777" w:rsidR="00526B0F" w:rsidRDefault="00526B0F" w:rsidP="002A08C6"/>
        </w:tc>
        <w:tc>
          <w:tcPr>
            <w:tcW w:w="4961" w:type="dxa"/>
            <w:tcBorders>
              <w:top w:val="single" w:sz="4" w:space="0" w:color="auto"/>
              <w:bottom w:val="single" w:sz="4" w:space="0" w:color="auto"/>
            </w:tcBorders>
            <w:vAlign w:val="center"/>
          </w:tcPr>
          <w:p w14:paraId="6637195D" w14:textId="77777777" w:rsidR="00526B0F" w:rsidRPr="00036D21" w:rsidRDefault="00526B0F" w:rsidP="002A08C6">
            <w:pPr>
              <w:adjustRightInd w:val="0"/>
            </w:pPr>
            <w:r>
              <w:t>Vopsitorii interioare cu vopsea pe baza de copolimeri vinilici in emulsie apoasa,  aplicate in 2 straturi pe glet existent, executate manual la glafuri</w:t>
            </w:r>
          </w:p>
          <w:p w14:paraId="6AD4E0A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BB0E4F"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A20A39F" w14:textId="77777777" w:rsidR="00526B0F" w:rsidRDefault="00526B0F" w:rsidP="002A08C6">
            <w:pPr>
              <w:jc w:val="center"/>
            </w:pPr>
            <w:r>
              <w:t>120,00</w:t>
            </w:r>
          </w:p>
        </w:tc>
      </w:tr>
      <w:tr w:rsidR="00526B0F" w:rsidRPr="00036D21" w14:paraId="070EA34D" w14:textId="77777777" w:rsidTr="003F48C1">
        <w:tc>
          <w:tcPr>
            <w:tcW w:w="709" w:type="dxa"/>
            <w:tcBorders>
              <w:top w:val="nil"/>
              <w:left w:val="single" w:sz="6" w:space="0" w:color="auto"/>
              <w:bottom w:val="nil"/>
              <w:right w:val="nil"/>
            </w:tcBorders>
          </w:tcPr>
          <w:p w14:paraId="42ED902D"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2EC0EDCF" w14:textId="77777777" w:rsidR="00526B0F" w:rsidRDefault="00526B0F" w:rsidP="002A08C6"/>
        </w:tc>
        <w:tc>
          <w:tcPr>
            <w:tcW w:w="4961" w:type="dxa"/>
            <w:tcBorders>
              <w:top w:val="nil"/>
              <w:left w:val="single" w:sz="6" w:space="0" w:color="auto"/>
              <w:bottom w:val="nil"/>
              <w:right w:val="nil"/>
            </w:tcBorders>
          </w:tcPr>
          <w:p w14:paraId="3A6FE169"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1.4. Pardoseli</w:t>
            </w:r>
          </w:p>
          <w:p w14:paraId="7127505C"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0C42C3C0"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785C46A2" w14:textId="77777777" w:rsidR="00526B0F" w:rsidRPr="00036D21" w:rsidRDefault="00526B0F" w:rsidP="002A08C6">
            <w:pPr>
              <w:rPr>
                <w:lang w:val="en-US"/>
              </w:rPr>
            </w:pPr>
          </w:p>
        </w:tc>
      </w:tr>
      <w:tr w:rsidR="00526B0F" w14:paraId="6C4734E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9B6A8F" w14:textId="77777777" w:rsidR="00526B0F" w:rsidRDefault="00526B0F" w:rsidP="002A08C6">
            <w:r>
              <w:t>37</w:t>
            </w:r>
          </w:p>
        </w:tc>
        <w:tc>
          <w:tcPr>
            <w:tcW w:w="1701" w:type="dxa"/>
            <w:tcBorders>
              <w:top w:val="single" w:sz="4" w:space="0" w:color="auto"/>
              <w:bottom w:val="single" w:sz="4" w:space="0" w:color="auto"/>
            </w:tcBorders>
            <w:vAlign w:val="center"/>
          </w:tcPr>
          <w:p w14:paraId="0053C286" w14:textId="77777777" w:rsidR="00526B0F" w:rsidRDefault="00526B0F" w:rsidP="002A08C6">
            <w:pPr>
              <w:rPr>
                <w:lang w:val="en-US"/>
              </w:rPr>
            </w:pPr>
            <w:r>
              <w:rPr>
                <w:lang w:val="en-US"/>
              </w:rPr>
              <w:t>RpCK41C</w:t>
            </w:r>
          </w:p>
          <w:p w14:paraId="285A489A" w14:textId="77777777" w:rsidR="00526B0F" w:rsidRDefault="00526B0F" w:rsidP="002A08C6"/>
        </w:tc>
        <w:tc>
          <w:tcPr>
            <w:tcW w:w="4961" w:type="dxa"/>
            <w:tcBorders>
              <w:top w:val="single" w:sz="4" w:space="0" w:color="auto"/>
              <w:bottom w:val="single" w:sz="4" w:space="0" w:color="auto"/>
            </w:tcBorders>
            <w:vAlign w:val="center"/>
          </w:tcPr>
          <w:p w14:paraId="2A9FFF16" w14:textId="77777777" w:rsidR="00526B0F" w:rsidRPr="00036D21" w:rsidRDefault="00526B0F" w:rsidP="002A08C6">
            <w:pPr>
              <w:adjustRightInd w:val="0"/>
            </w:pPr>
            <w:r>
              <w:t>Desfacerea pardoselilor din covor din PVC pe suport sau fara suport textil, mocheta, etc</w:t>
            </w:r>
          </w:p>
          <w:p w14:paraId="5709A74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8629EFE"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6A7A2E18" w14:textId="77777777" w:rsidR="00526B0F" w:rsidRDefault="00526B0F" w:rsidP="002A08C6">
            <w:pPr>
              <w:jc w:val="center"/>
            </w:pPr>
            <w:r>
              <w:t>190,10</w:t>
            </w:r>
          </w:p>
        </w:tc>
      </w:tr>
      <w:tr w:rsidR="00526B0F" w14:paraId="4B87182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C61249" w14:textId="77777777" w:rsidR="00526B0F" w:rsidRDefault="00526B0F" w:rsidP="002A08C6">
            <w:r>
              <w:t xml:space="preserve"> 38</w:t>
            </w:r>
          </w:p>
        </w:tc>
        <w:tc>
          <w:tcPr>
            <w:tcW w:w="1701" w:type="dxa"/>
            <w:tcBorders>
              <w:top w:val="single" w:sz="4" w:space="0" w:color="auto"/>
              <w:bottom w:val="single" w:sz="4" w:space="0" w:color="auto"/>
            </w:tcBorders>
            <w:vAlign w:val="center"/>
          </w:tcPr>
          <w:p w14:paraId="03B83831" w14:textId="77777777" w:rsidR="00526B0F" w:rsidRDefault="00526B0F" w:rsidP="002A08C6">
            <w:pPr>
              <w:rPr>
                <w:lang w:val="en-US"/>
              </w:rPr>
            </w:pPr>
            <w:r>
              <w:rPr>
                <w:lang w:val="en-US"/>
              </w:rPr>
              <w:t>RpCK42C</w:t>
            </w:r>
          </w:p>
          <w:p w14:paraId="4D504FB9" w14:textId="77777777" w:rsidR="00526B0F" w:rsidRDefault="00526B0F" w:rsidP="002A08C6"/>
        </w:tc>
        <w:tc>
          <w:tcPr>
            <w:tcW w:w="4961" w:type="dxa"/>
            <w:tcBorders>
              <w:top w:val="single" w:sz="4" w:space="0" w:color="auto"/>
              <w:bottom w:val="single" w:sz="4" w:space="0" w:color="auto"/>
            </w:tcBorders>
            <w:vAlign w:val="center"/>
          </w:tcPr>
          <w:p w14:paraId="1D0F4537" w14:textId="77777777" w:rsidR="00526B0F" w:rsidRPr="00036D21" w:rsidRDefault="00526B0F" w:rsidP="002A08C6">
            <w:pPr>
              <w:adjustRightInd w:val="0"/>
            </w:pPr>
            <w:r>
              <w:t>Desfacerea pardoselilor reci din placi de beton, marmura, piatra, gresie, placi ceramice, etc</w:t>
            </w:r>
          </w:p>
          <w:p w14:paraId="6DDF117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1ACFA50"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040B9606" w14:textId="77777777" w:rsidR="00526B0F" w:rsidRDefault="00526B0F" w:rsidP="002A08C6">
            <w:pPr>
              <w:jc w:val="center"/>
            </w:pPr>
            <w:r>
              <w:t>53,46</w:t>
            </w:r>
          </w:p>
        </w:tc>
      </w:tr>
      <w:tr w:rsidR="00526B0F" w14:paraId="25E8ADA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B778CD" w14:textId="77777777" w:rsidR="00526B0F" w:rsidRDefault="00526B0F" w:rsidP="002A08C6">
            <w:r>
              <w:t xml:space="preserve"> 39</w:t>
            </w:r>
          </w:p>
        </w:tc>
        <w:tc>
          <w:tcPr>
            <w:tcW w:w="1701" w:type="dxa"/>
            <w:tcBorders>
              <w:top w:val="single" w:sz="4" w:space="0" w:color="auto"/>
              <w:bottom w:val="single" w:sz="4" w:space="0" w:color="auto"/>
            </w:tcBorders>
            <w:vAlign w:val="center"/>
          </w:tcPr>
          <w:p w14:paraId="51A20D04" w14:textId="77777777" w:rsidR="00526B0F" w:rsidRDefault="00526B0F" w:rsidP="002A08C6">
            <w:pPr>
              <w:rPr>
                <w:lang w:val="en-US"/>
              </w:rPr>
            </w:pPr>
            <w:r>
              <w:rPr>
                <w:lang w:val="en-US"/>
              </w:rPr>
              <w:t>CN53A</w:t>
            </w:r>
          </w:p>
          <w:p w14:paraId="50DA234D" w14:textId="77777777" w:rsidR="00526B0F" w:rsidRDefault="00526B0F" w:rsidP="002A08C6"/>
        </w:tc>
        <w:tc>
          <w:tcPr>
            <w:tcW w:w="4961" w:type="dxa"/>
            <w:tcBorders>
              <w:top w:val="single" w:sz="4" w:space="0" w:color="auto"/>
              <w:bottom w:val="single" w:sz="4" w:space="0" w:color="auto"/>
            </w:tcBorders>
            <w:vAlign w:val="center"/>
          </w:tcPr>
          <w:p w14:paraId="5B891A70" w14:textId="77777777" w:rsidR="00526B0F" w:rsidRPr="00036D21" w:rsidRDefault="00526B0F" w:rsidP="002A08C6">
            <w:pPr>
              <w:adjustRightInd w:val="0"/>
            </w:pPr>
            <w:r>
              <w:t>Grunduirea suprafetelor interioare a pardoseli cu betonogrund</w:t>
            </w:r>
          </w:p>
          <w:p w14:paraId="35C80FE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71618BB"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05BFB0A7" w14:textId="77777777" w:rsidR="00526B0F" w:rsidRDefault="00526B0F" w:rsidP="002A08C6">
            <w:pPr>
              <w:jc w:val="center"/>
            </w:pPr>
            <w:r>
              <w:t>281,00</w:t>
            </w:r>
          </w:p>
        </w:tc>
      </w:tr>
      <w:tr w:rsidR="00526B0F" w14:paraId="3670CE9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5B3908" w14:textId="77777777" w:rsidR="00526B0F" w:rsidRDefault="00526B0F" w:rsidP="002A08C6">
            <w:r>
              <w:t xml:space="preserve"> 40</w:t>
            </w:r>
          </w:p>
        </w:tc>
        <w:tc>
          <w:tcPr>
            <w:tcW w:w="1701" w:type="dxa"/>
            <w:tcBorders>
              <w:top w:val="single" w:sz="4" w:space="0" w:color="auto"/>
              <w:bottom w:val="single" w:sz="4" w:space="0" w:color="auto"/>
            </w:tcBorders>
            <w:vAlign w:val="center"/>
          </w:tcPr>
          <w:p w14:paraId="48A7E5C9" w14:textId="77777777" w:rsidR="00526B0F" w:rsidRDefault="00526B0F" w:rsidP="002A08C6">
            <w:pPr>
              <w:rPr>
                <w:lang w:val="en-US"/>
              </w:rPr>
            </w:pPr>
            <w:r>
              <w:rPr>
                <w:lang w:val="en-US"/>
              </w:rPr>
              <w:t>RpCK01B</w:t>
            </w:r>
          </w:p>
          <w:p w14:paraId="6C272FDA" w14:textId="77777777" w:rsidR="00526B0F" w:rsidRDefault="00526B0F" w:rsidP="002A08C6"/>
        </w:tc>
        <w:tc>
          <w:tcPr>
            <w:tcW w:w="4961" w:type="dxa"/>
            <w:tcBorders>
              <w:top w:val="single" w:sz="4" w:space="0" w:color="auto"/>
              <w:bottom w:val="single" w:sz="4" w:space="0" w:color="auto"/>
            </w:tcBorders>
            <w:vAlign w:val="center"/>
          </w:tcPr>
          <w:p w14:paraId="3663A440" w14:textId="77777777" w:rsidR="00526B0F" w:rsidRPr="00036D21" w:rsidRDefault="00526B0F" w:rsidP="002A08C6">
            <w:pPr>
              <w:adjustRightInd w:val="0"/>
            </w:pPr>
            <w:r>
              <w:t>Repararea stratului-suport pentru pardoseli executat din mortar din ciment M 100-T de 3 cm grosime cu fata driscuita fin</w:t>
            </w:r>
          </w:p>
          <w:p w14:paraId="27A0EE0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3D7BCDC"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6675209B" w14:textId="77777777" w:rsidR="00526B0F" w:rsidRDefault="00526B0F" w:rsidP="002A08C6">
            <w:pPr>
              <w:jc w:val="center"/>
            </w:pPr>
            <w:r>
              <w:t>120,00</w:t>
            </w:r>
          </w:p>
        </w:tc>
      </w:tr>
      <w:tr w:rsidR="00526B0F" w14:paraId="1CDEB63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299D4" w14:textId="77777777" w:rsidR="00526B0F" w:rsidRDefault="00526B0F" w:rsidP="002A08C6">
            <w:r>
              <w:t xml:space="preserve"> 41</w:t>
            </w:r>
          </w:p>
        </w:tc>
        <w:tc>
          <w:tcPr>
            <w:tcW w:w="1701" w:type="dxa"/>
            <w:tcBorders>
              <w:top w:val="single" w:sz="4" w:space="0" w:color="auto"/>
              <w:bottom w:val="single" w:sz="4" w:space="0" w:color="auto"/>
            </w:tcBorders>
            <w:vAlign w:val="center"/>
          </w:tcPr>
          <w:p w14:paraId="7EC4101C" w14:textId="77777777" w:rsidR="00526B0F" w:rsidRDefault="00526B0F" w:rsidP="002A08C6">
            <w:pPr>
              <w:rPr>
                <w:lang w:val="en-US"/>
              </w:rPr>
            </w:pPr>
            <w:r>
              <w:rPr>
                <w:lang w:val="en-US"/>
              </w:rPr>
              <w:t>CG56B</w:t>
            </w:r>
          </w:p>
          <w:p w14:paraId="42AB07EB" w14:textId="77777777" w:rsidR="00526B0F" w:rsidRDefault="00526B0F" w:rsidP="002A08C6"/>
        </w:tc>
        <w:tc>
          <w:tcPr>
            <w:tcW w:w="4961" w:type="dxa"/>
            <w:tcBorders>
              <w:top w:val="single" w:sz="4" w:space="0" w:color="auto"/>
              <w:bottom w:val="single" w:sz="4" w:space="0" w:color="auto"/>
            </w:tcBorders>
            <w:vAlign w:val="center"/>
          </w:tcPr>
          <w:p w14:paraId="365BA50D" w14:textId="77777777" w:rsidR="00526B0F" w:rsidRPr="00036D21" w:rsidRDefault="00526B0F" w:rsidP="002A08C6">
            <w:pPr>
              <w:adjustRightInd w:val="0"/>
            </w:pPr>
            <w:r>
              <w:t>Sapa din amestec de autonivelare "Nivelir": grosime 20 mm</w:t>
            </w:r>
          </w:p>
          <w:p w14:paraId="74D7C60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4D4E060"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45B070A8" w14:textId="77777777" w:rsidR="00526B0F" w:rsidRDefault="00526B0F" w:rsidP="002A08C6">
            <w:pPr>
              <w:jc w:val="center"/>
            </w:pPr>
            <w:r>
              <w:t>281,00</w:t>
            </w:r>
          </w:p>
        </w:tc>
      </w:tr>
      <w:tr w:rsidR="00526B0F" w14:paraId="40437AE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007BD9" w14:textId="77777777" w:rsidR="00526B0F" w:rsidRDefault="00526B0F" w:rsidP="002A08C6">
            <w:r>
              <w:t xml:space="preserve"> 42</w:t>
            </w:r>
          </w:p>
        </w:tc>
        <w:tc>
          <w:tcPr>
            <w:tcW w:w="1701" w:type="dxa"/>
            <w:tcBorders>
              <w:top w:val="single" w:sz="4" w:space="0" w:color="auto"/>
              <w:bottom w:val="single" w:sz="4" w:space="0" w:color="auto"/>
            </w:tcBorders>
            <w:vAlign w:val="center"/>
          </w:tcPr>
          <w:p w14:paraId="589C0BF2" w14:textId="77777777" w:rsidR="00526B0F" w:rsidRDefault="00526B0F" w:rsidP="002A08C6">
            <w:pPr>
              <w:rPr>
                <w:lang w:val="en-US"/>
              </w:rPr>
            </w:pPr>
            <w:r>
              <w:rPr>
                <w:lang w:val="en-US"/>
              </w:rPr>
              <w:t>IzF31A</w:t>
            </w:r>
          </w:p>
          <w:p w14:paraId="75833421" w14:textId="77777777" w:rsidR="00526B0F" w:rsidRDefault="00526B0F" w:rsidP="002A08C6"/>
        </w:tc>
        <w:tc>
          <w:tcPr>
            <w:tcW w:w="4961" w:type="dxa"/>
            <w:tcBorders>
              <w:top w:val="single" w:sz="4" w:space="0" w:color="auto"/>
              <w:bottom w:val="single" w:sz="4" w:space="0" w:color="auto"/>
            </w:tcBorders>
            <w:vAlign w:val="center"/>
          </w:tcPr>
          <w:p w14:paraId="4573C16F" w14:textId="77777777" w:rsidR="00526B0F" w:rsidRPr="00036D21" w:rsidRDefault="00526B0F" w:rsidP="002A08C6">
            <w:pPr>
              <w:adjustRightInd w:val="0"/>
            </w:pPr>
            <w:r>
              <w:t xml:space="preserve">Hidroizolarea   suprafetelor  din beton  (verticale, orizontale,inclusiv  tavane)  cu  amestec "Penetron" - 2 straturi: suprafata neteda </w:t>
            </w:r>
          </w:p>
          <w:p w14:paraId="04D0AB7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44E1260"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5223BE2C" w14:textId="77777777" w:rsidR="00526B0F" w:rsidRDefault="00526B0F" w:rsidP="002A08C6">
            <w:pPr>
              <w:jc w:val="center"/>
            </w:pPr>
            <w:r>
              <w:t>36,80</w:t>
            </w:r>
          </w:p>
        </w:tc>
      </w:tr>
      <w:tr w:rsidR="00526B0F" w14:paraId="677A85F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E8605" w14:textId="77777777" w:rsidR="00526B0F" w:rsidRDefault="00526B0F" w:rsidP="002A08C6">
            <w:r>
              <w:t xml:space="preserve"> 43</w:t>
            </w:r>
          </w:p>
        </w:tc>
        <w:tc>
          <w:tcPr>
            <w:tcW w:w="1701" w:type="dxa"/>
            <w:tcBorders>
              <w:top w:val="single" w:sz="4" w:space="0" w:color="auto"/>
              <w:bottom w:val="single" w:sz="4" w:space="0" w:color="auto"/>
            </w:tcBorders>
            <w:vAlign w:val="center"/>
          </w:tcPr>
          <w:p w14:paraId="48F85E0F" w14:textId="77777777" w:rsidR="00526B0F" w:rsidRDefault="00526B0F" w:rsidP="002A08C6">
            <w:pPr>
              <w:rPr>
                <w:lang w:val="en-US"/>
              </w:rPr>
            </w:pPr>
            <w:r>
              <w:rPr>
                <w:lang w:val="en-US"/>
              </w:rPr>
              <w:t>CN53A</w:t>
            </w:r>
          </w:p>
          <w:p w14:paraId="7B3D432E" w14:textId="77777777" w:rsidR="00526B0F" w:rsidRDefault="00526B0F" w:rsidP="002A08C6"/>
        </w:tc>
        <w:tc>
          <w:tcPr>
            <w:tcW w:w="4961" w:type="dxa"/>
            <w:tcBorders>
              <w:top w:val="single" w:sz="4" w:space="0" w:color="auto"/>
              <w:bottom w:val="single" w:sz="4" w:space="0" w:color="auto"/>
            </w:tcBorders>
            <w:vAlign w:val="center"/>
          </w:tcPr>
          <w:p w14:paraId="784744D4" w14:textId="77777777" w:rsidR="00526B0F" w:rsidRPr="00036D21" w:rsidRDefault="00526B0F" w:rsidP="002A08C6">
            <w:pPr>
              <w:adjustRightInd w:val="0"/>
            </w:pPr>
            <w:r>
              <w:t>Grunduirea suprafetelor interioare a pardoseli cu betonogrund</w:t>
            </w:r>
          </w:p>
          <w:p w14:paraId="6128627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5555267"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154732F4" w14:textId="77777777" w:rsidR="00526B0F" w:rsidRDefault="00526B0F" w:rsidP="002A08C6">
            <w:pPr>
              <w:jc w:val="center"/>
            </w:pPr>
            <w:r>
              <w:t>36,80</w:t>
            </w:r>
          </w:p>
        </w:tc>
      </w:tr>
      <w:tr w:rsidR="00526B0F" w14:paraId="7CC9A8D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715D71" w14:textId="77777777" w:rsidR="00526B0F" w:rsidRDefault="00526B0F" w:rsidP="002A08C6">
            <w:r>
              <w:t xml:space="preserve"> 44</w:t>
            </w:r>
          </w:p>
        </w:tc>
        <w:tc>
          <w:tcPr>
            <w:tcW w:w="1701" w:type="dxa"/>
            <w:tcBorders>
              <w:top w:val="single" w:sz="4" w:space="0" w:color="auto"/>
              <w:bottom w:val="single" w:sz="4" w:space="0" w:color="auto"/>
            </w:tcBorders>
            <w:vAlign w:val="center"/>
          </w:tcPr>
          <w:p w14:paraId="321AB1A9" w14:textId="77777777" w:rsidR="00526B0F" w:rsidRDefault="00526B0F" w:rsidP="002A08C6">
            <w:pPr>
              <w:rPr>
                <w:lang w:val="en-US"/>
              </w:rPr>
            </w:pPr>
            <w:r>
              <w:rPr>
                <w:lang w:val="en-US"/>
              </w:rPr>
              <w:t>CG49A</w:t>
            </w:r>
          </w:p>
          <w:p w14:paraId="451E72AA" w14:textId="77777777" w:rsidR="00526B0F" w:rsidRDefault="00526B0F" w:rsidP="002A08C6"/>
        </w:tc>
        <w:tc>
          <w:tcPr>
            <w:tcW w:w="4961" w:type="dxa"/>
            <w:tcBorders>
              <w:top w:val="single" w:sz="4" w:space="0" w:color="auto"/>
              <w:bottom w:val="single" w:sz="4" w:space="0" w:color="auto"/>
            </w:tcBorders>
            <w:vAlign w:val="center"/>
          </w:tcPr>
          <w:p w14:paraId="3C21CE88" w14:textId="77777777" w:rsidR="00526B0F" w:rsidRPr="00036D21" w:rsidRDefault="00526B0F" w:rsidP="002A08C6">
            <w:pPr>
              <w:adjustRightInd w:val="0"/>
            </w:pPr>
            <w:r>
              <w:t>Executarea acoperirii antibacteriale din vinil omogen , la pardoseli cu ridicarea pe perete 10 cm  (gr 2 mm, lat 2 m ,dens 3060 g/m2 grup T)</w:t>
            </w:r>
          </w:p>
          <w:p w14:paraId="77FD0B0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19CDA4B"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96F457D" w14:textId="77777777" w:rsidR="00526B0F" w:rsidRDefault="00526B0F" w:rsidP="002A08C6">
            <w:pPr>
              <w:jc w:val="center"/>
            </w:pPr>
            <w:r>
              <w:t>167,50</w:t>
            </w:r>
          </w:p>
        </w:tc>
      </w:tr>
      <w:tr w:rsidR="00526B0F" w14:paraId="692A7DC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605265" w14:textId="77777777" w:rsidR="00526B0F" w:rsidRDefault="00526B0F" w:rsidP="002A08C6">
            <w:r>
              <w:t xml:space="preserve"> 45</w:t>
            </w:r>
          </w:p>
        </w:tc>
        <w:tc>
          <w:tcPr>
            <w:tcW w:w="1701" w:type="dxa"/>
            <w:tcBorders>
              <w:top w:val="single" w:sz="4" w:space="0" w:color="auto"/>
              <w:bottom w:val="single" w:sz="4" w:space="0" w:color="auto"/>
            </w:tcBorders>
            <w:vAlign w:val="center"/>
          </w:tcPr>
          <w:p w14:paraId="0D45CF60" w14:textId="77777777" w:rsidR="00526B0F" w:rsidRDefault="00526B0F" w:rsidP="002A08C6">
            <w:pPr>
              <w:rPr>
                <w:lang w:val="en-US"/>
              </w:rPr>
            </w:pPr>
            <w:r>
              <w:rPr>
                <w:lang w:val="en-US"/>
              </w:rPr>
              <w:t>CG17D</w:t>
            </w:r>
          </w:p>
          <w:p w14:paraId="4A3151D1" w14:textId="77777777" w:rsidR="00526B0F" w:rsidRDefault="00526B0F" w:rsidP="002A08C6"/>
        </w:tc>
        <w:tc>
          <w:tcPr>
            <w:tcW w:w="4961" w:type="dxa"/>
            <w:tcBorders>
              <w:top w:val="single" w:sz="4" w:space="0" w:color="auto"/>
              <w:bottom w:val="single" w:sz="4" w:space="0" w:color="auto"/>
            </w:tcBorders>
            <w:vAlign w:val="center"/>
          </w:tcPr>
          <w:p w14:paraId="611CA4C0" w14:textId="77777777" w:rsidR="00526B0F" w:rsidRPr="00036D21" w:rsidRDefault="00526B0F" w:rsidP="002A08C6">
            <w:pPr>
              <w:adjustRightInd w:val="0"/>
            </w:pPr>
            <w:r>
              <w:t xml:space="preserve">Pardoseli din placi de gresie ceramica inclusiv stratul suport din mortar adeziv, executate pe suprafete: mai mari de 16 m2 </w:t>
            </w:r>
          </w:p>
          <w:p w14:paraId="22E9542F"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C4F6145"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C5377DF" w14:textId="77777777" w:rsidR="00526B0F" w:rsidRDefault="00526B0F" w:rsidP="002A08C6">
            <w:pPr>
              <w:jc w:val="center"/>
            </w:pPr>
            <w:r>
              <w:t>163,00</w:t>
            </w:r>
          </w:p>
        </w:tc>
      </w:tr>
      <w:tr w:rsidR="00526B0F" w14:paraId="1C45FA3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7237E" w14:textId="77777777" w:rsidR="00526B0F" w:rsidRDefault="00526B0F" w:rsidP="002A08C6">
            <w:r>
              <w:t xml:space="preserve"> 46</w:t>
            </w:r>
          </w:p>
        </w:tc>
        <w:tc>
          <w:tcPr>
            <w:tcW w:w="1701" w:type="dxa"/>
            <w:tcBorders>
              <w:top w:val="single" w:sz="4" w:space="0" w:color="auto"/>
              <w:bottom w:val="single" w:sz="4" w:space="0" w:color="auto"/>
            </w:tcBorders>
            <w:vAlign w:val="center"/>
          </w:tcPr>
          <w:p w14:paraId="5E894C19" w14:textId="77777777" w:rsidR="00526B0F" w:rsidRDefault="00526B0F" w:rsidP="002A08C6">
            <w:pPr>
              <w:rPr>
                <w:lang w:val="en-US"/>
              </w:rPr>
            </w:pPr>
            <w:r>
              <w:rPr>
                <w:lang w:val="en-US"/>
              </w:rPr>
              <w:t>CI14A</w:t>
            </w:r>
          </w:p>
          <w:p w14:paraId="5439452E" w14:textId="77777777" w:rsidR="00526B0F" w:rsidRDefault="00526B0F" w:rsidP="002A08C6"/>
        </w:tc>
        <w:tc>
          <w:tcPr>
            <w:tcW w:w="4961" w:type="dxa"/>
            <w:tcBorders>
              <w:top w:val="single" w:sz="4" w:space="0" w:color="auto"/>
              <w:bottom w:val="single" w:sz="4" w:space="0" w:color="auto"/>
            </w:tcBorders>
            <w:vAlign w:val="center"/>
          </w:tcPr>
          <w:p w14:paraId="341FD758" w14:textId="77777777" w:rsidR="00526B0F" w:rsidRPr="00036D21" w:rsidRDefault="00526B0F" w:rsidP="002A08C6">
            <w:pPr>
              <w:adjustRightInd w:val="0"/>
            </w:pPr>
            <w:r>
              <w:t xml:space="preserve">Elemente liniare din placi din gresie ceramica aplicate cu adeziv </w:t>
            </w:r>
          </w:p>
          <w:p w14:paraId="4495187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6D7A036"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392A0671" w14:textId="77777777" w:rsidR="00526B0F" w:rsidRDefault="00526B0F" w:rsidP="002A08C6">
            <w:pPr>
              <w:jc w:val="center"/>
            </w:pPr>
            <w:r>
              <w:t>165,00</w:t>
            </w:r>
          </w:p>
        </w:tc>
      </w:tr>
      <w:tr w:rsidR="00526B0F" w14:paraId="5F96E8E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9BD4CF" w14:textId="77777777" w:rsidR="00526B0F" w:rsidRDefault="00526B0F" w:rsidP="002A08C6">
            <w:r>
              <w:t xml:space="preserve"> 47</w:t>
            </w:r>
          </w:p>
        </w:tc>
        <w:tc>
          <w:tcPr>
            <w:tcW w:w="1701" w:type="dxa"/>
            <w:tcBorders>
              <w:top w:val="single" w:sz="4" w:space="0" w:color="auto"/>
              <w:bottom w:val="single" w:sz="4" w:space="0" w:color="auto"/>
            </w:tcBorders>
            <w:vAlign w:val="center"/>
          </w:tcPr>
          <w:p w14:paraId="4C3FED14" w14:textId="77777777" w:rsidR="00526B0F" w:rsidRDefault="00526B0F" w:rsidP="002A08C6">
            <w:pPr>
              <w:rPr>
                <w:lang w:val="en-US"/>
              </w:rPr>
            </w:pPr>
            <w:r>
              <w:rPr>
                <w:lang w:val="en-US"/>
              </w:rPr>
              <w:t>CK18C</w:t>
            </w:r>
          </w:p>
          <w:p w14:paraId="4B76F6FA" w14:textId="77777777" w:rsidR="00526B0F" w:rsidRDefault="00526B0F" w:rsidP="002A08C6"/>
        </w:tc>
        <w:tc>
          <w:tcPr>
            <w:tcW w:w="4961" w:type="dxa"/>
            <w:tcBorders>
              <w:top w:val="single" w:sz="4" w:space="0" w:color="auto"/>
              <w:bottom w:val="single" w:sz="4" w:space="0" w:color="auto"/>
            </w:tcBorders>
            <w:vAlign w:val="center"/>
          </w:tcPr>
          <w:p w14:paraId="2DED9F13" w14:textId="77777777" w:rsidR="00526B0F" w:rsidRPr="00036D21" w:rsidRDefault="00526B0F" w:rsidP="002A08C6">
            <w:pPr>
              <w:adjustRightInd w:val="0"/>
            </w:pPr>
            <w:r>
              <w:t>Montarea proifil din aluminiu trecere la usi lat 3-4 cm</w:t>
            </w:r>
          </w:p>
          <w:p w14:paraId="0FFC75F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3466B4E"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1F8F82BA" w14:textId="77777777" w:rsidR="00526B0F" w:rsidRDefault="00526B0F" w:rsidP="002A08C6">
            <w:pPr>
              <w:jc w:val="center"/>
            </w:pPr>
            <w:r>
              <w:t>17,00</w:t>
            </w:r>
          </w:p>
        </w:tc>
      </w:tr>
      <w:tr w:rsidR="00526B0F" w:rsidRPr="00036D21" w14:paraId="3F5CFAC9" w14:textId="77777777" w:rsidTr="003F48C1">
        <w:tc>
          <w:tcPr>
            <w:tcW w:w="709" w:type="dxa"/>
            <w:tcBorders>
              <w:top w:val="nil"/>
              <w:left w:val="single" w:sz="6" w:space="0" w:color="auto"/>
              <w:bottom w:val="nil"/>
              <w:right w:val="nil"/>
            </w:tcBorders>
          </w:tcPr>
          <w:p w14:paraId="3B7266EC"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2EE346A0" w14:textId="77777777" w:rsidR="00526B0F" w:rsidRDefault="00526B0F" w:rsidP="002A08C6"/>
        </w:tc>
        <w:tc>
          <w:tcPr>
            <w:tcW w:w="4961" w:type="dxa"/>
            <w:tcBorders>
              <w:top w:val="nil"/>
              <w:left w:val="single" w:sz="6" w:space="0" w:color="auto"/>
              <w:bottom w:val="nil"/>
              <w:right w:val="nil"/>
            </w:tcBorders>
          </w:tcPr>
          <w:p w14:paraId="60192843"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1.5. Timplarie</w:t>
            </w:r>
          </w:p>
          <w:p w14:paraId="402A7EC3"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394DD250"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798A07DF" w14:textId="77777777" w:rsidR="00526B0F" w:rsidRPr="00036D21" w:rsidRDefault="00526B0F" w:rsidP="002A08C6">
            <w:pPr>
              <w:rPr>
                <w:lang w:val="en-US"/>
              </w:rPr>
            </w:pPr>
          </w:p>
        </w:tc>
      </w:tr>
      <w:tr w:rsidR="00526B0F" w14:paraId="5EE6ECF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DC5C3" w14:textId="77777777" w:rsidR="00526B0F" w:rsidRDefault="00526B0F" w:rsidP="002A08C6">
            <w:r>
              <w:t>48</w:t>
            </w:r>
          </w:p>
        </w:tc>
        <w:tc>
          <w:tcPr>
            <w:tcW w:w="1701" w:type="dxa"/>
            <w:tcBorders>
              <w:top w:val="single" w:sz="4" w:space="0" w:color="auto"/>
              <w:bottom w:val="single" w:sz="4" w:space="0" w:color="auto"/>
            </w:tcBorders>
            <w:vAlign w:val="center"/>
          </w:tcPr>
          <w:p w14:paraId="4468B463" w14:textId="77777777" w:rsidR="00526B0F" w:rsidRDefault="00526B0F" w:rsidP="002A08C6">
            <w:pPr>
              <w:rPr>
                <w:lang w:val="en-US"/>
              </w:rPr>
            </w:pPr>
            <w:r>
              <w:rPr>
                <w:lang w:val="en-US"/>
              </w:rPr>
              <w:t>RpCO56A</w:t>
            </w:r>
          </w:p>
          <w:p w14:paraId="7FDD1F30" w14:textId="77777777" w:rsidR="00526B0F" w:rsidRDefault="00526B0F" w:rsidP="002A08C6"/>
        </w:tc>
        <w:tc>
          <w:tcPr>
            <w:tcW w:w="4961" w:type="dxa"/>
            <w:tcBorders>
              <w:top w:val="single" w:sz="4" w:space="0" w:color="auto"/>
              <w:bottom w:val="single" w:sz="4" w:space="0" w:color="auto"/>
            </w:tcBorders>
            <w:vAlign w:val="center"/>
          </w:tcPr>
          <w:p w14:paraId="610283D9" w14:textId="77777777" w:rsidR="00526B0F" w:rsidRPr="00036D21" w:rsidRDefault="00526B0F" w:rsidP="002A08C6">
            <w:pPr>
              <w:adjustRightInd w:val="0"/>
            </w:pPr>
            <w:r>
              <w:t>Demontari: timplarie din lemn (usi, ferestre, obloane, cutii, rulou, masti, etc.)</w:t>
            </w:r>
          </w:p>
          <w:p w14:paraId="38890F2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D16ED2F"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73960FBE" w14:textId="77777777" w:rsidR="00526B0F" w:rsidRDefault="00526B0F" w:rsidP="002A08C6">
            <w:pPr>
              <w:jc w:val="center"/>
            </w:pPr>
            <w:r>
              <w:t>51,20</w:t>
            </w:r>
          </w:p>
        </w:tc>
      </w:tr>
      <w:tr w:rsidR="00526B0F" w14:paraId="5970EBC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1DFD86" w14:textId="77777777" w:rsidR="00526B0F" w:rsidRDefault="00526B0F" w:rsidP="002A08C6">
            <w:r>
              <w:lastRenderedPageBreak/>
              <w:t xml:space="preserve"> 49</w:t>
            </w:r>
          </w:p>
        </w:tc>
        <w:tc>
          <w:tcPr>
            <w:tcW w:w="1701" w:type="dxa"/>
            <w:tcBorders>
              <w:top w:val="single" w:sz="4" w:space="0" w:color="auto"/>
              <w:bottom w:val="single" w:sz="4" w:space="0" w:color="auto"/>
            </w:tcBorders>
            <w:vAlign w:val="center"/>
          </w:tcPr>
          <w:p w14:paraId="0593DB32" w14:textId="77777777" w:rsidR="00526B0F" w:rsidRDefault="00526B0F" w:rsidP="002A08C6">
            <w:pPr>
              <w:rPr>
                <w:lang w:val="en-US"/>
              </w:rPr>
            </w:pPr>
            <w:r>
              <w:rPr>
                <w:lang w:val="en-US"/>
              </w:rPr>
              <w:t>CK03A</w:t>
            </w:r>
          </w:p>
          <w:p w14:paraId="144CB4A7" w14:textId="77777777" w:rsidR="00526B0F" w:rsidRDefault="00526B0F" w:rsidP="002A08C6"/>
        </w:tc>
        <w:tc>
          <w:tcPr>
            <w:tcW w:w="4961" w:type="dxa"/>
            <w:tcBorders>
              <w:top w:val="single" w:sz="4" w:space="0" w:color="auto"/>
              <w:bottom w:val="single" w:sz="4" w:space="0" w:color="auto"/>
            </w:tcBorders>
            <w:vAlign w:val="center"/>
          </w:tcPr>
          <w:p w14:paraId="5DBB39F1" w14:textId="77777777" w:rsidR="00526B0F" w:rsidRPr="00036D21" w:rsidRDefault="00526B0F" w:rsidP="002A08C6">
            <w:pPr>
              <w:adjustRightInd w:val="0"/>
            </w:pPr>
            <w:r>
              <w:t>Usi din lemn interioare intr-un canat, pe captuseli si usi pentru balcon, inclusiv izolatia hidrofuga si termica a tocului, montate pe ghermele existente la constructii cu inaltimi pina la 35 m (carcasa de lemn cu placare pe ambele parti cu MDF/placaj calitatea superioara)</w:t>
            </w:r>
          </w:p>
          <w:p w14:paraId="72AAB32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9A6FE5D"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3678F58D" w14:textId="77777777" w:rsidR="00526B0F" w:rsidRDefault="00526B0F" w:rsidP="002A08C6">
            <w:pPr>
              <w:jc w:val="center"/>
            </w:pPr>
            <w:r>
              <w:t>26,60</w:t>
            </w:r>
          </w:p>
        </w:tc>
      </w:tr>
      <w:tr w:rsidR="00526B0F" w14:paraId="6D98005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12FF8C" w14:textId="77777777" w:rsidR="00526B0F" w:rsidRDefault="00526B0F" w:rsidP="002A08C6">
            <w:r>
              <w:t xml:space="preserve"> 50</w:t>
            </w:r>
          </w:p>
        </w:tc>
        <w:tc>
          <w:tcPr>
            <w:tcW w:w="1701" w:type="dxa"/>
            <w:tcBorders>
              <w:top w:val="single" w:sz="4" w:space="0" w:color="auto"/>
              <w:bottom w:val="single" w:sz="4" w:space="0" w:color="auto"/>
            </w:tcBorders>
            <w:vAlign w:val="center"/>
          </w:tcPr>
          <w:p w14:paraId="5FE28329" w14:textId="77777777" w:rsidR="00526B0F" w:rsidRDefault="00526B0F" w:rsidP="002A08C6">
            <w:pPr>
              <w:rPr>
                <w:lang w:val="en-US"/>
              </w:rPr>
            </w:pPr>
            <w:r>
              <w:rPr>
                <w:lang w:val="en-US"/>
              </w:rPr>
              <w:t>CK07B</w:t>
            </w:r>
          </w:p>
          <w:p w14:paraId="0FCEABEA" w14:textId="77777777" w:rsidR="00526B0F" w:rsidRDefault="00526B0F" w:rsidP="002A08C6"/>
        </w:tc>
        <w:tc>
          <w:tcPr>
            <w:tcW w:w="4961" w:type="dxa"/>
            <w:tcBorders>
              <w:top w:val="single" w:sz="4" w:space="0" w:color="auto"/>
              <w:bottom w:val="single" w:sz="4" w:space="0" w:color="auto"/>
            </w:tcBorders>
            <w:vAlign w:val="center"/>
          </w:tcPr>
          <w:p w14:paraId="06A5F8B1" w14:textId="77777777" w:rsidR="00526B0F" w:rsidRPr="00036D21" w:rsidRDefault="00526B0F" w:rsidP="002A08C6">
            <w:pPr>
              <w:adjustRightInd w:val="0"/>
            </w:pPr>
            <w:r>
              <w:t>Ancadrament din lemn montate la usi din MDF</w:t>
            </w:r>
          </w:p>
          <w:p w14:paraId="2842591F"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461C44B"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05B43669" w14:textId="77777777" w:rsidR="00526B0F" w:rsidRDefault="00526B0F" w:rsidP="002A08C6">
            <w:pPr>
              <w:jc w:val="center"/>
            </w:pPr>
            <w:r>
              <w:t>140,00</w:t>
            </w:r>
          </w:p>
        </w:tc>
      </w:tr>
      <w:tr w:rsidR="00526B0F" w14:paraId="0EB0A9C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29552" w14:textId="77777777" w:rsidR="00526B0F" w:rsidRDefault="00526B0F" w:rsidP="002A08C6">
            <w:r>
              <w:t xml:space="preserve"> 51</w:t>
            </w:r>
          </w:p>
        </w:tc>
        <w:tc>
          <w:tcPr>
            <w:tcW w:w="1701" w:type="dxa"/>
            <w:tcBorders>
              <w:top w:val="single" w:sz="4" w:space="0" w:color="auto"/>
              <w:bottom w:val="single" w:sz="4" w:space="0" w:color="auto"/>
            </w:tcBorders>
            <w:vAlign w:val="center"/>
          </w:tcPr>
          <w:p w14:paraId="2A376B25" w14:textId="77777777" w:rsidR="00526B0F" w:rsidRDefault="00526B0F" w:rsidP="002A08C6">
            <w:pPr>
              <w:rPr>
                <w:lang w:val="en-US"/>
              </w:rPr>
            </w:pPr>
            <w:r>
              <w:rPr>
                <w:lang w:val="en-US"/>
              </w:rPr>
              <w:t>CK21A</w:t>
            </w:r>
          </w:p>
          <w:p w14:paraId="2B1623C3" w14:textId="77777777" w:rsidR="00526B0F" w:rsidRDefault="00526B0F" w:rsidP="002A08C6"/>
        </w:tc>
        <w:tc>
          <w:tcPr>
            <w:tcW w:w="4961" w:type="dxa"/>
            <w:tcBorders>
              <w:top w:val="single" w:sz="4" w:space="0" w:color="auto"/>
              <w:bottom w:val="single" w:sz="4" w:space="0" w:color="auto"/>
            </w:tcBorders>
            <w:vAlign w:val="center"/>
          </w:tcPr>
          <w:p w14:paraId="0B66C7F6" w14:textId="77777777" w:rsidR="00526B0F" w:rsidRPr="00036D21" w:rsidRDefault="00526B0F" w:rsidP="002A08C6">
            <w:pPr>
              <w:adjustRightInd w:val="0"/>
            </w:pPr>
            <w:r>
              <w:t xml:space="preserve">Usi confectionate din profiluri din aluminiu, inclusiv armaturile si accesoriile necesare usilor montate in zidarie de orice natura, la constructii cu inaltimea pina  la 35 m inclusiv, intr-un canat, cu suprafata tocului pina la 7 mp inclusiv </w:t>
            </w:r>
          </w:p>
          <w:p w14:paraId="0111CCD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2ECD902"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734DE755" w14:textId="77777777" w:rsidR="00526B0F" w:rsidRDefault="00526B0F" w:rsidP="002A08C6">
            <w:pPr>
              <w:jc w:val="center"/>
            </w:pPr>
            <w:r>
              <w:t>16,80</w:t>
            </w:r>
          </w:p>
        </w:tc>
      </w:tr>
      <w:tr w:rsidR="00526B0F" w14:paraId="3CF53A8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6DAC6E" w14:textId="77777777" w:rsidR="00526B0F" w:rsidRDefault="00526B0F" w:rsidP="002A08C6">
            <w:r>
              <w:t xml:space="preserve"> 52</w:t>
            </w:r>
          </w:p>
        </w:tc>
        <w:tc>
          <w:tcPr>
            <w:tcW w:w="1701" w:type="dxa"/>
            <w:tcBorders>
              <w:top w:val="single" w:sz="4" w:space="0" w:color="auto"/>
              <w:bottom w:val="single" w:sz="4" w:space="0" w:color="auto"/>
            </w:tcBorders>
            <w:vAlign w:val="center"/>
          </w:tcPr>
          <w:p w14:paraId="4C7CC4D6" w14:textId="77777777" w:rsidR="00526B0F" w:rsidRDefault="00526B0F" w:rsidP="002A08C6">
            <w:pPr>
              <w:rPr>
                <w:lang w:val="en-US"/>
              </w:rPr>
            </w:pPr>
            <w:r>
              <w:rPr>
                <w:lang w:val="en-US"/>
              </w:rPr>
              <w:t>CK21A</w:t>
            </w:r>
          </w:p>
          <w:p w14:paraId="69982D84" w14:textId="77777777" w:rsidR="00526B0F" w:rsidRDefault="00526B0F" w:rsidP="002A08C6"/>
        </w:tc>
        <w:tc>
          <w:tcPr>
            <w:tcW w:w="4961" w:type="dxa"/>
            <w:tcBorders>
              <w:top w:val="single" w:sz="4" w:space="0" w:color="auto"/>
              <w:bottom w:val="single" w:sz="4" w:space="0" w:color="auto"/>
            </w:tcBorders>
            <w:vAlign w:val="center"/>
          </w:tcPr>
          <w:p w14:paraId="0E1710C0" w14:textId="77777777" w:rsidR="00526B0F" w:rsidRPr="00036D21" w:rsidRDefault="00526B0F" w:rsidP="002A08C6">
            <w:pPr>
              <w:adjustRightInd w:val="0"/>
            </w:pPr>
            <w:r>
              <w:t>Usi confectionate din profiluri din aluminiu, inclusiv armaturile si accesoriile necesare usilor montate in zidarie de orice natura, la constructii cu inaltimea pina  la 35 m inclusiv, intr-un canat, cu suprafata tocului pina la 7 mp inclusiv (usi profil aluminiu calitatea superioara  si sticla securizata acoperita cu autocolanta)</w:t>
            </w:r>
          </w:p>
          <w:p w14:paraId="25EA498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813873A"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103784FB" w14:textId="77777777" w:rsidR="00526B0F" w:rsidRDefault="00526B0F" w:rsidP="002A08C6">
            <w:pPr>
              <w:jc w:val="center"/>
            </w:pPr>
            <w:r>
              <w:t>3,70</w:t>
            </w:r>
          </w:p>
        </w:tc>
      </w:tr>
      <w:tr w:rsidR="00526B0F" w14:paraId="32FD5C0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3CA87" w14:textId="77777777" w:rsidR="00526B0F" w:rsidRDefault="00526B0F" w:rsidP="002A08C6">
            <w:r>
              <w:t xml:space="preserve"> 53</w:t>
            </w:r>
          </w:p>
        </w:tc>
        <w:tc>
          <w:tcPr>
            <w:tcW w:w="1701" w:type="dxa"/>
            <w:tcBorders>
              <w:top w:val="single" w:sz="4" w:space="0" w:color="auto"/>
              <w:bottom w:val="single" w:sz="4" w:space="0" w:color="auto"/>
            </w:tcBorders>
            <w:vAlign w:val="center"/>
          </w:tcPr>
          <w:p w14:paraId="260D6354" w14:textId="77777777" w:rsidR="00526B0F" w:rsidRDefault="00526B0F" w:rsidP="002A08C6">
            <w:pPr>
              <w:rPr>
                <w:lang w:val="en-US"/>
              </w:rPr>
            </w:pPr>
            <w:r>
              <w:rPr>
                <w:lang w:val="en-US"/>
              </w:rPr>
              <w:t>CK33C</w:t>
            </w:r>
          </w:p>
          <w:p w14:paraId="6AA84F86" w14:textId="77777777" w:rsidR="00526B0F" w:rsidRDefault="00526B0F" w:rsidP="002A08C6"/>
        </w:tc>
        <w:tc>
          <w:tcPr>
            <w:tcW w:w="4961" w:type="dxa"/>
            <w:tcBorders>
              <w:top w:val="single" w:sz="4" w:space="0" w:color="auto"/>
              <w:bottom w:val="single" w:sz="4" w:space="0" w:color="auto"/>
            </w:tcBorders>
            <w:vAlign w:val="center"/>
          </w:tcPr>
          <w:p w14:paraId="55FFC8DB" w14:textId="77777777" w:rsidR="00526B0F" w:rsidRPr="00036D21" w:rsidRDefault="00526B0F" w:rsidP="002A08C6">
            <w:pPr>
              <w:adjustRightInd w:val="0"/>
            </w:pPr>
            <w:r>
              <w:t>Broasca aplicata sistem Yalle(miner ,mehanizm,cilindru)</w:t>
            </w:r>
          </w:p>
          <w:p w14:paraId="50C9591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76BB7E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5A7AC5A6" w14:textId="77777777" w:rsidR="00526B0F" w:rsidRDefault="00526B0F" w:rsidP="002A08C6">
            <w:pPr>
              <w:jc w:val="center"/>
            </w:pPr>
            <w:r>
              <w:t>26,00</w:t>
            </w:r>
          </w:p>
        </w:tc>
      </w:tr>
      <w:tr w:rsidR="00526B0F" w14:paraId="2987A11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BF5F04" w14:textId="77777777" w:rsidR="00526B0F" w:rsidRDefault="00526B0F" w:rsidP="002A08C6">
            <w:r>
              <w:t xml:space="preserve"> 54</w:t>
            </w:r>
          </w:p>
        </w:tc>
        <w:tc>
          <w:tcPr>
            <w:tcW w:w="1701" w:type="dxa"/>
            <w:tcBorders>
              <w:top w:val="single" w:sz="4" w:space="0" w:color="auto"/>
              <w:bottom w:val="single" w:sz="4" w:space="0" w:color="auto"/>
            </w:tcBorders>
            <w:vAlign w:val="center"/>
          </w:tcPr>
          <w:p w14:paraId="14ACEF54" w14:textId="77777777" w:rsidR="00526B0F" w:rsidRDefault="00526B0F" w:rsidP="002A08C6">
            <w:pPr>
              <w:rPr>
                <w:lang w:val="en-US"/>
              </w:rPr>
            </w:pPr>
            <w:r>
              <w:rPr>
                <w:lang w:val="en-US"/>
              </w:rPr>
              <w:t>CK35A</w:t>
            </w:r>
          </w:p>
          <w:p w14:paraId="496618F2" w14:textId="77777777" w:rsidR="00526B0F" w:rsidRDefault="00526B0F" w:rsidP="002A08C6"/>
        </w:tc>
        <w:tc>
          <w:tcPr>
            <w:tcW w:w="4961" w:type="dxa"/>
            <w:tcBorders>
              <w:top w:val="single" w:sz="4" w:space="0" w:color="auto"/>
              <w:bottom w:val="single" w:sz="4" w:space="0" w:color="auto"/>
            </w:tcBorders>
            <w:vAlign w:val="center"/>
          </w:tcPr>
          <w:p w14:paraId="6CD7D4ED" w14:textId="77777777" w:rsidR="00526B0F" w:rsidRPr="00036D21" w:rsidRDefault="00526B0F" w:rsidP="002A08C6">
            <w:pPr>
              <w:adjustRightInd w:val="0"/>
            </w:pPr>
            <w:r>
              <w:t>Opritori la usi din cauciuc</w:t>
            </w:r>
          </w:p>
          <w:p w14:paraId="2F10803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71351B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B319E03" w14:textId="77777777" w:rsidR="00526B0F" w:rsidRDefault="00526B0F" w:rsidP="002A08C6">
            <w:pPr>
              <w:jc w:val="center"/>
            </w:pPr>
            <w:r>
              <w:t>14,00</w:t>
            </w:r>
          </w:p>
        </w:tc>
      </w:tr>
      <w:tr w:rsidR="00526B0F" w:rsidRPr="00036D21" w14:paraId="6EB6893A" w14:textId="77777777" w:rsidTr="003F48C1">
        <w:tc>
          <w:tcPr>
            <w:tcW w:w="709" w:type="dxa"/>
            <w:tcBorders>
              <w:top w:val="nil"/>
              <w:left w:val="single" w:sz="6" w:space="0" w:color="auto"/>
              <w:bottom w:val="nil"/>
              <w:right w:val="nil"/>
            </w:tcBorders>
          </w:tcPr>
          <w:p w14:paraId="533C04E9"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40954DC3" w14:textId="77777777" w:rsidR="00526B0F" w:rsidRDefault="00526B0F" w:rsidP="002A08C6"/>
        </w:tc>
        <w:tc>
          <w:tcPr>
            <w:tcW w:w="4961" w:type="dxa"/>
            <w:tcBorders>
              <w:top w:val="nil"/>
              <w:left w:val="single" w:sz="6" w:space="0" w:color="auto"/>
              <w:bottom w:val="nil"/>
              <w:right w:val="nil"/>
            </w:tcBorders>
          </w:tcPr>
          <w:p w14:paraId="3AD519FE"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1.6. Lucrari tehnico sanitare</w:t>
            </w:r>
          </w:p>
          <w:p w14:paraId="1C52EB2F"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34152F9C"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2BD03CBB" w14:textId="77777777" w:rsidR="00526B0F" w:rsidRPr="00036D21" w:rsidRDefault="00526B0F" w:rsidP="002A08C6">
            <w:pPr>
              <w:rPr>
                <w:lang w:val="en-US"/>
              </w:rPr>
            </w:pPr>
          </w:p>
        </w:tc>
      </w:tr>
      <w:tr w:rsidR="00526B0F" w14:paraId="3429781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B7838" w14:textId="77777777" w:rsidR="00526B0F" w:rsidRDefault="00526B0F" w:rsidP="002A08C6">
            <w:r>
              <w:t>55</w:t>
            </w:r>
          </w:p>
        </w:tc>
        <w:tc>
          <w:tcPr>
            <w:tcW w:w="1701" w:type="dxa"/>
            <w:tcBorders>
              <w:top w:val="single" w:sz="4" w:space="0" w:color="auto"/>
              <w:bottom w:val="single" w:sz="4" w:space="0" w:color="auto"/>
            </w:tcBorders>
            <w:vAlign w:val="center"/>
          </w:tcPr>
          <w:p w14:paraId="11FFE9D1" w14:textId="77777777" w:rsidR="00526B0F" w:rsidRDefault="00526B0F" w:rsidP="002A08C6">
            <w:pPr>
              <w:rPr>
                <w:lang w:val="en-US"/>
              </w:rPr>
            </w:pPr>
            <w:r>
              <w:rPr>
                <w:lang w:val="en-US"/>
              </w:rPr>
              <w:t>RpSD01A</w:t>
            </w:r>
          </w:p>
          <w:p w14:paraId="21B9B8F1" w14:textId="77777777" w:rsidR="00526B0F" w:rsidRDefault="00526B0F" w:rsidP="002A08C6"/>
        </w:tc>
        <w:tc>
          <w:tcPr>
            <w:tcW w:w="4961" w:type="dxa"/>
            <w:tcBorders>
              <w:top w:val="single" w:sz="4" w:space="0" w:color="auto"/>
              <w:bottom w:val="single" w:sz="4" w:space="0" w:color="auto"/>
            </w:tcBorders>
            <w:vAlign w:val="center"/>
          </w:tcPr>
          <w:p w14:paraId="6CF8AA00" w14:textId="77777777" w:rsidR="00526B0F" w:rsidRPr="00036D21" w:rsidRDefault="00526B0F" w:rsidP="002A08C6">
            <w:pPr>
              <w:adjustRightInd w:val="0"/>
            </w:pPr>
            <w:r>
              <w:t>Demontarea unui robinet simplu serviciu sau cu racord, avind diametru de 3/8"-1/2"</w:t>
            </w:r>
          </w:p>
          <w:p w14:paraId="1A9EA18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2A7CF0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ABDF33F" w14:textId="77777777" w:rsidR="00526B0F" w:rsidRDefault="00526B0F" w:rsidP="002A08C6">
            <w:pPr>
              <w:jc w:val="center"/>
            </w:pPr>
            <w:r>
              <w:t>10,00</w:t>
            </w:r>
          </w:p>
        </w:tc>
      </w:tr>
      <w:tr w:rsidR="00526B0F" w14:paraId="72B35B8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F14A79" w14:textId="77777777" w:rsidR="00526B0F" w:rsidRDefault="00526B0F" w:rsidP="002A08C6">
            <w:r>
              <w:t xml:space="preserve"> 56</w:t>
            </w:r>
          </w:p>
        </w:tc>
        <w:tc>
          <w:tcPr>
            <w:tcW w:w="1701" w:type="dxa"/>
            <w:tcBorders>
              <w:top w:val="single" w:sz="4" w:space="0" w:color="auto"/>
              <w:bottom w:val="single" w:sz="4" w:space="0" w:color="auto"/>
            </w:tcBorders>
            <w:vAlign w:val="center"/>
          </w:tcPr>
          <w:p w14:paraId="04C2D34F" w14:textId="77777777" w:rsidR="00526B0F" w:rsidRDefault="00526B0F" w:rsidP="002A08C6">
            <w:pPr>
              <w:rPr>
                <w:lang w:val="en-US"/>
              </w:rPr>
            </w:pPr>
            <w:r>
              <w:rPr>
                <w:lang w:val="en-US"/>
              </w:rPr>
              <w:t>RpSB01C</w:t>
            </w:r>
          </w:p>
          <w:p w14:paraId="41313EE3" w14:textId="77777777" w:rsidR="00526B0F" w:rsidRDefault="00526B0F" w:rsidP="002A08C6"/>
        </w:tc>
        <w:tc>
          <w:tcPr>
            <w:tcW w:w="4961" w:type="dxa"/>
            <w:tcBorders>
              <w:top w:val="single" w:sz="4" w:space="0" w:color="auto"/>
              <w:bottom w:val="single" w:sz="4" w:space="0" w:color="auto"/>
            </w:tcBorders>
            <w:vAlign w:val="center"/>
          </w:tcPr>
          <w:p w14:paraId="1946655B" w14:textId="77777777" w:rsidR="00526B0F" w:rsidRPr="00036D21" w:rsidRDefault="00526B0F" w:rsidP="002A08C6">
            <w:pPr>
              <w:adjustRightInd w:val="0"/>
            </w:pPr>
            <w:r>
              <w:t>Demontarea tuburilor si pieselor de legatura fasonate din fonta, pentru canalizare, cu diametrul de 100 mm</w:t>
            </w:r>
          </w:p>
          <w:p w14:paraId="3CAB143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A32AE97"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556083F6" w14:textId="77777777" w:rsidR="00526B0F" w:rsidRDefault="00526B0F" w:rsidP="002A08C6">
            <w:pPr>
              <w:jc w:val="center"/>
            </w:pPr>
            <w:r>
              <w:t>20,00</w:t>
            </w:r>
          </w:p>
        </w:tc>
      </w:tr>
      <w:tr w:rsidR="00526B0F" w14:paraId="66D073C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CBC1E7" w14:textId="77777777" w:rsidR="00526B0F" w:rsidRDefault="00526B0F" w:rsidP="002A08C6">
            <w:r>
              <w:t xml:space="preserve"> 57</w:t>
            </w:r>
          </w:p>
        </w:tc>
        <w:tc>
          <w:tcPr>
            <w:tcW w:w="1701" w:type="dxa"/>
            <w:tcBorders>
              <w:top w:val="single" w:sz="4" w:space="0" w:color="auto"/>
              <w:bottom w:val="single" w:sz="4" w:space="0" w:color="auto"/>
            </w:tcBorders>
            <w:vAlign w:val="center"/>
          </w:tcPr>
          <w:p w14:paraId="54DAB606" w14:textId="77777777" w:rsidR="00526B0F" w:rsidRDefault="00526B0F" w:rsidP="002A08C6">
            <w:pPr>
              <w:rPr>
                <w:lang w:val="en-US"/>
              </w:rPr>
            </w:pPr>
            <w:r>
              <w:rPr>
                <w:lang w:val="en-US"/>
              </w:rPr>
              <w:t>RpSB03A</w:t>
            </w:r>
          </w:p>
          <w:p w14:paraId="6585EEBA" w14:textId="77777777" w:rsidR="00526B0F" w:rsidRDefault="00526B0F" w:rsidP="002A08C6"/>
        </w:tc>
        <w:tc>
          <w:tcPr>
            <w:tcW w:w="4961" w:type="dxa"/>
            <w:tcBorders>
              <w:top w:val="single" w:sz="4" w:space="0" w:color="auto"/>
              <w:bottom w:val="single" w:sz="4" w:space="0" w:color="auto"/>
            </w:tcBorders>
            <w:vAlign w:val="center"/>
          </w:tcPr>
          <w:p w14:paraId="5E243AA6" w14:textId="77777777" w:rsidR="00526B0F" w:rsidRPr="00036D21" w:rsidRDefault="00526B0F" w:rsidP="002A08C6">
            <w:pPr>
              <w:adjustRightInd w:val="0"/>
            </w:pPr>
            <w:r>
              <w:t>Demontarea tevii din polocrorura de vinil (PVC) neplastifiat tip usor avind diametru de 32 mm - 50 mm</w:t>
            </w:r>
          </w:p>
          <w:p w14:paraId="2EEACD6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0D756EB"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602E2F10" w14:textId="77777777" w:rsidR="00526B0F" w:rsidRDefault="00526B0F" w:rsidP="002A08C6">
            <w:pPr>
              <w:jc w:val="center"/>
            </w:pPr>
            <w:r>
              <w:t>45,00</w:t>
            </w:r>
          </w:p>
        </w:tc>
      </w:tr>
      <w:tr w:rsidR="00526B0F" w14:paraId="3E9DC35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F634A4" w14:textId="77777777" w:rsidR="00526B0F" w:rsidRDefault="00526B0F" w:rsidP="002A08C6">
            <w:r>
              <w:t xml:space="preserve"> 58</w:t>
            </w:r>
          </w:p>
        </w:tc>
        <w:tc>
          <w:tcPr>
            <w:tcW w:w="1701" w:type="dxa"/>
            <w:tcBorders>
              <w:top w:val="single" w:sz="4" w:space="0" w:color="auto"/>
              <w:bottom w:val="single" w:sz="4" w:space="0" w:color="auto"/>
            </w:tcBorders>
            <w:vAlign w:val="center"/>
          </w:tcPr>
          <w:p w14:paraId="314E5CE2" w14:textId="77777777" w:rsidR="00526B0F" w:rsidRDefault="00526B0F" w:rsidP="002A08C6">
            <w:pPr>
              <w:rPr>
                <w:lang w:val="en-US"/>
              </w:rPr>
            </w:pPr>
            <w:r>
              <w:rPr>
                <w:lang w:val="en-US"/>
              </w:rPr>
              <w:t>RpSC06A</w:t>
            </w:r>
          </w:p>
          <w:p w14:paraId="264E13C2" w14:textId="77777777" w:rsidR="00526B0F" w:rsidRDefault="00526B0F" w:rsidP="002A08C6"/>
        </w:tc>
        <w:tc>
          <w:tcPr>
            <w:tcW w:w="4961" w:type="dxa"/>
            <w:tcBorders>
              <w:top w:val="single" w:sz="4" w:space="0" w:color="auto"/>
              <w:bottom w:val="single" w:sz="4" w:space="0" w:color="auto"/>
            </w:tcBorders>
            <w:vAlign w:val="center"/>
          </w:tcPr>
          <w:p w14:paraId="1C58C229" w14:textId="77777777" w:rsidR="00526B0F" w:rsidRPr="00036D21" w:rsidRDefault="00526B0F" w:rsidP="002A08C6">
            <w:pPr>
              <w:adjustRightInd w:val="0"/>
            </w:pPr>
            <w:r>
              <w:t xml:space="preserve">Demontarea unui vas de closet din faianta, complet echipat </w:t>
            </w:r>
          </w:p>
          <w:p w14:paraId="141D59B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5078B82"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D7FE5C0" w14:textId="77777777" w:rsidR="00526B0F" w:rsidRDefault="00526B0F" w:rsidP="002A08C6">
            <w:pPr>
              <w:jc w:val="center"/>
            </w:pPr>
            <w:r>
              <w:t>4,00</w:t>
            </w:r>
          </w:p>
        </w:tc>
      </w:tr>
      <w:tr w:rsidR="00526B0F" w14:paraId="6C8E792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B396B" w14:textId="77777777" w:rsidR="00526B0F" w:rsidRDefault="00526B0F" w:rsidP="002A08C6">
            <w:r>
              <w:t xml:space="preserve"> 59</w:t>
            </w:r>
          </w:p>
        </w:tc>
        <w:tc>
          <w:tcPr>
            <w:tcW w:w="1701" w:type="dxa"/>
            <w:tcBorders>
              <w:top w:val="single" w:sz="4" w:space="0" w:color="auto"/>
              <w:bottom w:val="single" w:sz="4" w:space="0" w:color="auto"/>
            </w:tcBorders>
            <w:vAlign w:val="center"/>
          </w:tcPr>
          <w:p w14:paraId="57B697C9" w14:textId="77777777" w:rsidR="00526B0F" w:rsidRDefault="00526B0F" w:rsidP="002A08C6">
            <w:pPr>
              <w:rPr>
                <w:lang w:val="en-US"/>
              </w:rPr>
            </w:pPr>
            <w:r>
              <w:rPr>
                <w:lang w:val="en-US"/>
              </w:rPr>
              <w:t>RpSB05A</w:t>
            </w:r>
          </w:p>
          <w:p w14:paraId="12E9D2AA" w14:textId="77777777" w:rsidR="00526B0F" w:rsidRDefault="00526B0F" w:rsidP="002A08C6"/>
        </w:tc>
        <w:tc>
          <w:tcPr>
            <w:tcW w:w="4961" w:type="dxa"/>
            <w:tcBorders>
              <w:top w:val="single" w:sz="4" w:space="0" w:color="auto"/>
              <w:bottom w:val="single" w:sz="4" w:space="0" w:color="auto"/>
            </w:tcBorders>
            <w:vAlign w:val="center"/>
          </w:tcPr>
          <w:p w14:paraId="2F4372AA" w14:textId="77777777" w:rsidR="00526B0F" w:rsidRPr="00036D21" w:rsidRDefault="00526B0F" w:rsidP="002A08C6">
            <w:pPr>
              <w:adjustRightInd w:val="0"/>
            </w:pPr>
            <w:r>
              <w:t>Demontarea unui sifon de pardoseala, cu diametrul de 50 mm</w:t>
            </w:r>
          </w:p>
          <w:p w14:paraId="4992B25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BD13BA8"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4EA5367" w14:textId="77777777" w:rsidR="00526B0F" w:rsidRDefault="00526B0F" w:rsidP="002A08C6">
            <w:pPr>
              <w:jc w:val="center"/>
            </w:pPr>
            <w:r>
              <w:t>6,00</w:t>
            </w:r>
          </w:p>
        </w:tc>
      </w:tr>
      <w:tr w:rsidR="00526B0F" w14:paraId="121973D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B7643" w14:textId="77777777" w:rsidR="00526B0F" w:rsidRDefault="00526B0F" w:rsidP="002A08C6">
            <w:r>
              <w:t xml:space="preserve"> 60</w:t>
            </w:r>
          </w:p>
        </w:tc>
        <w:tc>
          <w:tcPr>
            <w:tcW w:w="1701" w:type="dxa"/>
            <w:tcBorders>
              <w:top w:val="single" w:sz="4" w:space="0" w:color="auto"/>
              <w:bottom w:val="single" w:sz="4" w:space="0" w:color="auto"/>
            </w:tcBorders>
            <w:vAlign w:val="center"/>
          </w:tcPr>
          <w:p w14:paraId="0884A3C3" w14:textId="77777777" w:rsidR="00526B0F" w:rsidRDefault="00526B0F" w:rsidP="002A08C6">
            <w:pPr>
              <w:rPr>
                <w:lang w:val="en-US"/>
              </w:rPr>
            </w:pPr>
            <w:r>
              <w:rPr>
                <w:lang w:val="en-US"/>
              </w:rPr>
              <w:t>RpSA03A</w:t>
            </w:r>
          </w:p>
          <w:p w14:paraId="638B24E3" w14:textId="77777777" w:rsidR="00526B0F" w:rsidRDefault="00526B0F" w:rsidP="002A08C6"/>
        </w:tc>
        <w:tc>
          <w:tcPr>
            <w:tcW w:w="4961" w:type="dxa"/>
            <w:tcBorders>
              <w:top w:val="single" w:sz="4" w:space="0" w:color="auto"/>
              <w:bottom w:val="single" w:sz="4" w:space="0" w:color="auto"/>
            </w:tcBorders>
            <w:vAlign w:val="center"/>
          </w:tcPr>
          <w:p w14:paraId="6C130961" w14:textId="77777777" w:rsidR="00526B0F" w:rsidRPr="00036D21" w:rsidRDefault="00526B0F" w:rsidP="002A08C6">
            <w:pPr>
              <w:adjustRightInd w:val="0"/>
            </w:pPr>
            <w:r>
              <w:t>Demontarea tevii din otel zincata existenta in interiorul cladirii, avind diametru de 1/2"-1"</w:t>
            </w:r>
          </w:p>
          <w:p w14:paraId="315BC42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881C898"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15F92552" w14:textId="77777777" w:rsidR="00526B0F" w:rsidRDefault="00526B0F" w:rsidP="002A08C6">
            <w:pPr>
              <w:jc w:val="center"/>
            </w:pPr>
            <w:r>
              <w:t>30,00</w:t>
            </w:r>
          </w:p>
        </w:tc>
      </w:tr>
      <w:tr w:rsidR="00526B0F" w14:paraId="29F72D2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7CAECD" w14:textId="77777777" w:rsidR="00526B0F" w:rsidRDefault="00526B0F" w:rsidP="002A08C6">
            <w:r>
              <w:t xml:space="preserve"> 61</w:t>
            </w:r>
          </w:p>
        </w:tc>
        <w:tc>
          <w:tcPr>
            <w:tcW w:w="1701" w:type="dxa"/>
            <w:tcBorders>
              <w:top w:val="single" w:sz="4" w:space="0" w:color="auto"/>
              <w:bottom w:val="single" w:sz="4" w:space="0" w:color="auto"/>
            </w:tcBorders>
            <w:vAlign w:val="center"/>
          </w:tcPr>
          <w:p w14:paraId="4B4AF02C" w14:textId="77777777" w:rsidR="00526B0F" w:rsidRDefault="00526B0F" w:rsidP="002A08C6">
            <w:pPr>
              <w:rPr>
                <w:lang w:val="en-US"/>
              </w:rPr>
            </w:pPr>
            <w:r>
              <w:rPr>
                <w:lang w:val="en-US"/>
              </w:rPr>
              <w:t>RpCU05C1</w:t>
            </w:r>
          </w:p>
          <w:p w14:paraId="14ECB203" w14:textId="77777777" w:rsidR="00526B0F" w:rsidRDefault="00526B0F" w:rsidP="002A08C6"/>
        </w:tc>
        <w:tc>
          <w:tcPr>
            <w:tcW w:w="4961" w:type="dxa"/>
            <w:tcBorders>
              <w:top w:val="single" w:sz="4" w:space="0" w:color="auto"/>
              <w:bottom w:val="single" w:sz="4" w:space="0" w:color="auto"/>
            </w:tcBorders>
            <w:vAlign w:val="center"/>
          </w:tcPr>
          <w:p w14:paraId="5775D164" w14:textId="77777777" w:rsidR="00526B0F" w:rsidRPr="00036D21" w:rsidRDefault="00526B0F" w:rsidP="002A08C6">
            <w:pPr>
              <w:adjustRightInd w:val="0"/>
            </w:pPr>
            <w:r>
              <w:t>Executarea strapungerilor pentru conducte sau tiranti in pereti sau plansee din piatra sau beton armat pina la 15 cm, pentru executarea strapungerilor mecanizat</w:t>
            </w:r>
          </w:p>
          <w:p w14:paraId="5DEEBAE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A85E885"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E3608A9" w14:textId="77777777" w:rsidR="00526B0F" w:rsidRDefault="00526B0F" w:rsidP="002A08C6">
            <w:pPr>
              <w:jc w:val="center"/>
            </w:pPr>
            <w:r>
              <w:t>20,00</w:t>
            </w:r>
          </w:p>
        </w:tc>
      </w:tr>
      <w:tr w:rsidR="00526B0F" w14:paraId="525DDC67"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B675E" w14:textId="77777777" w:rsidR="00526B0F" w:rsidRDefault="00526B0F" w:rsidP="002A08C6">
            <w:r>
              <w:t xml:space="preserve"> 62</w:t>
            </w:r>
          </w:p>
        </w:tc>
        <w:tc>
          <w:tcPr>
            <w:tcW w:w="1701" w:type="dxa"/>
            <w:tcBorders>
              <w:top w:val="single" w:sz="4" w:space="0" w:color="auto"/>
              <w:bottom w:val="single" w:sz="4" w:space="0" w:color="auto"/>
            </w:tcBorders>
            <w:vAlign w:val="center"/>
          </w:tcPr>
          <w:p w14:paraId="210937D9" w14:textId="77777777" w:rsidR="00526B0F" w:rsidRDefault="00526B0F" w:rsidP="002A08C6">
            <w:pPr>
              <w:rPr>
                <w:lang w:val="en-US"/>
              </w:rPr>
            </w:pPr>
            <w:r>
              <w:rPr>
                <w:lang w:val="en-US"/>
              </w:rPr>
              <w:t>RpCU07C</w:t>
            </w:r>
          </w:p>
          <w:p w14:paraId="79B04A3C" w14:textId="77777777" w:rsidR="00526B0F" w:rsidRDefault="00526B0F" w:rsidP="002A08C6"/>
        </w:tc>
        <w:tc>
          <w:tcPr>
            <w:tcW w:w="4961" w:type="dxa"/>
            <w:tcBorders>
              <w:top w:val="single" w:sz="4" w:space="0" w:color="auto"/>
              <w:bottom w:val="single" w:sz="4" w:space="0" w:color="auto"/>
            </w:tcBorders>
            <w:vAlign w:val="center"/>
          </w:tcPr>
          <w:p w14:paraId="7B1CC7CB" w14:textId="77777777" w:rsidR="00526B0F" w:rsidRPr="00036D21" w:rsidRDefault="00526B0F" w:rsidP="002A08C6">
            <w:pPr>
              <w:adjustRightInd w:val="0"/>
            </w:pPr>
            <w:r>
              <w:t>Matarea golurilor in plansee, cu mortar de ciment, dupa instalatii</w:t>
            </w:r>
          </w:p>
          <w:p w14:paraId="1A29BB7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E08D244"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37749FA" w14:textId="77777777" w:rsidR="00526B0F" w:rsidRDefault="00526B0F" w:rsidP="002A08C6">
            <w:pPr>
              <w:jc w:val="center"/>
            </w:pPr>
            <w:r>
              <w:t>15,00</w:t>
            </w:r>
          </w:p>
        </w:tc>
      </w:tr>
      <w:tr w:rsidR="00526B0F" w14:paraId="05BD68D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DD3A6D" w14:textId="77777777" w:rsidR="00526B0F" w:rsidRDefault="00526B0F" w:rsidP="002A08C6">
            <w:r>
              <w:t xml:space="preserve"> 63</w:t>
            </w:r>
          </w:p>
        </w:tc>
        <w:tc>
          <w:tcPr>
            <w:tcW w:w="1701" w:type="dxa"/>
            <w:tcBorders>
              <w:top w:val="single" w:sz="4" w:space="0" w:color="auto"/>
              <w:bottom w:val="single" w:sz="4" w:space="0" w:color="auto"/>
            </w:tcBorders>
            <w:vAlign w:val="center"/>
          </w:tcPr>
          <w:p w14:paraId="43174DBA" w14:textId="77777777" w:rsidR="00526B0F" w:rsidRDefault="00526B0F" w:rsidP="002A08C6">
            <w:pPr>
              <w:rPr>
                <w:lang w:val="en-US"/>
              </w:rPr>
            </w:pPr>
            <w:r>
              <w:rPr>
                <w:lang w:val="en-US"/>
              </w:rPr>
              <w:t>RpSB13E</w:t>
            </w:r>
          </w:p>
          <w:p w14:paraId="700DA239" w14:textId="77777777" w:rsidR="00526B0F" w:rsidRDefault="00526B0F" w:rsidP="002A08C6"/>
        </w:tc>
        <w:tc>
          <w:tcPr>
            <w:tcW w:w="4961" w:type="dxa"/>
            <w:tcBorders>
              <w:top w:val="single" w:sz="4" w:space="0" w:color="auto"/>
              <w:bottom w:val="single" w:sz="4" w:space="0" w:color="auto"/>
            </w:tcBorders>
            <w:vAlign w:val="center"/>
          </w:tcPr>
          <w:p w14:paraId="561553C0" w14:textId="77777777" w:rsidR="00526B0F" w:rsidRPr="00036D21" w:rsidRDefault="00526B0F" w:rsidP="002A08C6">
            <w:pPr>
              <w:adjustRightInd w:val="0"/>
            </w:pPr>
            <w:r>
              <w:t>Montarea tevii din material plastic pentru canalizare, imbinata cu garnitura de cauciuc, montata aparent sau ingropat sub pardoseala, avind diametrul de 110 mm</w:t>
            </w:r>
          </w:p>
          <w:p w14:paraId="0B3ACE1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A00D398"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3CC25180" w14:textId="77777777" w:rsidR="00526B0F" w:rsidRDefault="00526B0F" w:rsidP="002A08C6">
            <w:pPr>
              <w:jc w:val="center"/>
            </w:pPr>
            <w:r>
              <w:t>22,00</w:t>
            </w:r>
          </w:p>
        </w:tc>
      </w:tr>
      <w:tr w:rsidR="00526B0F" w14:paraId="54DDCFA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6B51E0" w14:textId="77777777" w:rsidR="00526B0F" w:rsidRDefault="00526B0F" w:rsidP="002A08C6">
            <w:r>
              <w:t xml:space="preserve"> 64</w:t>
            </w:r>
          </w:p>
        </w:tc>
        <w:tc>
          <w:tcPr>
            <w:tcW w:w="1701" w:type="dxa"/>
            <w:tcBorders>
              <w:top w:val="single" w:sz="4" w:space="0" w:color="auto"/>
              <w:bottom w:val="single" w:sz="4" w:space="0" w:color="auto"/>
            </w:tcBorders>
            <w:vAlign w:val="center"/>
          </w:tcPr>
          <w:p w14:paraId="0630D572" w14:textId="77777777" w:rsidR="00526B0F" w:rsidRDefault="00526B0F" w:rsidP="002A08C6">
            <w:pPr>
              <w:rPr>
                <w:lang w:val="en-US"/>
              </w:rPr>
            </w:pPr>
            <w:r>
              <w:rPr>
                <w:lang w:val="en-US"/>
              </w:rPr>
              <w:t>RpSB14E</w:t>
            </w:r>
          </w:p>
          <w:p w14:paraId="1A792C71" w14:textId="77777777" w:rsidR="00526B0F" w:rsidRDefault="00526B0F" w:rsidP="002A08C6"/>
        </w:tc>
        <w:tc>
          <w:tcPr>
            <w:tcW w:w="4961" w:type="dxa"/>
            <w:tcBorders>
              <w:top w:val="single" w:sz="4" w:space="0" w:color="auto"/>
              <w:bottom w:val="single" w:sz="4" w:space="0" w:color="auto"/>
            </w:tcBorders>
            <w:vAlign w:val="center"/>
          </w:tcPr>
          <w:p w14:paraId="35AA9D1B" w14:textId="77777777" w:rsidR="00526B0F" w:rsidRPr="00036D21" w:rsidRDefault="00526B0F" w:rsidP="002A08C6">
            <w:pPr>
              <w:adjustRightInd w:val="0"/>
            </w:pPr>
            <w:r>
              <w:t>Montarea piesei de legatura din material plastic pentru canalizare, imbinata cu garnitura de cauciuc, avind diametrul de 110 mm</w:t>
            </w:r>
          </w:p>
          <w:p w14:paraId="6D59D52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A53D3F3"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CF6D888" w14:textId="77777777" w:rsidR="00526B0F" w:rsidRDefault="00526B0F" w:rsidP="002A08C6">
            <w:pPr>
              <w:jc w:val="center"/>
            </w:pPr>
            <w:r>
              <w:t>24,00</w:t>
            </w:r>
          </w:p>
        </w:tc>
      </w:tr>
      <w:tr w:rsidR="00526B0F" w14:paraId="7644364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73B8B1" w14:textId="77777777" w:rsidR="00526B0F" w:rsidRDefault="00526B0F" w:rsidP="002A08C6">
            <w:r>
              <w:lastRenderedPageBreak/>
              <w:t xml:space="preserve"> 65</w:t>
            </w:r>
          </w:p>
        </w:tc>
        <w:tc>
          <w:tcPr>
            <w:tcW w:w="1701" w:type="dxa"/>
            <w:tcBorders>
              <w:top w:val="single" w:sz="4" w:space="0" w:color="auto"/>
              <w:bottom w:val="single" w:sz="4" w:space="0" w:color="auto"/>
            </w:tcBorders>
            <w:vAlign w:val="center"/>
          </w:tcPr>
          <w:p w14:paraId="5E8150A4" w14:textId="77777777" w:rsidR="00526B0F" w:rsidRDefault="00526B0F" w:rsidP="002A08C6">
            <w:pPr>
              <w:rPr>
                <w:lang w:val="en-US"/>
              </w:rPr>
            </w:pPr>
            <w:r>
              <w:rPr>
                <w:lang w:val="en-US"/>
              </w:rPr>
              <w:t>RpSB15E</w:t>
            </w:r>
          </w:p>
          <w:p w14:paraId="21FF8476" w14:textId="77777777" w:rsidR="00526B0F" w:rsidRDefault="00526B0F" w:rsidP="002A08C6"/>
        </w:tc>
        <w:tc>
          <w:tcPr>
            <w:tcW w:w="4961" w:type="dxa"/>
            <w:tcBorders>
              <w:top w:val="single" w:sz="4" w:space="0" w:color="auto"/>
              <w:bottom w:val="single" w:sz="4" w:space="0" w:color="auto"/>
            </w:tcBorders>
            <w:vAlign w:val="center"/>
          </w:tcPr>
          <w:p w14:paraId="62897762" w14:textId="77777777" w:rsidR="00526B0F" w:rsidRPr="00036D21" w:rsidRDefault="00526B0F" w:rsidP="002A08C6">
            <w:pPr>
              <w:adjustRightInd w:val="0"/>
            </w:pPr>
            <w:r>
              <w:t>Montarea piesei de legatura (ramificatie simpla) din material plastic pentru canalizare, imbinate  cu garnitura de cauciuc, avind diametrul de 110 mm</w:t>
            </w:r>
          </w:p>
          <w:p w14:paraId="4EB5E69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35CB9C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74ED4BE" w14:textId="77777777" w:rsidR="00526B0F" w:rsidRDefault="00526B0F" w:rsidP="002A08C6">
            <w:pPr>
              <w:jc w:val="center"/>
            </w:pPr>
            <w:r>
              <w:t>6,00</w:t>
            </w:r>
          </w:p>
        </w:tc>
      </w:tr>
      <w:tr w:rsidR="00526B0F" w14:paraId="035F238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2C637" w14:textId="77777777" w:rsidR="00526B0F" w:rsidRDefault="00526B0F" w:rsidP="002A08C6">
            <w:r>
              <w:t xml:space="preserve"> 66</w:t>
            </w:r>
          </w:p>
        </w:tc>
        <w:tc>
          <w:tcPr>
            <w:tcW w:w="1701" w:type="dxa"/>
            <w:tcBorders>
              <w:top w:val="single" w:sz="4" w:space="0" w:color="auto"/>
              <w:bottom w:val="single" w:sz="4" w:space="0" w:color="auto"/>
            </w:tcBorders>
            <w:vAlign w:val="center"/>
          </w:tcPr>
          <w:p w14:paraId="63DAFB07" w14:textId="77777777" w:rsidR="00526B0F" w:rsidRDefault="00526B0F" w:rsidP="002A08C6">
            <w:pPr>
              <w:rPr>
                <w:lang w:val="en-US"/>
              </w:rPr>
            </w:pPr>
            <w:r>
              <w:rPr>
                <w:lang w:val="en-US"/>
              </w:rPr>
              <w:t>RpSB13C</w:t>
            </w:r>
          </w:p>
          <w:p w14:paraId="62DD2D95" w14:textId="77777777" w:rsidR="00526B0F" w:rsidRDefault="00526B0F" w:rsidP="002A08C6"/>
        </w:tc>
        <w:tc>
          <w:tcPr>
            <w:tcW w:w="4961" w:type="dxa"/>
            <w:tcBorders>
              <w:top w:val="single" w:sz="4" w:space="0" w:color="auto"/>
              <w:bottom w:val="single" w:sz="4" w:space="0" w:color="auto"/>
            </w:tcBorders>
            <w:vAlign w:val="center"/>
          </w:tcPr>
          <w:p w14:paraId="5A2A9880" w14:textId="77777777" w:rsidR="00526B0F" w:rsidRPr="00036D21" w:rsidRDefault="00526B0F" w:rsidP="002A08C6">
            <w:pPr>
              <w:adjustRightInd w:val="0"/>
            </w:pPr>
            <w:r>
              <w:t>Montarea tevii din material plastic pentru canalizare, imbinata cu garnitura de cauciuc, montata aparent sau ingropat sub pardoseala, avind diametrul de 50 mm</w:t>
            </w:r>
          </w:p>
          <w:p w14:paraId="2F294B8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E426802"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349CEDE4" w14:textId="77777777" w:rsidR="00526B0F" w:rsidRDefault="00526B0F" w:rsidP="002A08C6">
            <w:pPr>
              <w:jc w:val="center"/>
            </w:pPr>
            <w:r>
              <w:t>56,00</w:t>
            </w:r>
          </w:p>
        </w:tc>
      </w:tr>
      <w:tr w:rsidR="00526B0F" w14:paraId="080BFC2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E230B4" w14:textId="77777777" w:rsidR="00526B0F" w:rsidRDefault="00526B0F" w:rsidP="002A08C6">
            <w:r>
              <w:t xml:space="preserve"> 67</w:t>
            </w:r>
          </w:p>
        </w:tc>
        <w:tc>
          <w:tcPr>
            <w:tcW w:w="1701" w:type="dxa"/>
            <w:tcBorders>
              <w:top w:val="single" w:sz="4" w:space="0" w:color="auto"/>
              <w:bottom w:val="single" w:sz="4" w:space="0" w:color="auto"/>
            </w:tcBorders>
            <w:vAlign w:val="center"/>
          </w:tcPr>
          <w:p w14:paraId="47735A9B" w14:textId="77777777" w:rsidR="00526B0F" w:rsidRDefault="00526B0F" w:rsidP="002A08C6">
            <w:pPr>
              <w:rPr>
                <w:lang w:val="en-US"/>
              </w:rPr>
            </w:pPr>
            <w:r>
              <w:rPr>
                <w:lang w:val="en-US"/>
              </w:rPr>
              <w:t>RpSB14C</w:t>
            </w:r>
          </w:p>
          <w:p w14:paraId="2F67D7D5" w14:textId="77777777" w:rsidR="00526B0F" w:rsidRDefault="00526B0F" w:rsidP="002A08C6"/>
        </w:tc>
        <w:tc>
          <w:tcPr>
            <w:tcW w:w="4961" w:type="dxa"/>
            <w:tcBorders>
              <w:top w:val="single" w:sz="4" w:space="0" w:color="auto"/>
              <w:bottom w:val="single" w:sz="4" w:space="0" w:color="auto"/>
            </w:tcBorders>
            <w:vAlign w:val="center"/>
          </w:tcPr>
          <w:p w14:paraId="3DCFD2F5" w14:textId="77777777" w:rsidR="00526B0F" w:rsidRPr="00036D21" w:rsidRDefault="00526B0F" w:rsidP="002A08C6">
            <w:pPr>
              <w:adjustRightInd w:val="0"/>
            </w:pPr>
            <w:r>
              <w:t>Montarea piesei de legatura din material plastic pentru canalizare, imbinata cu garnitura de cauciuc, avind diametrul de 50 mm</w:t>
            </w:r>
          </w:p>
          <w:p w14:paraId="68DCCCE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9ADBA31"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8CCE8CF" w14:textId="77777777" w:rsidR="00526B0F" w:rsidRDefault="00526B0F" w:rsidP="002A08C6">
            <w:pPr>
              <w:jc w:val="center"/>
            </w:pPr>
            <w:r>
              <w:t>38,00</w:t>
            </w:r>
          </w:p>
        </w:tc>
      </w:tr>
      <w:tr w:rsidR="00526B0F" w14:paraId="17884D5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64647" w14:textId="77777777" w:rsidR="00526B0F" w:rsidRDefault="00526B0F" w:rsidP="002A08C6">
            <w:r>
              <w:t xml:space="preserve"> 68</w:t>
            </w:r>
          </w:p>
        </w:tc>
        <w:tc>
          <w:tcPr>
            <w:tcW w:w="1701" w:type="dxa"/>
            <w:tcBorders>
              <w:top w:val="single" w:sz="4" w:space="0" w:color="auto"/>
              <w:bottom w:val="single" w:sz="4" w:space="0" w:color="auto"/>
            </w:tcBorders>
            <w:vAlign w:val="center"/>
          </w:tcPr>
          <w:p w14:paraId="0D52FC45" w14:textId="77777777" w:rsidR="00526B0F" w:rsidRDefault="00526B0F" w:rsidP="002A08C6">
            <w:pPr>
              <w:rPr>
                <w:lang w:val="en-US"/>
              </w:rPr>
            </w:pPr>
            <w:r>
              <w:rPr>
                <w:lang w:val="en-US"/>
              </w:rPr>
              <w:t>RpSA44I</w:t>
            </w:r>
          </w:p>
          <w:p w14:paraId="43A49AD0" w14:textId="77777777" w:rsidR="00526B0F" w:rsidRDefault="00526B0F" w:rsidP="002A08C6"/>
        </w:tc>
        <w:tc>
          <w:tcPr>
            <w:tcW w:w="4961" w:type="dxa"/>
            <w:tcBorders>
              <w:top w:val="single" w:sz="4" w:space="0" w:color="auto"/>
              <w:bottom w:val="single" w:sz="4" w:space="0" w:color="auto"/>
            </w:tcBorders>
            <w:vAlign w:val="center"/>
          </w:tcPr>
          <w:p w14:paraId="1CD3FCCD" w14:textId="77777777" w:rsidR="00526B0F" w:rsidRPr="00036D21" w:rsidRDefault="00526B0F" w:rsidP="002A08C6">
            <w:pPr>
              <w:adjustRightInd w:val="0"/>
            </w:pPr>
            <w:r>
              <w:t>Bratara pentru fixarea conductelor de alimentare cu apa si gaze, din otel sau material plastic montata prin inpuscare, conductele avind diametrul de 4"</w:t>
            </w:r>
          </w:p>
          <w:p w14:paraId="0B95F2C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28F9FE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AF51736" w14:textId="77777777" w:rsidR="00526B0F" w:rsidRDefault="00526B0F" w:rsidP="002A08C6">
            <w:pPr>
              <w:jc w:val="center"/>
            </w:pPr>
            <w:r>
              <w:t>20,00</w:t>
            </w:r>
          </w:p>
        </w:tc>
      </w:tr>
      <w:tr w:rsidR="00526B0F" w14:paraId="2299A7D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0C749F" w14:textId="77777777" w:rsidR="00526B0F" w:rsidRDefault="00526B0F" w:rsidP="002A08C6">
            <w:r>
              <w:t xml:space="preserve"> 69</w:t>
            </w:r>
          </w:p>
        </w:tc>
        <w:tc>
          <w:tcPr>
            <w:tcW w:w="1701" w:type="dxa"/>
            <w:tcBorders>
              <w:top w:val="single" w:sz="4" w:space="0" w:color="auto"/>
              <w:bottom w:val="single" w:sz="4" w:space="0" w:color="auto"/>
            </w:tcBorders>
            <w:vAlign w:val="center"/>
          </w:tcPr>
          <w:p w14:paraId="6FE2EC6C" w14:textId="77777777" w:rsidR="00526B0F" w:rsidRDefault="00526B0F" w:rsidP="002A08C6">
            <w:pPr>
              <w:rPr>
                <w:lang w:val="en-US"/>
              </w:rPr>
            </w:pPr>
            <w:r>
              <w:rPr>
                <w:lang w:val="en-US"/>
              </w:rPr>
              <w:t>RpSA44F</w:t>
            </w:r>
          </w:p>
          <w:p w14:paraId="6F94E451" w14:textId="77777777" w:rsidR="00526B0F" w:rsidRDefault="00526B0F" w:rsidP="002A08C6"/>
        </w:tc>
        <w:tc>
          <w:tcPr>
            <w:tcW w:w="4961" w:type="dxa"/>
            <w:tcBorders>
              <w:top w:val="single" w:sz="4" w:space="0" w:color="auto"/>
              <w:bottom w:val="single" w:sz="4" w:space="0" w:color="auto"/>
            </w:tcBorders>
            <w:vAlign w:val="center"/>
          </w:tcPr>
          <w:p w14:paraId="3E07E5A5" w14:textId="77777777" w:rsidR="00526B0F" w:rsidRPr="00036D21" w:rsidRDefault="00526B0F" w:rsidP="002A08C6">
            <w:pPr>
              <w:adjustRightInd w:val="0"/>
            </w:pPr>
            <w:r>
              <w:t>Bratara pentru fixarea conductelor de alimentare cu apa si gaze, din otel sau material plastic montata prin inpuscare, conductele avind diametrul de 2"</w:t>
            </w:r>
          </w:p>
          <w:p w14:paraId="5001CC4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0067165"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23912F9" w14:textId="77777777" w:rsidR="00526B0F" w:rsidRDefault="00526B0F" w:rsidP="002A08C6">
            <w:pPr>
              <w:jc w:val="center"/>
            </w:pPr>
            <w:r>
              <w:t>35,00</w:t>
            </w:r>
          </w:p>
        </w:tc>
      </w:tr>
      <w:tr w:rsidR="00526B0F" w14:paraId="460B600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C96EBF" w14:textId="77777777" w:rsidR="00526B0F" w:rsidRDefault="00526B0F" w:rsidP="002A08C6">
            <w:r>
              <w:t xml:space="preserve"> 70</w:t>
            </w:r>
          </w:p>
        </w:tc>
        <w:tc>
          <w:tcPr>
            <w:tcW w:w="1701" w:type="dxa"/>
            <w:tcBorders>
              <w:top w:val="single" w:sz="4" w:space="0" w:color="auto"/>
              <w:bottom w:val="single" w:sz="4" w:space="0" w:color="auto"/>
            </w:tcBorders>
            <w:vAlign w:val="center"/>
          </w:tcPr>
          <w:p w14:paraId="79AA8EB1" w14:textId="77777777" w:rsidR="00526B0F" w:rsidRDefault="00526B0F" w:rsidP="002A08C6">
            <w:pPr>
              <w:rPr>
                <w:lang w:val="en-US"/>
              </w:rPr>
            </w:pPr>
            <w:r>
              <w:rPr>
                <w:lang w:val="en-US"/>
              </w:rPr>
              <w:t>SC07A</w:t>
            </w:r>
          </w:p>
          <w:p w14:paraId="1F311F81" w14:textId="77777777" w:rsidR="00526B0F" w:rsidRDefault="00526B0F" w:rsidP="002A08C6"/>
        </w:tc>
        <w:tc>
          <w:tcPr>
            <w:tcW w:w="4961" w:type="dxa"/>
            <w:tcBorders>
              <w:top w:val="single" w:sz="4" w:space="0" w:color="auto"/>
              <w:bottom w:val="single" w:sz="4" w:space="0" w:color="auto"/>
            </w:tcBorders>
            <w:vAlign w:val="center"/>
          </w:tcPr>
          <w:p w14:paraId="3A924D70" w14:textId="77777777" w:rsidR="00526B0F" w:rsidRPr="00036D21" w:rsidRDefault="00526B0F" w:rsidP="002A08C6">
            <w:pPr>
              <w:adjustRightInd w:val="0"/>
            </w:pPr>
            <w:r>
              <w:t>Vas pentru closet, complet echipat, din semiportelan, portelan sanitar etc. inclusiv pentru handicapati, asezat pe pardoseala, cu rezervorul de apa montat la inaltime sau semiinaltime, avind sifonul interior tip S</w:t>
            </w:r>
          </w:p>
          <w:p w14:paraId="19B196A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CED841F"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EF271FA" w14:textId="77777777" w:rsidR="00526B0F" w:rsidRDefault="00526B0F" w:rsidP="002A08C6">
            <w:pPr>
              <w:jc w:val="center"/>
            </w:pPr>
            <w:r>
              <w:t>4,00</w:t>
            </w:r>
          </w:p>
        </w:tc>
      </w:tr>
      <w:tr w:rsidR="00526B0F" w14:paraId="2494FD3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0E9EE" w14:textId="77777777" w:rsidR="00526B0F" w:rsidRDefault="00526B0F" w:rsidP="002A08C6">
            <w:r>
              <w:t xml:space="preserve"> 71</w:t>
            </w:r>
          </w:p>
        </w:tc>
        <w:tc>
          <w:tcPr>
            <w:tcW w:w="1701" w:type="dxa"/>
            <w:tcBorders>
              <w:top w:val="single" w:sz="4" w:space="0" w:color="auto"/>
              <w:bottom w:val="single" w:sz="4" w:space="0" w:color="auto"/>
            </w:tcBorders>
            <w:vAlign w:val="center"/>
          </w:tcPr>
          <w:p w14:paraId="2FCB1811" w14:textId="77777777" w:rsidR="00526B0F" w:rsidRDefault="00526B0F" w:rsidP="002A08C6">
            <w:pPr>
              <w:rPr>
                <w:lang w:val="en-US"/>
              </w:rPr>
            </w:pPr>
            <w:r>
              <w:rPr>
                <w:lang w:val="en-US"/>
              </w:rPr>
              <w:t>RpSC21C</w:t>
            </w:r>
          </w:p>
          <w:p w14:paraId="1D671E64" w14:textId="77777777" w:rsidR="00526B0F" w:rsidRDefault="00526B0F" w:rsidP="002A08C6"/>
        </w:tc>
        <w:tc>
          <w:tcPr>
            <w:tcW w:w="4961" w:type="dxa"/>
            <w:tcBorders>
              <w:top w:val="single" w:sz="4" w:space="0" w:color="auto"/>
              <w:bottom w:val="single" w:sz="4" w:space="0" w:color="auto"/>
            </w:tcBorders>
            <w:vAlign w:val="center"/>
          </w:tcPr>
          <w:p w14:paraId="1805B07B" w14:textId="77777777" w:rsidR="00526B0F" w:rsidRPr="00036D21" w:rsidRDefault="00526B0F" w:rsidP="002A08C6">
            <w:pPr>
              <w:adjustRightInd w:val="0"/>
            </w:pPr>
            <w:r>
              <w:t>Montarea lavoarului din semiportelan, portelan sanitar etc. inclusiv pentru  handicapati, avind teava de scurgere din material plastic, montat pe piedestal</w:t>
            </w:r>
          </w:p>
          <w:p w14:paraId="2D50237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66D82B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23BA0CF" w14:textId="77777777" w:rsidR="00526B0F" w:rsidRDefault="00526B0F" w:rsidP="002A08C6">
            <w:pPr>
              <w:jc w:val="center"/>
            </w:pPr>
            <w:r>
              <w:t>8,00</w:t>
            </w:r>
          </w:p>
        </w:tc>
      </w:tr>
      <w:tr w:rsidR="00526B0F" w14:paraId="319654E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C3F76A" w14:textId="77777777" w:rsidR="00526B0F" w:rsidRDefault="00526B0F" w:rsidP="002A08C6">
            <w:r>
              <w:t xml:space="preserve"> 72</w:t>
            </w:r>
          </w:p>
        </w:tc>
        <w:tc>
          <w:tcPr>
            <w:tcW w:w="1701" w:type="dxa"/>
            <w:tcBorders>
              <w:top w:val="single" w:sz="4" w:space="0" w:color="auto"/>
              <w:bottom w:val="single" w:sz="4" w:space="0" w:color="auto"/>
            </w:tcBorders>
            <w:vAlign w:val="center"/>
          </w:tcPr>
          <w:p w14:paraId="32F7405A" w14:textId="77777777" w:rsidR="00526B0F" w:rsidRDefault="00526B0F" w:rsidP="002A08C6">
            <w:pPr>
              <w:rPr>
                <w:lang w:val="en-US"/>
              </w:rPr>
            </w:pPr>
            <w:r>
              <w:rPr>
                <w:lang w:val="en-US"/>
              </w:rPr>
              <w:t>RpSC22A</w:t>
            </w:r>
          </w:p>
          <w:p w14:paraId="526C81EE" w14:textId="77777777" w:rsidR="00526B0F" w:rsidRDefault="00526B0F" w:rsidP="002A08C6"/>
        </w:tc>
        <w:tc>
          <w:tcPr>
            <w:tcW w:w="4961" w:type="dxa"/>
            <w:tcBorders>
              <w:top w:val="single" w:sz="4" w:space="0" w:color="auto"/>
              <w:bottom w:val="single" w:sz="4" w:space="0" w:color="auto"/>
            </w:tcBorders>
            <w:vAlign w:val="center"/>
          </w:tcPr>
          <w:p w14:paraId="27C17203" w14:textId="77777777" w:rsidR="00526B0F" w:rsidRPr="00036D21" w:rsidRDefault="00526B0F" w:rsidP="002A08C6">
            <w:pPr>
              <w:adjustRightInd w:val="0"/>
            </w:pPr>
            <w:r>
              <w:t xml:space="preserve">Montarea chiuvetei din tabla inox, avind teava de scurgere din material plastic d=50, montat pe pereti din zidarie de caramida </w:t>
            </w:r>
          </w:p>
          <w:p w14:paraId="433F9BCE"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A4908F2"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5EE92752" w14:textId="77777777" w:rsidR="00526B0F" w:rsidRDefault="00526B0F" w:rsidP="002A08C6">
            <w:pPr>
              <w:jc w:val="center"/>
            </w:pPr>
            <w:r>
              <w:t>2,00</w:t>
            </w:r>
          </w:p>
        </w:tc>
      </w:tr>
      <w:tr w:rsidR="00526B0F" w14:paraId="7A0B237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4BD4B" w14:textId="77777777" w:rsidR="00526B0F" w:rsidRDefault="00526B0F" w:rsidP="002A08C6">
            <w:r>
              <w:t xml:space="preserve"> 73</w:t>
            </w:r>
          </w:p>
        </w:tc>
        <w:tc>
          <w:tcPr>
            <w:tcW w:w="1701" w:type="dxa"/>
            <w:tcBorders>
              <w:top w:val="single" w:sz="4" w:space="0" w:color="auto"/>
              <w:bottom w:val="single" w:sz="4" w:space="0" w:color="auto"/>
            </w:tcBorders>
            <w:vAlign w:val="center"/>
          </w:tcPr>
          <w:p w14:paraId="3B1EE51A" w14:textId="77777777" w:rsidR="00526B0F" w:rsidRDefault="00526B0F" w:rsidP="002A08C6">
            <w:pPr>
              <w:rPr>
                <w:lang w:val="en-US"/>
              </w:rPr>
            </w:pPr>
            <w:r>
              <w:rPr>
                <w:lang w:val="en-US"/>
              </w:rPr>
              <w:t>CL18A</w:t>
            </w:r>
          </w:p>
          <w:p w14:paraId="2B47DDDB" w14:textId="77777777" w:rsidR="00526B0F" w:rsidRDefault="00526B0F" w:rsidP="002A08C6"/>
        </w:tc>
        <w:tc>
          <w:tcPr>
            <w:tcW w:w="4961" w:type="dxa"/>
            <w:tcBorders>
              <w:top w:val="single" w:sz="4" w:space="0" w:color="auto"/>
              <w:bottom w:val="single" w:sz="4" w:space="0" w:color="auto"/>
            </w:tcBorders>
            <w:vAlign w:val="center"/>
          </w:tcPr>
          <w:p w14:paraId="7F16D201" w14:textId="77777777" w:rsidR="00526B0F" w:rsidRPr="00036D21" w:rsidRDefault="00526B0F" w:rsidP="002A08C6">
            <w:pPr>
              <w:adjustRightInd w:val="0"/>
            </w:pPr>
            <w:r>
              <w:t>Confectii metalice diverse din profile laminate, tabla, tabla striata, otel beton, tevi pentru sustineri sau acoperiri, inglobate total sau partial in beton</w:t>
            </w:r>
          </w:p>
          <w:p w14:paraId="29835A1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F23E339" w14:textId="77777777" w:rsidR="00526B0F" w:rsidRDefault="00526B0F" w:rsidP="002A08C6">
            <w:pPr>
              <w:jc w:val="center"/>
            </w:pPr>
            <w:r>
              <w:t>kg</w:t>
            </w:r>
          </w:p>
        </w:tc>
        <w:tc>
          <w:tcPr>
            <w:tcW w:w="1559" w:type="dxa"/>
            <w:tcBorders>
              <w:top w:val="single" w:sz="4" w:space="0" w:color="auto"/>
              <w:bottom w:val="single" w:sz="4" w:space="0" w:color="auto"/>
            </w:tcBorders>
            <w:vAlign w:val="center"/>
          </w:tcPr>
          <w:p w14:paraId="0ED0C466" w14:textId="77777777" w:rsidR="00526B0F" w:rsidRDefault="00526B0F" w:rsidP="002A08C6">
            <w:pPr>
              <w:jc w:val="center"/>
            </w:pPr>
            <w:r>
              <w:t>10,00</w:t>
            </w:r>
          </w:p>
        </w:tc>
      </w:tr>
      <w:tr w:rsidR="00526B0F" w14:paraId="682AD92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D7995" w14:textId="77777777" w:rsidR="00526B0F" w:rsidRDefault="00526B0F" w:rsidP="002A08C6">
            <w:r>
              <w:t xml:space="preserve"> 74</w:t>
            </w:r>
          </w:p>
        </w:tc>
        <w:tc>
          <w:tcPr>
            <w:tcW w:w="1701" w:type="dxa"/>
            <w:tcBorders>
              <w:top w:val="single" w:sz="4" w:space="0" w:color="auto"/>
              <w:bottom w:val="single" w:sz="4" w:space="0" w:color="auto"/>
            </w:tcBorders>
            <w:vAlign w:val="center"/>
          </w:tcPr>
          <w:p w14:paraId="550E16AE" w14:textId="77777777" w:rsidR="00526B0F" w:rsidRDefault="00526B0F" w:rsidP="002A08C6">
            <w:pPr>
              <w:rPr>
                <w:lang w:val="en-US"/>
              </w:rPr>
            </w:pPr>
            <w:r>
              <w:rPr>
                <w:lang w:val="en-US"/>
              </w:rPr>
              <w:t>SC11B</w:t>
            </w:r>
          </w:p>
          <w:p w14:paraId="1888EAFA" w14:textId="77777777" w:rsidR="00526B0F" w:rsidRDefault="00526B0F" w:rsidP="002A08C6"/>
        </w:tc>
        <w:tc>
          <w:tcPr>
            <w:tcW w:w="4961" w:type="dxa"/>
            <w:tcBorders>
              <w:top w:val="single" w:sz="4" w:space="0" w:color="auto"/>
              <w:bottom w:val="single" w:sz="4" w:space="0" w:color="auto"/>
            </w:tcBorders>
            <w:vAlign w:val="center"/>
          </w:tcPr>
          <w:p w14:paraId="57AB4386" w14:textId="77777777" w:rsidR="00526B0F" w:rsidRPr="00036D21" w:rsidRDefault="00526B0F" w:rsidP="002A08C6">
            <w:pPr>
              <w:adjustRightInd w:val="0"/>
            </w:pPr>
            <w:r>
              <w:t>Portprosop din alama nichelata, bachelita, etc., montat pe perete din zidarie de caramida sau b.c.a., avind 2 puncte de sprijin</w:t>
            </w:r>
          </w:p>
          <w:p w14:paraId="604A493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E6AAA7"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582D97F1" w14:textId="77777777" w:rsidR="00526B0F" w:rsidRDefault="00526B0F" w:rsidP="002A08C6">
            <w:pPr>
              <w:jc w:val="center"/>
            </w:pPr>
            <w:r>
              <w:t>4,00</w:t>
            </w:r>
          </w:p>
        </w:tc>
      </w:tr>
      <w:tr w:rsidR="00526B0F" w14:paraId="712BEDD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8CC5C" w14:textId="77777777" w:rsidR="00526B0F" w:rsidRDefault="00526B0F" w:rsidP="002A08C6">
            <w:r>
              <w:t xml:space="preserve"> 75</w:t>
            </w:r>
          </w:p>
        </w:tc>
        <w:tc>
          <w:tcPr>
            <w:tcW w:w="1701" w:type="dxa"/>
            <w:tcBorders>
              <w:top w:val="single" w:sz="4" w:space="0" w:color="auto"/>
              <w:bottom w:val="single" w:sz="4" w:space="0" w:color="auto"/>
            </w:tcBorders>
            <w:vAlign w:val="center"/>
          </w:tcPr>
          <w:p w14:paraId="6E24CB8C" w14:textId="77777777" w:rsidR="00526B0F" w:rsidRDefault="00526B0F" w:rsidP="002A08C6">
            <w:pPr>
              <w:rPr>
                <w:lang w:val="en-US"/>
              </w:rPr>
            </w:pPr>
            <w:r>
              <w:rPr>
                <w:lang w:val="en-US"/>
              </w:rPr>
              <w:t>RpSD35A</w:t>
            </w:r>
          </w:p>
          <w:p w14:paraId="14A1A9CE" w14:textId="77777777" w:rsidR="00526B0F" w:rsidRDefault="00526B0F" w:rsidP="002A08C6"/>
        </w:tc>
        <w:tc>
          <w:tcPr>
            <w:tcW w:w="4961" w:type="dxa"/>
            <w:tcBorders>
              <w:top w:val="single" w:sz="4" w:space="0" w:color="auto"/>
              <w:bottom w:val="single" w:sz="4" w:space="0" w:color="auto"/>
            </w:tcBorders>
            <w:vAlign w:val="center"/>
          </w:tcPr>
          <w:p w14:paraId="18FC05B3" w14:textId="77777777" w:rsidR="00526B0F" w:rsidRPr="00036D21" w:rsidRDefault="00526B0F" w:rsidP="002A08C6">
            <w:pPr>
              <w:adjustRightInd w:val="0"/>
            </w:pPr>
            <w:r>
              <w:t>Montarea bateriei amestecatoare  stativa pentru lavoar sau spalator, indiferent de modul de inchidere, inclusiv pentru handicapati, avind diametrul de 1/2"</w:t>
            </w:r>
          </w:p>
          <w:p w14:paraId="177370E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2BF35B2"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C7BB718" w14:textId="77777777" w:rsidR="00526B0F" w:rsidRDefault="00526B0F" w:rsidP="002A08C6">
            <w:pPr>
              <w:jc w:val="center"/>
            </w:pPr>
            <w:r>
              <w:t>10,00</w:t>
            </w:r>
          </w:p>
        </w:tc>
      </w:tr>
      <w:tr w:rsidR="00526B0F" w14:paraId="6DBC3B0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50D81B" w14:textId="77777777" w:rsidR="00526B0F" w:rsidRDefault="00526B0F" w:rsidP="002A08C6">
            <w:r>
              <w:t xml:space="preserve"> 76</w:t>
            </w:r>
          </w:p>
        </w:tc>
        <w:tc>
          <w:tcPr>
            <w:tcW w:w="1701" w:type="dxa"/>
            <w:tcBorders>
              <w:top w:val="single" w:sz="4" w:space="0" w:color="auto"/>
              <w:bottom w:val="single" w:sz="4" w:space="0" w:color="auto"/>
            </w:tcBorders>
            <w:vAlign w:val="center"/>
          </w:tcPr>
          <w:p w14:paraId="617F4CDD" w14:textId="77777777" w:rsidR="00526B0F" w:rsidRDefault="00526B0F" w:rsidP="002A08C6">
            <w:pPr>
              <w:rPr>
                <w:lang w:val="en-US"/>
              </w:rPr>
            </w:pPr>
            <w:r>
              <w:rPr>
                <w:lang w:val="en-US"/>
              </w:rPr>
              <w:t>RpSD19A</w:t>
            </w:r>
          </w:p>
          <w:p w14:paraId="6BB497F1" w14:textId="77777777" w:rsidR="00526B0F" w:rsidRDefault="00526B0F" w:rsidP="002A08C6"/>
        </w:tc>
        <w:tc>
          <w:tcPr>
            <w:tcW w:w="4961" w:type="dxa"/>
            <w:tcBorders>
              <w:top w:val="single" w:sz="4" w:space="0" w:color="auto"/>
              <w:bottom w:val="single" w:sz="4" w:space="0" w:color="auto"/>
            </w:tcBorders>
            <w:vAlign w:val="center"/>
          </w:tcPr>
          <w:p w14:paraId="0A35FAB4" w14:textId="77777777" w:rsidR="00526B0F" w:rsidRPr="00036D21" w:rsidRDefault="00526B0F" w:rsidP="002A08C6">
            <w:pPr>
              <w:adjustRightInd w:val="0"/>
            </w:pPr>
            <w:r>
              <w:t>Montarea bateriei amestecatoare pentru baie, cu dus flexibil sau cu dus fix indiferent de modul de inchidere, pe perete din caramida sau b.c.a.</w:t>
            </w:r>
          </w:p>
          <w:p w14:paraId="53DF927F"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303FA7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AAB6E89" w14:textId="77777777" w:rsidR="00526B0F" w:rsidRDefault="00526B0F" w:rsidP="002A08C6">
            <w:pPr>
              <w:jc w:val="center"/>
            </w:pPr>
            <w:r>
              <w:t>4,00</w:t>
            </w:r>
          </w:p>
        </w:tc>
      </w:tr>
      <w:tr w:rsidR="00526B0F" w14:paraId="4A05107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29E9D" w14:textId="77777777" w:rsidR="00526B0F" w:rsidRDefault="00526B0F" w:rsidP="002A08C6">
            <w:r>
              <w:t xml:space="preserve"> 77</w:t>
            </w:r>
          </w:p>
        </w:tc>
        <w:tc>
          <w:tcPr>
            <w:tcW w:w="1701" w:type="dxa"/>
            <w:tcBorders>
              <w:top w:val="single" w:sz="4" w:space="0" w:color="auto"/>
              <w:bottom w:val="single" w:sz="4" w:space="0" w:color="auto"/>
            </w:tcBorders>
            <w:vAlign w:val="center"/>
          </w:tcPr>
          <w:p w14:paraId="55FBEA17" w14:textId="77777777" w:rsidR="00526B0F" w:rsidRDefault="00526B0F" w:rsidP="002A08C6">
            <w:pPr>
              <w:rPr>
                <w:lang w:val="en-US"/>
              </w:rPr>
            </w:pPr>
            <w:r>
              <w:rPr>
                <w:lang w:val="en-US"/>
              </w:rPr>
              <w:t>RpSB25A</w:t>
            </w:r>
          </w:p>
          <w:p w14:paraId="3C505444" w14:textId="77777777" w:rsidR="00526B0F" w:rsidRDefault="00526B0F" w:rsidP="002A08C6"/>
        </w:tc>
        <w:tc>
          <w:tcPr>
            <w:tcW w:w="4961" w:type="dxa"/>
            <w:tcBorders>
              <w:top w:val="single" w:sz="4" w:space="0" w:color="auto"/>
              <w:bottom w:val="single" w:sz="4" w:space="0" w:color="auto"/>
            </w:tcBorders>
            <w:vAlign w:val="center"/>
          </w:tcPr>
          <w:p w14:paraId="70BD7B5C" w14:textId="77777777" w:rsidR="00526B0F" w:rsidRPr="00036D21" w:rsidRDefault="00526B0F" w:rsidP="002A08C6">
            <w:pPr>
              <w:adjustRightInd w:val="0"/>
            </w:pPr>
            <w:r>
              <w:t>Montarea sifonului de pardoseala din PVC, simplu , avind diametrul de 50 mm</w:t>
            </w:r>
          </w:p>
          <w:p w14:paraId="30325D4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7313327"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55842826" w14:textId="77777777" w:rsidR="00526B0F" w:rsidRDefault="00526B0F" w:rsidP="002A08C6">
            <w:pPr>
              <w:jc w:val="center"/>
            </w:pPr>
            <w:r>
              <w:t>4,00</w:t>
            </w:r>
          </w:p>
        </w:tc>
      </w:tr>
      <w:tr w:rsidR="00526B0F" w14:paraId="2133324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56B80C" w14:textId="77777777" w:rsidR="00526B0F" w:rsidRDefault="00526B0F" w:rsidP="002A08C6">
            <w:r>
              <w:t xml:space="preserve"> 78</w:t>
            </w:r>
          </w:p>
        </w:tc>
        <w:tc>
          <w:tcPr>
            <w:tcW w:w="1701" w:type="dxa"/>
            <w:tcBorders>
              <w:top w:val="single" w:sz="4" w:space="0" w:color="auto"/>
              <w:bottom w:val="single" w:sz="4" w:space="0" w:color="auto"/>
            </w:tcBorders>
            <w:vAlign w:val="center"/>
          </w:tcPr>
          <w:p w14:paraId="7CDF6B03" w14:textId="77777777" w:rsidR="00526B0F" w:rsidRDefault="00526B0F" w:rsidP="002A08C6">
            <w:pPr>
              <w:rPr>
                <w:lang w:val="en-US"/>
              </w:rPr>
            </w:pPr>
            <w:r>
              <w:rPr>
                <w:lang w:val="en-US"/>
              </w:rPr>
              <w:t>RpSB25A</w:t>
            </w:r>
          </w:p>
          <w:p w14:paraId="22195D4F" w14:textId="77777777" w:rsidR="00526B0F" w:rsidRDefault="00526B0F" w:rsidP="002A08C6"/>
        </w:tc>
        <w:tc>
          <w:tcPr>
            <w:tcW w:w="4961" w:type="dxa"/>
            <w:tcBorders>
              <w:top w:val="single" w:sz="4" w:space="0" w:color="auto"/>
              <w:bottom w:val="single" w:sz="4" w:space="0" w:color="auto"/>
            </w:tcBorders>
            <w:vAlign w:val="center"/>
          </w:tcPr>
          <w:p w14:paraId="421D660F" w14:textId="77777777" w:rsidR="00526B0F" w:rsidRPr="00036D21" w:rsidRDefault="00526B0F" w:rsidP="002A08C6">
            <w:pPr>
              <w:adjustRightInd w:val="0"/>
            </w:pPr>
            <w:r>
              <w:t>Montarea sifonului de pardoseala din PVC, special pentru dus , avind diametrul de 50 mm</w:t>
            </w:r>
          </w:p>
          <w:p w14:paraId="7CE1166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22650A7"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2F0F6A6" w14:textId="77777777" w:rsidR="00526B0F" w:rsidRDefault="00526B0F" w:rsidP="002A08C6">
            <w:pPr>
              <w:jc w:val="center"/>
            </w:pPr>
            <w:r>
              <w:t>4,00</w:t>
            </w:r>
          </w:p>
        </w:tc>
      </w:tr>
      <w:tr w:rsidR="00526B0F" w14:paraId="020E732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D47FB" w14:textId="77777777" w:rsidR="00526B0F" w:rsidRDefault="00526B0F" w:rsidP="002A08C6">
            <w:r>
              <w:t xml:space="preserve"> 79</w:t>
            </w:r>
          </w:p>
        </w:tc>
        <w:tc>
          <w:tcPr>
            <w:tcW w:w="1701" w:type="dxa"/>
            <w:tcBorders>
              <w:top w:val="single" w:sz="4" w:space="0" w:color="auto"/>
              <w:bottom w:val="single" w:sz="4" w:space="0" w:color="auto"/>
            </w:tcBorders>
            <w:vAlign w:val="center"/>
          </w:tcPr>
          <w:p w14:paraId="325F2EC4" w14:textId="77777777" w:rsidR="00526B0F" w:rsidRDefault="00526B0F" w:rsidP="002A08C6">
            <w:pPr>
              <w:rPr>
                <w:lang w:val="en-US"/>
              </w:rPr>
            </w:pPr>
            <w:r>
              <w:rPr>
                <w:lang w:val="en-US"/>
              </w:rPr>
              <w:t>RpSA20B</w:t>
            </w:r>
          </w:p>
          <w:p w14:paraId="0891F318" w14:textId="77777777" w:rsidR="00526B0F" w:rsidRDefault="00526B0F" w:rsidP="002A08C6"/>
        </w:tc>
        <w:tc>
          <w:tcPr>
            <w:tcW w:w="4961" w:type="dxa"/>
            <w:tcBorders>
              <w:top w:val="single" w:sz="4" w:space="0" w:color="auto"/>
              <w:bottom w:val="single" w:sz="4" w:space="0" w:color="auto"/>
            </w:tcBorders>
            <w:vAlign w:val="center"/>
          </w:tcPr>
          <w:p w14:paraId="622783AF" w14:textId="77777777" w:rsidR="00526B0F" w:rsidRPr="00036D21" w:rsidRDefault="00526B0F" w:rsidP="002A08C6">
            <w:pPr>
              <w:adjustRightInd w:val="0"/>
            </w:pPr>
            <w:r>
              <w:t>Teava din material plastic imbinata prin sudura prin polifuziune, in conducte de legatura, la obiecte sanitare, la obiecte de locuit si soccial-culturale, avind diametrul de 20 mm</w:t>
            </w:r>
          </w:p>
          <w:p w14:paraId="20F3B19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FF169C4"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2B73519B" w14:textId="77777777" w:rsidR="00526B0F" w:rsidRDefault="00526B0F" w:rsidP="002A08C6">
            <w:pPr>
              <w:jc w:val="center"/>
            </w:pPr>
            <w:r>
              <w:t>135,00</w:t>
            </w:r>
          </w:p>
        </w:tc>
      </w:tr>
      <w:tr w:rsidR="00526B0F" w14:paraId="4584B05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63D8A8" w14:textId="77777777" w:rsidR="00526B0F" w:rsidRDefault="00526B0F" w:rsidP="002A08C6">
            <w:r>
              <w:lastRenderedPageBreak/>
              <w:t xml:space="preserve"> 80</w:t>
            </w:r>
          </w:p>
        </w:tc>
        <w:tc>
          <w:tcPr>
            <w:tcW w:w="1701" w:type="dxa"/>
            <w:tcBorders>
              <w:top w:val="single" w:sz="4" w:space="0" w:color="auto"/>
              <w:bottom w:val="single" w:sz="4" w:space="0" w:color="auto"/>
            </w:tcBorders>
            <w:vAlign w:val="center"/>
          </w:tcPr>
          <w:p w14:paraId="347BA829" w14:textId="77777777" w:rsidR="00526B0F" w:rsidRDefault="00526B0F" w:rsidP="002A08C6">
            <w:pPr>
              <w:rPr>
                <w:lang w:val="en-US"/>
              </w:rPr>
            </w:pPr>
            <w:r>
              <w:rPr>
                <w:lang w:val="en-US"/>
              </w:rPr>
              <w:t>RpSA21B</w:t>
            </w:r>
          </w:p>
          <w:p w14:paraId="06EEF282" w14:textId="77777777" w:rsidR="00526B0F" w:rsidRDefault="00526B0F" w:rsidP="002A08C6"/>
        </w:tc>
        <w:tc>
          <w:tcPr>
            <w:tcW w:w="4961" w:type="dxa"/>
            <w:tcBorders>
              <w:top w:val="single" w:sz="4" w:space="0" w:color="auto"/>
              <w:bottom w:val="single" w:sz="4" w:space="0" w:color="auto"/>
            </w:tcBorders>
            <w:vAlign w:val="center"/>
          </w:tcPr>
          <w:p w14:paraId="17DA0EE4" w14:textId="77777777" w:rsidR="00526B0F" w:rsidRPr="00036D21" w:rsidRDefault="00526B0F" w:rsidP="002A08C6">
            <w:pPr>
              <w:adjustRightInd w:val="0"/>
            </w:pPr>
            <w:r>
              <w:t>Montarea tevii din material plastic imbinata prin sudura prin polifuziune, in coloane, la cladiri de locuit si social culturale, avind diametrul de 25 mm</w:t>
            </w:r>
          </w:p>
          <w:p w14:paraId="2379F40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892A687"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4D0B4C8E" w14:textId="77777777" w:rsidR="00526B0F" w:rsidRDefault="00526B0F" w:rsidP="002A08C6">
            <w:pPr>
              <w:jc w:val="center"/>
            </w:pPr>
            <w:r>
              <w:t>35,00</w:t>
            </w:r>
          </w:p>
        </w:tc>
      </w:tr>
      <w:tr w:rsidR="00526B0F" w14:paraId="135E9EB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CC6E8" w14:textId="77777777" w:rsidR="00526B0F" w:rsidRDefault="00526B0F" w:rsidP="002A08C6">
            <w:r>
              <w:t xml:space="preserve"> 81</w:t>
            </w:r>
          </w:p>
        </w:tc>
        <w:tc>
          <w:tcPr>
            <w:tcW w:w="1701" w:type="dxa"/>
            <w:tcBorders>
              <w:top w:val="single" w:sz="4" w:space="0" w:color="auto"/>
              <w:bottom w:val="single" w:sz="4" w:space="0" w:color="auto"/>
            </w:tcBorders>
            <w:vAlign w:val="center"/>
          </w:tcPr>
          <w:p w14:paraId="7E175D96" w14:textId="77777777" w:rsidR="00526B0F" w:rsidRDefault="00526B0F" w:rsidP="002A08C6">
            <w:pPr>
              <w:rPr>
                <w:lang w:val="en-US"/>
              </w:rPr>
            </w:pPr>
            <w:r>
              <w:rPr>
                <w:lang w:val="en-US"/>
              </w:rPr>
              <w:t>RpSA43B</w:t>
            </w:r>
          </w:p>
          <w:p w14:paraId="616E433E" w14:textId="77777777" w:rsidR="00526B0F" w:rsidRDefault="00526B0F" w:rsidP="002A08C6"/>
        </w:tc>
        <w:tc>
          <w:tcPr>
            <w:tcW w:w="4961" w:type="dxa"/>
            <w:tcBorders>
              <w:top w:val="single" w:sz="4" w:space="0" w:color="auto"/>
              <w:bottom w:val="single" w:sz="4" w:space="0" w:color="auto"/>
            </w:tcBorders>
            <w:vAlign w:val="center"/>
          </w:tcPr>
          <w:p w14:paraId="5E16962F" w14:textId="77777777" w:rsidR="00526B0F" w:rsidRPr="00036D21" w:rsidRDefault="00526B0F" w:rsidP="002A08C6">
            <w:pPr>
              <w:adjustRightInd w:val="0"/>
            </w:pPr>
            <w:r>
              <w:t>Bratara pentru fixarea conductelor de alimentare cu apa si gaze, din otel sau material plastic  montata prin incastrare, conductele avind diametrul de 3/4"</w:t>
            </w:r>
          </w:p>
          <w:p w14:paraId="238C822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06A26C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35D7501" w14:textId="77777777" w:rsidR="00526B0F" w:rsidRDefault="00526B0F" w:rsidP="002A08C6">
            <w:pPr>
              <w:jc w:val="center"/>
            </w:pPr>
            <w:r>
              <w:t>125,00</w:t>
            </w:r>
          </w:p>
        </w:tc>
      </w:tr>
      <w:tr w:rsidR="00526B0F" w14:paraId="1CCD4136"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FC069C" w14:textId="77777777" w:rsidR="00526B0F" w:rsidRDefault="00526B0F" w:rsidP="002A08C6">
            <w:r>
              <w:t xml:space="preserve"> 82</w:t>
            </w:r>
          </w:p>
        </w:tc>
        <w:tc>
          <w:tcPr>
            <w:tcW w:w="1701" w:type="dxa"/>
            <w:tcBorders>
              <w:top w:val="single" w:sz="4" w:space="0" w:color="auto"/>
              <w:bottom w:val="single" w:sz="4" w:space="0" w:color="auto"/>
            </w:tcBorders>
            <w:vAlign w:val="center"/>
          </w:tcPr>
          <w:p w14:paraId="72965B9F" w14:textId="77777777" w:rsidR="00526B0F" w:rsidRDefault="00526B0F" w:rsidP="002A08C6">
            <w:pPr>
              <w:rPr>
                <w:lang w:val="en-US"/>
              </w:rPr>
            </w:pPr>
            <w:r>
              <w:rPr>
                <w:lang w:val="en-US"/>
              </w:rPr>
              <w:t>RpSA40A</w:t>
            </w:r>
          </w:p>
          <w:p w14:paraId="0D45D182" w14:textId="77777777" w:rsidR="00526B0F" w:rsidRDefault="00526B0F" w:rsidP="002A08C6"/>
        </w:tc>
        <w:tc>
          <w:tcPr>
            <w:tcW w:w="4961" w:type="dxa"/>
            <w:tcBorders>
              <w:top w:val="single" w:sz="4" w:space="0" w:color="auto"/>
              <w:bottom w:val="single" w:sz="4" w:space="0" w:color="auto"/>
            </w:tcBorders>
            <w:vAlign w:val="center"/>
          </w:tcPr>
          <w:p w14:paraId="4A832DAF" w14:textId="77777777" w:rsidR="00526B0F" w:rsidRPr="00036D21" w:rsidRDefault="00526B0F" w:rsidP="002A08C6">
            <w:pPr>
              <w:adjustRightInd w:val="0"/>
            </w:pPr>
            <w:r>
              <w:t>Montarea (intercalarea) unui fiting pe conducta existenta din teava de otel sudata longitudinal, pentru instalatii, zincata, avind diametrul de 1/2"</w:t>
            </w:r>
          </w:p>
          <w:p w14:paraId="257C7B0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38876F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54896C8" w14:textId="77777777" w:rsidR="00526B0F" w:rsidRDefault="00526B0F" w:rsidP="002A08C6">
            <w:pPr>
              <w:jc w:val="center"/>
            </w:pPr>
            <w:r>
              <w:t>10,00</w:t>
            </w:r>
          </w:p>
        </w:tc>
      </w:tr>
      <w:tr w:rsidR="00526B0F" w14:paraId="3D81BDB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4B8432" w14:textId="77777777" w:rsidR="00526B0F" w:rsidRDefault="00526B0F" w:rsidP="002A08C6">
            <w:r>
              <w:t xml:space="preserve"> 83</w:t>
            </w:r>
          </w:p>
        </w:tc>
        <w:tc>
          <w:tcPr>
            <w:tcW w:w="1701" w:type="dxa"/>
            <w:tcBorders>
              <w:top w:val="single" w:sz="4" w:space="0" w:color="auto"/>
              <w:bottom w:val="single" w:sz="4" w:space="0" w:color="auto"/>
            </w:tcBorders>
            <w:vAlign w:val="center"/>
          </w:tcPr>
          <w:p w14:paraId="311B21E5" w14:textId="77777777" w:rsidR="00526B0F" w:rsidRDefault="00526B0F" w:rsidP="002A08C6">
            <w:pPr>
              <w:rPr>
                <w:lang w:val="en-US"/>
              </w:rPr>
            </w:pPr>
            <w:r>
              <w:rPr>
                <w:lang w:val="en-US"/>
              </w:rPr>
              <w:t>RoSD18A</w:t>
            </w:r>
          </w:p>
          <w:p w14:paraId="78F01CB7" w14:textId="77777777" w:rsidR="00526B0F" w:rsidRDefault="00526B0F" w:rsidP="002A08C6"/>
        </w:tc>
        <w:tc>
          <w:tcPr>
            <w:tcW w:w="4961" w:type="dxa"/>
            <w:tcBorders>
              <w:top w:val="single" w:sz="4" w:space="0" w:color="auto"/>
              <w:bottom w:val="single" w:sz="4" w:space="0" w:color="auto"/>
            </w:tcBorders>
            <w:vAlign w:val="center"/>
          </w:tcPr>
          <w:p w14:paraId="2E8A801C" w14:textId="77777777" w:rsidR="00526B0F" w:rsidRPr="00036D21" w:rsidRDefault="00526B0F" w:rsidP="002A08C6">
            <w:pPr>
              <w:adjustRightInd w:val="0"/>
            </w:pPr>
            <w:r>
              <w:t>Montarea robinetului de serviciu, simplu sau dublu cu racord, indiferent de modul de inchidere, avind diametrul de 3/8" - 1/2"</w:t>
            </w:r>
          </w:p>
          <w:p w14:paraId="12616DBE"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EBBD502"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6E79667" w14:textId="77777777" w:rsidR="00526B0F" w:rsidRDefault="00526B0F" w:rsidP="002A08C6">
            <w:pPr>
              <w:jc w:val="center"/>
            </w:pPr>
            <w:r>
              <w:t>36,00</w:t>
            </w:r>
          </w:p>
        </w:tc>
      </w:tr>
      <w:tr w:rsidR="00526B0F" w14:paraId="38EB2E8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58F113" w14:textId="77777777" w:rsidR="00526B0F" w:rsidRDefault="00526B0F" w:rsidP="002A08C6">
            <w:r>
              <w:t xml:space="preserve"> 84</w:t>
            </w:r>
          </w:p>
        </w:tc>
        <w:tc>
          <w:tcPr>
            <w:tcW w:w="1701" w:type="dxa"/>
            <w:tcBorders>
              <w:top w:val="single" w:sz="4" w:space="0" w:color="auto"/>
              <w:bottom w:val="single" w:sz="4" w:space="0" w:color="auto"/>
            </w:tcBorders>
            <w:vAlign w:val="center"/>
          </w:tcPr>
          <w:p w14:paraId="30253195" w14:textId="77777777" w:rsidR="00526B0F" w:rsidRDefault="00526B0F" w:rsidP="002A08C6">
            <w:pPr>
              <w:rPr>
                <w:lang w:val="en-US"/>
              </w:rPr>
            </w:pPr>
            <w:r>
              <w:rPr>
                <w:lang w:val="en-US"/>
              </w:rPr>
              <w:t>SF01C</w:t>
            </w:r>
          </w:p>
          <w:p w14:paraId="1DEBE624" w14:textId="77777777" w:rsidR="00526B0F" w:rsidRDefault="00526B0F" w:rsidP="002A08C6"/>
        </w:tc>
        <w:tc>
          <w:tcPr>
            <w:tcW w:w="4961" w:type="dxa"/>
            <w:tcBorders>
              <w:top w:val="single" w:sz="4" w:space="0" w:color="auto"/>
              <w:bottom w:val="single" w:sz="4" w:space="0" w:color="auto"/>
            </w:tcBorders>
            <w:vAlign w:val="center"/>
          </w:tcPr>
          <w:p w14:paraId="7DE8B1B7" w14:textId="77777777" w:rsidR="00526B0F" w:rsidRPr="00036D21" w:rsidRDefault="00526B0F" w:rsidP="002A08C6">
            <w:pPr>
              <w:adjustRightInd w:val="0"/>
            </w:pPr>
            <w:r>
              <w:t>Efectuarea probei de etansare la presiune a instalatiei de apa calda sau rece executata din teava din policlorura de vinil tip greu sau din material plastic, avind diametrul de 16-110 mm</w:t>
            </w:r>
          </w:p>
          <w:p w14:paraId="62F6B3F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D63CA27"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684EFA74" w14:textId="77777777" w:rsidR="00526B0F" w:rsidRDefault="00526B0F" w:rsidP="002A08C6">
            <w:pPr>
              <w:jc w:val="center"/>
            </w:pPr>
            <w:r>
              <w:t>170,00</w:t>
            </w:r>
          </w:p>
        </w:tc>
      </w:tr>
      <w:tr w:rsidR="00526B0F" w14:paraId="1FB73BB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3AFBB" w14:textId="77777777" w:rsidR="00526B0F" w:rsidRDefault="00526B0F" w:rsidP="002A08C6">
            <w:r>
              <w:t xml:space="preserve"> 85</w:t>
            </w:r>
          </w:p>
        </w:tc>
        <w:tc>
          <w:tcPr>
            <w:tcW w:w="1701" w:type="dxa"/>
            <w:tcBorders>
              <w:top w:val="single" w:sz="4" w:space="0" w:color="auto"/>
              <w:bottom w:val="single" w:sz="4" w:space="0" w:color="auto"/>
            </w:tcBorders>
            <w:vAlign w:val="center"/>
          </w:tcPr>
          <w:p w14:paraId="58595A7F" w14:textId="77777777" w:rsidR="00526B0F" w:rsidRDefault="00526B0F" w:rsidP="002A08C6">
            <w:pPr>
              <w:rPr>
                <w:lang w:val="en-US"/>
              </w:rPr>
            </w:pPr>
            <w:r>
              <w:rPr>
                <w:lang w:val="en-US"/>
              </w:rPr>
              <w:t>SF02C</w:t>
            </w:r>
          </w:p>
          <w:p w14:paraId="76F19180" w14:textId="77777777" w:rsidR="00526B0F" w:rsidRDefault="00526B0F" w:rsidP="002A08C6"/>
        </w:tc>
        <w:tc>
          <w:tcPr>
            <w:tcW w:w="4961" w:type="dxa"/>
            <w:tcBorders>
              <w:top w:val="single" w:sz="4" w:space="0" w:color="auto"/>
              <w:bottom w:val="single" w:sz="4" w:space="0" w:color="auto"/>
            </w:tcBorders>
            <w:vAlign w:val="center"/>
          </w:tcPr>
          <w:p w14:paraId="2C67D3C3" w14:textId="77777777" w:rsidR="00526B0F" w:rsidRPr="00036D21" w:rsidRDefault="00526B0F" w:rsidP="002A08C6">
            <w:pPr>
              <w:adjustRightInd w:val="0"/>
            </w:pPr>
            <w:r>
              <w:t>Efectuarea probei de functionare a instalatiei de apa rece executata cu teava din policlorura de vinil tip greu sau material plastic, avind diametrul de 16 - 110 mm</w:t>
            </w:r>
          </w:p>
          <w:p w14:paraId="2633A7D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6BAF8AA" w14:textId="77777777" w:rsidR="00526B0F" w:rsidRDefault="00526B0F" w:rsidP="002A08C6">
            <w:pPr>
              <w:jc w:val="center"/>
            </w:pPr>
            <w:r>
              <w:t>10 m</w:t>
            </w:r>
          </w:p>
        </w:tc>
        <w:tc>
          <w:tcPr>
            <w:tcW w:w="1559" w:type="dxa"/>
            <w:tcBorders>
              <w:top w:val="single" w:sz="4" w:space="0" w:color="auto"/>
              <w:bottom w:val="single" w:sz="4" w:space="0" w:color="auto"/>
            </w:tcBorders>
            <w:vAlign w:val="center"/>
          </w:tcPr>
          <w:p w14:paraId="6DE25A83" w14:textId="77777777" w:rsidR="00526B0F" w:rsidRDefault="00526B0F" w:rsidP="002A08C6">
            <w:pPr>
              <w:jc w:val="center"/>
            </w:pPr>
            <w:r>
              <w:t>17,00</w:t>
            </w:r>
          </w:p>
        </w:tc>
      </w:tr>
      <w:tr w:rsidR="00526B0F" w14:paraId="4F3FF3D6"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BAE15" w14:textId="77777777" w:rsidR="00526B0F" w:rsidRDefault="00526B0F" w:rsidP="002A08C6">
            <w:r>
              <w:t xml:space="preserve"> 86</w:t>
            </w:r>
          </w:p>
        </w:tc>
        <w:tc>
          <w:tcPr>
            <w:tcW w:w="1701" w:type="dxa"/>
            <w:tcBorders>
              <w:top w:val="single" w:sz="4" w:space="0" w:color="auto"/>
              <w:bottom w:val="single" w:sz="4" w:space="0" w:color="auto"/>
            </w:tcBorders>
            <w:vAlign w:val="center"/>
          </w:tcPr>
          <w:p w14:paraId="4AD22F19" w14:textId="77777777" w:rsidR="00526B0F" w:rsidRDefault="00526B0F" w:rsidP="002A08C6">
            <w:pPr>
              <w:rPr>
                <w:lang w:val="en-US"/>
              </w:rPr>
            </w:pPr>
            <w:r>
              <w:rPr>
                <w:lang w:val="en-US"/>
              </w:rPr>
              <w:t>SF04A</w:t>
            </w:r>
          </w:p>
          <w:p w14:paraId="7C65B941" w14:textId="77777777" w:rsidR="00526B0F" w:rsidRDefault="00526B0F" w:rsidP="002A08C6"/>
        </w:tc>
        <w:tc>
          <w:tcPr>
            <w:tcW w:w="4961" w:type="dxa"/>
            <w:tcBorders>
              <w:top w:val="single" w:sz="4" w:space="0" w:color="auto"/>
              <w:bottom w:val="single" w:sz="4" w:space="0" w:color="auto"/>
            </w:tcBorders>
            <w:vAlign w:val="center"/>
          </w:tcPr>
          <w:p w14:paraId="6580F762" w14:textId="77777777" w:rsidR="00526B0F" w:rsidRPr="00036D21" w:rsidRDefault="00526B0F" w:rsidP="002A08C6">
            <w:pPr>
              <w:adjustRightInd w:val="0"/>
            </w:pPr>
            <w:r>
              <w:t>Efectuarea probei de etanseitate si functionare a instalatiei de canalizare executata din tuburi de pvc, pentru scurgere, teava de policlorura de vinil, neplastifiata, tip usor sau din material plastic, fonta ductila teava avind diametrul de pina la 100 mm inclusiv</w:t>
            </w:r>
          </w:p>
          <w:p w14:paraId="1F9F65B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10DBB4D" w14:textId="77777777" w:rsidR="00526B0F" w:rsidRDefault="00526B0F" w:rsidP="002A08C6">
            <w:pPr>
              <w:jc w:val="center"/>
            </w:pPr>
            <w:r>
              <w:t>10 m</w:t>
            </w:r>
          </w:p>
        </w:tc>
        <w:tc>
          <w:tcPr>
            <w:tcW w:w="1559" w:type="dxa"/>
            <w:tcBorders>
              <w:top w:val="single" w:sz="4" w:space="0" w:color="auto"/>
              <w:bottom w:val="single" w:sz="4" w:space="0" w:color="auto"/>
            </w:tcBorders>
            <w:vAlign w:val="center"/>
          </w:tcPr>
          <w:p w14:paraId="46D75E0D" w14:textId="77777777" w:rsidR="00526B0F" w:rsidRDefault="00526B0F" w:rsidP="002A08C6">
            <w:pPr>
              <w:jc w:val="center"/>
            </w:pPr>
            <w:r>
              <w:t>7,80</w:t>
            </w:r>
          </w:p>
        </w:tc>
      </w:tr>
      <w:tr w:rsidR="00526B0F" w:rsidRPr="00036D21" w14:paraId="6A13FF0F" w14:textId="77777777" w:rsidTr="003F48C1">
        <w:tc>
          <w:tcPr>
            <w:tcW w:w="709" w:type="dxa"/>
            <w:tcBorders>
              <w:top w:val="nil"/>
              <w:left w:val="single" w:sz="6" w:space="0" w:color="auto"/>
              <w:bottom w:val="nil"/>
              <w:right w:val="nil"/>
            </w:tcBorders>
          </w:tcPr>
          <w:p w14:paraId="637A2DC9"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613B5813" w14:textId="77777777" w:rsidR="00526B0F" w:rsidRDefault="00526B0F" w:rsidP="002A08C6"/>
        </w:tc>
        <w:tc>
          <w:tcPr>
            <w:tcW w:w="4961" w:type="dxa"/>
            <w:tcBorders>
              <w:top w:val="nil"/>
              <w:left w:val="single" w:sz="6" w:space="0" w:color="auto"/>
              <w:bottom w:val="nil"/>
              <w:right w:val="nil"/>
            </w:tcBorders>
          </w:tcPr>
          <w:p w14:paraId="3CAECBDC"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1.7. Lucrari incalzire</w:t>
            </w:r>
          </w:p>
          <w:p w14:paraId="18CF9389"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6E5BB5B9"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4F577AEF" w14:textId="77777777" w:rsidR="00526B0F" w:rsidRPr="00036D21" w:rsidRDefault="00526B0F" w:rsidP="002A08C6">
            <w:pPr>
              <w:rPr>
                <w:lang w:val="en-US"/>
              </w:rPr>
            </w:pPr>
          </w:p>
        </w:tc>
      </w:tr>
      <w:tr w:rsidR="00526B0F" w14:paraId="570FA8A6"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2CD34B" w14:textId="77777777" w:rsidR="00526B0F" w:rsidRDefault="00526B0F" w:rsidP="002A08C6">
            <w:r>
              <w:t>87</w:t>
            </w:r>
          </w:p>
        </w:tc>
        <w:tc>
          <w:tcPr>
            <w:tcW w:w="1701" w:type="dxa"/>
            <w:tcBorders>
              <w:top w:val="single" w:sz="4" w:space="0" w:color="auto"/>
              <w:bottom w:val="single" w:sz="4" w:space="0" w:color="auto"/>
            </w:tcBorders>
            <w:vAlign w:val="center"/>
          </w:tcPr>
          <w:p w14:paraId="7EB2ACD9" w14:textId="77777777" w:rsidR="00526B0F" w:rsidRDefault="00526B0F" w:rsidP="002A08C6">
            <w:pPr>
              <w:rPr>
                <w:lang w:val="en-US"/>
              </w:rPr>
            </w:pPr>
            <w:r>
              <w:rPr>
                <w:lang w:val="en-US"/>
              </w:rPr>
              <w:t>RpIB11A</w:t>
            </w:r>
          </w:p>
          <w:p w14:paraId="279E0169" w14:textId="77777777" w:rsidR="00526B0F" w:rsidRDefault="00526B0F" w:rsidP="002A08C6"/>
        </w:tc>
        <w:tc>
          <w:tcPr>
            <w:tcW w:w="4961" w:type="dxa"/>
            <w:tcBorders>
              <w:top w:val="single" w:sz="4" w:space="0" w:color="auto"/>
              <w:bottom w:val="single" w:sz="4" w:space="0" w:color="auto"/>
            </w:tcBorders>
            <w:vAlign w:val="center"/>
          </w:tcPr>
          <w:p w14:paraId="73A8E74B" w14:textId="77777777" w:rsidR="00526B0F" w:rsidRPr="00036D21" w:rsidRDefault="00526B0F" w:rsidP="002A08C6">
            <w:pPr>
              <w:adjustRightInd w:val="0"/>
            </w:pPr>
            <w:r>
              <w:t xml:space="preserve">Demontari radiatoare de pozitie pentru desfiintare </w:t>
            </w:r>
          </w:p>
          <w:p w14:paraId="31BE136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3FAD9F0"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2987BAA2" w14:textId="77777777" w:rsidR="00526B0F" w:rsidRDefault="00526B0F" w:rsidP="002A08C6">
            <w:pPr>
              <w:jc w:val="center"/>
            </w:pPr>
            <w:r>
              <w:t>65,80</w:t>
            </w:r>
          </w:p>
        </w:tc>
      </w:tr>
      <w:tr w:rsidR="00526B0F" w14:paraId="3B9B14B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5D34E" w14:textId="77777777" w:rsidR="00526B0F" w:rsidRDefault="00526B0F" w:rsidP="002A08C6">
            <w:r>
              <w:t xml:space="preserve"> 88</w:t>
            </w:r>
          </w:p>
        </w:tc>
        <w:tc>
          <w:tcPr>
            <w:tcW w:w="1701" w:type="dxa"/>
            <w:tcBorders>
              <w:top w:val="single" w:sz="4" w:space="0" w:color="auto"/>
              <w:bottom w:val="single" w:sz="4" w:space="0" w:color="auto"/>
            </w:tcBorders>
            <w:vAlign w:val="center"/>
          </w:tcPr>
          <w:p w14:paraId="5648197F" w14:textId="77777777" w:rsidR="00526B0F" w:rsidRDefault="00526B0F" w:rsidP="002A08C6">
            <w:pPr>
              <w:rPr>
                <w:lang w:val="en-US"/>
              </w:rPr>
            </w:pPr>
            <w:r>
              <w:rPr>
                <w:lang w:val="en-US"/>
              </w:rPr>
              <w:t>RpIC19A</w:t>
            </w:r>
          </w:p>
          <w:p w14:paraId="270705E3" w14:textId="77777777" w:rsidR="00526B0F" w:rsidRDefault="00526B0F" w:rsidP="002A08C6"/>
        </w:tc>
        <w:tc>
          <w:tcPr>
            <w:tcW w:w="4961" w:type="dxa"/>
            <w:tcBorders>
              <w:top w:val="single" w:sz="4" w:space="0" w:color="auto"/>
              <w:bottom w:val="single" w:sz="4" w:space="0" w:color="auto"/>
            </w:tcBorders>
            <w:vAlign w:val="center"/>
          </w:tcPr>
          <w:p w14:paraId="5379ACC1" w14:textId="77777777" w:rsidR="00526B0F" w:rsidRPr="00036D21" w:rsidRDefault="00526B0F" w:rsidP="002A08C6">
            <w:pPr>
              <w:adjustRightInd w:val="0"/>
            </w:pPr>
            <w:r>
              <w:t>Demontarea tevii negri, pentru instalatii, montate la incalzire centrala prin sudare, la constructii de locuit si social culturale, la legarea aparatelor, a coloanelor de distributie etc. avind diametrul de 3/8" - 3/4"</w:t>
            </w:r>
          </w:p>
          <w:p w14:paraId="7DE5596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2A3B6D5"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3DA9F14E" w14:textId="77777777" w:rsidR="00526B0F" w:rsidRDefault="00526B0F" w:rsidP="002A08C6">
            <w:pPr>
              <w:jc w:val="center"/>
            </w:pPr>
            <w:r>
              <w:t>85,00</w:t>
            </w:r>
          </w:p>
        </w:tc>
      </w:tr>
      <w:tr w:rsidR="00526B0F" w14:paraId="2A6650C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60F4A" w14:textId="77777777" w:rsidR="00526B0F" w:rsidRDefault="00526B0F" w:rsidP="002A08C6">
            <w:r>
              <w:t xml:space="preserve"> 89</w:t>
            </w:r>
          </w:p>
        </w:tc>
        <w:tc>
          <w:tcPr>
            <w:tcW w:w="1701" w:type="dxa"/>
            <w:tcBorders>
              <w:top w:val="single" w:sz="4" w:space="0" w:color="auto"/>
              <w:bottom w:val="single" w:sz="4" w:space="0" w:color="auto"/>
            </w:tcBorders>
            <w:vAlign w:val="center"/>
          </w:tcPr>
          <w:p w14:paraId="173551D1" w14:textId="77777777" w:rsidR="00526B0F" w:rsidRDefault="00526B0F" w:rsidP="002A08C6">
            <w:pPr>
              <w:rPr>
                <w:lang w:val="en-US"/>
              </w:rPr>
            </w:pPr>
            <w:r>
              <w:rPr>
                <w:lang w:val="en-US"/>
              </w:rPr>
              <w:t>RpIB11C</w:t>
            </w:r>
          </w:p>
          <w:p w14:paraId="739080C9" w14:textId="77777777" w:rsidR="00526B0F" w:rsidRDefault="00526B0F" w:rsidP="002A08C6"/>
        </w:tc>
        <w:tc>
          <w:tcPr>
            <w:tcW w:w="4961" w:type="dxa"/>
            <w:tcBorders>
              <w:top w:val="single" w:sz="4" w:space="0" w:color="auto"/>
              <w:bottom w:val="single" w:sz="4" w:space="0" w:color="auto"/>
            </w:tcBorders>
            <w:vAlign w:val="center"/>
          </w:tcPr>
          <w:p w14:paraId="09A99243" w14:textId="77777777" w:rsidR="00526B0F" w:rsidRPr="00036D21" w:rsidRDefault="00526B0F" w:rsidP="002A08C6">
            <w:pPr>
              <w:adjustRightInd w:val="0"/>
            </w:pPr>
            <w:r>
              <w:t xml:space="preserve">Demontarea consolelor sau dispozitivelor de sustinere pentru desfiintare </w:t>
            </w:r>
          </w:p>
          <w:p w14:paraId="495CD5E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986D64A"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4D7806B" w14:textId="77777777" w:rsidR="00526B0F" w:rsidRDefault="00526B0F" w:rsidP="002A08C6">
            <w:pPr>
              <w:jc w:val="center"/>
            </w:pPr>
            <w:r>
              <w:t>60,00</w:t>
            </w:r>
          </w:p>
        </w:tc>
      </w:tr>
      <w:tr w:rsidR="00526B0F" w14:paraId="23EA14F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36B0B3" w14:textId="77777777" w:rsidR="00526B0F" w:rsidRDefault="00526B0F" w:rsidP="002A08C6">
            <w:r>
              <w:t xml:space="preserve"> 90</w:t>
            </w:r>
          </w:p>
        </w:tc>
        <w:tc>
          <w:tcPr>
            <w:tcW w:w="1701" w:type="dxa"/>
            <w:tcBorders>
              <w:top w:val="single" w:sz="4" w:space="0" w:color="auto"/>
              <w:bottom w:val="single" w:sz="4" w:space="0" w:color="auto"/>
            </w:tcBorders>
            <w:vAlign w:val="center"/>
          </w:tcPr>
          <w:p w14:paraId="77258FE7" w14:textId="77777777" w:rsidR="00526B0F" w:rsidRDefault="00526B0F" w:rsidP="002A08C6">
            <w:pPr>
              <w:rPr>
                <w:lang w:val="en-US"/>
              </w:rPr>
            </w:pPr>
            <w:r>
              <w:rPr>
                <w:lang w:val="en-US"/>
              </w:rPr>
              <w:t>RpIC29A</w:t>
            </w:r>
          </w:p>
          <w:p w14:paraId="770E78B1" w14:textId="77777777" w:rsidR="00526B0F" w:rsidRDefault="00526B0F" w:rsidP="002A08C6"/>
        </w:tc>
        <w:tc>
          <w:tcPr>
            <w:tcW w:w="4961" w:type="dxa"/>
            <w:tcBorders>
              <w:top w:val="single" w:sz="4" w:space="0" w:color="auto"/>
              <w:bottom w:val="single" w:sz="4" w:space="0" w:color="auto"/>
            </w:tcBorders>
            <w:vAlign w:val="center"/>
          </w:tcPr>
          <w:p w14:paraId="01390E2C" w14:textId="77777777" w:rsidR="00526B0F" w:rsidRPr="00036D21" w:rsidRDefault="00526B0F" w:rsidP="002A08C6">
            <w:pPr>
              <w:adjustRightInd w:val="0"/>
            </w:pPr>
            <w:r>
              <w:t>Executarea manuala a filetului la tevi din otel pentru instalatii, cu diametrul pina la 3/4"</w:t>
            </w:r>
          </w:p>
          <w:p w14:paraId="04E168CF"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67E70DD"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BBCC54E" w14:textId="77777777" w:rsidR="00526B0F" w:rsidRDefault="00526B0F" w:rsidP="002A08C6">
            <w:pPr>
              <w:jc w:val="center"/>
            </w:pPr>
            <w:r>
              <w:t>30,00</w:t>
            </w:r>
          </w:p>
        </w:tc>
      </w:tr>
      <w:tr w:rsidR="00526B0F" w14:paraId="0AC0125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32C9C0" w14:textId="77777777" w:rsidR="00526B0F" w:rsidRDefault="00526B0F" w:rsidP="002A08C6">
            <w:r>
              <w:t xml:space="preserve"> 91</w:t>
            </w:r>
          </w:p>
        </w:tc>
        <w:tc>
          <w:tcPr>
            <w:tcW w:w="1701" w:type="dxa"/>
            <w:tcBorders>
              <w:top w:val="single" w:sz="4" w:space="0" w:color="auto"/>
              <w:bottom w:val="single" w:sz="4" w:space="0" w:color="auto"/>
            </w:tcBorders>
            <w:vAlign w:val="center"/>
          </w:tcPr>
          <w:p w14:paraId="4572C748" w14:textId="77777777" w:rsidR="00526B0F" w:rsidRDefault="00526B0F" w:rsidP="002A08C6">
            <w:pPr>
              <w:rPr>
                <w:lang w:val="en-US"/>
              </w:rPr>
            </w:pPr>
            <w:r>
              <w:rPr>
                <w:lang w:val="en-US"/>
              </w:rPr>
              <w:t>IC35D</w:t>
            </w:r>
          </w:p>
          <w:p w14:paraId="5F53EAA6" w14:textId="77777777" w:rsidR="00526B0F" w:rsidRDefault="00526B0F" w:rsidP="002A08C6"/>
        </w:tc>
        <w:tc>
          <w:tcPr>
            <w:tcW w:w="4961" w:type="dxa"/>
            <w:tcBorders>
              <w:top w:val="single" w:sz="4" w:space="0" w:color="auto"/>
              <w:bottom w:val="single" w:sz="4" w:space="0" w:color="auto"/>
            </w:tcBorders>
            <w:vAlign w:val="center"/>
          </w:tcPr>
          <w:p w14:paraId="315DC5D0" w14:textId="77777777" w:rsidR="00526B0F" w:rsidRPr="00036D21" w:rsidRDefault="00526B0F" w:rsidP="002A08C6">
            <w:pPr>
              <w:adjustRightInd w:val="0"/>
            </w:pPr>
            <w:r>
              <w:t>Teava din polietilena armata de inalta densitate sau polipropilena armata sau nearmata, montata, la legatura corpurilor sau aparatelor de incalzire, in instalatii de incalzire centrala, avind diametrul exterior de 32,0 mm</w:t>
            </w:r>
          </w:p>
          <w:p w14:paraId="757A786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66AF2D1"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7FF23AA0" w14:textId="77777777" w:rsidR="00526B0F" w:rsidRDefault="00526B0F" w:rsidP="002A08C6">
            <w:pPr>
              <w:jc w:val="center"/>
            </w:pPr>
            <w:r>
              <w:t>95,00</w:t>
            </w:r>
          </w:p>
        </w:tc>
      </w:tr>
      <w:tr w:rsidR="00526B0F" w14:paraId="1884E20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BB9EC" w14:textId="77777777" w:rsidR="00526B0F" w:rsidRDefault="00526B0F" w:rsidP="002A08C6">
            <w:r>
              <w:t xml:space="preserve"> 92</w:t>
            </w:r>
          </w:p>
        </w:tc>
        <w:tc>
          <w:tcPr>
            <w:tcW w:w="1701" w:type="dxa"/>
            <w:tcBorders>
              <w:top w:val="single" w:sz="4" w:space="0" w:color="auto"/>
              <w:bottom w:val="single" w:sz="4" w:space="0" w:color="auto"/>
            </w:tcBorders>
            <w:vAlign w:val="center"/>
          </w:tcPr>
          <w:p w14:paraId="5C6835F3" w14:textId="77777777" w:rsidR="00526B0F" w:rsidRDefault="00526B0F" w:rsidP="002A08C6">
            <w:pPr>
              <w:rPr>
                <w:lang w:val="en-US"/>
              </w:rPr>
            </w:pPr>
            <w:r>
              <w:rPr>
                <w:lang w:val="en-US"/>
              </w:rPr>
              <w:t>SA37D</w:t>
            </w:r>
          </w:p>
          <w:p w14:paraId="24EA935B" w14:textId="77777777" w:rsidR="00526B0F" w:rsidRDefault="00526B0F" w:rsidP="002A08C6"/>
        </w:tc>
        <w:tc>
          <w:tcPr>
            <w:tcW w:w="4961" w:type="dxa"/>
            <w:tcBorders>
              <w:top w:val="single" w:sz="4" w:space="0" w:color="auto"/>
              <w:bottom w:val="single" w:sz="4" w:space="0" w:color="auto"/>
            </w:tcBorders>
            <w:vAlign w:val="center"/>
          </w:tcPr>
          <w:p w14:paraId="5623C8FF" w14:textId="77777777" w:rsidR="00526B0F" w:rsidRPr="00036D21" w:rsidRDefault="00526B0F" w:rsidP="002A08C6">
            <w:pPr>
              <w:adjustRightInd w:val="0"/>
            </w:pPr>
            <w:r>
              <w:t>Bratara pentru fixarea conductelor de alimentare cu apa si gaze, din otel sau PVC montata prin incastrare, conductele avind diametrul de 1 1/4"</w:t>
            </w:r>
          </w:p>
          <w:p w14:paraId="35E2CEA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91ECBB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D79E64D" w14:textId="77777777" w:rsidR="00526B0F" w:rsidRDefault="00526B0F" w:rsidP="002A08C6">
            <w:pPr>
              <w:jc w:val="center"/>
            </w:pPr>
            <w:r>
              <w:t>120,00</w:t>
            </w:r>
          </w:p>
        </w:tc>
      </w:tr>
      <w:tr w:rsidR="00526B0F" w14:paraId="326CF0E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DF0586" w14:textId="77777777" w:rsidR="00526B0F" w:rsidRDefault="00526B0F" w:rsidP="002A08C6">
            <w:r>
              <w:t xml:space="preserve"> 93</w:t>
            </w:r>
          </w:p>
        </w:tc>
        <w:tc>
          <w:tcPr>
            <w:tcW w:w="1701" w:type="dxa"/>
            <w:tcBorders>
              <w:top w:val="single" w:sz="4" w:space="0" w:color="auto"/>
              <w:bottom w:val="single" w:sz="4" w:space="0" w:color="auto"/>
            </w:tcBorders>
            <w:vAlign w:val="center"/>
          </w:tcPr>
          <w:p w14:paraId="52E3B241" w14:textId="77777777" w:rsidR="00526B0F" w:rsidRDefault="00526B0F" w:rsidP="002A08C6">
            <w:pPr>
              <w:rPr>
                <w:lang w:val="en-US"/>
              </w:rPr>
            </w:pPr>
            <w:r>
              <w:rPr>
                <w:lang w:val="en-US"/>
              </w:rPr>
              <w:t>IC38C</w:t>
            </w:r>
          </w:p>
          <w:p w14:paraId="043A59E2" w14:textId="77777777" w:rsidR="00526B0F" w:rsidRDefault="00526B0F" w:rsidP="002A08C6"/>
        </w:tc>
        <w:tc>
          <w:tcPr>
            <w:tcW w:w="4961" w:type="dxa"/>
            <w:tcBorders>
              <w:top w:val="single" w:sz="4" w:space="0" w:color="auto"/>
              <w:bottom w:val="single" w:sz="4" w:space="0" w:color="auto"/>
            </w:tcBorders>
            <w:vAlign w:val="center"/>
          </w:tcPr>
          <w:p w14:paraId="4D96E6A7" w14:textId="77777777" w:rsidR="00526B0F" w:rsidRPr="00036D21" w:rsidRDefault="00526B0F" w:rsidP="002A08C6">
            <w:pPr>
              <w:adjustRightInd w:val="0"/>
            </w:pPr>
            <w:r>
              <w:t>Piesa de racordare (fiting), cu 2 imbinari, din polipropilena imbinate prin polifusiune cu teava din polipropilena armata, avind diametrul exterior de 32,0 mm</w:t>
            </w:r>
          </w:p>
          <w:p w14:paraId="311B6D4F"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43D44F9"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D8BACB2" w14:textId="77777777" w:rsidR="00526B0F" w:rsidRDefault="00526B0F" w:rsidP="002A08C6">
            <w:pPr>
              <w:jc w:val="center"/>
            </w:pPr>
            <w:r>
              <w:t>135,00</w:t>
            </w:r>
          </w:p>
        </w:tc>
      </w:tr>
      <w:tr w:rsidR="00526B0F" w14:paraId="3F483D1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25EEE" w14:textId="77777777" w:rsidR="00526B0F" w:rsidRDefault="00526B0F" w:rsidP="002A08C6">
            <w:r>
              <w:lastRenderedPageBreak/>
              <w:t xml:space="preserve"> 94</w:t>
            </w:r>
          </w:p>
        </w:tc>
        <w:tc>
          <w:tcPr>
            <w:tcW w:w="1701" w:type="dxa"/>
            <w:tcBorders>
              <w:top w:val="single" w:sz="4" w:space="0" w:color="auto"/>
              <w:bottom w:val="single" w:sz="4" w:space="0" w:color="auto"/>
            </w:tcBorders>
            <w:vAlign w:val="center"/>
          </w:tcPr>
          <w:p w14:paraId="10E08CDB" w14:textId="77777777" w:rsidR="00526B0F" w:rsidRDefault="00526B0F" w:rsidP="002A08C6">
            <w:pPr>
              <w:rPr>
                <w:lang w:val="en-US"/>
              </w:rPr>
            </w:pPr>
            <w:r>
              <w:rPr>
                <w:lang w:val="en-US"/>
              </w:rPr>
              <w:t>IC38I</w:t>
            </w:r>
          </w:p>
          <w:p w14:paraId="11887079" w14:textId="77777777" w:rsidR="00526B0F" w:rsidRDefault="00526B0F" w:rsidP="002A08C6"/>
        </w:tc>
        <w:tc>
          <w:tcPr>
            <w:tcW w:w="4961" w:type="dxa"/>
            <w:tcBorders>
              <w:top w:val="single" w:sz="4" w:space="0" w:color="auto"/>
              <w:bottom w:val="single" w:sz="4" w:space="0" w:color="auto"/>
            </w:tcBorders>
            <w:vAlign w:val="center"/>
          </w:tcPr>
          <w:p w14:paraId="3A4F8D4D" w14:textId="77777777" w:rsidR="00526B0F" w:rsidRPr="00036D21" w:rsidRDefault="00526B0F" w:rsidP="002A08C6">
            <w:pPr>
              <w:adjustRightInd w:val="0"/>
            </w:pPr>
            <w:r>
              <w:t>Piesa de racordare (fiting), cu 3 imbinari, din polipropilena imbinate prin polifusiune cu teava din polipropilena armata, avind diametrul exterior de 32,0 mm</w:t>
            </w:r>
          </w:p>
          <w:p w14:paraId="18EC976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779B28C"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2C37410" w14:textId="77777777" w:rsidR="00526B0F" w:rsidRDefault="00526B0F" w:rsidP="002A08C6">
            <w:pPr>
              <w:jc w:val="center"/>
            </w:pPr>
            <w:r>
              <w:t>36,00</w:t>
            </w:r>
          </w:p>
        </w:tc>
      </w:tr>
      <w:tr w:rsidR="00526B0F" w14:paraId="29D30E9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5B71F1" w14:textId="77777777" w:rsidR="00526B0F" w:rsidRDefault="00526B0F" w:rsidP="002A08C6">
            <w:r>
              <w:t xml:space="preserve"> 95</w:t>
            </w:r>
          </w:p>
        </w:tc>
        <w:tc>
          <w:tcPr>
            <w:tcW w:w="1701" w:type="dxa"/>
            <w:tcBorders>
              <w:top w:val="single" w:sz="4" w:space="0" w:color="auto"/>
              <w:bottom w:val="single" w:sz="4" w:space="0" w:color="auto"/>
            </w:tcBorders>
            <w:vAlign w:val="center"/>
          </w:tcPr>
          <w:p w14:paraId="3C2F104E" w14:textId="77777777" w:rsidR="00526B0F" w:rsidRDefault="00526B0F" w:rsidP="002A08C6">
            <w:pPr>
              <w:rPr>
                <w:lang w:val="en-US"/>
              </w:rPr>
            </w:pPr>
            <w:r>
              <w:rPr>
                <w:lang w:val="en-US"/>
              </w:rPr>
              <w:t>IC35C</w:t>
            </w:r>
          </w:p>
          <w:p w14:paraId="74914D6F" w14:textId="77777777" w:rsidR="00526B0F" w:rsidRDefault="00526B0F" w:rsidP="002A08C6"/>
        </w:tc>
        <w:tc>
          <w:tcPr>
            <w:tcW w:w="4961" w:type="dxa"/>
            <w:tcBorders>
              <w:top w:val="single" w:sz="4" w:space="0" w:color="auto"/>
              <w:bottom w:val="single" w:sz="4" w:space="0" w:color="auto"/>
            </w:tcBorders>
            <w:vAlign w:val="center"/>
          </w:tcPr>
          <w:p w14:paraId="05549802" w14:textId="77777777" w:rsidR="00526B0F" w:rsidRPr="00036D21" w:rsidRDefault="00526B0F" w:rsidP="002A08C6">
            <w:pPr>
              <w:adjustRightInd w:val="0"/>
            </w:pPr>
            <w:r>
              <w:t>Teava din polietilena armata de inalta densitate sau polipropilena armata sau nearmata, montata, la legatura corpurilor sau aparatelor de incalzire, in instalatii de incalzire centrala, avind diametrul exterior de 25,0 mm(TUB PP-R/FB ALB VISION PN 20, D 25x3,5 mm)</w:t>
            </w:r>
          </w:p>
          <w:p w14:paraId="195841C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9E0E402"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739803B4" w14:textId="77777777" w:rsidR="00526B0F" w:rsidRDefault="00526B0F" w:rsidP="002A08C6">
            <w:pPr>
              <w:jc w:val="center"/>
            </w:pPr>
            <w:r>
              <w:t>20,00</w:t>
            </w:r>
          </w:p>
        </w:tc>
      </w:tr>
      <w:tr w:rsidR="00526B0F" w14:paraId="0C0B45C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2CC62" w14:textId="77777777" w:rsidR="00526B0F" w:rsidRDefault="00526B0F" w:rsidP="002A08C6">
            <w:r>
              <w:t xml:space="preserve"> 96</w:t>
            </w:r>
          </w:p>
        </w:tc>
        <w:tc>
          <w:tcPr>
            <w:tcW w:w="1701" w:type="dxa"/>
            <w:tcBorders>
              <w:top w:val="single" w:sz="4" w:space="0" w:color="auto"/>
              <w:bottom w:val="single" w:sz="4" w:space="0" w:color="auto"/>
            </w:tcBorders>
            <w:vAlign w:val="center"/>
          </w:tcPr>
          <w:p w14:paraId="37C7A12C" w14:textId="77777777" w:rsidR="00526B0F" w:rsidRDefault="00526B0F" w:rsidP="002A08C6">
            <w:pPr>
              <w:rPr>
                <w:lang w:val="en-US"/>
              </w:rPr>
            </w:pPr>
            <w:r>
              <w:rPr>
                <w:lang w:val="en-US"/>
              </w:rPr>
              <w:t>IC38B</w:t>
            </w:r>
          </w:p>
          <w:p w14:paraId="007ED919" w14:textId="77777777" w:rsidR="00526B0F" w:rsidRDefault="00526B0F" w:rsidP="002A08C6"/>
        </w:tc>
        <w:tc>
          <w:tcPr>
            <w:tcW w:w="4961" w:type="dxa"/>
            <w:tcBorders>
              <w:top w:val="single" w:sz="4" w:space="0" w:color="auto"/>
              <w:bottom w:val="single" w:sz="4" w:space="0" w:color="auto"/>
            </w:tcBorders>
            <w:vAlign w:val="center"/>
          </w:tcPr>
          <w:p w14:paraId="1D5B4BD5" w14:textId="77777777" w:rsidR="00526B0F" w:rsidRPr="00036D21" w:rsidRDefault="00526B0F" w:rsidP="002A08C6">
            <w:pPr>
              <w:adjustRightInd w:val="0"/>
            </w:pPr>
            <w:r>
              <w:t>Piesa de racordare (fiting), cu 2 imbinari, din polipropilena imbinate prin polifusiune cu teava din polipropilena armata, avind diametrul exterior de 25,0 mm</w:t>
            </w:r>
          </w:p>
          <w:p w14:paraId="5278E34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2B2EE6D"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5717110" w14:textId="77777777" w:rsidR="00526B0F" w:rsidRDefault="00526B0F" w:rsidP="002A08C6">
            <w:pPr>
              <w:jc w:val="center"/>
            </w:pPr>
            <w:r>
              <w:t>20,00</w:t>
            </w:r>
          </w:p>
        </w:tc>
      </w:tr>
      <w:tr w:rsidR="00526B0F" w14:paraId="3538D318"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0173E" w14:textId="77777777" w:rsidR="00526B0F" w:rsidRDefault="00526B0F" w:rsidP="002A08C6">
            <w:r>
              <w:t xml:space="preserve"> 97</w:t>
            </w:r>
          </w:p>
        </w:tc>
        <w:tc>
          <w:tcPr>
            <w:tcW w:w="1701" w:type="dxa"/>
            <w:tcBorders>
              <w:top w:val="single" w:sz="4" w:space="0" w:color="auto"/>
              <w:bottom w:val="single" w:sz="4" w:space="0" w:color="auto"/>
            </w:tcBorders>
            <w:vAlign w:val="center"/>
          </w:tcPr>
          <w:p w14:paraId="78087159" w14:textId="77777777" w:rsidR="00526B0F" w:rsidRDefault="00526B0F" w:rsidP="002A08C6">
            <w:pPr>
              <w:rPr>
                <w:lang w:val="en-US"/>
              </w:rPr>
            </w:pPr>
            <w:r>
              <w:rPr>
                <w:lang w:val="en-US"/>
              </w:rPr>
              <w:t>IC38B</w:t>
            </w:r>
          </w:p>
          <w:p w14:paraId="76F15CA3" w14:textId="77777777" w:rsidR="00526B0F" w:rsidRDefault="00526B0F" w:rsidP="002A08C6"/>
        </w:tc>
        <w:tc>
          <w:tcPr>
            <w:tcW w:w="4961" w:type="dxa"/>
            <w:tcBorders>
              <w:top w:val="single" w:sz="4" w:space="0" w:color="auto"/>
              <w:bottom w:val="single" w:sz="4" w:space="0" w:color="auto"/>
            </w:tcBorders>
            <w:vAlign w:val="center"/>
          </w:tcPr>
          <w:p w14:paraId="247BDC6B" w14:textId="77777777" w:rsidR="00526B0F" w:rsidRPr="00036D21" w:rsidRDefault="00526B0F" w:rsidP="002A08C6">
            <w:pPr>
              <w:adjustRightInd w:val="0"/>
            </w:pPr>
            <w:r>
              <w:t>Piesa de racordare (MP 25x3/4), cu 2 imbinari, din polipropilena imbinate prin polifusiune cu teava din polipropilena armata, avind diametrul exterior de 25,0 mm</w:t>
            </w:r>
          </w:p>
          <w:p w14:paraId="3EC3AA7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36EAC61"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7D804B0" w14:textId="77777777" w:rsidR="00526B0F" w:rsidRDefault="00526B0F" w:rsidP="002A08C6">
            <w:pPr>
              <w:jc w:val="center"/>
            </w:pPr>
            <w:r>
              <w:t>35,00</w:t>
            </w:r>
          </w:p>
        </w:tc>
      </w:tr>
      <w:tr w:rsidR="00526B0F" w14:paraId="6C45AAE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6FCA2" w14:textId="77777777" w:rsidR="00526B0F" w:rsidRDefault="00526B0F" w:rsidP="002A08C6">
            <w:r>
              <w:t xml:space="preserve"> 98</w:t>
            </w:r>
          </w:p>
        </w:tc>
        <w:tc>
          <w:tcPr>
            <w:tcW w:w="1701" w:type="dxa"/>
            <w:tcBorders>
              <w:top w:val="single" w:sz="4" w:space="0" w:color="auto"/>
              <w:bottom w:val="single" w:sz="4" w:space="0" w:color="auto"/>
            </w:tcBorders>
            <w:vAlign w:val="center"/>
          </w:tcPr>
          <w:p w14:paraId="0716C68B" w14:textId="77777777" w:rsidR="00526B0F" w:rsidRDefault="00526B0F" w:rsidP="002A08C6">
            <w:pPr>
              <w:rPr>
                <w:lang w:val="en-US"/>
              </w:rPr>
            </w:pPr>
            <w:r>
              <w:rPr>
                <w:lang w:val="en-US"/>
              </w:rPr>
              <w:t>IC38B</w:t>
            </w:r>
          </w:p>
          <w:p w14:paraId="0FCB875C" w14:textId="77777777" w:rsidR="00526B0F" w:rsidRDefault="00526B0F" w:rsidP="002A08C6"/>
        </w:tc>
        <w:tc>
          <w:tcPr>
            <w:tcW w:w="4961" w:type="dxa"/>
            <w:tcBorders>
              <w:top w:val="single" w:sz="4" w:space="0" w:color="auto"/>
              <w:bottom w:val="single" w:sz="4" w:space="0" w:color="auto"/>
            </w:tcBorders>
            <w:vAlign w:val="center"/>
          </w:tcPr>
          <w:p w14:paraId="0E148521" w14:textId="77777777" w:rsidR="00526B0F" w:rsidRPr="00036D21" w:rsidRDefault="00526B0F" w:rsidP="002A08C6">
            <w:pPr>
              <w:adjustRightInd w:val="0"/>
            </w:pPr>
            <w:r>
              <w:t>Piesa de racordare (MP 25x1/2+ olandez), cu 2 imbinari, din polipropilena imbinate prin polifusiune cu teava din polipropilena armata, avind diametrul exterior de 25,0 mm</w:t>
            </w:r>
          </w:p>
          <w:p w14:paraId="4443F90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EB4C08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749FB96" w14:textId="77777777" w:rsidR="00526B0F" w:rsidRDefault="00526B0F" w:rsidP="002A08C6">
            <w:pPr>
              <w:jc w:val="center"/>
            </w:pPr>
            <w:r>
              <w:t>16,00</w:t>
            </w:r>
          </w:p>
        </w:tc>
      </w:tr>
      <w:tr w:rsidR="00526B0F" w14:paraId="25DD7737"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B9E157" w14:textId="77777777" w:rsidR="00526B0F" w:rsidRDefault="00526B0F" w:rsidP="002A08C6">
            <w:r>
              <w:t xml:space="preserve"> 99</w:t>
            </w:r>
          </w:p>
        </w:tc>
        <w:tc>
          <w:tcPr>
            <w:tcW w:w="1701" w:type="dxa"/>
            <w:tcBorders>
              <w:top w:val="single" w:sz="4" w:space="0" w:color="auto"/>
              <w:bottom w:val="single" w:sz="4" w:space="0" w:color="auto"/>
            </w:tcBorders>
            <w:vAlign w:val="center"/>
          </w:tcPr>
          <w:p w14:paraId="4106B1D4" w14:textId="77777777" w:rsidR="00526B0F" w:rsidRDefault="00526B0F" w:rsidP="002A08C6">
            <w:pPr>
              <w:rPr>
                <w:lang w:val="en-US"/>
              </w:rPr>
            </w:pPr>
            <w:r>
              <w:rPr>
                <w:lang w:val="en-US"/>
              </w:rPr>
              <w:t>SD01A</w:t>
            </w:r>
          </w:p>
          <w:p w14:paraId="38E0E915" w14:textId="77777777" w:rsidR="00526B0F" w:rsidRDefault="00526B0F" w:rsidP="002A08C6"/>
        </w:tc>
        <w:tc>
          <w:tcPr>
            <w:tcW w:w="4961" w:type="dxa"/>
            <w:tcBorders>
              <w:top w:val="single" w:sz="4" w:space="0" w:color="auto"/>
              <w:bottom w:val="single" w:sz="4" w:space="0" w:color="auto"/>
            </w:tcBorders>
            <w:vAlign w:val="center"/>
          </w:tcPr>
          <w:p w14:paraId="275AA704" w14:textId="77777777" w:rsidR="00526B0F" w:rsidRPr="00036D21" w:rsidRDefault="00526B0F" w:rsidP="002A08C6">
            <w:pPr>
              <w:adjustRightInd w:val="0"/>
            </w:pPr>
            <w:r>
              <w:t>Robinet de serviciu, simplu sau dublu cu racord, indiferent de modul de inchidere, avind diametrul de PPR -d=25</w:t>
            </w:r>
          </w:p>
          <w:p w14:paraId="5BC61CDE"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A4E576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A7AD8D7" w14:textId="77777777" w:rsidR="00526B0F" w:rsidRDefault="00526B0F" w:rsidP="002A08C6">
            <w:pPr>
              <w:jc w:val="center"/>
            </w:pPr>
            <w:r>
              <w:t>10,00</w:t>
            </w:r>
          </w:p>
        </w:tc>
      </w:tr>
      <w:tr w:rsidR="00526B0F" w14:paraId="26789C5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333AEB" w14:textId="77777777" w:rsidR="00526B0F" w:rsidRDefault="00526B0F" w:rsidP="002A08C6">
            <w:r>
              <w:t xml:space="preserve"> 100</w:t>
            </w:r>
          </w:p>
        </w:tc>
        <w:tc>
          <w:tcPr>
            <w:tcW w:w="1701" w:type="dxa"/>
            <w:tcBorders>
              <w:top w:val="single" w:sz="4" w:space="0" w:color="auto"/>
              <w:bottom w:val="single" w:sz="4" w:space="0" w:color="auto"/>
            </w:tcBorders>
            <w:vAlign w:val="center"/>
          </w:tcPr>
          <w:p w14:paraId="14681D38" w14:textId="77777777" w:rsidR="00526B0F" w:rsidRDefault="00526B0F" w:rsidP="002A08C6">
            <w:pPr>
              <w:rPr>
                <w:lang w:val="en-US"/>
              </w:rPr>
            </w:pPr>
            <w:r>
              <w:rPr>
                <w:lang w:val="en-US"/>
              </w:rPr>
              <w:t>IC41B</w:t>
            </w:r>
          </w:p>
          <w:p w14:paraId="7935AAA2" w14:textId="77777777" w:rsidR="00526B0F" w:rsidRDefault="00526B0F" w:rsidP="002A08C6"/>
        </w:tc>
        <w:tc>
          <w:tcPr>
            <w:tcW w:w="4961" w:type="dxa"/>
            <w:tcBorders>
              <w:top w:val="single" w:sz="4" w:space="0" w:color="auto"/>
              <w:bottom w:val="single" w:sz="4" w:space="0" w:color="auto"/>
            </w:tcBorders>
            <w:vAlign w:val="center"/>
          </w:tcPr>
          <w:p w14:paraId="1ADFF906" w14:textId="77777777" w:rsidR="00526B0F" w:rsidRPr="00036D21" w:rsidRDefault="00526B0F" w:rsidP="002A08C6">
            <w:pPr>
              <w:adjustRightInd w:val="0"/>
            </w:pPr>
            <w:r>
              <w:t xml:space="preserve">Bratara pentru fixarea conductelor din otel pentru instalatia </w:t>
            </w:r>
          </w:p>
          <w:p w14:paraId="1D610B8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F035A23"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EA5B760" w14:textId="77777777" w:rsidR="00526B0F" w:rsidRDefault="00526B0F" w:rsidP="002A08C6">
            <w:pPr>
              <w:jc w:val="center"/>
            </w:pPr>
            <w:r>
              <w:t>75,00</w:t>
            </w:r>
          </w:p>
        </w:tc>
      </w:tr>
      <w:tr w:rsidR="00526B0F" w14:paraId="4624124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3885A" w14:textId="77777777" w:rsidR="00526B0F" w:rsidRDefault="00526B0F" w:rsidP="002A08C6">
            <w:r>
              <w:t xml:space="preserve"> 101</w:t>
            </w:r>
          </w:p>
        </w:tc>
        <w:tc>
          <w:tcPr>
            <w:tcW w:w="1701" w:type="dxa"/>
            <w:tcBorders>
              <w:top w:val="single" w:sz="4" w:space="0" w:color="auto"/>
              <w:bottom w:val="single" w:sz="4" w:space="0" w:color="auto"/>
            </w:tcBorders>
            <w:vAlign w:val="center"/>
          </w:tcPr>
          <w:p w14:paraId="1462EC78" w14:textId="77777777" w:rsidR="00526B0F" w:rsidRDefault="00526B0F" w:rsidP="002A08C6">
            <w:pPr>
              <w:rPr>
                <w:lang w:val="en-US"/>
              </w:rPr>
            </w:pPr>
            <w:r>
              <w:rPr>
                <w:lang w:val="en-US"/>
              </w:rPr>
              <w:t>IB05B</w:t>
            </w:r>
          </w:p>
          <w:p w14:paraId="3216702A" w14:textId="77777777" w:rsidR="00526B0F" w:rsidRDefault="00526B0F" w:rsidP="002A08C6"/>
        </w:tc>
        <w:tc>
          <w:tcPr>
            <w:tcW w:w="4961" w:type="dxa"/>
            <w:tcBorders>
              <w:top w:val="single" w:sz="4" w:space="0" w:color="auto"/>
              <w:bottom w:val="single" w:sz="4" w:space="0" w:color="auto"/>
            </w:tcBorders>
            <w:vAlign w:val="center"/>
          </w:tcPr>
          <w:p w14:paraId="21D9DA6B" w14:textId="77777777" w:rsidR="00526B0F" w:rsidRPr="00036D21" w:rsidRDefault="00526B0F" w:rsidP="002A08C6">
            <w:pPr>
              <w:adjustRightInd w:val="0"/>
            </w:pPr>
            <w:r>
              <w:t>Radiatoare din  bi-metal, corpul de radiator avind 10 elemente</w:t>
            </w:r>
          </w:p>
          <w:p w14:paraId="3D9D089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C5EB0BD"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7AF2B7C" w14:textId="77777777" w:rsidR="00526B0F" w:rsidRDefault="00526B0F" w:rsidP="002A08C6">
            <w:pPr>
              <w:jc w:val="center"/>
            </w:pPr>
            <w:r>
              <w:t>4,00</w:t>
            </w:r>
          </w:p>
        </w:tc>
      </w:tr>
      <w:tr w:rsidR="00526B0F" w14:paraId="64C2FE4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DF2781" w14:textId="77777777" w:rsidR="00526B0F" w:rsidRDefault="00526B0F" w:rsidP="002A08C6">
            <w:r>
              <w:t xml:space="preserve"> 102</w:t>
            </w:r>
          </w:p>
        </w:tc>
        <w:tc>
          <w:tcPr>
            <w:tcW w:w="1701" w:type="dxa"/>
            <w:tcBorders>
              <w:top w:val="single" w:sz="4" w:space="0" w:color="auto"/>
              <w:bottom w:val="single" w:sz="4" w:space="0" w:color="auto"/>
            </w:tcBorders>
            <w:vAlign w:val="center"/>
          </w:tcPr>
          <w:p w14:paraId="3BFB72A7" w14:textId="77777777" w:rsidR="00526B0F" w:rsidRDefault="00526B0F" w:rsidP="002A08C6">
            <w:pPr>
              <w:rPr>
                <w:lang w:val="en-US"/>
              </w:rPr>
            </w:pPr>
            <w:r>
              <w:rPr>
                <w:lang w:val="en-US"/>
              </w:rPr>
              <w:t>IB05B</w:t>
            </w:r>
          </w:p>
          <w:p w14:paraId="386A54FF" w14:textId="77777777" w:rsidR="00526B0F" w:rsidRDefault="00526B0F" w:rsidP="002A08C6"/>
        </w:tc>
        <w:tc>
          <w:tcPr>
            <w:tcW w:w="4961" w:type="dxa"/>
            <w:tcBorders>
              <w:top w:val="single" w:sz="4" w:space="0" w:color="auto"/>
              <w:bottom w:val="single" w:sz="4" w:space="0" w:color="auto"/>
            </w:tcBorders>
            <w:vAlign w:val="center"/>
          </w:tcPr>
          <w:p w14:paraId="624B9CCA" w14:textId="77777777" w:rsidR="00526B0F" w:rsidRPr="00036D21" w:rsidRDefault="00526B0F" w:rsidP="002A08C6">
            <w:pPr>
              <w:adjustRightInd w:val="0"/>
            </w:pPr>
            <w:r>
              <w:t>Radiatoare din  bi-metal, corpul de radiator avind 15 elemente</w:t>
            </w:r>
          </w:p>
          <w:p w14:paraId="09CAEFA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9581C87"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544B387D" w14:textId="77777777" w:rsidR="00526B0F" w:rsidRDefault="00526B0F" w:rsidP="002A08C6">
            <w:pPr>
              <w:jc w:val="center"/>
            </w:pPr>
            <w:r>
              <w:t>6,00</w:t>
            </w:r>
          </w:p>
        </w:tc>
      </w:tr>
      <w:tr w:rsidR="00526B0F" w14:paraId="08B6361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10491" w14:textId="77777777" w:rsidR="00526B0F" w:rsidRDefault="00526B0F" w:rsidP="002A08C6">
            <w:r>
              <w:t xml:space="preserve"> 103</w:t>
            </w:r>
          </w:p>
        </w:tc>
        <w:tc>
          <w:tcPr>
            <w:tcW w:w="1701" w:type="dxa"/>
            <w:tcBorders>
              <w:top w:val="single" w:sz="4" w:space="0" w:color="auto"/>
              <w:bottom w:val="single" w:sz="4" w:space="0" w:color="auto"/>
            </w:tcBorders>
            <w:vAlign w:val="center"/>
          </w:tcPr>
          <w:p w14:paraId="6738F94D" w14:textId="77777777" w:rsidR="00526B0F" w:rsidRDefault="00526B0F" w:rsidP="002A08C6">
            <w:pPr>
              <w:rPr>
                <w:lang w:val="en-US"/>
              </w:rPr>
            </w:pPr>
            <w:r>
              <w:rPr>
                <w:lang w:val="en-US"/>
              </w:rPr>
              <w:t>IB05B</w:t>
            </w:r>
          </w:p>
          <w:p w14:paraId="0FC0FBE2" w14:textId="77777777" w:rsidR="00526B0F" w:rsidRDefault="00526B0F" w:rsidP="002A08C6"/>
        </w:tc>
        <w:tc>
          <w:tcPr>
            <w:tcW w:w="4961" w:type="dxa"/>
            <w:tcBorders>
              <w:top w:val="single" w:sz="4" w:space="0" w:color="auto"/>
              <w:bottom w:val="single" w:sz="4" w:space="0" w:color="auto"/>
            </w:tcBorders>
            <w:vAlign w:val="center"/>
          </w:tcPr>
          <w:p w14:paraId="798BB8B5" w14:textId="77777777" w:rsidR="00526B0F" w:rsidRPr="00036D21" w:rsidRDefault="00526B0F" w:rsidP="002A08C6">
            <w:pPr>
              <w:adjustRightInd w:val="0"/>
            </w:pPr>
            <w:r>
              <w:t>Radiatoare din  bi-metal, corpul de radiator avind 20 elemente</w:t>
            </w:r>
          </w:p>
          <w:p w14:paraId="0039ED0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94696A2"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40D9913" w14:textId="77777777" w:rsidR="00526B0F" w:rsidRDefault="00526B0F" w:rsidP="002A08C6">
            <w:pPr>
              <w:jc w:val="center"/>
            </w:pPr>
            <w:r>
              <w:t>4,00</w:t>
            </w:r>
          </w:p>
        </w:tc>
      </w:tr>
      <w:tr w:rsidR="00526B0F" w14:paraId="32A05AA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44B437" w14:textId="77777777" w:rsidR="00526B0F" w:rsidRDefault="00526B0F" w:rsidP="002A08C6">
            <w:r>
              <w:t xml:space="preserve"> 104</w:t>
            </w:r>
          </w:p>
        </w:tc>
        <w:tc>
          <w:tcPr>
            <w:tcW w:w="1701" w:type="dxa"/>
            <w:tcBorders>
              <w:top w:val="single" w:sz="4" w:space="0" w:color="auto"/>
              <w:bottom w:val="single" w:sz="4" w:space="0" w:color="auto"/>
            </w:tcBorders>
            <w:vAlign w:val="center"/>
          </w:tcPr>
          <w:p w14:paraId="53C288DB" w14:textId="77777777" w:rsidR="00526B0F" w:rsidRDefault="00526B0F" w:rsidP="002A08C6">
            <w:pPr>
              <w:rPr>
                <w:lang w:val="en-US"/>
              </w:rPr>
            </w:pPr>
            <w:r>
              <w:rPr>
                <w:lang w:val="en-US"/>
              </w:rPr>
              <w:t>IB20A</w:t>
            </w:r>
          </w:p>
          <w:p w14:paraId="69092275" w14:textId="77777777" w:rsidR="00526B0F" w:rsidRDefault="00526B0F" w:rsidP="002A08C6"/>
        </w:tc>
        <w:tc>
          <w:tcPr>
            <w:tcW w:w="4961" w:type="dxa"/>
            <w:tcBorders>
              <w:top w:val="single" w:sz="4" w:space="0" w:color="auto"/>
              <w:bottom w:val="single" w:sz="4" w:space="0" w:color="auto"/>
            </w:tcBorders>
            <w:vAlign w:val="center"/>
          </w:tcPr>
          <w:p w14:paraId="1E7BC7BC" w14:textId="77777777" w:rsidR="00526B0F" w:rsidRPr="00036D21" w:rsidRDefault="00526B0F" w:rsidP="002A08C6">
            <w:pPr>
              <w:adjustRightInd w:val="0"/>
            </w:pPr>
            <w:r>
              <w:t>Elemente de sustinere pentru corpuri de incalzire, montat pe zid de caramida.</w:t>
            </w:r>
          </w:p>
          <w:p w14:paraId="0DAA39F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67F4559"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B944823" w14:textId="77777777" w:rsidR="00526B0F" w:rsidRDefault="00526B0F" w:rsidP="002A08C6">
            <w:pPr>
              <w:jc w:val="center"/>
            </w:pPr>
            <w:r>
              <w:t>56,00</w:t>
            </w:r>
          </w:p>
        </w:tc>
      </w:tr>
      <w:tr w:rsidR="00526B0F" w14:paraId="08013C4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1AC54" w14:textId="77777777" w:rsidR="00526B0F" w:rsidRDefault="00526B0F" w:rsidP="002A08C6">
            <w:r>
              <w:t xml:space="preserve"> 105</w:t>
            </w:r>
          </w:p>
        </w:tc>
        <w:tc>
          <w:tcPr>
            <w:tcW w:w="1701" w:type="dxa"/>
            <w:tcBorders>
              <w:top w:val="single" w:sz="4" w:space="0" w:color="auto"/>
              <w:bottom w:val="single" w:sz="4" w:space="0" w:color="auto"/>
            </w:tcBorders>
            <w:vAlign w:val="center"/>
          </w:tcPr>
          <w:p w14:paraId="3CFCE430" w14:textId="77777777" w:rsidR="00526B0F" w:rsidRDefault="00526B0F" w:rsidP="002A08C6">
            <w:pPr>
              <w:rPr>
                <w:lang w:val="en-US"/>
              </w:rPr>
            </w:pPr>
            <w:r>
              <w:rPr>
                <w:lang w:val="en-US"/>
              </w:rPr>
              <w:t>ID01A</w:t>
            </w:r>
          </w:p>
          <w:p w14:paraId="4CCADED4" w14:textId="77777777" w:rsidR="00526B0F" w:rsidRDefault="00526B0F" w:rsidP="002A08C6"/>
        </w:tc>
        <w:tc>
          <w:tcPr>
            <w:tcW w:w="4961" w:type="dxa"/>
            <w:tcBorders>
              <w:top w:val="single" w:sz="4" w:space="0" w:color="auto"/>
              <w:bottom w:val="single" w:sz="4" w:space="0" w:color="auto"/>
            </w:tcBorders>
            <w:vAlign w:val="center"/>
          </w:tcPr>
          <w:p w14:paraId="1DD3393E" w14:textId="77777777" w:rsidR="00526B0F" w:rsidRPr="00036D21" w:rsidRDefault="00526B0F" w:rsidP="002A08C6">
            <w:pPr>
              <w:adjustRightInd w:val="0"/>
            </w:pPr>
            <w:r>
              <w:t>Robinet cu ventil cu dublu reglaj cu racord olandez (tur sau retur) pentru instalatii de incalzire central, avind diametrul nominal de 3/8" -1/2"</w:t>
            </w:r>
          </w:p>
          <w:p w14:paraId="4B47CB4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4E2EC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E651C72" w14:textId="77777777" w:rsidR="00526B0F" w:rsidRDefault="00526B0F" w:rsidP="002A08C6">
            <w:pPr>
              <w:jc w:val="center"/>
            </w:pPr>
            <w:r>
              <w:t>28,00</w:t>
            </w:r>
          </w:p>
        </w:tc>
      </w:tr>
      <w:tr w:rsidR="00526B0F" w14:paraId="709D445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730541" w14:textId="77777777" w:rsidR="00526B0F" w:rsidRDefault="00526B0F" w:rsidP="002A08C6">
            <w:r>
              <w:t xml:space="preserve"> 106</w:t>
            </w:r>
          </w:p>
        </w:tc>
        <w:tc>
          <w:tcPr>
            <w:tcW w:w="1701" w:type="dxa"/>
            <w:tcBorders>
              <w:top w:val="single" w:sz="4" w:space="0" w:color="auto"/>
              <w:bottom w:val="single" w:sz="4" w:space="0" w:color="auto"/>
            </w:tcBorders>
            <w:vAlign w:val="center"/>
          </w:tcPr>
          <w:p w14:paraId="019D59B2" w14:textId="77777777" w:rsidR="00526B0F" w:rsidRDefault="00526B0F" w:rsidP="002A08C6">
            <w:pPr>
              <w:rPr>
                <w:lang w:val="en-US"/>
              </w:rPr>
            </w:pPr>
            <w:r>
              <w:rPr>
                <w:lang w:val="en-US"/>
              </w:rPr>
              <w:t>ID06A</w:t>
            </w:r>
          </w:p>
          <w:p w14:paraId="0C86B54B" w14:textId="77777777" w:rsidR="00526B0F" w:rsidRDefault="00526B0F" w:rsidP="002A08C6"/>
        </w:tc>
        <w:tc>
          <w:tcPr>
            <w:tcW w:w="4961" w:type="dxa"/>
            <w:tcBorders>
              <w:top w:val="single" w:sz="4" w:space="0" w:color="auto"/>
              <w:bottom w:val="single" w:sz="4" w:space="0" w:color="auto"/>
            </w:tcBorders>
            <w:vAlign w:val="center"/>
          </w:tcPr>
          <w:p w14:paraId="26E5B77F" w14:textId="77777777" w:rsidR="00526B0F" w:rsidRPr="00036D21" w:rsidRDefault="00526B0F" w:rsidP="002A08C6">
            <w:pPr>
              <w:adjustRightInd w:val="0"/>
            </w:pPr>
            <w:r>
              <w:t>Robinet de aerisire cu cheie mobila pentru instalatii de incalzire centrala, avind diametrul nominal de 1/4"</w:t>
            </w:r>
          </w:p>
          <w:p w14:paraId="55BD396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750C1DB"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5029DA01" w14:textId="77777777" w:rsidR="00526B0F" w:rsidRDefault="00526B0F" w:rsidP="002A08C6">
            <w:pPr>
              <w:jc w:val="center"/>
            </w:pPr>
            <w:r>
              <w:t>14,00</w:t>
            </w:r>
          </w:p>
        </w:tc>
      </w:tr>
      <w:tr w:rsidR="00526B0F" w14:paraId="2B28723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536744" w14:textId="77777777" w:rsidR="00526B0F" w:rsidRDefault="00526B0F" w:rsidP="002A08C6">
            <w:r>
              <w:t xml:space="preserve"> 107</w:t>
            </w:r>
          </w:p>
        </w:tc>
        <w:tc>
          <w:tcPr>
            <w:tcW w:w="1701" w:type="dxa"/>
            <w:tcBorders>
              <w:top w:val="single" w:sz="4" w:space="0" w:color="auto"/>
              <w:bottom w:val="single" w:sz="4" w:space="0" w:color="auto"/>
            </w:tcBorders>
            <w:vAlign w:val="center"/>
          </w:tcPr>
          <w:p w14:paraId="06AD753F" w14:textId="77777777" w:rsidR="00526B0F" w:rsidRDefault="00526B0F" w:rsidP="002A08C6">
            <w:pPr>
              <w:rPr>
                <w:lang w:val="en-US"/>
              </w:rPr>
            </w:pPr>
            <w:r>
              <w:rPr>
                <w:lang w:val="en-US"/>
              </w:rPr>
              <w:t>IC50A</w:t>
            </w:r>
          </w:p>
          <w:p w14:paraId="4777A7AF" w14:textId="77777777" w:rsidR="00526B0F" w:rsidRDefault="00526B0F" w:rsidP="002A08C6"/>
        </w:tc>
        <w:tc>
          <w:tcPr>
            <w:tcW w:w="4961" w:type="dxa"/>
            <w:tcBorders>
              <w:top w:val="single" w:sz="4" w:space="0" w:color="auto"/>
              <w:bottom w:val="single" w:sz="4" w:space="0" w:color="auto"/>
            </w:tcBorders>
            <w:vAlign w:val="center"/>
          </w:tcPr>
          <w:p w14:paraId="5468CE72" w14:textId="77777777" w:rsidR="00526B0F" w:rsidRPr="00036D21" w:rsidRDefault="00526B0F" w:rsidP="002A08C6">
            <w:pPr>
              <w:adjustRightInd w:val="0"/>
            </w:pPr>
            <w:r>
              <w:t>Dop radiator, avind diametrul de 3/8" ...1/2"</w:t>
            </w:r>
          </w:p>
          <w:p w14:paraId="53C4DE8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298D4B4"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C24CF0F" w14:textId="77777777" w:rsidR="00526B0F" w:rsidRDefault="00526B0F" w:rsidP="002A08C6">
            <w:pPr>
              <w:jc w:val="center"/>
            </w:pPr>
            <w:r>
              <w:t>14,00</w:t>
            </w:r>
          </w:p>
        </w:tc>
      </w:tr>
      <w:tr w:rsidR="00526B0F" w14:paraId="07C1B1F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B20331" w14:textId="77777777" w:rsidR="00526B0F" w:rsidRDefault="00526B0F" w:rsidP="002A08C6">
            <w:r>
              <w:t xml:space="preserve"> 108</w:t>
            </w:r>
          </w:p>
        </w:tc>
        <w:tc>
          <w:tcPr>
            <w:tcW w:w="1701" w:type="dxa"/>
            <w:tcBorders>
              <w:top w:val="single" w:sz="4" w:space="0" w:color="auto"/>
              <w:bottom w:val="single" w:sz="4" w:space="0" w:color="auto"/>
            </w:tcBorders>
            <w:vAlign w:val="center"/>
          </w:tcPr>
          <w:p w14:paraId="4D314185" w14:textId="77777777" w:rsidR="00526B0F" w:rsidRDefault="00526B0F" w:rsidP="002A08C6">
            <w:pPr>
              <w:rPr>
                <w:lang w:val="en-US"/>
              </w:rPr>
            </w:pPr>
            <w:r>
              <w:rPr>
                <w:lang w:val="en-US"/>
              </w:rPr>
              <w:t>IC50B</w:t>
            </w:r>
          </w:p>
          <w:p w14:paraId="75AB7988" w14:textId="77777777" w:rsidR="00526B0F" w:rsidRDefault="00526B0F" w:rsidP="002A08C6"/>
        </w:tc>
        <w:tc>
          <w:tcPr>
            <w:tcW w:w="4961" w:type="dxa"/>
            <w:tcBorders>
              <w:top w:val="single" w:sz="4" w:space="0" w:color="auto"/>
              <w:bottom w:val="single" w:sz="4" w:space="0" w:color="auto"/>
            </w:tcBorders>
            <w:vAlign w:val="center"/>
          </w:tcPr>
          <w:p w14:paraId="4E625E07" w14:textId="77777777" w:rsidR="00526B0F" w:rsidRPr="00036D21" w:rsidRDefault="00526B0F" w:rsidP="002A08C6">
            <w:pPr>
              <w:adjustRightInd w:val="0"/>
            </w:pPr>
            <w:r>
              <w:t>Reductie radiator, avind diametrul de 3/4" ...1"</w:t>
            </w:r>
          </w:p>
          <w:p w14:paraId="2EBE03B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AA06C4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766A482" w14:textId="77777777" w:rsidR="00526B0F" w:rsidRDefault="00526B0F" w:rsidP="002A08C6">
            <w:pPr>
              <w:jc w:val="center"/>
            </w:pPr>
            <w:r>
              <w:t>56,00</w:t>
            </w:r>
          </w:p>
        </w:tc>
      </w:tr>
      <w:tr w:rsidR="00526B0F" w14:paraId="0ED5EAB7"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641E7" w14:textId="77777777" w:rsidR="00526B0F" w:rsidRDefault="00526B0F" w:rsidP="002A08C6">
            <w:r>
              <w:t xml:space="preserve"> 109</w:t>
            </w:r>
          </w:p>
        </w:tc>
        <w:tc>
          <w:tcPr>
            <w:tcW w:w="1701" w:type="dxa"/>
            <w:tcBorders>
              <w:top w:val="single" w:sz="4" w:space="0" w:color="auto"/>
              <w:bottom w:val="single" w:sz="4" w:space="0" w:color="auto"/>
            </w:tcBorders>
            <w:vAlign w:val="center"/>
          </w:tcPr>
          <w:p w14:paraId="32AB1296" w14:textId="77777777" w:rsidR="00526B0F" w:rsidRDefault="00526B0F" w:rsidP="002A08C6">
            <w:pPr>
              <w:rPr>
                <w:lang w:val="en-US"/>
              </w:rPr>
            </w:pPr>
            <w:r>
              <w:rPr>
                <w:lang w:val="en-US"/>
              </w:rPr>
              <w:t>RpIE02B</w:t>
            </w:r>
          </w:p>
          <w:p w14:paraId="67F4CBE6" w14:textId="77777777" w:rsidR="00526B0F" w:rsidRDefault="00526B0F" w:rsidP="002A08C6"/>
        </w:tc>
        <w:tc>
          <w:tcPr>
            <w:tcW w:w="4961" w:type="dxa"/>
            <w:tcBorders>
              <w:top w:val="single" w:sz="4" w:space="0" w:color="auto"/>
              <w:bottom w:val="single" w:sz="4" w:space="0" w:color="auto"/>
            </w:tcBorders>
            <w:vAlign w:val="center"/>
          </w:tcPr>
          <w:p w14:paraId="353F145E" w14:textId="77777777" w:rsidR="00526B0F" w:rsidRPr="00036D21" w:rsidRDefault="00526B0F" w:rsidP="002A08C6">
            <w:pPr>
              <w:adjustRightInd w:val="0"/>
            </w:pPr>
            <w:r>
              <w:t>Efectuarea probei de etanseitate la presiune a instalatiei de incalzire centrala, executate cu conducte din otel, corpuri de incalzire, armaturi, distribuitoare, colectoare si vase de aerisire, avind suprafata de incalzire de 101-200 mp</w:t>
            </w:r>
          </w:p>
          <w:p w14:paraId="4FFD1D8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C61E961" w14:textId="77777777" w:rsidR="00526B0F" w:rsidRDefault="00526B0F" w:rsidP="002A08C6">
            <w:pPr>
              <w:jc w:val="center"/>
            </w:pPr>
            <w:r>
              <w:t>m2</w:t>
            </w:r>
          </w:p>
        </w:tc>
        <w:tc>
          <w:tcPr>
            <w:tcW w:w="1559" w:type="dxa"/>
            <w:tcBorders>
              <w:top w:val="single" w:sz="4" w:space="0" w:color="auto"/>
              <w:bottom w:val="single" w:sz="4" w:space="0" w:color="auto"/>
            </w:tcBorders>
            <w:vAlign w:val="center"/>
          </w:tcPr>
          <w:p w14:paraId="13431053" w14:textId="77777777" w:rsidR="00526B0F" w:rsidRDefault="00526B0F" w:rsidP="002A08C6">
            <w:pPr>
              <w:jc w:val="center"/>
            </w:pPr>
            <w:r>
              <w:t>65,00</w:t>
            </w:r>
          </w:p>
        </w:tc>
      </w:tr>
      <w:tr w:rsidR="00526B0F" w14:paraId="26F302B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A288D" w14:textId="77777777" w:rsidR="00526B0F" w:rsidRDefault="00526B0F" w:rsidP="002A08C6">
            <w:r>
              <w:t xml:space="preserve"> 110</w:t>
            </w:r>
          </w:p>
        </w:tc>
        <w:tc>
          <w:tcPr>
            <w:tcW w:w="1701" w:type="dxa"/>
            <w:tcBorders>
              <w:top w:val="single" w:sz="4" w:space="0" w:color="auto"/>
              <w:bottom w:val="single" w:sz="4" w:space="0" w:color="auto"/>
            </w:tcBorders>
            <w:vAlign w:val="center"/>
          </w:tcPr>
          <w:p w14:paraId="18127A4C" w14:textId="77777777" w:rsidR="00526B0F" w:rsidRDefault="00526B0F" w:rsidP="002A08C6">
            <w:pPr>
              <w:rPr>
                <w:lang w:val="en-US"/>
              </w:rPr>
            </w:pPr>
            <w:r>
              <w:rPr>
                <w:lang w:val="en-US"/>
              </w:rPr>
              <w:t>VA02E</w:t>
            </w:r>
          </w:p>
          <w:p w14:paraId="17EA7D9E" w14:textId="77777777" w:rsidR="00526B0F" w:rsidRDefault="00526B0F" w:rsidP="002A08C6"/>
        </w:tc>
        <w:tc>
          <w:tcPr>
            <w:tcW w:w="4961" w:type="dxa"/>
            <w:tcBorders>
              <w:top w:val="single" w:sz="4" w:space="0" w:color="auto"/>
              <w:bottom w:val="single" w:sz="4" w:space="0" w:color="auto"/>
            </w:tcBorders>
            <w:vAlign w:val="center"/>
          </w:tcPr>
          <w:p w14:paraId="19E1DF3B" w14:textId="77777777" w:rsidR="00526B0F" w:rsidRPr="00036D21" w:rsidRDefault="00526B0F" w:rsidP="002A08C6">
            <w:pPr>
              <w:adjustRightInd w:val="0"/>
            </w:pPr>
            <w:r>
              <w:t xml:space="preserve">Confectionarea si montarea canalelor de ventilatie drepte, din tabla zincata sau aluminiu </w:t>
            </w:r>
            <w:r>
              <w:lastRenderedPageBreak/>
              <w:t>de 0,5 mm grosime, avind perimetrul sectiunii circulare de 100 mm</w:t>
            </w:r>
          </w:p>
          <w:p w14:paraId="093DA33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AA5097" w14:textId="77777777" w:rsidR="00526B0F" w:rsidRDefault="00526B0F" w:rsidP="002A08C6">
            <w:pPr>
              <w:jc w:val="center"/>
            </w:pPr>
            <w:r>
              <w:lastRenderedPageBreak/>
              <w:t>m2</w:t>
            </w:r>
          </w:p>
        </w:tc>
        <w:tc>
          <w:tcPr>
            <w:tcW w:w="1559" w:type="dxa"/>
            <w:tcBorders>
              <w:top w:val="single" w:sz="4" w:space="0" w:color="auto"/>
              <w:bottom w:val="single" w:sz="4" w:space="0" w:color="auto"/>
            </w:tcBorders>
            <w:vAlign w:val="center"/>
          </w:tcPr>
          <w:p w14:paraId="4CE276C3" w14:textId="77777777" w:rsidR="00526B0F" w:rsidRDefault="00526B0F" w:rsidP="002A08C6">
            <w:pPr>
              <w:jc w:val="center"/>
            </w:pPr>
            <w:r>
              <w:t>5,20</w:t>
            </w:r>
          </w:p>
        </w:tc>
      </w:tr>
      <w:tr w:rsidR="00526B0F" w:rsidRPr="00036D21" w14:paraId="62E56825" w14:textId="77777777" w:rsidTr="003F48C1">
        <w:tc>
          <w:tcPr>
            <w:tcW w:w="709" w:type="dxa"/>
            <w:tcBorders>
              <w:top w:val="nil"/>
              <w:left w:val="single" w:sz="6" w:space="0" w:color="auto"/>
              <w:bottom w:val="nil"/>
              <w:right w:val="nil"/>
            </w:tcBorders>
          </w:tcPr>
          <w:p w14:paraId="53BCD5B7"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0E5FAB25" w14:textId="77777777" w:rsidR="00526B0F" w:rsidRDefault="00526B0F" w:rsidP="002A08C6"/>
        </w:tc>
        <w:tc>
          <w:tcPr>
            <w:tcW w:w="4961" w:type="dxa"/>
            <w:tcBorders>
              <w:top w:val="nil"/>
              <w:left w:val="single" w:sz="6" w:space="0" w:color="auto"/>
              <w:bottom w:val="nil"/>
              <w:right w:val="nil"/>
            </w:tcBorders>
          </w:tcPr>
          <w:p w14:paraId="07355FDE"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1.8. Diverse</w:t>
            </w:r>
          </w:p>
          <w:p w14:paraId="25AB8EAF"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418D8A8B"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6E08CE76" w14:textId="77777777" w:rsidR="00526B0F" w:rsidRPr="00036D21" w:rsidRDefault="00526B0F" w:rsidP="002A08C6">
            <w:pPr>
              <w:rPr>
                <w:lang w:val="en-US"/>
              </w:rPr>
            </w:pPr>
          </w:p>
        </w:tc>
      </w:tr>
      <w:tr w:rsidR="00526B0F" w14:paraId="48E9D3C8"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94735" w14:textId="77777777" w:rsidR="00526B0F" w:rsidRDefault="00526B0F" w:rsidP="002A08C6">
            <w:r>
              <w:t>111</w:t>
            </w:r>
          </w:p>
        </w:tc>
        <w:tc>
          <w:tcPr>
            <w:tcW w:w="1701" w:type="dxa"/>
            <w:tcBorders>
              <w:top w:val="single" w:sz="4" w:space="0" w:color="auto"/>
              <w:bottom w:val="single" w:sz="4" w:space="0" w:color="auto"/>
            </w:tcBorders>
            <w:vAlign w:val="center"/>
          </w:tcPr>
          <w:p w14:paraId="4B8D8815" w14:textId="77777777" w:rsidR="00526B0F" w:rsidRDefault="00526B0F" w:rsidP="002A08C6">
            <w:pPr>
              <w:rPr>
                <w:lang w:val="en-US"/>
              </w:rPr>
            </w:pPr>
            <w:r>
              <w:rPr>
                <w:lang w:val="en-US"/>
              </w:rPr>
              <w:t>TrB01A2-5</w:t>
            </w:r>
          </w:p>
          <w:p w14:paraId="0FAA6094" w14:textId="77777777" w:rsidR="00526B0F" w:rsidRDefault="00526B0F" w:rsidP="002A08C6"/>
        </w:tc>
        <w:tc>
          <w:tcPr>
            <w:tcW w:w="4961" w:type="dxa"/>
            <w:tcBorders>
              <w:top w:val="single" w:sz="4" w:space="0" w:color="auto"/>
              <w:bottom w:val="single" w:sz="4" w:space="0" w:color="auto"/>
            </w:tcBorders>
            <w:vAlign w:val="center"/>
          </w:tcPr>
          <w:p w14:paraId="1647C42B" w14:textId="77777777" w:rsidR="00526B0F" w:rsidRPr="00036D21" w:rsidRDefault="00526B0F" w:rsidP="002A08C6">
            <w:pPr>
              <w:adjustRightInd w:val="0"/>
            </w:pPr>
            <w:r>
              <w:t xml:space="preserve">Transportul materialelor din grupa 4 (incarcare, asezare, descarcare, asezare), cu roabe pe pneuri, </w:t>
            </w:r>
          </w:p>
          <w:p w14:paraId="5A3D542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DD22E49" w14:textId="77777777" w:rsidR="00526B0F" w:rsidRDefault="00526B0F" w:rsidP="002A08C6">
            <w:pPr>
              <w:jc w:val="center"/>
            </w:pPr>
            <w:r>
              <w:t>t</w:t>
            </w:r>
          </w:p>
        </w:tc>
        <w:tc>
          <w:tcPr>
            <w:tcW w:w="1559" w:type="dxa"/>
            <w:tcBorders>
              <w:top w:val="single" w:sz="4" w:space="0" w:color="auto"/>
              <w:bottom w:val="single" w:sz="4" w:space="0" w:color="auto"/>
            </w:tcBorders>
            <w:vAlign w:val="center"/>
          </w:tcPr>
          <w:p w14:paraId="0346A9B9" w14:textId="77777777" w:rsidR="00526B0F" w:rsidRDefault="00526B0F" w:rsidP="002A08C6">
            <w:pPr>
              <w:jc w:val="center"/>
            </w:pPr>
            <w:r>
              <w:t>70,00</w:t>
            </w:r>
          </w:p>
        </w:tc>
      </w:tr>
      <w:tr w:rsidR="00526B0F" w14:paraId="6CE5DD3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6E74A0" w14:textId="77777777" w:rsidR="00526B0F" w:rsidRDefault="00526B0F" w:rsidP="002A08C6">
            <w:r>
              <w:t xml:space="preserve"> 112</w:t>
            </w:r>
          </w:p>
        </w:tc>
        <w:tc>
          <w:tcPr>
            <w:tcW w:w="1701" w:type="dxa"/>
            <w:tcBorders>
              <w:top w:val="single" w:sz="4" w:space="0" w:color="auto"/>
              <w:bottom w:val="single" w:sz="4" w:space="0" w:color="auto"/>
            </w:tcBorders>
            <w:vAlign w:val="center"/>
          </w:tcPr>
          <w:p w14:paraId="217D0E38" w14:textId="77777777" w:rsidR="00526B0F" w:rsidRDefault="00526B0F" w:rsidP="002A08C6">
            <w:pPr>
              <w:rPr>
                <w:lang w:val="en-US"/>
              </w:rPr>
            </w:pPr>
            <w:r>
              <w:rPr>
                <w:lang w:val="en-US"/>
              </w:rPr>
              <w:t>TsH92B</w:t>
            </w:r>
          </w:p>
          <w:p w14:paraId="559749FE" w14:textId="77777777" w:rsidR="00526B0F" w:rsidRDefault="00526B0F" w:rsidP="002A08C6"/>
        </w:tc>
        <w:tc>
          <w:tcPr>
            <w:tcW w:w="4961" w:type="dxa"/>
            <w:tcBorders>
              <w:top w:val="single" w:sz="4" w:space="0" w:color="auto"/>
              <w:bottom w:val="single" w:sz="4" w:space="0" w:color="auto"/>
            </w:tcBorders>
            <w:vAlign w:val="center"/>
          </w:tcPr>
          <w:p w14:paraId="27FE7256" w14:textId="77777777" w:rsidR="00526B0F" w:rsidRPr="00036D21" w:rsidRDefault="00526B0F" w:rsidP="002A08C6">
            <w:pPr>
              <w:adjustRightInd w:val="0"/>
            </w:pPr>
            <w:r>
              <w:t>Incarcarea in auto deseuri constructie ,cu bolovani, cu pietre</w:t>
            </w:r>
          </w:p>
          <w:p w14:paraId="677517A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218FCF2" w14:textId="77777777" w:rsidR="00526B0F" w:rsidRDefault="00526B0F" w:rsidP="002A08C6">
            <w:pPr>
              <w:jc w:val="center"/>
            </w:pPr>
            <w:r>
              <w:t>t</w:t>
            </w:r>
          </w:p>
        </w:tc>
        <w:tc>
          <w:tcPr>
            <w:tcW w:w="1559" w:type="dxa"/>
            <w:tcBorders>
              <w:top w:val="single" w:sz="4" w:space="0" w:color="auto"/>
              <w:bottom w:val="single" w:sz="4" w:space="0" w:color="auto"/>
            </w:tcBorders>
            <w:vAlign w:val="center"/>
          </w:tcPr>
          <w:p w14:paraId="63AC87E2" w14:textId="77777777" w:rsidR="00526B0F" w:rsidRDefault="00526B0F" w:rsidP="002A08C6">
            <w:pPr>
              <w:jc w:val="center"/>
            </w:pPr>
            <w:r>
              <w:t>70,00</w:t>
            </w:r>
          </w:p>
        </w:tc>
      </w:tr>
      <w:tr w:rsidR="00526B0F" w14:paraId="0FD54348"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655BD4" w14:textId="77777777" w:rsidR="00526B0F" w:rsidRDefault="00526B0F" w:rsidP="002A08C6">
            <w:r>
              <w:t xml:space="preserve"> 113</w:t>
            </w:r>
          </w:p>
        </w:tc>
        <w:tc>
          <w:tcPr>
            <w:tcW w:w="1701" w:type="dxa"/>
            <w:tcBorders>
              <w:top w:val="single" w:sz="4" w:space="0" w:color="auto"/>
              <w:bottom w:val="single" w:sz="4" w:space="0" w:color="auto"/>
            </w:tcBorders>
            <w:vAlign w:val="center"/>
          </w:tcPr>
          <w:p w14:paraId="5080B8CB" w14:textId="77777777" w:rsidR="00526B0F" w:rsidRDefault="00526B0F" w:rsidP="002A08C6">
            <w:pPr>
              <w:rPr>
                <w:lang w:val="en-US"/>
              </w:rPr>
            </w:pPr>
            <w:r>
              <w:rPr>
                <w:lang w:val="en-US"/>
              </w:rPr>
              <w:t>TsI51B5</w:t>
            </w:r>
          </w:p>
          <w:p w14:paraId="753E2959" w14:textId="77777777" w:rsidR="00526B0F" w:rsidRDefault="00526B0F" w:rsidP="002A08C6"/>
        </w:tc>
        <w:tc>
          <w:tcPr>
            <w:tcW w:w="4961" w:type="dxa"/>
            <w:tcBorders>
              <w:top w:val="single" w:sz="4" w:space="0" w:color="auto"/>
              <w:bottom w:val="single" w:sz="4" w:space="0" w:color="auto"/>
            </w:tcBorders>
            <w:vAlign w:val="center"/>
          </w:tcPr>
          <w:p w14:paraId="6CC520DC" w14:textId="77777777" w:rsidR="00526B0F" w:rsidRPr="00036D21" w:rsidRDefault="00526B0F" w:rsidP="002A08C6">
            <w:pPr>
              <w:adjustRightInd w:val="0"/>
            </w:pPr>
            <w:r>
              <w:t>Transportarea deseuri constructiicu autobasculanta de 10 t la distanta de: 15 km</w:t>
            </w:r>
          </w:p>
          <w:p w14:paraId="618A768E"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7F30F50" w14:textId="77777777" w:rsidR="00526B0F" w:rsidRDefault="00526B0F" w:rsidP="002A08C6">
            <w:pPr>
              <w:jc w:val="center"/>
            </w:pPr>
            <w:r>
              <w:t>t</w:t>
            </w:r>
          </w:p>
        </w:tc>
        <w:tc>
          <w:tcPr>
            <w:tcW w:w="1559" w:type="dxa"/>
            <w:tcBorders>
              <w:top w:val="single" w:sz="4" w:space="0" w:color="auto"/>
              <w:bottom w:val="single" w:sz="4" w:space="0" w:color="auto"/>
            </w:tcBorders>
            <w:vAlign w:val="center"/>
          </w:tcPr>
          <w:p w14:paraId="629F2EDA" w14:textId="77777777" w:rsidR="00526B0F" w:rsidRDefault="00526B0F" w:rsidP="002A08C6">
            <w:pPr>
              <w:jc w:val="center"/>
            </w:pPr>
            <w:r>
              <w:t>70,00</w:t>
            </w:r>
          </w:p>
        </w:tc>
      </w:tr>
      <w:tr w:rsidR="00526B0F" w14:paraId="62003AD8"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2CBB8" w14:textId="77777777" w:rsidR="00526B0F" w:rsidRDefault="00526B0F" w:rsidP="002A08C6">
            <w:r>
              <w:t xml:space="preserve"> 114</w:t>
            </w:r>
          </w:p>
        </w:tc>
        <w:tc>
          <w:tcPr>
            <w:tcW w:w="1701" w:type="dxa"/>
            <w:tcBorders>
              <w:top w:val="single" w:sz="4" w:space="0" w:color="auto"/>
              <w:bottom w:val="single" w:sz="4" w:space="0" w:color="auto"/>
            </w:tcBorders>
            <w:vAlign w:val="center"/>
          </w:tcPr>
          <w:p w14:paraId="4BCE0BEA" w14:textId="77777777" w:rsidR="00526B0F" w:rsidRDefault="00526B0F" w:rsidP="002A08C6">
            <w:pPr>
              <w:rPr>
                <w:lang w:val="en-US"/>
              </w:rPr>
            </w:pPr>
            <w:r>
              <w:rPr>
                <w:lang w:val="en-US"/>
              </w:rPr>
              <w:t>TrB22C1A2</w:t>
            </w:r>
          </w:p>
          <w:p w14:paraId="3AABE115" w14:textId="77777777" w:rsidR="00526B0F" w:rsidRDefault="00526B0F" w:rsidP="002A08C6"/>
        </w:tc>
        <w:tc>
          <w:tcPr>
            <w:tcW w:w="4961" w:type="dxa"/>
            <w:tcBorders>
              <w:top w:val="single" w:sz="4" w:space="0" w:color="auto"/>
              <w:bottom w:val="single" w:sz="4" w:space="0" w:color="auto"/>
            </w:tcBorders>
            <w:vAlign w:val="center"/>
          </w:tcPr>
          <w:p w14:paraId="6EE6AAA2" w14:textId="77777777" w:rsidR="00526B0F" w:rsidRPr="00036D21" w:rsidRDefault="00526B0F" w:rsidP="002A08C6">
            <w:pPr>
              <w:adjustRightInd w:val="0"/>
            </w:pPr>
            <w:r>
              <w:t>Transportul materialelor cu macara PIONER, greutatea materialelor de pina la 0,25 t, iar inaltimea de ridicare de 6-12 m</w:t>
            </w:r>
          </w:p>
          <w:p w14:paraId="222CF80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234AD1E" w14:textId="77777777" w:rsidR="00526B0F" w:rsidRDefault="00526B0F" w:rsidP="002A08C6">
            <w:pPr>
              <w:jc w:val="center"/>
            </w:pPr>
            <w:r>
              <w:t>t</w:t>
            </w:r>
          </w:p>
        </w:tc>
        <w:tc>
          <w:tcPr>
            <w:tcW w:w="1559" w:type="dxa"/>
            <w:tcBorders>
              <w:top w:val="single" w:sz="4" w:space="0" w:color="auto"/>
              <w:bottom w:val="single" w:sz="4" w:space="0" w:color="auto"/>
            </w:tcBorders>
            <w:vAlign w:val="center"/>
          </w:tcPr>
          <w:p w14:paraId="29E219B0" w14:textId="77777777" w:rsidR="00526B0F" w:rsidRDefault="00526B0F" w:rsidP="002A08C6">
            <w:pPr>
              <w:jc w:val="center"/>
            </w:pPr>
            <w:r>
              <w:t>60,00</w:t>
            </w:r>
          </w:p>
        </w:tc>
      </w:tr>
      <w:tr w:rsidR="00526B0F" w:rsidRPr="00036D21" w14:paraId="407C5F2F" w14:textId="77777777" w:rsidTr="003F48C1">
        <w:tc>
          <w:tcPr>
            <w:tcW w:w="709" w:type="dxa"/>
            <w:tcBorders>
              <w:top w:val="nil"/>
              <w:left w:val="single" w:sz="6" w:space="0" w:color="auto"/>
              <w:bottom w:val="nil"/>
              <w:right w:val="nil"/>
            </w:tcBorders>
          </w:tcPr>
          <w:p w14:paraId="3DDE5C5E"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168A4B35" w14:textId="77777777" w:rsidR="00526B0F" w:rsidRDefault="00526B0F" w:rsidP="002A08C6"/>
        </w:tc>
        <w:tc>
          <w:tcPr>
            <w:tcW w:w="4961" w:type="dxa"/>
            <w:tcBorders>
              <w:top w:val="nil"/>
              <w:left w:val="single" w:sz="6" w:space="0" w:color="auto"/>
              <w:bottom w:val="nil"/>
              <w:right w:val="nil"/>
            </w:tcBorders>
          </w:tcPr>
          <w:p w14:paraId="5273E78D"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 xml:space="preserve">2. Lucrari electrice </w:t>
            </w:r>
          </w:p>
          <w:p w14:paraId="4386E803"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297F8220"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1BAFC099" w14:textId="77777777" w:rsidR="00526B0F" w:rsidRPr="00036D21" w:rsidRDefault="00526B0F" w:rsidP="002A08C6">
            <w:pPr>
              <w:rPr>
                <w:lang w:val="en-US"/>
              </w:rPr>
            </w:pPr>
          </w:p>
        </w:tc>
      </w:tr>
      <w:tr w:rsidR="00526B0F" w:rsidRPr="00036D21" w14:paraId="200FE190" w14:textId="77777777" w:rsidTr="003F48C1">
        <w:tc>
          <w:tcPr>
            <w:tcW w:w="709" w:type="dxa"/>
            <w:tcBorders>
              <w:top w:val="nil"/>
              <w:left w:val="single" w:sz="6" w:space="0" w:color="auto"/>
              <w:bottom w:val="nil"/>
              <w:right w:val="nil"/>
            </w:tcBorders>
          </w:tcPr>
          <w:p w14:paraId="7E5C715A" w14:textId="77777777" w:rsidR="00526B0F" w:rsidRDefault="00526B0F" w:rsidP="002A08C6">
            <w:pPr>
              <w:jc w:val="center"/>
            </w:pPr>
          </w:p>
        </w:tc>
        <w:tc>
          <w:tcPr>
            <w:tcW w:w="1701" w:type="dxa"/>
            <w:tcBorders>
              <w:top w:val="nil"/>
              <w:left w:val="single" w:sz="6" w:space="0" w:color="auto"/>
              <w:bottom w:val="nil"/>
              <w:right w:val="nil"/>
            </w:tcBorders>
          </w:tcPr>
          <w:p w14:paraId="3B757D63" w14:textId="77777777" w:rsidR="00526B0F" w:rsidRDefault="00526B0F" w:rsidP="002A08C6"/>
        </w:tc>
        <w:tc>
          <w:tcPr>
            <w:tcW w:w="4961" w:type="dxa"/>
            <w:tcBorders>
              <w:top w:val="nil"/>
              <w:left w:val="single" w:sz="6" w:space="0" w:color="auto"/>
              <w:bottom w:val="nil"/>
              <w:right w:val="nil"/>
            </w:tcBorders>
          </w:tcPr>
          <w:p w14:paraId="255803D3"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 xml:space="preserve">2.1. Lucrari de constructie </w:t>
            </w:r>
          </w:p>
          <w:p w14:paraId="3C978CB8"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1CFE4B3C"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6298EED9" w14:textId="77777777" w:rsidR="00526B0F" w:rsidRPr="00036D21" w:rsidRDefault="00526B0F" w:rsidP="002A08C6">
            <w:pPr>
              <w:rPr>
                <w:lang w:val="en-US"/>
              </w:rPr>
            </w:pPr>
          </w:p>
        </w:tc>
      </w:tr>
      <w:tr w:rsidR="00526B0F" w14:paraId="15A709D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D05EA" w14:textId="77777777" w:rsidR="00526B0F" w:rsidRDefault="00526B0F" w:rsidP="002A08C6">
            <w:r>
              <w:t>115</w:t>
            </w:r>
          </w:p>
        </w:tc>
        <w:tc>
          <w:tcPr>
            <w:tcW w:w="1701" w:type="dxa"/>
            <w:tcBorders>
              <w:top w:val="single" w:sz="4" w:space="0" w:color="auto"/>
              <w:bottom w:val="single" w:sz="4" w:space="0" w:color="auto"/>
            </w:tcBorders>
            <w:vAlign w:val="center"/>
          </w:tcPr>
          <w:p w14:paraId="51E8A91D" w14:textId="77777777" w:rsidR="00526B0F" w:rsidRDefault="00526B0F" w:rsidP="002A08C6">
            <w:pPr>
              <w:rPr>
                <w:lang w:val="en-US"/>
              </w:rPr>
            </w:pPr>
            <w:r>
              <w:rPr>
                <w:lang w:val="en-US"/>
              </w:rPr>
              <w:t>RpEJ08C</w:t>
            </w:r>
          </w:p>
          <w:p w14:paraId="65ACA5D5" w14:textId="77777777" w:rsidR="00526B0F" w:rsidRDefault="00526B0F" w:rsidP="002A08C6"/>
        </w:tc>
        <w:tc>
          <w:tcPr>
            <w:tcW w:w="4961" w:type="dxa"/>
            <w:tcBorders>
              <w:top w:val="single" w:sz="4" w:space="0" w:color="auto"/>
              <w:bottom w:val="single" w:sz="4" w:space="0" w:color="auto"/>
            </w:tcBorders>
            <w:vAlign w:val="center"/>
          </w:tcPr>
          <w:p w14:paraId="2B62D697" w14:textId="77777777" w:rsidR="00526B0F" w:rsidRPr="00036D21" w:rsidRDefault="00526B0F" w:rsidP="002A08C6">
            <w:pPr>
              <w:adjustRightInd w:val="0"/>
            </w:pPr>
            <w:r>
              <w:t>Executarea santurilor cu adincimea de pina la 5 cm in pereti din piatra sau beton armat de 5x50 cmp</w:t>
            </w:r>
          </w:p>
          <w:p w14:paraId="09CF1C2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977A79B"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2E65E24A" w14:textId="77777777" w:rsidR="00526B0F" w:rsidRDefault="00526B0F" w:rsidP="002A08C6">
            <w:pPr>
              <w:jc w:val="center"/>
            </w:pPr>
            <w:r>
              <w:t>450,00</w:t>
            </w:r>
          </w:p>
        </w:tc>
      </w:tr>
      <w:tr w:rsidR="00526B0F" w14:paraId="7A1DB51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30AE6E" w14:textId="77777777" w:rsidR="00526B0F" w:rsidRDefault="00526B0F" w:rsidP="002A08C6">
            <w:r>
              <w:t xml:space="preserve"> 116</w:t>
            </w:r>
          </w:p>
        </w:tc>
        <w:tc>
          <w:tcPr>
            <w:tcW w:w="1701" w:type="dxa"/>
            <w:tcBorders>
              <w:top w:val="single" w:sz="4" w:space="0" w:color="auto"/>
              <w:bottom w:val="single" w:sz="4" w:space="0" w:color="auto"/>
            </w:tcBorders>
            <w:vAlign w:val="center"/>
          </w:tcPr>
          <w:p w14:paraId="1AA09671" w14:textId="77777777" w:rsidR="00526B0F" w:rsidRDefault="00526B0F" w:rsidP="002A08C6">
            <w:pPr>
              <w:rPr>
                <w:lang w:val="en-US"/>
              </w:rPr>
            </w:pPr>
            <w:r>
              <w:rPr>
                <w:lang w:val="en-US"/>
              </w:rPr>
              <w:t>RpEJ09D</w:t>
            </w:r>
          </w:p>
          <w:p w14:paraId="1DB836C8" w14:textId="77777777" w:rsidR="00526B0F" w:rsidRDefault="00526B0F" w:rsidP="002A08C6"/>
        </w:tc>
        <w:tc>
          <w:tcPr>
            <w:tcW w:w="4961" w:type="dxa"/>
            <w:tcBorders>
              <w:top w:val="single" w:sz="4" w:space="0" w:color="auto"/>
              <w:bottom w:val="single" w:sz="4" w:space="0" w:color="auto"/>
            </w:tcBorders>
            <w:vAlign w:val="center"/>
          </w:tcPr>
          <w:p w14:paraId="3F1A664E" w14:textId="77777777" w:rsidR="00526B0F" w:rsidRPr="00036D21" w:rsidRDefault="00526B0F" w:rsidP="002A08C6">
            <w:pPr>
              <w:adjustRightInd w:val="0"/>
            </w:pPr>
            <w:r>
              <w:t>Matarea santurilor in pereti de pina la 50 cmp</w:t>
            </w:r>
          </w:p>
          <w:p w14:paraId="72D39B6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AFD6276"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25B70A95" w14:textId="77777777" w:rsidR="00526B0F" w:rsidRDefault="00526B0F" w:rsidP="002A08C6">
            <w:pPr>
              <w:jc w:val="center"/>
            </w:pPr>
            <w:r>
              <w:t>450,00</w:t>
            </w:r>
          </w:p>
        </w:tc>
      </w:tr>
      <w:tr w:rsidR="00526B0F" w14:paraId="0B969E5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83D31" w14:textId="77777777" w:rsidR="00526B0F" w:rsidRDefault="00526B0F" w:rsidP="002A08C6">
            <w:r>
              <w:t xml:space="preserve"> 117</w:t>
            </w:r>
          </w:p>
        </w:tc>
        <w:tc>
          <w:tcPr>
            <w:tcW w:w="1701" w:type="dxa"/>
            <w:tcBorders>
              <w:top w:val="single" w:sz="4" w:space="0" w:color="auto"/>
              <w:bottom w:val="single" w:sz="4" w:space="0" w:color="auto"/>
            </w:tcBorders>
            <w:vAlign w:val="center"/>
          </w:tcPr>
          <w:p w14:paraId="17106FEC" w14:textId="77777777" w:rsidR="00526B0F" w:rsidRDefault="00526B0F" w:rsidP="002A08C6">
            <w:pPr>
              <w:rPr>
                <w:lang w:val="en-US"/>
              </w:rPr>
            </w:pPr>
            <w:r>
              <w:rPr>
                <w:lang w:val="en-US"/>
              </w:rPr>
              <w:t>RpCU05D1</w:t>
            </w:r>
          </w:p>
          <w:p w14:paraId="6CA27285" w14:textId="77777777" w:rsidR="00526B0F" w:rsidRDefault="00526B0F" w:rsidP="002A08C6"/>
        </w:tc>
        <w:tc>
          <w:tcPr>
            <w:tcW w:w="4961" w:type="dxa"/>
            <w:tcBorders>
              <w:top w:val="single" w:sz="4" w:space="0" w:color="auto"/>
              <w:bottom w:val="single" w:sz="4" w:space="0" w:color="auto"/>
            </w:tcBorders>
            <w:vAlign w:val="center"/>
          </w:tcPr>
          <w:p w14:paraId="2F104497" w14:textId="77777777" w:rsidR="00526B0F" w:rsidRPr="00036D21" w:rsidRDefault="00526B0F" w:rsidP="002A08C6">
            <w:pPr>
              <w:adjustRightInd w:val="0"/>
            </w:pPr>
            <w:r>
              <w:t>Executarea strapungerilor pentru conducte sau tiranti in pereti din zidarie de caramida, de 16 - 25 cm grosime, pentru executarea strapungerilor mecanizat</w:t>
            </w:r>
          </w:p>
          <w:p w14:paraId="1E241A7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A18174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940F227" w14:textId="77777777" w:rsidR="00526B0F" w:rsidRDefault="00526B0F" w:rsidP="002A08C6">
            <w:pPr>
              <w:jc w:val="center"/>
            </w:pPr>
            <w:r>
              <w:t>25,00</w:t>
            </w:r>
          </w:p>
        </w:tc>
      </w:tr>
      <w:tr w:rsidR="00526B0F" w14:paraId="39567C6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4E664" w14:textId="77777777" w:rsidR="00526B0F" w:rsidRDefault="00526B0F" w:rsidP="002A08C6">
            <w:r>
              <w:t xml:space="preserve"> 118</w:t>
            </w:r>
          </w:p>
        </w:tc>
        <w:tc>
          <w:tcPr>
            <w:tcW w:w="1701" w:type="dxa"/>
            <w:tcBorders>
              <w:top w:val="single" w:sz="4" w:space="0" w:color="auto"/>
              <w:bottom w:val="single" w:sz="4" w:space="0" w:color="auto"/>
            </w:tcBorders>
            <w:vAlign w:val="center"/>
          </w:tcPr>
          <w:p w14:paraId="6A47570D" w14:textId="77777777" w:rsidR="00526B0F" w:rsidRDefault="00526B0F" w:rsidP="002A08C6">
            <w:pPr>
              <w:rPr>
                <w:lang w:val="en-US"/>
              </w:rPr>
            </w:pPr>
            <w:r>
              <w:rPr>
                <w:lang w:val="en-US"/>
              </w:rPr>
              <w:t>RpEJ09B</w:t>
            </w:r>
          </w:p>
          <w:p w14:paraId="4DE38DED" w14:textId="77777777" w:rsidR="00526B0F" w:rsidRDefault="00526B0F" w:rsidP="002A08C6"/>
        </w:tc>
        <w:tc>
          <w:tcPr>
            <w:tcW w:w="4961" w:type="dxa"/>
            <w:tcBorders>
              <w:top w:val="single" w:sz="4" w:space="0" w:color="auto"/>
              <w:bottom w:val="single" w:sz="4" w:space="0" w:color="auto"/>
            </w:tcBorders>
            <w:vAlign w:val="center"/>
          </w:tcPr>
          <w:p w14:paraId="2DC88EC5" w14:textId="77777777" w:rsidR="00526B0F" w:rsidRPr="00036D21" w:rsidRDefault="00526B0F" w:rsidP="002A08C6">
            <w:pPr>
              <w:adjustRightInd w:val="0"/>
            </w:pPr>
            <w:r>
              <w:t>Matarea golurilor in pereti, cu mortar de ciment-var</w:t>
            </w:r>
          </w:p>
          <w:p w14:paraId="0219F4F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8D7293B"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1558831" w14:textId="77777777" w:rsidR="00526B0F" w:rsidRDefault="00526B0F" w:rsidP="002A08C6">
            <w:pPr>
              <w:jc w:val="center"/>
            </w:pPr>
            <w:r>
              <w:t>25,00</w:t>
            </w:r>
          </w:p>
        </w:tc>
      </w:tr>
      <w:tr w:rsidR="00526B0F" w:rsidRPr="00036D21" w14:paraId="0392F3DA" w14:textId="77777777" w:rsidTr="003F48C1">
        <w:tc>
          <w:tcPr>
            <w:tcW w:w="709" w:type="dxa"/>
            <w:tcBorders>
              <w:top w:val="nil"/>
              <w:left w:val="single" w:sz="6" w:space="0" w:color="auto"/>
              <w:bottom w:val="nil"/>
              <w:right w:val="nil"/>
            </w:tcBorders>
          </w:tcPr>
          <w:p w14:paraId="45EFECB0"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2057F148" w14:textId="77777777" w:rsidR="00526B0F" w:rsidRDefault="00526B0F" w:rsidP="002A08C6"/>
        </w:tc>
        <w:tc>
          <w:tcPr>
            <w:tcW w:w="4961" w:type="dxa"/>
            <w:tcBorders>
              <w:top w:val="nil"/>
              <w:left w:val="single" w:sz="6" w:space="0" w:color="auto"/>
              <w:bottom w:val="nil"/>
              <w:right w:val="nil"/>
            </w:tcBorders>
          </w:tcPr>
          <w:p w14:paraId="68D02CB9"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2.2. Lucrari montare</w:t>
            </w:r>
          </w:p>
          <w:p w14:paraId="15509FAF"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510AB452"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22B48D06" w14:textId="77777777" w:rsidR="00526B0F" w:rsidRPr="00036D21" w:rsidRDefault="00526B0F" w:rsidP="002A08C6">
            <w:pPr>
              <w:rPr>
                <w:lang w:val="en-US"/>
              </w:rPr>
            </w:pPr>
          </w:p>
        </w:tc>
      </w:tr>
      <w:tr w:rsidR="00526B0F" w14:paraId="3A8F126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A1AF6A" w14:textId="77777777" w:rsidR="00526B0F" w:rsidRDefault="00526B0F" w:rsidP="002A08C6">
            <w:r>
              <w:t>119</w:t>
            </w:r>
          </w:p>
        </w:tc>
        <w:tc>
          <w:tcPr>
            <w:tcW w:w="1701" w:type="dxa"/>
            <w:tcBorders>
              <w:top w:val="single" w:sz="4" w:space="0" w:color="auto"/>
              <w:bottom w:val="single" w:sz="4" w:space="0" w:color="auto"/>
            </w:tcBorders>
            <w:vAlign w:val="center"/>
          </w:tcPr>
          <w:p w14:paraId="50D33858" w14:textId="77777777" w:rsidR="00526B0F" w:rsidRDefault="00526B0F" w:rsidP="002A08C6">
            <w:pPr>
              <w:rPr>
                <w:lang w:val="en-US"/>
              </w:rPr>
            </w:pPr>
            <w:r>
              <w:rPr>
                <w:lang w:val="en-US"/>
              </w:rPr>
              <w:t>RpEC16C</w:t>
            </w:r>
          </w:p>
          <w:p w14:paraId="522562B5" w14:textId="77777777" w:rsidR="00526B0F" w:rsidRDefault="00526B0F" w:rsidP="002A08C6"/>
        </w:tc>
        <w:tc>
          <w:tcPr>
            <w:tcW w:w="4961" w:type="dxa"/>
            <w:tcBorders>
              <w:top w:val="single" w:sz="4" w:space="0" w:color="auto"/>
              <w:bottom w:val="single" w:sz="4" w:space="0" w:color="auto"/>
            </w:tcBorders>
            <w:vAlign w:val="center"/>
          </w:tcPr>
          <w:p w14:paraId="7F489251" w14:textId="77777777" w:rsidR="00526B0F" w:rsidRPr="00036D21" w:rsidRDefault="00526B0F" w:rsidP="002A08C6">
            <w:pPr>
              <w:adjustRightInd w:val="0"/>
            </w:pPr>
            <w:r>
              <w:t xml:space="preserve">Demontat loc de priza aparenta cu conductori din cupru sau aluminiu </w:t>
            </w:r>
          </w:p>
          <w:p w14:paraId="1E22221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E829F27"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42069FF" w14:textId="77777777" w:rsidR="00526B0F" w:rsidRDefault="00526B0F" w:rsidP="002A08C6">
            <w:pPr>
              <w:jc w:val="center"/>
            </w:pPr>
            <w:r>
              <w:t>38,00</w:t>
            </w:r>
          </w:p>
        </w:tc>
      </w:tr>
      <w:tr w:rsidR="00526B0F" w14:paraId="6AD03CC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C21785" w14:textId="77777777" w:rsidR="00526B0F" w:rsidRDefault="00526B0F" w:rsidP="002A08C6">
            <w:r>
              <w:t xml:space="preserve"> 120</w:t>
            </w:r>
          </w:p>
        </w:tc>
        <w:tc>
          <w:tcPr>
            <w:tcW w:w="1701" w:type="dxa"/>
            <w:tcBorders>
              <w:top w:val="single" w:sz="4" w:space="0" w:color="auto"/>
              <w:bottom w:val="single" w:sz="4" w:space="0" w:color="auto"/>
            </w:tcBorders>
            <w:vAlign w:val="center"/>
          </w:tcPr>
          <w:p w14:paraId="3A0D06D5" w14:textId="77777777" w:rsidR="00526B0F" w:rsidRDefault="00526B0F" w:rsidP="002A08C6">
            <w:pPr>
              <w:rPr>
                <w:lang w:val="en-US"/>
              </w:rPr>
            </w:pPr>
            <w:r>
              <w:rPr>
                <w:lang w:val="en-US"/>
              </w:rPr>
              <w:t>RpEF23A</w:t>
            </w:r>
          </w:p>
          <w:p w14:paraId="20CBF817" w14:textId="77777777" w:rsidR="00526B0F" w:rsidRDefault="00526B0F" w:rsidP="002A08C6"/>
        </w:tc>
        <w:tc>
          <w:tcPr>
            <w:tcW w:w="4961" w:type="dxa"/>
            <w:tcBorders>
              <w:top w:val="single" w:sz="4" w:space="0" w:color="auto"/>
              <w:bottom w:val="single" w:sz="4" w:space="0" w:color="auto"/>
            </w:tcBorders>
            <w:vAlign w:val="center"/>
          </w:tcPr>
          <w:p w14:paraId="4BF9549C" w14:textId="77777777" w:rsidR="00526B0F" w:rsidRPr="00036D21" w:rsidRDefault="00526B0F" w:rsidP="002A08C6">
            <w:pPr>
              <w:adjustRightInd w:val="0"/>
            </w:pPr>
            <w:r>
              <w:t>Demontari de corpuri de iluminat orice tip, inclisiv tijele si globurile</w:t>
            </w:r>
          </w:p>
          <w:p w14:paraId="372FBEB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DB518E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7881666" w14:textId="77777777" w:rsidR="00526B0F" w:rsidRDefault="00526B0F" w:rsidP="002A08C6">
            <w:pPr>
              <w:jc w:val="center"/>
            </w:pPr>
            <w:r>
              <w:t>40,00</w:t>
            </w:r>
          </w:p>
        </w:tc>
      </w:tr>
      <w:tr w:rsidR="00526B0F" w14:paraId="3E75198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B812C1" w14:textId="77777777" w:rsidR="00526B0F" w:rsidRDefault="00526B0F" w:rsidP="002A08C6">
            <w:r>
              <w:t xml:space="preserve"> 121</w:t>
            </w:r>
          </w:p>
        </w:tc>
        <w:tc>
          <w:tcPr>
            <w:tcW w:w="1701" w:type="dxa"/>
            <w:tcBorders>
              <w:top w:val="single" w:sz="4" w:space="0" w:color="auto"/>
              <w:bottom w:val="single" w:sz="4" w:space="0" w:color="auto"/>
            </w:tcBorders>
            <w:vAlign w:val="center"/>
          </w:tcPr>
          <w:p w14:paraId="1DB45127" w14:textId="77777777" w:rsidR="00526B0F" w:rsidRDefault="00526B0F" w:rsidP="002A08C6">
            <w:pPr>
              <w:rPr>
                <w:lang w:val="en-US"/>
              </w:rPr>
            </w:pPr>
            <w:r>
              <w:rPr>
                <w:lang w:val="en-US"/>
              </w:rPr>
              <w:t>RpEG17D</w:t>
            </w:r>
          </w:p>
          <w:p w14:paraId="299A133F" w14:textId="77777777" w:rsidR="00526B0F" w:rsidRDefault="00526B0F" w:rsidP="002A08C6"/>
        </w:tc>
        <w:tc>
          <w:tcPr>
            <w:tcW w:w="4961" w:type="dxa"/>
            <w:tcBorders>
              <w:top w:val="single" w:sz="4" w:space="0" w:color="auto"/>
              <w:bottom w:val="single" w:sz="4" w:space="0" w:color="auto"/>
            </w:tcBorders>
            <w:vAlign w:val="center"/>
          </w:tcPr>
          <w:p w14:paraId="16E115B5" w14:textId="77777777" w:rsidR="00526B0F" w:rsidRPr="00036D21" w:rsidRDefault="00526B0F" w:rsidP="002A08C6">
            <w:pPr>
              <w:adjustRightInd w:val="0"/>
            </w:pPr>
            <w:r>
              <w:t>Demontarea tablourilor electrice: Panou</w:t>
            </w:r>
          </w:p>
          <w:p w14:paraId="540A6E9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F4236CE"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A3D5867" w14:textId="77777777" w:rsidR="00526B0F" w:rsidRDefault="00526B0F" w:rsidP="002A08C6">
            <w:pPr>
              <w:jc w:val="center"/>
            </w:pPr>
            <w:r>
              <w:t>1,00</w:t>
            </w:r>
          </w:p>
        </w:tc>
      </w:tr>
      <w:tr w:rsidR="00526B0F" w14:paraId="6276BE1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1D731" w14:textId="77777777" w:rsidR="00526B0F" w:rsidRDefault="00526B0F" w:rsidP="002A08C6">
            <w:r>
              <w:t xml:space="preserve"> 122</w:t>
            </w:r>
          </w:p>
        </w:tc>
        <w:tc>
          <w:tcPr>
            <w:tcW w:w="1701" w:type="dxa"/>
            <w:tcBorders>
              <w:top w:val="single" w:sz="4" w:space="0" w:color="auto"/>
              <w:bottom w:val="single" w:sz="4" w:space="0" w:color="auto"/>
            </w:tcBorders>
            <w:vAlign w:val="center"/>
          </w:tcPr>
          <w:p w14:paraId="1D8949A5" w14:textId="77777777" w:rsidR="00526B0F" w:rsidRDefault="00526B0F" w:rsidP="002A08C6">
            <w:pPr>
              <w:rPr>
                <w:lang w:val="en-US"/>
              </w:rPr>
            </w:pPr>
            <w:r>
              <w:rPr>
                <w:lang w:val="en-US"/>
              </w:rPr>
              <w:t>08-03-572-3</w:t>
            </w:r>
          </w:p>
          <w:p w14:paraId="36DB066D" w14:textId="77777777" w:rsidR="00526B0F" w:rsidRDefault="00526B0F" w:rsidP="002A08C6"/>
        </w:tc>
        <w:tc>
          <w:tcPr>
            <w:tcW w:w="4961" w:type="dxa"/>
            <w:tcBorders>
              <w:top w:val="single" w:sz="4" w:space="0" w:color="auto"/>
              <w:bottom w:val="single" w:sz="4" w:space="0" w:color="auto"/>
            </w:tcBorders>
            <w:vAlign w:val="center"/>
          </w:tcPr>
          <w:p w14:paraId="0B924204" w14:textId="77777777" w:rsidR="00526B0F" w:rsidRPr="00036D21" w:rsidRDefault="00526B0F" w:rsidP="002A08C6">
            <w:pPr>
              <w:adjustRightInd w:val="0"/>
            </w:pPr>
            <w:r>
              <w:t>Bloc de comanda de executare tip dulap sau punct de distributie (dulap), montat pe perete, inaltime si latime, mm, pina la 600х600</w:t>
            </w:r>
          </w:p>
          <w:p w14:paraId="04FB52B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8A035D4"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53DE492" w14:textId="77777777" w:rsidR="00526B0F" w:rsidRDefault="00526B0F" w:rsidP="002A08C6">
            <w:pPr>
              <w:jc w:val="center"/>
            </w:pPr>
            <w:r>
              <w:t>2,00</w:t>
            </w:r>
          </w:p>
        </w:tc>
      </w:tr>
      <w:tr w:rsidR="00526B0F" w14:paraId="22E5E13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670E04" w14:textId="77777777" w:rsidR="00526B0F" w:rsidRDefault="00526B0F" w:rsidP="002A08C6">
            <w:r>
              <w:t xml:space="preserve"> 123</w:t>
            </w:r>
          </w:p>
        </w:tc>
        <w:tc>
          <w:tcPr>
            <w:tcW w:w="1701" w:type="dxa"/>
            <w:tcBorders>
              <w:top w:val="single" w:sz="4" w:space="0" w:color="auto"/>
              <w:bottom w:val="single" w:sz="4" w:space="0" w:color="auto"/>
            </w:tcBorders>
            <w:vAlign w:val="center"/>
          </w:tcPr>
          <w:p w14:paraId="0C914F87" w14:textId="77777777" w:rsidR="00526B0F" w:rsidRDefault="00526B0F" w:rsidP="002A08C6">
            <w:pPr>
              <w:rPr>
                <w:lang w:val="en-US"/>
              </w:rPr>
            </w:pPr>
            <w:r>
              <w:rPr>
                <w:lang w:val="en-US"/>
              </w:rPr>
              <w:t>08-03-526-1</w:t>
            </w:r>
          </w:p>
          <w:p w14:paraId="3DA497A1" w14:textId="77777777" w:rsidR="00526B0F" w:rsidRDefault="00526B0F" w:rsidP="002A08C6"/>
        </w:tc>
        <w:tc>
          <w:tcPr>
            <w:tcW w:w="4961" w:type="dxa"/>
            <w:tcBorders>
              <w:top w:val="single" w:sz="4" w:space="0" w:color="auto"/>
              <w:bottom w:val="single" w:sz="4" w:space="0" w:color="auto"/>
            </w:tcBorders>
            <w:vAlign w:val="center"/>
          </w:tcPr>
          <w:p w14:paraId="6E59DC6F" w14:textId="77777777" w:rsidR="00526B0F" w:rsidRPr="00036D21" w:rsidRDefault="00526B0F" w:rsidP="002A08C6">
            <w:pPr>
              <w:adjustRightInd w:val="0"/>
            </w:pPr>
            <w:r>
              <w:t>Automat mono-, bi-, tripolar, montat pe constructii pe perete sau coloana, curent pina la 25 A(BH 32)</w:t>
            </w:r>
          </w:p>
          <w:p w14:paraId="086A80E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8DF7A53"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064B7A4" w14:textId="77777777" w:rsidR="00526B0F" w:rsidRDefault="00526B0F" w:rsidP="002A08C6">
            <w:pPr>
              <w:jc w:val="center"/>
            </w:pPr>
            <w:r>
              <w:t>2,00</w:t>
            </w:r>
          </w:p>
        </w:tc>
      </w:tr>
      <w:tr w:rsidR="00526B0F" w14:paraId="6DABD39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E2EF5" w14:textId="77777777" w:rsidR="00526B0F" w:rsidRDefault="00526B0F" w:rsidP="002A08C6">
            <w:r>
              <w:t xml:space="preserve"> 124</w:t>
            </w:r>
          </w:p>
        </w:tc>
        <w:tc>
          <w:tcPr>
            <w:tcW w:w="1701" w:type="dxa"/>
            <w:tcBorders>
              <w:top w:val="single" w:sz="4" w:space="0" w:color="auto"/>
              <w:bottom w:val="single" w:sz="4" w:space="0" w:color="auto"/>
            </w:tcBorders>
            <w:vAlign w:val="center"/>
          </w:tcPr>
          <w:p w14:paraId="1D5C5262" w14:textId="77777777" w:rsidR="00526B0F" w:rsidRDefault="00526B0F" w:rsidP="002A08C6">
            <w:pPr>
              <w:rPr>
                <w:lang w:val="en-US"/>
              </w:rPr>
            </w:pPr>
            <w:r>
              <w:rPr>
                <w:lang w:val="en-US"/>
              </w:rPr>
              <w:t>08-03-526-1</w:t>
            </w:r>
          </w:p>
          <w:p w14:paraId="79D14A39" w14:textId="77777777" w:rsidR="00526B0F" w:rsidRDefault="00526B0F" w:rsidP="002A08C6"/>
        </w:tc>
        <w:tc>
          <w:tcPr>
            <w:tcW w:w="4961" w:type="dxa"/>
            <w:tcBorders>
              <w:top w:val="single" w:sz="4" w:space="0" w:color="auto"/>
              <w:bottom w:val="single" w:sz="4" w:space="0" w:color="auto"/>
            </w:tcBorders>
            <w:vAlign w:val="center"/>
          </w:tcPr>
          <w:p w14:paraId="6D1957A1" w14:textId="77777777" w:rsidR="00526B0F" w:rsidRPr="00036D21" w:rsidRDefault="00526B0F" w:rsidP="002A08C6">
            <w:pPr>
              <w:adjustRightInd w:val="0"/>
            </w:pPr>
            <w:r>
              <w:t>Automat mono-, bi-, tripolar, montat pe constructii pe perete sau coloana, curent pina la 25 A(BA 47-29)</w:t>
            </w:r>
          </w:p>
          <w:p w14:paraId="00439D2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CEF7BD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A6DB454" w14:textId="77777777" w:rsidR="00526B0F" w:rsidRDefault="00526B0F" w:rsidP="002A08C6">
            <w:pPr>
              <w:jc w:val="center"/>
            </w:pPr>
            <w:r>
              <w:t>22,00</w:t>
            </w:r>
          </w:p>
        </w:tc>
      </w:tr>
      <w:tr w:rsidR="00526B0F" w14:paraId="0FB06296"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E1BA05" w14:textId="77777777" w:rsidR="00526B0F" w:rsidRDefault="00526B0F" w:rsidP="002A08C6">
            <w:r>
              <w:t xml:space="preserve"> 125</w:t>
            </w:r>
          </w:p>
        </w:tc>
        <w:tc>
          <w:tcPr>
            <w:tcW w:w="1701" w:type="dxa"/>
            <w:tcBorders>
              <w:top w:val="single" w:sz="4" w:space="0" w:color="auto"/>
              <w:bottom w:val="single" w:sz="4" w:space="0" w:color="auto"/>
            </w:tcBorders>
            <w:vAlign w:val="center"/>
          </w:tcPr>
          <w:p w14:paraId="35AA546B" w14:textId="77777777" w:rsidR="00526B0F" w:rsidRDefault="00526B0F" w:rsidP="002A08C6">
            <w:pPr>
              <w:rPr>
                <w:lang w:val="en-US"/>
              </w:rPr>
            </w:pPr>
            <w:r>
              <w:rPr>
                <w:lang w:val="en-US"/>
              </w:rPr>
              <w:t>08-03-526-1</w:t>
            </w:r>
          </w:p>
          <w:p w14:paraId="6275576C" w14:textId="77777777" w:rsidR="00526B0F" w:rsidRDefault="00526B0F" w:rsidP="002A08C6"/>
        </w:tc>
        <w:tc>
          <w:tcPr>
            <w:tcW w:w="4961" w:type="dxa"/>
            <w:tcBorders>
              <w:top w:val="single" w:sz="4" w:space="0" w:color="auto"/>
              <w:bottom w:val="single" w:sz="4" w:space="0" w:color="auto"/>
            </w:tcBorders>
            <w:vAlign w:val="center"/>
          </w:tcPr>
          <w:p w14:paraId="4AA7C02C" w14:textId="77777777" w:rsidR="00526B0F" w:rsidRPr="00036D21" w:rsidRDefault="00526B0F" w:rsidP="002A08C6">
            <w:pPr>
              <w:adjustRightInd w:val="0"/>
            </w:pPr>
            <w:r>
              <w:t>Automat mono-, bi-, tripolar, montat pe constructii pe perete sau coloana, curent pina la 25 A(ABДТ 32)</w:t>
            </w:r>
          </w:p>
          <w:p w14:paraId="20842E1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9E883CB"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814C402" w14:textId="77777777" w:rsidR="00526B0F" w:rsidRDefault="00526B0F" w:rsidP="002A08C6">
            <w:pPr>
              <w:jc w:val="center"/>
            </w:pPr>
            <w:r>
              <w:t>16,00</w:t>
            </w:r>
          </w:p>
        </w:tc>
      </w:tr>
      <w:tr w:rsidR="00526B0F" w14:paraId="529B1DF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2D082" w14:textId="77777777" w:rsidR="00526B0F" w:rsidRDefault="00526B0F" w:rsidP="002A08C6">
            <w:r>
              <w:t xml:space="preserve"> 126</w:t>
            </w:r>
          </w:p>
        </w:tc>
        <w:tc>
          <w:tcPr>
            <w:tcW w:w="1701" w:type="dxa"/>
            <w:tcBorders>
              <w:top w:val="single" w:sz="4" w:space="0" w:color="auto"/>
              <w:bottom w:val="single" w:sz="4" w:space="0" w:color="auto"/>
            </w:tcBorders>
            <w:vAlign w:val="center"/>
          </w:tcPr>
          <w:p w14:paraId="58C5F805" w14:textId="77777777" w:rsidR="00526B0F" w:rsidRDefault="00526B0F" w:rsidP="002A08C6">
            <w:pPr>
              <w:rPr>
                <w:lang w:val="en-US"/>
              </w:rPr>
            </w:pPr>
            <w:r>
              <w:rPr>
                <w:lang w:val="en-US"/>
              </w:rPr>
              <w:t>08-03-591-9</w:t>
            </w:r>
          </w:p>
          <w:p w14:paraId="3DC8CE21" w14:textId="77777777" w:rsidR="00526B0F" w:rsidRDefault="00526B0F" w:rsidP="002A08C6"/>
        </w:tc>
        <w:tc>
          <w:tcPr>
            <w:tcW w:w="4961" w:type="dxa"/>
            <w:tcBorders>
              <w:top w:val="single" w:sz="4" w:space="0" w:color="auto"/>
              <w:bottom w:val="single" w:sz="4" w:space="0" w:color="auto"/>
            </w:tcBorders>
            <w:vAlign w:val="center"/>
          </w:tcPr>
          <w:p w14:paraId="5B989A8F" w14:textId="77777777" w:rsidR="00526B0F" w:rsidRPr="00036D21" w:rsidRDefault="00526B0F" w:rsidP="002A08C6">
            <w:pPr>
              <w:adjustRightInd w:val="0"/>
            </w:pPr>
            <w:r>
              <w:t>Priza de fisa tip neingropat, la instalatie inchisa</w:t>
            </w:r>
          </w:p>
          <w:p w14:paraId="086E403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8A300F0" w14:textId="77777777" w:rsidR="00526B0F" w:rsidRDefault="00526B0F" w:rsidP="002A08C6">
            <w:pPr>
              <w:jc w:val="center"/>
            </w:pPr>
            <w:r>
              <w:t>100 buc</w:t>
            </w:r>
          </w:p>
        </w:tc>
        <w:tc>
          <w:tcPr>
            <w:tcW w:w="1559" w:type="dxa"/>
            <w:tcBorders>
              <w:top w:val="single" w:sz="4" w:space="0" w:color="auto"/>
              <w:bottom w:val="single" w:sz="4" w:space="0" w:color="auto"/>
            </w:tcBorders>
            <w:vAlign w:val="center"/>
          </w:tcPr>
          <w:p w14:paraId="7067A112" w14:textId="77777777" w:rsidR="00526B0F" w:rsidRDefault="00526B0F" w:rsidP="002A08C6">
            <w:pPr>
              <w:jc w:val="center"/>
            </w:pPr>
            <w:r>
              <w:t>0,04</w:t>
            </w:r>
          </w:p>
        </w:tc>
      </w:tr>
      <w:tr w:rsidR="00526B0F" w14:paraId="6DB4A5B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A1C7F" w14:textId="77777777" w:rsidR="00526B0F" w:rsidRDefault="00526B0F" w:rsidP="002A08C6">
            <w:r>
              <w:t xml:space="preserve"> 127</w:t>
            </w:r>
          </w:p>
        </w:tc>
        <w:tc>
          <w:tcPr>
            <w:tcW w:w="1701" w:type="dxa"/>
            <w:tcBorders>
              <w:top w:val="single" w:sz="4" w:space="0" w:color="auto"/>
              <w:bottom w:val="single" w:sz="4" w:space="0" w:color="auto"/>
            </w:tcBorders>
            <w:vAlign w:val="center"/>
          </w:tcPr>
          <w:p w14:paraId="018406B6" w14:textId="77777777" w:rsidR="00526B0F" w:rsidRDefault="00526B0F" w:rsidP="002A08C6">
            <w:pPr>
              <w:rPr>
                <w:lang w:val="en-US"/>
              </w:rPr>
            </w:pPr>
            <w:r>
              <w:rPr>
                <w:lang w:val="en-US"/>
              </w:rPr>
              <w:t>pret furnizor</w:t>
            </w:r>
          </w:p>
          <w:p w14:paraId="41022E09" w14:textId="77777777" w:rsidR="00526B0F" w:rsidRDefault="00526B0F" w:rsidP="002A08C6"/>
        </w:tc>
        <w:tc>
          <w:tcPr>
            <w:tcW w:w="4961" w:type="dxa"/>
            <w:tcBorders>
              <w:top w:val="single" w:sz="4" w:space="0" w:color="auto"/>
              <w:bottom w:val="single" w:sz="4" w:space="0" w:color="auto"/>
            </w:tcBorders>
            <w:vAlign w:val="center"/>
          </w:tcPr>
          <w:p w14:paraId="0BACF8C6" w14:textId="77777777" w:rsidR="00526B0F" w:rsidRPr="00036D21" w:rsidRDefault="00526B0F" w:rsidP="002A08C6">
            <w:pPr>
              <w:adjustRightInd w:val="0"/>
            </w:pPr>
            <w:r>
              <w:t>Priza instalatie deschisa cu legare la pamint, cu capac, etansata, IP44, 16A, 220V</w:t>
            </w:r>
          </w:p>
          <w:p w14:paraId="05D0794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9C97F39"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2226CCC" w14:textId="77777777" w:rsidR="00526B0F" w:rsidRDefault="00526B0F" w:rsidP="002A08C6">
            <w:pPr>
              <w:jc w:val="center"/>
            </w:pPr>
            <w:r>
              <w:t>4,00</w:t>
            </w:r>
          </w:p>
        </w:tc>
      </w:tr>
      <w:tr w:rsidR="00526B0F" w14:paraId="5D3A0CE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45AAD4" w14:textId="77777777" w:rsidR="00526B0F" w:rsidRDefault="00526B0F" w:rsidP="002A08C6">
            <w:r>
              <w:t xml:space="preserve"> 128</w:t>
            </w:r>
          </w:p>
        </w:tc>
        <w:tc>
          <w:tcPr>
            <w:tcW w:w="1701" w:type="dxa"/>
            <w:tcBorders>
              <w:top w:val="single" w:sz="4" w:space="0" w:color="auto"/>
              <w:bottom w:val="single" w:sz="4" w:space="0" w:color="auto"/>
            </w:tcBorders>
            <w:vAlign w:val="center"/>
          </w:tcPr>
          <w:p w14:paraId="79B768F2" w14:textId="77777777" w:rsidR="00526B0F" w:rsidRDefault="00526B0F" w:rsidP="002A08C6">
            <w:pPr>
              <w:rPr>
                <w:lang w:val="en-US"/>
              </w:rPr>
            </w:pPr>
            <w:r>
              <w:rPr>
                <w:lang w:val="en-US"/>
              </w:rPr>
              <w:t>08-03-591-9</w:t>
            </w:r>
          </w:p>
          <w:p w14:paraId="0C41F544" w14:textId="77777777" w:rsidR="00526B0F" w:rsidRDefault="00526B0F" w:rsidP="002A08C6"/>
        </w:tc>
        <w:tc>
          <w:tcPr>
            <w:tcW w:w="4961" w:type="dxa"/>
            <w:tcBorders>
              <w:top w:val="single" w:sz="4" w:space="0" w:color="auto"/>
              <w:bottom w:val="single" w:sz="4" w:space="0" w:color="auto"/>
            </w:tcBorders>
            <w:vAlign w:val="center"/>
          </w:tcPr>
          <w:p w14:paraId="596AF42A" w14:textId="77777777" w:rsidR="00526B0F" w:rsidRPr="00036D21" w:rsidRDefault="00526B0F" w:rsidP="002A08C6">
            <w:pPr>
              <w:adjustRightInd w:val="0"/>
            </w:pPr>
            <w:r>
              <w:t>Priza de fisa tip neingropat, la instalatie inchisa</w:t>
            </w:r>
          </w:p>
          <w:p w14:paraId="7725CD8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04A2E21" w14:textId="77777777" w:rsidR="00526B0F" w:rsidRDefault="00526B0F" w:rsidP="002A08C6">
            <w:pPr>
              <w:jc w:val="center"/>
            </w:pPr>
            <w:r>
              <w:t>100 buc</w:t>
            </w:r>
          </w:p>
        </w:tc>
        <w:tc>
          <w:tcPr>
            <w:tcW w:w="1559" w:type="dxa"/>
            <w:tcBorders>
              <w:top w:val="single" w:sz="4" w:space="0" w:color="auto"/>
              <w:bottom w:val="single" w:sz="4" w:space="0" w:color="auto"/>
            </w:tcBorders>
            <w:vAlign w:val="center"/>
          </w:tcPr>
          <w:p w14:paraId="38D84E21" w14:textId="77777777" w:rsidR="00526B0F" w:rsidRDefault="00526B0F" w:rsidP="002A08C6">
            <w:pPr>
              <w:jc w:val="center"/>
            </w:pPr>
            <w:r>
              <w:t>0,65</w:t>
            </w:r>
          </w:p>
        </w:tc>
      </w:tr>
      <w:tr w:rsidR="00526B0F" w14:paraId="317173A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0EA629" w14:textId="77777777" w:rsidR="00526B0F" w:rsidRDefault="00526B0F" w:rsidP="002A08C6">
            <w:r>
              <w:t xml:space="preserve"> 129</w:t>
            </w:r>
          </w:p>
        </w:tc>
        <w:tc>
          <w:tcPr>
            <w:tcW w:w="1701" w:type="dxa"/>
            <w:tcBorders>
              <w:top w:val="single" w:sz="4" w:space="0" w:color="auto"/>
              <w:bottom w:val="single" w:sz="4" w:space="0" w:color="auto"/>
            </w:tcBorders>
            <w:vAlign w:val="center"/>
          </w:tcPr>
          <w:p w14:paraId="28092001" w14:textId="77777777" w:rsidR="00526B0F" w:rsidRDefault="00526B0F" w:rsidP="002A08C6">
            <w:pPr>
              <w:rPr>
                <w:lang w:val="en-US"/>
              </w:rPr>
            </w:pPr>
            <w:r>
              <w:rPr>
                <w:lang w:val="en-US"/>
              </w:rPr>
              <w:t>pret furnizor</w:t>
            </w:r>
          </w:p>
          <w:p w14:paraId="011D872E" w14:textId="77777777" w:rsidR="00526B0F" w:rsidRDefault="00526B0F" w:rsidP="002A08C6"/>
        </w:tc>
        <w:tc>
          <w:tcPr>
            <w:tcW w:w="4961" w:type="dxa"/>
            <w:tcBorders>
              <w:top w:val="single" w:sz="4" w:space="0" w:color="auto"/>
              <w:bottom w:val="single" w:sz="4" w:space="0" w:color="auto"/>
            </w:tcBorders>
            <w:vAlign w:val="center"/>
          </w:tcPr>
          <w:p w14:paraId="64D7A7C1" w14:textId="77777777" w:rsidR="00526B0F" w:rsidRPr="00036D21" w:rsidRDefault="00526B0F" w:rsidP="002A08C6">
            <w:pPr>
              <w:adjustRightInd w:val="0"/>
            </w:pPr>
            <w:r>
              <w:t>Priza instalatie inchisa cu legare la pamint, IP20, 16A, 220V</w:t>
            </w:r>
          </w:p>
          <w:p w14:paraId="404B923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E35645B"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5157D41E" w14:textId="77777777" w:rsidR="00526B0F" w:rsidRDefault="00526B0F" w:rsidP="002A08C6">
            <w:pPr>
              <w:jc w:val="center"/>
            </w:pPr>
            <w:r>
              <w:t>65,00</w:t>
            </w:r>
          </w:p>
        </w:tc>
      </w:tr>
      <w:tr w:rsidR="00526B0F" w14:paraId="6C581D4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6F28C2" w14:textId="77777777" w:rsidR="00526B0F" w:rsidRDefault="00526B0F" w:rsidP="002A08C6">
            <w:r>
              <w:lastRenderedPageBreak/>
              <w:t xml:space="preserve"> 130</w:t>
            </w:r>
          </w:p>
        </w:tc>
        <w:tc>
          <w:tcPr>
            <w:tcW w:w="1701" w:type="dxa"/>
            <w:tcBorders>
              <w:top w:val="single" w:sz="4" w:space="0" w:color="auto"/>
              <w:bottom w:val="single" w:sz="4" w:space="0" w:color="auto"/>
            </w:tcBorders>
            <w:vAlign w:val="center"/>
          </w:tcPr>
          <w:p w14:paraId="0B7B78D1" w14:textId="77777777" w:rsidR="00526B0F" w:rsidRDefault="00526B0F" w:rsidP="002A08C6">
            <w:pPr>
              <w:rPr>
                <w:lang w:val="en-US"/>
              </w:rPr>
            </w:pPr>
            <w:r>
              <w:rPr>
                <w:lang w:val="en-US"/>
              </w:rPr>
              <w:t>08-03-591-2</w:t>
            </w:r>
          </w:p>
          <w:p w14:paraId="1AD69157" w14:textId="77777777" w:rsidR="00526B0F" w:rsidRDefault="00526B0F" w:rsidP="002A08C6"/>
        </w:tc>
        <w:tc>
          <w:tcPr>
            <w:tcW w:w="4961" w:type="dxa"/>
            <w:tcBorders>
              <w:top w:val="single" w:sz="4" w:space="0" w:color="auto"/>
              <w:bottom w:val="single" w:sz="4" w:space="0" w:color="auto"/>
            </w:tcBorders>
            <w:vAlign w:val="center"/>
          </w:tcPr>
          <w:p w14:paraId="34927EEA" w14:textId="77777777" w:rsidR="00526B0F" w:rsidRPr="00036D21" w:rsidRDefault="00526B0F" w:rsidP="002A08C6">
            <w:pPr>
              <w:adjustRightInd w:val="0"/>
            </w:pPr>
            <w:r>
              <w:t>Intreruptor cu o clapa, tip ingropat, la instalatie inchisa</w:t>
            </w:r>
          </w:p>
          <w:p w14:paraId="731B955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43D55F8" w14:textId="77777777" w:rsidR="00526B0F" w:rsidRDefault="00526B0F" w:rsidP="002A08C6">
            <w:pPr>
              <w:jc w:val="center"/>
            </w:pPr>
            <w:r>
              <w:t>100 buc</w:t>
            </w:r>
          </w:p>
        </w:tc>
        <w:tc>
          <w:tcPr>
            <w:tcW w:w="1559" w:type="dxa"/>
            <w:tcBorders>
              <w:top w:val="single" w:sz="4" w:space="0" w:color="auto"/>
              <w:bottom w:val="single" w:sz="4" w:space="0" w:color="auto"/>
            </w:tcBorders>
            <w:vAlign w:val="center"/>
          </w:tcPr>
          <w:p w14:paraId="4017CE74" w14:textId="77777777" w:rsidR="00526B0F" w:rsidRDefault="00526B0F" w:rsidP="002A08C6">
            <w:pPr>
              <w:jc w:val="center"/>
            </w:pPr>
            <w:r>
              <w:t>0,10</w:t>
            </w:r>
          </w:p>
        </w:tc>
      </w:tr>
      <w:tr w:rsidR="00526B0F" w14:paraId="5FBD3DE8"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8A855" w14:textId="77777777" w:rsidR="00526B0F" w:rsidRDefault="00526B0F" w:rsidP="002A08C6">
            <w:r>
              <w:t xml:space="preserve"> 131</w:t>
            </w:r>
          </w:p>
        </w:tc>
        <w:tc>
          <w:tcPr>
            <w:tcW w:w="1701" w:type="dxa"/>
            <w:tcBorders>
              <w:top w:val="single" w:sz="4" w:space="0" w:color="auto"/>
              <w:bottom w:val="single" w:sz="4" w:space="0" w:color="auto"/>
            </w:tcBorders>
            <w:vAlign w:val="center"/>
          </w:tcPr>
          <w:p w14:paraId="490E6F83" w14:textId="77777777" w:rsidR="00526B0F" w:rsidRDefault="00526B0F" w:rsidP="002A08C6">
            <w:pPr>
              <w:rPr>
                <w:lang w:val="en-US"/>
              </w:rPr>
            </w:pPr>
            <w:r>
              <w:rPr>
                <w:lang w:val="en-US"/>
              </w:rPr>
              <w:t>pret furnizor</w:t>
            </w:r>
          </w:p>
          <w:p w14:paraId="49D8DBFE" w14:textId="77777777" w:rsidR="00526B0F" w:rsidRDefault="00526B0F" w:rsidP="002A08C6"/>
        </w:tc>
        <w:tc>
          <w:tcPr>
            <w:tcW w:w="4961" w:type="dxa"/>
            <w:tcBorders>
              <w:top w:val="single" w:sz="4" w:space="0" w:color="auto"/>
              <w:bottom w:val="single" w:sz="4" w:space="0" w:color="auto"/>
            </w:tcBorders>
            <w:vAlign w:val="center"/>
          </w:tcPr>
          <w:p w14:paraId="1F7C6C3A" w14:textId="77777777" w:rsidR="00526B0F" w:rsidRPr="00036D21" w:rsidRDefault="00526B0F" w:rsidP="002A08C6">
            <w:pPr>
              <w:adjustRightInd w:val="0"/>
            </w:pPr>
            <w:r>
              <w:t>Intrerupator instalatie deschisa cu legare la pamint, cu 1 clapa, IP44, 16A, 220V</w:t>
            </w:r>
          </w:p>
          <w:p w14:paraId="0350B57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A4DE873"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9DB5E4B" w14:textId="77777777" w:rsidR="00526B0F" w:rsidRDefault="00526B0F" w:rsidP="002A08C6">
            <w:pPr>
              <w:jc w:val="center"/>
            </w:pPr>
            <w:r>
              <w:t>10,00</w:t>
            </w:r>
          </w:p>
        </w:tc>
      </w:tr>
      <w:tr w:rsidR="00526B0F" w14:paraId="256A4A3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CE53D" w14:textId="77777777" w:rsidR="00526B0F" w:rsidRDefault="00526B0F" w:rsidP="002A08C6">
            <w:r>
              <w:t xml:space="preserve"> 132</w:t>
            </w:r>
          </w:p>
        </w:tc>
        <w:tc>
          <w:tcPr>
            <w:tcW w:w="1701" w:type="dxa"/>
            <w:tcBorders>
              <w:top w:val="single" w:sz="4" w:space="0" w:color="auto"/>
              <w:bottom w:val="single" w:sz="4" w:space="0" w:color="auto"/>
            </w:tcBorders>
            <w:vAlign w:val="center"/>
          </w:tcPr>
          <w:p w14:paraId="75F34DF1" w14:textId="77777777" w:rsidR="00526B0F" w:rsidRDefault="00526B0F" w:rsidP="002A08C6">
            <w:pPr>
              <w:rPr>
                <w:lang w:val="en-US"/>
              </w:rPr>
            </w:pPr>
            <w:r>
              <w:rPr>
                <w:lang w:val="en-US"/>
              </w:rPr>
              <w:t>08-03-591-2</w:t>
            </w:r>
          </w:p>
          <w:p w14:paraId="12020F43" w14:textId="77777777" w:rsidR="00526B0F" w:rsidRDefault="00526B0F" w:rsidP="002A08C6"/>
        </w:tc>
        <w:tc>
          <w:tcPr>
            <w:tcW w:w="4961" w:type="dxa"/>
            <w:tcBorders>
              <w:top w:val="single" w:sz="4" w:space="0" w:color="auto"/>
              <w:bottom w:val="single" w:sz="4" w:space="0" w:color="auto"/>
            </w:tcBorders>
            <w:vAlign w:val="center"/>
          </w:tcPr>
          <w:p w14:paraId="741048CA" w14:textId="77777777" w:rsidR="00526B0F" w:rsidRPr="00036D21" w:rsidRDefault="00526B0F" w:rsidP="002A08C6">
            <w:pPr>
              <w:adjustRightInd w:val="0"/>
            </w:pPr>
            <w:r>
              <w:t>Intreruptor cu o clapa, tip ingropat, la instalatie inchisa</w:t>
            </w:r>
          </w:p>
          <w:p w14:paraId="2FC56A3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3888B22" w14:textId="77777777" w:rsidR="00526B0F" w:rsidRDefault="00526B0F" w:rsidP="002A08C6">
            <w:pPr>
              <w:jc w:val="center"/>
            </w:pPr>
            <w:r>
              <w:t>100 buc</w:t>
            </w:r>
          </w:p>
        </w:tc>
        <w:tc>
          <w:tcPr>
            <w:tcW w:w="1559" w:type="dxa"/>
            <w:tcBorders>
              <w:top w:val="single" w:sz="4" w:space="0" w:color="auto"/>
              <w:bottom w:val="single" w:sz="4" w:space="0" w:color="auto"/>
            </w:tcBorders>
            <w:vAlign w:val="center"/>
          </w:tcPr>
          <w:p w14:paraId="684E784E" w14:textId="77777777" w:rsidR="00526B0F" w:rsidRDefault="00526B0F" w:rsidP="002A08C6">
            <w:pPr>
              <w:jc w:val="center"/>
            </w:pPr>
            <w:r>
              <w:t>0,21</w:t>
            </w:r>
          </w:p>
        </w:tc>
      </w:tr>
      <w:tr w:rsidR="00526B0F" w14:paraId="7813AD0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ACE4F5" w14:textId="77777777" w:rsidR="00526B0F" w:rsidRDefault="00526B0F" w:rsidP="002A08C6">
            <w:r>
              <w:t xml:space="preserve"> 133</w:t>
            </w:r>
          </w:p>
        </w:tc>
        <w:tc>
          <w:tcPr>
            <w:tcW w:w="1701" w:type="dxa"/>
            <w:tcBorders>
              <w:top w:val="single" w:sz="4" w:space="0" w:color="auto"/>
              <w:bottom w:val="single" w:sz="4" w:space="0" w:color="auto"/>
            </w:tcBorders>
            <w:vAlign w:val="center"/>
          </w:tcPr>
          <w:p w14:paraId="78D87CD1" w14:textId="77777777" w:rsidR="00526B0F" w:rsidRDefault="00526B0F" w:rsidP="002A08C6">
            <w:pPr>
              <w:rPr>
                <w:lang w:val="en-US"/>
              </w:rPr>
            </w:pPr>
            <w:r>
              <w:rPr>
                <w:lang w:val="en-US"/>
              </w:rPr>
              <w:t>pret furnizor</w:t>
            </w:r>
          </w:p>
          <w:p w14:paraId="24395AD5" w14:textId="77777777" w:rsidR="00526B0F" w:rsidRDefault="00526B0F" w:rsidP="002A08C6"/>
        </w:tc>
        <w:tc>
          <w:tcPr>
            <w:tcW w:w="4961" w:type="dxa"/>
            <w:tcBorders>
              <w:top w:val="single" w:sz="4" w:space="0" w:color="auto"/>
              <w:bottom w:val="single" w:sz="4" w:space="0" w:color="auto"/>
            </w:tcBorders>
            <w:vAlign w:val="center"/>
          </w:tcPr>
          <w:p w14:paraId="475E6F6D" w14:textId="77777777" w:rsidR="00526B0F" w:rsidRPr="00036D21" w:rsidRDefault="00526B0F" w:rsidP="002A08C6">
            <w:pPr>
              <w:adjustRightInd w:val="0"/>
            </w:pPr>
            <w:r>
              <w:t>Intrerupator instalatie inchisa cu legare la pamint, cu 1 clapa, IP20, 10A, 220V</w:t>
            </w:r>
          </w:p>
          <w:p w14:paraId="0CE57E7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B317B3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450BA9C" w14:textId="77777777" w:rsidR="00526B0F" w:rsidRDefault="00526B0F" w:rsidP="002A08C6">
            <w:pPr>
              <w:jc w:val="center"/>
            </w:pPr>
            <w:r>
              <w:t>21,00</w:t>
            </w:r>
          </w:p>
        </w:tc>
      </w:tr>
      <w:tr w:rsidR="00526B0F" w14:paraId="2BE666F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E24595" w14:textId="77777777" w:rsidR="00526B0F" w:rsidRDefault="00526B0F" w:rsidP="002A08C6">
            <w:r>
              <w:t xml:space="preserve"> 134</w:t>
            </w:r>
          </w:p>
        </w:tc>
        <w:tc>
          <w:tcPr>
            <w:tcW w:w="1701" w:type="dxa"/>
            <w:tcBorders>
              <w:top w:val="single" w:sz="4" w:space="0" w:color="auto"/>
              <w:bottom w:val="single" w:sz="4" w:space="0" w:color="auto"/>
            </w:tcBorders>
            <w:vAlign w:val="center"/>
          </w:tcPr>
          <w:p w14:paraId="74941CCC" w14:textId="77777777" w:rsidR="00526B0F" w:rsidRDefault="00526B0F" w:rsidP="002A08C6">
            <w:pPr>
              <w:rPr>
                <w:lang w:val="en-US"/>
              </w:rPr>
            </w:pPr>
            <w:r>
              <w:rPr>
                <w:lang w:val="en-US"/>
              </w:rPr>
              <w:t>pret furnizor</w:t>
            </w:r>
          </w:p>
          <w:p w14:paraId="7121BCBC" w14:textId="77777777" w:rsidR="00526B0F" w:rsidRDefault="00526B0F" w:rsidP="002A08C6"/>
        </w:tc>
        <w:tc>
          <w:tcPr>
            <w:tcW w:w="4961" w:type="dxa"/>
            <w:tcBorders>
              <w:top w:val="single" w:sz="4" w:space="0" w:color="auto"/>
              <w:bottom w:val="single" w:sz="4" w:space="0" w:color="auto"/>
            </w:tcBorders>
            <w:vAlign w:val="center"/>
          </w:tcPr>
          <w:p w14:paraId="3652779A" w14:textId="77777777" w:rsidR="00526B0F" w:rsidRPr="00036D21" w:rsidRDefault="00526B0F" w:rsidP="002A08C6">
            <w:pPr>
              <w:adjustRightInd w:val="0"/>
            </w:pPr>
            <w:r>
              <w:t>Doze pentru aparate</w:t>
            </w:r>
          </w:p>
          <w:p w14:paraId="14C319C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BC1928F"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C203D8E" w14:textId="77777777" w:rsidR="00526B0F" w:rsidRDefault="00526B0F" w:rsidP="002A08C6">
            <w:pPr>
              <w:jc w:val="center"/>
            </w:pPr>
            <w:r>
              <w:t>115,00</w:t>
            </w:r>
          </w:p>
        </w:tc>
      </w:tr>
      <w:tr w:rsidR="00526B0F" w14:paraId="2DD28BF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0937FF" w14:textId="77777777" w:rsidR="00526B0F" w:rsidRDefault="00526B0F" w:rsidP="002A08C6">
            <w:r>
              <w:t xml:space="preserve"> 135</w:t>
            </w:r>
          </w:p>
        </w:tc>
        <w:tc>
          <w:tcPr>
            <w:tcW w:w="1701" w:type="dxa"/>
            <w:tcBorders>
              <w:top w:val="single" w:sz="4" w:space="0" w:color="auto"/>
              <w:bottom w:val="single" w:sz="4" w:space="0" w:color="auto"/>
            </w:tcBorders>
            <w:vAlign w:val="center"/>
          </w:tcPr>
          <w:p w14:paraId="19B60DCD" w14:textId="77777777" w:rsidR="00526B0F" w:rsidRDefault="00526B0F" w:rsidP="002A08C6">
            <w:pPr>
              <w:rPr>
                <w:lang w:val="en-US"/>
              </w:rPr>
            </w:pPr>
            <w:r>
              <w:rPr>
                <w:lang w:val="en-US"/>
              </w:rPr>
              <w:t>08-03-594-1</w:t>
            </w:r>
          </w:p>
          <w:p w14:paraId="783C34FB" w14:textId="77777777" w:rsidR="00526B0F" w:rsidRDefault="00526B0F" w:rsidP="002A08C6"/>
        </w:tc>
        <w:tc>
          <w:tcPr>
            <w:tcW w:w="4961" w:type="dxa"/>
            <w:tcBorders>
              <w:top w:val="single" w:sz="4" w:space="0" w:color="auto"/>
              <w:bottom w:val="single" w:sz="4" w:space="0" w:color="auto"/>
            </w:tcBorders>
            <w:vAlign w:val="center"/>
          </w:tcPr>
          <w:p w14:paraId="38C97446" w14:textId="77777777" w:rsidR="00526B0F" w:rsidRPr="00036D21" w:rsidRDefault="00526B0F" w:rsidP="002A08C6">
            <w:pPr>
              <w:adjustRightInd w:val="0"/>
            </w:pPr>
            <w:r>
              <w:t>Corp de iluminat cu lampi led montat separat pe pivoti, cantitate lampi, in corp de iluminat, 1</w:t>
            </w:r>
          </w:p>
          <w:p w14:paraId="237E7B4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64BD7BD" w14:textId="77777777" w:rsidR="00526B0F" w:rsidRDefault="00526B0F" w:rsidP="002A08C6">
            <w:pPr>
              <w:jc w:val="center"/>
            </w:pPr>
            <w:r>
              <w:t>100 buc</w:t>
            </w:r>
          </w:p>
        </w:tc>
        <w:tc>
          <w:tcPr>
            <w:tcW w:w="1559" w:type="dxa"/>
            <w:tcBorders>
              <w:top w:val="single" w:sz="4" w:space="0" w:color="auto"/>
              <w:bottom w:val="single" w:sz="4" w:space="0" w:color="auto"/>
            </w:tcBorders>
            <w:vAlign w:val="center"/>
          </w:tcPr>
          <w:p w14:paraId="66A0470C" w14:textId="77777777" w:rsidR="00526B0F" w:rsidRDefault="00526B0F" w:rsidP="002A08C6">
            <w:pPr>
              <w:jc w:val="center"/>
            </w:pPr>
            <w:r>
              <w:t>1,12</w:t>
            </w:r>
          </w:p>
        </w:tc>
      </w:tr>
      <w:tr w:rsidR="00526B0F" w14:paraId="70162C8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FB509" w14:textId="77777777" w:rsidR="00526B0F" w:rsidRDefault="00526B0F" w:rsidP="002A08C6">
            <w:r>
              <w:t xml:space="preserve"> 136</w:t>
            </w:r>
          </w:p>
        </w:tc>
        <w:tc>
          <w:tcPr>
            <w:tcW w:w="1701" w:type="dxa"/>
            <w:tcBorders>
              <w:top w:val="single" w:sz="4" w:space="0" w:color="auto"/>
              <w:bottom w:val="single" w:sz="4" w:space="0" w:color="auto"/>
            </w:tcBorders>
            <w:vAlign w:val="center"/>
          </w:tcPr>
          <w:p w14:paraId="69E0BFE2" w14:textId="77777777" w:rsidR="00526B0F" w:rsidRDefault="00526B0F" w:rsidP="002A08C6">
            <w:pPr>
              <w:rPr>
                <w:lang w:val="en-US"/>
              </w:rPr>
            </w:pPr>
            <w:r>
              <w:rPr>
                <w:lang w:val="en-US"/>
              </w:rPr>
              <w:t>pret furnizor</w:t>
            </w:r>
          </w:p>
          <w:p w14:paraId="6E2E21FC" w14:textId="77777777" w:rsidR="00526B0F" w:rsidRDefault="00526B0F" w:rsidP="002A08C6"/>
        </w:tc>
        <w:tc>
          <w:tcPr>
            <w:tcW w:w="4961" w:type="dxa"/>
            <w:tcBorders>
              <w:top w:val="single" w:sz="4" w:space="0" w:color="auto"/>
              <w:bottom w:val="single" w:sz="4" w:space="0" w:color="auto"/>
            </w:tcBorders>
            <w:vAlign w:val="center"/>
          </w:tcPr>
          <w:p w14:paraId="7ADAA087" w14:textId="77777777" w:rsidR="00526B0F" w:rsidRDefault="00526B0F" w:rsidP="002A08C6">
            <w:pPr>
              <w:adjustRightInd w:val="0"/>
            </w:pPr>
            <w:r>
              <w:t>Corp de lumina spot pe sina Track Spot light COB D80-B 36degrees 30W</w:t>
            </w:r>
          </w:p>
          <w:p w14:paraId="304D4F1C" w14:textId="77777777" w:rsidR="00526B0F" w:rsidRPr="00036D21" w:rsidRDefault="00526B0F" w:rsidP="002A08C6">
            <w:pPr>
              <w:adjustRightInd w:val="0"/>
            </w:pPr>
          </w:p>
          <w:p w14:paraId="20E0A69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56391EC"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7E1E4E0" w14:textId="77777777" w:rsidR="00526B0F" w:rsidRDefault="00526B0F" w:rsidP="002A08C6">
            <w:pPr>
              <w:jc w:val="center"/>
            </w:pPr>
            <w:r>
              <w:t>14,00</w:t>
            </w:r>
          </w:p>
        </w:tc>
      </w:tr>
      <w:tr w:rsidR="00526B0F" w14:paraId="1D3A0A6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B832DB" w14:textId="77777777" w:rsidR="00526B0F" w:rsidRDefault="00526B0F" w:rsidP="002A08C6">
            <w:r>
              <w:t xml:space="preserve"> 137</w:t>
            </w:r>
          </w:p>
        </w:tc>
        <w:tc>
          <w:tcPr>
            <w:tcW w:w="1701" w:type="dxa"/>
            <w:tcBorders>
              <w:top w:val="single" w:sz="4" w:space="0" w:color="auto"/>
              <w:bottom w:val="single" w:sz="4" w:space="0" w:color="auto"/>
            </w:tcBorders>
            <w:vAlign w:val="center"/>
          </w:tcPr>
          <w:p w14:paraId="3E83CB5C" w14:textId="77777777" w:rsidR="00526B0F" w:rsidRDefault="00526B0F" w:rsidP="002A08C6">
            <w:pPr>
              <w:rPr>
                <w:lang w:val="en-US"/>
              </w:rPr>
            </w:pPr>
            <w:r>
              <w:rPr>
                <w:lang w:val="en-US"/>
              </w:rPr>
              <w:t>pret furnizor</w:t>
            </w:r>
          </w:p>
          <w:p w14:paraId="611D4D0E" w14:textId="77777777" w:rsidR="00526B0F" w:rsidRDefault="00526B0F" w:rsidP="002A08C6"/>
        </w:tc>
        <w:tc>
          <w:tcPr>
            <w:tcW w:w="4961" w:type="dxa"/>
            <w:tcBorders>
              <w:top w:val="single" w:sz="4" w:space="0" w:color="auto"/>
              <w:bottom w:val="single" w:sz="4" w:space="0" w:color="auto"/>
            </w:tcBorders>
            <w:vAlign w:val="center"/>
          </w:tcPr>
          <w:p w14:paraId="3C21FA9D" w14:textId="77777777" w:rsidR="00526B0F" w:rsidRPr="00036D21" w:rsidRDefault="00526B0F" w:rsidP="002A08C6">
            <w:pPr>
              <w:adjustRightInd w:val="0"/>
            </w:pPr>
            <w:r>
              <w:t>Sina de culoare alba Track line 2Wires white WJ-D02-2 2m/pcs</w:t>
            </w:r>
          </w:p>
          <w:p w14:paraId="7E981B6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60D587"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9EC670D" w14:textId="77777777" w:rsidR="00526B0F" w:rsidRDefault="00526B0F" w:rsidP="002A08C6">
            <w:pPr>
              <w:jc w:val="center"/>
            </w:pPr>
            <w:r>
              <w:t>4,00</w:t>
            </w:r>
          </w:p>
        </w:tc>
      </w:tr>
      <w:tr w:rsidR="00526B0F" w14:paraId="4CCDADA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D0EF7" w14:textId="77777777" w:rsidR="00526B0F" w:rsidRDefault="00526B0F" w:rsidP="002A08C6">
            <w:r>
              <w:t xml:space="preserve"> 138</w:t>
            </w:r>
          </w:p>
        </w:tc>
        <w:tc>
          <w:tcPr>
            <w:tcW w:w="1701" w:type="dxa"/>
            <w:tcBorders>
              <w:top w:val="single" w:sz="4" w:space="0" w:color="auto"/>
              <w:bottom w:val="single" w:sz="4" w:space="0" w:color="auto"/>
            </w:tcBorders>
            <w:vAlign w:val="center"/>
          </w:tcPr>
          <w:p w14:paraId="482410DE" w14:textId="77777777" w:rsidR="00526B0F" w:rsidRDefault="00526B0F" w:rsidP="002A08C6">
            <w:pPr>
              <w:rPr>
                <w:lang w:val="en-US"/>
              </w:rPr>
            </w:pPr>
            <w:r>
              <w:rPr>
                <w:lang w:val="en-US"/>
              </w:rPr>
              <w:t>pret furnizor</w:t>
            </w:r>
          </w:p>
          <w:p w14:paraId="2AA7E725" w14:textId="77777777" w:rsidR="00526B0F" w:rsidRDefault="00526B0F" w:rsidP="002A08C6"/>
        </w:tc>
        <w:tc>
          <w:tcPr>
            <w:tcW w:w="4961" w:type="dxa"/>
            <w:tcBorders>
              <w:top w:val="single" w:sz="4" w:space="0" w:color="auto"/>
              <w:bottom w:val="single" w:sz="4" w:space="0" w:color="auto"/>
            </w:tcBorders>
            <w:vAlign w:val="center"/>
          </w:tcPr>
          <w:p w14:paraId="065B4FC3" w14:textId="77777777" w:rsidR="00526B0F" w:rsidRPr="00036D21" w:rsidRDefault="00526B0F" w:rsidP="002A08C6">
            <w:pPr>
              <w:adjustRightInd w:val="0"/>
            </w:pPr>
            <w:r>
              <w:t>Conector 90 la capatul sineiConnector A Feeder White</w:t>
            </w:r>
          </w:p>
          <w:p w14:paraId="780F8CB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796D82D"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0EFDBBD" w14:textId="77777777" w:rsidR="00526B0F" w:rsidRDefault="00526B0F" w:rsidP="002A08C6">
            <w:pPr>
              <w:jc w:val="center"/>
            </w:pPr>
            <w:r>
              <w:t>2,00</w:t>
            </w:r>
          </w:p>
        </w:tc>
      </w:tr>
      <w:tr w:rsidR="00526B0F" w14:paraId="67B8DB8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B271A" w14:textId="77777777" w:rsidR="00526B0F" w:rsidRDefault="00526B0F" w:rsidP="002A08C6">
            <w:r>
              <w:t xml:space="preserve"> 139</w:t>
            </w:r>
          </w:p>
        </w:tc>
        <w:tc>
          <w:tcPr>
            <w:tcW w:w="1701" w:type="dxa"/>
            <w:tcBorders>
              <w:top w:val="single" w:sz="4" w:space="0" w:color="auto"/>
              <w:bottom w:val="single" w:sz="4" w:space="0" w:color="auto"/>
            </w:tcBorders>
            <w:vAlign w:val="center"/>
          </w:tcPr>
          <w:p w14:paraId="3A67BE9A" w14:textId="77777777" w:rsidR="00526B0F" w:rsidRDefault="00526B0F" w:rsidP="002A08C6">
            <w:pPr>
              <w:rPr>
                <w:lang w:val="en-US"/>
              </w:rPr>
            </w:pPr>
            <w:r>
              <w:rPr>
                <w:lang w:val="en-US"/>
              </w:rPr>
              <w:t>pret furnizor</w:t>
            </w:r>
          </w:p>
          <w:p w14:paraId="3907EF97" w14:textId="77777777" w:rsidR="00526B0F" w:rsidRDefault="00526B0F" w:rsidP="002A08C6"/>
        </w:tc>
        <w:tc>
          <w:tcPr>
            <w:tcW w:w="4961" w:type="dxa"/>
            <w:tcBorders>
              <w:top w:val="single" w:sz="4" w:space="0" w:color="auto"/>
              <w:bottom w:val="single" w:sz="4" w:space="0" w:color="auto"/>
            </w:tcBorders>
            <w:vAlign w:val="center"/>
          </w:tcPr>
          <w:p w14:paraId="007F3EF0" w14:textId="77777777" w:rsidR="00526B0F" w:rsidRPr="00036D21" w:rsidRDefault="00526B0F" w:rsidP="002A08C6">
            <w:pPr>
              <w:adjustRightInd w:val="0"/>
            </w:pPr>
            <w:r>
              <w:t>Conector intre 2 sine, liniar Connector 180° White WJ-LC02</w:t>
            </w:r>
          </w:p>
          <w:p w14:paraId="2C9E30D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C37B2C"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55923A3" w14:textId="77777777" w:rsidR="00526B0F" w:rsidRDefault="00526B0F" w:rsidP="002A08C6">
            <w:pPr>
              <w:jc w:val="center"/>
            </w:pPr>
            <w:r>
              <w:t>2,00</w:t>
            </w:r>
          </w:p>
        </w:tc>
      </w:tr>
      <w:tr w:rsidR="00526B0F" w14:paraId="1A21F57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A0C61" w14:textId="77777777" w:rsidR="00526B0F" w:rsidRDefault="00526B0F" w:rsidP="002A08C6">
            <w:r>
              <w:t xml:space="preserve"> 140</w:t>
            </w:r>
          </w:p>
        </w:tc>
        <w:tc>
          <w:tcPr>
            <w:tcW w:w="1701" w:type="dxa"/>
            <w:tcBorders>
              <w:top w:val="single" w:sz="4" w:space="0" w:color="auto"/>
              <w:bottom w:val="single" w:sz="4" w:space="0" w:color="auto"/>
            </w:tcBorders>
            <w:vAlign w:val="center"/>
          </w:tcPr>
          <w:p w14:paraId="1749AC46" w14:textId="77777777" w:rsidR="00526B0F" w:rsidRDefault="00526B0F" w:rsidP="002A08C6">
            <w:pPr>
              <w:rPr>
                <w:lang w:val="en-US"/>
              </w:rPr>
            </w:pPr>
            <w:r>
              <w:rPr>
                <w:lang w:val="en-US"/>
              </w:rPr>
              <w:t>pret furnizor</w:t>
            </w:r>
          </w:p>
          <w:p w14:paraId="0062B467" w14:textId="77777777" w:rsidR="00526B0F" w:rsidRDefault="00526B0F" w:rsidP="002A08C6"/>
        </w:tc>
        <w:tc>
          <w:tcPr>
            <w:tcW w:w="4961" w:type="dxa"/>
            <w:tcBorders>
              <w:top w:val="single" w:sz="4" w:space="0" w:color="auto"/>
              <w:bottom w:val="single" w:sz="4" w:space="0" w:color="auto"/>
            </w:tcBorders>
            <w:vAlign w:val="center"/>
          </w:tcPr>
          <w:p w14:paraId="65AF8505" w14:textId="77777777" w:rsidR="00526B0F" w:rsidRPr="00036D21" w:rsidRDefault="00526B0F" w:rsidP="002A08C6">
            <w:pPr>
              <w:adjustRightInd w:val="0"/>
            </w:pPr>
            <w:r>
              <w:t>Corp de lumina deasupra la lavoare LED tube T5 (1200mm 18W) , 3000K</w:t>
            </w:r>
          </w:p>
          <w:p w14:paraId="198EF41A"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373ECC"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E70D82D" w14:textId="77777777" w:rsidR="00526B0F" w:rsidRDefault="00526B0F" w:rsidP="002A08C6">
            <w:pPr>
              <w:jc w:val="center"/>
            </w:pPr>
            <w:r>
              <w:t>2,00</w:t>
            </w:r>
          </w:p>
        </w:tc>
      </w:tr>
      <w:tr w:rsidR="00526B0F" w14:paraId="18DB9D4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1A148" w14:textId="77777777" w:rsidR="00526B0F" w:rsidRDefault="00526B0F" w:rsidP="002A08C6">
            <w:r>
              <w:t xml:space="preserve"> 141</w:t>
            </w:r>
          </w:p>
        </w:tc>
        <w:tc>
          <w:tcPr>
            <w:tcW w:w="1701" w:type="dxa"/>
            <w:tcBorders>
              <w:top w:val="single" w:sz="4" w:space="0" w:color="auto"/>
              <w:bottom w:val="single" w:sz="4" w:space="0" w:color="auto"/>
            </w:tcBorders>
            <w:vAlign w:val="center"/>
          </w:tcPr>
          <w:p w14:paraId="3C250798" w14:textId="77777777" w:rsidR="00526B0F" w:rsidRDefault="00526B0F" w:rsidP="002A08C6">
            <w:pPr>
              <w:rPr>
                <w:lang w:val="en-US"/>
              </w:rPr>
            </w:pPr>
            <w:r>
              <w:rPr>
                <w:lang w:val="en-US"/>
              </w:rPr>
              <w:t>pret furnizor</w:t>
            </w:r>
          </w:p>
          <w:p w14:paraId="73A13426" w14:textId="77777777" w:rsidR="00526B0F" w:rsidRDefault="00526B0F" w:rsidP="002A08C6"/>
        </w:tc>
        <w:tc>
          <w:tcPr>
            <w:tcW w:w="4961" w:type="dxa"/>
            <w:tcBorders>
              <w:top w:val="single" w:sz="4" w:space="0" w:color="auto"/>
              <w:bottom w:val="single" w:sz="4" w:space="0" w:color="auto"/>
            </w:tcBorders>
            <w:vAlign w:val="center"/>
          </w:tcPr>
          <w:p w14:paraId="0A5A7F28" w14:textId="77777777" w:rsidR="00526B0F" w:rsidRPr="00036D21" w:rsidRDefault="00526B0F" w:rsidP="002A08C6">
            <w:pPr>
              <w:adjustRightInd w:val="0"/>
            </w:pPr>
            <w:r>
              <w:t>Corp de lumina lipitde tavan (la balcoane 3000K, 18W</w:t>
            </w:r>
          </w:p>
          <w:p w14:paraId="4CCCE3FE"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B536588"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96AFF93" w14:textId="77777777" w:rsidR="00526B0F" w:rsidRDefault="00526B0F" w:rsidP="002A08C6">
            <w:pPr>
              <w:jc w:val="center"/>
            </w:pPr>
            <w:r>
              <w:t>4,00</w:t>
            </w:r>
          </w:p>
        </w:tc>
      </w:tr>
      <w:tr w:rsidR="00526B0F" w14:paraId="5E175D4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D2513" w14:textId="77777777" w:rsidR="00526B0F" w:rsidRDefault="00526B0F" w:rsidP="002A08C6">
            <w:r>
              <w:t xml:space="preserve"> 142</w:t>
            </w:r>
          </w:p>
        </w:tc>
        <w:tc>
          <w:tcPr>
            <w:tcW w:w="1701" w:type="dxa"/>
            <w:tcBorders>
              <w:top w:val="single" w:sz="4" w:space="0" w:color="auto"/>
              <w:bottom w:val="single" w:sz="4" w:space="0" w:color="auto"/>
            </w:tcBorders>
            <w:vAlign w:val="center"/>
          </w:tcPr>
          <w:p w14:paraId="2AF42EE8" w14:textId="77777777" w:rsidR="00526B0F" w:rsidRDefault="00526B0F" w:rsidP="002A08C6">
            <w:pPr>
              <w:rPr>
                <w:lang w:val="en-US"/>
              </w:rPr>
            </w:pPr>
            <w:r>
              <w:rPr>
                <w:lang w:val="en-US"/>
              </w:rPr>
              <w:t>pret furnizor</w:t>
            </w:r>
          </w:p>
          <w:p w14:paraId="74B84E6C" w14:textId="77777777" w:rsidR="00526B0F" w:rsidRDefault="00526B0F" w:rsidP="002A08C6"/>
        </w:tc>
        <w:tc>
          <w:tcPr>
            <w:tcW w:w="4961" w:type="dxa"/>
            <w:tcBorders>
              <w:top w:val="single" w:sz="4" w:space="0" w:color="auto"/>
              <w:bottom w:val="single" w:sz="4" w:space="0" w:color="auto"/>
            </w:tcBorders>
            <w:vAlign w:val="center"/>
          </w:tcPr>
          <w:p w14:paraId="5DA584C3" w14:textId="77777777" w:rsidR="00526B0F" w:rsidRPr="00036D21" w:rsidRDefault="00526B0F" w:rsidP="002A08C6">
            <w:pPr>
              <w:adjustRightInd w:val="0"/>
            </w:pPr>
            <w:r>
              <w:t>Corp de lumina incorporat in tavan Square Ceiling Panel TS-P0118 (18W) 4000K, 18W</w:t>
            </w:r>
          </w:p>
          <w:p w14:paraId="31E30CA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E6A0889"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4D658BE" w14:textId="77777777" w:rsidR="00526B0F" w:rsidRDefault="00526B0F" w:rsidP="002A08C6">
            <w:pPr>
              <w:jc w:val="center"/>
            </w:pPr>
            <w:r>
              <w:t>99,00</w:t>
            </w:r>
          </w:p>
        </w:tc>
      </w:tr>
      <w:tr w:rsidR="00526B0F" w14:paraId="4004D09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62F238" w14:textId="77777777" w:rsidR="00526B0F" w:rsidRDefault="00526B0F" w:rsidP="002A08C6">
            <w:r>
              <w:t xml:space="preserve"> 143</w:t>
            </w:r>
          </w:p>
        </w:tc>
        <w:tc>
          <w:tcPr>
            <w:tcW w:w="1701" w:type="dxa"/>
            <w:tcBorders>
              <w:top w:val="single" w:sz="4" w:space="0" w:color="auto"/>
              <w:bottom w:val="single" w:sz="4" w:space="0" w:color="auto"/>
            </w:tcBorders>
            <w:vAlign w:val="center"/>
          </w:tcPr>
          <w:p w14:paraId="0BF31E5F" w14:textId="77777777" w:rsidR="00526B0F" w:rsidRDefault="00526B0F" w:rsidP="002A08C6">
            <w:pPr>
              <w:rPr>
                <w:lang w:val="en-US"/>
              </w:rPr>
            </w:pPr>
            <w:r>
              <w:rPr>
                <w:lang w:val="en-US"/>
              </w:rPr>
              <w:t>pret furnizor</w:t>
            </w:r>
          </w:p>
          <w:p w14:paraId="08E0D5B1" w14:textId="77777777" w:rsidR="00526B0F" w:rsidRDefault="00526B0F" w:rsidP="002A08C6"/>
        </w:tc>
        <w:tc>
          <w:tcPr>
            <w:tcW w:w="4961" w:type="dxa"/>
            <w:tcBorders>
              <w:top w:val="single" w:sz="4" w:space="0" w:color="auto"/>
              <w:bottom w:val="single" w:sz="4" w:space="0" w:color="auto"/>
            </w:tcBorders>
            <w:vAlign w:val="center"/>
          </w:tcPr>
          <w:p w14:paraId="34729D1A" w14:textId="77777777" w:rsidR="00526B0F" w:rsidRPr="00036D21" w:rsidRDefault="00526B0F" w:rsidP="002A08C6">
            <w:pPr>
              <w:adjustRightInd w:val="0"/>
            </w:pPr>
            <w:r>
              <w:t>Profil aluminiu pe colt interior, pentru banda LED SWall corner profile LED LMX-302 2m/set + banda LED 3000K, 10W/m, + transformator</w:t>
            </w:r>
          </w:p>
          <w:p w14:paraId="2C01B1F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814D0BB" w14:textId="77777777" w:rsidR="00526B0F" w:rsidRDefault="00526B0F" w:rsidP="002A08C6">
            <w:pPr>
              <w:jc w:val="center"/>
            </w:pPr>
            <w:r>
              <w:t>set</w:t>
            </w:r>
          </w:p>
        </w:tc>
        <w:tc>
          <w:tcPr>
            <w:tcW w:w="1559" w:type="dxa"/>
            <w:tcBorders>
              <w:top w:val="single" w:sz="4" w:space="0" w:color="auto"/>
              <w:bottom w:val="single" w:sz="4" w:space="0" w:color="auto"/>
            </w:tcBorders>
            <w:vAlign w:val="center"/>
          </w:tcPr>
          <w:p w14:paraId="31986FC6" w14:textId="77777777" w:rsidR="00526B0F" w:rsidRDefault="00526B0F" w:rsidP="002A08C6">
            <w:pPr>
              <w:jc w:val="center"/>
            </w:pPr>
            <w:r>
              <w:t>3,00</w:t>
            </w:r>
          </w:p>
        </w:tc>
      </w:tr>
      <w:tr w:rsidR="00526B0F" w14:paraId="0E32E24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37D56" w14:textId="77777777" w:rsidR="00526B0F" w:rsidRDefault="00526B0F" w:rsidP="002A08C6">
            <w:r>
              <w:t xml:space="preserve"> 144</w:t>
            </w:r>
          </w:p>
        </w:tc>
        <w:tc>
          <w:tcPr>
            <w:tcW w:w="1701" w:type="dxa"/>
            <w:tcBorders>
              <w:top w:val="single" w:sz="4" w:space="0" w:color="auto"/>
              <w:bottom w:val="single" w:sz="4" w:space="0" w:color="auto"/>
            </w:tcBorders>
            <w:vAlign w:val="center"/>
          </w:tcPr>
          <w:p w14:paraId="4DAC1A78" w14:textId="77777777" w:rsidR="00526B0F" w:rsidRDefault="00526B0F" w:rsidP="002A08C6">
            <w:pPr>
              <w:rPr>
                <w:lang w:val="en-US"/>
              </w:rPr>
            </w:pPr>
            <w:r>
              <w:rPr>
                <w:lang w:val="en-US"/>
              </w:rPr>
              <w:t>Pret de piata</w:t>
            </w:r>
          </w:p>
          <w:p w14:paraId="5E803958" w14:textId="77777777" w:rsidR="00526B0F" w:rsidRDefault="00526B0F" w:rsidP="002A08C6"/>
        </w:tc>
        <w:tc>
          <w:tcPr>
            <w:tcW w:w="4961" w:type="dxa"/>
            <w:tcBorders>
              <w:top w:val="single" w:sz="4" w:space="0" w:color="auto"/>
              <w:bottom w:val="single" w:sz="4" w:space="0" w:color="auto"/>
            </w:tcBorders>
            <w:vAlign w:val="center"/>
          </w:tcPr>
          <w:p w14:paraId="7824D74E" w14:textId="77777777" w:rsidR="00526B0F" w:rsidRPr="00036D21" w:rsidRDefault="00526B0F" w:rsidP="002A08C6">
            <w:pPr>
              <w:adjustRightInd w:val="0"/>
            </w:pPr>
            <w:r>
              <w:t>Conector vagom 3-6 contacte</w:t>
            </w:r>
          </w:p>
          <w:p w14:paraId="3864D29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EEF72BA"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310FFD2" w14:textId="77777777" w:rsidR="00526B0F" w:rsidRDefault="00526B0F" w:rsidP="002A08C6">
            <w:pPr>
              <w:jc w:val="center"/>
            </w:pPr>
            <w:r>
              <w:t>280,00</w:t>
            </w:r>
          </w:p>
        </w:tc>
      </w:tr>
      <w:tr w:rsidR="00526B0F" w14:paraId="737E650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E6540" w14:textId="77777777" w:rsidR="00526B0F" w:rsidRDefault="00526B0F" w:rsidP="002A08C6">
            <w:r>
              <w:t xml:space="preserve"> 145</w:t>
            </w:r>
          </w:p>
        </w:tc>
        <w:tc>
          <w:tcPr>
            <w:tcW w:w="1701" w:type="dxa"/>
            <w:tcBorders>
              <w:top w:val="single" w:sz="4" w:space="0" w:color="auto"/>
              <w:bottom w:val="single" w:sz="4" w:space="0" w:color="auto"/>
            </w:tcBorders>
            <w:vAlign w:val="center"/>
          </w:tcPr>
          <w:p w14:paraId="161F2457" w14:textId="77777777" w:rsidR="00526B0F" w:rsidRDefault="00526B0F" w:rsidP="002A08C6">
            <w:pPr>
              <w:rPr>
                <w:lang w:val="en-US"/>
              </w:rPr>
            </w:pPr>
            <w:r>
              <w:rPr>
                <w:lang w:val="en-US"/>
              </w:rPr>
              <w:t>08-02-409-1</w:t>
            </w:r>
          </w:p>
          <w:p w14:paraId="43C1DA26" w14:textId="77777777" w:rsidR="00526B0F" w:rsidRDefault="00526B0F" w:rsidP="002A08C6"/>
        </w:tc>
        <w:tc>
          <w:tcPr>
            <w:tcW w:w="4961" w:type="dxa"/>
            <w:tcBorders>
              <w:top w:val="single" w:sz="4" w:space="0" w:color="auto"/>
              <w:bottom w:val="single" w:sz="4" w:space="0" w:color="auto"/>
            </w:tcBorders>
            <w:vAlign w:val="center"/>
          </w:tcPr>
          <w:p w14:paraId="7EDAB4A6" w14:textId="77777777" w:rsidR="00526B0F" w:rsidRPr="00036D21" w:rsidRDefault="00526B0F" w:rsidP="002A08C6">
            <w:pPr>
              <w:adjustRightInd w:val="0"/>
            </w:pPr>
            <w:r>
              <w:t>Teava din vinilplast pe contructii instalate, pe pereti si coloane, fixare cu scoabe, diametru pina la 25 mm</w:t>
            </w:r>
          </w:p>
          <w:p w14:paraId="2751442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3AFA1B1" w14:textId="77777777" w:rsidR="00526B0F" w:rsidRDefault="00526B0F" w:rsidP="002A08C6">
            <w:pPr>
              <w:jc w:val="center"/>
            </w:pPr>
            <w:r>
              <w:t>100 m</w:t>
            </w:r>
          </w:p>
        </w:tc>
        <w:tc>
          <w:tcPr>
            <w:tcW w:w="1559" w:type="dxa"/>
            <w:tcBorders>
              <w:top w:val="single" w:sz="4" w:space="0" w:color="auto"/>
              <w:bottom w:val="single" w:sz="4" w:space="0" w:color="auto"/>
            </w:tcBorders>
            <w:vAlign w:val="center"/>
          </w:tcPr>
          <w:p w14:paraId="33DAFF3C" w14:textId="77777777" w:rsidR="00526B0F" w:rsidRDefault="00526B0F" w:rsidP="002A08C6">
            <w:pPr>
              <w:jc w:val="center"/>
            </w:pPr>
            <w:r>
              <w:t>15,20</w:t>
            </w:r>
          </w:p>
        </w:tc>
      </w:tr>
      <w:tr w:rsidR="00526B0F" w14:paraId="35644758"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F7B622" w14:textId="77777777" w:rsidR="00526B0F" w:rsidRDefault="00526B0F" w:rsidP="002A08C6">
            <w:r>
              <w:t xml:space="preserve"> 146</w:t>
            </w:r>
          </w:p>
        </w:tc>
        <w:tc>
          <w:tcPr>
            <w:tcW w:w="1701" w:type="dxa"/>
            <w:tcBorders>
              <w:top w:val="single" w:sz="4" w:space="0" w:color="auto"/>
              <w:bottom w:val="single" w:sz="4" w:space="0" w:color="auto"/>
            </w:tcBorders>
            <w:vAlign w:val="center"/>
          </w:tcPr>
          <w:p w14:paraId="04130D7F" w14:textId="77777777" w:rsidR="00526B0F" w:rsidRDefault="00526B0F" w:rsidP="002A08C6">
            <w:pPr>
              <w:rPr>
                <w:lang w:val="en-US"/>
              </w:rPr>
            </w:pPr>
            <w:r>
              <w:rPr>
                <w:lang w:val="en-US"/>
              </w:rPr>
              <w:t>pret furnizor</w:t>
            </w:r>
          </w:p>
          <w:p w14:paraId="69F97E20" w14:textId="77777777" w:rsidR="00526B0F" w:rsidRDefault="00526B0F" w:rsidP="002A08C6"/>
        </w:tc>
        <w:tc>
          <w:tcPr>
            <w:tcW w:w="4961" w:type="dxa"/>
            <w:tcBorders>
              <w:top w:val="single" w:sz="4" w:space="0" w:color="auto"/>
              <w:bottom w:val="single" w:sz="4" w:space="0" w:color="auto"/>
            </w:tcBorders>
            <w:vAlign w:val="center"/>
          </w:tcPr>
          <w:p w14:paraId="23688C49" w14:textId="77777777" w:rsidR="00526B0F" w:rsidRPr="00036D21" w:rsidRDefault="00526B0F" w:rsidP="002A08C6">
            <w:pPr>
              <w:adjustRightInd w:val="0"/>
            </w:pPr>
            <w:r>
              <w:t>Tub Flexibil d=16-25</w:t>
            </w:r>
          </w:p>
          <w:p w14:paraId="7CDA8D4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769F46A"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66D285CF" w14:textId="77777777" w:rsidR="00526B0F" w:rsidRDefault="00526B0F" w:rsidP="002A08C6">
            <w:pPr>
              <w:jc w:val="center"/>
            </w:pPr>
            <w:r>
              <w:t>1 520,00</w:t>
            </w:r>
          </w:p>
        </w:tc>
      </w:tr>
      <w:tr w:rsidR="00526B0F" w14:paraId="0CEA95D7"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1B915" w14:textId="77777777" w:rsidR="00526B0F" w:rsidRDefault="00526B0F" w:rsidP="002A08C6">
            <w:r>
              <w:t xml:space="preserve"> 147</w:t>
            </w:r>
          </w:p>
        </w:tc>
        <w:tc>
          <w:tcPr>
            <w:tcW w:w="1701" w:type="dxa"/>
            <w:tcBorders>
              <w:top w:val="single" w:sz="4" w:space="0" w:color="auto"/>
              <w:bottom w:val="single" w:sz="4" w:space="0" w:color="auto"/>
            </w:tcBorders>
            <w:vAlign w:val="center"/>
          </w:tcPr>
          <w:p w14:paraId="39F64AB9" w14:textId="77777777" w:rsidR="00526B0F" w:rsidRDefault="00526B0F" w:rsidP="002A08C6">
            <w:pPr>
              <w:rPr>
                <w:lang w:val="en-US"/>
              </w:rPr>
            </w:pPr>
            <w:r>
              <w:rPr>
                <w:lang w:val="en-US"/>
              </w:rPr>
              <w:t>08-02-412-2</w:t>
            </w:r>
          </w:p>
          <w:p w14:paraId="389D6ADB" w14:textId="77777777" w:rsidR="00526B0F" w:rsidRDefault="00526B0F" w:rsidP="002A08C6"/>
        </w:tc>
        <w:tc>
          <w:tcPr>
            <w:tcW w:w="4961" w:type="dxa"/>
            <w:tcBorders>
              <w:top w:val="single" w:sz="4" w:space="0" w:color="auto"/>
              <w:bottom w:val="single" w:sz="4" w:space="0" w:color="auto"/>
            </w:tcBorders>
            <w:vAlign w:val="center"/>
          </w:tcPr>
          <w:p w14:paraId="0A1930A0" w14:textId="77777777" w:rsidR="00526B0F" w:rsidRPr="00036D21" w:rsidRDefault="00526B0F" w:rsidP="002A08C6">
            <w:pPr>
              <w:adjustRightInd w:val="0"/>
            </w:pPr>
            <w:r>
              <w:t>Introducerea conductorilor in tevi si furtunuri metalice pozate: primul conductor monofir sau multifir in impletire comuna, sectiune sumara pina la 6 mm2</w:t>
            </w:r>
          </w:p>
          <w:p w14:paraId="036B0E2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D0B4942" w14:textId="77777777" w:rsidR="00526B0F" w:rsidRDefault="00526B0F" w:rsidP="002A08C6">
            <w:pPr>
              <w:jc w:val="center"/>
            </w:pPr>
            <w:r>
              <w:t>100 m</w:t>
            </w:r>
          </w:p>
        </w:tc>
        <w:tc>
          <w:tcPr>
            <w:tcW w:w="1559" w:type="dxa"/>
            <w:tcBorders>
              <w:top w:val="single" w:sz="4" w:space="0" w:color="auto"/>
              <w:bottom w:val="single" w:sz="4" w:space="0" w:color="auto"/>
            </w:tcBorders>
            <w:vAlign w:val="center"/>
          </w:tcPr>
          <w:p w14:paraId="7506474F" w14:textId="77777777" w:rsidR="00526B0F" w:rsidRDefault="00526B0F" w:rsidP="002A08C6">
            <w:pPr>
              <w:jc w:val="center"/>
            </w:pPr>
            <w:r>
              <w:t>15,20</w:t>
            </w:r>
          </w:p>
        </w:tc>
      </w:tr>
      <w:tr w:rsidR="00526B0F" w14:paraId="0C37532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32190" w14:textId="77777777" w:rsidR="00526B0F" w:rsidRDefault="00526B0F" w:rsidP="002A08C6">
            <w:r>
              <w:t xml:space="preserve"> 148</w:t>
            </w:r>
          </w:p>
        </w:tc>
        <w:tc>
          <w:tcPr>
            <w:tcW w:w="1701" w:type="dxa"/>
            <w:tcBorders>
              <w:top w:val="single" w:sz="4" w:space="0" w:color="auto"/>
              <w:bottom w:val="single" w:sz="4" w:space="0" w:color="auto"/>
            </w:tcBorders>
            <w:vAlign w:val="center"/>
          </w:tcPr>
          <w:p w14:paraId="27AB5D97" w14:textId="77777777" w:rsidR="00526B0F" w:rsidRDefault="00526B0F" w:rsidP="002A08C6">
            <w:pPr>
              <w:rPr>
                <w:lang w:val="en-US"/>
              </w:rPr>
            </w:pPr>
            <w:r>
              <w:rPr>
                <w:lang w:val="en-US"/>
              </w:rPr>
              <w:t>08-02-148-1</w:t>
            </w:r>
          </w:p>
          <w:p w14:paraId="7432403F" w14:textId="77777777" w:rsidR="00526B0F" w:rsidRDefault="00526B0F" w:rsidP="002A08C6"/>
        </w:tc>
        <w:tc>
          <w:tcPr>
            <w:tcW w:w="4961" w:type="dxa"/>
            <w:tcBorders>
              <w:top w:val="single" w:sz="4" w:space="0" w:color="auto"/>
              <w:bottom w:val="single" w:sz="4" w:space="0" w:color="auto"/>
            </w:tcBorders>
            <w:vAlign w:val="center"/>
          </w:tcPr>
          <w:p w14:paraId="46D79B49" w14:textId="77777777" w:rsidR="00526B0F" w:rsidRPr="00036D21" w:rsidRDefault="00526B0F" w:rsidP="002A08C6">
            <w:pPr>
              <w:adjustRightInd w:val="0"/>
            </w:pPr>
            <w:r>
              <w:t>Cablu pina la 35 kV in tevi, blocuri si cutii pozate, masa 1 m pina la: 1 kg</w:t>
            </w:r>
          </w:p>
          <w:p w14:paraId="586D16A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C0B34BF" w14:textId="77777777" w:rsidR="00526B0F" w:rsidRDefault="00526B0F" w:rsidP="002A08C6">
            <w:pPr>
              <w:jc w:val="center"/>
            </w:pPr>
            <w:r>
              <w:t>100 m</w:t>
            </w:r>
          </w:p>
        </w:tc>
        <w:tc>
          <w:tcPr>
            <w:tcW w:w="1559" w:type="dxa"/>
            <w:tcBorders>
              <w:top w:val="single" w:sz="4" w:space="0" w:color="auto"/>
              <w:bottom w:val="single" w:sz="4" w:space="0" w:color="auto"/>
            </w:tcBorders>
            <w:vAlign w:val="center"/>
          </w:tcPr>
          <w:p w14:paraId="04F37E0C" w14:textId="77777777" w:rsidR="00526B0F" w:rsidRDefault="00526B0F" w:rsidP="002A08C6">
            <w:pPr>
              <w:jc w:val="center"/>
            </w:pPr>
            <w:r>
              <w:t>4,50</w:t>
            </w:r>
          </w:p>
        </w:tc>
      </w:tr>
      <w:tr w:rsidR="00526B0F" w14:paraId="61B80806"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7E9D65" w14:textId="77777777" w:rsidR="00526B0F" w:rsidRDefault="00526B0F" w:rsidP="002A08C6">
            <w:r>
              <w:t xml:space="preserve"> 149</w:t>
            </w:r>
          </w:p>
        </w:tc>
        <w:tc>
          <w:tcPr>
            <w:tcW w:w="1701" w:type="dxa"/>
            <w:tcBorders>
              <w:top w:val="single" w:sz="4" w:space="0" w:color="auto"/>
              <w:bottom w:val="single" w:sz="4" w:space="0" w:color="auto"/>
            </w:tcBorders>
            <w:vAlign w:val="center"/>
          </w:tcPr>
          <w:p w14:paraId="31690070" w14:textId="77777777" w:rsidR="00526B0F" w:rsidRDefault="00526B0F" w:rsidP="002A08C6">
            <w:pPr>
              <w:rPr>
                <w:lang w:val="en-US"/>
              </w:rPr>
            </w:pPr>
            <w:r>
              <w:rPr>
                <w:lang w:val="en-US"/>
              </w:rPr>
              <w:t>pret furnizor</w:t>
            </w:r>
          </w:p>
          <w:p w14:paraId="24428CE0" w14:textId="77777777" w:rsidR="00526B0F" w:rsidRDefault="00526B0F" w:rsidP="002A08C6"/>
        </w:tc>
        <w:tc>
          <w:tcPr>
            <w:tcW w:w="4961" w:type="dxa"/>
            <w:tcBorders>
              <w:top w:val="single" w:sz="4" w:space="0" w:color="auto"/>
              <w:bottom w:val="single" w:sz="4" w:space="0" w:color="auto"/>
            </w:tcBorders>
            <w:vAlign w:val="center"/>
          </w:tcPr>
          <w:p w14:paraId="28232C17" w14:textId="77777777" w:rsidR="00526B0F" w:rsidRPr="00036D21" w:rsidRDefault="00526B0F" w:rsidP="002A08C6">
            <w:pPr>
              <w:adjustRightInd w:val="0"/>
            </w:pPr>
            <w:r>
              <w:t>Cablu ВВГнг-LSL Tx-0.66 3x1.5 mm2</w:t>
            </w:r>
          </w:p>
          <w:p w14:paraId="685F497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A9255A4"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4AEC2E46" w14:textId="77777777" w:rsidR="00526B0F" w:rsidRDefault="00526B0F" w:rsidP="002A08C6">
            <w:pPr>
              <w:jc w:val="center"/>
            </w:pPr>
            <w:r>
              <w:t>820,00</w:t>
            </w:r>
          </w:p>
        </w:tc>
      </w:tr>
      <w:tr w:rsidR="00526B0F" w14:paraId="44F9C1F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18AACA" w14:textId="77777777" w:rsidR="00526B0F" w:rsidRDefault="00526B0F" w:rsidP="002A08C6">
            <w:r>
              <w:t xml:space="preserve"> 150</w:t>
            </w:r>
          </w:p>
        </w:tc>
        <w:tc>
          <w:tcPr>
            <w:tcW w:w="1701" w:type="dxa"/>
            <w:tcBorders>
              <w:top w:val="single" w:sz="4" w:space="0" w:color="auto"/>
              <w:bottom w:val="single" w:sz="4" w:space="0" w:color="auto"/>
            </w:tcBorders>
            <w:vAlign w:val="center"/>
          </w:tcPr>
          <w:p w14:paraId="095CF4B5" w14:textId="77777777" w:rsidR="00526B0F" w:rsidRDefault="00526B0F" w:rsidP="002A08C6">
            <w:pPr>
              <w:rPr>
                <w:lang w:val="en-US"/>
              </w:rPr>
            </w:pPr>
            <w:r>
              <w:rPr>
                <w:lang w:val="en-US"/>
              </w:rPr>
              <w:t>pret furnizor</w:t>
            </w:r>
          </w:p>
          <w:p w14:paraId="4E2477D4" w14:textId="77777777" w:rsidR="00526B0F" w:rsidRDefault="00526B0F" w:rsidP="002A08C6"/>
        </w:tc>
        <w:tc>
          <w:tcPr>
            <w:tcW w:w="4961" w:type="dxa"/>
            <w:tcBorders>
              <w:top w:val="single" w:sz="4" w:space="0" w:color="auto"/>
              <w:bottom w:val="single" w:sz="4" w:space="0" w:color="auto"/>
            </w:tcBorders>
            <w:vAlign w:val="center"/>
          </w:tcPr>
          <w:p w14:paraId="6815E312" w14:textId="77777777" w:rsidR="00526B0F" w:rsidRPr="00036D21" w:rsidRDefault="00526B0F" w:rsidP="002A08C6">
            <w:pPr>
              <w:adjustRightInd w:val="0"/>
            </w:pPr>
            <w:r>
              <w:t>Cablu ВВГнг-LSL Tx-0.66 3x2.5 mm2</w:t>
            </w:r>
          </w:p>
          <w:p w14:paraId="2AB5085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E0D295F"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59F91DD1" w14:textId="77777777" w:rsidR="00526B0F" w:rsidRDefault="00526B0F" w:rsidP="002A08C6">
            <w:pPr>
              <w:jc w:val="center"/>
            </w:pPr>
            <w:r>
              <w:t>1 015,00</w:t>
            </w:r>
          </w:p>
        </w:tc>
      </w:tr>
      <w:tr w:rsidR="00526B0F" w14:paraId="539CDB9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927E1D" w14:textId="77777777" w:rsidR="00526B0F" w:rsidRDefault="00526B0F" w:rsidP="002A08C6">
            <w:r>
              <w:t xml:space="preserve"> 151</w:t>
            </w:r>
          </w:p>
        </w:tc>
        <w:tc>
          <w:tcPr>
            <w:tcW w:w="1701" w:type="dxa"/>
            <w:tcBorders>
              <w:top w:val="single" w:sz="4" w:space="0" w:color="auto"/>
              <w:bottom w:val="single" w:sz="4" w:space="0" w:color="auto"/>
            </w:tcBorders>
            <w:vAlign w:val="center"/>
          </w:tcPr>
          <w:p w14:paraId="5AFCFB85" w14:textId="77777777" w:rsidR="00526B0F" w:rsidRDefault="00526B0F" w:rsidP="002A08C6">
            <w:pPr>
              <w:rPr>
                <w:lang w:val="en-US"/>
              </w:rPr>
            </w:pPr>
            <w:r>
              <w:rPr>
                <w:lang w:val="en-US"/>
              </w:rPr>
              <w:t>pret furnizor</w:t>
            </w:r>
          </w:p>
          <w:p w14:paraId="364A071E" w14:textId="77777777" w:rsidR="00526B0F" w:rsidRDefault="00526B0F" w:rsidP="002A08C6"/>
        </w:tc>
        <w:tc>
          <w:tcPr>
            <w:tcW w:w="4961" w:type="dxa"/>
            <w:tcBorders>
              <w:top w:val="single" w:sz="4" w:space="0" w:color="auto"/>
              <w:bottom w:val="single" w:sz="4" w:space="0" w:color="auto"/>
            </w:tcBorders>
            <w:vAlign w:val="center"/>
          </w:tcPr>
          <w:p w14:paraId="50FFCFA8" w14:textId="77777777" w:rsidR="00526B0F" w:rsidRPr="00036D21" w:rsidRDefault="00526B0F" w:rsidP="002A08C6">
            <w:pPr>
              <w:adjustRightInd w:val="0"/>
            </w:pPr>
            <w:r>
              <w:t>Cablu ВВГнг-LSL Tx-0.66 5х4 mm2</w:t>
            </w:r>
          </w:p>
          <w:p w14:paraId="00CE3DFF"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2D0A93"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71FB5FF3" w14:textId="77777777" w:rsidR="00526B0F" w:rsidRDefault="00526B0F" w:rsidP="002A08C6">
            <w:pPr>
              <w:jc w:val="center"/>
            </w:pPr>
            <w:r>
              <w:t>85,00</w:t>
            </w:r>
          </w:p>
        </w:tc>
      </w:tr>
      <w:tr w:rsidR="00526B0F" w14:paraId="100E471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A1B13C" w14:textId="77777777" w:rsidR="00526B0F" w:rsidRDefault="00526B0F" w:rsidP="002A08C6">
            <w:r>
              <w:t xml:space="preserve"> 152</w:t>
            </w:r>
          </w:p>
        </w:tc>
        <w:tc>
          <w:tcPr>
            <w:tcW w:w="1701" w:type="dxa"/>
            <w:tcBorders>
              <w:top w:val="single" w:sz="4" w:space="0" w:color="auto"/>
              <w:bottom w:val="single" w:sz="4" w:space="0" w:color="auto"/>
            </w:tcBorders>
            <w:vAlign w:val="center"/>
          </w:tcPr>
          <w:p w14:paraId="2D19222A" w14:textId="77777777" w:rsidR="00526B0F" w:rsidRDefault="00526B0F" w:rsidP="002A08C6">
            <w:pPr>
              <w:rPr>
                <w:lang w:val="en-US"/>
              </w:rPr>
            </w:pPr>
            <w:r>
              <w:rPr>
                <w:lang w:val="en-US"/>
              </w:rPr>
              <w:t>pret furnizor</w:t>
            </w:r>
          </w:p>
          <w:p w14:paraId="38407728" w14:textId="77777777" w:rsidR="00526B0F" w:rsidRDefault="00526B0F" w:rsidP="002A08C6"/>
        </w:tc>
        <w:tc>
          <w:tcPr>
            <w:tcW w:w="4961" w:type="dxa"/>
            <w:tcBorders>
              <w:top w:val="single" w:sz="4" w:space="0" w:color="auto"/>
              <w:bottom w:val="single" w:sz="4" w:space="0" w:color="auto"/>
            </w:tcBorders>
            <w:vAlign w:val="center"/>
          </w:tcPr>
          <w:p w14:paraId="1C280177" w14:textId="77777777" w:rsidR="00526B0F" w:rsidRPr="00036D21" w:rsidRDefault="00526B0F" w:rsidP="002A08C6">
            <w:pPr>
              <w:adjustRightInd w:val="0"/>
            </w:pPr>
            <w:r>
              <w:t>Cablu ВВГнг-LSL Tx-0.66 3x4 mm2</w:t>
            </w:r>
          </w:p>
          <w:p w14:paraId="45CCF418"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2BD0998"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0925F400" w14:textId="77777777" w:rsidR="00526B0F" w:rsidRDefault="00526B0F" w:rsidP="002A08C6">
            <w:pPr>
              <w:jc w:val="center"/>
            </w:pPr>
            <w:r>
              <w:t>50,00</w:t>
            </w:r>
          </w:p>
        </w:tc>
      </w:tr>
      <w:tr w:rsidR="00526B0F" w14:paraId="67168C5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93151" w14:textId="77777777" w:rsidR="00526B0F" w:rsidRDefault="00526B0F" w:rsidP="002A08C6">
            <w:r>
              <w:t xml:space="preserve"> 153</w:t>
            </w:r>
          </w:p>
        </w:tc>
        <w:tc>
          <w:tcPr>
            <w:tcW w:w="1701" w:type="dxa"/>
            <w:tcBorders>
              <w:top w:val="single" w:sz="4" w:space="0" w:color="auto"/>
              <w:bottom w:val="single" w:sz="4" w:space="0" w:color="auto"/>
            </w:tcBorders>
            <w:vAlign w:val="center"/>
          </w:tcPr>
          <w:p w14:paraId="5775B79B" w14:textId="77777777" w:rsidR="00526B0F" w:rsidRDefault="00526B0F" w:rsidP="002A08C6">
            <w:pPr>
              <w:rPr>
                <w:lang w:val="en-US"/>
              </w:rPr>
            </w:pPr>
            <w:r>
              <w:rPr>
                <w:lang w:val="en-US"/>
              </w:rPr>
              <w:t>pret furnizor</w:t>
            </w:r>
          </w:p>
          <w:p w14:paraId="5A11A493" w14:textId="77777777" w:rsidR="00526B0F" w:rsidRDefault="00526B0F" w:rsidP="002A08C6"/>
        </w:tc>
        <w:tc>
          <w:tcPr>
            <w:tcW w:w="4961" w:type="dxa"/>
            <w:tcBorders>
              <w:top w:val="single" w:sz="4" w:space="0" w:color="auto"/>
              <w:bottom w:val="single" w:sz="4" w:space="0" w:color="auto"/>
            </w:tcBorders>
            <w:vAlign w:val="center"/>
          </w:tcPr>
          <w:p w14:paraId="71E3917D" w14:textId="77777777" w:rsidR="00526B0F" w:rsidRPr="00036D21" w:rsidRDefault="00526B0F" w:rsidP="002A08C6">
            <w:pPr>
              <w:adjustRightInd w:val="0"/>
            </w:pPr>
            <w:r>
              <w:lastRenderedPageBreak/>
              <w:t>Doze 100x100</w:t>
            </w:r>
          </w:p>
          <w:p w14:paraId="42514C71"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3EE5169"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8B5F220" w14:textId="77777777" w:rsidR="00526B0F" w:rsidRDefault="00526B0F" w:rsidP="002A08C6">
            <w:pPr>
              <w:jc w:val="center"/>
            </w:pPr>
            <w:r>
              <w:t>20,00</w:t>
            </w:r>
          </w:p>
        </w:tc>
      </w:tr>
      <w:tr w:rsidR="00526B0F" w14:paraId="1668B2C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11DF55" w14:textId="77777777" w:rsidR="00526B0F" w:rsidRDefault="00526B0F" w:rsidP="002A08C6">
            <w:r>
              <w:t xml:space="preserve"> 154</w:t>
            </w:r>
          </w:p>
        </w:tc>
        <w:tc>
          <w:tcPr>
            <w:tcW w:w="1701" w:type="dxa"/>
            <w:tcBorders>
              <w:top w:val="single" w:sz="4" w:space="0" w:color="auto"/>
              <w:bottom w:val="single" w:sz="4" w:space="0" w:color="auto"/>
            </w:tcBorders>
            <w:vAlign w:val="center"/>
          </w:tcPr>
          <w:p w14:paraId="33B1ACE7" w14:textId="77777777" w:rsidR="00526B0F" w:rsidRDefault="00526B0F" w:rsidP="002A08C6">
            <w:pPr>
              <w:rPr>
                <w:lang w:val="en-US"/>
              </w:rPr>
            </w:pPr>
            <w:r>
              <w:rPr>
                <w:lang w:val="en-US"/>
              </w:rPr>
              <w:t>VC07A</w:t>
            </w:r>
          </w:p>
          <w:p w14:paraId="4242D869" w14:textId="77777777" w:rsidR="00526B0F" w:rsidRDefault="00526B0F" w:rsidP="002A08C6"/>
        </w:tc>
        <w:tc>
          <w:tcPr>
            <w:tcW w:w="4961" w:type="dxa"/>
            <w:tcBorders>
              <w:top w:val="single" w:sz="4" w:space="0" w:color="auto"/>
              <w:bottom w:val="single" w:sz="4" w:space="0" w:color="auto"/>
            </w:tcBorders>
            <w:vAlign w:val="center"/>
          </w:tcPr>
          <w:p w14:paraId="1974FA5B" w14:textId="77777777" w:rsidR="00526B0F" w:rsidRPr="00036D21" w:rsidRDefault="00526B0F" w:rsidP="002A08C6">
            <w:pPr>
              <w:adjustRightInd w:val="0"/>
            </w:pPr>
            <w:r>
              <w:t>Montarea ventilatoarelor axiale, de fereastra, tip VF 315 - VF 900, avind greutatea de 3,6 - 8,2 kg cu motor de 0,25 - 0,55 kw d=100(cost utilaj)</w:t>
            </w:r>
          </w:p>
          <w:p w14:paraId="37B5301A"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D033461"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EFD4C66" w14:textId="77777777" w:rsidR="00526B0F" w:rsidRDefault="00526B0F" w:rsidP="002A08C6">
            <w:pPr>
              <w:jc w:val="center"/>
            </w:pPr>
            <w:r>
              <w:t>4,00</w:t>
            </w:r>
          </w:p>
        </w:tc>
      </w:tr>
      <w:tr w:rsidR="00526B0F" w:rsidRPr="00036D21" w14:paraId="230513A6" w14:textId="77777777" w:rsidTr="003F48C1">
        <w:tc>
          <w:tcPr>
            <w:tcW w:w="709" w:type="dxa"/>
            <w:tcBorders>
              <w:top w:val="nil"/>
              <w:left w:val="single" w:sz="6" w:space="0" w:color="auto"/>
              <w:bottom w:val="nil"/>
              <w:right w:val="nil"/>
            </w:tcBorders>
          </w:tcPr>
          <w:p w14:paraId="499E7DD0"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604D7D63" w14:textId="77777777" w:rsidR="00526B0F" w:rsidRDefault="00526B0F" w:rsidP="002A08C6"/>
        </w:tc>
        <w:tc>
          <w:tcPr>
            <w:tcW w:w="4961" w:type="dxa"/>
            <w:tcBorders>
              <w:top w:val="nil"/>
              <w:left w:val="single" w:sz="6" w:space="0" w:color="auto"/>
              <w:bottom w:val="nil"/>
              <w:right w:val="nil"/>
            </w:tcBorders>
          </w:tcPr>
          <w:p w14:paraId="17D01D3A"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 xml:space="preserve">2.3. Utilaj </w:t>
            </w:r>
          </w:p>
          <w:p w14:paraId="25FE00E1"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1C74842B"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3CFF2396" w14:textId="77777777" w:rsidR="00526B0F" w:rsidRPr="00036D21" w:rsidRDefault="00526B0F" w:rsidP="002A08C6">
            <w:pPr>
              <w:rPr>
                <w:lang w:val="en-US"/>
              </w:rPr>
            </w:pPr>
          </w:p>
        </w:tc>
      </w:tr>
      <w:tr w:rsidR="00526B0F" w14:paraId="083C17D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CF9F33" w14:textId="77777777" w:rsidR="00526B0F" w:rsidRDefault="00526B0F" w:rsidP="002A08C6">
            <w:r>
              <w:t>155</w:t>
            </w:r>
          </w:p>
        </w:tc>
        <w:tc>
          <w:tcPr>
            <w:tcW w:w="1701" w:type="dxa"/>
            <w:tcBorders>
              <w:top w:val="single" w:sz="4" w:space="0" w:color="auto"/>
              <w:bottom w:val="single" w:sz="4" w:space="0" w:color="auto"/>
            </w:tcBorders>
            <w:vAlign w:val="center"/>
          </w:tcPr>
          <w:p w14:paraId="7C1B1D79" w14:textId="77777777" w:rsidR="00526B0F" w:rsidRDefault="00526B0F" w:rsidP="002A08C6">
            <w:pPr>
              <w:rPr>
                <w:lang w:val="en-US"/>
              </w:rPr>
            </w:pPr>
            <w:r>
              <w:rPr>
                <w:lang w:val="en-US"/>
              </w:rPr>
              <w:t>pret furnizor</w:t>
            </w:r>
          </w:p>
          <w:p w14:paraId="3746A2C5" w14:textId="77777777" w:rsidR="00526B0F" w:rsidRDefault="00526B0F" w:rsidP="002A08C6"/>
        </w:tc>
        <w:tc>
          <w:tcPr>
            <w:tcW w:w="4961" w:type="dxa"/>
            <w:tcBorders>
              <w:top w:val="single" w:sz="4" w:space="0" w:color="auto"/>
              <w:bottom w:val="single" w:sz="4" w:space="0" w:color="auto"/>
            </w:tcBorders>
            <w:vAlign w:val="center"/>
          </w:tcPr>
          <w:p w14:paraId="2BDF2421" w14:textId="77777777" w:rsidR="00526B0F" w:rsidRPr="00036D21" w:rsidRDefault="00526B0F" w:rsidP="002A08C6">
            <w:pPr>
              <w:adjustRightInd w:val="0"/>
            </w:pPr>
            <w:r>
              <w:t xml:space="preserve">Dulap montat pe perete in nisa ЩРв-36з-1 38 УХЛ3 IP31 </w:t>
            </w:r>
          </w:p>
          <w:p w14:paraId="2A79C12F"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BF4EE9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E71A10C" w14:textId="77777777" w:rsidR="00526B0F" w:rsidRDefault="00526B0F" w:rsidP="002A08C6">
            <w:pPr>
              <w:jc w:val="center"/>
            </w:pPr>
            <w:r>
              <w:t>2,00</w:t>
            </w:r>
          </w:p>
        </w:tc>
      </w:tr>
      <w:tr w:rsidR="00526B0F" w14:paraId="4F6ECE6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6A40DC" w14:textId="77777777" w:rsidR="00526B0F" w:rsidRDefault="00526B0F" w:rsidP="002A08C6">
            <w:r>
              <w:t xml:space="preserve"> 156</w:t>
            </w:r>
          </w:p>
        </w:tc>
        <w:tc>
          <w:tcPr>
            <w:tcW w:w="1701" w:type="dxa"/>
            <w:tcBorders>
              <w:top w:val="single" w:sz="4" w:space="0" w:color="auto"/>
              <w:bottom w:val="single" w:sz="4" w:space="0" w:color="auto"/>
            </w:tcBorders>
            <w:vAlign w:val="center"/>
          </w:tcPr>
          <w:p w14:paraId="7B46F788" w14:textId="77777777" w:rsidR="00526B0F" w:rsidRDefault="00526B0F" w:rsidP="002A08C6">
            <w:pPr>
              <w:rPr>
                <w:lang w:val="en-US"/>
              </w:rPr>
            </w:pPr>
            <w:r>
              <w:rPr>
                <w:lang w:val="en-US"/>
              </w:rPr>
              <w:t>pret furnizor</w:t>
            </w:r>
          </w:p>
          <w:p w14:paraId="6C9324C6" w14:textId="77777777" w:rsidR="00526B0F" w:rsidRDefault="00526B0F" w:rsidP="002A08C6"/>
        </w:tc>
        <w:tc>
          <w:tcPr>
            <w:tcW w:w="4961" w:type="dxa"/>
            <w:tcBorders>
              <w:top w:val="single" w:sz="4" w:space="0" w:color="auto"/>
              <w:bottom w:val="single" w:sz="4" w:space="0" w:color="auto"/>
            </w:tcBorders>
            <w:vAlign w:val="center"/>
          </w:tcPr>
          <w:p w14:paraId="63F6B03F" w14:textId="77777777" w:rsidR="00526B0F" w:rsidRPr="00036D21" w:rsidRDefault="00526B0F" w:rsidP="002A08C6">
            <w:pPr>
              <w:adjustRightInd w:val="0"/>
            </w:pPr>
            <w:r>
              <w:t xml:space="preserve">Dulap montat pe perete in nisa ЩРв-9з- УХЛ3 IP31 </w:t>
            </w:r>
          </w:p>
          <w:p w14:paraId="09D4458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F7BB09F"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7338B2B" w14:textId="77777777" w:rsidR="00526B0F" w:rsidRDefault="00526B0F" w:rsidP="002A08C6">
            <w:pPr>
              <w:jc w:val="center"/>
            </w:pPr>
            <w:r>
              <w:t>2,00</w:t>
            </w:r>
          </w:p>
        </w:tc>
      </w:tr>
      <w:tr w:rsidR="00526B0F" w14:paraId="15CD3BE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23BAF" w14:textId="77777777" w:rsidR="00526B0F" w:rsidRDefault="00526B0F" w:rsidP="002A08C6">
            <w:r>
              <w:t xml:space="preserve"> 157</w:t>
            </w:r>
          </w:p>
        </w:tc>
        <w:tc>
          <w:tcPr>
            <w:tcW w:w="1701" w:type="dxa"/>
            <w:tcBorders>
              <w:top w:val="single" w:sz="4" w:space="0" w:color="auto"/>
              <w:bottom w:val="single" w:sz="4" w:space="0" w:color="auto"/>
            </w:tcBorders>
            <w:vAlign w:val="center"/>
          </w:tcPr>
          <w:p w14:paraId="2FE88DBB" w14:textId="77777777" w:rsidR="00526B0F" w:rsidRDefault="00526B0F" w:rsidP="002A08C6">
            <w:pPr>
              <w:rPr>
                <w:lang w:val="en-US"/>
              </w:rPr>
            </w:pPr>
            <w:r>
              <w:rPr>
                <w:lang w:val="en-US"/>
              </w:rPr>
              <w:t>pret furnizor</w:t>
            </w:r>
          </w:p>
          <w:p w14:paraId="0791FAA8" w14:textId="77777777" w:rsidR="00526B0F" w:rsidRDefault="00526B0F" w:rsidP="002A08C6"/>
        </w:tc>
        <w:tc>
          <w:tcPr>
            <w:tcW w:w="4961" w:type="dxa"/>
            <w:tcBorders>
              <w:top w:val="single" w:sz="4" w:space="0" w:color="auto"/>
              <w:bottom w:val="single" w:sz="4" w:space="0" w:color="auto"/>
            </w:tcBorders>
            <w:vAlign w:val="center"/>
          </w:tcPr>
          <w:p w14:paraId="0649A998" w14:textId="77777777" w:rsidR="00526B0F" w:rsidRPr="00036D21" w:rsidRDefault="00526B0F" w:rsidP="002A08C6">
            <w:pPr>
              <w:adjustRightInd w:val="0"/>
            </w:pPr>
            <w:r>
              <w:t>Separator de sarcina BH-32, 3P, 32A</w:t>
            </w:r>
          </w:p>
          <w:p w14:paraId="52FBE64A"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4BE75F5"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9C00003" w14:textId="77777777" w:rsidR="00526B0F" w:rsidRDefault="00526B0F" w:rsidP="002A08C6">
            <w:pPr>
              <w:jc w:val="center"/>
            </w:pPr>
            <w:r>
              <w:t>4,00</w:t>
            </w:r>
          </w:p>
        </w:tc>
      </w:tr>
      <w:tr w:rsidR="00526B0F" w14:paraId="643BB7C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80957C" w14:textId="77777777" w:rsidR="00526B0F" w:rsidRDefault="00526B0F" w:rsidP="002A08C6">
            <w:r>
              <w:t xml:space="preserve"> 158</w:t>
            </w:r>
          </w:p>
        </w:tc>
        <w:tc>
          <w:tcPr>
            <w:tcW w:w="1701" w:type="dxa"/>
            <w:tcBorders>
              <w:top w:val="single" w:sz="4" w:space="0" w:color="auto"/>
              <w:bottom w:val="single" w:sz="4" w:space="0" w:color="auto"/>
            </w:tcBorders>
            <w:vAlign w:val="center"/>
          </w:tcPr>
          <w:p w14:paraId="48F3C48F" w14:textId="77777777" w:rsidR="00526B0F" w:rsidRDefault="00526B0F" w:rsidP="002A08C6">
            <w:pPr>
              <w:rPr>
                <w:lang w:val="en-US"/>
              </w:rPr>
            </w:pPr>
            <w:r>
              <w:rPr>
                <w:lang w:val="en-US"/>
              </w:rPr>
              <w:t>pret furnizor</w:t>
            </w:r>
          </w:p>
          <w:p w14:paraId="4AC88E5F" w14:textId="77777777" w:rsidR="00526B0F" w:rsidRDefault="00526B0F" w:rsidP="002A08C6"/>
        </w:tc>
        <w:tc>
          <w:tcPr>
            <w:tcW w:w="4961" w:type="dxa"/>
            <w:tcBorders>
              <w:top w:val="single" w:sz="4" w:space="0" w:color="auto"/>
              <w:bottom w:val="single" w:sz="4" w:space="0" w:color="auto"/>
            </w:tcBorders>
            <w:vAlign w:val="center"/>
          </w:tcPr>
          <w:p w14:paraId="0B0AA5FC" w14:textId="77777777" w:rsidR="00526B0F" w:rsidRPr="00036D21" w:rsidRDefault="00526B0F" w:rsidP="002A08C6">
            <w:pPr>
              <w:adjustRightInd w:val="0"/>
            </w:pPr>
            <w:r>
              <w:t>Intrerupator automat de curent diferentiat de tip АВДТ32, С25, 30мА</w:t>
            </w:r>
          </w:p>
          <w:p w14:paraId="328E755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E3928D5"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1E04820" w14:textId="77777777" w:rsidR="00526B0F" w:rsidRDefault="00526B0F" w:rsidP="002A08C6">
            <w:pPr>
              <w:jc w:val="center"/>
            </w:pPr>
            <w:r>
              <w:t>16,00</w:t>
            </w:r>
          </w:p>
        </w:tc>
      </w:tr>
      <w:tr w:rsidR="00526B0F" w14:paraId="4382F8B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76547" w14:textId="77777777" w:rsidR="00526B0F" w:rsidRDefault="00526B0F" w:rsidP="002A08C6">
            <w:r>
              <w:t xml:space="preserve"> 159</w:t>
            </w:r>
          </w:p>
        </w:tc>
        <w:tc>
          <w:tcPr>
            <w:tcW w:w="1701" w:type="dxa"/>
            <w:tcBorders>
              <w:top w:val="single" w:sz="4" w:space="0" w:color="auto"/>
              <w:bottom w:val="single" w:sz="4" w:space="0" w:color="auto"/>
            </w:tcBorders>
            <w:vAlign w:val="center"/>
          </w:tcPr>
          <w:p w14:paraId="50C52FE8" w14:textId="77777777" w:rsidR="00526B0F" w:rsidRDefault="00526B0F" w:rsidP="002A08C6">
            <w:pPr>
              <w:rPr>
                <w:lang w:val="en-US"/>
              </w:rPr>
            </w:pPr>
            <w:r>
              <w:rPr>
                <w:lang w:val="en-US"/>
              </w:rPr>
              <w:t>pret furnizor</w:t>
            </w:r>
          </w:p>
          <w:p w14:paraId="37CBAC53" w14:textId="77777777" w:rsidR="00526B0F" w:rsidRDefault="00526B0F" w:rsidP="002A08C6"/>
        </w:tc>
        <w:tc>
          <w:tcPr>
            <w:tcW w:w="4961" w:type="dxa"/>
            <w:tcBorders>
              <w:top w:val="single" w:sz="4" w:space="0" w:color="auto"/>
              <w:bottom w:val="single" w:sz="4" w:space="0" w:color="auto"/>
            </w:tcBorders>
            <w:vAlign w:val="center"/>
          </w:tcPr>
          <w:p w14:paraId="1B9ECC37" w14:textId="77777777" w:rsidR="00526B0F" w:rsidRPr="00036D21" w:rsidRDefault="00526B0F" w:rsidP="002A08C6">
            <w:pPr>
              <w:adjustRightInd w:val="0"/>
            </w:pPr>
            <w:r>
              <w:t>Intrerupator automat de tip BA47-29M, 1P, 16A, °B°</w:t>
            </w:r>
          </w:p>
          <w:p w14:paraId="360D083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D00DC3B"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50D8A65" w14:textId="77777777" w:rsidR="00526B0F" w:rsidRDefault="00526B0F" w:rsidP="002A08C6">
            <w:pPr>
              <w:jc w:val="center"/>
            </w:pPr>
            <w:r>
              <w:t>10,00</w:t>
            </w:r>
          </w:p>
        </w:tc>
      </w:tr>
      <w:tr w:rsidR="00526B0F" w14:paraId="0B4A680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8B7A64" w14:textId="77777777" w:rsidR="00526B0F" w:rsidRDefault="00526B0F" w:rsidP="002A08C6">
            <w:r>
              <w:t xml:space="preserve"> 160</w:t>
            </w:r>
          </w:p>
        </w:tc>
        <w:tc>
          <w:tcPr>
            <w:tcW w:w="1701" w:type="dxa"/>
            <w:tcBorders>
              <w:top w:val="single" w:sz="4" w:space="0" w:color="auto"/>
              <w:bottom w:val="single" w:sz="4" w:space="0" w:color="auto"/>
            </w:tcBorders>
            <w:vAlign w:val="center"/>
          </w:tcPr>
          <w:p w14:paraId="0BE30AE0" w14:textId="77777777" w:rsidR="00526B0F" w:rsidRDefault="00526B0F" w:rsidP="002A08C6">
            <w:pPr>
              <w:rPr>
                <w:lang w:val="en-US"/>
              </w:rPr>
            </w:pPr>
            <w:r>
              <w:rPr>
                <w:lang w:val="en-US"/>
              </w:rPr>
              <w:t>pret furnizor</w:t>
            </w:r>
          </w:p>
          <w:p w14:paraId="2024DDDD" w14:textId="77777777" w:rsidR="00526B0F" w:rsidRDefault="00526B0F" w:rsidP="002A08C6"/>
        </w:tc>
        <w:tc>
          <w:tcPr>
            <w:tcW w:w="4961" w:type="dxa"/>
            <w:tcBorders>
              <w:top w:val="single" w:sz="4" w:space="0" w:color="auto"/>
              <w:bottom w:val="single" w:sz="4" w:space="0" w:color="auto"/>
            </w:tcBorders>
            <w:vAlign w:val="center"/>
          </w:tcPr>
          <w:p w14:paraId="41601A63" w14:textId="77777777" w:rsidR="00526B0F" w:rsidRPr="00036D21" w:rsidRDefault="00526B0F" w:rsidP="002A08C6">
            <w:pPr>
              <w:adjustRightInd w:val="0"/>
            </w:pPr>
            <w:r>
              <w:t>Intrerupator automat de tip BA47-29M, 1P, 20A, °С-B°</w:t>
            </w:r>
          </w:p>
          <w:p w14:paraId="1EE11D2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D287587"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54318865" w14:textId="77777777" w:rsidR="00526B0F" w:rsidRDefault="00526B0F" w:rsidP="002A08C6">
            <w:pPr>
              <w:jc w:val="center"/>
            </w:pPr>
            <w:r>
              <w:t>10,00</w:t>
            </w:r>
          </w:p>
        </w:tc>
      </w:tr>
      <w:tr w:rsidR="00526B0F" w14:paraId="30FCEE88"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86A100" w14:textId="77777777" w:rsidR="00526B0F" w:rsidRDefault="00526B0F" w:rsidP="002A08C6">
            <w:r>
              <w:t xml:space="preserve"> 161</w:t>
            </w:r>
          </w:p>
        </w:tc>
        <w:tc>
          <w:tcPr>
            <w:tcW w:w="1701" w:type="dxa"/>
            <w:tcBorders>
              <w:top w:val="single" w:sz="4" w:space="0" w:color="auto"/>
              <w:bottom w:val="single" w:sz="4" w:space="0" w:color="auto"/>
            </w:tcBorders>
            <w:vAlign w:val="center"/>
          </w:tcPr>
          <w:p w14:paraId="07DB5485" w14:textId="77777777" w:rsidR="00526B0F" w:rsidRDefault="00526B0F" w:rsidP="002A08C6">
            <w:pPr>
              <w:rPr>
                <w:lang w:val="en-US"/>
              </w:rPr>
            </w:pPr>
            <w:r>
              <w:rPr>
                <w:lang w:val="en-US"/>
              </w:rPr>
              <w:t>pret furnizor</w:t>
            </w:r>
          </w:p>
          <w:p w14:paraId="04462BCA" w14:textId="77777777" w:rsidR="00526B0F" w:rsidRDefault="00526B0F" w:rsidP="002A08C6"/>
        </w:tc>
        <w:tc>
          <w:tcPr>
            <w:tcW w:w="4961" w:type="dxa"/>
            <w:tcBorders>
              <w:top w:val="single" w:sz="4" w:space="0" w:color="auto"/>
              <w:bottom w:val="single" w:sz="4" w:space="0" w:color="auto"/>
            </w:tcBorders>
            <w:vAlign w:val="center"/>
          </w:tcPr>
          <w:p w14:paraId="130AA413" w14:textId="77777777" w:rsidR="00526B0F" w:rsidRPr="00036D21" w:rsidRDefault="00526B0F" w:rsidP="002A08C6">
            <w:pPr>
              <w:adjustRightInd w:val="0"/>
            </w:pPr>
            <w:r>
              <w:t>Intrerupator automat de tip BA47-29M, 1P, 10A, °B°</w:t>
            </w:r>
          </w:p>
          <w:p w14:paraId="1A452F8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B3CA0C9"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FF123F4" w14:textId="77777777" w:rsidR="00526B0F" w:rsidRDefault="00526B0F" w:rsidP="002A08C6">
            <w:pPr>
              <w:jc w:val="center"/>
            </w:pPr>
            <w:r>
              <w:t>12,00</w:t>
            </w:r>
          </w:p>
        </w:tc>
      </w:tr>
      <w:tr w:rsidR="00526B0F" w14:paraId="6BE37729"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57954B" w14:textId="77777777" w:rsidR="00526B0F" w:rsidRDefault="00526B0F" w:rsidP="002A08C6">
            <w:r>
              <w:t xml:space="preserve"> 162</w:t>
            </w:r>
          </w:p>
        </w:tc>
        <w:tc>
          <w:tcPr>
            <w:tcW w:w="1701" w:type="dxa"/>
            <w:tcBorders>
              <w:top w:val="single" w:sz="4" w:space="0" w:color="auto"/>
              <w:bottom w:val="single" w:sz="4" w:space="0" w:color="auto"/>
            </w:tcBorders>
            <w:vAlign w:val="center"/>
          </w:tcPr>
          <w:p w14:paraId="25075FCD" w14:textId="77777777" w:rsidR="00526B0F" w:rsidRDefault="00526B0F" w:rsidP="002A08C6">
            <w:pPr>
              <w:rPr>
                <w:lang w:val="en-US"/>
              </w:rPr>
            </w:pPr>
            <w:r>
              <w:rPr>
                <w:lang w:val="en-US"/>
              </w:rPr>
              <w:t>pret furnizor</w:t>
            </w:r>
          </w:p>
          <w:p w14:paraId="26F2F133" w14:textId="77777777" w:rsidR="00526B0F" w:rsidRDefault="00526B0F" w:rsidP="002A08C6"/>
        </w:tc>
        <w:tc>
          <w:tcPr>
            <w:tcW w:w="4961" w:type="dxa"/>
            <w:tcBorders>
              <w:top w:val="single" w:sz="4" w:space="0" w:color="auto"/>
              <w:bottom w:val="single" w:sz="4" w:space="0" w:color="auto"/>
            </w:tcBorders>
            <w:vAlign w:val="center"/>
          </w:tcPr>
          <w:p w14:paraId="511BEE12" w14:textId="77777777" w:rsidR="00526B0F" w:rsidRPr="00036D21" w:rsidRDefault="00526B0F" w:rsidP="002A08C6">
            <w:pPr>
              <w:adjustRightInd w:val="0"/>
            </w:pPr>
            <w:r>
              <w:t>Ventitor d=125</w:t>
            </w:r>
          </w:p>
          <w:p w14:paraId="3788F96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CD4246F"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11866528" w14:textId="77777777" w:rsidR="00526B0F" w:rsidRDefault="00526B0F" w:rsidP="002A08C6">
            <w:pPr>
              <w:jc w:val="center"/>
            </w:pPr>
            <w:r>
              <w:t>4,00</w:t>
            </w:r>
          </w:p>
        </w:tc>
      </w:tr>
      <w:tr w:rsidR="00526B0F" w:rsidRPr="00036D21" w14:paraId="5A03E1CA" w14:textId="77777777" w:rsidTr="003F48C1">
        <w:tc>
          <w:tcPr>
            <w:tcW w:w="709" w:type="dxa"/>
            <w:tcBorders>
              <w:top w:val="nil"/>
              <w:left w:val="single" w:sz="6" w:space="0" w:color="auto"/>
              <w:bottom w:val="nil"/>
              <w:right w:val="nil"/>
            </w:tcBorders>
          </w:tcPr>
          <w:p w14:paraId="105F529D"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33F1081C" w14:textId="77777777" w:rsidR="00526B0F" w:rsidRDefault="00526B0F" w:rsidP="002A08C6"/>
        </w:tc>
        <w:tc>
          <w:tcPr>
            <w:tcW w:w="4961" w:type="dxa"/>
            <w:tcBorders>
              <w:top w:val="nil"/>
              <w:left w:val="single" w:sz="6" w:space="0" w:color="auto"/>
              <w:bottom w:val="nil"/>
              <w:right w:val="nil"/>
            </w:tcBorders>
          </w:tcPr>
          <w:p w14:paraId="40D0E10E"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3. Semnalizare de incendiu</w:t>
            </w:r>
          </w:p>
          <w:p w14:paraId="2856A97C"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1FB0B3E5"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58F2145C" w14:textId="77777777" w:rsidR="00526B0F" w:rsidRPr="00036D21" w:rsidRDefault="00526B0F" w:rsidP="002A08C6">
            <w:pPr>
              <w:rPr>
                <w:lang w:val="en-US"/>
              </w:rPr>
            </w:pPr>
          </w:p>
        </w:tc>
      </w:tr>
      <w:tr w:rsidR="00526B0F" w:rsidRPr="00036D21" w14:paraId="4234574C" w14:textId="77777777" w:rsidTr="003F48C1">
        <w:tc>
          <w:tcPr>
            <w:tcW w:w="709" w:type="dxa"/>
            <w:tcBorders>
              <w:top w:val="nil"/>
              <w:left w:val="single" w:sz="6" w:space="0" w:color="auto"/>
              <w:bottom w:val="nil"/>
              <w:right w:val="nil"/>
            </w:tcBorders>
          </w:tcPr>
          <w:p w14:paraId="61F9F073" w14:textId="77777777" w:rsidR="00526B0F" w:rsidRDefault="00526B0F" w:rsidP="002A08C6">
            <w:pPr>
              <w:jc w:val="center"/>
            </w:pPr>
          </w:p>
        </w:tc>
        <w:tc>
          <w:tcPr>
            <w:tcW w:w="1701" w:type="dxa"/>
            <w:tcBorders>
              <w:top w:val="nil"/>
              <w:left w:val="single" w:sz="6" w:space="0" w:color="auto"/>
              <w:bottom w:val="nil"/>
              <w:right w:val="nil"/>
            </w:tcBorders>
          </w:tcPr>
          <w:p w14:paraId="4C8A6576" w14:textId="77777777" w:rsidR="00526B0F" w:rsidRDefault="00526B0F" w:rsidP="002A08C6"/>
        </w:tc>
        <w:tc>
          <w:tcPr>
            <w:tcW w:w="4961" w:type="dxa"/>
            <w:tcBorders>
              <w:top w:val="nil"/>
              <w:left w:val="single" w:sz="6" w:space="0" w:color="auto"/>
              <w:bottom w:val="nil"/>
              <w:right w:val="nil"/>
            </w:tcBorders>
          </w:tcPr>
          <w:p w14:paraId="7463391B"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 xml:space="preserve">3.1. Lucrari de constructie </w:t>
            </w:r>
          </w:p>
          <w:p w14:paraId="1D92A776"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1E2F2E04"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13050242" w14:textId="77777777" w:rsidR="00526B0F" w:rsidRPr="00036D21" w:rsidRDefault="00526B0F" w:rsidP="002A08C6">
            <w:pPr>
              <w:rPr>
                <w:lang w:val="en-US"/>
              </w:rPr>
            </w:pPr>
          </w:p>
        </w:tc>
      </w:tr>
      <w:tr w:rsidR="00526B0F" w14:paraId="47B4258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5D6B9" w14:textId="77777777" w:rsidR="00526B0F" w:rsidRDefault="00526B0F" w:rsidP="002A08C6">
            <w:r>
              <w:t>163</w:t>
            </w:r>
          </w:p>
        </w:tc>
        <w:tc>
          <w:tcPr>
            <w:tcW w:w="1701" w:type="dxa"/>
            <w:tcBorders>
              <w:top w:val="single" w:sz="4" w:space="0" w:color="auto"/>
              <w:bottom w:val="single" w:sz="4" w:space="0" w:color="auto"/>
            </w:tcBorders>
            <w:vAlign w:val="center"/>
          </w:tcPr>
          <w:p w14:paraId="140B686D" w14:textId="77777777" w:rsidR="00526B0F" w:rsidRDefault="00526B0F" w:rsidP="002A08C6">
            <w:pPr>
              <w:rPr>
                <w:lang w:val="en-US"/>
              </w:rPr>
            </w:pPr>
            <w:r>
              <w:rPr>
                <w:lang w:val="en-US"/>
              </w:rPr>
              <w:t>RpEJ08C</w:t>
            </w:r>
          </w:p>
          <w:p w14:paraId="14B1E2C2" w14:textId="77777777" w:rsidR="00526B0F" w:rsidRDefault="00526B0F" w:rsidP="002A08C6"/>
        </w:tc>
        <w:tc>
          <w:tcPr>
            <w:tcW w:w="4961" w:type="dxa"/>
            <w:tcBorders>
              <w:top w:val="single" w:sz="4" w:space="0" w:color="auto"/>
              <w:bottom w:val="single" w:sz="4" w:space="0" w:color="auto"/>
            </w:tcBorders>
            <w:vAlign w:val="center"/>
          </w:tcPr>
          <w:p w14:paraId="0754F90F" w14:textId="77777777" w:rsidR="00526B0F" w:rsidRPr="00036D21" w:rsidRDefault="00526B0F" w:rsidP="002A08C6">
            <w:pPr>
              <w:adjustRightInd w:val="0"/>
            </w:pPr>
            <w:r>
              <w:t>Executarea santurilor cu adincimea de pina la 5 cm in pereti din piatra sau beton armat de 5x50 cmp</w:t>
            </w:r>
          </w:p>
          <w:p w14:paraId="61E359F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A0018D2"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20C52F4B" w14:textId="77777777" w:rsidR="00526B0F" w:rsidRDefault="00526B0F" w:rsidP="002A08C6">
            <w:pPr>
              <w:jc w:val="center"/>
            </w:pPr>
            <w:r>
              <w:t>25,00</w:t>
            </w:r>
          </w:p>
        </w:tc>
      </w:tr>
      <w:tr w:rsidR="00526B0F" w14:paraId="7C40F4C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0078D" w14:textId="77777777" w:rsidR="00526B0F" w:rsidRDefault="00526B0F" w:rsidP="002A08C6">
            <w:r>
              <w:t xml:space="preserve"> 164</w:t>
            </w:r>
          </w:p>
        </w:tc>
        <w:tc>
          <w:tcPr>
            <w:tcW w:w="1701" w:type="dxa"/>
            <w:tcBorders>
              <w:top w:val="single" w:sz="4" w:space="0" w:color="auto"/>
              <w:bottom w:val="single" w:sz="4" w:space="0" w:color="auto"/>
            </w:tcBorders>
            <w:vAlign w:val="center"/>
          </w:tcPr>
          <w:p w14:paraId="32FE9AD1" w14:textId="77777777" w:rsidR="00526B0F" w:rsidRDefault="00526B0F" w:rsidP="002A08C6">
            <w:pPr>
              <w:rPr>
                <w:lang w:val="en-US"/>
              </w:rPr>
            </w:pPr>
            <w:r>
              <w:rPr>
                <w:lang w:val="en-US"/>
              </w:rPr>
              <w:t>RpEJ09D</w:t>
            </w:r>
          </w:p>
          <w:p w14:paraId="6C8621A9" w14:textId="77777777" w:rsidR="00526B0F" w:rsidRDefault="00526B0F" w:rsidP="002A08C6"/>
        </w:tc>
        <w:tc>
          <w:tcPr>
            <w:tcW w:w="4961" w:type="dxa"/>
            <w:tcBorders>
              <w:top w:val="single" w:sz="4" w:space="0" w:color="auto"/>
              <w:bottom w:val="single" w:sz="4" w:space="0" w:color="auto"/>
            </w:tcBorders>
            <w:vAlign w:val="center"/>
          </w:tcPr>
          <w:p w14:paraId="70C63326" w14:textId="77777777" w:rsidR="00526B0F" w:rsidRPr="00036D21" w:rsidRDefault="00526B0F" w:rsidP="002A08C6">
            <w:pPr>
              <w:adjustRightInd w:val="0"/>
            </w:pPr>
            <w:r>
              <w:t>Matarea santurilor in pereti de pina la 50 cmp</w:t>
            </w:r>
          </w:p>
          <w:p w14:paraId="7EA5223A"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01EFACA"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5F87EAA0" w14:textId="77777777" w:rsidR="00526B0F" w:rsidRDefault="00526B0F" w:rsidP="002A08C6">
            <w:pPr>
              <w:jc w:val="center"/>
            </w:pPr>
            <w:r>
              <w:t>25,00</w:t>
            </w:r>
          </w:p>
        </w:tc>
      </w:tr>
      <w:tr w:rsidR="00526B0F" w14:paraId="2B726BD4"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AA13F" w14:textId="77777777" w:rsidR="00526B0F" w:rsidRDefault="00526B0F" w:rsidP="002A08C6">
            <w:r>
              <w:t xml:space="preserve"> 165</w:t>
            </w:r>
          </w:p>
        </w:tc>
        <w:tc>
          <w:tcPr>
            <w:tcW w:w="1701" w:type="dxa"/>
            <w:tcBorders>
              <w:top w:val="single" w:sz="4" w:space="0" w:color="auto"/>
              <w:bottom w:val="single" w:sz="4" w:space="0" w:color="auto"/>
            </w:tcBorders>
            <w:vAlign w:val="center"/>
          </w:tcPr>
          <w:p w14:paraId="4408E7F2" w14:textId="77777777" w:rsidR="00526B0F" w:rsidRDefault="00526B0F" w:rsidP="002A08C6">
            <w:pPr>
              <w:rPr>
                <w:lang w:val="en-US"/>
              </w:rPr>
            </w:pPr>
            <w:r>
              <w:rPr>
                <w:lang w:val="en-US"/>
              </w:rPr>
              <w:t>RpCU05D1</w:t>
            </w:r>
          </w:p>
          <w:p w14:paraId="24B704A2" w14:textId="77777777" w:rsidR="00526B0F" w:rsidRDefault="00526B0F" w:rsidP="002A08C6"/>
        </w:tc>
        <w:tc>
          <w:tcPr>
            <w:tcW w:w="4961" w:type="dxa"/>
            <w:tcBorders>
              <w:top w:val="single" w:sz="4" w:space="0" w:color="auto"/>
              <w:bottom w:val="single" w:sz="4" w:space="0" w:color="auto"/>
            </w:tcBorders>
            <w:vAlign w:val="center"/>
          </w:tcPr>
          <w:p w14:paraId="1C398CE7" w14:textId="77777777" w:rsidR="00526B0F" w:rsidRPr="00036D21" w:rsidRDefault="00526B0F" w:rsidP="002A08C6">
            <w:pPr>
              <w:adjustRightInd w:val="0"/>
            </w:pPr>
            <w:r>
              <w:t>Executarea strapungerilor pentru conducte sau tiranti in pereti din zidarie de caramida, de 16 - 25 cm grosime, pentru executarea strapungerilor mecanizat</w:t>
            </w:r>
          </w:p>
          <w:p w14:paraId="66DF296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A44F438"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259D5F8" w14:textId="77777777" w:rsidR="00526B0F" w:rsidRDefault="00526B0F" w:rsidP="002A08C6">
            <w:pPr>
              <w:jc w:val="center"/>
            </w:pPr>
            <w:r>
              <w:t>20,00</w:t>
            </w:r>
          </w:p>
        </w:tc>
      </w:tr>
      <w:tr w:rsidR="00526B0F" w14:paraId="726A1445"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F6A99" w14:textId="77777777" w:rsidR="00526B0F" w:rsidRDefault="00526B0F" w:rsidP="002A08C6">
            <w:r>
              <w:t xml:space="preserve"> 166</w:t>
            </w:r>
          </w:p>
        </w:tc>
        <w:tc>
          <w:tcPr>
            <w:tcW w:w="1701" w:type="dxa"/>
            <w:tcBorders>
              <w:top w:val="single" w:sz="4" w:space="0" w:color="auto"/>
              <w:bottom w:val="single" w:sz="4" w:space="0" w:color="auto"/>
            </w:tcBorders>
            <w:vAlign w:val="center"/>
          </w:tcPr>
          <w:p w14:paraId="01C94D79" w14:textId="77777777" w:rsidR="00526B0F" w:rsidRDefault="00526B0F" w:rsidP="002A08C6">
            <w:pPr>
              <w:rPr>
                <w:lang w:val="en-US"/>
              </w:rPr>
            </w:pPr>
            <w:r>
              <w:rPr>
                <w:lang w:val="en-US"/>
              </w:rPr>
              <w:t>RpEJ09B</w:t>
            </w:r>
          </w:p>
          <w:p w14:paraId="22ADBEED" w14:textId="77777777" w:rsidR="00526B0F" w:rsidRDefault="00526B0F" w:rsidP="002A08C6"/>
        </w:tc>
        <w:tc>
          <w:tcPr>
            <w:tcW w:w="4961" w:type="dxa"/>
            <w:tcBorders>
              <w:top w:val="single" w:sz="4" w:space="0" w:color="auto"/>
              <w:bottom w:val="single" w:sz="4" w:space="0" w:color="auto"/>
            </w:tcBorders>
            <w:vAlign w:val="center"/>
          </w:tcPr>
          <w:p w14:paraId="7E8244C4" w14:textId="77777777" w:rsidR="00526B0F" w:rsidRPr="00036D21" w:rsidRDefault="00526B0F" w:rsidP="002A08C6">
            <w:pPr>
              <w:adjustRightInd w:val="0"/>
            </w:pPr>
            <w:r>
              <w:t>Matarea golurilor in pereti, cu mortar de ciment-var</w:t>
            </w:r>
          </w:p>
          <w:p w14:paraId="66950CA9"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F139A2A"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E0E373E" w14:textId="77777777" w:rsidR="00526B0F" w:rsidRDefault="00526B0F" w:rsidP="002A08C6">
            <w:pPr>
              <w:jc w:val="center"/>
            </w:pPr>
            <w:r>
              <w:t>20,00</w:t>
            </w:r>
          </w:p>
        </w:tc>
      </w:tr>
      <w:tr w:rsidR="00526B0F" w:rsidRPr="00036D21" w14:paraId="4227A0A2" w14:textId="77777777" w:rsidTr="003F48C1">
        <w:tc>
          <w:tcPr>
            <w:tcW w:w="709" w:type="dxa"/>
            <w:tcBorders>
              <w:top w:val="nil"/>
              <w:left w:val="single" w:sz="6" w:space="0" w:color="auto"/>
              <w:bottom w:val="nil"/>
              <w:right w:val="nil"/>
            </w:tcBorders>
          </w:tcPr>
          <w:p w14:paraId="6A989798"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7AFC9E39" w14:textId="77777777" w:rsidR="00526B0F" w:rsidRDefault="00526B0F" w:rsidP="002A08C6"/>
        </w:tc>
        <w:tc>
          <w:tcPr>
            <w:tcW w:w="4961" w:type="dxa"/>
            <w:tcBorders>
              <w:top w:val="nil"/>
              <w:left w:val="single" w:sz="6" w:space="0" w:color="auto"/>
              <w:bottom w:val="nil"/>
              <w:right w:val="nil"/>
            </w:tcBorders>
          </w:tcPr>
          <w:p w14:paraId="484EE226"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 xml:space="preserve">3.2. Lucrari montare </w:t>
            </w:r>
          </w:p>
          <w:p w14:paraId="1546A5F2"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5258FC18"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3ACC13FD" w14:textId="77777777" w:rsidR="00526B0F" w:rsidRPr="00036D21" w:rsidRDefault="00526B0F" w:rsidP="002A08C6">
            <w:pPr>
              <w:rPr>
                <w:lang w:val="en-US"/>
              </w:rPr>
            </w:pPr>
          </w:p>
        </w:tc>
      </w:tr>
      <w:tr w:rsidR="00526B0F" w14:paraId="44D1F878"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A4AE2" w14:textId="77777777" w:rsidR="00526B0F" w:rsidRDefault="00526B0F" w:rsidP="002A08C6">
            <w:r>
              <w:t>167</w:t>
            </w:r>
          </w:p>
        </w:tc>
        <w:tc>
          <w:tcPr>
            <w:tcW w:w="1701" w:type="dxa"/>
            <w:tcBorders>
              <w:top w:val="single" w:sz="4" w:space="0" w:color="auto"/>
              <w:bottom w:val="single" w:sz="4" w:space="0" w:color="auto"/>
            </w:tcBorders>
            <w:vAlign w:val="center"/>
          </w:tcPr>
          <w:p w14:paraId="0E278663" w14:textId="77777777" w:rsidR="00526B0F" w:rsidRDefault="00526B0F" w:rsidP="002A08C6">
            <w:pPr>
              <w:rPr>
                <w:lang w:val="en-US"/>
              </w:rPr>
            </w:pPr>
            <w:r>
              <w:rPr>
                <w:lang w:val="en-US"/>
              </w:rPr>
              <w:t>10-08-001-01</w:t>
            </w:r>
          </w:p>
          <w:p w14:paraId="1D5B45FB" w14:textId="77777777" w:rsidR="00526B0F" w:rsidRDefault="00526B0F" w:rsidP="002A08C6"/>
        </w:tc>
        <w:tc>
          <w:tcPr>
            <w:tcW w:w="4961" w:type="dxa"/>
            <w:tcBorders>
              <w:top w:val="single" w:sz="4" w:space="0" w:color="auto"/>
              <w:bottom w:val="single" w:sz="4" w:space="0" w:color="auto"/>
            </w:tcBorders>
            <w:vAlign w:val="center"/>
          </w:tcPr>
          <w:p w14:paraId="519862A2" w14:textId="77777777" w:rsidR="00526B0F" w:rsidRPr="00036D21" w:rsidRDefault="00526B0F" w:rsidP="002A08C6">
            <w:pPr>
              <w:adjustRightInd w:val="0"/>
            </w:pPr>
            <w:r>
              <w:t xml:space="preserve">Aparate receptoare: Dispozitive "ПС" de receptie si control, de demarare. Concentrator: bloc de baza pentru 8 raze (Контрольная панель на 8 зон Артон 08П) </w:t>
            </w:r>
          </w:p>
          <w:p w14:paraId="5E0CC062"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A3D6025"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F9E3E8A" w14:textId="77777777" w:rsidR="00526B0F" w:rsidRDefault="00526B0F" w:rsidP="002A08C6">
            <w:pPr>
              <w:jc w:val="center"/>
            </w:pPr>
            <w:r>
              <w:t>1,00</w:t>
            </w:r>
          </w:p>
        </w:tc>
      </w:tr>
      <w:tr w:rsidR="00526B0F" w14:paraId="12A16FF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5E03F" w14:textId="77777777" w:rsidR="00526B0F" w:rsidRDefault="00526B0F" w:rsidP="002A08C6">
            <w:r>
              <w:t xml:space="preserve"> 168</w:t>
            </w:r>
          </w:p>
        </w:tc>
        <w:tc>
          <w:tcPr>
            <w:tcW w:w="1701" w:type="dxa"/>
            <w:tcBorders>
              <w:top w:val="single" w:sz="4" w:space="0" w:color="auto"/>
              <w:bottom w:val="single" w:sz="4" w:space="0" w:color="auto"/>
            </w:tcBorders>
            <w:vAlign w:val="center"/>
          </w:tcPr>
          <w:p w14:paraId="1BE8A3C3" w14:textId="77777777" w:rsidR="00526B0F" w:rsidRDefault="00526B0F" w:rsidP="002A08C6">
            <w:pPr>
              <w:rPr>
                <w:lang w:val="en-US"/>
              </w:rPr>
            </w:pPr>
            <w:r>
              <w:rPr>
                <w:lang w:val="en-US"/>
              </w:rPr>
              <w:t>10-04-001-02</w:t>
            </w:r>
          </w:p>
          <w:p w14:paraId="46DF1F45" w14:textId="77777777" w:rsidR="00526B0F" w:rsidRDefault="00526B0F" w:rsidP="002A08C6"/>
        </w:tc>
        <w:tc>
          <w:tcPr>
            <w:tcW w:w="4961" w:type="dxa"/>
            <w:tcBorders>
              <w:top w:val="single" w:sz="4" w:space="0" w:color="auto"/>
              <w:bottom w:val="single" w:sz="4" w:space="0" w:color="auto"/>
            </w:tcBorders>
            <w:vAlign w:val="center"/>
          </w:tcPr>
          <w:p w14:paraId="78BF7314" w14:textId="77777777" w:rsidR="00526B0F" w:rsidRPr="00036D21" w:rsidRDefault="00526B0F" w:rsidP="002A08C6">
            <w:pPr>
              <w:adjustRightInd w:val="0"/>
            </w:pPr>
            <w:r>
              <w:t>Emitator telegrafic-telefonic pe unde scurte neautomatizat, capacitate, kW: 1 (Передатчик GSM</w:t>
            </w:r>
            <w:r>
              <w:tab/>
              <w:t>DAT alarm)</w:t>
            </w:r>
          </w:p>
          <w:p w14:paraId="63AEBE60"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1CA494F" w14:textId="77777777" w:rsidR="00526B0F" w:rsidRDefault="00526B0F" w:rsidP="002A08C6">
            <w:pPr>
              <w:jc w:val="center"/>
            </w:pPr>
            <w:r>
              <w:t>compl.</w:t>
            </w:r>
          </w:p>
        </w:tc>
        <w:tc>
          <w:tcPr>
            <w:tcW w:w="1559" w:type="dxa"/>
            <w:tcBorders>
              <w:top w:val="single" w:sz="4" w:space="0" w:color="auto"/>
              <w:bottom w:val="single" w:sz="4" w:space="0" w:color="auto"/>
            </w:tcBorders>
            <w:vAlign w:val="center"/>
          </w:tcPr>
          <w:p w14:paraId="086B2CC6" w14:textId="77777777" w:rsidR="00526B0F" w:rsidRDefault="00526B0F" w:rsidP="002A08C6">
            <w:pPr>
              <w:jc w:val="center"/>
            </w:pPr>
            <w:r>
              <w:t>1,00</w:t>
            </w:r>
          </w:p>
        </w:tc>
      </w:tr>
      <w:tr w:rsidR="00526B0F" w14:paraId="25503EB6"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501304" w14:textId="77777777" w:rsidR="00526B0F" w:rsidRDefault="00526B0F" w:rsidP="002A08C6">
            <w:r>
              <w:t xml:space="preserve"> 169</w:t>
            </w:r>
          </w:p>
        </w:tc>
        <w:tc>
          <w:tcPr>
            <w:tcW w:w="1701" w:type="dxa"/>
            <w:tcBorders>
              <w:top w:val="single" w:sz="4" w:space="0" w:color="auto"/>
              <w:bottom w:val="single" w:sz="4" w:space="0" w:color="auto"/>
            </w:tcBorders>
            <w:vAlign w:val="center"/>
          </w:tcPr>
          <w:p w14:paraId="58F66F92" w14:textId="77777777" w:rsidR="00526B0F" w:rsidRDefault="00526B0F" w:rsidP="002A08C6">
            <w:pPr>
              <w:rPr>
                <w:lang w:val="en-US"/>
              </w:rPr>
            </w:pPr>
            <w:r>
              <w:rPr>
                <w:lang w:val="en-US"/>
              </w:rPr>
              <w:t>10-01-039-06</w:t>
            </w:r>
          </w:p>
          <w:p w14:paraId="01231C32" w14:textId="77777777" w:rsidR="00526B0F" w:rsidRDefault="00526B0F" w:rsidP="002A08C6"/>
        </w:tc>
        <w:tc>
          <w:tcPr>
            <w:tcW w:w="4961" w:type="dxa"/>
            <w:tcBorders>
              <w:top w:val="single" w:sz="4" w:space="0" w:color="auto"/>
              <w:bottom w:val="single" w:sz="4" w:space="0" w:color="auto"/>
            </w:tcBorders>
            <w:vAlign w:val="center"/>
          </w:tcPr>
          <w:p w14:paraId="3AFD49B6" w14:textId="77777777" w:rsidR="00526B0F" w:rsidRPr="00036D21" w:rsidRDefault="00526B0F" w:rsidP="002A08C6">
            <w:pPr>
              <w:adjustRightInd w:val="0"/>
            </w:pPr>
            <w:r>
              <w:t>Acumulator 12в, 17А/ч</w:t>
            </w:r>
          </w:p>
          <w:p w14:paraId="220190A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1172B30"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0E0A614" w14:textId="77777777" w:rsidR="00526B0F" w:rsidRDefault="00526B0F" w:rsidP="002A08C6">
            <w:pPr>
              <w:jc w:val="center"/>
            </w:pPr>
            <w:r>
              <w:t>1,00</w:t>
            </w:r>
          </w:p>
        </w:tc>
      </w:tr>
      <w:tr w:rsidR="00526B0F" w14:paraId="4C6A509C"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827FBF" w14:textId="77777777" w:rsidR="00526B0F" w:rsidRDefault="00526B0F" w:rsidP="002A08C6">
            <w:r>
              <w:t xml:space="preserve"> 170</w:t>
            </w:r>
          </w:p>
        </w:tc>
        <w:tc>
          <w:tcPr>
            <w:tcW w:w="1701" w:type="dxa"/>
            <w:tcBorders>
              <w:top w:val="single" w:sz="4" w:space="0" w:color="auto"/>
              <w:bottom w:val="single" w:sz="4" w:space="0" w:color="auto"/>
            </w:tcBorders>
            <w:vAlign w:val="center"/>
          </w:tcPr>
          <w:p w14:paraId="336B7BA2" w14:textId="77777777" w:rsidR="00526B0F" w:rsidRDefault="00526B0F" w:rsidP="002A08C6">
            <w:pPr>
              <w:rPr>
                <w:lang w:val="en-US"/>
              </w:rPr>
            </w:pPr>
            <w:r>
              <w:rPr>
                <w:lang w:val="en-US"/>
              </w:rPr>
              <w:t>10-04-066-05</w:t>
            </w:r>
          </w:p>
          <w:p w14:paraId="3D72C700" w14:textId="77777777" w:rsidR="00526B0F" w:rsidRDefault="00526B0F" w:rsidP="002A08C6"/>
        </w:tc>
        <w:tc>
          <w:tcPr>
            <w:tcW w:w="4961" w:type="dxa"/>
            <w:tcBorders>
              <w:top w:val="single" w:sz="4" w:space="0" w:color="auto"/>
              <w:bottom w:val="single" w:sz="4" w:space="0" w:color="auto"/>
            </w:tcBorders>
            <w:vAlign w:val="center"/>
          </w:tcPr>
          <w:p w14:paraId="774919F9" w14:textId="77777777" w:rsidR="00526B0F" w:rsidRPr="00036D21" w:rsidRDefault="00526B0F" w:rsidP="002A08C6">
            <w:pPr>
              <w:adjustRightInd w:val="0"/>
            </w:pPr>
            <w:r>
              <w:t>Sonerie ЗПО</w:t>
            </w:r>
          </w:p>
          <w:p w14:paraId="4A765087"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7FC3A9D"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2615E44" w14:textId="77777777" w:rsidR="00526B0F" w:rsidRDefault="00526B0F" w:rsidP="002A08C6">
            <w:pPr>
              <w:jc w:val="center"/>
            </w:pPr>
            <w:r>
              <w:t>6,00</w:t>
            </w:r>
          </w:p>
        </w:tc>
      </w:tr>
      <w:tr w:rsidR="00526B0F" w14:paraId="066EA53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35ED2" w14:textId="77777777" w:rsidR="00526B0F" w:rsidRDefault="00526B0F" w:rsidP="002A08C6">
            <w:r>
              <w:t xml:space="preserve"> 171</w:t>
            </w:r>
          </w:p>
        </w:tc>
        <w:tc>
          <w:tcPr>
            <w:tcW w:w="1701" w:type="dxa"/>
            <w:tcBorders>
              <w:top w:val="single" w:sz="4" w:space="0" w:color="auto"/>
              <w:bottom w:val="single" w:sz="4" w:space="0" w:color="auto"/>
            </w:tcBorders>
            <w:vAlign w:val="center"/>
          </w:tcPr>
          <w:p w14:paraId="07795238" w14:textId="77777777" w:rsidR="00526B0F" w:rsidRDefault="00526B0F" w:rsidP="002A08C6">
            <w:pPr>
              <w:rPr>
                <w:lang w:val="en-US"/>
              </w:rPr>
            </w:pPr>
            <w:r>
              <w:rPr>
                <w:lang w:val="en-US"/>
              </w:rPr>
              <w:t>10-08-002-02</w:t>
            </w:r>
          </w:p>
          <w:p w14:paraId="5453DD19" w14:textId="77777777" w:rsidR="00526B0F" w:rsidRDefault="00526B0F" w:rsidP="002A08C6"/>
        </w:tc>
        <w:tc>
          <w:tcPr>
            <w:tcW w:w="4961" w:type="dxa"/>
            <w:tcBorders>
              <w:top w:val="single" w:sz="4" w:space="0" w:color="auto"/>
              <w:bottom w:val="single" w:sz="4" w:space="0" w:color="auto"/>
            </w:tcBorders>
            <w:vAlign w:val="center"/>
          </w:tcPr>
          <w:p w14:paraId="3055EF1C" w14:textId="77777777" w:rsidR="00526B0F" w:rsidRPr="00036D21" w:rsidRDefault="00526B0F" w:rsidP="002A08C6">
            <w:pPr>
              <w:adjustRightInd w:val="0"/>
            </w:pPr>
            <w:r>
              <w:t>Avertizoare de fum SPD3.1</w:t>
            </w:r>
          </w:p>
          <w:p w14:paraId="6BC2D5A4"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C8AF7EE"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6A5628F8" w14:textId="77777777" w:rsidR="00526B0F" w:rsidRDefault="00526B0F" w:rsidP="002A08C6">
            <w:pPr>
              <w:jc w:val="center"/>
            </w:pPr>
            <w:r>
              <w:t>36,00</w:t>
            </w:r>
          </w:p>
        </w:tc>
      </w:tr>
      <w:tr w:rsidR="00526B0F" w14:paraId="574A597E"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3D5E9" w14:textId="77777777" w:rsidR="00526B0F" w:rsidRDefault="00526B0F" w:rsidP="002A08C6">
            <w:r>
              <w:t xml:space="preserve"> 172</w:t>
            </w:r>
          </w:p>
        </w:tc>
        <w:tc>
          <w:tcPr>
            <w:tcW w:w="1701" w:type="dxa"/>
            <w:tcBorders>
              <w:top w:val="single" w:sz="4" w:space="0" w:color="auto"/>
              <w:bottom w:val="single" w:sz="4" w:space="0" w:color="auto"/>
            </w:tcBorders>
            <w:vAlign w:val="center"/>
          </w:tcPr>
          <w:p w14:paraId="3CF243AE" w14:textId="77777777" w:rsidR="00526B0F" w:rsidRDefault="00526B0F" w:rsidP="002A08C6">
            <w:pPr>
              <w:rPr>
                <w:lang w:val="en-US"/>
              </w:rPr>
            </w:pPr>
            <w:r>
              <w:rPr>
                <w:lang w:val="en-US"/>
              </w:rPr>
              <w:t>10-08-002-01</w:t>
            </w:r>
          </w:p>
          <w:p w14:paraId="351B439A" w14:textId="77777777" w:rsidR="00526B0F" w:rsidRDefault="00526B0F" w:rsidP="002A08C6"/>
        </w:tc>
        <w:tc>
          <w:tcPr>
            <w:tcW w:w="4961" w:type="dxa"/>
            <w:tcBorders>
              <w:top w:val="single" w:sz="4" w:space="0" w:color="auto"/>
              <w:bottom w:val="single" w:sz="4" w:space="0" w:color="auto"/>
            </w:tcBorders>
            <w:vAlign w:val="center"/>
          </w:tcPr>
          <w:p w14:paraId="71FD392B" w14:textId="77777777" w:rsidR="00526B0F" w:rsidRPr="00036D21" w:rsidRDefault="00526B0F" w:rsidP="002A08C6">
            <w:pPr>
              <w:adjustRightInd w:val="0"/>
            </w:pPr>
            <w:r>
              <w:t>Avertizoare "ПС" automatice: termic de electrocontact, de contact magnetic in executare normala, SPR3LM  ручной</w:t>
            </w:r>
          </w:p>
          <w:p w14:paraId="1A8718B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CCD6B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C55EBF9" w14:textId="77777777" w:rsidR="00526B0F" w:rsidRDefault="00526B0F" w:rsidP="002A08C6">
            <w:pPr>
              <w:jc w:val="center"/>
            </w:pPr>
            <w:r>
              <w:t>2,00</w:t>
            </w:r>
          </w:p>
        </w:tc>
      </w:tr>
      <w:tr w:rsidR="00526B0F" w14:paraId="7CEC38F1"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580CCA" w14:textId="77777777" w:rsidR="00526B0F" w:rsidRDefault="00526B0F" w:rsidP="002A08C6">
            <w:r>
              <w:t xml:space="preserve"> 173</w:t>
            </w:r>
          </w:p>
        </w:tc>
        <w:tc>
          <w:tcPr>
            <w:tcW w:w="1701" w:type="dxa"/>
            <w:tcBorders>
              <w:top w:val="single" w:sz="4" w:space="0" w:color="auto"/>
              <w:bottom w:val="single" w:sz="4" w:space="0" w:color="auto"/>
            </w:tcBorders>
            <w:vAlign w:val="center"/>
          </w:tcPr>
          <w:p w14:paraId="7EEF8F4D" w14:textId="77777777" w:rsidR="00526B0F" w:rsidRDefault="00526B0F" w:rsidP="002A08C6">
            <w:pPr>
              <w:rPr>
                <w:lang w:val="en-US"/>
              </w:rPr>
            </w:pPr>
            <w:r>
              <w:rPr>
                <w:lang w:val="en-US"/>
              </w:rPr>
              <w:t>08-02-412-1</w:t>
            </w:r>
          </w:p>
          <w:p w14:paraId="475968B8" w14:textId="77777777" w:rsidR="00526B0F" w:rsidRDefault="00526B0F" w:rsidP="002A08C6"/>
        </w:tc>
        <w:tc>
          <w:tcPr>
            <w:tcW w:w="4961" w:type="dxa"/>
            <w:tcBorders>
              <w:top w:val="single" w:sz="4" w:space="0" w:color="auto"/>
              <w:bottom w:val="single" w:sz="4" w:space="0" w:color="auto"/>
            </w:tcBorders>
            <w:vAlign w:val="center"/>
          </w:tcPr>
          <w:p w14:paraId="4C133C7A" w14:textId="77777777" w:rsidR="00526B0F" w:rsidRPr="00036D21" w:rsidRDefault="00526B0F" w:rsidP="002A08C6">
            <w:pPr>
              <w:adjustRightInd w:val="0"/>
            </w:pPr>
            <w:r>
              <w:t xml:space="preserve">Introducerea conductorilor in tevi si furtunuri metalice pozate: primul conductor monofir sau </w:t>
            </w:r>
            <w:r>
              <w:lastRenderedPageBreak/>
              <w:t>multifir in impletire comuna, sectiune sumara pina la 2,5 mm2</w:t>
            </w:r>
          </w:p>
          <w:p w14:paraId="1903E1C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4FA21E8" w14:textId="77777777" w:rsidR="00526B0F" w:rsidRDefault="00526B0F" w:rsidP="002A08C6">
            <w:pPr>
              <w:jc w:val="center"/>
            </w:pPr>
            <w:r>
              <w:lastRenderedPageBreak/>
              <w:t>100 m</w:t>
            </w:r>
          </w:p>
        </w:tc>
        <w:tc>
          <w:tcPr>
            <w:tcW w:w="1559" w:type="dxa"/>
            <w:tcBorders>
              <w:top w:val="single" w:sz="4" w:space="0" w:color="auto"/>
              <w:bottom w:val="single" w:sz="4" w:space="0" w:color="auto"/>
            </w:tcBorders>
            <w:vAlign w:val="center"/>
          </w:tcPr>
          <w:p w14:paraId="4AF3901B" w14:textId="77777777" w:rsidR="00526B0F" w:rsidRDefault="00526B0F" w:rsidP="002A08C6">
            <w:pPr>
              <w:jc w:val="center"/>
            </w:pPr>
            <w:r>
              <w:t>7,10</w:t>
            </w:r>
          </w:p>
        </w:tc>
      </w:tr>
      <w:tr w:rsidR="00526B0F" w14:paraId="32B3913D"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16D4A" w14:textId="77777777" w:rsidR="00526B0F" w:rsidRDefault="00526B0F" w:rsidP="002A08C6">
            <w:r>
              <w:t xml:space="preserve"> 174</w:t>
            </w:r>
          </w:p>
        </w:tc>
        <w:tc>
          <w:tcPr>
            <w:tcW w:w="1701" w:type="dxa"/>
            <w:tcBorders>
              <w:top w:val="single" w:sz="4" w:space="0" w:color="auto"/>
              <w:bottom w:val="single" w:sz="4" w:space="0" w:color="auto"/>
            </w:tcBorders>
            <w:vAlign w:val="center"/>
          </w:tcPr>
          <w:p w14:paraId="07DA6D8D" w14:textId="77777777" w:rsidR="00526B0F" w:rsidRDefault="00526B0F" w:rsidP="002A08C6">
            <w:pPr>
              <w:rPr>
                <w:lang w:val="en-US"/>
              </w:rPr>
            </w:pPr>
            <w:r>
              <w:rPr>
                <w:lang w:val="en-US"/>
              </w:rPr>
              <w:t>Pret de piata</w:t>
            </w:r>
          </w:p>
          <w:p w14:paraId="61A98081" w14:textId="77777777" w:rsidR="00526B0F" w:rsidRDefault="00526B0F" w:rsidP="002A08C6"/>
        </w:tc>
        <w:tc>
          <w:tcPr>
            <w:tcW w:w="4961" w:type="dxa"/>
            <w:tcBorders>
              <w:top w:val="single" w:sz="4" w:space="0" w:color="auto"/>
              <w:bottom w:val="single" w:sz="4" w:space="0" w:color="auto"/>
            </w:tcBorders>
            <w:vAlign w:val="center"/>
          </w:tcPr>
          <w:p w14:paraId="3EB3BD3D" w14:textId="77777777" w:rsidR="00526B0F" w:rsidRPr="00036D21" w:rsidRDefault="00526B0F" w:rsidP="002A08C6">
            <w:pPr>
              <w:adjustRightInd w:val="0"/>
            </w:pPr>
            <w:r>
              <w:t>Cablu JE-HH FE180 E30 PH120 FRFH 1x2x0.8мм2</w:t>
            </w:r>
          </w:p>
          <w:p w14:paraId="106FA7FA"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68BDAFE"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5E5D0C73" w14:textId="77777777" w:rsidR="00526B0F" w:rsidRDefault="00526B0F" w:rsidP="002A08C6">
            <w:pPr>
              <w:jc w:val="center"/>
            </w:pPr>
            <w:r>
              <w:t>650,00</w:t>
            </w:r>
          </w:p>
        </w:tc>
      </w:tr>
      <w:tr w:rsidR="00526B0F" w14:paraId="5A2F0AA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7957F" w14:textId="77777777" w:rsidR="00526B0F" w:rsidRDefault="00526B0F" w:rsidP="002A08C6">
            <w:r>
              <w:t xml:space="preserve"> 175</w:t>
            </w:r>
          </w:p>
        </w:tc>
        <w:tc>
          <w:tcPr>
            <w:tcW w:w="1701" w:type="dxa"/>
            <w:tcBorders>
              <w:top w:val="single" w:sz="4" w:space="0" w:color="auto"/>
              <w:bottom w:val="single" w:sz="4" w:space="0" w:color="auto"/>
            </w:tcBorders>
            <w:vAlign w:val="center"/>
          </w:tcPr>
          <w:p w14:paraId="428EF5CA" w14:textId="77777777" w:rsidR="00526B0F" w:rsidRDefault="00526B0F" w:rsidP="002A08C6">
            <w:pPr>
              <w:rPr>
                <w:lang w:val="en-US"/>
              </w:rPr>
            </w:pPr>
            <w:r>
              <w:rPr>
                <w:lang w:val="en-US"/>
              </w:rPr>
              <w:t>Pret de piata</w:t>
            </w:r>
          </w:p>
          <w:p w14:paraId="01781942" w14:textId="77777777" w:rsidR="00526B0F" w:rsidRDefault="00526B0F" w:rsidP="002A08C6"/>
        </w:tc>
        <w:tc>
          <w:tcPr>
            <w:tcW w:w="4961" w:type="dxa"/>
            <w:tcBorders>
              <w:top w:val="single" w:sz="4" w:space="0" w:color="auto"/>
              <w:bottom w:val="single" w:sz="4" w:space="0" w:color="auto"/>
            </w:tcBorders>
            <w:vAlign w:val="center"/>
          </w:tcPr>
          <w:p w14:paraId="776DA867" w14:textId="77777777" w:rsidR="00526B0F" w:rsidRPr="00036D21" w:rsidRDefault="00526B0F" w:rsidP="002A08C6">
            <w:pPr>
              <w:adjustRightInd w:val="0"/>
            </w:pPr>
            <w:r>
              <w:t>Cablu ВВГнгFRLSLTx-3*1.5</w:t>
            </w:r>
          </w:p>
          <w:p w14:paraId="44E276CC"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EF44D65"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3D49FB00" w14:textId="77777777" w:rsidR="00526B0F" w:rsidRDefault="00526B0F" w:rsidP="002A08C6">
            <w:pPr>
              <w:jc w:val="center"/>
            </w:pPr>
            <w:r>
              <w:t>60,00</w:t>
            </w:r>
          </w:p>
        </w:tc>
      </w:tr>
      <w:tr w:rsidR="00526B0F" w14:paraId="18AC56E7"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B7EEAC" w14:textId="77777777" w:rsidR="00526B0F" w:rsidRDefault="00526B0F" w:rsidP="002A08C6">
            <w:r>
              <w:t xml:space="preserve"> 176</w:t>
            </w:r>
          </w:p>
        </w:tc>
        <w:tc>
          <w:tcPr>
            <w:tcW w:w="1701" w:type="dxa"/>
            <w:tcBorders>
              <w:top w:val="single" w:sz="4" w:space="0" w:color="auto"/>
              <w:bottom w:val="single" w:sz="4" w:space="0" w:color="auto"/>
            </w:tcBorders>
            <w:vAlign w:val="center"/>
          </w:tcPr>
          <w:p w14:paraId="004C2610" w14:textId="77777777" w:rsidR="00526B0F" w:rsidRDefault="00526B0F" w:rsidP="002A08C6">
            <w:pPr>
              <w:rPr>
                <w:lang w:val="en-US"/>
              </w:rPr>
            </w:pPr>
            <w:r>
              <w:rPr>
                <w:lang w:val="en-US"/>
              </w:rPr>
              <w:t>08-02-409-1</w:t>
            </w:r>
          </w:p>
          <w:p w14:paraId="045CE4AB" w14:textId="77777777" w:rsidR="00526B0F" w:rsidRDefault="00526B0F" w:rsidP="002A08C6"/>
        </w:tc>
        <w:tc>
          <w:tcPr>
            <w:tcW w:w="4961" w:type="dxa"/>
            <w:tcBorders>
              <w:top w:val="single" w:sz="4" w:space="0" w:color="auto"/>
              <w:bottom w:val="single" w:sz="4" w:space="0" w:color="auto"/>
            </w:tcBorders>
            <w:vAlign w:val="center"/>
          </w:tcPr>
          <w:p w14:paraId="7ABD3814" w14:textId="77777777" w:rsidR="00526B0F" w:rsidRPr="00036D21" w:rsidRDefault="00526B0F" w:rsidP="002A08C6">
            <w:pPr>
              <w:adjustRightInd w:val="0"/>
            </w:pPr>
            <w:r>
              <w:t>Teava gofro din vinilplast pe contructii instalate, pe pereti si coloane, fixare cu scoabe, diametru pina la 20 mm</w:t>
            </w:r>
          </w:p>
          <w:p w14:paraId="481D5C2D"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965F640" w14:textId="77777777" w:rsidR="00526B0F" w:rsidRDefault="00526B0F" w:rsidP="002A08C6">
            <w:pPr>
              <w:jc w:val="center"/>
            </w:pPr>
            <w:r>
              <w:t>100 m</w:t>
            </w:r>
          </w:p>
        </w:tc>
        <w:tc>
          <w:tcPr>
            <w:tcW w:w="1559" w:type="dxa"/>
            <w:tcBorders>
              <w:top w:val="single" w:sz="4" w:space="0" w:color="auto"/>
              <w:bottom w:val="single" w:sz="4" w:space="0" w:color="auto"/>
            </w:tcBorders>
            <w:vAlign w:val="center"/>
          </w:tcPr>
          <w:p w14:paraId="47A4CF2A" w14:textId="77777777" w:rsidR="00526B0F" w:rsidRDefault="00526B0F" w:rsidP="002A08C6">
            <w:pPr>
              <w:jc w:val="center"/>
            </w:pPr>
            <w:r>
              <w:t>6,50</w:t>
            </w:r>
          </w:p>
        </w:tc>
      </w:tr>
      <w:tr w:rsidR="00526B0F" w14:paraId="7EA8C740"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8E8AD3" w14:textId="77777777" w:rsidR="00526B0F" w:rsidRDefault="00526B0F" w:rsidP="002A08C6">
            <w:r>
              <w:t xml:space="preserve"> 177</w:t>
            </w:r>
          </w:p>
        </w:tc>
        <w:tc>
          <w:tcPr>
            <w:tcW w:w="1701" w:type="dxa"/>
            <w:tcBorders>
              <w:top w:val="single" w:sz="4" w:space="0" w:color="auto"/>
              <w:bottom w:val="single" w:sz="4" w:space="0" w:color="auto"/>
            </w:tcBorders>
            <w:vAlign w:val="center"/>
          </w:tcPr>
          <w:p w14:paraId="45708F41" w14:textId="77777777" w:rsidR="00526B0F" w:rsidRDefault="00526B0F" w:rsidP="002A08C6">
            <w:pPr>
              <w:rPr>
                <w:lang w:val="en-US"/>
              </w:rPr>
            </w:pPr>
            <w:r>
              <w:rPr>
                <w:lang w:val="en-US"/>
              </w:rPr>
              <w:t>Pret de piata</w:t>
            </w:r>
          </w:p>
          <w:p w14:paraId="0A3478D9" w14:textId="77777777" w:rsidR="00526B0F" w:rsidRDefault="00526B0F" w:rsidP="002A08C6"/>
        </w:tc>
        <w:tc>
          <w:tcPr>
            <w:tcW w:w="4961" w:type="dxa"/>
            <w:tcBorders>
              <w:top w:val="single" w:sz="4" w:space="0" w:color="auto"/>
              <w:bottom w:val="single" w:sz="4" w:space="0" w:color="auto"/>
            </w:tcBorders>
            <w:vAlign w:val="center"/>
          </w:tcPr>
          <w:p w14:paraId="1A0CD435" w14:textId="77777777" w:rsidR="00526B0F" w:rsidRPr="00036D21" w:rsidRDefault="00526B0F" w:rsidP="002A08C6">
            <w:pPr>
              <w:adjustRightInd w:val="0"/>
            </w:pPr>
            <w:r>
              <w:t>Teava gofro din v/p D16-20</w:t>
            </w:r>
          </w:p>
          <w:p w14:paraId="7935B1A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BECF038" w14:textId="77777777" w:rsidR="00526B0F" w:rsidRDefault="00526B0F" w:rsidP="002A08C6">
            <w:pPr>
              <w:jc w:val="center"/>
            </w:pPr>
            <w:r>
              <w:t>m</w:t>
            </w:r>
          </w:p>
        </w:tc>
        <w:tc>
          <w:tcPr>
            <w:tcW w:w="1559" w:type="dxa"/>
            <w:tcBorders>
              <w:top w:val="single" w:sz="4" w:space="0" w:color="auto"/>
              <w:bottom w:val="single" w:sz="4" w:space="0" w:color="auto"/>
            </w:tcBorders>
            <w:vAlign w:val="center"/>
          </w:tcPr>
          <w:p w14:paraId="6BC84FC2" w14:textId="77777777" w:rsidR="00526B0F" w:rsidRDefault="00526B0F" w:rsidP="002A08C6">
            <w:pPr>
              <w:jc w:val="center"/>
            </w:pPr>
            <w:r>
              <w:t>650,00</w:t>
            </w:r>
          </w:p>
        </w:tc>
      </w:tr>
      <w:tr w:rsidR="00526B0F" w:rsidRPr="00036D21" w14:paraId="787888F8" w14:textId="77777777" w:rsidTr="003F48C1">
        <w:tc>
          <w:tcPr>
            <w:tcW w:w="709" w:type="dxa"/>
            <w:tcBorders>
              <w:top w:val="nil"/>
              <w:left w:val="single" w:sz="6" w:space="0" w:color="auto"/>
              <w:bottom w:val="nil"/>
              <w:right w:val="nil"/>
            </w:tcBorders>
          </w:tcPr>
          <w:p w14:paraId="2BF0D32B" w14:textId="77777777" w:rsidR="00526B0F" w:rsidRDefault="00526B0F" w:rsidP="002A08C6">
            <w:pPr>
              <w:jc w:val="center"/>
            </w:pPr>
            <w:r>
              <w:t xml:space="preserve"> </w:t>
            </w:r>
          </w:p>
        </w:tc>
        <w:tc>
          <w:tcPr>
            <w:tcW w:w="1701" w:type="dxa"/>
            <w:tcBorders>
              <w:top w:val="nil"/>
              <w:left w:val="single" w:sz="6" w:space="0" w:color="auto"/>
              <w:bottom w:val="nil"/>
              <w:right w:val="nil"/>
            </w:tcBorders>
          </w:tcPr>
          <w:p w14:paraId="50E1E845" w14:textId="77777777" w:rsidR="00526B0F" w:rsidRDefault="00526B0F" w:rsidP="002A08C6"/>
        </w:tc>
        <w:tc>
          <w:tcPr>
            <w:tcW w:w="4961" w:type="dxa"/>
            <w:tcBorders>
              <w:top w:val="nil"/>
              <w:left w:val="single" w:sz="6" w:space="0" w:color="auto"/>
              <w:bottom w:val="nil"/>
              <w:right w:val="nil"/>
            </w:tcBorders>
          </w:tcPr>
          <w:p w14:paraId="05987C22" w14:textId="77777777" w:rsidR="00526B0F" w:rsidRPr="007F2714" w:rsidRDefault="00526B0F" w:rsidP="002A08C6">
            <w:pPr>
              <w:rPr>
                <w:b/>
                <w:bCs/>
                <w:sz w:val="22"/>
                <w:szCs w:val="22"/>
                <w:lang w:val="en-US"/>
              </w:rPr>
            </w:pPr>
            <w:r>
              <w:rPr>
                <w:b/>
                <w:bCs/>
                <w:sz w:val="22"/>
                <w:szCs w:val="22"/>
                <w:lang w:val="en-US"/>
              </w:rPr>
              <w:t xml:space="preserve">Capitolul </w:t>
            </w:r>
            <w:r w:rsidRPr="00036D21">
              <w:rPr>
                <w:b/>
                <w:bCs/>
                <w:sz w:val="22"/>
                <w:szCs w:val="22"/>
                <w:lang w:val="en-US"/>
              </w:rPr>
              <w:t xml:space="preserve">3.3. Utilaj </w:t>
            </w:r>
          </w:p>
          <w:p w14:paraId="45DEC864" w14:textId="77777777" w:rsidR="00526B0F" w:rsidRPr="00905BA7" w:rsidRDefault="00526B0F" w:rsidP="002A08C6">
            <w:pPr>
              <w:rPr>
                <w:b/>
                <w:bCs/>
                <w:sz w:val="2"/>
                <w:szCs w:val="2"/>
                <w:lang w:val="en-US"/>
              </w:rPr>
            </w:pPr>
          </w:p>
        </w:tc>
        <w:tc>
          <w:tcPr>
            <w:tcW w:w="1560" w:type="dxa"/>
            <w:tcBorders>
              <w:top w:val="nil"/>
              <w:left w:val="single" w:sz="6" w:space="0" w:color="auto"/>
              <w:bottom w:val="nil"/>
              <w:right w:val="nil"/>
            </w:tcBorders>
          </w:tcPr>
          <w:p w14:paraId="0EBA8C55" w14:textId="77777777" w:rsidR="00526B0F" w:rsidRPr="00036D21" w:rsidRDefault="00526B0F" w:rsidP="002A08C6">
            <w:pPr>
              <w:rPr>
                <w:lang w:val="en-US"/>
              </w:rPr>
            </w:pPr>
          </w:p>
        </w:tc>
        <w:tc>
          <w:tcPr>
            <w:tcW w:w="1559" w:type="dxa"/>
            <w:tcBorders>
              <w:top w:val="nil"/>
              <w:left w:val="single" w:sz="6" w:space="0" w:color="auto"/>
              <w:bottom w:val="nil"/>
              <w:right w:val="single" w:sz="4" w:space="0" w:color="auto"/>
            </w:tcBorders>
          </w:tcPr>
          <w:p w14:paraId="25A650DA" w14:textId="77777777" w:rsidR="00526B0F" w:rsidRPr="00036D21" w:rsidRDefault="00526B0F" w:rsidP="002A08C6">
            <w:pPr>
              <w:rPr>
                <w:lang w:val="en-US"/>
              </w:rPr>
            </w:pPr>
          </w:p>
        </w:tc>
      </w:tr>
      <w:tr w:rsidR="00526B0F" w14:paraId="7F6968CA"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B80C3" w14:textId="77777777" w:rsidR="00526B0F" w:rsidRDefault="00526B0F" w:rsidP="002A08C6">
            <w:r>
              <w:t>178</w:t>
            </w:r>
          </w:p>
        </w:tc>
        <w:tc>
          <w:tcPr>
            <w:tcW w:w="1701" w:type="dxa"/>
            <w:tcBorders>
              <w:top w:val="single" w:sz="4" w:space="0" w:color="auto"/>
              <w:bottom w:val="single" w:sz="4" w:space="0" w:color="auto"/>
            </w:tcBorders>
            <w:vAlign w:val="center"/>
          </w:tcPr>
          <w:p w14:paraId="76F79D9E" w14:textId="77777777" w:rsidR="00526B0F" w:rsidRDefault="00526B0F" w:rsidP="002A08C6">
            <w:pPr>
              <w:rPr>
                <w:lang w:val="en-US"/>
              </w:rPr>
            </w:pPr>
            <w:r>
              <w:rPr>
                <w:lang w:val="en-US"/>
              </w:rPr>
              <w:t>Цена поставщика</w:t>
            </w:r>
          </w:p>
          <w:p w14:paraId="14669C01" w14:textId="77777777" w:rsidR="00526B0F" w:rsidRDefault="00526B0F" w:rsidP="002A08C6"/>
        </w:tc>
        <w:tc>
          <w:tcPr>
            <w:tcW w:w="4961" w:type="dxa"/>
            <w:tcBorders>
              <w:top w:val="single" w:sz="4" w:space="0" w:color="auto"/>
              <w:bottom w:val="single" w:sz="4" w:space="0" w:color="auto"/>
            </w:tcBorders>
            <w:vAlign w:val="center"/>
          </w:tcPr>
          <w:p w14:paraId="3F7B9187" w14:textId="77777777" w:rsidR="00526B0F" w:rsidRPr="00036D21" w:rsidRDefault="00526B0F" w:rsidP="002A08C6">
            <w:pPr>
              <w:adjustRightInd w:val="0"/>
            </w:pPr>
            <w:r>
              <w:t>Контрольная панель на 8 зон  Артон 08П</w:t>
            </w:r>
          </w:p>
          <w:p w14:paraId="028AC69B"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0F1E4A1"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7ADCB06E" w14:textId="77777777" w:rsidR="00526B0F" w:rsidRDefault="00526B0F" w:rsidP="002A08C6">
            <w:pPr>
              <w:jc w:val="center"/>
            </w:pPr>
            <w:r>
              <w:t>1,00</w:t>
            </w:r>
          </w:p>
        </w:tc>
      </w:tr>
      <w:tr w:rsidR="00526B0F" w14:paraId="7C14EFEF"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E5FEE7" w14:textId="77777777" w:rsidR="00526B0F" w:rsidRDefault="00526B0F" w:rsidP="002A08C6">
            <w:r>
              <w:t xml:space="preserve"> 179</w:t>
            </w:r>
          </w:p>
        </w:tc>
        <w:tc>
          <w:tcPr>
            <w:tcW w:w="1701" w:type="dxa"/>
            <w:tcBorders>
              <w:top w:val="single" w:sz="4" w:space="0" w:color="auto"/>
              <w:bottom w:val="single" w:sz="4" w:space="0" w:color="auto"/>
            </w:tcBorders>
            <w:vAlign w:val="center"/>
          </w:tcPr>
          <w:p w14:paraId="57709E96" w14:textId="77777777" w:rsidR="00526B0F" w:rsidRDefault="00526B0F" w:rsidP="002A08C6">
            <w:pPr>
              <w:rPr>
                <w:lang w:val="en-US"/>
              </w:rPr>
            </w:pPr>
            <w:r>
              <w:rPr>
                <w:lang w:val="en-US"/>
              </w:rPr>
              <w:t>Цена поставщика</w:t>
            </w:r>
          </w:p>
          <w:p w14:paraId="1680C2F3" w14:textId="77777777" w:rsidR="00526B0F" w:rsidRDefault="00526B0F" w:rsidP="002A08C6"/>
        </w:tc>
        <w:tc>
          <w:tcPr>
            <w:tcW w:w="4961" w:type="dxa"/>
            <w:tcBorders>
              <w:top w:val="single" w:sz="4" w:space="0" w:color="auto"/>
              <w:bottom w:val="single" w:sz="4" w:space="0" w:color="auto"/>
            </w:tcBorders>
            <w:vAlign w:val="center"/>
          </w:tcPr>
          <w:p w14:paraId="64C3B1AD" w14:textId="77777777" w:rsidR="00526B0F" w:rsidRPr="00036D21" w:rsidRDefault="00526B0F" w:rsidP="002A08C6">
            <w:pPr>
              <w:adjustRightInd w:val="0"/>
            </w:pPr>
            <w:r>
              <w:t>Передатчик GSM</w:t>
            </w:r>
            <w:r>
              <w:tab/>
              <w:t xml:space="preserve">   DAT alarm</w:t>
            </w:r>
          </w:p>
          <w:p w14:paraId="42842C0A"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39A4E94" w14:textId="77777777" w:rsidR="00526B0F" w:rsidRDefault="00526B0F" w:rsidP="002A08C6">
            <w:pPr>
              <w:jc w:val="center"/>
            </w:pPr>
            <w:r>
              <w:t>compl.</w:t>
            </w:r>
          </w:p>
        </w:tc>
        <w:tc>
          <w:tcPr>
            <w:tcW w:w="1559" w:type="dxa"/>
            <w:tcBorders>
              <w:top w:val="single" w:sz="4" w:space="0" w:color="auto"/>
              <w:bottom w:val="single" w:sz="4" w:space="0" w:color="auto"/>
            </w:tcBorders>
            <w:vAlign w:val="center"/>
          </w:tcPr>
          <w:p w14:paraId="31C56087" w14:textId="77777777" w:rsidR="00526B0F" w:rsidRDefault="00526B0F" w:rsidP="002A08C6">
            <w:pPr>
              <w:jc w:val="center"/>
            </w:pPr>
            <w:r>
              <w:t>1,00</w:t>
            </w:r>
          </w:p>
        </w:tc>
      </w:tr>
      <w:tr w:rsidR="00526B0F" w14:paraId="6BB7E6A3"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459C4F" w14:textId="77777777" w:rsidR="00526B0F" w:rsidRDefault="00526B0F" w:rsidP="002A08C6">
            <w:r>
              <w:t xml:space="preserve"> 180</w:t>
            </w:r>
          </w:p>
        </w:tc>
        <w:tc>
          <w:tcPr>
            <w:tcW w:w="1701" w:type="dxa"/>
            <w:tcBorders>
              <w:top w:val="single" w:sz="4" w:space="0" w:color="auto"/>
              <w:bottom w:val="single" w:sz="4" w:space="0" w:color="auto"/>
            </w:tcBorders>
            <w:vAlign w:val="center"/>
          </w:tcPr>
          <w:p w14:paraId="6B8A5F88" w14:textId="77777777" w:rsidR="00526B0F" w:rsidRDefault="00526B0F" w:rsidP="002A08C6">
            <w:pPr>
              <w:rPr>
                <w:lang w:val="en-US"/>
              </w:rPr>
            </w:pPr>
            <w:r>
              <w:rPr>
                <w:lang w:val="en-US"/>
              </w:rPr>
              <w:t>Цена поставщика</w:t>
            </w:r>
          </w:p>
          <w:p w14:paraId="367FE6A2" w14:textId="77777777" w:rsidR="00526B0F" w:rsidRDefault="00526B0F" w:rsidP="002A08C6"/>
        </w:tc>
        <w:tc>
          <w:tcPr>
            <w:tcW w:w="4961" w:type="dxa"/>
            <w:tcBorders>
              <w:top w:val="single" w:sz="4" w:space="0" w:color="auto"/>
              <w:bottom w:val="single" w:sz="4" w:space="0" w:color="auto"/>
            </w:tcBorders>
            <w:vAlign w:val="center"/>
          </w:tcPr>
          <w:p w14:paraId="63BFA300" w14:textId="77777777" w:rsidR="00526B0F" w:rsidRPr="00036D21" w:rsidRDefault="00526B0F" w:rsidP="002A08C6">
            <w:pPr>
              <w:adjustRightInd w:val="0"/>
            </w:pPr>
            <w:r>
              <w:t xml:space="preserve">Аккумулятор 12 В, 7Ач </w:t>
            </w:r>
          </w:p>
          <w:p w14:paraId="49DD2226"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373DBE7"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4EC80D6D" w14:textId="77777777" w:rsidR="00526B0F" w:rsidRDefault="00526B0F" w:rsidP="002A08C6">
            <w:pPr>
              <w:jc w:val="center"/>
            </w:pPr>
            <w:r>
              <w:t>1,00</w:t>
            </w:r>
          </w:p>
        </w:tc>
      </w:tr>
      <w:tr w:rsidR="00526B0F" w14:paraId="727816C2"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7E578" w14:textId="77777777" w:rsidR="00526B0F" w:rsidRDefault="00526B0F" w:rsidP="002A08C6">
            <w:r>
              <w:t xml:space="preserve"> 181</w:t>
            </w:r>
          </w:p>
        </w:tc>
        <w:tc>
          <w:tcPr>
            <w:tcW w:w="1701" w:type="dxa"/>
            <w:tcBorders>
              <w:top w:val="single" w:sz="4" w:space="0" w:color="auto"/>
              <w:bottom w:val="single" w:sz="4" w:space="0" w:color="auto"/>
            </w:tcBorders>
            <w:vAlign w:val="center"/>
          </w:tcPr>
          <w:p w14:paraId="74CACF95" w14:textId="77777777" w:rsidR="00526B0F" w:rsidRDefault="00526B0F" w:rsidP="002A08C6">
            <w:pPr>
              <w:rPr>
                <w:lang w:val="en-US"/>
              </w:rPr>
            </w:pPr>
            <w:r>
              <w:rPr>
                <w:lang w:val="en-US"/>
              </w:rPr>
              <w:t>Цена поставщика</w:t>
            </w:r>
          </w:p>
          <w:p w14:paraId="238A80AA" w14:textId="77777777" w:rsidR="00526B0F" w:rsidRDefault="00526B0F" w:rsidP="002A08C6"/>
        </w:tc>
        <w:tc>
          <w:tcPr>
            <w:tcW w:w="4961" w:type="dxa"/>
            <w:tcBorders>
              <w:top w:val="single" w:sz="4" w:space="0" w:color="auto"/>
              <w:bottom w:val="single" w:sz="4" w:space="0" w:color="auto"/>
            </w:tcBorders>
            <w:vAlign w:val="center"/>
          </w:tcPr>
          <w:p w14:paraId="1376C537" w14:textId="77777777" w:rsidR="00526B0F" w:rsidRPr="00036D21" w:rsidRDefault="00526B0F" w:rsidP="002A08C6">
            <w:pPr>
              <w:adjustRightInd w:val="0"/>
            </w:pPr>
            <w:r>
              <w:t>Сирена EN54 ЗПО</w:t>
            </w:r>
          </w:p>
          <w:p w14:paraId="4E787F1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FB039FE"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26ADBEA9" w14:textId="77777777" w:rsidR="00526B0F" w:rsidRDefault="00526B0F" w:rsidP="002A08C6">
            <w:pPr>
              <w:jc w:val="center"/>
            </w:pPr>
            <w:r>
              <w:t>6,00</w:t>
            </w:r>
          </w:p>
        </w:tc>
      </w:tr>
      <w:tr w:rsidR="00526B0F" w14:paraId="36FE024B"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0E079E" w14:textId="77777777" w:rsidR="00526B0F" w:rsidRDefault="00526B0F" w:rsidP="002A08C6">
            <w:r>
              <w:t xml:space="preserve"> 182</w:t>
            </w:r>
          </w:p>
        </w:tc>
        <w:tc>
          <w:tcPr>
            <w:tcW w:w="1701" w:type="dxa"/>
            <w:tcBorders>
              <w:top w:val="single" w:sz="4" w:space="0" w:color="auto"/>
              <w:bottom w:val="single" w:sz="4" w:space="0" w:color="auto"/>
            </w:tcBorders>
            <w:vAlign w:val="center"/>
          </w:tcPr>
          <w:p w14:paraId="2946E4AF" w14:textId="77777777" w:rsidR="00526B0F" w:rsidRDefault="00526B0F" w:rsidP="002A08C6">
            <w:pPr>
              <w:rPr>
                <w:lang w:val="en-US"/>
              </w:rPr>
            </w:pPr>
            <w:r>
              <w:rPr>
                <w:lang w:val="en-US"/>
              </w:rPr>
              <w:t>Цена поставщика</w:t>
            </w:r>
          </w:p>
          <w:p w14:paraId="1FBFCE77" w14:textId="77777777" w:rsidR="00526B0F" w:rsidRDefault="00526B0F" w:rsidP="002A08C6"/>
        </w:tc>
        <w:tc>
          <w:tcPr>
            <w:tcW w:w="4961" w:type="dxa"/>
            <w:tcBorders>
              <w:top w:val="single" w:sz="4" w:space="0" w:color="auto"/>
              <w:bottom w:val="single" w:sz="4" w:space="0" w:color="auto"/>
            </w:tcBorders>
            <w:vAlign w:val="center"/>
          </w:tcPr>
          <w:p w14:paraId="1C606A3F" w14:textId="77777777" w:rsidR="00526B0F" w:rsidRPr="00036D21" w:rsidRDefault="00526B0F" w:rsidP="002A08C6">
            <w:pPr>
              <w:adjustRightInd w:val="0"/>
            </w:pPr>
            <w:r>
              <w:t>Извещатель пожарный дымовой SPD3.1</w:t>
            </w:r>
          </w:p>
          <w:p w14:paraId="39D8C383"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D13D2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3523BC5D" w14:textId="77777777" w:rsidR="00526B0F" w:rsidRDefault="00526B0F" w:rsidP="002A08C6">
            <w:pPr>
              <w:jc w:val="center"/>
            </w:pPr>
            <w:r>
              <w:t>36,00</w:t>
            </w:r>
          </w:p>
        </w:tc>
      </w:tr>
      <w:tr w:rsidR="00526B0F" w14:paraId="3D15C636" w14:textId="77777777" w:rsidTr="003F48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AACE2A" w14:textId="77777777" w:rsidR="00526B0F" w:rsidRDefault="00526B0F" w:rsidP="002A08C6">
            <w:r>
              <w:t xml:space="preserve"> 183</w:t>
            </w:r>
          </w:p>
        </w:tc>
        <w:tc>
          <w:tcPr>
            <w:tcW w:w="1701" w:type="dxa"/>
            <w:tcBorders>
              <w:top w:val="single" w:sz="4" w:space="0" w:color="auto"/>
              <w:bottom w:val="single" w:sz="4" w:space="0" w:color="auto"/>
            </w:tcBorders>
            <w:vAlign w:val="center"/>
          </w:tcPr>
          <w:p w14:paraId="38B3EFB5" w14:textId="77777777" w:rsidR="00526B0F" w:rsidRDefault="00526B0F" w:rsidP="002A08C6">
            <w:pPr>
              <w:rPr>
                <w:lang w:val="en-US"/>
              </w:rPr>
            </w:pPr>
            <w:r>
              <w:rPr>
                <w:lang w:val="en-US"/>
              </w:rPr>
              <w:t>Цена поставщика</w:t>
            </w:r>
          </w:p>
          <w:p w14:paraId="69FFD369" w14:textId="77777777" w:rsidR="00526B0F" w:rsidRDefault="00526B0F" w:rsidP="002A08C6"/>
        </w:tc>
        <w:tc>
          <w:tcPr>
            <w:tcW w:w="4961" w:type="dxa"/>
            <w:tcBorders>
              <w:top w:val="single" w:sz="4" w:space="0" w:color="auto"/>
              <w:bottom w:val="single" w:sz="4" w:space="0" w:color="auto"/>
            </w:tcBorders>
            <w:vAlign w:val="center"/>
          </w:tcPr>
          <w:p w14:paraId="165E4920" w14:textId="77777777" w:rsidR="00526B0F" w:rsidRPr="00036D21" w:rsidRDefault="00526B0F" w:rsidP="002A08C6">
            <w:pPr>
              <w:adjustRightInd w:val="0"/>
            </w:pPr>
            <w:r>
              <w:t>Извещатель пожарный ручной SPR3LM</w:t>
            </w:r>
          </w:p>
          <w:p w14:paraId="3A280C45" w14:textId="77777777" w:rsidR="00526B0F" w:rsidRPr="00905BA7" w:rsidRDefault="00526B0F" w:rsidP="002A08C6">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D6B7D06" w14:textId="77777777" w:rsidR="00526B0F" w:rsidRDefault="00526B0F" w:rsidP="002A08C6">
            <w:pPr>
              <w:jc w:val="center"/>
            </w:pPr>
            <w:r>
              <w:t>buc</w:t>
            </w:r>
          </w:p>
        </w:tc>
        <w:tc>
          <w:tcPr>
            <w:tcW w:w="1559" w:type="dxa"/>
            <w:tcBorders>
              <w:top w:val="single" w:sz="4" w:space="0" w:color="auto"/>
              <w:bottom w:val="single" w:sz="4" w:space="0" w:color="auto"/>
            </w:tcBorders>
            <w:vAlign w:val="center"/>
          </w:tcPr>
          <w:p w14:paraId="0FA80D60" w14:textId="77777777" w:rsidR="00526B0F" w:rsidRDefault="00526B0F" w:rsidP="002A08C6">
            <w:pPr>
              <w:jc w:val="center"/>
            </w:pPr>
            <w:r>
              <w:t>2,00</w:t>
            </w:r>
          </w:p>
        </w:tc>
      </w:tr>
      <w:tr w:rsidR="00526B0F" w14:paraId="4EA155E0" w14:textId="77777777" w:rsidTr="003F48C1">
        <w:trPr>
          <w:gridBefore w:val="1"/>
          <w:wBefore w:w="709" w:type="dxa"/>
        </w:trPr>
        <w:tc>
          <w:tcPr>
            <w:tcW w:w="9781" w:type="dxa"/>
            <w:gridSpan w:val="4"/>
            <w:tcBorders>
              <w:top w:val="nil"/>
              <w:left w:val="nil"/>
              <w:bottom w:val="nil"/>
              <w:right w:val="nil"/>
            </w:tcBorders>
          </w:tcPr>
          <w:p w14:paraId="0761D126" w14:textId="77777777" w:rsidR="00526B0F" w:rsidRDefault="00526B0F" w:rsidP="002A08C6">
            <w:pPr>
              <w:rPr>
                <w:lang w:val="en-US"/>
              </w:rPr>
            </w:pPr>
            <w:r>
              <w:t xml:space="preserve"> </w:t>
            </w:r>
          </w:p>
        </w:tc>
      </w:tr>
    </w:tbl>
    <w:p w14:paraId="225AE893" w14:textId="77777777" w:rsidR="003F48C1" w:rsidRPr="00FF430B" w:rsidRDefault="003F48C1" w:rsidP="003F48C1">
      <w:pPr>
        <w:pStyle w:val="Titlu3"/>
        <w:keepNext w:val="0"/>
        <w:keepLines w:val="0"/>
        <w:numPr>
          <w:ilvl w:val="2"/>
          <w:numId w:val="3"/>
        </w:numPr>
        <w:tabs>
          <w:tab w:val="left" w:pos="360"/>
          <w:tab w:val="left" w:pos="1134"/>
        </w:tabs>
        <w:spacing w:before="0" w:after="12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7E820068" w14:textId="77777777" w:rsidR="002A08C6" w:rsidRPr="003F48C1" w:rsidRDefault="002A08C6" w:rsidP="002A08C6">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2A08C6" w14:paraId="460BCF67" w14:textId="77777777" w:rsidTr="002A08C6">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5C56A0B2" w14:textId="77777777" w:rsidR="002A08C6" w:rsidRDefault="002A08C6">
            <w:pPr>
              <w:spacing w:line="256" w:lineRule="auto"/>
              <w:ind w:right="-108"/>
              <w:jc w:val="center"/>
              <w:rPr>
                <w:sz w:val="22"/>
                <w:szCs w:val="22"/>
                <w:lang w:val="en-US"/>
              </w:rPr>
            </w:pPr>
            <w:r>
              <w:rPr>
                <w:sz w:val="22"/>
                <w:szCs w:val="22"/>
              </w:rPr>
              <w:t>№</w:t>
            </w:r>
          </w:p>
          <w:p w14:paraId="025FC3E1" w14:textId="77777777" w:rsidR="002A08C6" w:rsidRDefault="002A08C6">
            <w:pPr>
              <w:spacing w:line="256" w:lineRule="auto"/>
              <w:ind w:right="-108"/>
              <w:jc w:val="center"/>
              <w:rPr>
                <w:sz w:val="22"/>
                <w:szCs w:val="22"/>
                <w:lang w:val="ru-RU"/>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2EEA41D7" w14:textId="77777777" w:rsidR="002A08C6" w:rsidRDefault="002A08C6">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6BECAA4D" w14:textId="77777777" w:rsidR="002A08C6" w:rsidRDefault="002A08C6">
            <w:pPr>
              <w:spacing w:line="256" w:lineRule="auto"/>
              <w:jc w:val="center"/>
              <w:rPr>
                <w:sz w:val="22"/>
                <w:szCs w:val="22"/>
              </w:rPr>
            </w:pPr>
          </w:p>
          <w:p w14:paraId="714E2A9B" w14:textId="77777777" w:rsidR="002A08C6" w:rsidRDefault="002A08C6">
            <w:pPr>
              <w:spacing w:line="256" w:lineRule="auto"/>
              <w:jc w:val="center"/>
              <w:rPr>
                <w:sz w:val="22"/>
                <w:szCs w:val="22"/>
                <w:lang w:val="ru-RU"/>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5EC56608" w14:textId="77777777" w:rsidR="002A08C6" w:rsidRDefault="002A08C6">
            <w:pPr>
              <w:spacing w:line="25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55E82622" w14:textId="77777777" w:rsidR="002A08C6" w:rsidRDefault="002A08C6">
            <w:pPr>
              <w:spacing w:line="256" w:lineRule="auto"/>
              <w:ind w:left="-108" w:right="-108"/>
              <w:jc w:val="center"/>
              <w:rPr>
                <w:sz w:val="22"/>
                <w:szCs w:val="22"/>
                <w:lang w:val="en-US"/>
              </w:rPr>
            </w:pPr>
            <w:r>
              <w:rPr>
                <w:sz w:val="22"/>
                <w:szCs w:val="22"/>
              </w:rPr>
              <w:t xml:space="preserve">Volum </w:t>
            </w:r>
          </w:p>
        </w:tc>
      </w:tr>
      <w:tr w:rsidR="002A08C6" w14:paraId="0E09FC64" w14:textId="77777777" w:rsidTr="002A08C6">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4E206F38" w14:textId="77777777" w:rsidR="002A08C6" w:rsidRDefault="002A08C6">
            <w:pPr>
              <w:spacing w:line="256" w:lineRule="auto"/>
              <w:rPr>
                <w:sz w:val="22"/>
                <w:szCs w:val="22"/>
                <w:lang w:val="ru-RU" w:eastAsia="ru-RU"/>
              </w:rPr>
            </w:pPr>
          </w:p>
        </w:tc>
        <w:tc>
          <w:tcPr>
            <w:tcW w:w="1701" w:type="dxa"/>
            <w:vMerge/>
            <w:tcBorders>
              <w:top w:val="single" w:sz="6" w:space="0" w:color="auto"/>
              <w:left w:val="single" w:sz="6" w:space="0" w:color="auto"/>
              <w:bottom w:val="single" w:sz="6" w:space="0" w:color="auto"/>
              <w:right w:val="nil"/>
            </w:tcBorders>
            <w:vAlign w:val="center"/>
            <w:hideMark/>
          </w:tcPr>
          <w:p w14:paraId="4D579827" w14:textId="77777777" w:rsidR="002A08C6" w:rsidRDefault="002A08C6">
            <w:pPr>
              <w:spacing w:line="256" w:lineRule="auto"/>
              <w:rPr>
                <w:sz w:val="22"/>
                <w:szCs w:val="22"/>
                <w:lang w:val="en-US" w:eastAsia="ru-RU"/>
              </w:rPr>
            </w:pPr>
          </w:p>
        </w:tc>
        <w:tc>
          <w:tcPr>
            <w:tcW w:w="4961" w:type="dxa"/>
            <w:vMerge/>
            <w:tcBorders>
              <w:top w:val="single" w:sz="6" w:space="0" w:color="auto"/>
              <w:left w:val="single" w:sz="6" w:space="0" w:color="auto"/>
              <w:bottom w:val="single" w:sz="6" w:space="0" w:color="auto"/>
              <w:right w:val="nil"/>
            </w:tcBorders>
            <w:vAlign w:val="center"/>
            <w:hideMark/>
          </w:tcPr>
          <w:p w14:paraId="3474DDB8" w14:textId="77777777" w:rsidR="002A08C6" w:rsidRDefault="002A08C6">
            <w:pPr>
              <w:spacing w:line="256" w:lineRule="auto"/>
              <w:rPr>
                <w:sz w:val="22"/>
                <w:szCs w:val="22"/>
                <w:lang w:val="ru-RU" w:eastAsia="ru-RU"/>
              </w:rPr>
            </w:pPr>
          </w:p>
        </w:tc>
        <w:tc>
          <w:tcPr>
            <w:tcW w:w="1560" w:type="dxa"/>
            <w:vMerge/>
            <w:tcBorders>
              <w:top w:val="single" w:sz="6" w:space="0" w:color="auto"/>
              <w:left w:val="single" w:sz="6" w:space="0" w:color="auto"/>
              <w:bottom w:val="single" w:sz="6" w:space="0" w:color="auto"/>
              <w:right w:val="nil"/>
            </w:tcBorders>
            <w:vAlign w:val="center"/>
            <w:hideMark/>
          </w:tcPr>
          <w:p w14:paraId="026AB59D" w14:textId="77777777" w:rsidR="002A08C6" w:rsidRDefault="002A08C6">
            <w:pPr>
              <w:spacing w:line="256" w:lineRule="auto"/>
              <w:rPr>
                <w:sz w:val="22"/>
                <w:szCs w:val="22"/>
                <w:lang w:val="ru-RU" w:eastAsia="ru-RU"/>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52C5EC60" w14:textId="77777777" w:rsidR="002A08C6" w:rsidRDefault="002A08C6">
            <w:pPr>
              <w:spacing w:line="256" w:lineRule="auto"/>
              <w:rPr>
                <w:sz w:val="22"/>
                <w:szCs w:val="22"/>
                <w:lang w:val="en-US" w:eastAsia="ru-RU"/>
              </w:rPr>
            </w:pPr>
          </w:p>
        </w:tc>
      </w:tr>
    </w:tbl>
    <w:p w14:paraId="302446D2" w14:textId="77777777" w:rsidR="002A08C6" w:rsidRDefault="002A08C6" w:rsidP="002A08C6">
      <w:pPr>
        <w:rPr>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2A08C6" w14:paraId="36EA55D0" w14:textId="77777777" w:rsidTr="002A08C6">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ABDAC7E" w14:textId="77777777" w:rsidR="002A08C6" w:rsidRDefault="002A08C6">
            <w:pPr>
              <w:spacing w:line="256" w:lineRule="auto"/>
              <w:ind w:right="-108"/>
              <w:jc w:val="center"/>
              <w:rPr>
                <w:sz w:val="22"/>
                <w:szCs w:val="22"/>
                <w:lang w:val="ru-RU"/>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598F658B" w14:textId="77777777" w:rsidR="002A08C6" w:rsidRDefault="002A08C6">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6D37646E" w14:textId="77777777" w:rsidR="002A08C6" w:rsidRDefault="002A08C6">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0114AF20" w14:textId="77777777" w:rsidR="002A08C6" w:rsidRDefault="002A08C6">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118F061E" w14:textId="77777777" w:rsidR="002A08C6" w:rsidRDefault="002A08C6">
            <w:pPr>
              <w:spacing w:line="256" w:lineRule="auto"/>
              <w:ind w:left="-108" w:right="-108"/>
              <w:jc w:val="center"/>
              <w:rPr>
                <w:sz w:val="22"/>
                <w:szCs w:val="22"/>
              </w:rPr>
            </w:pPr>
            <w:r>
              <w:rPr>
                <w:sz w:val="22"/>
                <w:szCs w:val="22"/>
              </w:rPr>
              <w:t>5</w:t>
            </w:r>
          </w:p>
        </w:tc>
      </w:tr>
      <w:tr w:rsidR="002A08C6" w14:paraId="5869D049" w14:textId="77777777" w:rsidTr="002A08C6">
        <w:tc>
          <w:tcPr>
            <w:tcW w:w="709" w:type="dxa"/>
            <w:tcBorders>
              <w:top w:val="nil"/>
              <w:left w:val="single" w:sz="6" w:space="0" w:color="auto"/>
              <w:bottom w:val="nil"/>
              <w:right w:val="nil"/>
            </w:tcBorders>
          </w:tcPr>
          <w:p w14:paraId="56EAD248" w14:textId="77777777" w:rsidR="002A08C6" w:rsidRDefault="002A08C6">
            <w:pPr>
              <w:spacing w:line="256" w:lineRule="auto"/>
              <w:jc w:val="center"/>
            </w:pPr>
          </w:p>
        </w:tc>
        <w:tc>
          <w:tcPr>
            <w:tcW w:w="1701" w:type="dxa"/>
            <w:tcBorders>
              <w:top w:val="nil"/>
              <w:left w:val="single" w:sz="6" w:space="0" w:color="auto"/>
              <w:bottom w:val="nil"/>
              <w:right w:val="nil"/>
            </w:tcBorders>
          </w:tcPr>
          <w:p w14:paraId="099201DB" w14:textId="77777777" w:rsidR="002A08C6" w:rsidRDefault="002A08C6">
            <w:pPr>
              <w:spacing w:line="256" w:lineRule="auto"/>
            </w:pPr>
          </w:p>
        </w:tc>
        <w:tc>
          <w:tcPr>
            <w:tcW w:w="4961" w:type="dxa"/>
            <w:tcBorders>
              <w:top w:val="nil"/>
              <w:left w:val="single" w:sz="6" w:space="0" w:color="auto"/>
              <w:bottom w:val="nil"/>
              <w:right w:val="nil"/>
            </w:tcBorders>
          </w:tcPr>
          <w:p w14:paraId="415DDF0A" w14:textId="77777777" w:rsidR="002A08C6" w:rsidRDefault="002A08C6">
            <w:pPr>
              <w:spacing w:line="256" w:lineRule="auto"/>
              <w:rPr>
                <w:b/>
                <w:bCs/>
                <w:sz w:val="22"/>
                <w:szCs w:val="22"/>
                <w:lang w:val="en-US"/>
              </w:rPr>
            </w:pPr>
            <w:r>
              <w:rPr>
                <w:b/>
                <w:bCs/>
                <w:sz w:val="22"/>
                <w:szCs w:val="22"/>
                <w:lang w:val="en-US"/>
              </w:rPr>
              <w:t>Capitolul 1. Lucrari de reparatie acoperis</w:t>
            </w:r>
          </w:p>
          <w:p w14:paraId="49424A1D" w14:textId="77777777" w:rsidR="002A08C6" w:rsidRDefault="002A08C6">
            <w:pPr>
              <w:spacing w:line="256" w:lineRule="auto"/>
              <w:rPr>
                <w:b/>
                <w:bCs/>
                <w:sz w:val="2"/>
                <w:szCs w:val="2"/>
                <w:lang w:val="en-US"/>
              </w:rPr>
            </w:pPr>
          </w:p>
        </w:tc>
        <w:tc>
          <w:tcPr>
            <w:tcW w:w="1560" w:type="dxa"/>
            <w:tcBorders>
              <w:top w:val="nil"/>
              <w:left w:val="single" w:sz="6" w:space="0" w:color="auto"/>
              <w:bottom w:val="nil"/>
              <w:right w:val="nil"/>
            </w:tcBorders>
          </w:tcPr>
          <w:p w14:paraId="0F221F51" w14:textId="77777777" w:rsidR="002A08C6" w:rsidRDefault="002A08C6">
            <w:pPr>
              <w:spacing w:line="256" w:lineRule="auto"/>
              <w:rPr>
                <w:lang w:val="en-US"/>
              </w:rPr>
            </w:pPr>
          </w:p>
        </w:tc>
        <w:tc>
          <w:tcPr>
            <w:tcW w:w="1559" w:type="dxa"/>
            <w:tcBorders>
              <w:top w:val="nil"/>
              <w:left w:val="single" w:sz="6" w:space="0" w:color="auto"/>
              <w:bottom w:val="nil"/>
              <w:right w:val="single" w:sz="4" w:space="0" w:color="auto"/>
            </w:tcBorders>
          </w:tcPr>
          <w:p w14:paraId="2B1825AB" w14:textId="77777777" w:rsidR="002A08C6" w:rsidRDefault="002A08C6">
            <w:pPr>
              <w:spacing w:line="256" w:lineRule="auto"/>
              <w:rPr>
                <w:lang w:val="en-US"/>
              </w:rPr>
            </w:pPr>
          </w:p>
        </w:tc>
      </w:tr>
      <w:tr w:rsidR="002A08C6" w14:paraId="47A3CC04"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6E685F14" w14:textId="77777777" w:rsidR="002A08C6" w:rsidRDefault="002A08C6">
            <w:pPr>
              <w:spacing w:line="256" w:lineRule="auto"/>
              <w:rPr>
                <w:lang w:val="ru-RU"/>
              </w:rPr>
            </w:pPr>
            <w:r>
              <w:t>1</w:t>
            </w:r>
          </w:p>
        </w:tc>
        <w:tc>
          <w:tcPr>
            <w:tcW w:w="1701" w:type="dxa"/>
            <w:tcBorders>
              <w:top w:val="single" w:sz="4" w:space="0" w:color="auto"/>
              <w:left w:val="single" w:sz="6" w:space="0" w:color="auto"/>
              <w:bottom w:val="single" w:sz="4" w:space="0" w:color="auto"/>
              <w:right w:val="single" w:sz="6" w:space="0" w:color="auto"/>
            </w:tcBorders>
            <w:vAlign w:val="center"/>
          </w:tcPr>
          <w:p w14:paraId="351464F2" w14:textId="77777777" w:rsidR="002A08C6" w:rsidRDefault="002A08C6">
            <w:pPr>
              <w:spacing w:line="256" w:lineRule="auto"/>
              <w:rPr>
                <w:lang w:val="en-US"/>
              </w:rPr>
            </w:pPr>
            <w:r>
              <w:rPr>
                <w:lang w:val="en-US"/>
              </w:rPr>
              <w:t>RpCI42F</w:t>
            </w:r>
          </w:p>
          <w:p w14:paraId="6A717A4B"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6D7C0B" w14:textId="77777777" w:rsidR="002A08C6" w:rsidRDefault="002A08C6">
            <w:pPr>
              <w:adjustRightInd w:val="0"/>
              <w:spacing w:line="256" w:lineRule="auto"/>
            </w:pPr>
            <w:r>
              <w:t>Demontarea elementelor de acoperis - membrane bituminoase in unul sau doua straturi</w:t>
            </w:r>
          </w:p>
          <w:p w14:paraId="693C81F1"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51F37C" w14:textId="77777777" w:rsidR="002A08C6" w:rsidRDefault="002A08C6">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F6BC54" w14:textId="77777777" w:rsidR="002A08C6" w:rsidRDefault="002A08C6">
            <w:pPr>
              <w:spacing w:line="256" w:lineRule="auto"/>
              <w:jc w:val="center"/>
            </w:pPr>
            <w:r>
              <w:t>820,00</w:t>
            </w:r>
          </w:p>
        </w:tc>
      </w:tr>
      <w:tr w:rsidR="002A08C6" w14:paraId="18382337"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71D685B3" w14:textId="77777777" w:rsidR="002A08C6" w:rsidRDefault="002A08C6">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4DD41279" w14:textId="77777777" w:rsidR="002A08C6" w:rsidRDefault="002A08C6">
            <w:pPr>
              <w:spacing w:line="256" w:lineRule="auto"/>
              <w:rPr>
                <w:lang w:val="en-US"/>
              </w:rPr>
            </w:pPr>
            <w:r>
              <w:rPr>
                <w:lang w:val="en-US"/>
              </w:rPr>
              <w:t>RpCI42A</w:t>
            </w:r>
          </w:p>
          <w:p w14:paraId="5BD57BE7"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FF45DB" w14:textId="77777777" w:rsidR="002A08C6" w:rsidRDefault="002A08C6">
            <w:pPr>
              <w:adjustRightInd w:val="0"/>
              <w:spacing w:line="256" w:lineRule="auto"/>
            </w:pPr>
            <w:r>
              <w:t>Demontarea elementelor de acoperis - jgheaburi, burlane, glafuri, sorturi, etc.</w:t>
            </w:r>
          </w:p>
          <w:p w14:paraId="07279C7B"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AADDD2" w14:textId="77777777" w:rsidR="002A08C6" w:rsidRDefault="002A08C6">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0C9189" w14:textId="77777777" w:rsidR="002A08C6" w:rsidRDefault="002A08C6">
            <w:pPr>
              <w:spacing w:line="256" w:lineRule="auto"/>
              <w:jc w:val="center"/>
            </w:pPr>
            <w:r>
              <w:t>230,00</w:t>
            </w:r>
          </w:p>
        </w:tc>
      </w:tr>
      <w:tr w:rsidR="002A08C6" w14:paraId="4E75D9F1"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3CABC4C8" w14:textId="77777777" w:rsidR="002A08C6" w:rsidRDefault="002A08C6">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24A8F14B" w14:textId="77777777" w:rsidR="002A08C6" w:rsidRDefault="002A08C6">
            <w:pPr>
              <w:spacing w:line="256" w:lineRule="auto"/>
              <w:rPr>
                <w:lang w:val="en-US"/>
              </w:rPr>
            </w:pPr>
            <w:r>
              <w:rPr>
                <w:lang w:val="en-US"/>
              </w:rPr>
              <w:t>RpSB05C</w:t>
            </w:r>
          </w:p>
          <w:p w14:paraId="003D8C69"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4405A88" w14:textId="77777777" w:rsidR="002A08C6" w:rsidRDefault="002A08C6">
            <w:pPr>
              <w:adjustRightInd w:val="0"/>
              <w:spacing w:line="256" w:lineRule="auto"/>
            </w:pPr>
            <w:r>
              <w:t>Demontarea unui sifon de pardoseala, cu diametrul de 100 mm</w:t>
            </w:r>
          </w:p>
          <w:p w14:paraId="43DDEAB3"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81AE58" w14:textId="77777777" w:rsidR="002A08C6" w:rsidRDefault="002A08C6">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0A2D3B" w14:textId="77777777" w:rsidR="002A08C6" w:rsidRDefault="002A08C6">
            <w:pPr>
              <w:spacing w:line="256" w:lineRule="auto"/>
              <w:jc w:val="center"/>
            </w:pPr>
            <w:r>
              <w:t>14,00</w:t>
            </w:r>
          </w:p>
        </w:tc>
      </w:tr>
      <w:tr w:rsidR="002A08C6" w14:paraId="777FB8BC"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1A36E485" w14:textId="77777777" w:rsidR="002A08C6" w:rsidRDefault="002A08C6">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46E9805B" w14:textId="77777777" w:rsidR="002A08C6" w:rsidRDefault="002A08C6">
            <w:pPr>
              <w:spacing w:line="256" w:lineRule="auto"/>
              <w:rPr>
                <w:lang w:val="en-US"/>
              </w:rPr>
            </w:pPr>
            <w:r>
              <w:rPr>
                <w:lang w:val="en-US"/>
              </w:rPr>
              <w:t>RpCK42A</w:t>
            </w:r>
          </w:p>
          <w:p w14:paraId="06EE0C30"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563AD7" w14:textId="77777777" w:rsidR="002A08C6" w:rsidRDefault="002A08C6">
            <w:pPr>
              <w:adjustRightInd w:val="0"/>
              <w:spacing w:line="256" w:lineRule="auto"/>
            </w:pPr>
            <w:r>
              <w:t>Desfacerea pardoselilor reci din beton sau mortar de ciment</w:t>
            </w:r>
          </w:p>
          <w:p w14:paraId="081C4D29"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C8C588" w14:textId="77777777" w:rsidR="002A08C6" w:rsidRDefault="002A08C6">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4ECF9D" w14:textId="77777777" w:rsidR="002A08C6" w:rsidRDefault="002A08C6">
            <w:pPr>
              <w:spacing w:line="256" w:lineRule="auto"/>
              <w:jc w:val="center"/>
            </w:pPr>
            <w:r>
              <w:t>250,00</w:t>
            </w:r>
          </w:p>
        </w:tc>
      </w:tr>
      <w:tr w:rsidR="002A08C6" w14:paraId="2DED4063"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79DF0A7E" w14:textId="77777777" w:rsidR="002A08C6" w:rsidRDefault="002A08C6">
            <w:pPr>
              <w:spacing w:line="25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7CA269E6" w14:textId="77777777" w:rsidR="002A08C6" w:rsidRDefault="002A08C6">
            <w:pPr>
              <w:spacing w:line="256" w:lineRule="auto"/>
              <w:rPr>
                <w:lang w:val="en-US"/>
              </w:rPr>
            </w:pPr>
            <w:r>
              <w:rPr>
                <w:lang w:val="en-US"/>
              </w:rPr>
              <w:t>IzF18C</w:t>
            </w:r>
          </w:p>
          <w:p w14:paraId="7DC58C92"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AEAC29" w14:textId="77777777" w:rsidR="002A08C6" w:rsidRDefault="002A08C6">
            <w:pPr>
              <w:adjustRightInd w:val="0"/>
              <w:spacing w:line="256" w:lineRule="auto"/>
            </w:pPr>
            <w:r>
              <w:t xml:space="preserve">Strat suport de egalizare sau de protectie pentru izolatii, inclusiv scafele aferente, executat cu mortar de ciment gata preparat marca M100-T fara adaos de var, driscuit, pe suprafete </w:t>
            </w:r>
            <w:r>
              <w:lastRenderedPageBreak/>
              <w:t xml:space="preserve">orizontale sau inclinate pina la 40 % inclusiv, aplicat in grosime medie de 3 cm  </w:t>
            </w:r>
          </w:p>
          <w:p w14:paraId="2E0F62C2"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4C795B" w14:textId="77777777" w:rsidR="002A08C6" w:rsidRDefault="002A08C6">
            <w:pPr>
              <w:spacing w:line="256" w:lineRule="auto"/>
              <w:jc w:val="center"/>
            </w:pPr>
            <w: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D85978" w14:textId="77777777" w:rsidR="002A08C6" w:rsidRDefault="002A08C6">
            <w:pPr>
              <w:spacing w:line="256" w:lineRule="auto"/>
              <w:jc w:val="center"/>
            </w:pPr>
            <w:r>
              <w:t>510,00</w:t>
            </w:r>
          </w:p>
        </w:tc>
      </w:tr>
      <w:tr w:rsidR="002A08C6" w14:paraId="240DBC3A"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01CBF01C" w14:textId="77777777" w:rsidR="002A08C6" w:rsidRDefault="002A08C6">
            <w:pPr>
              <w:spacing w:line="256" w:lineRule="auto"/>
            </w:pPr>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07C702FF" w14:textId="77777777" w:rsidR="002A08C6" w:rsidRDefault="002A08C6">
            <w:pPr>
              <w:spacing w:line="256" w:lineRule="auto"/>
              <w:rPr>
                <w:lang w:val="en-US"/>
              </w:rPr>
            </w:pPr>
            <w:r>
              <w:rPr>
                <w:lang w:val="en-US"/>
              </w:rPr>
              <w:t>IzF01B</w:t>
            </w:r>
          </w:p>
          <w:p w14:paraId="78CA932E"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7D326E" w14:textId="77777777" w:rsidR="002A08C6" w:rsidRDefault="002A08C6">
            <w:pPr>
              <w:adjustRightInd w:val="0"/>
              <w:spacing w:line="256" w:lineRule="auto"/>
            </w:pPr>
            <w:r>
              <w:t>Amorsarea suprafetelor pentru aplicarea stratului de difuzie, a barierei contra vaporilor, a termoizolatiei sau a hidroizolatiei pe suprafete orizontale, inclinte sau verticale, cu suspensie de bitum filerizat  tip Praimer</w:t>
            </w:r>
          </w:p>
          <w:p w14:paraId="740471B6"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8B4575" w14:textId="77777777" w:rsidR="002A08C6" w:rsidRDefault="002A08C6">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F47A8A" w14:textId="77777777" w:rsidR="002A08C6" w:rsidRDefault="002A08C6">
            <w:pPr>
              <w:spacing w:line="256" w:lineRule="auto"/>
              <w:jc w:val="center"/>
            </w:pPr>
            <w:r>
              <w:t>820,00</w:t>
            </w:r>
          </w:p>
        </w:tc>
      </w:tr>
      <w:tr w:rsidR="002A08C6" w14:paraId="5F71FE2C"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3DFACA79" w14:textId="77777777" w:rsidR="002A08C6" w:rsidRDefault="002A08C6">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59364FC9" w14:textId="77777777" w:rsidR="002A08C6" w:rsidRDefault="002A08C6">
            <w:pPr>
              <w:spacing w:line="256" w:lineRule="auto"/>
              <w:rPr>
                <w:lang w:val="en-US"/>
              </w:rPr>
            </w:pPr>
            <w:r>
              <w:rPr>
                <w:lang w:val="en-US"/>
              </w:rPr>
              <w:t>CE13A2</w:t>
            </w:r>
          </w:p>
          <w:p w14:paraId="139FA4F8"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88747D" w14:textId="77777777" w:rsidR="002A08C6" w:rsidRDefault="002A08C6">
            <w:pPr>
              <w:adjustRightInd w:val="0"/>
              <w:spacing w:line="256" w:lineRule="auto"/>
            </w:pPr>
            <w:r>
              <w:t>Invelitori la acoperisuri cu membrane bituminoase modificate lipite cu flacara in sistem bistrat, pe suprafata orizontale montate pe suport continuu Tehnoelast EPP+EKP</w:t>
            </w:r>
          </w:p>
          <w:p w14:paraId="03E9DAAC"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76A451" w14:textId="77777777" w:rsidR="002A08C6" w:rsidRDefault="002A08C6">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8A9B3C" w14:textId="77777777" w:rsidR="002A08C6" w:rsidRDefault="002A08C6">
            <w:pPr>
              <w:spacing w:line="256" w:lineRule="auto"/>
              <w:jc w:val="center"/>
            </w:pPr>
            <w:r>
              <w:t>650,00</w:t>
            </w:r>
          </w:p>
        </w:tc>
      </w:tr>
      <w:tr w:rsidR="002A08C6" w14:paraId="69B491C2"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3330D2B9" w14:textId="77777777" w:rsidR="002A08C6" w:rsidRDefault="002A08C6">
            <w:pPr>
              <w:spacing w:line="25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7310DCE5" w14:textId="77777777" w:rsidR="002A08C6" w:rsidRDefault="002A08C6">
            <w:pPr>
              <w:spacing w:line="256" w:lineRule="auto"/>
              <w:rPr>
                <w:lang w:val="en-US"/>
              </w:rPr>
            </w:pPr>
            <w:r>
              <w:rPr>
                <w:lang w:val="en-US"/>
              </w:rPr>
              <w:t>CE13D2</w:t>
            </w:r>
          </w:p>
          <w:p w14:paraId="68F7274A"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AB2383" w14:textId="77777777" w:rsidR="002A08C6" w:rsidRDefault="002A08C6">
            <w:pPr>
              <w:adjustRightInd w:val="0"/>
              <w:spacing w:line="256" w:lineRule="auto"/>
            </w:pPr>
            <w:r>
              <w:t>Invelitori la acoperisuri cu membrane bituminoase modificate lipite cu flacara in sistem bistrat pe suprafata verticala montate pe suport continuu Tehnoelast EPP+EKP</w:t>
            </w:r>
          </w:p>
          <w:p w14:paraId="7C7E4C6D"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446EAE9" w14:textId="77777777" w:rsidR="002A08C6" w:rsidRDefault="002A08C6">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AEA31D" w14:textId="77777777" w:rsidR="002A08C6" w:rsidRDefault="002A08C6">
            <w:pPr>
              <w:spacing w:line="256" w:lineRule="auto"/>
              <w:jc w:val="center"/>
            </w:pPr>
            <w:r>
              <w:t>170,00</w:t>
            </w:r>
          </w:p>
        </w:tc>
      </w:tr>
      <w:tr w:rsidR="002A08C6" w14:paraId="2D9681F3"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4F48B3FD" w14:textId="77777777" w:rsidR="002A08C6" w:rsidRDefault="002A08C6">
            <w:pPr>
              <w:spacing w:line="256" w:lineRule="auto"/>
            </w:pPr>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332DDC0F" w14:textId="77777777" w:rsidR="002A08C6" w:rsidRDefault="002A08C6">
            <w:pPr>
              <w:spacing w:line="256" w:lineRule="auto"/>
              <w:rPr>
                <w:lang w:val="en-US"/>
              </w:rPr>
            </w:pPr>
            <w:r>
              <w:rPr>
                <w:lang w:val="en-US"/>
              </w:rPr>
              <w:t>RpCE27A</w:t>
            </w:r>
          </w:p>
          <w:p w14:paraId="015FFB8D"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420A5E" w14:textId="77777777" w:rsidR="002A08C6" w:rsidRDefault="002A08C6">
            <w:pPr>
              <w:adjustRightInd w:val="0"/>
              <w:spacing w:line="256" w:lineRule="auto"/>
            </w:pPr>
            <w:r>
              <w:t>Parafrunzar (Aerator ULTRA M), la acoperisuri si terase</w:t>
            </w:r>
          </w:p>
          <w:p w14:paraId="32949031"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6C7727" w14:textId="77777777" w:rsidR="002A08C6" w:rsidRDefault="002A08C6">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23D45B" w14:textId="77777777" w:rsidR="002A08C6" w:rsidRDefault="002A08C6">
            <w:pPr>
              <w:spacing w:line="256" w:lineRule="auto"/>
              <w:jc w:val="center"/>
            </w:pPr>
            <w:r>
              <w:t>10,00</w:t>
            </w:r>
          </w:p>
        </w:tc>
      </w:tr>
      <w:tr w:rsidR="002A08C6" w14:paraId="4D729053"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0204076C" w14:textId="77777777" w:rsidR="002A08C6" w:rsidRDefault="002A08C6">
            <w:pPr>
              <w:spacing w:line="25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6F9D59ED" w14:textId="77777777" w:rsidR="002A08C6" w:rsidRDefault="002A08C6">
            <w:pPr>
              <w:spacing w:line="256" w:lineRule="auto"/>
              <w:rPr>
                <w:lang w:val="en-US"/>
              </w:rPr>
            </w:pPr>
            <w:r>
              <w:rPr>
                <w:lang w:val="en-US"/>
              </w:rPr>
              <w:t>pret de piata</w:t>
            </w:r>
          </w:p>
          <w:p w14:paraId="028FD2F0"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29BF2B7" w14:textId="77777777" w:rsidR="002A08C6" w:rsidRDefault="002A08C6">
            <w:pPr>
              <w:adjustRightInd w:val="0"/>
              <w:spacing w:line="256" w:lineRule="auto"/>
            </w:pPr>
            <w:r>
              <w:t>Aerator ULTRA M</w:t>
            </w:r>
          </w:p>
          <w:p w14:paraId="13BB32CC"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F987E33" w14:textId="77777777" w:rsidR="002A08C6" w:rsidRDefault="002A08C6">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2E25F1" w14:textId="77777777" w:rsidR="002A08C6" w:rsidRDefault="002A08C6">
            <w:pPr>
              <w:spacing w:line="256" w:lineRule="auto"/>
              <w:jc w:val="center"/>
            </w:pPr>
            <w:r>
              <w:t>10,00</w:t>
            </w:r>
          </w:p>
        </w:tc>
      </w:tr>
      <w:tr w:rsidR="002A08C6" w14:paraId="4B413D8F"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3F17B112" w14:textId="77777777" w:rsidR="002A08C6" w:rsidRDefault="002A08C6">
            <w:pPr>
              <w:spacing w:line="25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0AF0CF1E" w14:textId="77777777" w:rsidR="002A08C6" w:rsidRDefault="002A08C6">
            <w:pPr>
              <w:spacing w:line="256" w:lineRule="auto"/>
              <w:rPr>
                <w:lang w:val="en-US"/>
              </w:rPr>
            </w:pPr>
            <w:r>
              <w:rPr>
                <w:lang w:val="en-US"/>
              </w:rPr>
              <w:t>RpCE28A</w:t>
            </w:r>
          </w:p>
          <w:p w14:paraId="534661A0"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1C2C03" w14:textId="77777777" w:rsidR="002A08C6" w:rsidRDefault="002A08C6">
            <w:pPr>
              <w:adjustRightInd w:val="0"/>
              <w:spacing w:line="256" w:lineRule="auto"/>
            </w:pPr>
            <w:r>
              <w:t>Izolarea gurilor de scurgere interioare sau exterioare, executata la repararea teraselor sau balcoanelor, cu tabla de plumb de 2 mm grosime, pinza bitumata, bitum topit, executate cu tabla de plumb, 1 strat de pinza bitumata si 2 straturi de bitum topit</w:t>
            </w:r>
          </w:p>
          <w:p w14:paraId="29D156B8"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F88C56" w14:textId="77777777" w:rsidR="002A08C6" w:rsidRDefault="002A08C6">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2CA1A1" w14:textId="77777777" w:rsidR="002A08C6" w:rsidRDefault="002A08C6">
            <w:pPr>
              <w:spacing w:line="256" w:lineRule="auto"/>
              <w:jc w:val="center"/>
            </w:pPr>
            <w:r>
              <w:t>14,00</w:t>
            </w:r>
          </w:p>
        </w:tc>
      </w:tr>
      <w:tr w:rsidR="002A08C6" w14:paraId="16E7779A"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20E366E7" w14:textId="77777777" w:rsidR="002A08C6" w:rsidRDefault="002A08C6">
            <w:pPr>
              <w:spacing w:line="256" w:lineRule="auto"/>
            </w:pPr>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4EEF6683" w14:textId="77777777" w:rsidR="002A08C6" w:rsidRDefault="002A08C6">
            <w:pPr>
              <w:spacing w:line="256" w:lineRule="auto"/>
              <w:rPr>
                <w:lang w:val="en-US"/>
              </w:rPr>
            </w:pPr>
            <w:r>
              <w:rPr>
                <w:lang w:val="en-US"/>
              </w:rPr>
              <w:t>pret de piata</w:t>
            </w:r>
          </w:p>
          <w:p w14:paraId="513C8B14"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B04FCA" w14:textId="77777777" w:rsidR="002A08C6" w:rsidRDefault="002A08C6">
            <w:pPr>
              <w:adjustRightInd w:val="0"/>
              <w:spacing w:line="256" w:lineRule="auto"/>
            </w:pPr>
            <w:r>
              <w:t>Gura de scurgere vertic.DN110 HL62/1</w:t>
            </w:r>
          </w:p>
          <w:p w14:paraId="78F1C3D5"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F2BF35" w14:textId="77777777" w:rsidR="002A08C6" w:rsidRDefault="002A08C6">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9E45C6" w14:textId="77777777" w:rsidR="002A08C6" w:rsidRDefault="002A08C6">
            <w:pPr>
              <w:spacing w:line="256" w:lineRule="auto"/>
              <w:jc w:val="center"/>
            </w:pPr>
            <w:r>
              <w:t>14,00</w:t>
            </w:r>
          </w:p>
        </w:tc>
      </w:tr>
      <w:tr w:rsidR="002A08C6" w14:paraId="47FE1613"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48E40B0A" w14:textId="77777777" w:rsidR="002A08C6" w:rsidRDefault="002A08C6">
            <w:pPr>
              <w:spacing w:line="256" w:lineRule="auto"/>
            </w:pPr>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6F884C08" w14:textId="77777777" w:rsidR="002A08C6" w:rsidRDefault="002A08C6">
            <w:pPr>
              <w:spacing w:line="256" w:lineRule="auto"/>
              <w:rPr>
                <w:lang w:val="en-US"/>
              </w:rPr>
            </w:pPr>
            <w:r>
              <w:rPr>
                <w:lang w:val="en-US"/>
              </w:rPr>
              <w:t>RpSB13E</w:t>
            </w:r>
          </w:p>
          <w:p w14:paraId="5AD9C118"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D1AF06" w14:textId="77777777" w:rsidR="002A08C6" w:rsidRDefault="002A08C6">
            <w:pPr>
              <w:adjustRightInd w:val="0"/>
              <w:spacing w:line="256" w:lineRule="auto"/>
            </w:pPr>
            <w:r>
              <w:t>Montarea tevii din material plastic pentru canalizare, imbinata cu garnitura de cauciuc, montata aparent sau ingropat sub pardoseala, avind diametrul de 110 mm (PVC SN2 Dn. 110 L = 1 m)</w:t>
            </w:r>
          </w:p>
          <w:p w14:paraId="7D347C4D"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919161" w14:textId="77777777" w:rsidR="002A08C6" w:rsidRDefault="002A08C6">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83165F" w14:textId="77777777" w:rsidR="002A08C6" w:rsidRDefault="002A08C6">
            <w:pPr>
              <w:spacing w:line="256" w:lineRule="auto"/>
              <w:jc w:val="center"/>
            </w:pPr>
            <w:r>
              <w:t>12,00</w:t>
            </w:r>
          </w:p>
        </w:tc>
      </w:tr>
      <w:tr w:rsidR="002A08C6" w14:paraId="3FA42674"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79A1AF64" w14:textId="77777777" w:rsidR="002A08C6" w:rsidRDefault="002A08C6">
            <w:pPr>
              <w:spacing w:line="256" w:lineRule="auto"/>
            </w:pPr>
            <w: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4AD27D06" w14:textId="77777777" w:rsidR="002A08C6" w:rsidRDefault="002A08C6">
            <w:pPr>
              <w:spacing w:line="256" w:lineRule="auto"/>
              <w:rPr>
                <w:lang w:val="en-US"/>
              </w:rPr>
            </w:pPr>
            <w:r>
              <w:rPr>
                <w:lang w:val="en-US"/>
              </w:rPr>
              <w:t>CK26B</w:t>
            </w:r>
          </w:p>
          <w:p w14:paraId="08132606"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A67BA9" w14:textId="77777777" w:rsidR="002A08C6" w:rsidRDefault="002A08C6">
            <w:pPr>
              <w:adjustRightInd w:val="0"/>
              <w:spacing w:line="256" w:lineRule="auto"/>
            </w:pPr>
            <w:r>
              <w:t>Benzi  din  tabla zincata lat 10 cm</w:t>
            </w:r>
          </w:p>
          <w:p w14:paraId="4AE2E72C"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CB6895" w14:textId="77777777" w:rsidR="002A08C6" w:rsidRDefault="002A08C6">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782804" w14:textId="77777777" w:rsidR="002A08C6" w:rsidRDefault="002A08C6">
            <w:pPr>
              <w:spacing w:line="256" w:lineRule="auto"/>
              <w:jc w:val="center"/>
            </w:pPr>
            <w:r>
              <w:t>250,00</w:t>
            </w:r>
          </w:p>
        </w:tc>
      </w:tr>
      <w:tr w:rsidR="002A08C6" w14:paraId="64FE864D"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1763F381" w14:textId="77777777" w:rsidR="002A08C6" w:rsidRDefault="002A08C6">
            <w:pPr>
              <w:spacing w:line="256" w:lineRule="auto"/>
            </w:pPr>
            <w: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70815AA7" w14:textId="77777777" w:rsidR="002A08C6" w:rsidRDefault="002A08C6">
            <w:pPr>
              <w:spacing w:line="256" w:lineRule="auto"/>
              <w:rPr>
                <w:lang w:val="en-US"/>
              </w:rPr>
            </w:pPr>
            <w:r>
              <w:rPr>
                <w:lang w:val="en-US"/>
              </w:rPr>
              <w:t>CE23C2</w:t>
            </w:r>
          </w:p>
          <w:p w14:paraId="2D7F9AC0"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6088C0" w14:textId="77777777" w:rsidR="002A08C6" w:rsidRDefault="002A08C6">
            <w:pPr>
              <w:adjustRightInd w:val="0"/>
              <w:spacing w:line="256" w:lineRule="auto"/>
            </w:pPr>
            <w:r>
              <w:t>Glafuri si copertine din tabla zincata de 0,5 mm grosime pe un strat de carton bitumat montate pe o sapa de egalizare din mortar de ciment-var M 100-T, fixate pe elemente de beton, pentru lungimi mai mari de 2 m, cu latimea desfasurata intre 31 - 50 cm</w:t>
            </w:r>
          </w:p>
          <w:p w14:paraId="796AEEC9"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6578856" w14:textId="77777777" w:rsidR="002A08C6" w:rsidRDefault="002A08C6">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613B3" w14:textId="77777777" w:rsidR="002A08C6" w:rsidRDefault="002A08C6">
            <w:pPr>
              <w:spacing w:line="256" w:lineRule="auto"/>
              <w:jc w:val="center"/>
            </w:pPr>
            <w:r>
              <w:t>24,00</w:t>
            </w:r>
          </w:p>
        </w:tc>
      </w:tr>
      <w:tr w:rsidR="002A08C6" w14:paraId="4F68A800"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137334BB" w14:textId="77777777" w:rsidR="002A08C6" w:rsidRDefault="002A08C6">
            <w:pPr>
              <w:spacing w:line="256" w:lineRule="auto"/>
            </w:pPr>
            <w: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45BAADF8" w14:textId="77777777" w:rsidR="002A08C6" w:rsidRDefault="002A08C6">
            <w:pPr>
              <w:spacing w:line="256" w:lineRule="auto"/>
              <w:rPr>
                <w:lang w:val="en-US"/>
              </w:rPr>
            </w:pPr>
            <w:r>
              <w:rPr>
                <w:lang w:val="en-US"/>
              </w:rPr>
              <w:t>RpCJ12A</w:t>
            </w:r>
          </w:p>
          <w:p w14:paraId="25B0DA3D"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B11328" w14:textId="77777777" w:rsidR="002A08C6" w:rsidRDefault="002A08C6">
            <w:pPr>
              <w:adjustRightInd w:val="0"/>
              <w:spacing w:line="256" w:lineRule="auto"/>
            </w:pPr>
            <w:r>
              <w:t>Tencuieli interioare si exterioare sclivisite, executate cu mortar de ciment M 100-T de 2 cm grosime medie, la pereti din beton sau caramida, cu suprafete plane</w:t>
            </w:r>
          </w:p>
          <w:p w14:paraId="00389377"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7DFCF9" w14:textId="77777777" w:rsidR="002A08C6" w:rsidRDefault="002A08C6">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5E8D8A" w14:textId="77777777" w:rsidR="002A08C6" w:rsidRDefault="002A08C6">
            <w:pPr>
              <w:spacing w:line="256" w:lineRule="auto"/>
              <w:jc w:val="center"/>
            </w:pPr>
            <w:r>
              <w:t>25,00</w:t>
            </w:r>
          </w:p>
        </w:tc>
      </w:tr>
      <w:tr w:rsidR="002A08C6" w14:paraId="438B4308"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7D01F53E" w14:textId="77777777" w:rsidR="002A08C6" w:rsidRDefault="002A08C6">
            <w:pPr>
              <w:spacing w:line="256" w:lineRule="auto"/>
            </w:pPr>
            <w: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4F2A4548" w14:textId="77777777" w:rsidR="002A08C6" w:rsidRDefault="002A08C6">
            <w:pPr>
              <w:spacing w:line="256" w:lineRule="auto"/>
              <w:rPr>
                <w:lang w:val="en-US"/>
              </w:rPr>
            </w:pPr>
            <w:r>
              <w:rPr>
                <w:lang w:val="en-US"/>
              </w:rPr>
              <w:t>RpCU09A</w:t>
            </w:r>
          </w:p>
          <w:p w14:paraId="23B0BB71"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13A130" w14:textId="77777777" w:rsidR="002A08C6" w:rsidRDefault="002A08C6">
            <w:pPr>
              <w:adjustRightInd w:val="0"/>
              <w:spacing w:line="256" w:lineRule="auto"/>
            </w:pPr>
            <w:r>
              <w:t>Transporturi cu mijloace manuale cu roaba pe pneuri la 100 m distanta cu incarcatura 100 - 120 kg, inclusiv asezarea dulapilor de circulatie si curatarea drumului roabei cu incarcarea si descarcarea prin asezare</w:t>
            </w:r>
          </w:p>
          <w:p w14:paraId="621B7EAF"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D7EE05" w14:textId="77777777" w:rsidR="002A08C6" w:rsidRDefault="002A08C6">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D3059E" w14:textId="77777777" w:rsidR="002A08C6" w:rsidRDefault="002A08C6">
            <w:pPr>
              <w:spacing w:line="256" w:lineRule="auto"/>
              <w:jc w:val="center"/>
            </w:pPr>
            <w:r>
              <w:t>20,00</w:t>
            </w:r>
          </w:p>
        </w:tc>
      </w:tr>
      <w:tr w:rsidR="002A08C6" w14:paraId="1CA3B201"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5097726E" w14:textId="77777777" w:rsidR="002A08C6" w:rsidRDefault="002A08C6">
            <w:pPr>
              <w:spacing w:line="256" w:lineRule="auto"/>
            </w:pPr>
            <w: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5D0DCEB6" w14:textId="77777777" w:rsidR="002A08C6" w:rsidRDefault="002A08C6">
            <w:pPr>
              <w:spacing w:line="256" w:lineRule="auto"/>
              <w:rPr>
                <w:lang w:val="en-US"/>
              </w:rPr>
            </w:pPr>
            <w:r>
              <w:rPr>
                <w:lang w:val="en-US"/>
              </w:rPr>
              <w:t>TsH92B</w:t>
            </w:r>
          </w:p>
          <w:p w14:paraId="75BFF368"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E9CE12" w14:textId="77777777" w:rsidR="002A08C6" w:rsidRDefault="002A08C6">
            <w:pPr>
              <w:adjustRightInd w:val="0"/>
              <w:spacing w:line="256" w:lineRule="auto"/>
            </w:pPr>
            <w:r>
              <w:lastRenderedPageBreak/>
              <w:t>Incarcarea in auto deseuri constructie</w:t>
            </w:r>
          </w:p>
          <w:p w14:paraId="27937AF5"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E0CA7D" w14:textId="77777777" w:rsidR="002A08C6" w:rsidRDefault="002A08C6">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C5142C" w14:textId="77777777" w:rsidR="002A08C6" w:rsidRDefault="002A08C6">
            <w:pPr>
              <w:spacing w:line="256" w:lineRule="auto"/>
              <w:jc w:val="center"/>
            </w:pPr>
            <w:r>
              <w:t>25,00</w:t>
            </w:r>
          </w:p>
        </w:tc>
      </w:tr>
      <w:tr w:rsidR="002A08C6" w14:paraId="01E435F5"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4EF097EB" w14:textId="77777777" w:rsidR="002A08C6" w:rsidRDefault="002A08C6">
            <w:pPr>
              <w:spacing w:line="256" w:lineRule="auto"/>
            </w:pPr>
            <w: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7F00FE1D" w14:textId="77777777" w:rsidR="002A08C6" w:rsidRDefault="002A08C6">
            <w:pPr>
              <w:spacing w:line="256" w:lineRule="auto"/>
              <w:rPr>
                <w:lang w:val="en-US"/>
              </w:rPr>
            </w:pPr>
            <w:r>
              <w:rPr>
                <w:lang w:val="en-US"/>
              </w:rPr>
              <w:t>TrB22C1A3</w:t>
            </w:r>
          </w:p>
          <w:p w14:paraId="6421A661"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F8BD36" w14:textId="77777777" w:rsidR="002A08C6" w:rsidRDefault="002A08C6">
            <w:pPr>
              <w:adjustRightInd w:val="0"/>
              <w:spacing w:line="256" w:lineRule="auto"/>
            </w:pPr>
            <w:r>
              <w:t>Transportul materialelor cu macara PIONER, greutatea materialelor de pina la 0,25 t, iar inaltimea de ridicare de 12-18 m</w:t>
            </w:r>
          </w:p>
          <w:p w14:paraId="567FC8FC"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F4E5BDC" w14:textId="77777777" w:rsidR="002A08C6" w:rsidRDefault="002A08C6">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2711D6" w14:textId="77777777" w:rsidR="002A08C6" w:rsidRDefault="002A08C6">
            <w:pPr>
              <w:spacing w:line="256" w:lineRule="auto"/>
              <w:jc w:val="center"/>
            </w:pPr>
            <w:r>
              <w:t>25,00</w:t>
            </w:r>
          </w:p>
        </w:tc>
      </w:tr>
      <w:tr w:rsidR="002A08C6" w14:paraId="72878FDC" w14:textId="77777777" w:rsidTr="002A08C6">
        <w:tc>
          <w:tcPr>
            <w:tcW w:w="709" w:type="dxa"/>
            <w:tcBorders>
              <w:top w:val="single" w:sz="4" w:space="0" w:color="auto"/>
              <w:left w:val="single" w:sz="6" w:space="0" w:color="auto"/>
              <w:bottom w:val="single" w:sz="4" w:space="0" w:color="auto"/>
              <w:right w:val="single" w:sz="6" w:space="0" w:color="auto"/>
            </w:tcBorders>
            <w:vAlign w:val="center"/>
            <w:hideMark/>
          </w:tcPr>
          <w:p w14:paraId="2AF6AB2E" w14:textId="77777777" w:rsidR="002A08C6" w:rsidRDefault="002A08C6">
            <w:pPr>
              <w:spacing w:line="256" w:lineRule="auto"/>
            </w:pPr>
            <w: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5411DFE0" w14:textId="77777777" w:rsidR="002A08C6" w:rsidRDefault="002A08C6">
            <w:pPr>
              <w:spacing w:line="256" w:lineRule="auto"/>
              <w:rPr>
                <w:lang w:val="en-US"/>
              </w:rPr>
            </w:pPr>
            <w:r>
              <w:rPr>
                <w:lang w:val="en-US"/>
              </w:rPr>
              <w:t>TsI50C9</w:t>
            </w:r>
          </w:p>
          <w:p w14:paraId="4CC66EE3" w14:textId="77777777" w:rsidR="002A08C6" w:rsidRDefault="002A08C6">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398E47C" w14:textId="77777777" w:rsidR="002A08C6" w:rsidRDefault="002A08C6">
            <w:pPr>
              <w:adjustRightInd w:val="0"/>
              <w:spacing w:line="256" w:lineRule="auto"/>
            </w:pPr>
            <w:r>
              <w:t xml:space="preserve">Transportarea deseuri cu autobasculanta de 5 t la distanta de 29 km </w:t>
            </w:r>
          </w:p>
          <w:p w14:paraId="4B826A13" w14:textId="77777777" w:rsidR="002A08C6" w:rsidRDefault="002A08C6">
            <w:pPr>
              <w:adjustRightInd w:val="0"/>
              <w:spacing w:line="256" w:lineRule="auto"/>
              <w:rPr>
                <w:rFonts w:ascii="Times New Roman CYR" w:hAnsi="Times New Roman CYR"/>
                <w:sz w:val="2"/>
                <w:szCs w:val="2"/>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2C2CA6" w14:textId="77777777" w:rsidR="002A08C6" w:rsidRDefault="002A08C6">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B9BCA9" w14:textId="77777777" w:rsidR="002A08C6" w:rsidRDefault="002A08C6">
            <w:pPr>
              <w:spacing w:line="256" w:lineRule="auto"/>
              <w:jc w:val="center"/>
            </w:pPr>
            <w:r>
              <w:t>25,00</w:t>
            </w:r>
          </w:p>
        </w:tc>
      </w:tr>
    </w:tbl>
    <w:p w14:paraId="3270EE61" w14:textId="2F3F7019" w:rsidR="00526B0F" w:rsidRDefault="00526B0F" w:rsidP="001F32D1">
      <w:pPr>
        <w:tabs>
          <w:tab w:val="left" w:pos="567"/>
        </w:tabs>
        <w:jc w:val="both"/>
        <w:rPr>
          <w:b/>
          <w:bCs/>
          <w:iCs/>
          <w:lang w:val="ro-MD"/>
        </w:rPr>
      </w:pPr>
    </w:p>
    <w:p w14:paraId="2FBC4DB8" w14:textId="77777777" w:rsidR="002A08C6" w:rsidRPr="001F32D1" w:rsidRDefault="002A08C6" w:rsidP="001F32D1">
      <w:pPr>
        <w:tabs>
          <w:tab w:val="left" w:pos="567"/>
        </w:tabs>
        <w:jc w:val="both"/>
        <w:rPr>
          <w:b/>
          <w:bCs/>
          <w:iCs/>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396B8C18"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59982C40"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lastRenderedPageBreak/>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w:t>
            </w:r>
            <w:r w:rsidR="00460653" w:rsidRPr="00FF430B">
              <w:rPr>
                <w:lang w:val="ro-MD"/>
              </w:rPr>
              <w:lastRenderedPageBreak/>
              <w:t xml:space="preserve">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lastRenderedPageBreak/>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3E7AF25E" w14:textId="54E56CD0" w:rsidR="001F7AEE" w:rsidRPr="008E153F" w:rsidRDefault="000C5DFB" w:rsidP="008E153F">
            <w:pPr>
              <w:jc w:val="right"/>
              <w:rPr>
                <w:noProof w:val="0"/>
                <w:lang w:val="ro-MD"/>
              </w:rPr>
            </w:pPr>
            <w:r w:rsidRPr="00FF430B">
              <w:rPr>
                <w:noProof w:val="0"/>
                <w:lang w:val="ro-MD"/>
              </w:rPr>
              <w:t>din “____” ________ 20___</w:t>
            </w: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bookmarkStart w:id="20" w:name="_GoBack"/>
            <w:bookmarkEnd w:id="20"/>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ADADA" w14:textId="77777777" w:rsidR="00D934B3" w:rsidRDefault="00D934B3" w:rsidP="00A20ACF">
      <w:r>
        <w:separator/>
      </w:r>
    </w:p>
  </w:endnote>
  <w:endnote w:type="continuationSeparator" w:id="0">
    <w:p w14:paraId="6C530951" w14:textId="77777777" w:rsidR="00D934B3" w:rsidRDefault="00D934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2A08C6" w:rsidRDefault="002A08C6"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2A08C6" w:rsidRDefault="002A08C6">
        <w:pPr>
          <w:pStyle w:val="Subsol"/>
          <w:jc w:val="right"/>
        </w:pPr>
        <w:r>
          <w:fldChar w:fldCharType="begin"/>
        </w:r>
        <w:r>
          <w:instrText xml:space="preserve"> PAGE   \* MERGEFORMAT </w:instrText>
        </w:r>
        <w:r>
          <w:fldChar w:fldCharType="separate"/>
        </w:r>
        <w:r>
          <w:t>6</w:t>
        </w:r>
        <w:r>
          <w:t>0</w:t>
        </w:r>
        <w:r>
          <w:fldChar w:fldCharType="end"/>
        </w:r>
      </w:p>
    </w:sdtContent>
  </w:sdt>
  <w:p w14:paraId="075618FA" w14:textId="77777777" w:rsidR="002A08C6" w:rsidRDefault="002A08C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2C32D" w14:textId="77777777" w:rsidR="00D934B3" w:rsidRDefault="00D934B3" w:rsidP="00A20ACF">
      <w:r>
        <w:separator/>
      </w:r>
    </w:p>
  </w:footnote>
  <w:footnote w:type="continuationSeparator" w:id="0">
    <w:p w14:paraId="79D3232F" w14:textId="77777777" w:rsidR="00D934B3" w:rsidRDefault="00D934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29309E1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C40"/>
    <w:rsid w:val="001B1B6D"/>
    <w:rsid w:val="001B1E45"/>
    <w:rsid w:val="001B630A"/>
    <w:rsid w:val="001C03B0"/>
    <w:rsid w:val="001C32E9"/>
    <w:rsid w:val="001C3740"/>
    <w:rsid w:val="001C3DC4"/>
    <w:rsid w:val="001C439F"/>
    <w:rsid w:val="001C4B99"/>
    <w:rsid w:val="001C4DFD"/>
    <w:rsid w:val="001C56E7"/>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2D1"/>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8C6"/>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ECE"/>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5A8"/>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465"/>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1E97"/>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4EC"/>
    <w:rsid w:val="003F2E01"/>
    <w:rsid w:val="003F48C1"/>
    <w:rsid w:val="003F63A0"/>
    <w:rsid w:val="003F6B9C"/>
    <w:rsid w:val="003F6EE2"/>
    <w:rsid w:val="004001DE"/>
    <w:rsid w:val="004014F9"/>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B0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688"/>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E60"/>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36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C2"/>
    <w:rsid w:val="008E005E"/>
    <w:rsid w:val="008E0651"/>
    <w:rsid w:val="008E1222"/>
    <w:rsid w:val="008E153F"/>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1C3"/>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292"/>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C96"/>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17A"/>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CE1"/>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4B3"/>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526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363166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076D4-3194-40CE-9755-2F030C9C0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46</Pages>
  <Words>14372</Words>
  <Characters>83359</Characters>
  <Application>Microsoft Office Word</Application>
  <DocSecurity>0</DocSecurity>
  <Lines>694</Lines>
  <Paragraphs>195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UPSC</cp:lastModifiedBy>
  <cp:revision>14</cp:revision>
  <cp:lastPrinted>2021-06-01T11:52:00Z</cp:lastPrinted>
  <dcterms:created xsi:type="dcterms:W3CDTF">2023-08-01T12:12:00Z</dcterms:created>
  <dcterms:modified xsi:type="dcterms:W3CDTF">2024-03-25T15:11:00Z</dcterms:modified>
</cp:coreProperties>
</file>