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7AC8947C" w14:textId="3C5C5D59" w:rsidR="00DA6115" w:rsidRPr="00FE1B15" w:rsidRDefault="003961E7" w:rsidP="00FE1B15">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C2CF43C" w14:textId="004E27FA" w:rsidR="00A20ACF" w:rsidRPr="00FE1B15" w:rsidRDefault="003961E7" w:rsidP="00FE1B15">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5871617" w14:textId="51604ABB" w:rsidR="007D2250" w:rsidRPr="00FE1B15" w:rsidRDefault="003961E7" w:rsidP="00FE1B1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7CB8147" w14:textId="761FC884" w:rsidR="007D2250" w:rsidRPr="00FE1B15" w:rsidRDefault="007D2250"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A2947">
      <w:pPr>
        <w:pStyle w:val="a"/>
        <w:numPr>
          <w:ilvl w:val="0"/>
          <w:numId w:val="20"/>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A2947">
      <w:pPr>
        <w:pStyle w:val="a"/>
        <w:numPr>
          <w:ilvl w:val="0"/>
          <w:numId w:val="2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A2947">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A2947">
      <w:pPr>
        <w:pStyle w:val="a"/>
        <w:numPr>
          <w:ilvl w:val="0"/>
          <w:numId w:val="2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A2947">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A2947">
      <w:pPr>
        <w:pStyle w:val="a"/>
        <w:numPr>
          <w:ilvl w:val="0"/>
          <w:numId w:val="2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A2947">
      <w:pPr>
        <w:pStyle w:val="a"/>
        <w:numPr>
          <w:ilvl w:val="0"/>
          <w:numId w:val="2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A294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A2947">
      <w:pPr>
        <w:pStyle w:val="a"/>
        <w:numPr>
          <w:ilvl w:val="0"/>
          <w:numId w:val="13"/>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A294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A294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A294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1714" w:rsidP="008A294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A29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A294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A294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A294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A29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6A5C68ED" w:rsidR="00DA6115" w:rsidRPr="00FE1B15" w:rsidRDefault="007167E4" w:rsidP="008A29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3C5BAD15" w:rsidR="00B51DAA" w:rsidRPr="00FE1B15" w:rsidRDefault="007167E4"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73FF39E1" w:rsidR="00621CDF" w:rsidRPr="00FF430B" w:rsidRDefault="00113B5E" w:rsidP="00FE1B15">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763240FC" w:rsidR="000E4D7D"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7E3B725B" w:rsidR="006957AA" w:rsidRPr="00FE1B15" w:rsidRDefault="004344C6" w:rsidP="00FE1B1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FE1B15">
      <w:pPr>
        <w:tabs>
          <w:tab w:val="left" w:pos="-284"/>
        </w:tabs>
        <w:rPr>
          <w:b/>
          <w:sz w:val="26"/>
          <w:szCs w:val="26"/>
          <w:lang w:val="ro-MD"/>
        </w:rPr>
      </w:pPr>
    </w:p>
    <w:p w14:paraId="3435B357" w14:textId="215C59D6" w:rsidR="000E4D7D" w:rsidRPr="00FF430B" w:rsidRDefault="004344C6" w:rsidP="00FE1B15">
      <w:pPr>
        <w:tabs>
          <w:tab w:val="left" w:pos="-284"/>
        </w:tabs>
        <w:ind w:left="-284" w:firstLine="284"/>
        <w:jc w:val="center"/>
        <w:rPr>
          <w:b/>
          <w:sz w:val="26"/>
          <w:szCs w:val="26"/>
          <w:lang w:val="ro-MD"/>
        </w:rPr>
      </w:pPr>
      <w:r w:rsidRPr="00FF430B">
        <w:rPr>
          <w:b/>
          <w:sz w:val="26"/>
          <w:szCs w:val="26"/>
          <w:lang w:val="ro-MD"/>
        </w:rPr>
        <w:t>Secţiunea a 4-a</w:t>
      </w:r>
    </w:p>
    <w:p w14:paraId="78D04861" w14:textId="6EEF2C33" w:rsidR="0097083F" w:rsidRPr="00FF430B" w:rsidRDefault="004344C6" w:rsidP="00FE1B15">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210D6F1A" w:rsidR="00E17AFF" w:rsidRPr="00FF430B" w:rsidRDefault="00A07B23" w:rsidP="00FE1B15">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46BBDFC3" w14:textId="77777777" w:rsidR="00FE1B15" w:rsidRDefault="00FE1B15" w:rsidP="00FE1B15">
      <w:pPr>
        <w:tabs>
          <w:tab w:val="left" w:pos="-284"/>
          <w:tab w:val="left" w:pos="284"/>
          <w:tab w:val="left" w:pos="604"/>
          <w:tab w:val="left" w:pos="1134"/>
        </w:tabs>
        <w:ind w:left="-284" w:firstLine="284"/>
        <w:jc w:val="center"/>
        <w:rPr>
          <w:rFonts w:eastAsiaTheme="majorEastAsia"/>
          <w:b/>
          <w:bCs/>
          <w:lang w:val="ro-MD"/>
        </w:rPr>
      </w:pPr>
    </w:p>
    <w:p w14:paraId="24BB839A" w14:textId="52D4BF4D" w:rsidR="000E4D7D" w:rsidRPr="00FF430B" w:rsidRDefault="00F75F0C" w:rsidP="00FE1B1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7FB6C0BF" w:rsidR="0097083F" w:rsidRPr="00FF430B" w:rsidRDefault="00F75F0C" w:rsidP="00FE1B15">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w:t>
      </w:r>
      <w:r w:rsidR="00F75F0C" w:rsidRPr="00FF430B">
        <w:rPr>
          <w:lang w:val="ro-MD"/>
        </w:rPr>
        <w:lastRenderedPageBreak/>
        <w:t xml:space="preserve">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3084202C" w:rsidR="000E4D7D" w:rsidRPr="00FF430B" w:rsidRDefault="001C03B0" w:rsidP="00FE1B1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57D2F3C7" w:rsidR="009A6869" w:rsidRPr="00FE1B15" w:rsidRDefault="00D55CC9" w:rsidP="00FE1B15">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lastRenderedPageBreak/>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A2947">
      <w:pPr>
        <w:numPr>
          <w:ilvl w:val="0"/>
          <w:numId w:val="1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A2947">
      <w:pPr>
        <w:numPr>
          <w:ilvl w:val="0"/>
          <w:numId w:val="1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A2947">
      <w:pPr>
        <w:numPr>
          <w:ilvl w:val="0"/>
          <w:numId w:val="1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A2947">
      <w:pPr>
        <w:numPr>
          <w:ilvl w:val="0"/>
          <w:numId w:val="1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3AE0F6D5"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636A26AA" w14:textId="7A5A2710" w:rsidR="00254A6F" w:rsidRDefault="00254A6F" w:rsidP="009D62FF">
      <w:pPr>
        <w:jc w:val="both"/>
        <w:rPr>
          <w:rFonts w:eastAsia="Calibri"/>
          <w:i/>
          <w:noProof w:val="0"/>
          <w:bdr w:val="none" w:sz="0" w:space="0" w:color="auto" w:frame="1"/>
          <w:shd w:val="clear" w:color="auto" w:fill="FFFFFF"/>
          <w:lang w:val="ro-MD"/>
        </w:rPr>
      </w:pPr>
    </w:p>
    <w:p w14:paraId="6F9992CF" w14:textId="77777777" w:rsidR="00254A6F" w:rsidRPr="00FF430B" w:rsidRDefault="00254A6F"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8A2947">
              <w:fldChar w:fldCharType="begin"/>
            </w:r>
            <w:r w:rsidR="008A2947">
              <w:instrText xml:space="preserve"> HYPERLINK "http://www.mtender.gov.md" </w:instrText>
            </w:r>
            <w:r w:rsidR="008A2947">
              <w:fldChar w:fldCharType="separate"/>
            </w:r>
            <w:r w:rsidRPr="00FF430B">
              <w:rPr>
                <w:i/>
                <w:noProof w:val="0"/>
                <w:color w:val="0000FF"/>
                <w:u w:val="single"/>
                <w:lang w:val="ro-MD" w:eastAsia="ro-RO"/>
              </w:rPr>
              <w:t>www.mtender.gov.md</w:t>
            </w:r>
            <w:r w:rsidR="008A294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A2947">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A2947">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A2947">
      <w:pPr>
        <w:numPr>
          <w:ilvl w:val="0"/>
          <w:numId w:val="1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1"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2"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2"/>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7" w:name="_Toc449632664"/>
      <w:bookmarkStart w:id="48" w:name="_Toc449633156"/>
      <w:bookmarkStart w:id="49" w:name="_Toc449692111"/>
      <w:r w:rsidRPr="00FF430B">
        <w:rPr>
          <w:rFonts w:eastAsia="PMingLiU"/>
          <w:b/>
          <w:bCs/>
          <w:iCs/>
          <w:lang w:val="ro-MD" w:eastAsia="zh-CN"/>
        </w:rPr>
        <w:t>DECLARAŢIE</w:t>
      </w:r>
      <w:bookmarkEnd w:id="47"/>
      <w:bookmarkEnd w:id="48"/>
      <w:bookmarkEnd w:id="49"/>
    </w:p>
    <w:p w14:paraId="65E0A4FA" w14:textId="77777777" w:rsidR="00AA1372" w:rsidRPr="00FF430B" w:rsidRDefault="00A227F2" w:rsidP="00284ED0">
      <w:pPr>
        <w:tabs>
          <w:tab w:val="left" w:pos="720"/>
        </w:tabs>
        <w:jc w:val="center"/>
        <w:outlineLvl w:val="1"/>
        <w:rPr>
          <w:rFonts w:eastAsia="PMingLiU"/>
          <w:b/>
          <w:lang w:val="ro-MD" w:eastAsia="zh-CN"/>
        </w:rPr>
      </w:pPr>
      <w:bookmarkStart w:id="50" w:name="_Toc449632665"/>
      <w:bookmarkStart w:id="51" w:name="_Toc449633157"/>
      <w:bookmarkStart w:id="5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0"/>
      <w:bookmarkEnd w:id="51"/>
      <w:bookmarkEnd w:id="5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5"/>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A294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6" w:name="_Toc449692118"/>
      <w:bookmarkStart w:id="57" w:name="_Toc390252621"/>
      <w:r w:rsidRPr="00FF430B">
        <w:rPr>
          <w:rFonts w:ascii="Times New Roman" w:hAnsi="Times New Roman" w:cs="Times New Roman"/>
          <w:bCs w:val="0"/>
          <w:color w:val="auto"/>
          <w:sz w:val="24"/>
          <w:szCs w:val="24"/>
          <w:lang w:val="ro-MD"/>
        </w:rPr>
        <w:t>CAIET DE SARCINI</w:t>
      </w:r>
      <w:bookmarkEnd w:id="56"/>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7"/>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A294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A294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A294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A294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A294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A294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1454E130" w14:textId="41D864FD" w:rsidR="00892FAB" w:rsidRPr="0096422F" w:rsidRDefault="00892FAB" w:rsidP="0096422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w:t>
      </w:r>
    </w:p>
    <w:p w14:paraId="174FB134" w14:textId="77777777" w:rsidR="00892FAB" w:rsidRPr="00892FAB" w:rsidRDefault="00892FAB" w:rsidP="008A2947">
      <w:pPr>
        <w:numPr>
          <w:ilvl w:val="0"/>
          <w:numId w:val="2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3E3F2DDA" w:rsidR="00892FAB" w:rsidRPr="00FE1B15" w:rsidRDefault="00892FAB" w:rsidP="00892FAB">
            <w:pPr>
              <w:tabs>
                <w:tab w:val="left" w:pos="360"/>
              </w:tabs>
              <w:jc w:val="both"/>
              <w:rPr>
                <w:b/>
                <w:noProof w:val="0"/>
                <w:lang w:val="ro-MD" w:eastAsia="ru-RU"/>
              </w:rPr>
            </w:pPr>
            <w:proofErr w:type="spellStart"/>
            <w:r w:rsidRPr="00892FAB">
              <w:rPr>
                <w:b/>
                <w:noProof w:val="0"/>
                <w:lang w:val="ru-RU" w:eastAsia="ru-RU"/>
              </w:rPr>
              <w:t>Beneficiar</w:t>
            </w:r>
            <w:proofErr w:type="spellEnd"/>
            <w:r w:rsidR="00FE1B15">
              <w:rPr>
                <w:b/>
                <w:noProof w:val="0"/>
                <w:lang w:val="ro-MD" w:eastAsia="ru-RU"/>
              </w:rPr>
              <w:t xml:space="preserve"> </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240496BA" w:rsidR="00892FAB" w:rsidRPr="00892FAB" w:rsidRDefault="0096422F" w:rsidP="00892FAB">
            <w:pPr>
              <w:tabs>
                <w:tab w:val="left" w:pos="360"/>
              </w:tabs>
              <w:jc w:val="both"/>
              <w:rPr>
                <w:noProof w:val="0"/>
                <w:lang w:val="en-US" w:eastAsia="ru-RU"/>
              </w:rPr>
            </w:pPr>
            <w:r>
              <w:rPr>
                <w:b/>
                <w:noProof w:val="0"/>
                <w:lang w:val="en-US" w:eastAsia="ru-RU"/>
              </w:rPr>
              <w:t xml:space="preserve">IMSP </w:t>
            </w:r>
            <w:proofErr w:type="spellStart"/>
            <w:r>
              <w:rPr>
                <w:b/>
                <w:noProof w:val="0"/>
                <w:lang w:val="en-US" w:eastAsia="ru-RU"/>
              </w:rPr>
              <w:t>Spitalul</w:t>
            </w:r>
            <w:proofErr w:type="spellEnd"/>
            <w:r>
              <w:rPr>
                <w:b/>
                <w:noProof w:val="0"/>
                <w:lang w:val="en-US" w:eastAsia="ru-RU"/>
              </w:rPr>
              <w:t xml:space="preserve"> </w:t>
            </w:r>
            <w:proofErr w:type="spellStart"/>
            <w:r>
              <w:rPr>
                <w:b/>
                <w:noProof w:val="0"/>
                <w:lang w:val="en-US" w:eastAsia="ru-RU"/>
              </w:rPr>
              <w:t>Raional</w:t>
            </w:r>
            <w:proofErr w:type="spellEnd"/>
            <w:r>
              <w:rPr>
                <w:b/>
                <w:noProof w:val="0"/>
                <w:lang w:val="en-US" w:eastAsia="ru-RU"/>
              </w:rPr>
              <w:t xml:space="preserve"> Cahul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Director-</w:t>
            </w:r>
            <w:proofErr w:type="spellStart"/>
            <w:r>
              <w:rPr>
                <w:b/>
                <w:noProof w:val="0"/>
                <w:lang w:val="en-US" w:eastAsia="ru-RU"/>
              </w:rPr>
              <w:t>Vasile</w:t>
            </w:r>
            <w:proofErr w:type="spellEnd"/>
            <w:r>
              <w:rPr>
                <w:b/>
                <w:noProof w:val="0"/>
                <w:lang w:val="en-US" w:eastAsia="ru-RU"/>
              </w:rPr>
              <w:t xml:space="preserve"> </w:t>
            </w:r>
            <w:proofErr w:type="spellStart"/>
            <w:r>
              <w:rPr>
                <w:b/>
                <w:noProof w:val="0"/>
                <w:lang w:val="en-US" w:eastAsia="ru-RU"/>
              </w:rPr>
              <w:t>Rotaru</w:t>
            </w:r>
            <w:proofErr w:type="spellEnd"/>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proofErr w:type="gramStart"/>
            <w:r>
              <w:rPr>
                <w:noProof w:val="0"/>
                <w:lang w:val="en-US" w:eastAsia="ru-RU"/>
              </w:rPr>
              <w:t>1009603003860</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61A47B2"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96422F">
              <w:rPr>
                <w:b/>
                <w:noProof w:val="0"/>
                <w:lang w:val="en-US" w:eastAsia="ru-RU"/>
              </w:rPr>
              <w:t xml:space="preserve"> de</w:t>
            </w:r>
            <w:r w:rsidRPr="00892FAB">
              <w:rPr>
                <w:b/>
                <w:noProof w:val="0"/>
                <w:lang w:val="en-US" w:eastAsia="ru-RU"/>
              </w:rPr>
              <w:t xml:space="preserve"> </w:t>
            </w:r>
            <w:r w:rsidR="00D94B5A" w:rsidRPr="00D94B5A">
              <w:rPr>
                <w:b/>
                <w:noProof w:val="0"/>
                <w:lang w:val="en-US" w:eastAsia="ru-RU"/>
              </w:rPr>
              <w:t>„</w:t>
            </w:r>
            <w:proofErr w:type="spellStart"/>
            <w:r w:rsidR="00D94B5A" w:rsidRPr="00D94B5A">
              <w:rPr>
                <w:b/>
                <w:i/>
                <w:iCs/>
                <w:noProof w:val="0"/>
                <w:lang w:val="en-US" w:eastAsia="ru-RU"/>
              </w:rPr>
              <w:t>Reparatii</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interioare</w:t>
            </w:r>
            <w:proofErr w:type="spellEnd"/>
            <w:r w:rsidR="00D94B5A" w:rsidRPr="00D94B5A">
              <w:rPr>
                <w:b/>
                <w:i/>
                <w:iCs/>
                <w:noProof w:val="0"/>
                <w:lang w:val="en-US" w:eastAsia="ru-RU"/>
              </w:rPr>
              <w:t xml:space="preserve"> la </w:t>
            </w:r>
            <w:proofErr w:type="spellStart"/>
            <w:r w:rsidR="00D94B5A" w:rsidRPr="00D94B5A">
              <w:rPr>
                <w:b/>
                <w:i/>
                <w:iCs/>
                <w:noProof w:val="0"/>
                <w:lang w:val="en-US" w:eastAsia="ru-RU"/>
              </w:rPr>
              <w:t>Unitatea</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Primiri</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Urgente</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etaj</w:t>
            </w:r>
            <w:proofErr w:type="spellEnd"/>
            <w:r w:rsidR="00D94B5A" w:rsidRPr="00D94B5A">
              <w:rPr>
                <w:b/>
                <w:i/>
                <w:iCs/>
                <w:noProof w:val="0"/>
                <w:lang w:val="en-US" w:eastAsia="ru-RU"/>
              </w:rPr>
              <w:t xml:space="preserve"> I, </w:t>
            </w:r>
            <w:proofErr w:type="spellStart"/>
            <w:r w:rsidR="00D94B5A" w:rsidRPr="00D94B5A">
              <w:rPr>
                <w:b/>
                <w:i/>
                <w:iCs/>
                <w:noProof w:val="0"/>
                <w:lang w:val="en-US" w:eastAsia="ru-RU"/>
              </w:rPr>
              <w:t>Blocul</w:t>
            </w:r>
            <w:proofErr w:type="spellEnd"/>
            <w:r w:rsidR="00D94B5A" w:rsidRPr="00D94B5A">
              <w:rPr>
                <w:b/>
                <w:i/>
                <w:iCs/>
                <w:noProof w:val="0"/>
                <w:lang w:val="en-US" w:eastAsia="ru-RU"/>
              </w:rPr>
              <w:t xml:space="preserve"> Chirurgical al IMSP </w:t>
            </w:r>
            <w:proofErr w:type="spellStart"/>
            <w:r w:rsidR="00D94B5A" w:rsidRPr="00D94B5A">
              <w:rPr>
                <w:b/>
                <w:i/>
                <w:iCs/>
                <w:noProof w:val="0"/>
                <w:lang w:val="en-US" w:eastAsia="ru-RU"/>
              </w:rPr>
              <w:t>Spitalul</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Raional</w:t>
            </w:r>
            <w:proofErr w:type="spellEnd"/>
            <w:r w:rsidR="00D94B5A" w:rsidRPr="00D94B5A">
              <w:rPr>
                <w:b/>
                <w:i/>
                <w:iCs/>
                <w:noProof w:val="0"/>
                <w:lang w:val="en-US" w:eastAsia="ru-RU"/>
              </w:rPr>
              <w:t xml:space="preserve"> Cahul din </w:t>
            </w:r>
            <w:proofErr w:type="spellStart"/>
            <w:r w:rsidR="00D94B5A" w:rsidRPr="00D94B5A">
              <w:rPr>
                <w:b/>
                <w:i/>
                <w:iCs/>
                <w:noProof w:val="0"/>
                <w:lang w:val="en-US" w:eastAsia="ru-RU"/>
              </w:rPr>
              <w:t>mun</w:t>
            </w:r>
            <w:proofErr w:type="spellEnd"/>
            <w:r w:rsidR="00D94B5A" w:rsidRPr="00D94B5A">
              <w:rPr>
                <w:b/>
                <w:i/>
                <w:iCs/>
                <w:noProof w:val="0"/>
                <w:lang w:val="en-US" w:eastAsia="ru-RU"/>
              </w:rPr>
              <w:t xml:space="preserve">. Cahul, str. </w:t>
            </w:r>
            <w:proofErr w:type="spellStart"/>
            <w:r w:rsidR="00D94B5A" w:rsidRPr="00D94B5A">
              <w:rPr>
                <w:b/>
                <w:i/>
                <w:iCs/>
                <w:noProof w:val="0"/>
                <w:lang w:val="en-US" w:eastAsia="ru-RU"/>
              </w:rPr>
              <w:t>Ștefan</w:t>
            </w:r>
            <w:proofErr w:type="spellEnd"/>
            <w:r w:rsidR="00D94B5A" w:rsidRPr="00D94B5A">
              <w:rPr>
                <w:b/>
                <w:i/>
                <w:iCs/>
                <w:noProof w:val="0"/>
                <w:lang w:val="en-US" w:eastAsia="ru-RU"/>
              </w:rPr>
              <w:t xml:space="preserve"> </w:t>
            </w:r>
            <w:proofErr w:type="spellStart"/>
            <w:r w:rsidR="00D94B5A" w:rsidRPr="00D94B5A">
              <w:rPr>
                <w:b/>
                <w:i/>
                <w:iCs/>
                <w:noProof w:val="0"/>
                <w:lang w:val="en-US" w:eastAsia="ru-RU"/>
              </w:rPr>
              <w:t>cel</w:t>
            </w:r>
            <w:proofErr w:type="spellEnd"/>
            <w:r w:rsidR="00D94B5A" w:rsidRPr="00D94B5A">
              <w:rPr>
                <w:b/>
                <w:i/>
                <w:iCs/>
                <w:noProof w:val="0"/>
                <w:lang w:val="en-US" w:eastAsia="ru-RU"/>
              </w:rPr>
              <w:t xml:space="preserve"> Mare, nr. </w:t>
            </w:r>
            <w:proofErr w:type="gramStart"/>
            <w:r w:rsidR="00D94B5A" w:rsidRPr="00D94B5A">
              <w:rPr>
                <w:b/>
                <w:i/>
                <w:iCs/>
                <w:noProof w:val="0"/>
                <w:lang w:val="en-US" w:eastAsia="ru-RU"/>
              </w:rPr>
              <w:t>122”</w:t>
            </w:r>
            <w:r w:rsidR="0096422F">
              <w:rPr>
                <w:b/>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96422F">
              <w:rPr>
                <w:noProof w:val="0"/>
                <w:lang w:val="en-US" w:eastAsia="ru-RU"/>
              </w:rPr>
              <w:t xml:space="preserve"> </w:t>
            </w:r>
            <w:r w:rsidRPr="00892FAB">
              <w:rPr>
                <w:noProof w:val="0"/>
                <w:lang w:val="en-US" w:eastAsia="ru-RU"/>
              </w:rPr>
              <w:t>nr.</w:t>
            </w:r>
            <w:r w:rsidR="0096422F">
              <w:rPr>
                <w:noProof w:val="0"/>
                <w:lang w:val="en-US" w:eastAsia="ru-RU"/>
              </w:rPr>
              <w:t xml:space="preserve"> _______</w:t>
            </w:r>
            <w:r w:rsidRPr="00892FAB">
              <w:rPr>
                <w:noProof w:val="0"/>
                <w:lang w:val="en-US" w:eastAsia="ru-RU"/>
              </w:rPr>
              <w:t xml:space="preserve">din </w:t>
            </w:r>
            <w:r w:rsidRPr="00892FAB">
              <w:rPr>
                <w:b/>
                <w:noProof w:val="0"/>
                <w:lang w:val="en-US" w:eastAsia="ru-RU"/>
              </w:rPr>
              <w:t>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A2947">
            <w:pPr>
              <w:numPr>
                <w:ilvl w:val="0"/>
                <w:numId w:val="2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A2947">
            <w:pPr>
              <w:numPr>
                <w:ilvl w:val="0"/>
                <w:numId w:val="2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6CFAD02"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0441D8">
              <w:rPr>
                <w:noProof w:val="0"/>
                <w:lang w:val="en-US" w:eastAsia="ru-RU"/>
              </w:rPr>
              <w:t xml:space="preserve">30 </w:t>
            </w:r>
            <w:proofErr w:type="spellStart"/>
            <w:r w:rsidRPr="00892FAB">
              <w:rPr>
                <w:noProof w:val="0"/>
                <w:lang w:val="en-US" w:eastAsia="ru-RU"/>
              </w:rPr>
              <w:t>zile</w:t>
            </w:r>
            <w:proofErr w:type="spellEnd"/>
            <w:r w:rsidRPr="00892FAB">
              <w:rPr>
                <w:noProof w:val="0"/>
                <w:lang w:val="en-US" w:eastAsia="ru-RU"/>
              </w:rPr>
              <w:t>.</w:t>
            </w:r>
          </w:p>
          <w:p w14:paraId="14A4971E" w14:textId="14BF081C"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012434B0"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B471A7">
              <w:rPr>
                <w:b/>
                <w:bCs/>
                <w:noProof w:val="0"/>
                <w:lang w:val="en-US" w:eastAsia="ru-RU"/>
              </w:rPr>
              <w:t>3</w:t>
            </w:r>
            <w:r w:rsidRPr="001E799B">
              <w:rPr>
                <w:b/>
                <w:bCs/>
                <w:noProof w:val="0"/>
                <w:lang w:val="en-US" w:eastAsia="ru-RU"/>
              </w:rPr>
              <w:t xml:space="preserve"> </w:t>
            </w:r>
            <w:proofErr w:type="spellStart"/>
            <w:r w:rsidRPr="001E799B">
              <w:rPr>
                <w:b/>
                <w:bCs/>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2643D7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0441D8">
              <w:rPr>
                <w:noProof w:val="0"/>
                <w:lang w:eastAsia="ru-RU"/>
              </w:rPr>
              <w:t xml:space="preserve">6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lastRenderedPageBreak/>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A2947">
            <w:pPr>
              <w:numPr>
                <w:ilvl w:val="0"/>
                <w:numId w:val="2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A2947">
            <w:pPr>
              <w:numPr>
                <w:ilvl w:val="0"/>
                <w:numId w:val="2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655F2E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w:t>
            </w:r>
            <w:r w:rsidR="000441D8">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78DC40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w:t>
            </w:r>
            <w:r w:rsidR="000441D8">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0441D8">
              <w:rPr>
                <w:noProof w:val="0"/>
                <w:lang w:val="en-US" w:eastAsia="ru-RU"/>
              </w:rPr>
              <w:t>1</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4F5CFAF"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0441D8">
              <w:rPr>
                <w:noProof w:val="0"/>
                <w:lang w:val="en-US" w:eastAsia="ru-RU"/>
              </w:rPr>
              <w:t>1</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lastRenderedPageBreak/>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5353F34"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0441D8">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A2947">
            <w:pPr>
              <w:numPr>
                <w:ilvl w:val="0"/>
                <w:numId w:val="2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A99349C"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441D8">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A2947">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A2947">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A2947">
            <w:pPr>
              <w:numPr>
                <w:ilvl w:val="1"/>
                <w:numId w:val="2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A2947">
            <w:pPr>
              <w:numPr>
                <w:ilvl w:val="1"/>
                <w:numId w:val="2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A2947">
            <w:pPr>
              <w:numPr>
                <w:ilvl w:val="0"/>
                <w:numId w:val="2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A294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A294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213B065F"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proofErr w:type="gramStart"/>
                  <w:r w:rsidRPr="00892FAB">
                    <w:rPr>
                      <w:noProof w:val="0"/>
                      <w:lang w:val="en-US" w:eastAsia="ru-RU"/>
                    </w:rPr>
                    <w:t>poştală:</w:t>
                  </w:r>
                  <w:r w:rsidR="000441D8">
                    <w:rPr>
                      <w:noProof w:val="0"/>
                      <w:lang w:val="en-US" w:eastAsia="ru-RU"/>
                    </w:rPr>
                    <w:t>mun</w:t>
                  </w:r>
                  <w:proofErr w:type="gramEnd"/>
                  <w:r w:rsidR="000441D8">
                    <w:rPr>
                      <w:noProof w:val="0"/>
                      <w:lang w:val="en-US" w:eastAsia="ru-RU"/>
                    </w:rPr>
                    <w:t>.Cahul</w:t>
                  </w:r>
                  <w:proofErr w:type="spellEnd"/>
                  <w:r w:rsidR="000441D8">
                    <w:rPr>
                      <w:noProof w:val="0"/>
                      <w:lang w:val="en-US" w:eastAsia="ru-RU"/>
                    </w:rPr>
                    <w:t xml:space="preserve">, </w:t>
                  </w:r>
                  <w:proofErr w:type="spellStart"/>
                  <w:r w:rsidR="000441D8">
                    <w:rPr>
                      <w:noProof w:val="0"/>
                      <w:lang w:val="en-US" w:eastAsia="ru-RU"/>
                    </w:rPr>
                    <w:t>str.Ștefan</w:t>
                  </w:r>
                  <w:proofErr w:type="spellEnd"/>
                  <w:r w:rsidR="000441D8">
                    <w:rPr>
                      <w:noProof w:val="0"/>
                      <w:lang w:val="en-US" w:eastAsia="ru-RU"/>
                    </w:rPr>
                    <w:t xml:space="preserve"> </w:t>
                  </w:r>
                  <w:proofErr w:type="spellStart"/>
                  <w:r w:rsidR="000441D8">
                    <w:rPr>
                      <w:noProof w:val="0"/>
                      <w:lang w:val="en-US" w:eastAsia="ru-RU"/>
                    </w:rPr>
                    <w:t>cel</w:t>
                  </w:r>
                  <w:proofErr w:type="spellEnd"/>
                  <w:r w:rsidR="000441D8">
                    <w:rPr>
                      <w:noProof w:val="0"/>
                      <w:lang w:val="en-US" w:eastAsia="ru-RU"/>
                    </w:rPr>
                    <w:t xml:space="preserve"> Mare,23</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4F50577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0441D8">
                    <w:rPr>
                      <w:noProof w:val="0"/>
                      <w:lang w:val="en-US" w:eastAsia="ru-RU"/>
                    </w:rPr>
                    <w:t>0299/2-24-48</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47E3A0B4"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0441D8">
                    <w:rPr>
                      <w:noProof w:val="0"/>
                      <w:lang w:val="en-US" w:eastAsia="ru-RU"/>
                    </w:rPr>
                    <w:t>1009603003860</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21E1E5D7" w:rsidR="00892FAB" w:rsidRPr="00892FAB" w:rsidRDefault="00892FAB" w:rsidP="00892FAB">
                  <w:pPr>
                    <w:tabs>
                      <w:tab w:val="left" w:pos="1134"/>
                      <w:tab w:val="left" w:pos="4680"/>
                      <w:tab w:val="left" w:pos="7020"/>
                    </w:tabs>
                    <w:suppressAutoHyphens/>
                    <w:jc w:val="both"/>
                    <w:rPr>
                      <w:noProof w:val="0"/>
                      <w:lang w:val="en-US" w:eastAsia="ru-RU"/>
                    </w:rPr>
                  </w:pPr>
                  <w:proofErr w:type="spellStart"/>
                  <w:proofErr w:type="gramStart"/>
                  <w:r w:rsidRPr="00892FAB">
                    <w:rPr>
                      <w:noProof w:val="0"/>
                      <w:lang w:val="en-US" w:eastAsia="ru-RU"/>
                    </w:rPr>
                    <w:t>Banca:</w:t>
                  </w:r>
                  <w:r w:rsidR="000441D8">
                    <w:rPr>
                      <w:noProof w:val="0"/>
                      <w:lang w:val="en-US" w:eastAsia="ru-RU"/>
                    </w:rPr>
                    <w:t>BC</w:t>
                  </w:r>
                  <w:proofErr w:type="spellEnd"/>
                  <w:proofErr w:type="gramEnd"/>
                  <w:r w:rsidR="000441D8">
                    <w:rPr>
                      <w:noProof w:val="0"/>
                      <w:lang w:val="en-US" w:eastAsia="ru-RU"/>
                    </w:rPr>
                    <w:t xml:space="preserve"> </w:t>
                  </w:r>
                  <w:proofErr w:type="spellStart"/>
                  <w:r w:rsidR="000441D8">
                    <w:rPr>
                      <w:noProof w:val="0"/>
                      <w:lang w:val="en-US" w:eastAsia="ru-RU"/>
                    </w:rPr>
                    <w:t>Victoriabank</w:t>
                  </w:r>
                  <w:proofErr w:type="spellEnd"/>
                  <w:r w:rsidR="000441D8">
                    <w:rPr>
                      <w:noProof w:val="0"/>
                      <w:lang w:val="en-US" w:eastAsia="ru-RU"/>
                    </w:rPr>
                    <w:t xml:space="preserve"> SA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7102D6AA" w14:textId="558EC90D" w:rsidR="00892FAB" w:rsidRPr="000441D8" w:rsidRDefault="00892FAB" w:rsidP="000441D8">
      <w:pPr>
        <w:spacing w:after="160" w:line="259" w:lineRule="auto"/>
        <w:rPr>
          <w:lang w:val="ro-MD"/>
        </w:rPr>
      </w:pPr>
      <w:r w:rsidRPr="00892FAB">
        <w:rPr>
          <w:b/>
          <w:noProof w:val="0"/>
          <w:lang w:val="ru-RU" w:eastAsia="ru-RU"/>
        </w:rPr>
        <w:lastRenderedPageBreak/>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4EE26AF8" w14:textId="0CF0DC91" w:rsidR="00325E16" w:rsidRPr="00FF430B" w:rsidRDefault="00325E16" w:rsidP="000441D8">
      <w:pPr>
        <w:spacing w:after="160" w:line="259" w:lineRule="auto"/>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1D8D8" w14:textId="77777777" w:rsidR="005A1714" w:rsidRDefault="005A1714" w:rsidP="00A20ACF">
      <w:r>
        <w:separator/>
      </w:r>
    </w:p>
  </w:endnote>
  <w:endnote w:type="continuationSeparator" w:id="0">
    <w:p w14:paraId="101B50C3" w14:textId="77777777" w:rsidR="005A1714" w:rsidRDefault="005A17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74851" w14:textId="77777777" w:rsidR="005A1714" w:rsidRDefault="005A1714" w:rsidP="00A20ACF">
      <w:r>
        <w:separator/>
      </w:r>
    </w:p>
  </w:footnote>
  <w:footnote w:type="continuationSeparator" w:id="0">
    <w:p w14:paraId="7A0DC309" w14:textId="77777777" w:rsidR="005A1714" w:rsidRDefault="005A17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22"/>
  </w:num>
  <w:num w:numId="4">
    <w:abstractNumId w:val="21"/>
  </w:num>
  <w:num w:numId="5">
    <w:abstractNumId w:val="11"/>
  </w:num>
  <w:num w:numId="6">
    <w:abstractNumId w:val="14"/>
  </w:num>
  <w:num w:numId="7">
    <w:abstractNumId w:val="12"/>
  </w:num>
  <w:num w:numId="8">
    <w:abstractNumId w:val="6"/>
  </w:num>
  <w:num w:numId="9">
    <w:abstractNumId w:val="16"/>
  </w:num>
  <w:num w:numId="10">
    <w:abstractNumId w:val="20"/>
  </w:num>
  <w:num w:numId="11">
    <w:abstractNumId w:val="5"/>
  </w:num>
  <w:num w:numId="12">
    <w:abstractNumId w:val="19"/>
  </w:num>
  <w:num w:numId="13">
    <w:abstractNumId w:val="8"/>
  </w:num>
  <w:num w:numId="14">
    <w:abstractNumId w:val="27"/>
  </w:num>
  <w:num w:numId="15">
    <w:abstractNumId w:val="25"/>
  </w:num>
  <w:num w:numId="16">
    <w:abstractNumId w:val="9"/>
  </w:num>
  <w:num w:numId="17">
    <w:abstractNumId w:val="23"/>
  </w:num>
  <w:num w:numId="18">
    <w:abstractNumId w:val="10"/>
  </w:num>
  <w:num w:numId="19">
    <w:abstractNumId w:val="7"/>
  </w:num>
  <w:num w:numId="20">
    <w:abstractNumId w:val="13"/>
  </w:num>
  <w:num w:numId="21">
    <w:abstractNumId w:val="24"/>
  </w:num>
  <w:num w:numId="22">
    <w:abstractNumId w:val="15"/>
  </w:num>
  <w:num w:numId="23">
    <w:abstractNumId w:val="17"/>
  </w:num>
  <w:num w:numId="24">
    <w:abstractNumId w:val="28"/>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1D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99B"/>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6F"/>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7B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71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947"/>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45C"/>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2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1A7"/>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4B5A"/>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B15"/>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49</Pages>
  <Words>20308</Words>
  <Characters>115758</Characters>
  <Application>Microsoft Office Word</Application>
  <DocSecurity>0</DocSecurity>
  <Lines>964</Lines>
  <Paragraphs>271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11</cp:revision>
  <cp:lastPrinted>2021-06-01T11:52:00Z</cp:lastPrinted>
  <dcterms:created xsi:type="dcterms:W3CDTF">2026-03-23T09:36:00Z</dcterms:created>
  <dcterms:modified xsi:type="dcterms:W3CDTF">2026-08-04T10:15:00Z</dcterms:modified>
</cp:coreProperties>
</file>